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203C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203C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1367F" w:rsidP="001203C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5AD135C1" w:rsidR="00E71F7B" w:rsidRPr="005A202E"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r w:rsidR="00682472">
        <w:rPr>
          <w:rFonts w:ascii="Times New Roman" w:hAnsi="Times New Roman" w:cs="Times New Roman"/>
          <w:color w:val="auto"/>
          <w:lang w:val="ro-MD"/>
        </w:rPr>
        <w:t xml:space="preserve"> sunt indicate in caietul de sarcini</w:t>
      </w:r>
    </w:p>
    <w:p w14:paraId="6A55CC41" w14:textId="77777777" w:rsidR="00E71F7B" w:rsidRPr="005A202E" w:rsidRDefault="00E71F7B" w:rsidP="00196AB4">
      <w:pPr>
        <w:ind w:firstLine="709"/>
        <w:jc w:val="both"/>
        <w:rPr>
          <w:b/>
          <w:lang w:val="ro-MD"/>
        </w:rPr>
      </w:pPr>
    </w:p>
    <w:p w14:paraId="01E40FFA" w14:textId="77777777" w:rsidR="00C605EB" w:rsidRDefault="0003591A" w:rsidP="00EA6764">
      <w:pPr>
        <w:ind w:left="360" w:hanging="360"/>
        <w:contextualSpacing/>
        <w:jc w:val="both"/>
        <w:rPr>
          <w:noProof w:val="0"/>
          <w:sz w:val="20"/>
          <w:lang w:val="ro-MD" w:eastAsia="ru-RU"/>
        </w:rPr>
      </w:pPr>
      <w:r w:rsidRPr="005A202E">
        <w:rPr>
          <w:lang w:val="ro-MD"/>
        </w:rPr>
        <w:t>Obiectul</w:t>
      </w:r>
      <w:r w:rsidR="00CE3E3D">
        <w:rPr>
          <w:lang w:val="ro-MD"/>
        </w:rPr>
        <w:t xml:space="preserve"> </w:t>
      </w:r>
      <w:r w:rsidR="00C605EB" w:rsidRPr="0075655E">
        <w:rPr>
          <w:color w:val="000000"/>
          <w:lang w:val="ro-MD" w:eastAsia="ru-MD"/>
        </w:rPr>
        <w:t>Reconstrucția zonei pietonale  din str.Cucorilor</w:t>
      </w:r>
      <w:r w:rsidR="00C605EB" w:rsidRPr="00FF430B">
        <w:rPr>
          <w:noProof w:val="0"/>
          <w:sz w:val="20"/>
          <w:lang w:val="ro-MD" w:eastAsia="ru-RU"/>
        </w:rPr>
        <w:t xml:space="preserve"> </w:t>
      </w:r>
    </w:p>
    <w:p w14:paraId="5BCF1496" w14:textId="7C5271C8"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04165111" w:rsidR="00E71F7B" w:rsidRDefault="0003591A" w:rsidP="009E2657">
      <w:pPr>
        <w:tabs>
          <w:tab w:val="left" w:pos="567"/>
        </w:tabs>
        <w:jc w:val="center"/>
        <w:rPr>
          <w:i/>
          <w:lang w:val="ro-MD"/>
        </w:rPr>
      </w:pPr>
      <w:r w:rsidRPr="005A202E">
        <w:rPr>
          <w:i/>
          <w:lang w:val="ro-MD"/>
        </w:rPr>
        <w:t>(denumirea, adresa)</w:t>
      </w:r>
    </w:p>
    <w:p w14:paraId="181C9D49" w14:textId="77777777" w:rsidR="00BD5323" w:rsidRPr="00B42AF5" w:rsidRDefault="00BD5323" w:rsidP="00BD5323">
      <w:pPr>
        <w:ind w:left="720" w:firstLine="720"/>
        <w:rPr>
          <w:rFonts w:eastAsia="MS Mincho"/>
          <w:b/>
          <w:bCs/>
          <w:sz w:val="28"/>
          <w:szCs w:val="28"/>
          <w:lang w:val="en-US" w:eastAsia="ja-JP"/>
        </w:rPr>
      </w:pPr>
    </w:p>
    <w:p w14:paraId="17092D11" w14:textId="77777777" w:rsidR="001203C2" w:rsidRPr="001203C2" w:rsidRDefault="001203C2" w:rsidP="001203C2">
      <w:pPr>
        <w:rPr>
          <w:rFonts w:eastAsia="MS Mincho"/>
          <w:color w:val="FF0000"/>
          <w:sz w:val="2"/>
          <w:szCs w:val="2"/>
          <w:lang w:val="en-US" w:eastAsia="ja-JP"/>
        </w:rPr>
      </w:pPr>
    </w:p>
    <w:p w14:paraId="4953861E" w14:textId="77777777" w:rsidR="00C1367F" w:rsidRPr="00E85421" w:rsidRDefault="0003591A" w:rsidP="00CE3E3D">
      <w:pPr>
        <w:ind w:right="567"/>
        <w:rPr>
          <w:b/>
          <w:bCs/>
          <w:sz w:val="28"/>
          <w:szCs w:val="28"/>
          <w:lang w:val="it-IT"/>
        </w:rPr>
      </w:pPr>
      <w:r w:rsidRPr="00FF430B">
        <w:rPr>
          <w:lang w:val="ro-MD"/>
        </w:rPr>
        <w:t>    </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C1367F" w:rsidRPr="00B42AF5" w14:paraId="340FF312" w14:textId="77777777" w:rsidTr="00F5793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244D1341" w14:textId="77777777" w:rsidR="00C1367F" w:rsidRPr="00B42AF5" w:rsidRDefault="00C1367F" w:rsidP="00F5793E">
            <w:pPr>
              <w:ind w:right="-108"/>
              <w:jc w:val="center"/>
              <w:rPr>
                <w:rFonts w:eastAsia="MS Mincho"/>
                <w:sz w:val="16"/>
                <w:szCs w:val="16"/>
                <w:lang w:val="en-US" w:eastAsia="ja-JP"/>
              </w:rPr>
            </w:pPr>
            <w:r w:rsidRPr="00B42AF5">
              <w:rPr>
                <w:rFonts w:eastAsia="MS Mincho"/>
                <w:sz w:val="16"/>
                <w:szCs w:val="16"/>
                <w:lang w:eastAsia="ja-JP"/>
              </w:rPr>
              <w:t>№</w:t>
            </w:r>
          </w:p>
          <w:p w14:paraId="3BE85CBC" w14:textId="77777777" w:rsidR="00C1367F" w:rsidRPr="00B42AF5" w:rsidRDefault="00C1367F" w:rsidP="00F5793E">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5C3A7402" w14:textId="77777777" w:rsidR="00C1367F" w:rsidRPr="00B42AF5" w:rsidRDefault="00C1367F" w:rsidP="00F5793E">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49815727" w14:textId="77777777" w:rsidR="00C1367F" w:rsidRPr="00B42AF5" w:rsidRDefault="00C1367F" w:rsidP="00F5793E">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01F958A0" w14:textId="77777777" w:rsidR="00C1367F" w:rsidRPr="00B42AF5" w:rsidRDefault="00C1367F" w:rsidP="00F5793E">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55C9A35A" w14:textId="77777777" w:rsidR="00C1367F" w:rsidRPr="00B42AF5" w:rsidRDefault="00C1367F" w:rsidP="00F5793E">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338C9A80" w14:textId="77777777" w:rsidR="00C1367F" w:rsidRPr="00B42AF5" w:rsidRDefault="00C1367F" w:rsidP="00F5793E">
            <w:pPr>
              <w:jc w:val="center"/>
              <w:rPr>
                <w:rFonts w:eastAsia="MS Mincho"/>
                <w:sz w:val="16"/>
                <w:szCs w:val="16"/>
                <w:lang w:eastAsia="ja-JP"/>
              </w:rPr>
            </w:pPr>
            <w:r w:rsidRPr="00B42AF5">
              <w:rPr>
                <w:rFonts w:eastAsia="MS Mincho"/>
                <w:sz w:val="16"/>
                <w:szCs w:val="16"/>
                <w:lang w:val="en-US" w:eastAsia="ja-JP"/>
              </w:rPr>
              <w:t>Valoare, lei</w:t>
            </w:r>
          </w:p>
        </w:tc>
      </w:tr>
      <w:tr w:rsidR="00C1367F" w:rsidRPr="00B42AF5" w14:paraId="00D365BF" w14:textId="77777777" w:rsidTr="00F5793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62ECD9D2" w14:textId="77777777" w:rsidR="00C1367F" w:rsidRPr="00B42AF5" w:rsidRDefault="00C1367F" w:rsidP="00F5793E">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336D36CA" w14:textId="77777777" w:rsidR="00C1367F" w:rsidRPr="00B42AF5" w:rsidRDefault="00C1367F" w:rsidP="00F5793E">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7FDBB3A1" w14:textId="77777777" w:rsidR="00C1367F" w:rsidRPr="00B42AF5" w:rsidRDefault="00C1367F" w:rsidP="00F5793E">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2A8715EF" w14:textId="77777777" w:rsidR="00C1367F" w:rsidRPr="00B42AF5" w:rsidRDefault="00C1367F" w:rsidP="00F5793E">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B6141C6" w14:textId="77777777" w:rsidR="00C1367F" w:rsidRPr="00B42AF5" w:rsidRDefault="00C1367F" w:rsidP="00F5793E">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7D251B7F" w14:textId="77777777" w:rsidR="00C1367F" w:rsidRPr="00B42AF5" w:rsidRDefault="00C1367F" w:rsidP="00F5793E">
            <w:pPr>
              <w:jc w:val="center"/>
              <w:rPr>
                <w:rFonts w:eastAsia="MS Mincho"/>
                <w:sz w:val="16"/>
                <w:szCs w:val="16"/>
                <w:lang w:val="en-US" w:eastAsia="ja-JP"/>
              </w:rPr>
            </w:pPr>
            <w:r w:rsidRPr="00B42AF5">
              <w:rPr>
                <w:rFonts w:eastAsia="MS Mincho"/>
                <w:sz w:val="16"/>
                <w:szCs w:val="16"/>
                <w:lang w:eastAsia="ja-JP"/>
              </w:rPr>
              <w:t>Pe unitate de măsură</w:t>
            </w:r>
          </w:p>
          <w:p w14:paraId="139CDDC9" w14:textId="77777777" w:rsidR="00C1367F" w:rsidRPr="00B42AF5" w:rsidRDefault="00C1367F" w:rsidP="00F5793E">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03F52B3C" w14:textId="77777777" w:rsidR="00C1367F" w:rsidRPr="00B42AF5" w:rsidRDefault="00C1367F" w:rsidP="00F5793E">
            <w:pPr>
              <w:jc w:val="center"/>
              <w:rPr>
                <w:rFonts w:eastAsia="MS Mincho"/>
                <w:sz w:val="16"/>
                <w:szCs w:val="16"/>
                <w:lang w:val="en-US" w:eastAsia="ja-JP"/>
              </w:rPr>
            </w:pPr>
            <w:r w:rsidRPr="00B42AF5">
              <w:rPr>
                <w:rFonts w:eastAsia="MS Mincho"/>
                <w:sz w:val="16"/>
                <w:szCs w:val="16"/>
                <w:lang w:val="en-US" w:eastAsia="ja-JP"/>
              </w:rPr>
              <w:t>Total</w:t>
            </w:r>
          </w:p>
          <w:p w14:paraId="6F884DA6" w14:textId="77777777" w:rsidR="00C1367F" w:rsidRPr="00B42AF5" w:rsidRDefault="00C1367F" w:rsidP="00F5793E">
            <w:pPr>
              <w:jc w:val="center"/>
              <w:rPr>
                <w:rFonts w:eastAsia="MS Mincho"/>
                <w:sz w:val="16"/>
                <w:szCs w:val="16"/>
                <w:lang w:val="en-US" w:eastAsia="ja-JP"/>
              </w:rPr>
            </w:pPr>
            <w:r w:rsidRPr="00B42AF5">
              <w:rPr>
                <w:rFonts w:eastAsia="MS Mincho"/>
                <w:sz w:val="16"/>
                <w:szCs w:val="16"/>
                <w:lang w:val="en-US" w:eastAsia="ja-JP"/>
              </w:rPr>
              <w:t>—————</w:t>
            </w:r>
          </w:p>
          <w:p w14:paraId="5B17C3A0" w14:textId="77777777" w:rsidR="00C1367F" w:rsidRPr="00B42AF5" w:rsidRDefault="00C1367F" w:rsidP="00F5793E">
            <w:pPr>
              <w:jc w:val="center"/>
              <w:rPr>
                <w:rFonts w:eastAsia="MS Mincho"/>
                <w:sz w:val="16"/>
                <w:szCs w:val="16"/>
                <w:lang w:val="en-US" w:eastAsia="ja-JP"/>
              </w:rPr>
            </w:pPr>
            <w:r w:rsidRPr="00B42AF5">
              <w:rPr>
                <w:rFonts w:eastAsia="MS Mincho"/>
                <w:sz w:val="16"/>
                <w:szCs w:val="16"/>
                <w:lang w:val="en-US" w:eastAsia="ja-JP"/>
              </w:rPr>
              <w:t>incl. salariu</w:t>
            </w:r>
          </w:p>
          <w:p w14:paraId="39B8C7BD" w14:textId="77777777" w:rsidR="00C1367F" w:rsidRPr="00B42AF5" w:rsidRDefault="00C1367F" w:rsidP="00F5793E">
            <w:pPr>
              <w:jc w:val="center"/>
              <w:rPr>
                <w:rFonts w:eastAsia="MS Mincho"/>
                <w:sz w:val="2"/>
                <w:szCs w:val="2"/>
                <w:lang w:val="en-US" w:eastAsia="ja-JP"/>
              </w:rPr>
            </w:pPr>
          </w:p>
        </w:tc>
      </w:tr>
    </w:tbl>
    <w:p w14:paraId="48F2F9D2" w14:textId="77777777" w:rsidR="00C1367F" w:rsidRPr="00B42AF5" w:rsidRDefault="00C1367F" w:rsidP="00C1367F">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C1367F" w:rsidRPr="00B42AF5" w14:paraId="3FA6785D" w14:textId="77777777" w:rsidTr="00F5793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C66D84A" w14:textId="77777777" w:rsidR="00C1367F" w:rsidRPr="00B42AF5" w:rsidRDefault="00C1367F" w:rsidP="00F5793E">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00845C83" w14:textId="77777777" w:rsidR="00C1367F" w:rsidRPr="00B42AF5" w:rsidRDefault="00C1367F" w:rsidP="00F5793E">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70DDC7F5" w14:textId="77777777" w:rsidR="00C1367F" w:rsidRPr="00B42AF5" w:rsidRDefault="00C1367F" w:rsidP="00F5793E">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074CEEF4" w14:textId="77777777" w:rsidR="00C1367F" w:rsidRPr="00B42AF5" w:rsidRDefault="00C1367F" w:rsidP="00F5793E">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2D77C9B4" w14:textId="77777777" w:rsidR="00C1367F" w:rsidRPr="00B42AF5" w:rsidRDefault="00C1367F" w:rsidP="00F5793E">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6781C7AB" w14:textId="77777777" w:rsidR="00C1367F" w:rsidRPr="00B42AF5" w:rsidRDefault="00C1367F" w:rsidP="00F5793E">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78D5DDAF" w14:textId="77777777" w:rsidR="00C1367F" w:rsidRPr="00B42AF5" w:rsidRDefault="00C1367F" w:rsidP="00F5793E">
            <w:pPr>
              <w:jc w:val="center"/>
              <w:rPr>
                <w:rFonts w:eastAsia="MS Mincho"/>
                <w:sz w:val="16"/>
                <w:szCs w:val="16"/>
                <w:lang w:eastAsia="ja-JP"/>
              </w:rPr>
            </w:pPr>
            <w:r w:rsidRPr="00B42AF5">
              <w:rPr>
                <w:rFonts w:eastAsia="MS Mincho"/>
                <w:sz w:val="16"/>
                <w:szCs w:val="16"/>
                <w:lang w:eastAsia="ja-JP"/>
              </w:rPr>
              <w:t>7</w:t>
            </w:r>
          </w:p>
        </w:tc>
      </w:tr>
      <w:tr w:rsidR="00C1367F" w:rsidRPr="00B42AF5" w14:paraId="2DF280C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44FF0"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535BA751"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7E2EB573"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 Lucrari  de amenajare</w:t>
            </w:r>
          </w:p>
          <w:p w14:paraId="60F3F39D"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09D5AB2D"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6514885B"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FBFEEF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13E4BE5" w14:textId="77777777" w:rsidR="00C1367F" w:rsidRPr="00B42AF5" w:rsidRDefault="00C1367F" w:rsidP="00F5793E">
            <w:pPr>
              <w:rPr>
                <w:rFonts w:eastAsia="MS Mincho"/>
                <w:sz w:val="16"/>
                <w:szCs w:val="16"/>
                <w:lang w:eastAsia="ja-JP"/>
              </w:rPr>
            </w:pPr>
          </w:p>
        </w:tc>
      </w:tr>
      <w:tr w:rsidR="00C1367F" w:rsidRPr="00B42AF5" w14:paraId="6C1214F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45F43"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190773EB"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4DF6CB66"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1.1. Demontari</w:t>
            </w:r>
          </w:p>
          <w:p w14:paraId="0FE5D768"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7F8571F7"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3D7211FB"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C28B0C2"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011F5DE" w14:textId="77777777" w:rsidR="00C1367F" w:rsidRPr="00B42AF5" w:rsidRDefault="00C1367F" w:rsidP="00F5793E">
            <w:pPr>
              <w:rPr>
                <w:rFonts w:eastAsia="MS Mincho"/>
                <w:sz w:val="16"/>
                <w:szCs w:val="16"/>
                <w:lang w:eastAsia="ja-JP"/>
              </w:rPr>
            </w:pPr>
          </w:p>
        </w:tc>
      </w:tr>
      <w:tr w:rsidR="00C1367F" w:rsidRPr="00B42AF5" w14:paraId="7CB473F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BC6231"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320FA67A"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1D726466"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1.1.1. segment nr.1</w:t>
            </w:r>
          </w:p>
          <w:p w14:paraId="48825ADF"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4BE4F13B"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29074491"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6DE4A3E"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8D2DEA6" w14:textId="77777777" w:rsidR="00C1367F" w:rsidRPr="00B42AF5" w:rsidRDefault="00C1367F" w:rsidP="00F5793E">
            <w:pPr>
              <w:rPr>
                <w:rFonts w:eastAsia="MS Mincho"/>
                <w:sz w:val="16"/>
                <w:szCs w:val="16"/>
                <w:lang w:eastAsia="ja-JP"/>
              </w:rPr>
            </w:pPr>
          </w:p>
        </w:tc>
      </w:tr>
      <w:tr w:rsidR="00C1367F" w:rsidRPr="00B42AF5" w14:paraId="426BEFB9"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D2FAD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05EDF807"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DC04B</w:t>
            </w:r>
          </w:p>
          <w:p w14:paraId="1550E9EE"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C2B0A94"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Taierea cu masina cu discuri diamantate a rosturilor de contractie si dilatatie in betonul de uzura la drumuri</w:t>
            </w:r>
          </w:p>
          <w:p w14:paraId="7A41B5AA"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E33C29"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987BF0C"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B8F425"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7AFF8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69,494</w:t>
            </w:r>
          </w:p>
          <w:p w14:paraId="72AA31A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063F389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27,434</w:t>
            </w:r>
          </w:p>
        </w:tc>
      </w:tr>
      <w:tr w:rsidR="00C1367F" w:rsidRPr="00B42AF5" w14:paraId="27481D5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D85C61"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45CDCB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198C2C6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1902FA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81EBE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2A43872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BA5EB7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27,43</w:t>
            </w:r>
          </w:p>
        </w:tc>
      </w:tr>
      <w:tr w:rsidR="00C1367F" w:rsidRPr="00B42AF5" w14:paraId="7644C30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9462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7241F1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2681116002000</w:t>
            </w:r>
          </w:p>
        </w:tc>
        <w:tc>
          <w:tcPr>
            <w:tcW w:w="3544" w:type="dxa"/>
            <w:tcBorders>
              <w:top w:val="single" w:sz="4" w:space="0" w:color="auto"/>
              <w:bottom w:val="single" w:sz="4" w:space="0" w:color="auto"/>
            </w:tcBorders>
          </w:tcPr>
          <w:p w14:paraId="1FC919DC"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 xml:space="preserve">Disc armat cu segm. diamant crest. larg. d=400 mm </w:t>
            </w:r>
          </w:p>
        </w:tc>
        <w:tc>
          <w:tcPr>
            <w:tcW w:w="1134" w:type="dxa"/>
            <w:tcBorders>
              <w:top w:val="single" w:sz="4" w:space="0" w:color="auto"/>
              <w:bottom w:val="single" w:sz="4" w:space="0" w:color="auto"/>
            </w:tcBorders>
          </w:tcPr>
          <w:p w14:paraId="00F1CD5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60245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1E5F7A0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2 600,00</w:t>
            </w:r>
          </w:p>
        </w:tc>
        <w:tc>
          <w:tcPr>
            <w:tcW w:w="1420" w:type="dxa"/>
            <w:tcBorders>
              <w:top w:val="single" w:sz="4" w:space="0" w:color="auto"/>
              <w:bottom w:val="single" w:sz="4" w:space="0" w:color="auto"/>
            </w:tcBorders>
          </w:tcPr>
          <w:p w14:paraId="4FD9EC2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9,10</w:t>
            </w:r>
          </w:p>
        </w:tc>
      </w:tr>
      <w:tr w:rsidR="00C1367F" w:rsidRPr="00B42AF5" w14:paraId="3520350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A7B8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2617BF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40DD02ED"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79C61C4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37DC5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A0D85F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33D95F0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0,62</w:t>
            </w:r>
          </w:p>
        </w:tc>
      </w:tr>
      <w:tr w:rsidR="00C1367F" w:rsidRPr="00B42AF5" w14:paraId="031889B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F86C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601E7A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2952270004204</w:t>
            </w:r>
          </w:p>
        </w:tc>
        <w:tc>
          <w:tcPr>
            <w:tcW w:w="3544" w:type="dxa"/>
            <w:tcBorders>
              <w:top w:val="single" w:sz="4" w:space="0" w:color="auto"/>
              <w:bottom w:val="single" w:sz="4" w:space="0" w:color="auto"/>
            </w:tcBorders>
          </w:tcPr>
          <w:p w14:paraId="622061A2"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 xml:space="preserve">Masina de taiat rosturi in beton  cu discuri abrazive </w:t>
            </w:r>
          </w:p>
        </w:tc>
        <w:tc>
          <w:tcPr>
            <w:tcW w:w="1134" w:type="dxa"/>
            <w:tcBorders>
              <w:top w:val="single" w:sz="4" w:space="0" w:color="auto"/>
              <w:bottom w:val="single" w:sz="4" w:space="0" w:color="auto"/>
            </w:tcBorders>
          </w:tcPr>
          <w:p w14:paraId="0F4E62A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2AD87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14:paraId="7FBE16A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3A77057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32,34</w:t>
            </w:r>
          </w:p>
        </w:tc>
      </w:tr>
      <w:tr w:rsidR="00C1367F" w:rsidRPr="00B42AF5" w14:paraId="083DB7CA"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67AD6F"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27755C8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DG06B aplicativ</w:t>
            </w:r>
          </w:p>
          <w:p w14:paraId="5C6AC842"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07916E70"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Spargerea si desfacerea  betonului de ciment pe suprafete limitate, pentru pozarea cablurilor, conductelor, podetelor, gurilor de scurgere etc., executate in alei, trotuare sau fundatii de drumuri (carosabil)</w:t>
            </w:r>
          </w:p>
          <w:p w14:paraId="714665B9"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B95C66"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61A8800"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E044C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BAC1B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415,766</w:t>
            </w:r>
          </w:p>
          <w:p w14:paraId="47A71B6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0D3CBC8"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319,766</w:t>
            </w:r>
          </w:p>
        </w:tc>
      </w:tr>
      <w:tr w:rsidR="00C1367F" w:rsidRPr="00B42AF5" w14:paraId="3D3B79D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064E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9EAAA7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A9A367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928B65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E8278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3,3800</w:t>
            </w:r>
          </w:p>
        </w:tc>
        <w:tc>
          <w:tcPr>
            <w:tcW w:w="1134" w:type="dxa"/>
            <w:tcBorders>
              <w:top w:val="single" w:sz="4" w:space="0" w:color="auto"/>
              <w:bottom w:val="single" w:sz="4" w:space="0" w:color="auto"/>
            </w:tcBorders>
          </w:tcPr>
          <w:p w14:paraId="0A40826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7D6F9D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319,77</w:t>
            </w:r>
          </w:p>
        </w:tc>
      </w:tr>
      <w:tr w:rsidR="00C1367F" w:rsidRPr="00B42AF5" w14:paraId="3AFD7BB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DBA3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29DC80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2912340002509</w:t>
            </w:r>
          </w:p>
        </w:tc>
        <w:tc>
          <w:tcPr>
            <w:tcW w:w="3544" w:type="dxa"/>
            <w:tcBorders>
              <w:top w:val="single" w:sz="4" w:space="0" w:color="auto"/>
              <w:bottom w:val="single" w:sz="4" w:space="0" w:color="auto"/>
            </w:tcBorders>
          </w:tcPr>
          <w:p w14:paraId="5A0F1AD7"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Motocompresor mobil de aer de joasa presiune, debit 4,0 - 5,9 mc/min</w:t>
            </w:r>
          </w:p>
        </w:tc>
        <w:tc>
          <w:tcPr>
            <w:tcW w:w="1134" w:type="dxa"/>
            <w:tcBorders>
              <w:top w:val="single" w:sz="4" w:space="0" w:color="auto"/>
              <w:bottom w:val="single" w:sz="4" w:space="0" w:color="auto"/>
            </w:tcBorders>
          </w:tcPr>
          <w:p w14:paraId="10859EB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25DE6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4D27AD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29BFB7D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21,00</w:t>
            </w:r>
          </w:p>
        </w:tc>
      </w:tr>
      <w:tr w:rsidR="00C1367F" w:rsidRPr="00B42AF5" w14:paraId="386E74C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80F56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354226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2952270003380</w:t>
            </w:r>
          </w:p>
        </w:tc>
        <w:tc>
          <w:tcPr>
            <w:tcW w:w="3544" w:type="dxa"/>
            <w:tcBorders>
              <w:top w:val="single" w:sz="4" w:space="0" w:color="auto"/>
              <w:bottom w:val="single" w:sz="4" w:space="0" w:color="auto"/>
            </w:tcBorders>
          </w:tcPr>
          <w:p w14:paraId="5DB9828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Ciocan pneumatic 8-15 kg</w:t>
            </w:r>
          </w:p>
        </w:tc>
        <w:tc>
          <w:tcPr>
            <w:tcW w:w="1134" w:type="dxa"/>
            <w:tcBorders>
              <w:top w:val="single" w:sz="4" w:space="0" w:color="auto"/>
              <w:bottom w:val="single" w:sz="4" w:space="0" w:color="auto"/>
            </w:tcBorders>
          </w:tcPr>
          <w:p w14:paraId="30D1EB4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3B17E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60F982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4F4C2D3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75,00</w:t>
            </w:r>
          </w:p>
        </w:tc>
      </w:tr>
      <w:tr w:rsidR="00C1367F" w:rsidRPr="00B42AF5" w14:paraId="7C7EFF91"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822D04"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1D05B391"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DI109</w:t>
            </w:r>
          </w:p>
          <w:p w14:paraId="7EC69598"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365DE58"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Decaparea mecanizata a imbracamintei din beton asfaltic (,tratuarl)</w:t>
            </w:r>
          </w:p>
          <w:p w14:paraId="160FAA6A"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09732E"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F94A145"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FBD41F"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056D1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221,865</w:t>
            </w:r>
          </w:p>
          <w:p w14:paraId="6E36342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307B126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151,360</w:t>
            </w:r>
          </w:p>
        </w:tc>
      </w:tr>
      <w:tr w:rsidR="00C1367F" w:rsidRPr="00B42AF5" w14:paraId="3B41E73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F565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03EFF9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BE1585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F06084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79229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7331435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3F2235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151,36</w:t>
            </w:r>
          </w:p>
        </w:tc>
      </w:tr>
      <w:tr w:rsidR="00C1367F" w:rsidRPr="00B42AF5" w14:paraId="40DCE9B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500E6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C468FE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5A0BEAC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163BE92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6B805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0,0191</w:t>
            </w:r>
          </w:p>
        </w:tc>
        <w:tc>
          <w:tcPr>
            <w:tcW w:w="1134" w:type="dxa"/>
            <w:tcBorders>
              <w:top w:val="single" w:sz="4" w:space="0" w:color="auto"/>
              <w:bottom w:val="single" w:sz="4" w:space="0" w:color="auto"/>
            </w:tcBorders>
          </w:tcPr>
          <w:p w14:paraId="1E274BE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49846B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8,53</w:t>
            </w:r>
          </w:p>
        </w:tc>
      </w:tr>
      <w:tr w:rsidR="00C1367F" w:rsidRPr="00B42AF5" w14:paraId="5B4B619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FEDD2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D7732E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2952270003370</w:t>
            </w:r>
          </w:p>
        </w:tc>
        <w:tc>
          <w:tcPr>
            <w:tcW w:w="3544" w:type="dxa"/>
            <w:tcBorders>
              <w:top w:val="single" w:sz="4" w:space="0" w:color="auto"/>
              <w:bottom w:val="single" w:sz="4" w:space="0" w:color="auto"/>
            </w:tcBorders>
          </w:tcPr>
          <w:p w14:paraId="70E8ACF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Ciocan pneumatic 8-15 kg</w:t>
            </w:r>
          </w:p>
        </w:tc>
        <w:tc>
          <w:tcPr>
            <w:tcW w:w="1134" w:type="dxa"/>
            <w:tcBorders>
              <w:top w:val="single" w:sz="4" w:space="0" w:color="auto"/>
              <w:bottom w:val="single" w:sz="4" w:space="0" w:color="auto"/>
            </w:tcBorders>
          </w:tcPr>
          <w:p w14:paraId="29418DC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E7D3C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22B4F2C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12D39D6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42,61</w:t>
            </w:r>
          </w:p>
        </w:tc>
      </w:tr>
      <w:tr w:rsidR="00C1367F" w:rsidRPr="00B42AF5" w14:paraId="4EED17A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B0B5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51FA2C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12340002506</w:t>
            </w:r>
          </w:p>
        </w:tc>
        <w:tc>
          <w:tcPr>
            <w:tcW w:w="3544" w:type="dxa"/>
            <w:tcBorders>
              <w:top w:val="single" w:sz="4" w:space="0" w:color="auto"/>
              <w:bottom w:val="single" w:sz="4" w:space="0" w:color="auto"/>
            </w:tcBorders>
          </w:tcPr>
          <w:p w14:paraId="39B4D54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Compresor 5-6 m3/min </w:t>
            </w:r>
          </w:p>
        </w:tc>
        <w:tc>
          <w:tcPr>
            <w:tcW w:w="1134" w:type="dxa"/>
            <w:tcBorders>
              <w:top w:val="single" w:sz="4" w:space="0" w:color="auto"/>
              <w:bottom w:val="single" w:sz="4" w:space="0" w:color="auto"/>
            </w:tcBorders>
          </w:tcPr>
          <w:p w14:paraId="69660F7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6BC41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404F406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3B65E41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19,37</w:t>
            </w:r>
          </w:p>
        </w:tc>
      </w:tr>
      <w:tr w:rsidR="00C1367F" w:rsidRPr="00B42AF5" w14:paraId="7A1D2139"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B264AB"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6ECCFAFD"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TsC03G1</w:t>
            </w:r>
          </w:p>
          <w:p w14:paraId="48C5BA50"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4897962"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III ( bordure beton)</w:t>
            </w:r>
          </w:p>
          <w:p w14:paraId="09029B24"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067531"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6CAACB8"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50F977"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7F364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1 170,000</w:t>
            </w:r>
          </w:p>
          <w:p w14:paraId="7C5218C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48DAC6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75409D2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06E2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1DDF3E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5AE1DD4C"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25F38F4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CCEC3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14:paraId="4F8DD34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0EEEABC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1 170,00</w:t>
            </w:r>
          </w:p>
        </w:tc>
      </w:tr>
      <w:tr w:rsidR="00C1367F" w:rsidRPr="00B42AF5" w14:paraId="06B80A8D"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D8B86E"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77282BB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TsC03B1</w:t>
            </w:r>
          </w:p>
          <w:p w14:paraId="5B2166C4"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B70470B"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w:t>
            </w:r>
          </w:p>
          <w:p w14:paraId="0D6242AC"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A47384"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8F036D0"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73BBAE"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F3CE44"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900,000</w:t>
            </w:r>
          </w:p>
          <w:p w14:paraId="503CC83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6D8D033"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7A1D159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9646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50E224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5A44F918"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2314F3A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D2F5C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392C878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7C58EA2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900,00</w:t>
            </w:r>
          </w:p>
        </w:tc>
      </w:tr>
      <w:tr w:rsidR="00C1367F" w:rsidRPr="00B42AF5" w14:paraId="228FF2D6"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D24042"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44F80E4D"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TrI1AA02C3</w:t>
            </w:r>
          </w:p>
          <w:p w14:paraId="7B497025"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B6022EB"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Incarcarea materialelor din grupa A - grele, in bulgari prin aruncare - de pe rampa sau teren, in auto categoria 3</w:t>
            </w:r>
          </w:p>
          <w:p w14:paraId="4228655E"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C59261"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08D54CE"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FB13D7"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34F10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42,570</w:t>
            </w:r>
          </w:p>
          <w:p w14:paraId="510E7B4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339CD479"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42,570</w:t>
            </w:r>
          </w:p>
        </w:tc>
      </w:tr>
      <w:tr w:rsidR="00C1367F" w:rsidRPr="00B42AF5" w14:paraId="559378B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63BD29"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85C70F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D66678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C9DAD6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125E0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53AEE87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818417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42,57</w:t>
            </w:r>
          </w:p>
        </w:tc>
      </w:tr>
      <w:tr w:rsidR="00C1367F" w:rsidRPr="00B42AF5" w14:paraId="538E93E6"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A2D31"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70F4732F"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TsC35A1</w:t>
            </w:r>
          </w:p>
          <w:p w14:paraId="6CF3CFBA"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07503EF"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Excavat transport cu incarcator frontal , la distante de incarcare in autovehicul cu incarcator frontal pe senile de 0,5-0,99 m.c,  la distanta &lt; 10 m</w:t>
            </w:r>
          </w:p>
          <w:p w14:paraId="0424E149"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E371DB"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193AB3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1C097D"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A4D634"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2 141,053</w:t>
            </w:r>
          </w:p>
          <w:p w14:paraId="55BA61E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A4AD30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105B238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CCCF0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F2EE54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2952270007403</w:t>
            </w:r>
          </w:p>
        </w:tc>
        <w:tc>
          <w:tcPr>
            <w:tcW w:w="3544" w:type="dxa"/>
            <w:tcBorders>
              <w:top w:val="single" w:sz="4" w:space="0" w:color="auto"/>
              <w:bottom w:val="single" w:sz="4" w:space="0" w:color="auto"/>
            </w:tcBorders>
          </w:tcPr>
          <w:p w14:paraId="151FD028"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Incarcator frontal pe senile 0,5 - 0,99 mc</w:t>
            </w:r>
          </w:p>
        </w:tc>
        <w:tc>
          <w:tcPr>
            <w:tcW w:w="1134" w:type="dxa"/>
            <w:tcBorders>
              <w:top w:val="single" w:sz="4" w:space="0" w:color="auto"/>
              <w:bottom w:val="single" w:sz="4" w:space="0" w:color="auto"/>
            </w:tcBorders>
          </w:tcPr>
          <w:p w14:paraId="00815AD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858D9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4,7600</w:t>
            </w:r>
          </w:p>
        </w:tc>
        <w:tc>
          <w:tcPr>
            <w:tcW w:w="1134" w:type="dxa"/>
            <w:tcBorders>
              <w:top w:val="single" w:sz="4" w:space="0" w:color="auto"/>
              <w:bottom w:val="single" w:sz="4" w:space="0" w:color="auto"/>
            </w:tcBorders>
          </w:tcPr>
          <w:p w14:paraId="0795C44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1796D44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2 141,05</w:t>
            </w:r>
          </w:p>
        </w:tc>
      </w:tr>
      <w:tr w:rsidR="00C1367F" w:rsidRPr="00B42AF5" w14:paraId="15C46EBC"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6FBE0E"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40DACCCB"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TsI51C5</w:t>
            </w:r>
          </w:p>
          <w:p w14:paraId="24EF59F2"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0D5A565C"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Transportarea deseurilor cu autobasculanta de 10 t la distanta de: 25 km </w:t>
            </w:r>
          </w:p>
          <w:p w14:paraId="5DAFB8CC"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515ED9"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1B0848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D8CC6A"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26E024"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59,700</w:t>
            </w:r>
          </w:p>
          <w:p w14:paraId="2971A98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08829CC2"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lastRenderedPageBreak/>
              <w:t>0,000</w:t>
            </w:r>
          </w:p>
        </w:tc>
      </w:tr>
      <w:tr w:rsidR="00C1367F" w:rsidRPr="00B42AF5" w14:paraId="5F3C1F7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D8D4E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86B602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0A549CA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6B0A560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9366E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0,1137</w:t>
            </w:r>
          </w:p>
        </w:tc>
        <w:tc>
          <w:tcPr>
            <w:tcW w:w="1134" w:type="dxa"/>
            <w:tcBorders>
              <w:top w:val="single" w:sz="4" w:space="0" w:color="auto"/>
              <w:bottom w:val="single" w:sz="4" w:space="0" w:color="auto"/>
            </w:tcBorders>
          </w:tcPr>
          <w:p w14:paraId="5FE0228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525,00</w:t>
            </w:r>
          </w:p>
        </w:tc>
        <w:tc>
          <w:tcPr>
            <w:tcW w:w="1420" w:type="dxa"/>
            <w:tcBorders>
              <w:top w:val="single" w:sz="4" w:space="0" w:color="auto"/>
              <w:bottom w:val="single" w:sz="4" w:space="0" w:color="auto"/>
            </w:tcBorders>
          </w:tcPr>
          <w:p w14:paraId="3498A69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59,70</w:t>
            </w:r>
          </w:p>
        </w:tc>
      </w:tr>
      <w:tr w:rsidR="00C1367F" w:rsidRPr="00B42AF5" w14:paraId="28DDF21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8FD094"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48418805"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150C01E2"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1.1.2. segment nr. 2</w:t>
            </w:r>
          </w:p>
          <w:p w14:paraId="08B0FB52"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08A61F75"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6811747D"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0AEC6F7"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C13A641" w14:textId="77777777" w:rsidR="00C1367F" w:rsidRPr="00B42AF5" w:rsidRDefault="00C1367F" w:rsidP="00F5793E">
            <w:pPr>
              <w:rPr>
                <w:rFonts w:eastAsia="MS Mincho"/>
                <w:sz w:val="16"/>
                <w:szCs w:val="16"/>
                <w:lang w:eastAsia="ja-JP"/>
              </w:rPr>
            </w:pPr>
          </w:p>
        </w:tc>
      </w:tr>
      <w:tr w:rsidR="00C1367F" w:rsidRPr="00B42AF5" w14:paraId="7F470CD7"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E3A6B"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02340CB1"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DC04B</w:t>
            </w:r>
          </w:p>
          <w:p w14:paraId="21D79268"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6186AC9"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Taierea cu masina cu discuri diamantate a rosturilor de contractie si dilatatie in betonul de uzura la drumuri</w:t>
            </w:r>
          </w:p>
          <w:p w14:paraId="51C58B0B"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73FFA9"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723C7FE"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BC2DB3"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31D80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69,469</w:t>
            </w:r>
          </w:p>
          <w:p w14:paraId="0B38B67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9BCE918"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27,434</w:t>
            </w:r>
          </w:p>
        </w:tc>
      </w:tr>
      <w:tr w:rsidR="00C1367F" w:rsidRPr="00B42AF5" w14:paraId="5688A06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48D1D"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66678D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24377C4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FA72F9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D8B8F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543D067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42EE80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27,43</w:t>
            </w:r>
          </w:p>
        </w:tc>
      </w:tr>
      <w:tr w:rsidR="00C1367F" w:rsidRPr="00B42AF5" w14:paraId="2474871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7F327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4BEDF6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2681116002000</w:t>
            </w:r>
          </w:p>
        </w:tc>
        <w:tc>
          <w:tcPr>
            <w:tcW w:w="3544" w:type="dxa"/>
            <w:tcBorders>
              <w:top w:val="single" w:sz="4" w:space="0" w:color="auto"/>
              <w:bottom w:val="single" w:sz="4" w:space="0" w:color="auto"/>
            </w:tcBorders>
          </w:tcPr>
          <w:p w14:paraId="598D8820"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 xml:space="preserve">Disc armat cu segm. diamant crest. larg. d=400 mm </w:t>
            </w:r>
          </w:p>
        </w:tc>
        <w:tc>
          <w:tcPr>
            <w:tcW w:w="1134" w:type="dxa"/>
            <w:tcBorders>
              <w:top w:val="single" w:sz="4" w:space="0" w:color="auto"/>
              <w:bottom w:val="single" w:sz="4" w:space="0" w:color="auto"/>
            </w:tcBorders>
          </w:tcPr>
          <w:p w14:paraId="25AC0A7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1A651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13A46EA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2 600,00</w:t>
            </w:r>
          </w:p>
        </w:tc>
        <w:tc>
          <w:tcPr>
            <w:tcW w:w="1420" w:type="dxa"/>
            <w:tcBorders>
              <w:top w:val="single" w:sz="4" w:space="0" w:color="auto"/>
              <w:bottom w:val="single" w:sz="4" w:space="0" w:color="auto"/>
            </w:tcBorders>
          </w:tcPr>
          <w:p w14:paraId="2636EED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9,07</w:t>
            </w:r>
          </w:p>
        </w:tc>
      </w:tr>
      <w:tr w:rsidR="00C1367F" w:rsidRPr="00B42AF5" w14:paraId="5BD650A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6F5BE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C2602B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941FC3F"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1376BC5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D249CC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09EDD6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39A075D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0,62</w:t>
            </w:r>
          </w:p>
        </w:tc>
      </w:tr>
      <w:tr w:rsidR="00C1367F" w:rsidRPr="00B42AF5" w14:paraId="3E4B36B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1582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AFEEA0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2952270004204</w:t>
            </w:r>
          </w:p>
        </w:tc>
        <w:tc>
          <w:tcPr>
            <w:tcW w:w="3544" w:type="dxa"/>
            <w:tcBorders>
              <w:top w:val="single" w:sz="4" w:space="0" w:color="auto"/>
              <w:bottom w:val="single" w:sz="4" w:space="0" w:color="auto"/>
            </w:tcBorders>
          </w:tcPr>
          <w:p w14:paraId="10656BBC"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 xml:space="preserve">Masina de taiat rosturi in beton  cu discuri abrazive </w:t>
            </w:r>
          </w:p>
        </w:tc>
        <w:tc>
          <w:tcPr>
            <w:tcW w:w="1134" w:type="dxa"/>
            <w:tcBorders>
              <w:top w:val="single" w:sz="4" w:space="0" w:color="auto"/>
              <w:bottom w:val="single" w:sz="4" w:space="0" w:color="auto"/>
            </w:tcBorders>
          </w:tcPr>
          <w:p w14:paraId="1DE2C69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E8762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14:paraId="340988F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6CD83A8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32,34</w:t>
            </w:r>
          </w:p>
        </w:tc>
      </w:tr>
      <w:tr w:rsidR="00C1367F" w:rsidRPr="00B42AF5" w14:paraId="0ED87A8E"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7F28A7"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37477984"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DG06B aplicativ</w:t>
            </w:r>
          </w:p>
          <w:p w14:paraId="4C0D978B"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07B7A20"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Spargerea si desfacerea  betonului de ciment pe suprafete limitate, pentru pozarea cablurilor, conductelor, podetelor, gurilor de scurgere etc., executate in alei, trotuare sau fundatii de drumuri (carosabil)</w:t>
            </w:r>
          </w:p>
          <w:p w14:paraId="5C08F42A"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8BE797"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840811E"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A64001"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F2339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415,748</w:t>
            </w:r>
          </w:p>
          <w:p w14:paraId="1FB2F24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F05DC12"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319,748</w:t>
            </w:r>
          </w:p>
        </w:tc>
      </w:tr>
      <w:tr w:rsidR="00C1367F" w:rsidRPr="00B42AF5" w14:paraId="16105B9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E24F29"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203ACD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20B736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C56029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AE4E1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3,3800</w:t>
            </w:r>
          </w:p>
        </w:tc>
        <w:tc>
          <w:tcPr>
            <w:tcW w:w="1134" w:type="dxa"/>
            <w:tcBorders>
              <w:top w:val="single" w:sz="4" w:space="0" w:color="auto"/>
              <w:bottom w:val="single" w:sz="4" w:space="0" w:color="auto"/>
            </w:tcBorders>
          </w:tcPr>
          <w:p w14:paraId="4BF6D6A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7954F4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319,75</w:t>
            </w:r>
          </w:p>
        </w:tc>
      </w:tr>
      <w:tr w:rsidR="00C1367F" w:rsidRPr="00B42AF5" w14:paraId="5CD8A7A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96C48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EFDBDD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2912340002509</w:t>
            </w:r>
          </w:p>
        </w:tc>
        <w:tc>
          <w:tcPr>
            <w:tcW w:w="3544" w:type="dxa"/>
            <w:tcBorders>
              <w:top w:val="single" w:sz="4" w:space="0" w:color="auto"/>
              <w:bottom w:val="single" w:sz="4" w:space="0" w:color="auto"/>
            </w:tcBorders>
          </w:tcPr>
          <w:p w14:paraId="3767C7CE"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Motocompresor mobil de aer de joasa presiune, debit 4,0 - 5,9 mc/min</w:t>
            </w:r>
          </w:p>
        </w:tc>
        <w:tc>
          <w:tcPr>
            <w:tcW w:w="1134" w:type="dxa"/>
            <w:tcBorders>
              <w:top w:val="single" w:sz="4" w:space="0" w:color="auto"/>
              <w:bottom w:val="single" w:sz="4" w:space="0" w:color="auto"/>
            </w:tcBorders>
          </w:tcPr>
          <w:p w14:paraId="2368EB4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15BFA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C67505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028253E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21,00</w:t>
            </w:r>
          </w:p>
        </w:tc>
      </w:tr>
      <w:tr w:rsidR="00C1367F" w:rsidRPr="00B42AF5" w14:paraId="74D4A7C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A434A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C8558C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2952270003380</w:t>
            </w:r>
          </w:p>
        </w:tc>
        <w:tc>
          <w:tcPr>
            <w:tcW w:w="3544" w:type="dxa"/>
            <w:tcBorders>
              <w:top w:val="single" w:sz="4" w:space="0" w:color="auto"/>
              <w:bottom w:val="single" w:sz="4" w:space="0" w:color="auto"/>
            </w:tcBorders>
          </w:tcPr>
          <w:p w14:paraId="22AC211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Ciocan pneumatic 8-15 kg</w:t>
            </w:r>
          </w:p>
        </w:tc>
        <w:tc>
          <w:tcPr>
            <w:tcW w:w="1134" w:type="dxa"/>
            <w:tcBorders>
              <w:top w:val="single" w:sz="4" w:space="0" w:color="auto"/>
              <w:bottom w:val="single" w:sz="4" w:space="0" w:color="auto"/>
            </w:tcBorders>
          </w:tcPr>
          <w:p w14:paraId="407F266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F0571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748FC5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7606902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75,00</w:t>
            </w:r>
          </w:p>
        </w:tc>
      </w:tr>
      <w:tr w:rsidR="00C1367F" w:rsidRPr="00B42AF5" w14:paraId="7725D335"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5F42F"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39E57608"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DI109</w:t>
            </w:r>
          </w:p>
          <w:p w14:paraId="32EDEB45"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C679227"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Decaparea mecanizata a imbracamintei din beton asfaltic (,tratuarl)</w:t>
            </w:r>
          </w:p>
          <w:p w14:paraId="5C5EC512"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BB3AC0"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BC9B137"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A0602D"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9665F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221,932</w:t>
            </w:r>
          </w:p>
          <w:p w14:paraId="76D31A8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BADD735"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151,360</w:t>
            </w:r>
          </w:p>
        </w:tc>
      </w:tr>
      <w:tr w:rsidR="00C1367F" w:rsidRPr="00B42AF5" w14:paraId="34D5939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2498FC"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40DB16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C5C46B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B11AEA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65094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7F223B9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F5401C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151,36</w:t>
            </w:r>
          </w:p>
        </w:tc>
      </w:tr>
      <w:tr w:rsidR="00C1367F" w:rsidRPr="00B42AF5" w14:paraId="4C3E587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8C4009"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F81388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3B61EFF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37402ED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5298C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0,0191</w:t>
            </w:r>
          </w:p>
        </w:tc>
        <w:tc>
          <w:tcPr>
            <w:tcW w:w="1134" w:type="dxa"/>
            <w:tcBorders>
              <w:top w:val="single" w:sz="4" w:space="0" w:color="auto"/>
              <w:bottom w:val="single" w:sz="4" w:space="0" w:color="auto"/>
            </w:tcBorders>
          </w:tcPr>
          <w:p w14:paraId="5FBB982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3AC9012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8,58</w:t>
            </w:r>
          </w:p>
        </w:tc>
      </w:tr>
      <w:tr w:rsidR="00C1367F" w:rsidRPr="00B42AF5" w14:paraId="770D968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D392A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5AE2C4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2952270003370</w:t>
            </w:r>
          </w:p>
        </w:tc>
        <w:tc>
          <w:tcPr>
            <w:tcW w:w="3544" w:type="dxa"/>
            <w:tcBorders>
              <w:top w:val="single" w:sz="4" w:space="0" w:color="auto"/>
              <w:bottom w:val="single" w:sz="4" w:space="0" w:color="auto"/>
            </w:tcBorders>
          </w:tcPr>
          <w:p w14:paraId="65E61D5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Ciocan pneumatic 8-15 kg</w:t>
            </w:r>
          </w:p>
        </w:tc>
        <w:tc>
          <w:tcPr>
            <w:tcW w:w="1134" w:type="dxa"/>
            <w:tcBorders>
              <w:top w:val="single" w:sz="4" w:space="0" w:color="auto"/>
              <w:bottom w:val="single" w:sz="4" w:space="0" w:color="auto"/>
            </w:tcBorders>
          </w:tcPr>
          <w:p w14:paraId="4800D2F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A9722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198DB6D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6CAAFF3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42,62</w:t>
            </w:r>
          </w:p>
        </w:tc>
      </w:tr>
      <w:tr w:rsidR="00C1367F" w:rsidRPr="00B42AF5" w14:paraId="0814182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59AA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219F29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12340002506</w:t>
            </w:r>
          </w:p>
        </w:tc>
        <w:tc>
          <w:tcPr>
            <w:tcW w:w="3544" w:type="dxa"/>
            <w:tcBorders>
              <w:top w:val="single" w:sz="4" w:space="0" w:color="auto"/>
              <w:bottom w:val="single" w:sz="4" w:space="0" w:color="auto"/>
            </w:tcBorders>
          </w:tcPr>
          <w:p w14:paraId="687D995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Compresor 5-6 m3/min </w:t>
            </w:r>
          </w:p>
        </w:tc>
        <w:tc>
          <w:tcPr>
            <w:tcW w:w="1134" w:type="dxa"/>
            <w:tcBorders>
              <w:top w:val="single" w:sz="4" w:space="0" w:color="auto"/>
              <w:bottom w:val="single" w:sz="4" w:space="0" w:color="auto"/>
            </w:tcBorders>
          </w:tcPr>
          <w:p w14:paraId="356FDDC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9C8A0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53678A0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4628035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19,37</w:t>
            </w:r>
          </w:p>
        </w:tc>
      </w:tr>
      <w:tr w:rsidR="00C1367F" w:rsidRPr="00B42AF5" w14:paraId="4F474D7B"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FBFA7"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59982C94"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TsC03G1</w:t>
            </w:r>
          </w:p>
          <w:p w14:paraId="3DF30B79"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00BF567"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III ( bordure beton)</w:t>
            </w:r>
          </w:p>
          <w:p w14:paraId="55D23F17"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CB4AE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B05F2FB"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4790AE"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8622A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1 170,000</w:t>
            </w:r>
          </w:p>
          <w:p w14:paraId="56ED1AE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12E7B91"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1F6B3AA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743F6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FB206F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1BC2584C"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09C22D5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52DC6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14:paraId="7ADEBEF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4E51490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1 170,00</w:t>
            </w:r>
          </w:p>
        </w:tc>
      </w:tr>
      <w:tr w:rsidR="00C1367F" w:rsidRPr="00B42AF5" w14:paraId="0E21377E"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B6F45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58C859E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TsC03B1</w:t>
            </w:r>
          </w:p>
          <w:p w14:paraId="192D40CB"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781B71BA"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w:t>
            </w:r>
          </w:p>
          <w:p w14:paraId="4FE6DF6F"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1690B2"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67B9E1A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13314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55D6D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930,000</w:t>
            </w:r>
          </w:p>
          <w:p w14:paraId="5020E255"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897AEF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22457F9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AA1D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F003A8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56D2436E"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5B71AC8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F386A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4381EB4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A2B82C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930,00</w:t>
            </w:r>
          </w:p>
        </w:tc>
      </w:tr>
      <w:tr w:rsidR="00C1367F" w:rsidRPr="00B42AF5" w14:paraId="213D64CB"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C6F2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2C8177A6"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TrI1AA02C3</w:t>
            </w:r>
          </w:p>
          <w:p w14:paraId="7DD7E987"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F26D228"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Incarcarea materialelor din grupa A - grele, in bulgari prin aruncare - de pe rampa sau teren, in auto categoria 3</w:t>
            </w:r>
          </w:p>
          <w:p w14:paraId="6F593AF2"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373DC4"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B4958C0"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DEA1B5"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EE5C1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42,570</w:t>
            </w:r>
          </w:p>
          <w:p w14:paraId="2D4EE4A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6A774EC"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42,570</w:t>
            </w:r>
          </w:p>
        </w:tc>
      </w:tr>
      <w:tr w:rsidR="00C1367F" w:rsidRPr="00B42AF5" w14:paraId="72A2CD0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0782B"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91EDAD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FBE666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66BB11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75D59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1F8FBC9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843230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42,57</w:t>
            </w:r>
          </w:p>
        </w:tc>
      </w:tr>
      <w:tr w:rsidR="00C1367F" w:rsidRPr="00B42AF5" w14:paraId="784752E1"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9F91ED"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06AE26F7"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TsC35A1</w:t>
            </w:r>
          </w:p>
          <w:p w14:paraId="62197A7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067D066C"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Excavat transport cu incarcator frontal , la distante de incarcare in autovehicul cu incarcator frontal pe senile de 0,5-0,99 m.c,  la distanta &lt; 10 m</w:t>
            </w:r>
          </w:p>
          <w:p w14:paraId="056C1E20"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CC70A4"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10A1435"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B5D372"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7DC45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2 141,053</w:t>
            </w:r>
          </w:p>
          <w:p w14:paraId="6FE1E94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8BF91C0"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19A53EB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4383A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01EE96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2952270007403</w:t>
            </w:r>
          </w:p>
        </w:tc>
        <w:tc>
          <w:tcPr>
            <w:tcW w:w="3544" w:type="dxa"/>
            <w:tcBorders>
              <w:top w:val="single" w:sz="4" w:space="0" w:color="auto"/>
              <w:bottom w:val="single" w:sz="4" w:space="0" w:color="auto"/>
            </w:tcBorders>
          </w:tcPr>
          <w:p w14:paraId="2CECC353"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Incarcator frontal pe senile 0,5 - 0,99 mc</w:t>
            </w:r>
          </w:p>
        </w:tc>
        <w:tc>
          <w:tcPr>
            <w:tcW w:w="1134" w:type="dxa"/>
            <w:tcBorders>
              <w:top w:val="single" w:sz="4" w:space="0" w:color="auto"/>
              <w:bottom w:val="single" w:sz="4" w:space="0" w:color="auto"/>
            </w:tcBorders>
          </w:tcPr>
          <w:p w14:paraId="120E15C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65555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4,7600</w:t>
            </w:r>
          </w:p>
        </w:tc>
        <w:tc>
          <w:tcPr>
            <w:tcW w:w="1134" w:type="dxa"/>
            <w:tcBorders>
              <w:top w:val="single" w:sz="4" w:space="0" w:color="auto"/>
              <w:bottom w:val="single" w:sz="4" w:space="0" w:color="auto"/>
            </w:tcBorders>
          </w:tcPr>
          <w:p w14:paraId="6787EEB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4DD522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2 141,05</w:t>
            </w:r>
          </w:p>
        </w:tc>
      </w:tr>
      <w:tr w:rsidR="00C1367F" w:rsidRPr="00B42AF5" w14:paraId="3E5321E2"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3D42F"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57D009E1"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TsI51C5</w:t>
            </w:r>
          </w:p>
          <w:p w14:paraId="6317F1D9"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8A60E5D"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Transportarea deseurilor cu autobasculanta de 10 t la distanta de: 25 km </w:t>
            </w:r>
          </w:p>
          <w:p w14:paraId="0581DB48"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C6164C"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75243D8"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016DF6"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E474E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59,700</w:t>
            </w:r>
          </w:p>
          <w:p w14:paraId="0E6653A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06A335C9"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1823429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7A7F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604099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73F0FC0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7F00D93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9A73B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0,1137</w:t>
            </w:r>
          </w:p>
        </w:tc>
        <w:tc>
          <w:tcPr>
            <w:tcW w:w="1134" w:type="dxa"/>
            <w:tcBorders>
              <w:top w:val="single" w:sz="4" w:space="0" w:color="auto"/>
              <w:bottom w:val="single" w:sz="4" w:space="0" w:color="auto"/>
            </w:tcBorders>
          </w:tcPr>
          <w:p w14:paraId="66551D3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525,00</w:t>
            </w:r>
          </w:p>
        </w:tc>
        <w:tc>
          <w:tcPr>
            <w:tcW w:w="1420" w:type="dxa"/>
            <w:tcBorders>
              <w:top w:val="single" w:sz="4" w:space="0" w:color="auto"/>
              <w:bottom w:val="single" w:sz="4" w:space="0" w:color="auto"/>
            </w:tcBorders>
          </w:tcPr>
          <w:p w14:paraId="6A4FF2D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59,70</w:t>
            </w:r>
          </w:p>
        </w:tc>
      </w:tr>
      <w:tr w:rsidR="00C1367F" w:rsidRPr="00B42AF5" w14:paraId="7607F9A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BDC48A"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5A29B261"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0CAD21B0"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1.1.3. segment nr. 3</w:t>
            </w:r>
          </w:p>
          <w:p w14:paraId="68F2065F"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27EB5583"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0A3C44C1"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526628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C9D9FCA" w14:textId="77777777" w:rsidR="00C1367F" w:rsidRPr="00B42AF5" w:rsidRDefault="00C1367F" w:rsidP="00F5793E">
            <w:pPr>
              <w:rPr>
                <w:rFonts w:eastAsia="MS Mincho"/>
                <w:sz w:val="16"/>
                <w:szCs w:val="16"/>
                <w:lang w:eastAsia="ja-JP"/>
              </w:rPr>
            </w:pPr>
          </w:p>
        </w:tc>
      </w:tr>
      <w:tr w:rsidR="00C1367F" w:rsidRPr="00B42AF5" w14:paraId="0BF7D77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022DE7"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0DA7B87C"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DC04B</w:t>
            </w:r>
          </w:p>
          <w:p w14:paraId="765D1E0C"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D56AA9E"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Taierea cu masina cu discuri diamantate a rosturilor de contractie si dilatatie in betonul de uzura la drumuri</w:t>
            </w:r>
          </w:p>
          <w:p w14:paraId="30DC5DC5"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06177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1BF4CAF"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ED933E"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3677C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69,472</w:t>
            </w:r>
          </w:p>
          <w:p w14:paraId="279F023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A24AC6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27,434</w:t>
            </w:r>
          </w:p>
        </w:tc>
      </w:tr>
      <w:tr w:rsidR="00C1367F" w:rsidRPr="00B42AF5" w14:paraId="6950BAC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2ED51"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7270F8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308B4C0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6AF0021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8D98A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1727212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32FBC1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27,43</w:t>
            </w:r>
          </w:p>
        </w:tc>
      </w:tr>
      <w:tr w:rsidR="00C1367F" w:rsidRPr="00B42AF5" w14:paraId="5826BFD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9D24F"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EA60A1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2681116002000</w:t>
            </w:r>
          </w:p>
        </w:tc>
        <w:tc>
          <w:tcPr>
            <w:tcW w:w="3544" w:type="dxa"/>
            <w:tcBorders>
              <w:top w:val="single" w:sz="4" w:space="0" w:color="auto"/>
              <w:bottom w:val="single" w:sz="4" w:space="0" w:color="auto"/>
            </w:tcBorders>
          </w:tcPr>
          <w:p w14:paraId="52DF36E7"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 xml:space="preserve">Disc armat cu segm. diamant crest. larg. d=400 mm </w:t>
            </w:r>
          </w:p>
        </w:tc>
        <w:tc>
          <w:tcPr>
            <w:tcW w:w="1134" w:type="dxa"/>
            <w:tcBorders>
              <w:top w:val="single" w:sz="4" w:space="0" w:color="auto"/>
              <w:bottom w:val="single" w:sz="4" w:space="0" w:color="auto"/>
            </w:tcBorders>
          </w:tcPr>
          <w:p w14:paraId="584A2E7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E61A7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06925C1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2 600,00</w:t>
            </w:r>
          </w:p>
        </w:tc>
        <w:tc>
          <w:tcPr>
            <w:tcW w:w="1420" w:type="dxa"/>
            <w:tcBorders>
              <w:top w:val="single" w:sz="4" w:space="0" w:color="auto"/>
              <w:bottom w:val="single" w:sz="4" w:space="0" w:color="auto"/>
            </w:tcBorders>
          </w:tcPr>
          <w:p w14:paraId="37E49B4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9,08</w:t>
            </w:r>
          </w:p>
        </w:tc>
      </w:tr>
      <w:tr w:rsidR="00C1367F" w:rsidRPr="00B42AF5" w14:paraId="6EB7C9E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9AD0B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B467B2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9EFBCF2"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6D305CB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361B94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070E197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42F2912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0,62</w:t>
            </w:r>
          </w:p>
        </w:tc>
      </w:tr>
      <w:tr w:rsidR="00C1367F" w:rsidRPr="00B42AF5" w14:paraId="5622E65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A88D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3F0E17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2952270004204</w:t>
            </w:r>
          </w:p>
        </w:tc>
        <w:tc>
          <w:tcPr>
            <w:tcW w:w="3544" w:type="dxa"/>
            <w:tcBorders>
              <w:top w:val="single" w:sz="4" w:space="0" w:color="auto"/>
              <w:bottom w:val="single" w:sz="4" w:space="0" w:color="auto"/>
            </w:tcBorders>
          </w:tcPr>
          <w:p w14:paraId="0B0797DC"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 xml:space="preserve">Masina de taiat rosturi in beton  cu discuri abrazive </w:t>
            </w:r>
          </w:p>
        </w:tc>
        <w:tc>
          <w:tcPr>
            <w:tcW w:w="1134" w:type="dxa"/>
            <w:tcBorders>
              <w:top w:val="single" w:sz="4" w:space="0" w:color="auto"/>
              <w:bottom w:val="single" w:sz="4" w:space="0" w:color="auto"/>
            </w:tcBorders>
          </w:tcPr>
          <w:p w14:paraId="3D599AC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93A58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14:paraId="0842E33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0913C2C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32,34</w:t>
            </w:r>
          </w:p>
        </w:tc>
      </w:tr>
      <w:tr w:rsidR="00C1367F" w:rsidRPr="00B42AF5" w14:paraId="3D13882E"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B5FFD"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47CE3238"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DG06B aplicativ</w:t>
            </w:r>
          </w:p>
          <w:p w14:paraId="4C6968DB"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02E88396"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Spargerea si desfacerea  betonului de ciment pe suprafete limitate, pentru pozarea cablurilor, conductelor, podetelor, gurilor de scurgere etc., executate in alei, trotuare sau fundatii de drumuri (carosabil)</w:t>
            </w:r>
          </w:p>
          <w:p w14:paraId="2D0CC5CB"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0CCE58"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C54EF65"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70BEF8"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5B22A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415,748</w:t>
            </w:r>
          </w:p>
          <w:p w14:paraId="5C4D7CD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3BA4C72"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319,748</w:t>
            </w:r>
          </w:p>
        </w:tc>
      </w:tr>
      <w:tr w:rsidR="00C1367F" w:rsidRPr="00B42AF5" w14:paraId="24D2CC7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5C3397"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933EA6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7B3E38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B2DA7A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84E50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3,3800</w:t>
            </w:r>
          </w:p>
        </w:tc>
        <w:tc>
          <w:tcPr>
            <w:tcW w:w="1134" w:type="dxa"/>
            <w:tcBorders>
              <w:top w:val="single" w:sz="4" w:space="0" w:color="auto"/>
              <w:bottom w:val="single" w:sz="4" w:space="0" w:color="auto"/>
            </w:tcBorders>
          </w:tcPr>
          <w:p w14:paraId="7252AB5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883D6C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319,75</w:t>
            </w:r>
          </w:p>
        </w:tc>
      </w:tr>
      <w:tr w:rsidR="00C1367F" w:rsidRPr="00B42AF5" w14:paraId="40E16D0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B7C2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BD5B19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2912340002509</w:t>
            </w:r>
          </w:p>
        </w:tc>
        <w:tc>
          <w:tcPr>
            <w:tcW w:w="3544" w:type="dxa"/>
            <w:tcBorders>
              <w:top w:val="single" w:sz="4" w:space="0" w:color="auto"/>
              <w:bottom w:val="single" w:sz="4" w:space="0" w:color="auto"/>
            </w:tcBorders>
          </w:tcPr>
          <w:p w14:paraId="300BB3A5"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Motocompresor mobil de aer de joasa presiune, debit 4,0 - 5,9 mc/min</w:t>
            </w:r>
          </w:p>
        </w:tc>
        <w:tc>
          <w:tcPr>
            <w:tcW w:w="1134" w:type="dxa"/>
            <w:tcBorders>
              <w:top w:val="single" w:sz="4" w:space="0" w:color="auto"/>
              <w:bottom w:val="single" w:sz="4" w:space="0" w:color="auto"/>
            </w:tcBorders>
          </w:tcPr>
          <w:p w14:paraId="4BF7921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AC4B5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3D2C09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37332A1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21,00</w:t>
            </w:r>
          </w:p>
        </w:tc>
      </w:tr>
      <w:tr w:rsidR="00C1367F" w:rsidRPr="00B42AF5" w14:paraId="21865C2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138E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C90E41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2952270003380</w:t>
            </w:r>
          </w:p>
        </w:tc>
        <w:tc>
          <w:tcPr>
            <w:tcW w:w="3544" w:type="dxa"/>
            <w:tcBorders>
              <w:top w:val="single" w:sz="4" w:space="0" w:color="auto"/>
              <w:bottom w:val="single" w:sz="4" w:space="0" w:color="auto"/>
            </w:tcBorders>
          </w:tcPr>
          <w:p w14:paraId="6D8A141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Ciocan pneumatic 8-15 kg</w:t>
            </w:r>
          </w:p>
        </w:tc>
        <w:tc>
          <w:tcPr>
            <w:tcW w:w="1134" w:type="dxa"/>
            <w:tcBorders>
              <w:top w:val="single" w:sz="4" w:space="0" w:color="auto"/>
              <w:bottom w:val="single" w:sz="4" w:space="0" w:color="auto"/>
            </w:tcBorders>
          </w:tcPr>
          <w:p w14:paraId="6531FE9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FFC15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3A8F71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341B974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75,00</w:t>
            </w:r>
          </w:p>
        </w:tc>
      </w:tr>
      <w:tr w:rsidR="00C1367F" w:rsidRPr="00B42AF5" w14:paraId="63B51F3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89045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lastRenderedPageBreak/>
              <w:t>19</w:t>
            </w:r>
          </w:p>
        </w:tc>
        <w:tc>
          <w:tcPr>
            <w:tcW w:w="1418" w:type="dxa"/>
            <w:tcBorders>
              <w:top w:val="single" w:sz="4" w:space="0" w:color="auto"/>
              <w:bottom w:val="single" w:sz="4" w:space="0" w:color="auto"/>
            </w:tcBorders>
          </w:tcPr>
          <w:p w14:paraId="3578CA89"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DI109</w:t>
            </w:r>
          </w:p>
          <w:p w14:paraId="75FEBB70"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869B771"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Decaparea mecanizata a imbracamintei din beton asfaltic (,tratuarl)</w:t>
            </w:r>
          </w:p>
          <w:p w14:paraId="1AAF385A"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11A76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3507BB9"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A76FD3"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79E92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222,017</w:t>
            </w:r>
          </w:p>
          <w:p w14:paraId="42F2BF4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5A20560"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151,367</w:t>
            </w:r>
          </w:p>
        </w:tc>
      </w:tr>
      <w:tr w:rsidR="00C1367F" w:rsidRPr="00B42AF5" w14:paraId="6413862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C98F7"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50516D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F4A318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C5A4EA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880AE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4116F62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8EE969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151,37</w:t>
            </w:r>
          </w:p>
        </w:tc>
      </w:tr>
      <w:tr w:rsidR="00C1367F" w:rsidRPr="00B42AF5" w14:paraId="3979DB7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D7C1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C5DC7D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04C7210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664BA2D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B24DD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0,0191</w:t>
            </w:r>
          </w:p>
        </w:tc>
        <w:tc>
          <w:tcPr>
            <w:tcW w:w="1134" w:type="dxa"/>
            <w:tcBorders>
              <w:top w:val="single" w:sz="4" w:space="0" w:color="auto"/>
              <w:bottom w:val="single" w:sz="4" w:space="0" w:color="auto"/>
            </w:tcBorders>
          </w:tcPr>
          <w:p w14:paraId="1961457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43B2B29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8,64</w:t>
            </w:r>
          </w:p>
        </w:tc>
      </w:tr>
      <w:tr w:rsidR="00C1367F" w:rsidRPr="00B42AF5" w14:paraId="782B07E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630B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3E6A77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2952270003370</w:t>
            </w:r>
          </w:p>
        </w:tc>
        <w:tc>
          <w:tcPr>
            <w:tcW w:w="3544" w:type="dxa"/>
            <w:tcBorders>
              <w:top w:val="single" w:sz="4" w:space="0" w:color="auto"/>
              <w:bottom w:val="single" w:sz="4" w:space="0" w:color="auto"/>
            </w:tcBorders>
          </w:tcPr>
          <w:p w14:paraId="62B2ECF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Ciocan pneumatic 8-15 kg</w:t>
            </w:r>
          </w:p>
        </w:tc>
        <w:tc>
          <w:tcPr>
            <w:tcW w:w="1134" w:type="dxa"/>
            <w:tcBorders>
              <w:top w:val="single" w:sz="4" w:space="0" w:color="auto"/>
              <w:bottom w:val="single" w:sz="4" w:space="0" w:color="auto"/>
            </w:tcBorders>
          </w:tcPr>
          <w:p w14:paraId="0539F28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194E3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34D9E6B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26752C2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42,63</w:t>
            </w:r>
          </w:p>
        </w:tc>
      </w:tr>
      <w:tr w:rsidR="00C1367F" w:rsidRPr="00B42AF5" w14:paraId="179C6DE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A931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D4A9EE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12340002506</w:t>
            </w:r>
          </w:p>
        </w:tc>
        <w:tc>
          <w:tcPr>
            <w:tcW w:w="3544" w:type="dxa"/>
            <w:tcBorders>
              <w:top w:val="single" w:sz="4" w:space="0" w:color="auto"/>
              <w:bottom w:val="single" w:sz="4" w:space="0" w:color="auto"/>
            </w:tcBorders>
          </w:tcPr>
          <w:p w14:paraId="42BF7FF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Compresor 5-6 m3/min </w:t>
            </w:r>
          </w:p>
        </w:tc>
        <w:tc>
          <w:tcPr>
            <w:tcW w:w="1134" w:type="dxa"/>
            <w:tcBorders>
              <w:top w:val="single" w:sz="4" w:space="0" w:color="auto"/>
              <w:bottom w:val="single" w:sz="4" w:space="0" w:color="auto"/>
            </w:tcBorders>
          </w:tcPr>
          <w:p w14:paraId="479D752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A4697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046F676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40DDCA0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19,38</w:t>
            </w:r>
          </w:p>
        </w:tc>
      </w:tr>
      <w:tr w:rsidR="00C1367F" w:rsidRPr="00B42AF5" w14:paraId="0F7AF7D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31C87B"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7BE4F70A"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TsC03G1</w:t>
            </w:r>
          </w:p>
          <w:p w14:paraId="19E62B1A"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E1050A6"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III ( bordure beton)</w:t>
            </w:r>
          </w:p>
          <w:p w14:paraId="42F2BFBB"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B23116"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012161F"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E78A49"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B1095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1 175,000</w:t>
            </w:r>
          </w:p>
          <w:p w14:paraId="7BC0C50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D5420CC"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5823015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83DD9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CD97AF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0E4F5915"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15193E1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6ED7F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14:paraId="2B5EC9C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E6FF55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1 175,00</w:t>
            </w:r>
          </w:p>
        </w:tc>
      </w:tr>
      <w:tr w:rsidR="00C1367F" w:rsidRPr="00B42AF5" w14:paraId="343C6DB8"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F72312"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110959C9"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TsC03B1</w:t>
            </w:r>
          </w:p>
          <w:p w14:paraId="2EC62B3E"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0375BE59"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w:t>
            </w:r>
          </w:p>
          <w:p w14:paraId="5714011F"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7BE338"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6CC8B6D4"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1ADAE6"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4C9B6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900,000</w:t>
            </w:r>
          </w:p>
          <w:p w14:paraId="15F1620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84B850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3C4281B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9ECA9"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808C77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33D80ECC"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02BC6C4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935E5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5D96714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F8429B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900,00</w:t>
            </w:r>
          </w:p>
        </w:tc>
      </w:tr>
      <w:tr w:rsidR="00C1367F" w:rsidRPr="00B42AF5" w14:paraId="5E52E130"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82B84"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432A4A75"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TrI1AA02C3</w:t>
            </w:r>
          </w:p>
          <w:p w14:paraId="48774CBC"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3C7A728"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Incarcarea materialelor din grupa A - grele, in bulgari prin aruncare - de pe rampa sau teren, in auto categoria 3</w:t>
            </w:r>
          </w:p>
          <w:p w14:paraId="3D6481B9"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D16807"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390BBDF"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842000"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CC4624"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42,570</w:t>
            </w:r>
          </w:p>
          <w:p w14:paraId="34AB9804"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35F3A021"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42,570</w:t>
            </w:r>
          </w:p>
        </w:tc>
      </w:tr>
      <w:tr w:rsidR="00C1367F" w:rsidRPr="00B42AF5" w14:paraId="5FA4CDB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95C80E"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9287DD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170F9F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631AC6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AEDBA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712C99E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718709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42,57</w:t>
            </w:r>
          </w:p>
        </w:tc>
      </w:tr>
      <w:tr w:rsidR="00C1367F" w:rsidRPr="00B42AF5" w14:paraId="6F07882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5A6E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4C918EB7"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TsC35A1</w:t>
            </w:r>
          </w:p>
          <w:p w14:paraId="071CDA4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78EF6AF3"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Excavat transport cu incarcator frontal , la distante de incarcare in autovehicul cu incarcator frontal pe senile de 0,5-0,99 m.c,  la distanta &lt; 10 m</w:t>
            </w:r>
          </w:p>
          <w:p w14:paraId="13E6E836"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6723E1"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BD8346C"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05FEA39"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A9887D"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2 143,299</w:t>
            </w:r>
          </w:p>
          <w:p w14:paraId="44E5FFF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698CD44"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0F946E5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0752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F9B193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2952270007403</w:t>
            </w:r>
          </w:p>
        </w:tc>
        <w:tc>
          <w:tcPr>
            <w:tcW w:w="3544" w:type="dxa"/>
            <w:tcBorders>
              <w:top w:val="single" w:sz="4" w:space="0" w:color="auto"/>
              <w:bottom w:val="single" w:sz="4" w:space="0" w:color="auto"/>
            </w:tcBorders>
          </w:tcPr>
          <w:p w14:paraId="1C23D1E4"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Incarcator frontal pe senile 0,5 - 0,99 mc</w:t>
            </w:r>
          </w:p>
        </w:tc>
        <w:tc>
          <w:tcPr>
            <w:tcW w:w="1134" w:type="dxa"/>
            <w:tcBorders>
              <w:top w:val="single" w:sz="4" w:space="0" w:color="auto"/>
              <w:bottom w:val="single" w:sz="4" w:space="0" w:color="auto"/>
            </w:tcBorders>
          </w:tcPr>
          <w:p w14:paraId="2537C90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2904E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4,7600</w:t>
            </w:r>
          </w:p>
        </w:tc>
        <w:tc>
          <w:tcPr>
            <w:tcW w:w="1134" w:type="dxa"/>
            <w:tcBorders>
              <w:top w:val="single" w:sz="4" w:space="0" w:color="auto"/>
              <w:bottom w:val="single" w:sz="4" w:space="0" w:color="auto"/>
            </w:tcBorders>
          </w:tcPr>
          <w:p w14:paraId="08AD5A6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7D71BE0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2 143,30</w:t>
            </w:r>
          </w:p>
        </w:tc>
      </w:tr>
      <w:tr w:rsidR="00C1367F" w:rsidRPr="00B42AF5" w14:paraId="1A0EB6E7"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89D19"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7E8F9E19"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TsI51C5</w:t>
            </w:r>
          </w:p>
          <w:p w14:paraId="66B11300"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232D2D3"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Transportarea deseurilor cu autobasculanta de 10 t la distanta de: 25 km </w:t>
            </w:r>
          </w:p>
          <w:p w14:paraId="62CEAABD"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78F671"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4932877"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8427C8"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F7199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59,691</w:t>
            </w:r>
          </w:p>
          <w:p w14:paraId="369DB27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AD43554"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6F6A83B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B7829"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E8D983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3915F96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1B0CF84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9E515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0,1137</w:t>
            </w:r>
          </w:p>
        </w:tc>
        <w:tc>
          <w:tcPr>
            <w:tcW w:w="1134" w:type="dxa"/>
            <w:tcBorders>
              <w:top w:val="single" w:sz="4" w:space="0" w:color="auto"/>
              <w:bottom w:val="single" w:sz="4" w:space="0" w:color="auto"/>
            </w:tcBorders>
          </w:tcPr>
          <w:p w14:paraId="63A2D58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525,00</w:t>
            </w:r>
          </w:p>
        </w:tc>
        <w:tc>
          <w:tcPr>
            <w:tcW w:w="1420" w:type="dxa"/>
            <w:tcBorders>
              <w:top w:val="single" w:sz="4" w:space="0" w:color="auto"/>
              <w:bottom w:val="single" w:sz="4" w:space="0" w:color="auto"/>
            </w:tcBorders>
          </w:tcPr>
          <w:p w14:paraId="78E7CB2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59,69</w:t>
            </w:r>
          </w:p>
        </w:tc>
      </w:tr>
      <w:tr w:rsidR="00C1367F" w:rsidRPr="00B42AF5" w14:paraId="234C6C3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4B115D"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2EE60490"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4949D1BE"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1.1.4. segment nr. 4</w:t>
            </w:r>
          </w:p>
          <w:p w14:paraId="3000402A"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14AA5271"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652981F4"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46B63BB"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6DDBA9A" w14:textId="77777777" w:rsidR="00C1367F" w:rsidRPr="00B42AF5" w:rsidRDefault="00C1367F" w:rsidP="00F5793E">
            <w:pPr>
              <w:rPr>
                <w:rFonts w:eastAsia="MS Mincho"/>
                <w:sz w:val="16"/>
                <w:szCs w:val="16"/>
                <w:lang w:eastAsia="ja-JP"/>
              </w:rPr>
            </w:pPr>
          </w:p>
        </w:tc>
      </w:tr>
      <w:tr w:rsidR="00C1367F" w:rsidRPr="00B42AF5" w14:paraId="3F366D94"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E0D572"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5D69513A"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DC04B</w:t>
            </w:r>
          </w:p>
          <w:p w14:paraId="2C5DFD9B"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CD6ED7D"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Taierea cu masina cu discuri diamantate a rosturilor de contractie si dilatatie in betonul de uzura la drumuri</w:t>
            </w:r>
          </w:p>
          <w:p w14:paraId="4C61A781"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63EA8F"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92A62F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23709B"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A399BD"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69,546</w:t>
            </w:r>
          </w:p>
          <w:p w14:paraId="0B4DC0A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0E57E98"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27,434</w:t>
            </w:r>
          </w:p>
        </w:tc>
      </w:tr>
      <w:tr w:rsidR="00C1367F" w:rsidRPr="00B42AF5" w14:paraId="02FF554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1690DF"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AC0872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570D388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13EAC0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5B1EC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5EB7962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40806F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27,43</w:t>
            </w:r>
          </w:p>
        </w:tc>
      </w:tr>
      <w:tr w:rsidR="00C1367F" w:rsidRPr="00B42AF5" w14:paraId="59A1CD9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770C5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A220C8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2681116002000</w:t>
            </w:r>
          </w:p>
        </w:tc>
        <w:tc>
          <w:tcPr>
            <w:tcW w:w="3544" w:type="dxa"/>
            <w:tcBorders>
              <w:top w:val="single" w:sz="4" w:space="0" w:color="auto"/>
              <w:bottom w:val="single" w:sz="4" w:space="0" w:color="auto"/>
            </w:tcBorders>
          </w:tcPr>
          <w:p w14:paraId="77475F1F"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 xml:space="preserve">Disc armat cu segm. diamant crest. larg. d=400 mm </w:t>
            </w:r>
          </w:p>
        </w:tc>
        <w:tc>
          <w:tcPr>
            <w:tcW w:w="1134" w:type="dxa"/>
            <w:tcBorders>
              <w:top w:val="single" w:sz="4" w:space="0" w:color="auto"/>
              <w:bottom w:val="single" w:sz="4" w:space="0" w:color="auto"/>
            </w:tcBorders>
          </w:tcPr>
          <w:p w14:paraId="08191E6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6B1004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0F659FD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2 600,00</w:t>
            </w:r>
          </w:p>
        </w:tc>
        <w:tc>
          <w:tcPr>
            <w:tcW w:w="1420" w:type="dxa"/>
            <w:tcBorders>
              <w:top w:val="single" w:sz="4" w:space="0" w:color="auto"/>
              <w:bottom w:val="single" w:sz="4" w:space="0" w:color="auto"/>
            </w:tcBorders>
          </w:tcPr>
          <w:p w14:paraId="48B16CA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9,15</w:t>
            </w:r>
          </w:p>
        </w:tc>
      </w:tr>
      <w:tr w:rsidR="00C1367F" w:rsidRPr="00B42AF5" w14:paraId="0621291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9A11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C855A1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42DD74A0"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44D0034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1A9CD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7010E4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0E8E5A0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0,62</w:t>
            </w:r>
          </w:p>
        </w:tc>
      </w:tr>
      <w:tr w:rsidR="00C1367F" w:rsidRPr="00B42AF5" w14:paraId="6C81461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315F8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E2B46B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2952270004204</w:t>
            </w:r>
          </w:p>
        </w:tc>
        <w:tc>
          <w:tcPr>
            <w:tcW w:w="3544" w:type="dxa"/>
            <w:tcBorders>
              <w:top w:val="single" w:sz="4" w:space="0" w:color="auto"/>
              <w:bottom w:val="single" w:sz="4" w:space="0" w:color="auto"/>
            </w:tcBorders>
          </w:tcPr>
          <w:p w14:paraId="7D43BD0E"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 xml:space="preserve">Masina de taiat rosturi in beton  cu discuri abrazive </w:t>
            </w:r>
          </w:p>
        </w:tc>
        <w:tc>
          <w:tcPr>
            <w:tcW w:w="1134" w:type="dxa"/>
            <w:tcBorders>
              <w:top w:val="single" w:sz="4" w:space="0" w:color="auto"/>
              <w:bottom w:val="single" w:sz="4" w:space="0" w:color="auto"/>
            </w:tcBorders>
          </w:tcPr>
          <w:p w14:paraId="2AB8AA3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67AC3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14:paraId="6946B3D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586D19B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32,34</w:t>
            </w:r>
          </w:p>
        </w:tc>
      </w:tr>
      <w:tr w:rsidR="00C1367F" w:rsidRPr="00B42AF5" w14:paraId="5485E5CD"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69F549"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19F3B5C8"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DG06B aplicativ</w:t>
            </w:r>
          </w:p>
          <w:p w14:paraId="35917F57"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9CF0399"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Spargerea si desfacerea  betonului de ciment pe suprafete limitate, pentru pozarea cablurilor, conductelor, podetelor, gurilor de scurgere etc., executate in alei, trotuare sau fundatii de drumuri (carosabil)</w:t>
            </w:r>
          </w:p>
          <w:p w14:paraId="05C9DA01"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BD0E8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EE38420"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5077BF"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0EB61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415,748</w:t>
            </w:r>
          </w:p>
          <w:p w14:paraId="626CC38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019537A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319,748</w:t>
            </w:r>
          </w:p>
        </w:tc>
      </w:tr>
      <w:tr w:rsidR="00C1367F" w:rsidRPr="00B42AF5" w14:paraId="0615964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CDD047"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5BBFAD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79251F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360088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336CD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3,3800</w:t>
            </w:r>
          </w:p>
        </w:tc>
        <w:tc>
          <w:tcPr>
            <w:tcW w:w="1134" w:type="dxa"/>
            <w:tcBorders>
              <w:top w:val="single" w:sz="4" w:space="0" w:color="auto"/>
              <w:bottom w:val="single" w:sz="4" w:space="0" w:color="auto"/>
            </w:tcBorders>
          </w:tcPr>
          <w:p w14:paraId="2DE4745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04FF27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319,75</w:t>
            </w:r>
          </w:p>
        </w:tc>
      </w:tr>
      <w:tr w:rsidR="00C1367F" w:rsidRPr="00B42AF5" w14:paraId="5A9C0DB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33BE0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D0CB80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2912340002509</w:t>
            </w:r>
          </w:p>
        </w:tc>
        <w:tc>
          <w:tcPr>
            <w:tcW w:w="3544" w:type="dxa"/>
            <w:tcBorders>
              <w:top w:val="single" w:sz="4" w:space="0" w:color="auto"/>
              <w:bottom w:val="single" w:sz="4" w:space="0" w:color="auto"/>
            </w:tcBorders>
          </w:tcPr>
          <w:p w14:paraId="5BFDB173"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Motocompresor mobil de aer de joasa presiune, debit 4,0 - 5,9 mc/min</w:t>
            </w:r>
          </w:p>
        </w:tc>
        <w:tc>
          <w:tcPr>
            <w:tcW w:w="1134" w:type="dxa"/>
            <w:tcBorders>
              <w:top w:val="single" w:sz="4" w:space="0" w:color="auto"/>
              <w:bottom w:val="single" w:sz="4" w:space="0" w:color="auto"/>
            </w:tcBorders>
          </w:tcPr>
          <w:p w14:paraId="2E8D63B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38372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4A7D54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35,00</w:t>
            </w:r>
          </w:p>
        </w:tc>
        <w:tc>
          <w:tcPr>
            <w:tcW w:w="1420" w:type="dxa"/>
            <w:tcBorders>
              <w:top w:val="single" w:sz="4" w:space="0" w:color="auto"/>
              <w:bottom w:val="single" w:sz="4" w:space="0" w:color="auto"/>
            </w:tcBorders>
          </w:tcPr>
          <w:p w14:paraId="15AE4BB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21,00</w:t>
            </w:r>
          </w:p>
        </w:tc>
      </w:tr>
      <w:tr w:rsidR="00C1367F" w:rsidRPr="00B42AF5" w14:paraId="1E4A850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C6011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A24954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2952270003380</w:t>
            </w:r>
          </w:p>
        </w:tc>
        <w:tc>
          <w:tcPr>
            <w:tcW w:w="3544" w:type="dxa"/>
            <w:tcBorders>
              <w:top w:val="single" w:sz="4" w:space="0" w:color="auto"/>
              <w:bottom w:val="single" w:sz="4" w:space="0" w:color="auto"/>
            </w:tcBorders>
          </w:tcPr>
          <w:p w14:paraId="487F173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Ciocan pneumatic 8-15 kg</w:t>
            </w:r>
          </w:p>
        </w:tc>
        <w:tc>
          <w:tcPr>
            <w:tcW w:w="1134" w:type="dxa"/>
            <w:tcBorders>
              <w:top w:val="single" w:sz="4" w:space="0" w:color="auto"/>
              <w:bottom w:val="single" w:sz="4" w:space="0" w:color="auto"/>
            </w:tcBorders>
          </w:tcPr>
          <w:p w14:paraId="4EAB483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FE43A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475C65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3547CB2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75,00</w:t>
            </w:r>
          </w:p>
        </w:tc>
      </w:tr>
      <w:tr w:rsidR="00C1367F" w:rsidRPr="00B42AF5" w14:paraId="625C1BCE"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DECEF7"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1DB696A6"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DI109</w:t>
            </w:r>
          </w:p>
          <w:p w14:paraId="00BE2BA3"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1A9CAAB7"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Decaparea mecanizata a imbracamintei din beton asfaltic (,tratuarl)</w:t>
            </w:r>
          </w:p>
          <w:p w14:paraId="074DDF30"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177F5F6"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223C56F"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59F410"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2F4E14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221,931</w:t>
            </w:r>
          </w:p>
          <w:p w14:paraId="67726A7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B6BD1CB"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151,360</w:t>
            </w:r>
          </w:p>
        </w:tc>
      </w:tr>
      <w:tr w:rsidR="00C1367F" w:rsidRPr="00B42AF5" w14:paraId="596C888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39D7C"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9DD43E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8822AE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4B44BF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D3F69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15A8A66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203735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151,36</w:t>
            </w:r>
          </w:p>
        </w:tc>
      </w:tr>
      <w:tr w:rsidR="00C1367F" w:rsidRPr="00B42AF5" w14:paraId="6BA0435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D83A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87140E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7BD42C4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15B3360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2D424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0,0191</w:t>
            </w:r>
          </w:p>
        </w:tc>
        <w:tc>
          <w:tcPr>
            <w:tcW w:w="1134" w:type="dxa"/>
            <w:tcBorders>
              <w:top w:val="single" w:sz="4" w:space="0" w:color="auto"/>
              <w:bottom w:val="single" w:sz="4" w:space="0" w:color="auto"/>
            </w:tcBorders>
          </w:tcPr>
          <w:p w14:paraId="3E536D9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219EFEC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8,56</w:t>
            </w:r>
          </w:p>
        </w:tc>
      </w:tr>
      <w:tr w:rsidR="00C1367F" w:rsidRPr="00B42AF5" w14:paraId="7342888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43A1B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3A0C0B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2952270003370</w:t>
            </w:r>
          </w:p>
        </w:tc>
        <w:tc>
          <w:tcPr>
            <w:tcW w:w="3544" w:type="dxa"/>
            <w:tcBorders>
              <w:top w:val="single" w:sz="4" w:space="0" w:color="auto"/>
              <w:bottom w:val="single" w:sz="4" w:space="0" w:color="auto"/>
            </w:tcBorders>
          </w:tcPr>
          <w:p w14:paraId="490E7D2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Ciocan pneumatic 8-15 kg</w:t>
            </w:r>
          </w:p>
        </w:tc>
        <w:tc>
          <w:tcPr>
            <w:tcW w:w="1134" w:type="dxa"/>
            <w:tcBorders>
              <w:top w:val="single" w:sz="4" w:space="0" w:color="auto"/>
              <w:bottom w:val="single" w:sz="4" w:space="0" w:color="auto"/>
            </w:tcBorders>
          </w:tcPr>
          <w:p w14:paraId="4BE43C5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EC13D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34C24CC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55,00</w:t>
            </w:r>
          </w:p>
        </w:tc>
        <w:tc>
          <w:tcPr>
            <w:tcW w:w="1420" w:type="dxa"/>
            <w:tcBorders>
              <w:top w:val="single" w:sz="4" w:space="0" w:color="auto"/>
              <w:bottom w:val="single" w:sz="4" w:space="0" w:color="auto"/>
            </w:tcBorders>
          </w:tcPr>
          <w:p w14:paraId="1D08BCD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42,63</w:t>
            </w:r>
          </w:p>
        </w:tc>
      </w:tr>
      <w:tr w:rsidR="00C1367F" w:rsidRPr="00B42AF5" w14:paraId="4EF898D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7CBB39"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E27503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12340002506</w:t>
            </w:r>
          </w:p>
        </w:tc>
        <w:tc>
          <w:tcPr>
            <w:tcW w:w="3544" w:type="dxa"/>
            <w:tcBorders>
              <w:top w:val="single" w:sz="4" w:space="0" w:color="auto"/>
              <w:bottom w:val="single" w:sz="4" w:space="0" w:color="auto"/>
            </w:tcBorders>
          </w:tcPr>
          <w:p w14:paraId="453E793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Compresor 5-6 m3/min </w:t>
            </w:r>
          </w:p>
        </w:tc>
        <w:tc>
          <w:tcPr>
            <w:tcW w:w="1134" w:type="dxa"/>
            <w:tcBorders>
              <w:top w:val="single" w:sz="4" w:space="0" w:color="auto"/>
              <w:bottom w:val="single" w:sz="4" w:space="0" w:color="auto"/>
            </w:tcBorders>
          </w:tcPr>
          <w:p w14:paraId="08BD4EC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83342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14:paraId="0174A78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25,00</w:t>
            </w:r>
          </w:p>
        </w:tc>
        <w:tc>
          <w:tcPr>
            <w:tcW w:w="1420" w:type="dxa"/>
            <w:tcBorders>
              <w:top w:val="single" w:sz="4" w:space="0" w:color="auto"/>
              <w:bottom w:val="single" w:sz="4" w:space="0" w:color="auto"/>
            </w:tcBorders>
          </w:tcPr>
          <w:p w14:paraId="734C3E2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19,38</w:t>
            </w:r>
          </w:p>
        </w:tc>
      </w:tr>
      <w:tr w:rsidR="00C1367F" w:rsidRPr="00B42AF5" w14:paraId="546D65EE"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0D14B4"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3ADFFCA1"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RpCS19B</w:t>
            </w:r>
          </w:p>
          <w:p w14:paraId="3DEB9204"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114D8204"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Demontari: dale din placi prefabricate</w:t>
            </w:r>
          </w:p>
          <w:p w14:paraId="65818FC5"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755AE0"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F2C02D7"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75C62C"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407E8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34,056</w:t>
            </w:r>
          </w:p>
          <w:p w14:paraId="78437E4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05127B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34,056</w:t>
            </w:r>
          </w:p>
        </w:tc>
      </w:tr>
      <w:tr w:rsidR="00C1367F" w:rsidRPr="00B42AF5" w14:paraId="3AD5C7B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EC3C1F"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8CB30E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461EE36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2A05F08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EA5C2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79DDA1C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6941AD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17,03</w:t>
            </w:r>
          </w:p>
        </w:tc>
      </w:tr>
      <w:tr w:rsidR="00C1367F" w:rsidRPr="00B42AF5" w14:paraId="0517326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5BF174"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04AC28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4F15E1F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58B165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E55D7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613EEE0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63F4A6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17,03</w:t>
            </w:r>
          </w:p>
        </w:tc>
      </w:tr>
      <w:tr w:rsidR="00C1367F" w:rsidRPr="00B42AF5" w14:paraId="3A5F500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58E74"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1866EDB5"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TsC03G1</w:t>
            </w:r>
          </w:p>
          <w:p w14:paraId="3FB9EC01"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A9FC57E"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III ( bordure beton)</w:t>
            </w:r>
          </w:p>
          <w:p w14:paraId="3E685887"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190025"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E2761C3"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7DE32E9"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53C98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1 170,000</w:t>
            </w:r>
          </w:p>
          <w:p w14:paraId="2367BC7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DB66C23"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3D5528C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F250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F8BF4E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07400649"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3E3DDE5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883FF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14:paraId="140AF10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02CE3F0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1 170,00</w:t>
            </w:r>
          </w:p>
        </w:tc>
      </w:tr>
      <w:tr w:rsidR="00C1367F" w:rsidRPr="00B42AF5" w14:paraId="64BE1ECC"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09C1A6"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1C56AAA4"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TsC03B1</w:t>
            </w:r>
          </w:p>
          <w:p w14:paraId="43DD04EF"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111316E0"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Sapatura mecanica cu excavatorul de 0,40-0,70 mc, cu motor cu ardere interna si </w:t>
            </w:r>
            <w:r w:rsidRPr="003E074E">
              <w:rPr>
                <w:rFonts w:eastAsia="MS Mincho"/>
                <w:sz w:val="18"/>
                <w:szCs w:val="18"/>
                <w:lang w:val="en-US" w:eastAsia="ja-JP"/>
              </w:rPr>
              <w:lastRenderedPageBreak/>
              <w:t xml:space="preserve">comanda hidraulica, in pamint cu umiditate naturala, descarcare in depozit teren catg. </w:t>
            </w:r>
            <w:r w:rsidRPr="00B42AF5">
              <w:rPr>
                <w:rFonts w:eastAsia="MS Mincho"/>
                <w:sz w:val="18"/>
                <w:szCs w:val="18"/>
                <w:lang w:eastAsia="ja-JP"/>
              </w:rPr>
              <w:t>II</w:t>
            </w:r>
          </w:p>
          <w:p w14:paraId="24613EE2"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B61DB9"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14:paraId="029F0FD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2F3F1D"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95021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900,000</w:t>
            </w:r>
          </w:p>
          <w:p w14:paraId="457F2DC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3B0C5FA5"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7F2BE49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B05A7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48C5A3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576D7334"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1CE9647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BFE32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1C7A124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121D0A9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900,00</w:t>
            </w:r>
          </w:p>
        </w:tc>
      </w:tr>
      <w:tr w:rsidR="00C1367F" w:rsidRPr="00B42AF5" w14:paraId="64725801"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CAB33"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7F70AE99"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TrI1AA02C3</w:t>
            </w:r>
          </w:p>
          <w:p w14:paraId="20E71314"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BD3A488"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Incarcarea materialelor din grupa A - grele, in bulgari prin aruncare - de pe rampa sau teren, in auto categoria 3</w:t>
            </w:r>
          </w:p>
          <w:p w14:paraId="615BCD12"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D71950"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BF2C982"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2969F3"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D2748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42,570</w:t>
            </w:r>
          </w:p>
          <w:p w14:paraId="13CC61E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2D51AD0"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42,570</w:t>
            </w:r>
          </w:p>
        </w:tc>
      </w:tr>
      <w:tr w:rsidR="00C1367F" w:rsidRPr="00B42AF5" w14:paraId="4A89A6E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A71248"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175078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1AFC3A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EF1BB2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A6A19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2590E09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204BB1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42,57</w:t>
            </w:r>
          </w:p>
        </w:tc>
      </w:tr>
      <w:tr w:rsidR="00C1367F" w:rsidRPr="00B42AF5" w14:paraId="0EA70B62"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51EC6"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140A5B8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TsC35A1</w:t>
            </w:r>
          </w:p>
          <w:p w14:paraId="6C65724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0ADED947"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Excavat transport cu incarcator frontal , la distante de incarcare in autovehicul cu incarcator frontal pe senile de 0,5-0,99 m.c,  la distanta &lt; 10 m</w:t>
            </w:r>
          </w:p>
          <w:p w14:paraId="22424273"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FBFE75"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85DAFAF"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29BCF8"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433B4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2 143,636</w:t>
            </w:r>
          </w:p>
          <w:p w14:paraId="7F44F93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41898B5"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53CF682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6C67D9"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ED8C0F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2952270007403</w:t>
            </w:r>
          </w:p>
        </w:tc>
        <w:tc>
          <w:tcPr>
            <w:tcW w:w="3544" w:type="dxa"/>
            <w:tcBorders>
              <w:top w:val="single" w:sz="4" w:space="0" w:color="auto"/>
              <w:bottom w:val="single" w:sz="4" w:space="0" w:color="auto"/>
            </w:tcBorders>
          </w:tcPr>
          <w:p w14:paraId="2C702C29"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Incarcator frontal pe senile 0,5 - 0,99 mc</w:t>
            </w:r>
          </w:p>
        </w:tc>
        <w:tc>
          <w:tcPr>
            <w:tcW w:w="1134" w:type="dxa"/>
            <w:tcBorders>
              <w:top w:val="single" w:sz="4" w:space="0" w:color="auto"/>
              <w:bottom w:val="single" w:sz="4" w:space="0" w:color="auto"/>
            </w:tcBorders>
          </w:tcPr>
          <w:p w14:paraId="665AE59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27347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4,7600</w:t>
            </w:r>
          </w:p>
        </w:tc>
        <w:tc>
          <w:tcPr>
            <w:tcW w:w="1134" w:type="dxa"/>
            <w:tcBorders>
              <w:top w:val="single" w:sz="4" w:space="0" w:color="auto"/>
              <w:bottom w:val="single" w:sz="4" w:space="0" w:color="auto"/>
            </w:tcBorders>
          </w:tcPr>
          <w:p w14:paraId="2313915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40BAA81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2 143,64</w:t>
            </w:r>
          </w:p>
        </w:tc>
      </w:tr>
      <w:tr w:rsidR="00C1367F" w:rsidRPr="00B42AF5" w14:paraId="5CF2205D"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A716F"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153E990D"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TsI51C5</w:t>
            </w:r>
          </w:p>
          <w:p w14:paraId="1D824684"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9D7F1AC"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Transportarea deseurilor cu autobasculanta de 10 t la distanta de: 25 km </w:t>
            </w:r>
          </w:p>
          <w:p w14:paraId="5C5F2468"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048A37"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E37310D"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61AE18"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60978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59,707</w:t>
            </w:r>
          </w:p>
          <w:p w14:paraId="00A2C4F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F6B92F8"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42E0B51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D0874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DE33D9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61BE683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60B05C0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C7107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0,1137</w:t>
            </w:r>
          </w:p>
        </w:tc>
        <w:tc>
          <w:tcPr>
            <w:tcW w:w="1134" w:type="dxa"/>
            <w:tcBorders>
              <w:top w:val="single" w:sz="4" w:space="0" w:color="auto"/>
              <w:bottom w:val="single" w:sz="4" w:space="0" w:color="auto"/>
            </w:tcBorders>
          </w:tcPr>
          <w:p w14:paraId="37CEBD1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525,00</w:t>
            </w:r>
          </w:p>
        </w:tc>
        <w:tc>
          <w:tcPr>
            <w:tcW w:w="1420" w:type="dxa"/>
            <w:tcBorders>
              <w:top w:val="single" w:sz="4" w:space="0" w:color="auto"/>
              <w:bottom w:val="single" w:sz="4" w:space="0" w:color="auto"/>
            </w:tcBorders>
          </w:tcPr>
          <w:p w14:paraId="1138960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59,71</w:t>
            </w:r>
          </w:p>
        </w:tc>
      </w:tr>
      <w:tr w:rsidR="00C1367F" w:rsidRPr="00B42AF5" w14:paraId="58B2C48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FA9FD"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3F793410"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27CF2BE5"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1.2. Plan montare segment nr.1</w:t>
            </w:r>
          </w:p>
          <w:p w14:paraId="51D3C11D"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43A455F8"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1282DC2B"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14525A1"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4C15A52" w14:textId="77777777" w:rsidR="00C1367F" w:rsidRPr="00B42AF5" w:rsidRDefault="00C1367F" w:rsidP="00F5793E">
            <w:pPr>
              <w:rPr>
                <w:rFonts w:eastAsia="MS Mincho"/>
                <w:sz w:val="16"/>
                <w:szCs w:val="16"/>
                <w:lang w:eastAsia="ja-JP"/>
              </w:rPr>
            </w:pPr>
          </w:p>
        </w:tc>
      </w:tr>
      <w:tr w:rsidR="00C1367F" w:rsidRPr="00B42AF5" w14:paraId="02D1F74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AF0A5"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535ED636"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784CC183"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1.2.1. Amenajare tip 1</w:t>
            </w:r>
          </w:p>
          <w:p w14:paraId="33A8AE02"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69286076"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4D09719F"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E58CA08"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F4B9CFA" w14:textId="77777777" w:rsidR="00C1367F" w:rsidRPr="00B42AF5" w:rsidRDefault="00C1367F" w:rsidP="00F5793E">
            <w:pPr>
              <w:rPr>
                <w:rFonts w:eastAsia="MS Mincho"/>
                <w:sz w:val="16"/>
                <w:szCs w:val="16"/>
                <w:lang w:eastAsia="ja-JP"/>
              </w:rPr>
            </w:pPr>
          </w:p>
        </w:tc>
      </w:tr>
      <w:tr w:rsidR="00C1367F" w:rsidRPr="00B42AF5" w14:paraId="4431A31E"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7BA61"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5F85EA70"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DI105</w:t>
            </w:r>
          </w:p>
          <w:p w14:paraId="2F7FBB4E"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2417966"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Compactare pamintului de cat. II cu maiuri pneumatice </w:t>
            </w:r>
          </w:p>
          <w:p w14:paraId="34DB24A2"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1927E0"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E1BB217"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8BDD8B"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BEF86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3 784,810</w:t>
            </w:r>
          </w:p>
          <w:p w14:paraId="284BAE1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A6307DD"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1 058,619</w:t>
            </w:r>
          </w:p>
        </w:tc>
      </w:tr>
      <w:tr w:rsidR="00C1367F" w:rsidRPr="00B42AF5" w14:paraId="4709A0C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4B9D3A"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2DB800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9CC659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16216C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11216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11,2000</w:t>
            </w:r>
          </w:p>
        </w:tc>
        <w:tc>
          <w:tcPr>
            <w:tcW w:w="1134" w:type="dxa"/>
            <w:tcBorders>
              <w:top w:val="single" w:sz="4" w:space="0" w:color="auto"/>
              <w:bottom w:val="single" w:sz="4" w:space="0" w:color="auto"/>
            </w:tcBorders>
          </w:tcPr>
          <w:p w14:paraId="0B3BDE2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2C5BDA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1 058,62</w:t>
            </w:r>
          </w:p>
        </w:tc>
      </w:tr>
      <w:tr w:rsidR="00C1367F" w:rsidRPr="00B42AF5" w14:paraId="4C1D1A4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6B09A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05F21F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2952270004024</w:t>
            </w:r>
          </w:p>
        </w:tc>
        <w:tc>
          <w:tcPr>
            <w:tcW w:w="3544" w:type="dxa"/>
            <w:tcBorders>
              <w:top w:val="single" w:sz="4" w:space="0" w:color="auto"/>
              <w:bottom w:val="single" w:sz="4" w:space="0" w:color="auto"/>
            </w:tcBorders>
          </w:tcPr>
          <w:p w14:paraId="1CA5EA3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Mai pneumatic</w:t>
            </w:r>
          </w:p>
        </w:tc>
        <w:tc>
          <w:tcPr>
            <w:tcW w:w="1134" w:type="dxa"/>
            <w:tcBorders>
              <w:top w:val="single" w:sz="4" w:space="0" w:color="auto"/>
              <w:bottom w:val="single" w:sz="4" w:space="0" w:color="auto"/>
            </w:tcBorders>
          </w:tcPr>
          <w:p w14:paraId="2416839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C3024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10,9000</w:t>
            </w:r>
          </w:p>
        </w:tc>
        <w:tc>
          <w:tcPr>
            <w:tcW w:w="1134" w:type="dxa"/>
            <w:tcBorders>
              <w:top w:val="single" w:sz="4" w:space="0" w:color="auto"/>
              <w:bottom w:val="single" w:sz="4" w:space="0" w:color="auto"/>
            </w:tcBorders>
          </w:tcPr>
          <w:p w14:paraId="6A3A85F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6232A62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2 726,19</w:t>
            </w:r>
          </w:p>
        </w:tc>
      </w:tr>
      <w:tr w:rsidR="00C1367F" w:rsidRPr="00B42AF5" w14:paraId="04D79B0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871102"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3FA43811"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DI107</w:t>
            </w:r>
          </w:p>
          <w:p w14:paraId="1A07C2D0"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6C968D9"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Amorsarea suprafetelor straturilor de baza in vederea aplicarii unui strat de beton asfaltic 0,65 l/m2 bitum 50/70 SM SR EN 12591</w:t>
            </w:r>
          </w:p>
          <w:p w14:paraId="67C82B04"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271EA9"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8CFE394"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5A88B8"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3BE08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10 244,000</w:t>
            </w:r>
          </w:p>
          <w:p w14:paraId="4A213AD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7DA17F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642BA79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4470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80569F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12BF698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543FFB0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58DB14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17D6CF0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c>
          <w:tcPr>
            <w:tcW w:w="1420" w:type="dxa"/>
            <w:tcBorders>
              <w:top w:val="single" w:sz="4" w:space="0" w:color="auto"/>
              <w:bottom w:val="single" w:sz="4" w:space="0" w:color="auto"/>
            </w:tcBorders>
          </w:tcPr>
          <w:p w14:paraId="26D212E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r>
      <w:tr w:rsidR="00C1367F" w:rsidRPr="00B42AF5" w14:paraId="3DE64D7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A3CB9"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E888DB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37B1F09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40687AE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4078F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B6C7AC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6BAF449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195,00</w:t>
            </w:r>
          </w:p>
        </w:tc>
      </w:tr>
      <w:tr w:rsidR="00C1367F" w:rsidRPr="00B42AF5" w14:paraId="4F56653C"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36792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0FD31D2C"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DB19C</w:t>
            </w:r>
          </w:p>
          <w:p w14:paraId="3112DD74"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BC67505"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Imbracaminte de beton asfaltic cu agregat mare, executata la cald, in grosime de 6,0 cm, cu asternere manuala BAD 22,4 leg. </w:t>
            </w:r>
            <w:r w:rsidRPr="00B42AF5">
              <w:rPr>
                <w:rFonts w:eastAsia="MS Mincho"/>
                <w:sz w:val="18"/>
                <w:szCs w:val="18"/>
                <w:lang w:eastAsia="ja-JP"/>
              </w:rPr>
              <w:t>SM SR EN 13108-1:2016, bitum 50/70 SM SR EN 12591</w:t>
            </w:r>
          </w:p>
          <w:p w14:paraId="47841E67"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8F2A3D"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9543150"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F4AB0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51BA4D"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240,104</w:t>
            </w:r>
          </w:p>
          <w:p w14:paraId="006513F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0BA8A3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15,136</w:t>
            </w:r>
          </w:p>
        </w:tc>
      </w:tr>
      <w:tr w:rsidR="00C1367F" w:rsidRPr="00B42AF5" w14:paraId="35D0D6A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76889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E61C70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281CC1F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7249EE9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52996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10D3E52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C0ACFC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15,14</w:t>
            </w:r>
          </w:p>
        </w:tc>
      </w:tr>
      <w:tr w:rsidR="00C1367F" w:rsidRPr="00B42AF5" w14:paraId="1B26167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C6F58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6C6B68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111100010001310</w:t>
            </w:r>
          </w:p>
        </w:tc>
        <w:tc>
          <w:tcPr>
            <w:tcW w:w="3544" w:type="dxa"/>
            <w:tcBorders>
              <w:top w:val="single" w:sz="4" w:space="0" w:color="auto"/>
              <w:bottom w:val="single" w:sz="4" w:space="0" w:color="auto"/>
            </w:tcBorders>
          </w:tcPr>
          <w:p w14:paraId="60553B7F"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Mixtura asfaltica preparata la cald cu agregate mari</w:t>
            </w:r>
          </w:p>
        </w:tc>
        <w:tc>
          <w:tcPr>
            <w:tcW w:w="1134" w:type="dxa"/>
            <w:tcBorders>
              <w:top w:val="single" w:sz="4" w:space="0" w:color="auto"/>
              <w:bottom w:val="single" w:sz="4" w:space="0" w:color="auto"/>
            </w:tcBorders>
          </w:tcPr>
          <w:p w14:paraId="40D86AE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989EBB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0,1410</w:t>
            </w:r>
          </w:p>
        </w:tc>
        <w:tc>
          <w:tcPr>
            <w:tcW w:w="1134" w:type="dxa"/>
            <w:tcBorders>
              <w:top w:val="single" w:sz="4" w:space="0" w:color="auto"/>
              <w:bottom w:val="single" w:sz="4" w:space="0" w:color="auto"/>
            </w:tcBorders>
          </w:tcPr>
          <w:p w14:paraId="4B25D15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1 510,00</w:t>
            </w:r>
          </w:p>
        </w:tc>
        <w:tc>
          <w:tcPr>
            <w:tcW w:w="1420" w:type="dxa"/>
            <w:tcBorders>
              <w:top w:val="single" w:sz="4" w:space="0" w:color="auto"/>
              <w:bottom w:val="single" w:sz="4" w:space="0" w:color="auto"/>
            </w:tcBorders>
          </w:tcPr>
          <w:p w14:paraId="04DC86A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212,88</w:t>
            </w:r>
          </w:p>
        </w:tc>
      </w:tr>
      <w:tr w:rsidR="00C1367F" w:rsidRPr="00B42AF5" w14:paraId="5D640C0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38F21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6ABC61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66DBAF4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14E137B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F22AB3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0101B8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850,00</w:t>
            </w:r>
          </w:p>
        </w:tc>
        <w:tc>
          <w:tcPr>
            <w:tcW w:w="1420" w:type="dxa"/>
            <w:tcBorders>
              <w:top w:val="single" w:sz="4" w:space="0" w:color="auto"/>
              <w:bottom w:val="single" w:sz="4" w:space="0" w:color="auto"/>
            </w:tcBorders>
          </w:tcPr>
          <w:p w14:paraId="54FBDD4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2,58</w:t>
            </w:r>
          </w:p>
        </w:tc>
      </w:tr>
      <w:tr w:rsidR="00C1367F" w:rsidRPr="00B42AF5" w14:paraId="66C33BB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2F888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496285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2710603420375</w:t>
            </w:r>
          </w:p>
        </w:tc>
        <w:tc>
          <w:tcPr>
            <w:tcW w:w="3544" w:type="dxa"/>
            <w:tcBorders>
              <w:top w:val="single" w:sz="4" w:space="0" w:color="auto"/>
              <w:bottom w:val="single" w:sz="4" w:space="0" w:color="auto"/>
            </w:tcBorders>
          </w:tcPr>
          <w:p w14:paraId="1F9593E1"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Otel patrat lam.cald lt = 50 mm</w:t>
            </w:r>
          </w:p>
        </w:tc>
        <w:tc>
          <w:tcPr>
            <w:tcW w:w="1134" w:type="dxa"/>
            <w:tcBorders>
              <w:top w:val="single" w:sz="4" w:space="0" w:color="auto"/>
              <w:bottom w:val="single" w:sz="4" w:space="0" w:color="auto"/>
            </w:tcBorders>
          </w:tcPr>
          <w:p w14:paraId="4856DA2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FC0BF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4E630D7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24,50</w:t>
            </w:r>
          </w:p>
        </w:tc>
        <w:tc>
          <w:tcPr>
            <w:tcW w:w="1420" w:type="dxa"/>
            <w:tcBorders>
              <w:top w:val="single" w:sz="4" w:space="0" w:color="auto"/>
              <w:bottom w:val="single" w:sz="4" w:space="0" w:color="auto"/>
            </w:tcBorders>
          </w:tcPr>
          <w:p w14:paraId="4908842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0,39</w:t>
            </w:r>
          </w:p>
        </w:tc>
      </w:tr>
      <w:tr w:rsidR="00C1367F" w:rsidRPr="00B42AF5" w14:paraId="301B16F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D6AA0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844CFF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12EBFED8"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029C677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39B5D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0,0166</w:t>
            </w:r>
          </w:p>
        </w:tc>
        <w:tc>
          <w:tcPr>
            <w:tcW w:w="1134" w:type="dxa"/>
            <w:tcBorders>
              <w:top w:val="single" w:sz="4" w:space="0" w:color="auto"/>
              <w:bottom w:val="single" w:sz="4" w:space="0" w:color="auto"/>
            </w:tcBorders>
          </w:tcPr>
          <w:p w14:paraId="5200E34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550,00</w:t>
            </w:r>
          </w:p>
        </w:tc>
        <w:tc>
          <w:tcPr>
            <w:tcW w:w="1420" w:type="dxa"/>
            <w:tcBorders>
              <w:top w:val="single" w:sz="4" w:space="0" w:color="auto"/>
              <w:bottom w:val="single" w:sz="4" w:space="0" w:color="auto"/>
            </w:tcBorders>
          </w:tcPr>
          <w:p w14:paraId="071AF44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9,11</w:t>
            </w:r>
          </w:p>
        </w:tc>
      </w:tr>
      <w:tr w:rsidR="00C1367F" w:rsidRPr="00B42AF5" w14:paraId="6C677E6B"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4C2E1D"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7791CD19"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DI107</w:t>
            </w:r>
          </w:p>
          <w:p w14:paraId="2F762B9F"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3745032"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Amorsarea suprafetelor straturilor de baza in vederea aplicarii unui strat de beton asfaltic 0,30 l/m2 bitum 50/70 SM SR EN 12591</w:t>
            </w:r>
          </w:p>
          <w:p w14:paraId="00357B6A"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CC3E8B"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C881458"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813E86"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486A4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10 244,000</w:t>
            </w:r>
          </w:p>
          <w:p w14:paraId="2D2115B5"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94A8F4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2164D55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9B0B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6ADB21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109663D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748010A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00AEA2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6DC6733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c>
          <w:tcPr>
            <w:tcW w:w="1420" w:type="dxa"/>
            <w:tcBorders>
              <w:top w:val="single" w:sz="4" w:space="0" w:color="auto"/>
              <w:bottom w:val="single" w:sz="4" w:space="0" w:color="auto"/>
            </w:tcBorders>
          </w:tcPr>
          <w:p w14:paraId="713F386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r>
      <w:tr w:rsidR="00C1367F" w:rsidRPr="00B42AF5" w14:paraId="12723D5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5A1EF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061A1F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3C8F9D8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6C9C311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144C2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8BA0CF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649064A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195,00</w:t>
            </w:r>
          </w:p>
        </w:tc>
      </w:tr>
      <w:tr w:rsidR="00C1367F" w:rsidRPr="00B42AF5" w14:paraId="46405F90"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861A3"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2DB6900B"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DB16D</w:t>
            </w:r>
          </w:p>
          <w:p w14:paraId="4FC0CA11"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214C060"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Imbracaminte de beton asfaltic cu agregate marunte, executata la cald, in groosime de 4,0 cm, cu asternere manuala (BA 16 rul, SM SR EN 13108-1:2016, bitum 50/70 SM SR EN 12591</w:t>
            </w:r>
          </w:p>
          <w:p w14:paraId="6124E051"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BE5B2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7BC4EFF"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2F665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75684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172,771</w:t>
            </w:r>
          </w:p>
          <w:p w14:paraId="022D40E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D1EEB94"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11,352</w:t>
            </w:r>
          </w:p>
        </w:tc>
      </w:tr>
      <w:tr w:rsidR="00C1367F" w:rsidRPr="00B42AF5" w14:paraId="75B1124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EFD24"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462222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63C4DE0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128589C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047B9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4F05AB2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7835DC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11,35</w:t>
            </w:r>
          </w:p>
        </w:tc>
      </w:tr>
      <w:tr w:rsidR="00C1367F" w:rsidRPr="00B42AF5" w14:paraId="7C092FD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7F59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33608D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6AFEB9AF"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Mixtura asfaltica preparata la cald cu agregate marunte</w:t>
            </w:r>
          </w:p>
        </w:tc>
        <w:tc>
          <w:tcPr>
            <w:tcW w:w="1134" w:type="dxa"/>
            <w:tcBorders>
              <w:top w:val="single" w:sz="4" w:space="0" w:color="auto"/>
              <w:bottom w:val="single" w:sz="4" w:space="0" w:color="auto"/>
            </w:tcBorders>
          </w:tcPr>
          <w:p w14:paraId="49265FA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02FF42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14:paraId="2AB6C41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1 620,00</w:t>
            </w:r>
          </w:p>
        </w:tc>
        <w:tc>
          <w:tcPr>
            <w:tcW w:w="1420" w:type="dxa"/>
            <w:tcBorders>
              <w:top w:val="single" w:sz="4" w:space="0" w:color="auto"/>
              <w:bottom w:val="single" w:sz="4" w:space="0" w:color="auto"/>
            </w:tcBorders>
          </w:tcPr>
          <w:p w14:paraId="408CFE6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152,31</w:t>
            </w:r>
          </w:p>
        </w:tc>
      </w:tr>
      <w:tr w:rsidR="00C1367F" w:rsidRPr="00B42AF5" w14:paraId="3D87C99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7CB38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5FF2D7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397FDA4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78E61B3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EAF71D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BAE083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850,00</w:t>
            </w:r>
          </w:p>
        </w:tc>
        <w:tc>
          <w:tcPr>
            <w:tcW w:w="1420" w:type="dxa"/>
            <w:tcBorders>
              <w:top w:val="single" w:sz="4" w:space="0" w:color="auto"/>
              <w:bottom w:val="single" w:sz="4" w:space="0" w:color="auto"/>
            </w:tcBorders>
          </w:tcPr>
          <w:p w14:paraId="7E7DDCA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2,58</w:t>
            </w:r>
          </w:p>
        </w:tc>
      </w:tr>
      <w:tr w:rsidR="00C1367F" w:rsidRPr="00B42AF5" w14:paraId="7F09A0A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4E741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5C93B7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73FB80F9"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128FBF8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B272D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6BEC2D5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24,50</w:t>
            </w:r>
          </w:p>
        </w:tc>
        <w:tc>
          <w:tcPr>
            <w:tcW w:w="1420" w:type="dxa"/>
            <w:tcBorders>
              <w:top w:val="single" w:sz="4" w:space="0" w:color="auto"/>
              <w:bottom w:val="single" w:sz="4" w:space="0" w:color="auto"/>
            </w:tcBorders>
          </w:tcPr>
          <w:p w14:paraId="5E946C3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0,27</w:t>
            </w:r>
          </w:p>
        </w:tc>
      </w:tr>
      <w:tr w:rsidR="00C1367F" w:rsidRPr="00B42AF5" w14:paraId="2A3A55A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64F27F"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EB7C51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7B109363"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45F3383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C0B4E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0,0114</w:t>
            </w:r>
          </w:p>
        </w:tc>
        <w:tc>
          <w:tcPr>
            <w:tcW w:w="1134" w:type="dxa"/>
            <w:tcBorders>
              <w:top w:val="single" w:sz="4" w:space="0" w:color="auto"/>
              <w:bottom w:val="single" w:sz="4" w:space="0" w:color="auto"/>
            </w:tcBorders>
          </w:tcPr>
          <w:p w14:paraId="61E8E5B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550,00</w:t>
            </w:r>
          </w:p>
        </w:tc>
        <w:tc>
          <w:tcPr>
            <w:tcW w:w="1420" w:type="dxa"/>
            <w:tcBorders>
              <w:top w:val="single" w:sz="4" w:space="0" w:color="auto"/>
              <w:bottom w:val="single" w:sz="4" w:space="0" w:color="auto"/>
            </w:tcBorders>
          </w:tcPr>
          <w:p w14:paraId="3EC1C1F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6,25</w:t>
            </w:r>
          </w:p>
        </w:tc>
      </w:tr>
      <w:tr w:rsidR="00C1367F" w:rsidRPr="00B42AF5" w14:paraId="38B65B9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F4C15C"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3AAAAA28"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404EA22A"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1.2.2. Amenajare tip 2</w:t>
            </w:r>
          </w:p>
          <w:p w14:paraId="23AFF2BC"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2FFFE918"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079E0C8C"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5540DA2"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49BD13A" w14:textId="77777777" w:rsidR="00C1367F" w:rsidRPr="00B42AF5" w:rsidRDefault="00C1367F" w:rsidP="00F5793E">
            <w:pPr>
              <w:rPr>
                <w:rFonts w:eastAsia="MS Mincho"/>
                <w:sz w:val="16"/>
                <w:szCs w:val="16"/>
                <w:lang w:eastAsia="ja-JP"/>
              </w:rPr>
            </w:pPr>
          </w:p>
        </w:tc>
      </w:tr>
      <w:tr w:rsidR="00C1367F" w:rsidRPr="00B42AF5" w14:paraId="6F031341"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E46834"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437E5D25"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TsD08A1</w:t>
            </w:r>
          </w:p>
          <w:p w14:paraId="61C82E81"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7ACF170"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Compactarea mecanica a umpluturilor cu compactor pe pneuri static autopropulsat de 10,1-16 t, in straturi succesive de 15-25 cm grosime dupa compactare, exclusiv udarea fiecarui strat in parte, </w:t>
            </w:r>
          </w:p>
          <w:p w14:paraId="20B74914"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7B539E"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043959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CE7660"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A04DB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1 988,259</w:t>
            </w:r>
          </w:p>
          <w:p w14:paraId="32D33815"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C1B5119"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286,024</w:t>
            </w:r>
          </w:p>
        </w:tc>
      </w:tr>
      <w:tr w:rsidR="00C1367F" w:rsidRPr="00B42AF5" w14:paraId="25B8D2F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6A976"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E9FEFA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8B9C71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A16922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F16D6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3,0200</w:t>
            </w:r>
          </w:p>
        </w:tc>
        <w:tc>
          <w:tcPr>
            <w:tcW w:w="1134" w:type="dxa"/>
            <w:tcBorders>
              <w:top w:val="single" w:sz="4" w:space="0" w:color="auto"/>
              <w:bottom w:val="single" w:sz="4" w:space="0" w:color="auto"/>
            </w:tcBorders>
          </w:tcPr>
          <w:p w14:paraId="7EFF120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A64BD2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286,02</w:t>
            </w:r>
          </w:p>
        </w:tc>
      </w:tr>
      <w:tr w:rsidR="00C1367F" w:rsidRPr="00B42AF5" w14:paraId="1B1A8FD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1184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98C51F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1732A26B"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0C8DA33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BC0FC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3,7400</w:t>
            </w:r>
          </w:p>
        </w:tc>
        <w:tc>
          <w:tcPr>
            <w:tcW w:w="1134" w:type="dxa"/>
            <w:tcBorders>
              <w:top w:val="single" w:sz="4" w:space="0" w:color="auto"/>
              <w:bottom w:val="single" w:sz="4" w:space="0" w:color="auto"/>
            </w:tcBorders>
          </w:tcPr>
          <w:p w14:paraId="39B572F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455,00</w:t>
            </w:r>
          </w:p>
        </w:tc>
        <w:tc>
          <w:tcPr>
            <w:tcW w:w="1420" w:type="dxa"/>
            <w:tcBorders>
              <w:top w:val="single" w:sz="4" w:space="0" w:color="auto"/>
              <w:bottom w:val="single" w:sz="4" w:space="0" w:color="auto"/>
            </w:tcBorders>
          </w:tcPr>
          <w:p w14:paraId="0107963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1 702,24</w:t>
            </w:r>
          </w:p>
        </w:tc>
      </w:tr>
      <w:tr w:rsidR="00C1367F" w:rsidRPr="00B42AF5" w14:paraId="659A2A8A"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0C754E"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29FD2D02"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DI111</w:t>
            </w:r>
          </w:p>
          <w:p w14:paraId="70B464AA"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386BDC6"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Executarea mecanizata a straturilor de fundatie cu h=12 cm din piatra sparta la trotuare </w:t>
            </w:r>
          </w:p>
          <w:p w14:paraId="732B440C"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DE6882"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85C2FA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9CC6C6"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82811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90,042</w:t>
            </w:r>
          </w:p>
          <w:p w14:paraId="599FC73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1AA8416"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24,218</w:t>
            </w:r>
          </w:p>
        </w:tc>
      </w:tr>
      <w:tr w:rsidR="00C1367F" w:rsidRPr="00B42AF5" w14:paraId="4700523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5ED536"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F2653B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C6701F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6C3B3E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D8935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0,2560</w:t>
            </w:r>
          </w:p>
        </w:tc>
        <w:tc>
          <w:tcPr>
            <w:tcW w:w="1134" w:type="dxa"/>
            <w:tcBorders>
              <w:top w:val="single" w:sz="4" w:space="0" w:color="auto"/>
              <w:bottom w:val="single" w:sz="4" w:space="0" w:color="auto"/>
            </w:tcBorders>
          </w:tcPr>
          <w:p w14:paraId="2B99009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7B7889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24,22</w:t>
            </w:r>
          </w:p>
        </w:tc>
      </w:tr>
      <w:tr w:rsidR="00C1367F" w:rsidRPr="00B42AF5" w14:paraId="2CC4E65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5DD7E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53071F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14111222016601</w:t>
            </w:r>
          </w:p>
        </w:tc>
        <w:tc>
          <w:tcPr>
            <w:tcW w:w="3544" w:type="dxa"/>
            <w:tcBorders>
              <w:top w:val="single" w:sz="4" w:space="0" w:color="auto"/>
              <w:bottom w:val="single" w:sz="4" w:space="0" w:color="auto"/>
            </w:tcBorders>
          </w:tcPr>
          <w:p w14:paraId="7E8FE6D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Piatra sparta 20-40 mm</w:t>
            </w:r>
          </w:p>
        </w:tc>
        <w:tc>
          <w:tcPr>
            <w:tcW w:w="1134" w:type="dxa"/>
            <w:tcBorders>
              <w:top w:val="single" w:sz="4" w:space="0" w:color="auto"/>
              <w:bottom w:val="single" w:sz="4" w:space="0" w:color="auto"/>
            </w:tcBorders>
          </w:tcPr>
          <w:p w14:paraId="7198B4F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62DA7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0,1740</w:t>
            </w:r>
          </w:p>
        </w:tc>
        <w:tc>
          <w:tcPr>
            <w:tcW w:w="1134" w:type="dxa"/>
            <w:tcBorders>
              <w:top w:val="single" w:sz="4" w:space="0" w:color="auto"/>
              <w:bottom w:val="single" w:sz="4" w:space="0" w:color="auto"/>
            </w:tcBorders>
          </w:tcPr>
          <w:p w14:paraId="0D6401B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50A388D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58,29</w:t>
            </w:r>
          </w:p>
        </w:tc>
      </w:tr>
      <w:tr w:rsidR="00C1367F" w:rsidRPr="00B42AF5" w14:paraId="70AE981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5495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39C194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6827DE0"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0723E65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748B46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B3EC07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016A93A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0,31</w:t>
            </w:r>
          </w:p>
        </w:tc>
      </w:tr>
      <w:tr w:rsidR="00C1367F" w:rsidRPr="00B42AF5" w14:paraId="4F43A35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0DE6A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156658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2952240004105</w:t>
            </w:r>
          </w:p>
        </w:tc>
        <w:tc>
          <w:tcPr>
            <w:tcW w:w="3544" w:type="dxa"/>
            <w:tcBorders>
              <w:top w:val="single" w:sz="4" w:space="0" w:color="auto"/>
              <w:bottom w:val="single" w:sz="4" w:space="0" w:color="auto"/>
            </w:tcBorders>
          </w:tcPr>
          <w:p w14:paraId="5A81527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Compactor 5-6 t</w:t>
            </w:r>
          </w:p>
        </w:tc>
        <w:tc>
          <w:tcPr>
            <w:tcW w:w="1134" w:type="dxa"/>
            <w:tcBorders>
              <w:top w:val="single" w:sz="4" w:space="0" w:color="auto"/>
              <w:bottom w:val="single" w:sz="4" w:space="0" w:color="auto"/>
            </w:tcBorders>
          </w:tcPr>
          <w:p w14:paraId="2E4687F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D9C5B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0,0146</w:t>
            </w:r>
          </w:p>
        </w:tc>
        <w:tc>
          <w:tcPr>
            <w:tcW w:w="1134" w:type="dxa"/>
            <w:tcBorders>
              <w:top w:val="single" w:sz="4" w:space="0" w:color="auto"/>
              <w:bottom w:val="single" w:sz="4" w:space="0" w:color="auto"/>
            </w:tcBorders>
          </w:tcPr>
          <w:p w14:paraId="578230C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389535F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6,56</w:t>
            </w:r>
          </w:p>
        </w:tc>
      </w:tr>
      <w:tr w:rsidR="00C1367F" w:rsidRPr="00B42AF5" w14:paraId="7BB21E4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DD0D7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B59E95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735A86E6"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72F617F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026D0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14:paraId="061D304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28D12CD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0,66</w:t>
            </w:r>
          </w:p>
        </w:tc>
      </w:tr>
      <w:tr w:rsidR="00C1367F" w:rsidRPr="00B42AF5" w14:paraId="25B8942D"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07264"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7271560B"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DI112 k=3</w:t>
            </w:r>
          </w:p>
          <w:p w14:paraId="00FEDD9C"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C8855A8"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Pentru fiecare 1 cm schimbare a grosimii stratului de piatra sparta se adauga sau se scade la norma Dl111</w:t>
            </w:r>
          </w:p>
          <w:p w14:paraId="254AD96A"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836C1C"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3D73548"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23CD19"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7FE59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9,556</w:t>
            </w:r>
          </w:p>
          <w:p w14:paraId="7F96A8F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1DCFBE6"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3,831</w:t>
            </w:r>
          </w:p>
        </w:tc>
      </w:tr>
      <w:tr w:rsidR="00C1367F" w:rsidRPr="00B42AF5" w14:paraId="5152B69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195239"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774205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D085B1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49BDD9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8FFDC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0,0135</w:t>
            </w:r>
          </w:p>
        </w:tc>
        <w:tc>
          <w:tcPr>
            <w:tcW w:w="1134" w:type="dxa"/>
            <w:tcBorders>
              <w:top w:val="single" w:sz="4" w:space="0" w:color="auto"/>
              <w:bottom w:val="single" w:sz="4" w:space="0" w:color="auto"/>
            </w:tcBorders>
          </w:tcPr>
          <w:p w14:paraId="6108CAE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95C346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3,83</w:t>
            </w:r>
          </w:p>
        </w:tc>
      </w:tr>
      <w:tr w:rsidR="00C1367F" w:rsidRPr="00B42AF5" w14:paraId="735AB7F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32DB8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31B9CE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14111222016601</w:t>
            </w:r>
          </w:p>
        </w:tc>
        <w:tc>
          <w:tcPr>
            <w:tcW w:w="3544" w:type="dxa"/>
            <w:tcBorders>
              <w:top w:val="single" w:sz="4" w:space="0" w:color="auto"/>
              <w:bottom w:val="single" w:sz="4" w:space="0" w:color="auto"/>
            </w:tcBorders>
          </w:tcPr>
          <w:p w14:paraId="655E6CC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Piatra sparta 20-40 mm</w:t>
            </w:r>
          </w:p>
        </w:tc>
        <w:tc>
          <w:tcPr>
            <w:tcW w:w="1134" w:type="dxa"/>
            <w:tcBorders>
              <w:top w:val="single" w:sz="4" w:space="0" w:color="auto"/>
              <w:bottom w:val="single" w:sz="4" w:space="0" w:color="auto"/>
            </w:tcBorders>
          </w:tcPr>
          <w:p w14:paraId="728016F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6FDC13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0,0057</w:t>
            </w:r>
          </w:p>
        </w:tc>
        <w:tc>
          <w:tcPr>
            <w:tcW w:w="1134" w:type="dxa"/>
            <w:tcBorders>
              <w:top w:val="single" w:sz="4" w:space="0" w:color="auto"/>
              <w:bottom w:val="single" w:sz="4" w:space="0" w:color="auto"/>
            </w:tcBorders>
          </w:tcPr>
          <w:p w14:paraId="3FE96F4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796002D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5,72</w:t>
            </w:r>
          </w:p>
        </w:tc>
      </w:tr>
      <w:tr w:rsidR="00C1367F" w:rsidRPr="00B42AF5" w14:paraId="5230A178"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507D4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7CE32B6A"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DE18A</w:t>
            </w:r>
          </w:p>
          <w:p w14:paraId="32056FE1"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15A1D3A5"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Pavaje executate din placi de trotuare din beton prefabricat asezate pe un strat din amestec uscat de ciment si nisip, in proportie 1:5, rostuit cu amestec uscat de ciment si nisip, grosime strat de 5 cm  (Placi gr 40 mm dim 20x10  culoarea gri  Modificare Koef. nisip (strat)- 0,952 Ciment (strat)-1,226 )</w:t>
            </w:r>
          </w:p>
          <w:p w14:paraId="7C4130A9"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F4CDC9"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98784BE"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FC361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B37AED"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254,701</w:t>
            </w:r>
          </w:p>
          <w:p w14:paraId="4C7FB1E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9D8187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56,382</w:t>
            </w:r>
          </w:p>
        </w:tc>
      </w:tr>
      <w:tr w:rsidR="00C1367F" w:rsidRPr="00B42AF5" w14:paraId="72BA4E6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F509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6B2613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5448E1C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0B09BAB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4C3C1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0,5802</w:t>
            </w:r>
          </w:p>
        </w:tc>
        <w:tc>
          <w:tcPr>
            <w:tcW w:w="1134" w:type="dxa"/>
            <w:tcBorders>
              <w:top w:val="single" w:sz="4" w:space="0" w:color="auto"/>
              <w:bottom w:val="single" w:sz="4" w:space="0" w:color="auto"/>
            </w:tcBorders>
          </w:tcPr>
          <w:p w14:paraId="7AAA411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090813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54,89</w:t>
            </w:r>
          </w:p>
        </w:tc>
      </w:tr>
      <w:tr w:rsidR="00C1367F" w:rsidRPr="00B42AF5" w14:paraId="671D32A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FD35C"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73C64F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2F9100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37E9736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FDF8F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0,0158</w:t>
            </w:r>
          </w:p>
        </w:tc>
        <w:tc>
          <w:tcPr>
            <w:tcW w:w="1134" w:type="dxa"/>
            <w:tcBorders>
              <w:top w:val="single" w:sz="4" w:space="0" w:color="auto"/>
              <w:bottom w:val="single" w:sz="4" w:space="0" w:color="auto"/>
            </w:tcBorders>
          </w:tcPr>
          <w:p w14:paraId="5745B3F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815CB1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1,49</w:t>
            </w:r>
          </w:p>
        </w:tc>
      </w:tr>
      <w:tr w:rsidR="00C1367F" w:rsidRPr="00B42AF5" w14:paraId="62600E5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2E2AA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4283D8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266111280065540</w:t>
            </w:r>
          </w:p>
        </w:tc>
        <w:tc>
          <w:tcPr>
            <w:tcW w:w="3544" w:type="dxa"/>
            <w:tcBorders>
              <w:top w:val="single" w:sz="4" w:space="0" w:color="auto"/>
              <w:bottom w:val="single" w:sz="4" w:space="0" w:color="auto"/>
            </w:tcBorders>
          </w:tcPr>
          <w:p w14:paraId="66CC9E6F"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Placi din beton, pentru trotuare 20x10 gr 40 mm gri</w:t>
            </w:r>
          </w:p>
        </w:tc>
        <w:tc>
          <w:tcPr>
            <w:tcW w:w="1134" w:type="dxa"/>
            <w:tcBorders>
              <w:top w:val="single" w:sz="4" w:space="0" w:color="auto"/>
              <w:bottom w:val="single" w:sz="4" w:space="0" w:color="auto"/>
            </w:tcBorders>
          </w:tcPr>
          <w:p w14:paraId="52E6EBF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FF7C5F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5F73518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155,00</w:t>
            </w:r>
          </w:p>
        </w:tc>
        <w:tc>
          <w:tcPr>
            <w:tcW w:w="1420" w:type="dxa"/>
            <w:tcBorders>
              <w:top w:val="single" w:sz="4" w:space="0" w:color="auto"/>
              <w:bottom w:val="single" w:sz="4" w:space="0" w:color="auto"/>
            </w:tcBorders>
          </w:tcPr>
          <w:p w14:paraId="660B80F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157,32</w:t>
            </w:r>
          </w:p>
        </w:tc>
      </w:tr>
      <w:tr w:rsidR="00C1367F" w:rsidRPr="00B42AF5" w14:paraId="78C35A5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126AA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F91929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1EB12DC8"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14:paraId="0E36085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EB557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643A77D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32155DF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3,68</w:t>
            </w:r>
          </w:p>
        </w:tc>
      </w:tr>
      <w:tr w:rsidR="00C1367F" w:rsidRPr="00B42AF5" w14:paraId="45CB2E5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6CEA7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26B6F4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4E9902D5"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14:paraId="5F0E91E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FF18D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7,8700</w:t>
            </w:r>
          </w:p>
        </w:tc>
        <w:tc>
          <w:tcPr>
            <w:tcW w:w="1134" w:type="dxa"/>
            <w:tcBorders>
              <w:top w:val="single" w:sz="4" w:space="0" w:color="auto"/>
              <w:bottom w:val="single" w:sz="4" w:space="0" w:color="auto"/>
            </w:tcBorders>
          </w:tcPr>
          <w:p w14:paraId="7167C69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353B7A2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22,26</w:t>
            </w:r>
          </w:p>
        </w:tc>
      </w:tr>
      <w:tr w:rsidR="00C1367F" w:rsidRPr="00B42AF5" w14:paraId="5D2968A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BECF6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928451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38EE670E"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2CF461A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653D84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99DF37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4B92E35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7CEDA0F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006B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E2F4C1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0787CB02"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7F83B05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A11D92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0,0428</w:t>
            </w:r>
          </w:p>
        </w:tc>
        <w:tc>
          <w:tcPr>
            <w:tcW w:w="1134" w:type="dxa"/>
            <w:tcBorders>
              <w:top w:val="single" w:sz="4" w:space="0" w:color="auto"/>
              <w:bottom w:val="single" w:sz="4" w:space="0" w:color="auto"/>
            </w:tcBorders>
          </w:tcPr>
          <w:p w14:paraId="19C52A5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3BF68F8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12,60</w:t>
            </w:r>
          </w:p>
        </w:tc>
      </w:tr>
      <w:tr w:rsidR="00C1367F" w:rsidRPr="00B42AF5" w14:paraId="5E54E29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44D29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24EA60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5E43E12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6D20D4F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F967B4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B04C06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3055957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0,90</w:t>
            </w:r>
          </w:p>
        </w:tc>
      </w:tr>
      <w:tr w:rsidR="00C1367F" w:rsidRPr="00B42AF5" w14:paraId="1CDA0431"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863A5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2D79C466"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RpAcF01B</w:t>
            </w:r>
          </w:p>
          <w:p w14:paraId="337042F7"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74C5C343"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Ridicarea la nivelul strazii a capacelor de la caminele de vizitare ale instalatiilor de alimentare cu apa si canalizare, cu inaltimea medie de 20 cm si greutatea capacului de pina la 100 kg, pe zid de caramida cu mortar asfaltic</w:t>
            </w:r>
          </w:p>
          <w:p w14:paraId="61E0D0C2"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B58037"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6047A60"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D777C9"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1B3BB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796,027</w:t>
            </w:r>
          </w:p>
          <w:p w14:paraId="64CF230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97F1F20"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141,900</w:t>
            </w:r>
          </w:p>
        </w:tc>
      </w:tr>
      <w:tr w:rsidR="00C1367F" w:rsidRPr="00B42AF5" w14:paraId="25B049C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F7F2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31CD8B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04B312D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4E68F9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1F30E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53A4843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970C13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70,95</w:t>
            </w:r>
          </w:p>
        </w:tc>
      </w:tr>
      <w:tr w:rsidR="00C1367F" w:rsidRPr="00B42AF5" w14:paraId="71A7280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AE3A7"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7CC7CB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7ADA879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2C91CFA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D915D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532875F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2430F1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70,95</w:t>
            </w:r>
          </w:p>
        </w:tc>
      </w:tr>
      <w:tr w:rsidR="00C1367F" w:rsidRPr="00B42AF5" w14:paraId="3E5DC23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71DE9"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003423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2640112300739</w:t>
            </w:r>
          </w:p>
        </w:tc>
        <w:tc>
          <w:tcPr>
            <w:tcW w:w="3544" w:type="dxa"/>
            <w:tcBorders>
              <w:top w:val="single" w:sz="4" w:space="0" w:color="auto"/>
              <w:bottom w:val="single" w:sz="4" w:space="0" w:color="auto"/>
            </w:tcBorders>
          </w:tcPr>
          <w:p w14:paraId="4811331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Caramizi </w:t>
            </w:r>
          </w:p>
        </w:tc>
        <w:tc>
          <w:tcPr>
            <w:tcW w:w="1134" w:type="dxa"/>
            <w:tcBorders>
              <w:top w:val="single" w:sz="4" w:space="0" w:color="auto"/>
              <w:bottom w:val="single" w:sz="4" w:space="0" w:color="auto"/>
            </w:tcBorders>
          </w:tcPr>
          <w:p w14:paraId="56E2E3A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943A09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44,0000</w:t>
            </w:r>
          </w:p>
        </w:tc>
        <w:tc>
          <w:tcPr>
            <w:tcW w:w="1134" w:type="dxa"/>
            <w:tcBorders>
              <w:top w:val="single" w:sz="4" w:space="0" w:color="auto"/>
              <w:bottom w:val="single" w:sz="4" w:space="0" w:color="auto"/>
            </w:tcBorders>
          </w:tcPr>
          <w:p w14:paraId="1275439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7,60</w:t>
            </w:r>
          </w:p>
        </w:tc>
        <w:tc>
          <w:tcPr>
            <w:tcW w:w="1420" w:type="dxa"/>
            <w:tcBorders>
              <w:top w:val="single" w:sz="4" w:space="0" w:color="auto"/>
              <w:bottom w:val="single" w:sz="4" w:space="0" w:color="auto"/>
            </w:tcBorders>
          </w:tcPr>
          <w:p w14:paraId="37AE8CD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341,09</w:t>
            </w:r>
          </w:p>
        </w:tc>
      </w:tr>
      <w:tr w:rsidR="00C1367F" w:rsidRPr="00B42AF5" w14:paraId="5B175FB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EF7A1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72C79B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2663102101183</w:t>
            </w:r>
          </w:p>
        </w:tc>
        <w:tc>
          <w:tcPr>
            <w:tcW w:w="3544" w:type="dxa"/>
            <w:tcBorders>
              <w:top w:val="single" w:sz="4" w:space="0" w:color="auto"/>
              <w:bottom w:val="single" w:sz="4" w:space="0" w:color="auto"/>
            </w:tcBorders>
          </w:tcPr>
          <w:p w14:paraId="6046FAE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Mortar M-100 Z</w:t>
            </w:r>
          </w:p>
        </w:tc>
        <w:tc>
          <w:tcPr>
            <w:tcW w:w="1134" w:type="dxa"/>
            <w:tcBorders>
              <w:top w:val="single" w:sz="4" w:space="0" w:color="auto"/>
              <w:bottom w:val="single" w:sz="4" w:space="0" w:color="auto"/>
            </w:tcBorders>
          </w:tcPr>
          <w:p w14:paraId="1E149FC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84254A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43B78AA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1 250,00</w:t>
            </w:r>
          </w:p>
        </w:tc>
        <w:tc>
          <w:tcPr>
            <w:tcW w:w="1420" w:type="dxa"/>
            <w:tcBorders>
              <w:top w:val="single" w:sz="4" w:space="0" w:color="auto"/>
              <w:bottom w:val="single" w:sz="4" w:space="0" w:color="auto"/>
            </w:tcBorders>
          </w:tcPr>
          <w:p w14:paraId="734FE52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32,14</w:t>
            </w:r>
          </w:p>
        </w:tc>
      </w:tr>
      <w:tr w:rsidR="00C1367F" w:rsidRPr="00B42AF5" w14:paraId="5E344C8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BEBE4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2966D6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2320322600218</w:t>
            </w:r>
          </w:p>
        </w:tc>
        <w:tc>
          <w:tcPr>
            <w:tcW w:w="3544" w:type="dxa"/>
            <w:tcBorders>
              <w:top w:val="single" w:sz="4" w:space="0" w:color="auto"/>
              <w:bottom w:val="single" w:sz="4" w:space="0" w:color="auto"/>
            </w:tcBorders>
          </w:tcPr>
          <w:p w14:paraId="0FEEF5F0"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Bitum pentru drumuri tip D 120-180</w:t>
            </w:r>
          </w:p>
        </w:tc>
        <w:tc>
          <w:tcPr>
            <w:tcW w:w="1134" w:type="dxa"/>
            <w:tcBorders>
              <w:top w:val="single" w:sz="4" w:space="0" w:color="auto"/>
              <w:bottom w:val="single" w:sz="4" w:space="0" w:color="auto"/>
            </w:tcBorders>
          </w:tcPr>
          <w:p w14:paraId="5D5DA79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F4316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12,6000</w:t>
            </w:r>
          </w:p>
        </w:tc>
        <w:tc>
          <w:tcPr>
            <w:tcW w:w="1134" w:type="dxa"/>
            <w:tcBorders>
              <w:top w:val="single" w:sz="4" w:space="0" w:color="auto"/>
              <w:bottom w:val="single" w:sz="4" w:space="0" w:color="auto"/>
            </w:tcBorders>
          </w:tcPr>
          <w:p w14:paraId="6F18814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1A237B0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128,51</w:t>
            </w:r>
          </w:p>
        </w:tc>
      </w:tr>
      <w:tr w:rsidR="00C1367F" w:rsidRPr="00B42AF5" w14:paraId="167A40F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67E63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7F71D9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1412122100880</w:t>
            </w:r>
          </w:p>
        </w:tc>
        <w:tc>
          <w:tcPr>
            <w:tcW w:w="3544" w:type="dxa"/>
            <w:tcBorders>
              <w:top w:val="single" w:sz="4" w:space="0" w:color="auto"/>
              <w:bottom w:val="single" w:sz="4" w:space="0" w:color="auto"/>
            </w:tcBorders>
          </w:tcPr>
          <w:p w14:paraId="2E37661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Filer de calcar</w:t>
            </w:r>
          </w:p>
        </w:tc>
        <w:tc>
          <w:tcPr>
            <w:tcW w:w="1134" w:type="dxa"/>
            <w:tcBorders>
              <w:top w:val="single" w:sz="4" w:space="0" w:color="auto"/>
              <w:bottom w:val="single" w:sz="4" w:space="0" w:color="auto"/>
            </w:tcBorders>
          </w:tcPr>
          <w:p w14:paraId="1E53CB8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B3F81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42,0200</w:t>
            </w:r>
          </w:p>
        </w:tc>
        <w:tc>
          <w:tcPr>
            <w:tcW w:w="1134" w:type="dxa"/>
            <w:tcBorders>
              <w:top w:val="single" w:sz="4" w:space="0" w:color="auto"/>
              <w:bottom w:val="single" w:sz="4" w:space="0" w:color="auto"/>
            </w:tcBorders>
          </w:tcPr>
          <w:p w14:paraId="0640B85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7BEB8C8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51,43</w:t>
            </w:r>
          </w:p>
        </w:tc>
      </w:tr>
      <w:tr w:rsidR="00C1367F" w:rsidRPr="00B42AF5" w14:paraId="57A12F3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1A8F8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50030E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2320156200901</w:t>
            </w:r>
          </w:p>
        </w:tc>
        <w:tc>
          <w:tcPr>
            <w:tcW w:w="3544" w:type="dxa"/>
            <w:tcBorders>
              <w:top w:val="single" w:sz="4" w:space="0" w:color="auto"/>
              <w:bottom w:val="single" w:sz="4" w:space="0" w:color="auto"/>
            </w:tcBorders>
          </w:tcPr>
          <w:p w14:paraId="23614DF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Motorina</w:t>
            </w:r>
          </w:p>
        </w:tc>
        <w:tc>
          <w:tcPr>
            <w:tcW w:w="1134" w:type="dxa"/>
            <w:tcBorders>
              <w:top w:val="single" w:sz="4" w:space="0" w:color="auto"/>
              <w:bottom w:val="single" w:sz="4" w:space="0" w:color="auto"/>
            </w:tcBorders>
          </w:tcPr>
          <w:p w14:paraId="66F89ED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F1D0E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59E910D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14:paraId="5D3865A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81,60</w:t>
            </w:r>
          </w:p>
        </w:tc>
      </w:tr>
      <w:tr w:rsidR="00C1367F" w:rsidRPr="00B42AF5" w14:paraId="2CDB83B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DC9A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94E79C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22A31DF7"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66C14F9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16486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EE4E31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5DE81E3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10,05</w:t>
            </w:r>
          </w:p>
        </w:tc>
      </w:tr>
      <w:tr w:rsidR="00C1367F" w:rsidRPr="00B42AF5" w14:paraId="1777ADF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57C5C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E4AA6F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1421202200525</w:t>
            </w:r>
          </w:p>
        </w:tc>
        <w:tc>
          <w:tcPr>
            <w:tcW w:w="3544" w:type="dxa"/>
            <w:tcBorders>
              <w:top w:val="single" w:sz="4" w:space="0" w:color="auto"/>
              <w:bottom w:val="single" w:sz="4" w:space="0" w:color="auto"/>
            </w:tcBorders>
          </w:tcPr>
          <w:p w14:paraId="20F49645"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sortat nespalat de riu  lacuri 0,0-7,0 mm S 1667</w:t>
            </w:r>
          </w:p>
        </w:tc>
        <w:tc>
          <w:tcPr>
            <w:tcW w:w="1134" w:type="dxa"/>
            <w:tcBorders>
              <w:top w:val="single" w:sz="4" w:space="0" w:color="auto"/>
              <w:bottom w:val="single" w:sz="4" w:space="0" w:color="auto"/>
            </w:tcBorders>
          </w:tcPr>
          <w:p w14:paraId="6235998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D5090D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6D0463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0F219C5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9,30</w:t>
            </w:r>
          </w:p>
        </w:tc>
      </w:tr>
      <w:tr w:rsidR="00C1367F" w:rsidRPr="00B42AF5" w14:paraId="448324F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58C573"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199BB0E2"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04DD9B5B"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1.2.3. Amenajare tip 3</w:t>
            </w:r>
          </w:p>
          <w:p w14:paraId="449DAFF3"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7073D876"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2744293F"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CEF0B75"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99782D5" w14:textId="77777777" w:rsidR="00C1367F" w:rsidRPr="00B42AF5" w:rsidRDefault="00C1367F" w:rsidP="00F5793E">
            <w:pPr>
              <w:rPr>
                <w:rFonts w:eastAsia="MS Mincho"/>
                <w:sz w:val="16"/>
                <w:szCs w:val="16"/>
                <w:lang w:eastAsia="ja-JP"/>
              </w:rPr>
            </w:pPr>
          </w:p>
        </w:tc>
      </w:tr>
      <w:tr w:rsidR="00C1367F" w:rsidRPr="00B42AF5" w14:paraId="2C4A355A"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2E97E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7486A09B"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TsD08A1</w:t>
            </w:r>
          </w:p>
          <w:p w14:paraId="6BCC47E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16F0456A"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Compactarea mecanica a umpluturilor cu compactor pe pneuri static autopropulsat de 10,1-16 t, in straturi succesive de 15-25 cm grosime dupa compactare, exclusiv udarea fiecarui strat in parte, </w:t>
            </w:r>
          </w:p>
          <w:p w14:paraId="1AA39FCB"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35EFA3"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A36FF3B"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EA4B0E"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4E430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1 967,300</w:t>
            </w:r>
          </w:p>
          <w:p w14:paraId="0A6D855D"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6A1E7E6"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283,800</w:t>
            </w:r>
          </w:p>
        </w:tc>
      </w:tr>
      <w:tr w:rsidR="00C1367F" w:rsidRPr="00B42AF5" w14:paraId="0391417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ED8C85"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534A77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008DE8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F4D2B9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8F390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3,0200</w:t>
            </w:r>
          </w:p>
        </w:tc>
        <w:tc>
          <w:tcPr>
            <w:tcW w:w="1134" w:type="dxa"/>
            <w:tcBorders>
              <w:top w:val="single" w:sz="4" w:space="0" w:color="auto"/>
              <w:bottom w:val="single" w:sz="4" w:space="0" w:color="auto"/>
            </w:tcBorders>
          </w:tcPr>
          <w:p w14:paraId="578C512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D12569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283,80</w:t>
            </w:r>
          </w:p>
        </w:tc>
      </w:tr>
      <w:tr w:rsidR="00C1367F" w:rsidRPr="00B42AF5" w14:paraId="4AD5D73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84A5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597DD1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0E09A947"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23AFCE2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A8575D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3,7400</w:t>
            </w:r>
          </w:p>
        </w:tc>
        <w:tc>
          <w:tcPr>
            <w:tcW w:w="1134" w:type="dxa"/>
            <w:tcBorders>
              <w:top w:val="single" w:sz="4" w:space="0" w:color="auto"/>
              <w:bottom w:val="single" w:sz="4" w:space="0" w:color="auto"/>
            </w:tcBorders>
          </w:tcPr>
          <w:p w14:paraId="5D062BE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455,00</w:t>
            </w:r>
          </w:p>
        </w:tc>
        <w:tc>
          <w:tcPr>
            <w:tcW w:w="1420" w:type="dxa"/>
            <w:tcBorders>
              <w:top w:val="single" w:sz="4" w:space="0" w:color="auto"/>
              <w:bottom w:val="single" w:sz="4" w:space="0" w:color="auto"/>
            </w:tcBorders>
          </w:tcPr>
          <w:p w14:paraId="50CFB16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1 683,50</w:t>
            </w:r>
          </w:p>
        </w:tc>
      </w:tr>
      <w:tr w:rsidR="00C1367F" w:rsidRPr="00B42AF5" w14:paraId="061E03D2"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AE6387"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252CDFE7"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TsC54C</w:t>
            </w:r>
          </w:p>
          <w:p w14:paraId="45965AB0"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421ED80"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Strat de fundatie din pietris</w:t>
            </w:r>
          </w:p>
          <w:p w14:paraId="14A11FFE"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551A9C"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FEA832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2B636A6"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5B6315"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613,804</w:t>
            </w:r>
          </w:p>
          <w:p w14:paraId="73F5024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96656D6"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93,654</w:t>
            </w:r>
          </w:p>
        </w:tc>
      </w:tr>
      <w:tr w:rsidR="00C1367F" w:rsidRPr="00B42AF5" w14:paraId="4301390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54BFB"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CC0BAF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8D18D5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A27325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C4271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4C1CD9F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9E2206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93,65</w:t>
            </w:r>
          </w:p>
        </w:tc>
      </w:tr>
      <w:tr w:rsidR="00C1367F" w:rsidRPr="00B42AF5" w14:paraId="6F83C24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F58AD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6DB8CD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2FB77CFC"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2D4297B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EC2AB2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3D2D046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030EF2C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385,25</w:t>
            </w:r>
          </w:p>
        </w:tc>
      </w:tr>
      <w:tr w:rsidR="00C1367F" w:rsidRPr="00B42AF5" w14:paraId="4EF0A8C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C235A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19045A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6CD855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5813AB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B7403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627A33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59ACA2D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21745DC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872EB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A16D45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18DD664D"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00AA629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95847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3A08816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7358670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80,85</w:t>
            </w:r>
          </w:p>
        </w:tc>
      </w:tr>
      <w:tr w:rsidR="00C1367F" w:rsidRPr="00B42AF5" w14:paraId="44C289E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3EF2B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1F2124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6EB3DF51"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058B292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B77BD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816AE7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692ED58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w:t>
            </w:r>
          </w:p>
        </w:tc>
      </w:tr>
      <w:tr w:rsidR="00C1367F" w:rsidRPr="00B42AF5" w14:paraId="471050A6"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30AE3E"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44996620"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TsC54A</w:t>
            </w:r>
          </w:p>
          <w:p w14:paraId="4BEFBF27"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78519BA"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Strat de fundatie din nisip 5 cm</w:t>
            </w:r>
          </w:p>
          <w:p w14:paraId="5838D740"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A6948F"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C9DF169"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434395"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84571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561,040</w:t>
            </w:r>
          </w:p>
          <w:p w14:paraId="150EBEE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1BEFD82"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85,140</w:t>
            </w:r>
          </w:p>
        </w:tc>
      </w:tr>
      <w:tr w:rsidR="00C1367F" w:rsidRPr="00B42AF5" w14:paraId="49DDD9C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2C3D9"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75049F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E32D61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F4CC54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398EE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1E2C513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533A8C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85,14</w:t>
            </w:r>
          </w:p>
        </w:tc>
      </w:tr>
      <w:tr w:rsidR="00C1367F" w:rsidRPr="00B42AF5" w14:paraId="3778FEF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906E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289C02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499E6167"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5C0B8B3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E81B1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0064FD7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3D5D184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341,00</w:t>
            </w:r>
          </w:p>
        </w:tc>
      </w:tr>
      <w:tr w:rsidR="00C1367F" w:rsidRPr="00B42AF5" w14:paraId="2CB2982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9065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BD4360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72A8EC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6B3498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718512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AED225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564B957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3BD9168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2FAE9"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DE09D1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5CF6D956"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04FCA6C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965D9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0291EA3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32D1F60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80,85</w:t>
            </w:r>
          </w:p>
        </w:tc>
      </w:tr>
      <w:tr w:rsidR="00C1367F" w:rsidRPr="00B42AF5" w14:paraId="2639F87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43418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9354F6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4D34E6B5"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01838CF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C49A9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476B035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6F6C3BA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w:t>
            </w:r>
          </w:p>
        </w:tc>
      </w:tr>
      <w:tr w:rsidR="00C1367F" w:rsidRPr="00B42AF5" w14:paraId="7443B896"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FDFC6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62C97321"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DE13A</w:t>
            </w:r>
          </w:p>
          <w:p w14:paraId="6552A628"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EBD3F53"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Placi prefabricate din beton la trotuare, asezate pe un strat de nisip de 5 cm grosime,  tip ECO gri  gr. 10  cm</w:t>
            </w:r>
          </w:p>
          <w:p w14:paraId="2D33111F"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248E0F"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46A86F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C90121"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3D46C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307,084</w:t>
            </w:r>
          </w:p>
          <w:p w14:paraId="28D1EAF5"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82F93B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49,192</w:t>
            </w:r>
          </w:p>
        </w:tc>
      </w:tr>
      <w:tr w:rsidR="00C1367F" w:rsidRPr="00B42AF5" w14:paraId="6F339E0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0D4727"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96F9C5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59CD115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2B1F13B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45316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14:paraId="1384D39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9B566B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49,19</w:t>
            </w:r>
          </w:p>
        </w:tc>
      </w:tr>
      <w:tr w:rsidR="00C1367F" w:rsidRPr="00B42AF5" w14:paraId="453022C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41666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A034A5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2661112800655</w:t>
            </w:r>
          </w:p>
        </w:tc>
        <w:tc>
          <w:tcPr>
            <w:tcW w:w="3544" w:type="dxa"/>
            <w:tcBorders>
              <w:top w:val="single" w:sz="4" w:space="0" w:color="auto"/>
              <w:bottom w:val="single" w:sz="4" w:space="0" w:color="auto"/>
            </w:tcBorders>
          </w:tcPr>
          <w:p w14:paraId="5B472D1D"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 xml:space="preserve">Placi din beton, pentru trotuare tip ECO gri  gr. 10 cm </w:t>
            </w:r>
          </w:p>
        </w:tc>
        <w:tc>
          <w:tcPr>
            <w:tcW w:w="1134" w:type="dxa"/>
            <w:tcBorders>
              <w:top w:val="single" w:sz="4" w:space="0" w:color="auto"/>
              <w:bottom w:val="single" w:sz="4" w:space="0" w:color="auto"/>
            </w:tcBorders>
          </w:tcPr>
          <w:p w14:paraId="549A9F0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AD2D1A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14C23A9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233,00</w:t>
            </w:r>
          </w:p>
        </w:tc>
        <w:tc>
          <w:tcPr>
            <w:tcW w:w="1420" w:type="dxa"/>
            <w:tcBorders>
              <w:top w:val="single" w:sz="4" w:space="0" w:color="auto"/>
              <w:bottom w:val="single" w:sz="4" w:space="0" w:color="auto"/>
            </w:tcBorders>
          </w:tcPr>
          <w:p w14:paraId="7A4F099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236,50</w:t>
            </w:r>
          </w:p>
        </w:tc>
      </w:tr>
      <w:tr w:rsidR="00C1367F" w:rsidRPr="00B42AF5" w14:paraId="087CE10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1F67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0482CF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4BF1A006"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0F94EB0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F097E7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0A45EFB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380A918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3,68</w:t>
            </w:r>
          </w:p>
        </w:tc>
      </w:tr>
      <w:tr w:rsidR="00C1367F" w:rsidRPr="00B42AF5" w14:paraId="13E12CA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170E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2E44F7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BC86482"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51C4D3D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700192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9D1C78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6FE0887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53CD171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7BE00F"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B4F78E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62DE7E33"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0C9C589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FFB8E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0,0510</w:t>
            </w:r>
          </w:p>
        </w:tc>
        <w:tc>
          <w:tcPr>
            <w:tcW w:w="1134" w:type="dxa"/>
            <w:tcBorders>
              <w:top w:val="single" w:sz="4" w:space="0" w:color="auto"/>
              <w:bottom w:val="single" w:sz="4" w:space="0" w:color="auto"/>
            </w:tcBorders>
          </w:tcPr>
          <w:p w14:paraId="41654F2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669A982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15,81</w:t>
            </w:r>
          </w:p>
        </w:tc>
      </w:tr>
      <w:tr w:rsidR="00C1367F" w:rsidRPr="00B42AF5" w14:paraId="71E1A24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AD8C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B5ABF2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3632C6F"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EAC50D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3A598D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02E4BF4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1C89E9F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0,36</w:t>
            </w:r>
          </w:p>
        </w:tc>
      </w:tr>
      <w:tr w:rsidR="00C1367F" w:rsidRPr="00B42AF5" w14:paraId="2D32F72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AED02"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3C034B8E"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65765ABA"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1.2.4. Bordure</w:t>
            </w:r>
          </w:p>
          <w:p w14:paraId="0883911A"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3A624BC4"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68017651"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B24F2A5"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37D6906" w14:textId="77777777" w:rsidR="00C1367F" w:rsidRPr="00B42AF5" w:rsidRDefault="00C1367F" w:rsidP="00F5793E">
            <w:pPr>
              <w:rPr>
                <w:rFonts w:eastAsia="MS Mincho"/>
                <w:sz w:val="16"/>
                <w:szCs w:val="16"/>
                <w:lang w:eastAsia="ja-JP"/>
              </w:rPr>
            </w:pPr>
          </w:p>
        </w:tc>
      </w:tr>
      <w:tr w:rsidR="00C1367F" w:rsidRPr="00B42AF5" w14:paraId="4A62CBFA"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0634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1C2D0837"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TsC03G1</w:t>
            </w:r>
          </w:p>
          <w:p w14:paraId="06A0D7A9"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37E3247"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III</w:t>
            </w:r>
          </w:p>
          <w:p w14:paraId="7B5BBD5C"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7C5E06"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32FB95E"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E6EC91"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0E50F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1 170,000</w:t>
            </w:r>
          </w:p>
          <w:p w14:paraId="7644FFD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0182C28"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46C4F2D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3820A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34A1AB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0CEF82C0"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5B77AFE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A50F6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14:paraId="6C4DE43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033942D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1 170,00</w:t>
            </w:r>
          </w:p>
        </w:tc>
      </w:tr>
      <w:tr w:rsidR="00C1367F" w:rsidRPr="00B42AF5" w14:paraId="2D7A463A"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A3F9D3"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09B3B91F"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TsI51C5</w:t>
            </w:r>
          </w:p>
          <w:p w14:paraId="4ED186D8"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72EE93B"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Transportarea deseurilor cu autobasculanta de 10 t la distanta de: 25 km </w:t>
            </w:r>
          </w:p>
          <w:p w14:paraId="3DB65154"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5AD5A4"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5C2AB0D"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28ED97"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2F617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59,678</w:t>
            </w:r>
          </w:p>
          <w:p w14:paraId="25BBFBF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37BECAE3"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6E3E596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E4D7C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4374D7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68A42D2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7D64A68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556AD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0,1137</w:t>
            </w:r>
          </w:p>
        </w:tc>
        <w:tc>
          <w:tcPr>
            <w:tcW w:w="1134" w:type="dxa"/>
            <w:tcBorders>
              <w:top w:val="single" w:sz="4" w:space="0" w:color="auto"/>
              <w:bottom w:val="single" w:sz="4" w:space="0" w:color="auto"/>
            </w:tcBorders>
          </w:tcPr>
          <w:p w14:paraId="7CEFFC2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525,00</w:t>
            </w:r>
          </w:p>
        </w:tc>
        <w:tc>
          <w:tcPr>
            <w:tcW w:w="1420" w:type="dxa"/>
            <w:tcBorders>
              <w:top w:val="single" w:sz="4" w:space="0" w:color="auto"/>
              <w:bottom w:val="single" w:sz="4" w:space="0" w:color="auto"/>
            </w:tcBorders>
          </w:tcPr>
          <w:p w14:paraId="1DA8C29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59,68</w:t>
            </w:r>
          </w:p>
        </w:tc>
      </w:tr>
      <w:tr w:rsidR="00C1367F" w:rsidRPr="00B42AF5" w14:paraId="57F59A13"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8748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1E9B03D6"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TsC54C</w:t>
            </w:r>
          </w:p>
          <w:p w14:paraId="3BEEE356"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69435BB"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Strat de fundatie din pietris</w:t>
            </w:r>
          </w:p>
          <w:p w14:paraId="0EDE1875"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5D0BF4"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1A08C7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39C91D"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E5182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613,804</w:t>
            </w:r>
          </w:p>
          <w:p w14:paraId="45DB90F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355A708"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93,654</w:t>
            </w:r>
          </w:p>
        </w:tc>
      </w:tr>
      <w:tr w:rsidR="00C1367F" w:rsidRPr="00B42AF5" w14:paraId="6550039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249F47"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BFF082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1E7FA0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B70048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69D5E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2E3EECB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F0CB38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93,65</w:t>
            </w:r>
          </w:p>
        </w:tc>
      </w:tr>
      <w:tr w:rsidR="00C1367F" w:rsidRPr="00B42AF5" w14:paraId="76F2270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A728A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CD046B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4D36D551"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4BA26CA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2F0F8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75742F4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054659D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385,25</w:t>
            </w:r>
          </w:p>
        </w:tc>
      </w:tr>
      <w:tr w:rsidR="00C1367F" w:rsidRPr="00B42AF5" w14:paraId="0BFFC38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D157FF"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4299AB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B2055F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28E9A4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3C2776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66AA44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242DCC3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0AAAA5F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FBF2D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59F3CA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78E6AEE7"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44D0C4D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1C156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086D7A6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6AFD18B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80,85</w:t>
            </w:r>
          </w:p>
        </w:tc>
      </w:tr>
      <w:tr w:rsidR="00C1367F" w:rsidRPr="00B42AF5" w14:paraId="4DCEEFB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ACA029"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C8912A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219E18CB"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4929E21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D344A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51FC97C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6257651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w:t>
            </w:r>
          </w:p>
        </w:tc>
      </w:tr>
      <w:tr w:rsidR="00C1367F" w:rsidRPr="00B42AF5" w14:paraId="6736DD82"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CFF636"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43253335"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DE10E</w:t>
            </w:r>
          </w:p>
          <w:p w14:paraId="052A5DEF"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5625FF5"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Borduri prefabricate din beton, pentru trotuare 100x30x15 cm, pe fundatie de beton 35x15 cm</w:t>
            </w:r>
          </w:p>
          <w:p w14:paraId="6A081471"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05161B"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52DE899"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40E071"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EF24F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247,366</w:t>
            </w:r>
          </w:p>
          <w:p w14:paraId="0D6B0B3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E9A7993"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64,328</w:t>
            </w:r>
          </w:p>
        </w:tc>
      </w:tr>
      <w:tr w:rsidR="00C1367F" w:rsidRPr="00B42AF5" w14:paraId="5512A38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DCADA7"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2FEA8F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EA43E7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DFDC41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592E5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2753234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B7D682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16,08</w:t>
            </w:r>
          </w:p>
        </w:tc>
      </w:tr>
      <w:tr w:rsidR="00C1367F" w:rsidRPr="00B42AF5" w14:paraId="454B1F0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90ED8"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75B5E4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773C42D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5DDC769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BF367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0,5100</w:t>
            </w:r>
          </w:p>
        </w:tc>
        <w:tc>
          <w:tcPr>
            <w:tcW w:w="1134" w:type="dxa"/>
            <w:tcBorders>
              <w:top w:val="single" w:sz="4" w:space="0" w:color="auto"/>
              <w:bottom w:val="single" w:sz="4" w:space="0" w:color="auto"/>
            </w:tcBorders>
          </w:tcPr>
          <w:p w14:paraId="5B99F78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CB9F72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48,25</w:t>
            </w:r>
          </w:p>
        </w:tc>
      </w:tr>
      <w:tr w:rsidR="00C1367F" w:rsidRPr="00B42AF5" w14:paraId="38638F3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F15E0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FB1054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2663102100911</w:t>
            </w:r>
          </w:p>
        </w:tc>
        <w:tc>
          <w:tcPr>
            <w:tcW w:w="3544" w:type="dxa"/>
            <w:tcBorders>
              <w:top w:val="single" w:sz="4" w:space="0" w:color="auto"/>
              <w:bottom w:val="single" w:sz="4" w:space="0" w:color="auto"/>
            </w:tcBorders>
          </w:tcPr>
          <w:p w14:paraId="2523C990"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Beton marfa clasa B 15/M200</w:t>
            </w:r>
          </w:p>
        </w:tc>
        <w:tc>
          <w:tcPr>
            <w:tcW w:w="1134" w:type="dxa"/>
            <w:tcBorders>
              <w:top w:val="single" w:sz="4" w:space="0" w:color="auto"/>
              <w:bottom w:val="single" w:sz="4" w:space="0" w:color="auto"/>
            </w:tcBorders>
          </w:tcPr>
          <w:p w14:paraId="68F8543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C3464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0,0530</w:t>
            </w:r>
          </w:p>
        </w:tc>
        <w:tc>
          <w:tcPr>
            <w:tcW w:w="1134" w:type="dxa"/>
            <w:tcBorders>
              <w:top w:val="single" w:sz="4" w:space="0" w:color="auto"/>
              <w:bottom w:val="single" w:sz="4" w:space="0" w:color="auto"/>
            </w:tcBorders>
          </w:tcPr>
          <w:p w14:paraId="736AECA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1 250,00</w:t>
            </w:r>
          </w:p>
        </w:tc>
        <w:tc>
          <w:tcPr>
            <w:tcW w:w="1420" w:type="dxa"/>
            <w:tcBorders>
              <w:top w:val="single" w:sz="4" w:space="0" w:color="auto"/>
              <w:bottom w:val="single" w:sz="4" w:space="0" w:color="auto"/>
            </w:tcBorders>
          </w:tcPr>
          <w:p w14:paraId="68058F9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66,27</w:t>
            </w:r>
          </w:p>
        </w:tc>
      </w:tr>
      <w:tr w:rsidR="00C1367F" w:rsidRPr="00B42AF5" w14:paraId="5B8E742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A239F"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EB5612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5F5CFF91"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0DC534D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88194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14:paraId="3D3EB37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297729E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8,05</w:t>
            </w:r>
          </w:p>
        </w:tc>
      </w:tr>
      <w:tr w:rsidR="00C1367F" w:rsidRPr="00B42AF5" w14:paraId="4A0A9B9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BE19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9D9AE9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2F0B2602"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59BDD4C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299672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2183E1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6712747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w:t>
            </w:r>
          </w:p>
        </w:tc>
      </w:tr>
      <w:tr w:rsidR="00C1367F" w:rsidRPr="00B42AF5" w14:paraId="43AA705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10AE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70C78E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48794E9"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068515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052DE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6ABED2B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35A630C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0,09</w:t>
            </w:r>
          </w:p>
        </w:tc>
      </w:tr>
      <w:tr w:rsidR="00C1367F" w:rsidRPr="00B42AF5" w14:paraId="29E21D3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A504A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1B0AAA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26661228002842</w:t>
            </w:r>
          </w:p>
        </w:tc>
        <w:tc>
          <w:tcPr>
            <w:tcW w:w="3544" w:type="dxa"/>
            <w:tcBorders>
              <w:top w:val="single" w:sz="4" w:space="0" w:color="auto"/>
              <w:bottom w:val="single" w:sz="4" w:space="0" w:color="auto"/>
            </w:tcBorders>
          </w:tcPr>
          <w:p w14:paraId="51907C3F"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Bordura beton pentru trotuare dimensiuni 1000x30x150</w:t>
            </w:r>
          </w:p>
        </w:tc>
        <w:tc>
          <w:tcPr>
            <w:tcW w:w="1134" w:type="dxa"/>
            <w:tcBorders>
              <w:top w:val="single" w:sz="4" w:space="0" w:color="auto"/>
              <w:bottom w:val="single" w:sz="4" w:space="0" w:color="auto"/>
            </w:tcBorders>
          </w:tcPr>
          <w:p w14:paraId="2EFB6F1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EE1253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1E5D656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105,00</w:t>
            </w:r>
          </w:p>
        </w:tc>
        <w:tc>
          <w:tcPr>
            <w:tcW w:w="1420" w:type="dxa"/>
            <w:tcBorders>
              <w:top w:val="single" w:sz="4" w:space="0" w:color="auto"/>
              <w:bottom w:val="single" w:sz="4" w:space="0" w:color="auto"/>
            </w:tcBorders>
          </w:tcPr>
          <w:p w14:paraId="00070F4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105,52</w:t>
            </w:r>
          </w:p>
        </w:tc>
      </w:tr>
      <w:tr w:rsidR="00C1367F" w:rsidRPr="00B42AF5" w14:paraId="4BE7129C"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79B93"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076840A8"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DE11A</w:t>
            </w:r>
          </w:p>
          <w:p w14:paraId="45850FDF"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1CBEC99C"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Borduri mici, prefabricate din beton cu sectiunea de 100x20x8 cm, penetu incadrarea spatiilor verzi, trotuarelor, aleilor, etc., asezate pe o fundatie din beton, de 10x20 cm</w:t>
            </w:r>
          </w:p>
          <w:p w14:paraId="5E493937"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24E120"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3DD62E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288020"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C832A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156,985</w:t>
            </w:r>
          </w:p>
          <w:p w14:paraId="1E4C0125"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4D49F10"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28,380</w:t>
            </w:r>
          </w:p>
        </w:tc>
      </w:tr>
      <w:tr w:rsidR="00C1367F" w:rsidRPr="00B42AF5" w14:paraId="1657E79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1D6CA"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95A07B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DE67C3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E379B7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536C5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196FE5C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4CDCDA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11,35</w:t>
            </w:r>
          </w:p>
        </w:tc>
      </w:tr>
      <w:tr w:rsidR="00C1367F" w:rsidRPr="00B42AF5" w14:paraId="45C75CC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5BACC6"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8FFEE8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3D6DF57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3E6F13A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51A85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45B3CDB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DE7196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17,03</w:t>
            </w:r>
          </w:p>
        </w:tc>
      </w:tr>
      <w:tr w:rsidR="00C1367F" w:rsidRPr="00B42AF5" w14:paraId="419BE28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3F845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BC4674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2663102100911</w:t>
            </w:r>
          </w:p>
        </w:tc>
        <w:tc>
          <w:tcPr>
            <w:tcW w:w="3544" w:type="dxa"/>
            <w:tcBorders>
              <w:top w:val="single" w:sz="4" w:space="0" w:color="auto"/>
              <w:bottom w:val="single" w:sz="4" w:space="0" w:color="auto"/>
            </w:tcBorders>
          </w:tcPr>
          <w:p w14:paraId="38BAE3B0"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Beton marfa clasa B 15/M200</w:t>
            </w:r>
          </w:p>
        </w:tc>
        <w:tc>
          <w:tcPr>
            <w:tcW w:w="1134" w:type="dxa"/>
            <w:tcBorders>
              <w:top w:val="single" w:sz="4" w:space="0" w:color="auto"/>
              <w:bottom w:val="single" w:sz="4" w:space="0" w:color="auto"/>
            </w:tcBorders>
          </w:tcPr>
          <w:p w14:paraId="74BDA92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B0E612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61B2134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1 250,00</w:t>
            </w:r>
          </w:p>
        </w:tc>
        <w:tc>
          <w:tcPr>
            <w:tcW w:w="1420" w:type="dxa"/>
            <w:tcBorders>
              <w:top w:val="single" w:sz="4" w:space="0" w:color="auto"/>
              <w:bottom w:val="single" w:sz="4" w:space="0" w:color="auto"/>
            </w:tcBorders>
          </w:tcPr>
          <w:p w14:paraId="079A32C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59,97</w:t>
            </w:r>
          </w:p>
        </w:tc>
      </w:tr>
      <w:tr w:rsidR="00C1367F" w:rsidRPr="00B42AF5" w14:paraId="48C196A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4E18C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3196BE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514E3093"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3FAA4A3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ED555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65F03AD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4C0DCEC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2,35</w:t>
            </w:r>
          </w:p>
        </w:tc>
      </w:tr>
      <w:tr w:rsidR="00C1367F" w:rsidRPr="00B42AF5" w14:paraId="1414D49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C9A7F"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F7FC53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13BDA8F9"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6E0811C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69ED76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6BAA1F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50E59F1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0,92</w:t>
            </w:r>
          </w:p>
        </w:tc>
      </w:tr>
      <w:tr w:rsidR="00C1367F" w:rsidRPr="00B42AF5" w14:paraId="7BFCDA2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CE7F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BCBEEA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266612280032515</w:t>
            </w:r>
          </w:p>
        </w:tc>
        <w:tc>
          <w:tcPr>
            <w:tcW w:w="3544" w:type="dxa"/>
            <w:tcBorders>
              <w:top w:val="single" w:sz="4" w:space="0" w:color="auto"/>
              <w:bottom w:val="single" w:sz="4" w:space="0" w:color="auto"/>
            </w:tcBorders>
          </w:tcPr>
          <w:p w14:paraId="798E9916"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Bordura beton pentru trotuare dimensiuni 1000x200x80</w:t>
            </w:r>
          </w:p>
        </w:tc>
        <w:tc>
          <w:tcPr>
            <w:tcW w:w="1134" w:type="dxa"/>
            <w:tcBorders>
              <w:top w:val="single" w:sz="4" w:space="0" w:color="auto"/>
              <w:bottom w:val="single" w:sz="4" w:space="0" w:color="auto"/>
            </w:tcBorders>
          </w:tcPr>
          <w:p w14:paraId="6E93D1D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7E5C78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05233B5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65,00</w:t>
            </w:r>
          </w:p>
        </w:tc>
        <w:tc>
          <w:tcPr>
            <w:tcW w:w="1420" w:type="dxa"/>
            <w:tcBorders>
              <w:top w:val="single" w:sz="4" w:space="0" w:color="auto"/>
              <w:bottom w:val="single" w:sz="4" w:space="0" w:color="auto"/>
            </w:tcBorders>
          </w:tcPr>
          <w:p w14:paraId="33A92BA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65,33</w:t>
            </w:r>
          </w:p>
        </w:tc>
      </w:tr>
      <w:tr w:rsidR="00C1367F" w:rsidRPr="00B42AF5" w14:paraId="39F95B2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4A936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E0623A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C925E7C"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63FAA7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37B74E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62402A9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52AFB68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0,05</w:t>
            </w:r>
          </w:p>
        </w:tc>
      </w:tr>
      <w:tr w:rsidR="00C1367F" w:rsidRPr="00B42AF5" w14:paraId="71D7B03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2B2E1B"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49947F1A"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60DCD23F"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1.2.5. Inverzirea</w:t>
            </w:r>
          </w:p>
          <w:p w14:paraId="127AB7DF"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08EC9898"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77A6A3A1"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EE06254"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12920B0" w14:textId="77777777" w:rsidR="00C1367F" w:rsidRPr="00B42AF5" w:rsidRDefault="00C1367F" w:rsidP="00F5793E">
            <w:pPr>
              <w:rPr>
                <w:rFonts w:eastAsia="MS Mincho"/>
                <w:sz w:val="16"/>
                <w:szCs w:val="16"/>
                <w:lang w:eastAsia="ja-JP"/>
              </w:rPr>
            </w:pPr>
          </w:p>
        </w:tc>
      </w:tr>
      <w:tr w:rsidR="00C1367F" w:rsidRPr="00B42AF5" w14:paraId="1043F1BB"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F20BD"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5FE7E3E0"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TsC02D1</w:t>
            </w:r>
          </w:p>
          <w:p w14:paraId="5E1DF3E5"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E228B22"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Sapatura mecanica cu excavator pe pneuri de 0,21-0,39 mc, cu comanda hidraulica, in pamint cu umiditate naturala descarcare auto teren catg. </w:t>
            </w:r>
            <w:r w:rsidRPr="00B42AF5">
              <w:rPr>
                <w:rFonts w:eastAsia="MS Mincho"/>
                <w:sz w:val="18"/>
                <w:szCs w:val="18"/>
                <w:lang w:eastAsia="ja-JP"/>
              </w:rPr>
              <w:t>II.</w:t>
            </w:r>
          </w:p>
          <w:p w14:paraId="4E406341"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2C8E88"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364A9AF"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CE73D7"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63EF41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2 280,000</w:t>
            </w:r>
          </w:p>
          <w:p w14:paraId="68261EC5"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977494E"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68AE8F9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9D55D9"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3F3212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14:paraId="614C8FCA"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Excavator pe pneuri cu motor termic de 0,21-0,39 mc buldoex</w:t>
            </w:r>
          </w:p>
        </w:tc>
        <w:tc>
          <w:tcPr>
            <w:tcW w:w="1134" w:type="dxa"/>
            <w:tcBorders>
              <w:top w:val="single" w:sz="4" w:space="0" w:color="auto"/>
              <w:bottom w:val="single" w:sz="4" w:space="0" w:color="auto"/>
            </w:tcBorders>
          </w:tcPr>
          <w:p w14:paraId="51352D6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1C577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4,7700</w:t>
            </w:r>
          </w:p>
        </w:tc>
        <w:tc>
          <w:tcPr>
            <w:tcW w:w="1134" w:type="dxa"/>
            <w:tcBorders>
              <w:top w:val="single" w:sz="4" w:space="0" w:color="auto"/>
              <w:bottom w:val="single" w:sz="4" w:space="0" w:color="auto"/>
            </w:tcBorders>
          </w:tcPr>
          <w:p w14:paraId="5A5316F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475,00</w:t>
            </w:r>
          </w:p>
        </w:tc>
        <w:tc>
          <w:tcPr>
            <w:tcW w:w="1420" w:type="dxa"/>
            <w:tcBorders>
              <w:top w:val="single" w:sz="4" w:space="0" w:color="auto"/>
              <w:bottom w:val="single" w:sz="4" w:space="0" w:color="auto"/>
            </w:tcBorders>
          </w:tcPr>
          <w:p w14:paraId="40A3D85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2 280,00</w:t>
            </w:r>
          </w:p>
        </w:tc>
      </w:tr>
      <w:tr w:rsidR="00C1367F" w:rsidRPr="00B42AF5" w14:paraId="6A884F6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C675F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57A902E3" w14:textId="77777777" w:rsidR="00C1367F" w:rsidRPr="00B42AF5" w:rsidRDefault="00C1367F" w:rsidP="00F5793E">
            <w:pPr>
              <w:rPr>
                <w:rFonts w:eastAsia="MS Mincho"/>
                <w:sz w:val="18"/>
                <w:szCs w:val="18"/>
                <w:lang w:val="en-US" w:eastAsia="ja-JP"/>
              </w:rPr>
            </w:pPr>
          </w:p>
          <w:p w14:paraId="09E09D1A"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08F7B1B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 xml:space="preserve">Pamint  negru  fara cost </w:t>
            </w:r>
          </w:p>
          <w:p w14:paraId="216A311F"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EB321B"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6EDDFFE"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B6F73B"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3768C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0,000</w:t>
            </w:r>
          </w:p>
          <w:p w14:paraId="64BA712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F94CCF9"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2D0CEDC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5C538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2FC513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025524</w:t>
            </w:r>
          </w:p>
        </w:tc>
        <w:tc>
          <w:tcPr>
            <w:tcW w:w="3544" w:type="dxa"/>
            <w:tcBorders>
              <w:top w:val="single" w:sz="4" w:space="0" w:color="auto"/>
              <w:bottom w:val="single" w:sz="4" w:space="0" w:color="auto"/>
            </w:tcBorders>
          </w:tcPr>
          <w:p w14:paraId="74C433D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Pamint  negru  fara cost </w:t>
            </w:r>
          </w:p>
        </w:tc>
        <w:tc>
          <w:tcPr>
            <w:tcW w:w="1134" w:type="dxa"/>
            <w:tcBorders>
              <w:top w:val="single" w:sz="4" w:space="0" w:color="auto"/>
              <w:bottom w:val="single" w:sz="4" w:space="0" w:color="auto"/>
            </w:tcBorders>
          </w:tcPr>
          <w:p w14:paraId="2604E9C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588BC0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9A2186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w:t>
            </w:r>
          </w:p>
        </w:tc>
        <w:tc>
          <w:tcPr>
            <w:tcW w:w="1420" w:type="dxa"/>
            <w:tcBorders>
              <w:top w:val="single" w:sz="4" w:space="0" w:color="auto"/>
              <w:bottom w:val="single" w:sz="4" w:space="0" w:color="auto"/>
            </w:tcBorders>
          </w:tcPr>
          <w:p w14:paraId="2A8E382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w:t>
            </w:r>
          </w:p>
        </w:tc>
      </w:tr>
      <w:tr w:rsidR="00C1367F" w:rsidRPr="00B42AF5" w14:paraId="746C20FB"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A1127"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7140F1A9"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TsI51C10</w:t>
            </w:r>
          </w:p>
          <w:p w14:paraId="6383E132"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5631E4B"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Transportarea pamintului cu autobasculanta de 10 t la distanta de: 30 km </w:t>
            </w:r>
          </w:p>
          <w:p w14:paraId="568E08FF"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FC121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E4F45C3"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342D46"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B98B54"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69,485</w:t>
            </w:r>
          </w:p>
          <w:p w14:paraId="5722F87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3A3F7F3"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2B35F2E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A393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BB0D7F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6A598CA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087684F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D6DEF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0,1326</w:t>
            </w:r>
          </w:p>
        </w:tc>
        <w:tc>
          <w:tcPr>
            <w:tcW w:w="1134" w:type="dxa"/>
            <w:tcBorders>
              <w:top w:val="single" w:sz="4" w:space="0" w:color="auto"/>
              <w:bottom w:val="single" w:sz="4" w:space="0" w:color="auto"/>
            </w:tcBorders>
          </w:tcPr>
          <w:p w14:paraId="5F34027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525,00</w:t>
            </w:r>
          </w:p>
        </w:tc>
        <w:tc>
          <w:tcPr>
            <w:tcW w:w="1420" w:type="dxa"/>
            <w:tcBorders>
              <w:top w:val="single" w:sz="4" w:space="0" w:color="auto"/>
              <w:bottom w:val="single" w:sz="4" w:space="0" w:color="auto"/>
            </w:tcBorders>
          </w:tcPr>
          <w:p w14:paraId="694F888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69,49</w:t>
            </w:r>
          </w:p>
        </w:tc>
      </w:tr>
      <w:tr w:rsidR="00C1367F" w:rsidRPr="00B42AF5" w14:paraId="7A4655B9"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B41016"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49D9EE1D"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TsE05A</w:t>
            </w:r>
          </w:p>
          <w:p w14:paraId="4890AB5F"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710B375F"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Nivelarea cu autogreder de pina la 175 CP a suprafetei terenului natural si a platformelor de terasamente, prin taierea damburilor si deplasarea in goluri a pamintului sapat in teren catg. </w:t>
            </w:r>
            <w:r w:rsidRPr="00B42AF5">
              <w:rPr>
                <w:rFonts w:eastAsia="MS Mincho"/>
                <w:sz w:val="18"/>
                <w:szCs w:val="18"/>
                <w:lang w:eastAsia="ja-JP"/>
              </w:rPr>
              <w:t>I</w:t>
            </w:r>
          </w:p>
          <w:p w14:paraId="56582BE0"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980DA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5750EBB4"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6F3407"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2BD00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70,000</w:t>
            </w:r>
          </w:p>
          <w:p w14:paraId="42D7799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F5FD39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6C1E6EC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5387A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A88E03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500EC59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61BF3EB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D6054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D94D52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41C2E02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70,00</w:t>
            </w:r>
          </w:p>
        </w:tc>
      </w:tr>
      <w:tr w:rsidR="00C1367F" w:rsidRPr="00B42AF5" w14:paraId="4ADE9166"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8DB830"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65E0043E"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TsE01A</w:t>
            </w:r>
          </w:p>
          <w:p w14:paraId="5E0FB38F"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1B686A84"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Nivelarea manuala a terenurilor si platformelor, cu denivelari de 10-20 cm, in teren usor</w:t>
            </w:r>
          </w:p>
          <w:p w14:paraId="0FCAFD35"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609704"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098E8093"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E72E4A"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E7B12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559,200</w:t>
            </w:r>
          </w:p>
          <w:p w14:paraId="408366E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0C0F87E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559,200</w:t>
            </w:r>
          </w:p>
        </w:tc>
      </w:tr>
      <w:tr w:rsidR="00C1367F" w:rsidRPr="00B42AF5" w14:paraId="1BDCDE1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7CCB06"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9857E4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149F5C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D66D5E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287CA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5,9000</w:t>
            </w:r>
          </w:p>
        </w:tc>
        <w:tc>
          <w:tcPr>
            <w:tcW w:w="1134" w:type="dxa"/>
            <w:tcBorders>
              <w:top w:val="single" w:sz="4" w:space="0" w:color="auto"/>
              <w:bottom w:val="single" w:sz="4" w:space="0" w:color="auto"/>
            </w:tcBorders>
          </w:tcPr>
          <w:p w14:paraId="15439B1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DA19BA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559,20</w:t>
            </w:r>
          </w:p>
        </w:tc>
      </w:tr>
      <w:tr w:rsidR="00C1367F" w:rsidRPr="00B42AF5" w14:paraId="147F33C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3FCC7B"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419434CB"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TsH05C</w:t>
            </w:r>
          </w:p>
          <w:p w14:paraId="6DBA2CBB"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1A5302BD"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Asternerea uniforma a stratului de pamint vegetal, pe teren orizontal sau cu  panta de </w:t>
            </w:r>
            <w:r w:rsidRPr="003E074E">
              <w:rPr>
                <w:rFonts w:eastAsia="MS Mincho"/>
                <w:sz w:val="18"/>
                <w:szCs w:val="18"/>
                <w:lang w:val="en-US" w:eastAsia="ja-JP"/>
              </w:rPr>
              <w:lastRenderedPageBreak/>
              <w:t>20%, cu pastrarea structurii, in straturi de 20 cm grosime</w:t>
            </w:r>
          </w:p>
          <w:p w14:paraId="7D9CC96C"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E8405B"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22F989F3"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2DED2B"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F07CD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13,244</w:t>
            </w:r>
          </w:p>
          <w:p w14:paraId="5AF10A8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C2CF9FC"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lastRenderedPageBreak/>
              <w:t>13,244</w:t>
            </w:r>
          </w:p>
        </w:tc>
      </w:tr>
      <w:tr w:rsidR="00C1367F" w:rsidRPr="00B42AF5" w14:paraId="2E6A439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33808"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3B96EB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7BD913D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51DBAD4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94167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132E0B7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87A145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13,24</w:t>
            </w:r>
          </w:p>
        </w:tc>
      </w:tr>
      <w:tr w:rsidR="00C1367F" w:rsidRPr="00B42AF5" w14:paraId="19320F89"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AFBB5E"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19B3D1E1"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TsH09A</w:t>
            </w:r>
          </w:p>
          <w:p w14:paraId="22875837"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D5007A7"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Semanarea gazonului pe suprafete orizontale sau in panta sub 30%</w:t>
            </w:r>
          </w:p>
          <w:p w14:paraId="42426B0F"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11ECAE"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0FB1749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D303ED"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4A559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990,178</w:t>
            </w:r>
          </w:p>
          <w:p w14:paraId="5DC362E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BB6A704"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456,178</w:t>
            </w:r>
          </w:p>
        </w:tc>
      </w:tr>
      <w:tr w:rsidR="00C1367F" w:rsidRPr="00B42AF5" w14:paraId="744DE3D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8AAE65"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351384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6DE9B31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39897B3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49980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4,8200</w:t>
            </w:r>
          </w:p>
        </w:tc>
        <w:tc>
          <w:tcPr>
            <w:tcW w:w="1134" w:type="dxa"/>
            <w:tcBorders>
              <w:top w:val="single" w:sz="4" w:space="0" w:color="auto"/>
              <w:bottom w:val="single" w:sz="4" w:space="0" w:color="auto"/>
            </w:tcBorders>
          </w:tcPr>
          <w:p w14:paraId="2459CEE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462907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456,18</w:t>
            </w:r>
          </w:p>
        </w:tc>
      </w:tr>
      <w:tr w:rsidR="00C1367F" w:rsidRPr="00B42AF5" w14:paraId="344BE69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9FC6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4C3F04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0221107204435</w:t>
            </w:r>
          </w:p>
        </w:tc>
        <w:tc>
          <w:tcPr>
            <w:tcW w:w="3544" w:type="dxa"/>
            <w:tcBorders>
              <w:top w:val="single" w:sz="4" w:space="0" w:color="auto"/>
              <w:bottom w:val="single" w:sz="4" w:space="0" w:color="auto"/>
            </w:tcBorders>
          </w:tcPr>
          <w:p w14:paraId="2BE5A1F2"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Seminte de plante-graminee perene (pm)</w:t>
            </w:r>
          </w:p>
        </w:tc>
        <w:tc>
          <w:tcPr>
            <w:tcW w:w="1134" w:type="dxa"/>
            <w:tcBorders>
              <w:top w:val="single" w:sz="4" w:space="0" w:color="auto"/>
              <w:bottom w:val="single" w:sz="4" w:space="0" w:color="auto"/>
            </w:tcBorders>
          </w:tcPr>
          <w:p w14:paraId="238285B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4FF42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3,9600</w:t>
            </w:r>
          </w:p>
        </w:tc>
        <w:tc>
          <w:tcPr>
            <w:tcW w:w="1134" w:type="dxa"/>
            <w:tcBorders>
              <w:top w:val="single" w:sz="4" w:space="0" w:color="auto"/>
              <w:bottom w:val="single" w:sz="4" w:space="0" w:color="auto"/>
            </w:tcBorders>
          </w:tcPr>
          <w:p w14:paraId="5355502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135,00</w:t>
            </w:r>
          </w:p>
        </w:tc>
        <w:tc>
          <w:tcPr>
            <w:tcW w:w="1420" w:type="dxa"/>
            <w:tcBorders>
              <w:top w:val="single" w:sz="4" w:space="0" w:color="auto"/>
              <w:bottom w:val="single" w:sz="4" w:space="0" w:color="auto"/>
            </w:tcBorders>
          </w:tcPr>
          <w:p w14:paraId="0AF0006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534,00</w:t>
            </w:r>
          </w:p>
        </w:tc>
      </w:tr>
      <w:tr w:rsidR="00C1367F" w:rsidRPr="00B42AF5" w14:paraId="176F992B"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D984F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59CF09B1"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TsH63A</w:t>
            </w:r>
          </w:p>
          <w:p w14:paraId="76B39ED8"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3E1B29D"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Cosirea gazonului cu motocositoarea si greblarea ierbii, G-400</w:t>
            </w:r>
          </w:p>
          <w:p w14:paraId="648E0B79"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5B0403"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16B5C5E1"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74F399"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B20A8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119,978</w:t>
            </w:r>
          </w:p>
          <w:p w14:paraId="4C4A9DA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58E195B"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58,867</w:t>
            </w:r>
          </w:p>
        </w:tc>
      </w:tr>
      <w:tr w:rsidR="00C1367F" w:rsidRPr="00B42AF5" w14:paraId="1C7E683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3C9AF"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C6D07D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DD328C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8CF904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DE48D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539DF6B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E0DA4F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23,13</w:t>
            </w:r>
          </w:p>
        </w:tc>
      </w:tr>
      <w:tr w:rsidR="00C1367F" w:rsidRPr="00B42AF5" w14:paraId="63E8865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707007"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C868DE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931006001992</w:t>
            </w:r>
          </w:p>
        </w:tc>
        <w:tc>
          <w:tcPr>
            <w:tcW w:w="3544" w:type="dxa"/>
            <w:tcBorders>
              <w:top w:val="single" w:sz="4" w:space="0" w:color="auto"/>
              <w:bottom w:val="single" w:sz="4" w:space="0" w:color="auto"/>
            </w:tcBorders>
          </w:tcPr>
          <w:p w14:paraId="60FF2DE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Piesagist-floricultor</w:t>
            </w:r>
          </w:p>
        </w:tc>
        <w:tc>
          <w:tcPr>
            <w:tcW w:w="1134" w:type="dxa"/>
            <w:tcBorders>
              <w:top w:val="single" w:sz="4" w:space="0" w:color="auto"/>
              <w:bottom w:val="single" w:sz="4" w:space="0" w:color="auto"/>
            </w:tcBorders>
          </w:tcPr>
          <w:p w14:paraId="38903C2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61549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00F7720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FDD9D4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35,73</w:t>
            </w:r>
          </w:p>
        </w:tc>
      </w:tr>
      <w:tr w:rsidR="00C1367F" w:rsidRPr="00B42AF5" w14:paraId="44CEA5E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778A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45BD51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2952270004709</w:t>
            </w:r>
          </w:p>
        </w:tc>
        <w:tc>
          <w:tcPr>
            <w:tcW w:w="3544" w:type="dxa"/>
            <w:tcBorders>
              <w:top w:val="single" w:sz="4" w:space="0" w:color="auto"/>
              <w:bottom w:val="single" w:sz="4" w:space="0" w:color="auto"/>
            </w:tcBorders>
          </w:tcPr>
          <w:p w14:paraId="520A9EF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Motocositoarea G-400</w:t>
            </w:r>
          </w:p>
        </w:tc>
        <w:tc>
          <w:tcPr>
            <w:tcW w:w="1134" w:type="dxa"/>
            <w:tcBorders>
              <w:top w:val="single" w:sz="4" w:space="0" w:color="auto"/>
              <w:bottom w:val="single" w:sz="4" w:space="0" w:color="auto"/>
            </w:tcBorders>
          </w:tcPr>
          <w:p w14:paraId="7C81016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1FDBE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6D44272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6A9DDA5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61,11</w:t>
            </w:r>
          </w:p>
        </w:tc>
      </w:tr>
      <w:tr w:rsidR="00C1367F" w:rsidRPr="00B42AF5" w14:paraId="163C71E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BF8EBF"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3DD40A95"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0AA6BDC4"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1.3. Plan montare segment nr.2</w:t>
            </w:r>
          </w:p>
          <w:p w14:paraId="39CAAE31"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2F896B2A"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45E0EA2C"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084718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4031B55" w14:textId="77777777" w:rsidR="00C1367F" w:rsidRPr="00B42AF5" w:rsidRDefault="00C1367F" w:rsidP="00F5793E">
            <w:pPr>
              <w:rPr>
                <w:rFonts w:eastAsia="MS Mincho"/>
                <w:sz w:val="16"/>
                <w:szCs w:val="16"/>
                <w:lang w:eastAsia="ja-JP"/>
              </w:rPr>
            </w:pPr>
          </w:p>
        </w:tc>
      </w:tr>
      <w:tr w:rsidR="00C1367F" w:rsidRPr="00B42AF5" w14:paraId="5BDC712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EBA070"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1576AE86"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05120940"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1.3.1. Amenajare tip 1</w:t>
            </w:r>
          </w:p>
          <w:p w14:paraId="1FF98311"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4225DA19"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412CD064"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F4367F6"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7F84E31" w14:textId="77777777" w:rsidR="00C1367F" w:rsidRPr="00B42AF5" w:rsidRDefault="00C1367F" w:rsidP="00F5793E">
            <w:pPr>
              <w:rPr>
                <w:rFonts w:eastAsia="MS Mincho"/>
                <w:sz w:val="16"/>
                <w:szCs w:val="16"/>
                <w:lang w:eastAsia="ja-JP"/>
              </w:rPr>
            </w:pPr>
          </w:p>
        </w:tc>
      </w:tr>
      <w:tr w:rsidR="00C1367F" w:rsidRPr="00B42AF5" w14:paraId="7D6E706D"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E170D"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72F70970"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DI105</w:t>
            </w:r>
          </w:p>
          <w:p w14:paraId="0A3204FA"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BF5A4E4"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Compactare pamintului de cat. II cu maiuri pneumatice </w:t>
            </w:r>
          </w:p>
          <w:p w14:paraId="59C38FE6"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7458ED"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08444EE"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552738"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CE512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3 789,458</w:t>
            </w:r>
          </w:p>
          <w:p w14:paraId="340B4B4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30530EE0"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1 060,292</w:t>
            </w:r>
          </w:p>
        </w:tc>
      </w:tr>
      <w:tr w:rsidR="00C1367F" w:rsidRPr="00B42AF5" w14:paraId="478FDD9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DC09A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469F4B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FDD4BF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7B94EB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0E0E4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11,2000</w:t>
            </w:r>
          </w:p>
        </w:tc>
        <w:tc>
          <w:tcPr>
            <w:tcW w:w="1134" w:type="dxa"/>
            <w:tcBorders>
              <w:top w:val="single" w:sz="4" w:space="0" w:color="auto"/>
              <w:bottom w:val="single" w:sz="4" w:space="0" w:color="auto"/>
            </w:tcBorders>
          </w:tcPr>
          <w:p w14:paraId="0546E2C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B75F6F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1 060,29</w:t>
            </w:r>
          </w:p>
        </w:tc>
      </w:tr>
      <w:tr w:rsidR="00C1367F" w:rsidRPr="00B42AF5" w14:paraId="771E07A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583E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111699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2952270004024</w:t>
            </w:r>
          </w:p>
        </w:tc>
        <w:tc>
          <w:tcPr>
            <w:tcW w:w="3544" w:type="dxa"/>
            <w:tcBorders>
              <w:top w:val="single" w:sz="4" w:space="0" w:color="auto"/>
              <w:bottom w:val="single" w:sz="4" w:space="0" w:color="auto"/>
            </w:tcBorders>
          </w:tcPr>
          <w:p w14:paraId="340D974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Mai pneumatic</w:t>
            </w:r>
          </w:p>
        </w:tc>
        <w:tc>
          <w:tcPr>
            <w:tcW w:w="1134" w:type="dxa"/>
            <w:tcBorders>
              <w:top w:val="single" w:sz="4" w:space="0" w:color="auto"/>
              <w:bottom w:val="single" w:sz="4" w:space="0" w:color="auto"/>
            </w:tcBorders>
          </w:tcPr>
          <w:p w14:paraId="0870960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39006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10,9000</w:t>
            </w:r>
          </w:p>
        </w:tc>
        <w:tc>
          <w:tcPr>
            <w:tcW w:w="1134" w:type="dxa"/>
            <w:tcBorders>
              <w:top w:val="single" w:sz="4" w:space="0" w:color="auto"/>
              <w:bottom w:val="single" w:sz="4" w:space="0" w:color="auto"/>
            </w:tcBorders>
          </w:tcPr>
          <w:p w14:paraId="3FD0880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3DFEE82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2 729,17</w:t>
            </w:r>
          </w:p>
        </w:tc>
      </w:tr>
      <w:tr w:rsidR="00C1367F" w:rsidRPr="00B42AF5" w14:paraId="11DEDB93"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193EF4"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2190FF05"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DI107</w:t>
            </w:r>
          </w:p>
          <w:p w14:paraId="52941744"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164D6B3D"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Amorsarea suprafetelor straturilor de baza in vederea aplicarii unui strat de beton asfaltic 0,65 l/m2 bitum 50/70 SM SR EN 12591</w:t>
            </w:r>
          </w:p>
          <w:p w14:paraId="3317CD57"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2D55B4"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D3D9EB9"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FF1238"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6AE7A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10 244,000</w:t>
            </w:r>
          </w:p>
          <w:p w14:paraId="4B45CE8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01006BA"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62F261A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9A4D4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392689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72C3489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48C58E1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DEA021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755E38F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c>
          <w:tcPr>
            <w:tcW w:w="1420" w:type="dxa"/>
            <w:tcBorders>
              <w:top w:val="single" w:sz="4" w:space="0" w:color="auto"/>
              <w:bottom w:val="single" w:sz="4" w:space="0" w:color="auto"/>
            </w:tcBorders>
          </w:tcPr>
          <w:p w14:paraId="3ABC400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r>
      <w:tr w:rsidR="00C1367F" w:rsidRPr="00B42AF5" w14:paraId="4D29E55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A2F1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10C9DB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1C0BE0C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0EBA337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543C0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28FF1C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173AFDD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195,00</w:t>
            </w:r>
          </w:p>
        </w:tc>
      </w:tr>
      <w:tr w:rsidR="00C1367F" w:rsidRPr="00B42AF5" w14:paraId="7FB505F4"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4F530E"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0D3218E1"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DB19C</w:t>
            </w:r>
          </w:p>
          <w:p w14:paraId="55F12C94"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048167D"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Imbracaminte de beton asfaltic cu agregat mare, executata la cald, in grosime de 6,0 cm, cu asternere manuala BAD 22,4 leg. </w:t>
            </w:r>
            <w:r w:rsidRPr="00B42AF5">
              <w:rPr>
                <w:rFonts w:eastAsia="MS Mincho"/>
                <w:sz w:val="18"/>
                <w:szCs w:val="18"/>
                <w:lang w:eastAsia="ja-JP"/>
              </w:rPr>
              <w:t>SM SR EN 13108-1:2016, bitum 50/70 SM SR EN 12591</w:t>
            </w:r>
          </w:p>
          <w:p w14:paraId="08938265"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FE0D06"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64658B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C69E3A"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B0FBED"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240,109</w:t>
            </w:r>
          </w:p>
          <w:p w14:paraId="61BD794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3CE386BE"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15,136</w:t>
            </w:r>
          </w:p>
        </w:tc>
      </w:tr>
      <w:tr w:rsidR="00C1367F" w:rsidRPr="00B42AF5" w14:paraId="038AE09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26729"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D2C841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2FD4F57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17D8F72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8E336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5F563AD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A1C879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15,14</w:t>
            </w:r>
          </w:p>
        </w:tc>
      </w:tr>
      <w:tr w:rsidR="00C1367F" w:rsidRPr="00B42AF5" w14:paraId="74EB084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D6927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FBDAD0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111100010001310</w:t>
            </w:r>
          </w:p>
        </w:tc>
        <w:tc>
          <w:tcPr>
            <w:tcW w:w="3544" w:type="dxa"/>
            <w:tcBorders>
              <w:top w:val="single" w:sz="4" w:space="0" w:color="auto"/>
              <w:bottom w:val="single" w:sz="4" w:space="0" w:color="auto"/>
            </w:tcBorders>
          </w:tcPr>
          <w:p w14:paraId="4AA2EE09"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Mixtura asfaltica preparata la cald cu agregate mari</w:t>
            </w:r>
          </w:p>
        </w:tc>
        <w:tc>
          <w:tcPr>
            <w:tcW w:w="1134" w:type="dxa"/>
            <w:tcBorders>
              <w:top w:val="single" w:sz="4" w:space="0" w:color="auto"/>
              <w:bottom w:val="single" w:sz="4" w:space="0" w:color="auto"/>
            </w:tcBorders>
          </w:tcPr>
          <w:p w14:paraId="6792A49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FC1F09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0,1410</w:t>
            </w:r>
          </w:p>
        </w:tc>
        <w:tc>
          <w:tcPr>
            <w:tcW w:w="1134" w:type="dxa"/>
            <w:tcBorders>
              <w:top w:val="single" w:sz="4" w:space="0" w:color="auto"/>
              <w:bottom w:val="single" w:sz="4" w:space="0" w:color="auto"/>
            </w:tcBorders>
          </w:tcPr>
          <w:p w14:paraId="4E382E6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1 510,00</w:t>
            </w:r>
          </w:p>
        </w:tc>
        <w:tc>
          <w:tcPr>
            <w:tcW w:w="1420" w:type="dxa"/>
            <w:tcBorders>
              <w:top w:val="single" w:sz="4" w:space="0" w:color="auto"/>
              <w:bottom w:val="single" w:sz="4" w:space="0" w:color="auto"/>
            </w:tcBorders>
          </w:tcPr>
          <w:p w14:paraId="5C599D0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212,91</w:t>
            </w:r>
          </w:p>
        </w:tc>
      </w:tr>
      <w:tr w:rsidR="00C1367F" w:rsidRPr="00B42AF5" w14:paraId="6869B61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9CF6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88792F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141EE0A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7F9C6FD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F7B151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FE4338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850,00</w:t>
            </w:r>
          </w:p>
        </w:tc>
        <w:tc>
          <w:tcPr>
            <w:tcW w:w="1420" w:type="dxa"/>
            <w:tcBorders>
              <w:top w:val="single" w:sz="4" w:space="0" w:color="auto"/>
              <w:bottom w:val="single" w:sz="4" w:space="0" w:color="auto"/>
            </w:tcBorders>
          </w:tcPr>
          <w:p w14:paraId="1099694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2,55</w:t>
            </w:r>
          </w:p>
        </w:tc>
      </w:tr>
      <w:tr w:rsidR="00C1367F" w:rsidRPr="00B42AF5" w14:paraId="3BE450E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A971F"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C045E2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2710603420375</w:t>
            </w:r>
          </w:p>
        </w:tc>
        <w:tc>
          <w:tcPr>
            <w:tcW w:w="3544" w:type="dxa"/>
            <w:tcBorders>
              <w:top w:val="single" w:sz="4" w:space="0" w:color="auto"/>
              <w:bottom w:val="single" w:sz="4" w:space="0" w:color="auto"/>
            </w:tcBorders>
          </w:tcPr>
          <w:p w14:paraId="1E9CA223"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Otel patrat lam.cald lt = 50 mm</w:t>
            </w:r>
          </w:p>
        </w:tc>
        <w:tc>
          <w:tcPr>
            <w:tcW w:w="1134" w:type="dxa"/>
            <w:tcBorders>
              <w:top w:val="single" w:sz="4" w:space="0" w:color="auto"/>
              <w:bottom w:val="single" w:sz="4" w:space="0" w:color="auto"/>
            </w:tcBorders>
          </w:tcPr>
          <w:p w14:paraId="7A04D36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2E390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564FC20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24,50</w:t>
            </w:r>
          </w:p>
        </w:tc>
        <w:tc>
          <w:tcPr>
            <w:tcW w:w="1420" w:type="dxa"/>
            <w:tcBorders>
              <w:top w:val="single" w:sz="4" w:space="0" w:color="auto"/>
              <w:bottom w:val="single" w:sz="4" w:space="0" w:color="auto"/>
            </w:tcBorders>
          </w:tcPr>
          <w:p w14:paraId="4CD253C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0,39</w:t>
            </w:r>
          </w:p>
        </w:tc>
      </w:tr>
      <w:tr w:rsidR="00C1367F" w:rsidRPr="00B42AF5" w14:paraId="4C86706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00B1C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2B1869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7F856ADA"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3C61342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1A282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0,0166</w:t>
            </w:r>
          </w:p>
        </w:tc>
        <w:tc>
          <w:tcPr>
            <w:tcW w:w="1134" w:type="dxa"/>
            <w:tcBorders>
              <w:top w:val="single" w:sz="4" w:space="0" w:color="auto"/>
              <w:bottom w:val="single" w:sz="4" w:space="0" w:color="auto"/>
            </w:tcBorders>
          </w:tcPr>
          <w:p w14:paraId="1E8399F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550,00</w:t>
            </w:r>
          </w:p>
        </w:tc>
        <w:tc>
          <w:tcPr>
            <w:tcW w:w="1420" w:type="dxa"/>
            <w:tcBorders>
              <w:top w:val="single" w:sz="4" w:space="0" w:color="auto"/>
              <w:bottom w:val="single" w:sz="4" w:space="0" w:color="auto"/>
            </w:tcBorders>
          </w:tcPr>
          <w:p w14:paraId="39B76AB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9,12</w:t>
            </w:r>
          </w:p>
        </w:tc>
      </w:tr>
      <w:tr w:rsidR="00C1367F" w:rsidRPr="00B42AF5" w14:paraId="768358E4"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24162"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71E3280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DI107</w:t>
            </w:r>
          </w:p>
          <w:p w14:paraId="3282EC02"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3A4D860"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Amorsarea suprafetelor straturilor de baza in vederea aplicarii unui strat de beton asfaltic 0,30 l/m2 bitum 50/70 SM SR EN 12591</w:t>
            </w:r>
          </w:p>
          <w:p w14:paraId="460DB7F0"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563C98"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25F54DB"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4733E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9EA5F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10 244,000</w:t>
            </w:r>
          </w:p>
          <w:p w14:paraId="3D51E38D"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09936481"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0F1EF47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F60D3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566413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5EE097F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6932FFC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48A4FD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292635A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c>
          <w:tcPr>
            <w:tcW w:w="1420" w:type="dxa"/>
            <w:tcBorders>
              <w:top w:val="single" w:sz="4" w:space="0" w:color="auto"/>
              <w:bottom w:val="single" w:sz="4" w:space="0" w:color="auto"/>
            </w:tcBorders>
          </w:tcPr>
          <w:p w14:paraId="39E4871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r>
      <w:tr w:rsidR="00C1367F" w:rsidRPr="00B42AF5" w14:paraId="526DB15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94554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298C13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593A145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242ACC2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E7EF9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4DFE08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6BB679D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195,00</w:t>
            </w:r>
          </w:p>
        </w:tc>
      </w:tr>
      <w:tr w:rsidR="00C1367F" w:rsidRPr="00B42AF5" w14:paraId="09C45F17"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8DD93"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01992620"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DB16D</w:t>
            </w:r>
          </w:p>
          <w:p w14:paraId="6B58454E"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467BD92"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Imbracaminte de beton asfaltic cu agregate marunte, executata la cald, in groosime de 4,0 cm, cu asternere manuala (BA 16 rul, SM SR EN 13108-1:2016, bitum 50/70 SM SR EN 12591</w:t>
            </w:r>
          </w:p>
          <w:p w14:paraId="0AE04F34"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4B241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FB4EBB7"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C37F08"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ED2E8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172,731</w:t>
            </w:r>
          </w:p>
          <w:p w14:paraId="2E1F862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0A696E9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11,352</w:t>
            </w:r>
          </w:p>
        </w:tc>
      </w:tr>
      <w:tr w:rsidR="00C1367F" w:rsidRPr="00B42AF5" w14:paraId="3046EF8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80ACBA"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C6F3E5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32B6DF6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2CA63A4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1796C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2400455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9709D1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11,35</w:t>
            </w:r>
          </w:p>
        </w:tc>
      </w:tr>
      <w:tr w:rsidR="00C1367F" w:rsidRPr="00B42AF5" w14:paraId="02BD6D3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F805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6CB0D8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16D1D26D"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Mixtura asfaltica preparata la cald cu agregate marunte</w:t>
            </w:r>
          </w:p>
        </w:tc>
        <w:tc>
          <w:tcPr>
            <w:tcW w:w="1134" w:type="dxa"/>
            <w:tcBorders>
              <w:top w:val="single" w:sz="4" w:space="0" w:color="auto"/>
              <w:bottom w:val="single" w:sz="4" w:space="0" w:color="auto"/>
            </w:tcBorders>
          </w:tcPr>
          <w:p w14:paraId="0A825AC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5E1E44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14:paraId="05FE688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1 620,00</w:t>
            </w:r>
          </w:p>
        </w:tc>
        <w:tc>
          <w:tcPr>
            <w:tcW w:w="1420" w:type="dxa"/>
            <w:tcBorders>
              <w:top w:val="single" w:sz="4" w:space="0" w:color="auto"/>
              <w:bottom w:val="single" w:sz="4" w:space="0" w:color="auto"/>
            </w:tcBorders>
          </w:tcPr>
          <w:p w14:paraId="0BFCF7D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152,28</w:t>
            </w:r>
          </w:p>
        </w:tc>
      </w:tr>
      <w:tr w:rsidR="00C1367F" w:rsidRPr="00B42AF5" w14:paraId="64AF065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13BCF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844E50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3612850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7F86F8D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8056E5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367648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850,00</w:t>
            </w:r>
          </w:p>
        </w:tc>
        <w:tc>
          <w:tcPr>
            <w:tcW w:w="1420" w:type="dxa"/>
            <w:tcBorders>
              <w:top w:val="single" w:sz="4" w:space="0" w:color="auto"/>
              <w:bottom w:val="single" w:sz="4" w:space="0" w:color="auto"/>
            </w:tcBorders>
          </w:tcPr>
          <w:p w14:paraId="3087CC2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2,55</w:t>
            </w:r>
          </w:p>
        </w:tc>
      </w:tr>
      <w:tr w:rsidR="00C1367F" w:rsidRPr="00B42AF5" w14:paraId="5C64ADF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926D0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16E6FD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34C4E545"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009C460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37831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1AABD4B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24,50</w:t>
            </w:r>
          </w:p>
        </w:tc>
        <w:tc>
          <w:tcPr>
            <w:tcW w:w="1420" w:type="dxa"/>
            <w:tcBorders>
              <w:top w:val="single" w:sz="4" w:space="0" w:color="auto"/>
              <w:bottom w:val="single" w:sz="4" w:space="0" w:color="auto"/>
            </w:tcBorders>
          </w:tcPr>
          <w:p w14:paraId="4D0BE53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0,27</w:t>
            </w:r>
          </w:p>
        </w:tc>
      </w:tr>
      <w:tr w:rsidR="00C1367F" w:rsidRPr="00B42AF5" w14:paraId="53BF885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74053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6F84F2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7F00FB34"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63B2060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9D47F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0,0114</w:t>
            </w:r>
          </w:p>
        </w:tc>
        <w:tc>
          <w:tcPr>
            <w:tcW w:w="1134" w:type="dxa"/>
            <w:tcBorders>
              <w:top w:val="single" w:sz="4" w:space="0" w:color="auto"/>
              <w:bottom w:val="single" w:sz="4" w:space="0" w:color="auto"/>
            </w:tcBorders>
          </w:tcPr>
          <w:p w14:paraId="0FDF261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550,00</w:t>
            </w:r>
          </w:p>
        </w:tc>
        <w:tc>
          <w:tcPr>
            <w:tcW w:w="1420" w:type="dxa"/>
            <w:tcBorders>
              <w:top w:val="single" w:sz="4" w:space="0" w:color="auto"/>
              <w:bottom w:val="single" w:sz="4" w:space="0" w:color="auto"/>
            </w:tcBorders>
          </w:tcPr>
          <w:p w14:paraId="7EC4821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6,28</w:t>
            </w:r>
          </w:p>
        </w:tc>
      </w:tr>
      <w:tr w:rsidR="00C1367F" w:rsidRPr="00B42AF5" w14:paraId="694AC3C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DF5A15"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148FD2F7"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6C9D009B"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1.3.2. Amenajare tip 2</w:t>
            </w:r>
          </w:p>
          <w:p w14:paraId="5E2D20F5"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04565184"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7E81E7C0"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8A4B6CC"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205884D" w14:textId="77777777" w:rsidR="00C1367F" w:rsidRPr="00B42AF5" w:rsidRDefault="00C1367F" w:rsidP="00F5793E">
            <w:pPr>
              <w:rPr>
                <w:rFonts w:eastAsia="MS Mincho"/>
                <w:sz w:val="16"/>
                <w:szCs w:val="16"/>
                <w:lang w:eastAsia="ja-JP"/>
              </w:rPr>
            </w:pPr>
          </w:p>
        </w:tc>
      </w:tr>
      <w:tr w:rsidR="00C1367F" w:rsidRPr="00B42AF5" w14:paraId="61ADA4A9"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462A12"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42C8E0E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TsD08A1</w:t>
            </w:r>
          </w:p>
          <w:p w14:paraId="2F68311E"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B311EC5"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Compactarea mecanica a umpluturilor cu compactor pe pneuri static autopropulsat de 10,1-16 t, in straturi succesive de 15-25 cm grosime dupa compactare, exclusiv udarea fiecarui strat in parte, </w:t>
            </w:r>
          </w:p>
          <w:p w14:paraId="3676415C"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B63F6F"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7AC7D6E"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54EBC2"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E5429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1 985,564</w:t>
            </w:r>
          </w:p>
          <w:p w14:paraId="6139C31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FFE812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285,518</w:t>
            </w:r>
          </w:p>
        </w:tc>
      </w:tr>
      <w:tr w:rsidR="00C1367F" w:rsidRPr="00B42AF5" w14:paraId="436CD04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2CC06"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3A9D9D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617213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062FEF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DC59D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3,0200</w:t>
            </w:r>
          </w:p>
        </w:tc>
        <w:tc>
          <w:tcPr>
            <w:tcW w:w="1134" w:type="dxa"/>
            <w:tcBorders>
              <w:top w:val="single" w:sz="4" w:space="0" w:color="auto"/>
              <w:bottom w:val="single" w:sz="4" w:space="0" w:color="auto"/>
            </w:tcBorders>
          </w:tcPr>
          <w:p w14:paraId="106E8C1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C00BD5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285,52</w:t>
            </w:r>
          </w:p>
        </w:tc>
      </w:tr>
      <w:tr w:rsidR="00C1367F" w:rsidRPr="00B42AF5" w14:paraId="2DD9A72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7E2E0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3B9536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37C29155"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3E4E32B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FC38D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3,7400</w:t>
            </w:r>
          </w:p>
        </w:tc>
        <w:tc>
          <w:tcPr>
            <w:tcW w:w="1134" w:type="dxa"/>
            <w:tcBorders>
              <w:top w:val="single" w:sz="4" w:space="0" w:color="auto"/>
              <w:bottom w:val="single" w:sz="4" w:space="0" w:color="auto"/>
            </w:tcBorders>
          </w:tcPr>
          <w:p w14:paraId="5F1EAB2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455,00</w:t>
            </w:r>
          </w:p>
        </w:tc>
        <w:tc>
          <w:tcPr>
            <w:tcW w:w="1420" w:type="dxa"/>
            <w:tcBorders>
              <w:top w:val="single" w:sz="4" w:space="0" w:color="auto"/>
              <w:bottom w:val="single" w:sz="4" w:space="0" w:color="auto"/>
            </w:tcBorders>
          </w:tcPr>
          <w:p w14:paraId="3699302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1 700,05</w:t>
            </w:r>
          </w:p>
        </w:tc>
      </w:tr>
      <w:tr w:rsidR="00C1367F" w:rsidRPr="00B42AF5" w14:paraId="6A11EC3B"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EE7297"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03AEC228"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DI111</w:t>
            </w:r>
          </w:p>
          <w:p w14:paraId="625B2DF4"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EFED709"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Executarea mecanizata a straturilor de fundatie cu h=12 cm din piatra sparta la trotuare </w:t>
            </w:r>
          </w:p>
          <w:p w14:paraId="718C5599"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BCCCE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90DEA12"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D9B62B"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2E4C64"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90,048</w:t>
            </w:r>
          </w:p>
          <w:p w14:paraId="073557B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472FAF2"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24,218</w:t>
            </w:r>
          </w:p>
        </w:tc>
      </w:tr>
      <w:tr w:rsidR="00C1367F" w:rsidRPr="00B42AF5" w14:paraId="05A8344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A076DD"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2FCD78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78E5F8D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98827E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705E1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0,2560</w:t>
            </w:r>
          </w:p>
        </w:tc>
        <w:tc>
          <w:tcPr>
            <w:tcW w:w="1134" w:type="dxa"/>
            <w:tcBorders>
              <w:top w:val="single" w:sz="4" w:space="0" w:color="auto"/>
              <w:bottom w:val="single" w:sz="4" w:space="0" w:color="auto"/>
            </w:tcBorders>
          </w:tcPr>
          <w:p w14:paraId="5CD5FAD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804A7D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24,22</w:t>
            </w:r>
          </w:p>
        </w:tc>
      </w:tr>
      <w:tr w:rsidR="00C1367F" w:rsidRPr="00B42AF5" w14:paraId="1C28BC9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B739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3BD7CB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14111222016601</w:t>
            </w:r>
          </w:p>
        </w:tc>
        <w:tc>
          <w:tcPr>
            <w:tcW w:w="3544" w:type="dxa"/>
            <w:tcBorders>
              <w:top w:val="single" w:sz="4" w:space="0" w:color="auto"/>
              <w:bottom w:val="single" w:sz="4" w:space="0" w:color="auto"/>
            </w:tcBorders>
          </w:tcPr>
          <w:p w14:paraId="17660F5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Piatra sparta 20-40 mm</w:t>
            </w:r>
          </w:p>
        </w:tc>
        <w:tc>
          <w:tcPr>
            <w:tcW w:w="1134" w:type="dxa"/>
            <w:tcBorders>
              <w:top w:val="single" w:sz="4" w:space="0" w:color="auto"/>
              <w:bottom w:val="single" w:sz="4" w:space="0" w:color="auto"/>
            </w:tcBorders>
          </w:tcPr>
          <w:p w14:paraId="4167191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B39EF0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0,1740</w:t>
            </w:r>
          </w:p>
        </w:tc>
        <w:tc>
          <w:tcPr>
            <w:tcW w:w="1134" w:type="dxa"/>
            <w:tcBorders>
              <w:top w:val="single" w:sz="4" w:space="0" w:color="auto"/>
              <w:bottom w:val="single" w:sz="4" w:space="0" w:color="auto"/>
            </w:tcBorders>
          </w:tcPr>
          <w:p w14:paraId="6892D1E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638C65C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58,29</w:t>
            </w:r>
          </w:p>
        </w:tc>
      </w:tr>
      <w:tr w:rsidR="00C1367F" w:rsidRPr="00B42AF5" w14:paraId="0F9DDC8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D6A82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2FE5AE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2F13ABC"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2B6725B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F1E280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2F38DB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4491274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0,31</w:t>
            </w:r>
          </w:p>
        </w:tc>
      </w:tr>
      <w:tr w:rsidR="00C1367F" w:rsidRPr="00B42AF5" w14:paraId="373FF19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16D2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B642EC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2952240004105</w:t>
            </w:r>
          </w:p>
        </w:tc>
        <w:tc>
          <w:tcPr>
            <w:tcW w:w="3544" w:type="dxa"/>
            <w:tcBorders>
              <w:top w:val="single" w:sz="4" w:space="0" w:color="auto"/>
              <w:bottom w:val="single" w:sz="4" w:space="0" w:color="auto"/>
            </w:tcBorders>
          </w:tcPr>
          <w:p w14:paraId="0D6467E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Compactor 5-6 t</w:t>
            </w:r>
          </w:p>
        </w:tc>
        <w:tc>
          <w:tcPr>
            <w:tcW w:w="1134" w:type="dxa"/>
            <w:tcBorders>
              <w:top w:val="single" w:sz="4" w:space="0" w:color="auto"/>
              <w:bottom w:val="single" w:sz="4" w:space="0" w:color="auto"/>
            </w:tcBorders>
          </w:tcPr>
          <w:p w14:paraId="5FF4002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B6F18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0,0146</w:t>
            </w:r>
          </w:p>
        </w:tc>
        <w:tc>
          <w:tcPr>
            <w:tcW w:w="1134" w:type="dxa"/>
            <w:tcBorders>
              <w:top w:val="single" w:sz="4" w:space="0" w:color="auto"/>
              <w:bottom w:val="single" w:sz="4" w:space="0" w:color="auto"/>
            </w:tcBorders>
          </w:tcPr>
          <w:p w14:paraId="3B5D5AB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076E8DB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6,57</w:t>
            </w:r>
          </w:p>
        </w:tc>
      </w:tr>
      <w:tr w:rsidR="00C1367F" w:rsidRPr="00B42AF5" w14:paraId="134DF0B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3D93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951D98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74128D6B"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06C8345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8D9C3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14:paraId="58AFC2C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69D108D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0,66</w:t>
            </w:r>
          </w:p>
        </w:tc>
      </w:tr>
      <w:tr w:rsidR="00C1367F" w:rsidRPr="00B42AF5" w14:paraId="452D6053"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1740B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lastRenderedPageBreak/>
              <w:t>68</w:t>
            </w:r>
          </w:p>
        </w:tc>
        <w:tc>
          <w:tcPr>
            <w:tcW w:w="1418" w:type="dxa"/>
            <w:tcBorders>
              <w:top w:val="single" w:sz="4" w:space="0" w:color="auto"/>
              <w:bottom w:val="single" w:sz="4" w:space="0" w:color="auto"/>
            </w:tcBorders>
          </w:tcPr>
          <w:p w14:paraId="071A8FD7"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DI112 k=3</w:t>
            </w:r>
          </w:p>
          <w:p w14:paraId="210CD90A"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04EF1560"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Pentru fiecare 1 cm schimbare a grosimii stratului de piatra sparta se adauga sau se scade la norma Dl111</w:t>
            </w:r>
          </w:p>
          <w:p w14:paraId="6313B4F4"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11CD82"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405B809"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7219DF"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57495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9,556</w:t>
            </w:r>
          </w:p>
          <w:p w14:paraId="7DA66E5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4E30B1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3,830</w:t>
            </w:r>
          </w:p>
        </w:tc>
      </w:tr>
      <w:tr w:rsidR="00C1367F" w:rsidRPr="00B42AF5" w14:paraId="0158AF3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D52A7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4CA062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755B86A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3495EC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C5D56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0,0135</w:t>
            </w:r>
          </w:p>
        </w:tc>
        <w:tc>
          <w:tcPr>
            <w:tcW w:w="1134" w:type="dxa"/>
            <w:tcBorders>
              <w:top w:val="single" w:sz="4" w:space="0" w:color="auto"/>
              <w:bottom w:val="single" w:sz="4" w:space="0" w:color="auto"/>
            </w:tcBorders>
          </w:tcPr>
          <w:p w14:paraId="0099AE5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2C1D6C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3,83</w:t>
            </w:r>
          </w:p>
        </w:tc>
      </w:tr>
      <w:tr w:rsidR="00C1367F" w:rsidRPr="00B42AF5" w14:paraId="6AFD0E4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459A3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339328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14111222016601</w:t>
            </w:r>
          </w:p>
        </w:tc>
        <w:tc>
          <w:tcPr>
            <w:tcW w:w="3544" w:type="dxa"/>
            <w:tcBorders>
              <w:top w:val="single" w:sz="4" w:space="0" w:color="auto"/>
              <w:bottom w:val="single" w:sz="4" w:space="0" w:color="auto"/>
            </w:tcBorders>
          </w:tcPr>
          <w:p w14:paraId="4453BE1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Piatra sparta 20-40 mm</w:t>
            </w:r>
          </w:p>
        </w:tc>
        <w:tc>
          <w:tcPr>
            <w:tcW w:w="1134" w:type="dxa"/>
            <w:tcBorders>
              <w:top w:val="single" w:sz="4" w:space="0" w:color="auto"/>
              <w:bottom w:val="single" w:sz="4" w:space="0" w:color="auto"/>
            </w:tcBorders>
          </w:tcPr>
          <w:p w14:paraId="5BAFF41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833D34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0,0057</w:t>
            </w:r>
          </w:p>
        </w:tc>
        <w:tc>
          <w:tcPr>
            <w:tcW w:w="1134" w:type="dxa"/>
            <w:tcBorders>
              <w:top w:val="single" w:sz="4" w:space="0" w:color="auto"/>
              <w:bottom w:val="single" w:sz="4" w:space="0" w:color="auto"/>
            </w:tcBorders>
          </w:tcPr>
          <w:p w14:paraId="473CF1C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0813645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5,73</w:t>
            </w:r>
          </w:p>
        </w:tc>
      </w:tr>
      <w:tr w:rsidR="00C1367F" w:rsidRPr="00B42AF5" w14:paraId="2541E016"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AC917"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63A1297B"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DE18A</w:t>
            </w:r>
          </w:p>
          <w:p w14:paraId="38C14161"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8F5FD14"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Pavaje executate din placi de trotuare din beton prefabricat asezate pe un strat din amestec uscat de ciment si nisip, in proportie 1:5, rostuit cu amestec uscat de ciment si nisip, grosime strat de 5 cm  (Placi gr 40 mm dim 20x10  culoarea gri  Modificare Koef. nisip (strat)- 0,952 Ciment (strat)-1,226 )</w:t>
            </w:r>
          </w:p>
          <w:p w14:paraId="3FFAD61C"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F4D4F4"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F9A53E2"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90C44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C64344"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254,703</w:t>
            </w:r>
          </w:p>
          <w:p w14:paraId="0B0F440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3B1561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56,382</w:t>
            </w:r>
          </w:p>
        </w:tc>
      </w:tr>
      <w:tr w:rsidR="00C1367F" w:rsidRPr="00B42AF5" w14:paraId="1A4057D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3E67B5"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41D820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0B129A1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63AD4F3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C6124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0,5802</w:t>
            </w:r>
          </w:p>
        </w:tc>
        <w:tc>
          <w:tcPr>
            <w:tcW w:w="1134" w:type="dxa"/>
            <w:tcBorders>
              <w:top w:val="single" w:sz="4" w:space="0" w:color="auto"/>
              <w:bottom w:val="single" w:sz="4" w:space="0" w:color="auto"/>
            </w:tcBorders>
          </w:tcPr>
          <w:p w14:paraId="6BB736C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EBE6BF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54,89</w:t>
            </w:r>
          </w:p>
        </w:tc>
      </w:tr>
      <w:tr w:rsidR="00C1367F" w:rsidRPr="00B42AF5" w14:paraId="2FF7C8E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77AC9A"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725585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4EBA53D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D2EA02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C3554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0,0158</w:t>
            </w:r>
          </w:p>
        </w:tc>
        <w:tc>
          <w:tcPr>
            <w:tcW w:w="1134" w:type="dxa"/>
            <w:tcBorders>
              <w:top w:val="single" w:sz="4" w:space="0" w:color="auto"/>
              <w:bottom w:val="single" w:sz="4" w:space="0" w:color="auto"/>
            </w:tcBorders>
          </w:tcPr>
          <w:p w14:paraId="40AB85D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F399AE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1,49</w:t>
            </w:r>
          </w:p>
        </w:tc>
      </w:tr>
      <w:tr w:rsidR="00C1367F" w:rsidRPr="00B42AF5" w14:paraId="101E218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27ECF"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F27BCF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266111280065540</w:t>
            </w:r>
          </w:p>
        </w:tc>
        <w:tc>
          <w:tcPr>
            <w:tcW w:w="3544" w:type="dxa"/>
            <w:tcBorders>
              <w:top w:val="single" w:sz="4" w:space="0" w:color="auto"/>
              <w:bottom w:val="single" w:sz="4" w:space="0" w:color="auto"/>
            </w:tcBorders>
          </w:tcPr>
          <w:p w14:paraId="7288390C"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Placi din beton, pentru trotuare 20x10 gr 40 mm gri</w:t>
            </w:r>
          </w:p>
        </w:tc>
        <w:tc>
          <w:tcPr>
            <w:tcW w:w="1134" w:type="dxa"/>
            <w:tcBorders>
              <w:top w:val="single" w:sz="4" w:space="0" w:color="auto"/>
              <w:bottom w:val="single" w:sz="4" w:space="0" w:color="auto"/>
            </w:tcBorders>
          </w:tcPr>
          <w:p w14:paraId="6F0176D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639357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7BC570A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155,00</w:t>
            </w:r>
          </w:p>
        </w:tc>
        <w:tc>
          <w:tcPr>
            <w:tcW w:w="1420" w:type="dxa"/>
            <w:tcBorders>
              <w:top w:val="single" w:sz="4" w:space="0" w:color="auto"/>
              <w:bottom w:val="single" w:sz="4" w:space="0" w:color="auto"/>
            </w:tcBorders>
          </w:tcPr>
          <w:p w14:paraId="607F564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157,32</w:t>
            </w:r>
          </w:p>
        </w:tc>
      </w:tr>
      <w:tr w:rsidR="00C1367F" w:rsidRPr="00B42AF5" w14:paraId="3CEC5CA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957A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EA4045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2548899A"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Ciment portland M400 saci, (pentru rosturi)</w:t>
            </w:r>
          </w:p>
        </w:tc>
        <w:tc>
          <w:tcPr>
            <w:tcW w:w="1134" w:type="dxa"/>
            <w:tcBorders>
              <w:top w:val="single" w:sz="4" w:space="0" w:color="auto"/>
              <w:bottom w:val="single" w:sz="4" w:space="0" w:color="auto"/>
            </w:tcBorders>
          </w:tcPr>
          <w:p w14:paraId="6AD3B1B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565C8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4A27873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697B5EA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3,68</w:t>
            </w:r>
          </w:p>
        </w:tc>
      </w:tr>
      <w:tr w:rsidR="00C1367F" w:rsidRPr="00B42AF5" w14:paraId="2602340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A6C6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F0D4BB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6C1E69F8"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Ciment portland M400 saci, (pentru strat)</w:t>
            </w:r>
          </w:p>
        </w:tc>
        <w:tc>
          <w:tcPr>
            <w:tcW w:w="1134" w:type="dxa"/>
            <w:tcBorders>
              <w:top w:val="single" w:sz="4" w:space="0" w:color="auto"/>
              <w:bottom w:val="single" w:sz="4" w:space="0" w:color="auto"/>
            </w:tcBorders>
          </w:tcPr>
          <w:p w14:paraId="65D43BD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0789F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7,8700</w:t>
            </w:r>
          </w:p>
        </w:tc>
        <w:tc>
          <w:tcPr>
            <w:tcW w:w="1134" w:type="dxa"/>
            <w:tcBorders>
              <w:top w:val="single" w:sz="4" w:space="0" w:color="auto"/>
              <w:bottom w:val="single" w:sz="4" w:space="0" w:color="auto"/>
            </w:tcBorders>
          </w:tcPr>
          <w:p w14:paraId="2E453FD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31AF1D4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22,26</w:t>
            </w:r>
          </w:p>
        </w:tc>
      </w:tr>
      <w:tr w:rsidR="00C1367F" w:rsidRPr="00B42AF5" w14:paraId="3A16A05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92120F"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7CBA16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49FC42CA"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pentru constructii 0,3-0,7 mm (pentru rosturi)</w:t>
            </w:r>
          </w:p>
        </w:tc>
        <w:tc>
          <w:tcPr>
            <w:tcW w:w="1134" w:type="dxa"/>
            <w:tcBorders>
              <w:top w:val="single" w:sz="4" w:space="0" w:color="auto"/>
              <w:bottom w:val="single" w:sz="4" w:space="0" w:color="auto"/>
            </w:tcBorders>
          </w:tcPr>
          <w:p w14:paraId="6D9B0CB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4366F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4D25BF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751ECFC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20E12B4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33FA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A7D5C5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264BF5FB"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pentru constructii 0,3-0,7 mm (pentru strat)</w:t>
            </w:r>
          </w:p>
        </w:tc>
        <w:tc>
          <w:tcPr>
            <w:tcW w:w="1134" w:type="dxa"/>
            <w:tcBorders>
              <w:top w:val="single" w:sz="4" w:space="0" w:color="auto"/>
              <w:bottom w:val="single" w:sz="4" w:space="0" w:color="auto"/>
            </w:tcBorders>
          </w:tcPr>
          <w:p w14:paraId="4B28748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A0A35E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0,0428</w:t>
            </w:r>
          </w:p>
        </w:tc>
        <w:tc>
          <w:tcPr>
            <w:tcW w:w="1134" w:type="dxa"/>
            <w:tcBorders>
              <w:top w:val="single" w:sz="4" w:space="0" w:color="auto"/>
              <w:bottom w:val="single" w:sz="4" w:space="0" w:color="auto"/>
            </w:tcBorders>
          </w:tcPr>
          <w:p w14:paraId="24C3C6B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05AB8A3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12,60</w:t>
            </w:r>
          </w:p>
        </w:tc>
      </w:tr>
      <w:tr w:rsidR="00C1367F" w:rsidRPr="00B42AF5" w14:paraId="762C46B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4531F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E9A599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326B20A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52D0DF8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1BA8E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A2BEA4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31C88F4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0,90</w:t>
            </w:r>
          </w:p>
        </w:tc>
      </w:tr>
      <w:tr w:rsidR="00C1367F" w:rsidRPr="00B42AF5" w14:paraId="352A4514"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A1CAB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28EAF8F2"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RpAcF01B</w:t>
            </w:r>
          </w:p>
          <w:p w14:paraId="595D184E"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37A519C"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Ridicarea la nivelul strazii a capacelor de la caminele de vizitare ale instalatiilor de alimentare cu apa si canalizare, cu inaltimea medie de 20 cm si greutatea capacului de pina la 100 kg, pe zid de caramida cu mortar asfaltic</w:t>
            </w:r>
          </w:p>
          <w:p w14:paraId="6699AF60"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E9F0AF"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9C33840"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51BE72"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041B64"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795,137</w:t>
            </w:r>
          </w:p>
          <w:p w14:paraId="009BAE7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F80A441"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141,900</w:t>
            </w:r>
          </w:p>
        </w:tc>
      </w:tr>
      <w:tr w:rsidR="00C1367F" w:rsidRPr="00B42AF5" w14:paraId="1826AA5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8F233"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960518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F23F74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1D1BC0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27279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6726BDE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44FE59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70,95</w:t>
            </w:r>
          </w:p>
        </w:tc>
      </w:tr>
      <w:tr w:rsidR="00C1367F" w:rsidRPr="00B42AF5" w14:paraId="76DF5B3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60B993"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FBBEF3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67D47D9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5DE2489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07C10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3D8583F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6243A5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70,95</w:t>
            </w:r>
          </w:p>
        </w:tc>
      </w:tr>
      <w:tr w:rsidR="00C1367F" w:rsidRPr="00B42AF5" w14:paraId="7DC735E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A787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9AC24E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2640112300739</w:t>
            </w:r>
          </w:p>
        </w:tc>
        <w:tc>
          <w:tcPr>
            <w:tcW w:w="3544" w:type="dxa"/>
            <w:tcBorders>
              <w:top w:val="single" w:sz="4" w:space="0" w:color="auto"/>
              <w:bottom w:val="single" w:sz="4" w:space="0" w:color="auto"/>
            </w:tcBorders>
          </w:tcPr>
          <w:p w14:paraId="7C108A4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Caramizi </w:t>
            </w:r>
          </w:p>
        </w:tc>
        <w:tc>
          <w:tcPr>
            <w:tcW w:w="1134" w:type="dxa"/>
            <w:tcBorders>
              <w:top w:val="single" w:sz="4" w:space="0" w:color="auto"/>
              <w:bottom w:val="single" w:sz="4" w:space="0" w:color="auto"/>
            </w:tcBorders>
          </w:tcPr>
          <w:p w14:paraId="2194E5B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83E3C8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44,0000</w:t>
            </w:r>
          </w:p>
        </w:tc>
        <w:tc>
          <w:tcPr>
            <w:tcW w:w="1134" w:type="dxa"/>
            <w:tcBorders>
              <w:top w:val="single" w:sz="4" w:space="0" w:color="auto"/>
              <w:bottom w:val="single" w:sz="4" w:space="0" w:color="auto"/>
            </w:tcBorders>
          </w:tcPr>
          <w:p w14:paraId="36A5021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7,60</w:t>
            </w:r>
          </w:p>
        </w:tc>
        <w:tc>
          <w:tcPr>
            <w:tcW w:w="1420" w:type="dxa"/>
            <w:tcBorders>
              <w:top w:val="single" w:sz="4" w:space="0" w:color="auto"/>
              <w:bottom w:val="single" w:sz="4" w:space="0" w:color="auto"/>
            </w:tcBorders>
          </w:tcPr>
          <w:p w14:paraId="734D767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341,09</w:t>
            </w:r>
          </w:p>
        </w:tc>
      </w:tr>
      <w:tr w:rsidR="00C1367F" w:rsidRPr="00B42AF5" w14:paraId="2CD9D36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AF9D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8FF85B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2663102101183</w:t>
            </w:r>
          </w:p>
        </w:tc>
        <w:tc>
          <w:tcPr>
            <w:tcW w:w="3544" w:type="dxa"/>
            <w:tcBorders>
              <w:top w:val="single" w:sz="4" w:space="0" w:color="auto"/>
              <w:bottom w:val="single" w:sz="4" w:space="0" w:color="auto"/>
            </w:tcBorders>
          </w:tcPr>
          <w:p w14:paraId="0DBAC5A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Mortar M-100 Z</w:t>
            </w:r>
          </w:p>
        </w:tc>
        <w:tc>
          <w:tcPr>
            <w:tcW w:w="1134" w:type="dxa"/>
            <w:tcBorders>
              <w:top w:val="single" w:sz="4" w:space="0" w:color="auto"/>
              <w:bottom w:val="single" w:sz="4" w:space="0" w:color="auto"/>
            </w:tcBorders>
          </w:tcPr>
          <w:p w14:paraId="513D8CA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48EB1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256F625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1 250,00</w:t>
            </w:r>
          </w:p>
        </w:tc>
        <w:tc>
          <w:tcPr>
            <w:tcW w:w="1420" w:type="dxa"/>
            <w:tcBorders>
              <w:top w:val="single" w:sz="4" w:space="0" w:color="auto"/>
              <w:bottom w:val="single" w:sz="4" w:space="0" w:color="auto"/>
            </w:tcBorders>
          </w:tcPr>
          <w:p w14:paraId="3D1D6C8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31,25</w:t>
            </w:r>
          </w:p>
        </w:tc>
      </w:tr>
      <w:tr w:rsidR="00C1367F" w:rsidRPr="00B42AF5" w14:paraId="43ADE63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01E7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2EE75D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2320322600218</w:t>
            </w:r>
          </w:p>
        </w:tc>
        <w:tc>
          <w:tcPr>
            <w:tcW w:w="3544" w:type="dxa"/>
            <w:tcBorders>
              <w:top w:val="single" w:sz="4" w:space="0" w:color="auto"/>
              <w:bottom w:val="single" w:sz="4" w:space="0" w:color="auto"/>
            </w:tcBorders>
          </w:tcPr>
          <w:p w14:paraId="312C213C"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Bitum pentru drumuri tip D 120-180</w:t>
            </w:r>
          </w:p>
        </w:tc>
        <w:tc>
          <w:tcPr>
            <w:tcW w:w="1134" w:type="dxa"/>
            <w:tcBorders>
              <w:top w:val="single" w:sz="4" w:space="0" w:color="auto"/>
              <w:bottom w:val="single" w:sz="4" w:space="0" w:color="auto"/>
            </w:tcBorders>
          </w:tcPr>
          <w:p w14:paraId="0503CA0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69153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12,6000</w:t>
            </w:r>
          </w:p>
        </w:tc>
        <w:tc>
          <w:tcPr>
            <w:tcW w:w="1134" w:type="dxa"/>
            <w:tcBorders>
              <w:top w:val="single" w:sz="4" w:space="0" w:color="auto"/>
              <w:bottom w:val="single" w:sz="4" w:space="0" w:color="auto"/>
            </w:tcBorders>
          </w:tcPr>
          <w:p w14:paraId="43611B6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7F643E1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128,52</w:t>
            </w:r>
          </w:p>
        </w:tc>
      </w:tr>
      <w:tr w:rsidR="00C1367F" w:rsidRPr="00B42AF5" w14:paraId="7F4565A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6D13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075B62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1412122100880</w:t>
            </w:r>
          </w:p>
        </w:tc>
        <w:tc>
          <w:tcPr>
            <w:tcW w:w="3544" w:type="dxa"/>
            <w:tcBorders>
              <w:top w:val="single" w:sz="4" w:space="0" w:color="auto"/>
              <w:bottom w:val="single" w:sz="4" w:space="0" w:color="auto"/>
            </w:tcBorders>
          </w:tcPr>
          <w:p w14:paraId="1EDAABD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Filer de calcar</w:t>
            </w:r>
          </w:p>
        </w:tc>
        <w:tc>
          <w:tcPr>
            <w:tcW w:w="1134" w:type="dxa"/>
            <w:tcBorders>
              <w:top w:val="single" w:sz="4" w:space="0" w:color="auto"/>
              <w:bottom w:val="single" w:sz="4" w:space="0" w:color="auto"/>
            </w:tcBorders>
          </w:tcPr>
          <w:p w14:paraId="45FF7E6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A1BFD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42,0200</w:t>
            </w:r>
          </w:p>
        </w:tc>
        <w:tc>
          <w:tcPr>
            <w:tcW w:w="1134" w:type="dxa"/>
            <w:tcBorders>
              <w:top w:val="single" w:sz="4" w:space="0" w:color="auto"/>
              <w:bottom w:val="single" w:sz="4" w:space="0" w:color="auto"/>
            </w:tcBorders>
          </w:tcPr>
          <w:p w14:paraId="594A57D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1418321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51,43</w:t>
            </w:r>
          </w:p>
        </w:tc>
      </w:tr>
      <w:tr w:rsidR="00C1367F" w:rsidRPr="00B42AF5" w14:paraId="6DBF4B5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5AA43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459DFD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2320156200901</w:t>
            </w:r>
          </w:p>
        </w:tc>
        <w:tc>
          <w:tcPr>
            <w:tcW w:w="3544" w:type="dxa"/>
            <w:tcBorders>
              <w:top w:val="single" w:sz="4" w:space="0" w:color="auto"/>
              <w:bottom w:val="single" w:sz="4" w:space="0" w:color="auto"/>
            </w:tcBorders>
          </w:tcPr>
          <w:p w14:paraId="46EE08F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Motorina</w:t>
            </w:r>
          </w:p>
        </w:tc>
        <w:tc>
          <w:tcPr>
            <w:tcW w:w="1134" w:type="dxa"/>
            <w:tcBorders>
              <w:top w:val="single" w:sz="4" w:space="0" w:color="auto"/>
              <w:bottom w:val="single" w:sz="4" w:space="0" w:color="auto"/>
            </w:tcBorders>
          </w:tcPr>
          <w:p w14:paraId="34DB945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D7DEC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028A18B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14:paraId="06E3D71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81,60</w:t>
            </w:r>
          </w:p>
        </w:tc>
      </w:tr>
      <w:tr w:rsidR="00C1367F" w:rsidRPr="00B42AF5" w14:paraId="11384FF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981F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DBABA2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4F84BF43"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32AA5DA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D7DA9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FE97D3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0B748C5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10,05</w:t>
            </w:r>
          </w:p>
        </w:tc>
      </w:tr>
      <w:tr w:rsidR="00C1367F" w:rsidRPr="00B42AF5" w14:paraId="6839F82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600A8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7808A1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1421202200525</w:t>
            </w:r>
          </w:p>
        </w:tc>
        <w:tc>
          <w:tcPr>
            <w:tcW w:w="3544" w:type="dxa"/>
            <w:tcBorders>
              <w:top w:val="single" w:sz="4" w:space="0" w:color="auto"/>
              <w:bottom w:val="single" w:sz="4" w:space="0" w:color="auto"/>
            </w:tcBorders>
          </w:tcPr>
          <w:p w14:paraId="793DDB1B"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sortat nespalat de riu  lacuri 0,0-7,0 mm S 1667</w:t>
            </w:r>
          </w:p>
        </w:tc>
        <w:tc>
          <w:tcPr>
            <w:tcW w:w="1134" w:type="dxa"/>
            <w:tcBorders>
              <w:top w:val="single" w:sz="4" w:space="0" w:color="auto"/>
              <w:bottom w:val="single" w:sz="4" w:space="0" w:color="auto"/>
            </w:tcBorders>
          </w:tcPr>
          <w:p w14:paraId="550BA3B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A9404D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B8A546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64D55C1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9,30</w:t>
            </w:r>
          </w:p>
        </w:tc>
      </w:tr>
      <w:tr w:rsidR="00C1367F" w:rsidRPr="00B42AF5" w14:paraId="203DCE9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1D34D"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6243F05C"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6368ECE2"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1.3.3. Amenajare tip 3</w:t>
            </w:r>
          </w:p>
          <w:p w14:paraId="4B5496C8"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07295A17"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5871D941"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2A87598"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3B42009" w14:textId="77777777" w:rsidR="00C1367F" w:rsidRPr="00B42AF5" w:rsidRDefault="00C1367F" w:rsidP="00F5793E">
            <w:pPr>
              <w:rPr>
                <w:rFonts w:eastAsia="MS Mincho"/>
                <w:sz w:val="16"/>
                <w:szCs w:val="16"/>
                <w:lang w:eastAsia="ja-JP"/>
              </w:rPr>
            </w:pPr>
          </w:p>
        </w:tc>
      </w:tr>
      <w:tr w:rsidR="00C1367F" w:rsidRPr="00B42AF5" w14:paraId="7E747C8E"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C329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009E286C"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TsD08A1</w:t>
            </w:r>
          </w:p>
          <w:p w14:paraId="4E816F0E"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68E524A"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Compactarea mecanica a umpluturilor cu compactor pe pneuri static autopropulsat de 10,1-16 t, in straturi succesive de 15-25 cm grosime dupa compactare, exclusiv udarea fiecarui strat in parte, </w:t>
            </w:r>
          </w:p>
          <w:p w14:paraId="2CF7BCE5"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167921"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431BBF4"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047F18"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8C948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1 967,300</w:t>
            </w:r>
          </w:p>
          <w:p w14:paraId="022A227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577C2A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283,800</w:t>
            </w:r>
          </w:p>
        </w:tc>
      </w:tr>
      <w:tr w:rsidR="00C1367F" w:rsidRPr="00B42AF5" w14:paraId="66A98AF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B4148"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7643DF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BAB4D7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5C84C7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2A307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3,0200</w:t>
            </w:r>
          </w:p>
        </w:tc>
        <w:tc>
          <w:tcPr>
            <w:tcW w:w="1134" w:type="dxa"/>
            <w:tcBorders>
              <w:top w:val="single" w:sz="4" w:space="0" w:color="auto"/>
              <w:bottom w:val="single" w:sz="4" w:space="0" w:color="auto"/>
            </w:tcBorders>
          </w:tcPr>
          <w:p w14:paraId="4D92511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13EF0D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283,80</w:t>
            </w:r>
          </w:p>
        </w:tc>
      </w:tr>
      <w:tr w:rsidR="00C1367F" w:rsidRPr="00B42AF5" w14:paraId="0B2336F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52E6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611F05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193E5263"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06EB617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F066F8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3,7400</w:t>
            </w:r>
          </w:p>
        </w:tc>
        <w:tc>
          <w:tcPr>
            <w:tcW w:w="1134" w:type="dxa"/>
            <w:tcBorders>
              <w:top w:val="single" w:sz="4" w:space="0" w:color="auto"/>
              <w:bottom w:val="single" w:sz="4" w:space="0" w:color="auto"/>
            </w:tcBorders>
          </w:tcPr>
          <w:p w14:paraId="04F1D72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455,00</w:t>
            </w:r>
          </w:p>
        </w:tc>
        <w:tc>
          <w:tcPr>
            <w:tcW w:w="1420" w:type="dxa"/>
            <w:tcBorders>
              <w:top w:val="single" w:sz="4" w:space="0" w:color="auto"/>
              <w:bottom w:val="single" w:sz="4" w:space="0" w:color="auto"/>
            </w:tcBorders>
          </w:tcPr>
          <w:p w14:paraId="4CD7BAB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1 683,50</w:t>
            </w:r>
          </w:p>
        </w:tc>
      </w:tr>
      <w:tr w:rsidR="00C1367F" w:rsidRPr="00B42AF5" w14:paraId="6C637B7D"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00101F"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5A775B2A"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TsC54C</w:t>
            </w:r>
          </w:p>
          <w:p w14:paraId="2FF1354C"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39672AF"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Strat de fundatie din pietris</w:t>
            </w:r>
          </w:p>
          <w:p w14:paraId="4DBA87C1"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F6CB56"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1E35C04"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4DBAA7"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FE712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613,804</w:t>
            </w:r>
          </w:p>
          <w:p w14:paraId="7647F93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230FCEA"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93,654</w:t>
            </w:r>
          </w:p>
        </w:tc>
      </w:tr>
      <w:tr w:rsidR="00C1367F" w:rsidRPr="00B42AF5" w14:paraId="1111F11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56C7C"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C9FB77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64E826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CEDCDE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004BD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686A50C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1AA65D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93,65</w:t>
            </w:r>
          </w:p>
        </w:tc>
      </w:tr>
      <w:tr w:rsidR="00C1367F" w:rsidRPr="00B42AF5" w14:paraId="41FAD34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5B3FE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FB0138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00EA174F"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2F8CEF7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CA8F4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11E86CB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1CA0055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385,25</w:t>
            </w:r>
          </w:p>
        </w:tc>
      </w:tr>
      <w:tr w:rsidR="00C1367F" w:rsidRPr="00B42AF5" w14:paraId="7313B93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7DC0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D10C9D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81C1A0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91EEE4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A8306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95596A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3380E66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56B547B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4C88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07DFA5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2BF911BA"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0D29E2D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AEF220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62F91F9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0A3CB9E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80,85</w:t>
            </w:r>
          </w:p>
        </w:tc>
      </w:tr>
      <w:tr w:rsidR="00C1367F" w:rsidRPr="00B42AF5" w14:paraId="4351705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CD4B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CC8D11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4F0A0EB6"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4FE32E2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6ED72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C3FC69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05B31C4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w:t>
            </w:r>
          </w:p>
        </w:tc>
      </w:tr>
      <w:tr w:rsidR="00C1367F" w:rsidRPr="00B42AF5" w14:paraId="69B01899"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4FA68E"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58B54D1B"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TsC54A</w:t>
            </w:r>
          </w:p>
          <w:p w14:paraId="3E5BF580"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8E61088"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Strat de fundatie din nisip 5 cm</w:t>
            </w:r>
          </w:p>
          <w:p w14:paraId="5D1513DC"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A7D2B1"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D4A75C4"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94B326"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A9959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561,040</w:t>
            </w:r>
          </w:p>
          <w:p w14:paraId="27DBB09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3211A33D"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85,140</w:t>
            </w:r>
          </w:p>
        </w:tc>
      </w:tr>
      <w:tr w:rsidR="00C1367F" w:rsidRPr="00B42AF5" w14:paraId="6E11A3D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ACA3B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110655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D0B87C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E63BAD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03F87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7A5FBAB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58A84B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85,14</w:t>
            </w:r>
          </w:p>
        </w:tc>
      </w:tr>
      <w:tr w:rsidR="00C1367F" w:rsidRPr="00B42AF5" w14:paraId="1AB7A84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8312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C124CF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451F17CA"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54E0707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47FF3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0215D2D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1A466C5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341,00</w:t>
            </w:r>
          </w:p>
        </w:tc>
      </w:tr>
      <w:tr w:rsidR="00C1367F" w:rsidRPr="00B42AF5" w14:paraId="44CB356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BF14F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7932C0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40CF78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08036C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C34AF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C2090B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085BCCC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7E5CB9A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D4F3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965E3A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34DB4740"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5B4923F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F579A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2749852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4A857EC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80,85</w:t>
            </w:r>
          </w:p>
        </w:tc>
      </w:tr>
      <w:tr w:rsidR="00C1367F" w:rsidRPr="00B42AF5" w14:paraId="3D84398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4B526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2A5E4C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4145B30E"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29F2EBF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5422D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21C8D14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3011FF8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w:t>
            </w:r>
          </w:p>
        </w:tc>
      </w:tr>
      <w:tr w:rsidR="00C1367F" w:rsidRPr="00B42AF5" w14:paraId="30E951ED"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A0C4D2"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76AB63A8"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DE13A</w:t>
            </w:r>
          </w:p>
          <w:p w14:paraId="281B2D27"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59FF43B"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Placi prefabricate din beton la trotuare, asezate pe un strat de nisip de 5 cm grosime,  tip ECO gri  gr. 10  cm</w:t>
            </w:r>
          </w:p>
          <w:p w14:paraId="546944B6"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7DECAE"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AEDC500"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AB5927"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882A4D"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307,084</w:t>
            </w:r>
          </w:p>
          <w:p w14:paraId="18CB8CA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3DF19B0"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49,192</w:t>
            </w:r>
          </w:p>
        </w:tc>
      </w:tr>
      <w:tr w:rsidR="00C1367F" w:rsidRPr="00B42AF5" w14:paraId="7991F12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F8B48A"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D32B18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5CD1660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68431CA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AF799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14:paraId="73D8EC9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3F999E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49,19</w:t>
            </w:r>
          </w:p>
        </w:tc>
      </w:tr>
      <w:tr w:rsidR="00C1367F" w:rsidRPr="00B42AF5" w14:paraId="441FE80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DE6FB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671939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2661112800655</w:t>
            </w:r>
          </w:p>
        </w:tc>
        <w:tc>
          <w:tcPr>
            <w:tcW w:w="3544" w:type="dxa"/>
            <w:tcBorders>
              <w:top w:val="single" w:sz="4" w:space="0" w:color="auto"/>
              <w:bottom w:val="single" w:sz="4" w:space="0" w:color="auto"/>
            </w:tcBorders>
          </w:tcPr>
          <w:p w14:paraId="2E378097"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 xml:space="preserve">Placi din beton, pentru trotuare tip ECO gri  gr. 10 cm </w:t>
            </w:r>
          </w:p>
        </w:tc>
        <w:tc>
          <w:tcPr>
            <w:tcW w:w="1134" w:type="dxa"/>
            <w:tcBorders>
              <w:top w:val="single" w:sz="4" w:space="0" w:color="auto"/>
              <w:bottom w:val="single" w:sz="4" w:space="0" w:color="auto"/>
            </w:tcBorders>
          </w:tcPr>
          <w:p w14:paraId="224CE2F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AAB195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10F7AD4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233,00</w:t>
            </w:r>
          </w:p>
        </w:tc>
        <w:tc>
          <w:tcPr>
            <w:tcW w:w="1420" w:type="dxa"/>
            <w:tcBorders>
              <w:top w:val="single" w:sz="4" w:space="0" w:color="auto"/>
              <w:bottom w:val="single" w:sz="4" w:space="0" w:color="auto"/>
            </w:tcBorders>
          </w:tcPr>
          <w:p w14:paraId="08BFE0C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236,50</w:t>
            </w:r>
          </w:p>
        </w:tc>
      </w:tr>
      <w:tr w:rsidR="00C1367F" w:rsidRPr="00B42AF5" w14:paraId="0CF5185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5EA7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ED032A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54348B62"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7ED4107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883AE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0D47DCF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18F5136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3,68</w:t>
            </w:r>
          </w:p>
        </w:tc>
      </w:tr>
      <w:tr w:rsidR="00C1367F" w:rsidRPr="00B42AF5" w14:paraId="06CF313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308D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C65D32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2963475B"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60B5380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332AFA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A891DA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2942E81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0EFBA01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A104C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D40CCF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5A03D993"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14:paraId="60BEBEE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AFAB3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0,0510</w:t>
            </w:r>
          </w:p>
        </w:tc>
        <w:tc>
          <w:tcPr>
            <w:tcW w:w="1134" w:type="dxa"/>
            <w:tcBorders>
              <w:top w:val="single" w:sz="4" w:space="0" w:color="auto"/>
              <w:bottom w:val="single" w:sz="4" w:space="0" w:color="auto"/>
            </w:tcBorders>
          </w:tcPr>
          <w:p w14:paraId="3E4764D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53F5925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15,81</w:t>
            </w:r>
          </w:p>
        </w:tc>
      </w:tr>
      <w:tr w:rsidR="00C1367F" w:rsidRPr="00B42AF5" w14:paraId="0EF6E9C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3A858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E22463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3EC9D93"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765D1F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834C81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5BED38F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36AFBD1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0,36</w:t>
            </w:r>
          </w:p>
        </w:tc>
      </w:tr>
      <w:tr w:rsidR="00C1367F" w:rsidRPr="00B42AF5" w14:paraId="48E1CDD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72AAB8"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170C1642"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45BEAB68"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1.3.4. Bordure</w:t>
            </w:r>
          </w:p>
          <w:p w14:paraId="3EC28EEC"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48F1BAEB"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7C9C9246"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DA47D85"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A7014FB" w14:textId="77777777" w:rsidR="00C1367F" w:rsidRPr="00B42AF5" w:rsidRDefault="00C1367F" w:rsidP="00F5793E">
            <w:pPr>
              <w:rPr>
                <w:rFonts w:eastAsia="MS Mincho"/>
                <w:sz w:val="16"/>
                <w:szCs w:val="16"/>
                <w:lang w:eastAsia="ja-JP"/>
              </w:rPr>
            </w:pPr>
          </w:p>
        </w:tc>
      </w:tr>
      <w:tr w:rsidR="00C1367F" w:rsidRPr="00B42AF5" w14:paraId="6ABADC59"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A2266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lastRenderedPageBreak/>
              <w:t>75</w:t>
            </w:r>
          </w:p>
        </w:tc>
        <w:tc>
          <w:tcPr>
            <w:tcW w:w="1418" w:type="dxa"/>
            <w:tcBorders>
              <w:top w:val="single" w:sz="4" w:space="0" w:color="auto"/>
              <w:bottom w:val="single" w:sz="4" w:space="0" w:color="auto"/>
            </w:tcBorders>
          </w:tcPr>
          <w:p w14:paraId="7CA7A52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TsC03G1</w:t>
            </w:r>
          </w:p>
          <w:p w14:paraId="4677359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6509249"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III</w:t>
            </w:r>
          </w:p>
          <w:p w14:paraId="3C08FAF2"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8FFC7E"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1D63ACE"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9A99D2"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0BF4D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1 170,000</w:t>
            </w:r>
          </w:p>
          <w:p w14:paraId="45BCB6F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3C514C6"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4BBE288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A43C3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0A7DE4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030830A1"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6C3E3F3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0D148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14:paraId="2FDA4CB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4BD42F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1 170,00</w:t>
            </w:r>
          </w:p>
        </w:tc>
      </w:tr>
      <w:tr w:rsidR="00C1367F" w:rsidRPr="00B42AF5" w14:paraId="107B5AF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25FBD1"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213A57EB"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TsI51C5</w:t>
            </w:r>
          </w:p>
          <w:p w14:paraId="564BA7CA"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F70CCEC"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Transportarea deseurilor cu autobasculanta de 10 t la distanta de: 25 km </w:t>
            </w:r>
          </w:p>
          <w:p w14:paraId="157239BA"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1D4CB1"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113FE04"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049F8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68706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59,678</w:t>
            </w:r>
          </w:p>
          <w:p w14:paraId="3CAD1D5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84CAC50"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489995A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EAB9F"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5EADB7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0DF1280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7798CA2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8F92C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0,1137</w:t>
            </w:r>
          </w:p>
        </w:tc>
        <w:tc>
          <w:tcPr>
            <w:tcW w:w="1134" w:type="dxa"/>
            <w:tcBorders>
              <w:top w:val="single" w:sz="4" w:space="0" w:color="auto"/>
              <w:bottom w:val="single" w:sz="4" w:space="0" w:color="auto"/>
            </w:tcBorders>
          </w:tcPr>
          <w:p w14:paraId="0DFDE1A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525,00</w:t>
            </w:r>
          </w:p>
        </w:tc>
        <w:tc>
          <w:tcPr>
            <w:tcW w:w="1420" w:type="dxa"/>
            <w:tcBorders>
              <w:top w:val="single" w:sz="4" w:space="0" w:color="auto"/>
              <w:bottom w:val="single" w:sz="4" w:space="0" w:color="auto"/>
            </w:tcBorders>
          </w:tcPr>
          <w:p w14:paraId="5FC5F6C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59,68</w:t>
            </w:r>
          </w:p>
        </w:tc>
      </w:tr>
      <w:tr w:rsidR="00C1367F" w:rsidRPr="00B42AF5" w14:paraId="6F15D037"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EDB3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1FFCCBFC"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TsC54C</w:t>
            </w:r>
          </w:p>
          <w:p w14:paraId="402A57D1"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377BB87"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Strat de fundatie din pietris</w:t>
            </w:r>
          </w:p>
          <w:p w14:paraId="1361F247"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98452B"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FA23F02"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583F5E"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83B49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613,804</w:t>
            </w:r>
          </w:p>
          <w:p w14:paraId="59B2FA1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2310EE9"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93,654</w:t>
            </w:r>
          </w:p>
        </w:tc>
      </w:tr>
      <w:tr w:rsidR="00C1367F" w:rsidRPr="00B42AF5" w14:paraId="259BA94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1CA7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B1FF94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4AB541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BC6BA4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E4CBD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416C209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C2A160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93,65</w:t>
            </w:r>
          </w:p>
        </w:tc>
      </w:tr>
      <w:tr w:rsidR="00C1367F" w:rsidRPr="00B42AF5" w14:paraId="61A9317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B95B7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4F69BD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63C4E550"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Pietris ciuruit nespalat de riu 7-15mm</w:t>
            </w:r>
          </w:p>
        </w:tc>
        <w:tc>
          <w:tcPr>
            <w:tcW w:w="1134" w:type="dxa"/>
            <w:tcBorders>
              <w:top w:val="single" w:sz="4" w:space="0" w:color="auto"/>
              <w:bottom w:val="single" w:sz="4" w:space="0" w:color="auto"/>
            </w:tcBorders>
          </w:tcPr>
          <w:p w14:paraId="139E0AF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17D54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7A5E41C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0D0DB36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385,25</w:t>
            </w:r>
          </w:p>
        </w:tc>
      </w:tr>
      <w:tr w:rsidR="00C1367F" w:rsidRPr="00B42AF5" w14:paraId="5461425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DC80E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049AE0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5A61E6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0E949C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0C05AD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E6ACEF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62939FA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60484C9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B71B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D86D02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27EC2B01"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Compresor mobil motor ardere interna, presiunea pina la 686 kPa (7atm), 2,2 m3/min</w:t>
            </w:r>
          </w:p>
        </w:tc>
        <w:tc>
          <w:tcPr>
            <w:tcW w:w="1134" w:type="dxa"/>
            <w:tcBorders>
              <w:top w:val="single" w:sz="4" w:space="0" w:color="auto"/>
              <w:bottom w:val="single" w:sz="4" w:space="0" w:color="auto"/>
            </w:tcBorders>
          </w:tcPr>
          <w:p w14:paraId="2A3AA01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1CDE0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3C7DE76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4522BA0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80,85</w:t>
            </w:r>
          </w:p>
        </w:tc>
      </w:tr>
      <w:tr w:rsidR="00C1367F" w:rsidRPr="00B42AF5" w14:paraId="04504D8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AEAB0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7E3D62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5A9C63BF"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3CAB89B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CE86C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5D151F3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0E5C41A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w:t>
            </w:r>
          </w:p>
        </w:tc>
      </w:tr>
      <w:tr w:rsidR="00C1367F" w:rsidRPr="00B42AF5" w14:paraId="27A98D4D"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BA4EE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6171526C"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DE10E</w:t>
            </w:r>
          </w:p>
          <w:p w14:paraId="5373F205"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2187C2A"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Borduri prefabricate din beton, pentru trotuare 100x30x15 cm, pe fundatie de beton 35x15 cm</w:t>
            </w:r>
          </w:p>
          <w:p w14:paraId="206022A3"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1D96B7"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12BB99B"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7C41F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FB14E4"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247,346</w:t>
            </w:r>
          </w:p>
          <w:p w14:paraId="1D5D5435"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07445E1"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64,328</w:t>
            </w:r>
          </w:p>
        </w:tc>
      </w:tr>
      <w:tr w:rsidR="00C1367F" w:rsidRPr="00B42AF5" w14:paraId="6E9E04D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E7E2B"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15AFE2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AD40EE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44CA8B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F1EEA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3B5DDCB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AE8C36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16,08</w:t>
            </w:r>
          </w:p>
        </w:tc>
      </w:tr>
      <w:tr w:rsidR="00C1367F" w:rsidRPr="00B42AF5" w14:paraId="79CE0B0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2D6B13"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C719B2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3D5B276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6D035F4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6AFDD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0,5100</w:t>
            </w:r>
          </w:p>
        </w:tc>
        <w:tc>
          <w:tcPr>
            <w:tcW w:w="1134" w:type="dxa"/>
            <w:tcBorders>
              <w:top w:val="single" w:sz="4" w:space="0" w:color="auto"/>
              <w:bottom w:val="single" w:sz="4" w:space="0" w:color="auto"/>
            </w:tcBorders>
          </w:tcPr>
          <w:p w14:paraId="6499BD7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90617D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48,25</w:t>
            </w:r>
          </w:p>
        </w:tc>
      </w:tr>
      <w:tr w:rsidR="00C1367F" w:rsidRPr="00B42AF5" w14:paraId="6683320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8A80C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C7B662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2663102100911</w:t>
            </w:r>
          </w:p>
        </w:tc>
        <w:tc>
          <w:tcPr>
            <w:tcW w:w="3544" w:type="dxa"/>
            <w:tcBorders>
              <w:top w:val="single" w:sz="4" w:space="0" w:color="auto"/>
              <w:bottom w:val="single" w:sz="4" w:space="0" w:color="auto"/>
            </w:tcBorders>
          </w:tcPr>
          <w:p w14:paraId="7509C1FF"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Beton marfa clasa B 15/M200</w:t>
            </w:r>
          </w:p>
        </w:tc>
        <w:tc>
          <w:tcPr>
            <w:tcW w:w="1134" w:type="dxa"/>
            <w:tcBorders>
              <w:top w:val="single" w:sz="4" w:space="0" w:color="auto"/>
              <w:bottom w:val="single" w:sz="4" w:space="0" w:color="auto"/>
            </w:tcBorders>
          </w:tcPr>
          <w:p w14:paraId="126454D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168F1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0,0530</w:t>
            </w:r>
          </w:p>
        </w:tc>
        <w:tc>
          <w:tcPr>
            <w:tcW w:w="1134" w:type="dxa"/>
            <w:tcBorders>
              <w:top w:val="single" w:sz="4" w:space="0" w:color="auto"/>
              <w:bottom w:val="single" w:sz="4" w:space="0" w:color="auto"/>
            </w:tcBorders>
          </w:tcPr>
          <w:p w14:paraId="327C7C4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1 250,00</w:t>
            </w:r>
          </w:p>
        </w:tc>
        <w:tc>
          <w:tcPr>
            <w:tcW w:w="1420" w:type="dxa"/>
            <w:tcBorders>
              <w:top w:val="single" w:sz="4" w:space="0" w:color="auto"/>
              <w:bottom w:val="single" w:sz="4" w:space="0" w:color="auto"/>
            </w:tcBorders>
          </w:tcPr>
          <w:p w14:paraId="6CB7E96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66,25</w:t>
            </w:r>
          </w:p>
        </w:tc>
      </w:tr>
      <w:tr w:rsidR="00C1367F" w:rsidRPr="00B42AF5" w14:paraId="11BE085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2DCD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E7EAA4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7C562F0A"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1157920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894ED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14:paraId="19A2481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01B4D78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8,05</w:t>
            </w:r>
          </w:p>
        </w:tc>
      </w:tr>
      <w:tr w:rsidR="00C1367F" w:rsidRPr="00B42AF5" w14:paraId="443E4EE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532D2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BF8147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7354D1A"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62DBC9A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4D47C3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6AD19D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39C48C1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w:t>
            </w:r>
          </w:p>
        </w:tc>
      </w:tr>
      <w:tr w:rsidR="00C1367F" w:rsidRPr="00B42AF5" w14:paraId="0B40E1F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65CEE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DBE7B3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F89888E"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A48836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E6F69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198FD55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3DF8C24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0,09</w:t>
            </w:r>
          </w:p>
        </w:tc>
      </w:tr>
      <w:tr w:rsidR="00C1367F" w:rsidRPr="00B42AF5" w14:paraId="2FF3828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28F2C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4F7A64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26661228002842</w:t>
            </w:r>
          </w:p>
        </w:tc>
        <w:tc>
          <w:tcPr>
            <w:tcW w:w="3544" w:type="dxa"/>
            <w:tcBorders>
              <w:top w:val="single" w:sz="4" w:space="0" w:color="auto"/>
              <w:bottom w:val="single" w:sz="4" w:space="0" w:color="auto"/>
            </w:tcBorders>
          </w:tcPr>
          <w:p w14:paraId="0BB29251"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Bordura beton pentru trotuare dimensiuni 1000x30x150</w:t>
            </w:r>
          </w:p>
        </w:tc>
        <w:tc>
          <w:tcPr>
            <w:tcW w:w="1134" w:type="dxa"/>
            <w:tcBorders>
              <w:top w:val="single" w:sz="4" w:space="0" w:color="auto"/>
              <w:bottom w:val="single" w:sz="4" w:space="0" w:color="auto"/>
            </w:tcBorders>
          </w:tcPr>
          <w:p w14:paraId="5CA3DA7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5009AB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533C1AA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105,00</w:t>
            </w:r>
          </w:p>
        </w:tc>
        <w:tc>
          <w:tcPr>
            <w:tcW w:w="1420" w:type="dxa"/>
            <w:tcBorders>
              <w:top w:val="single" w:sz="4" w:space="0" w:color="auto"/>
              <w:bottom w:val="single" w:sz="4" w:space="0" w:color="auto"/>
            </w:tcBorders>
          </w:tcPr>
          <w:p w14:paraId="43D726A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105,53</w:t>
            </w:r>
          </w:p>
        </w:tc>
      </w:tr>
      <w:tr w:rsidR="00C1367F" w:rsidRPr="00B42AF5" w14:paraId="529EC713"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E454E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719A2185"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DE11A</w:t>
            </w:r>
          </w:p>
          <w:p w14:paraId="4104D1F8"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70F7EB3C"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Borduri mici, prefabricate din beton cu sectiunea de 100x20x8 cm, penetu incadrarea spatiilor verzi, trotuarelor, aleilor, etc., asezate pe o fundatie din beton, de 10x20 cm</w:t>
            </w:r>
          </w:p>
          <w:p w14:paraId="72085C52"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CABBFC"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D9A98AD"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DFEE6C"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CAB3A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157,012</w:t>
            </w:r>
          </w:p>
          <w:p w14:paraId="4E5BB2DD"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EE998FC"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28,380</w:t>
            </w:r>
          </w:p>
        </w:tc>
      </w:tr>
      <w:tr w:rsidR="00C1367F" w:rsidRPr="00B42AF5" w14:paraId="67160C4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480157"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5682D7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8A5E7C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FBAAA0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1A4A8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36A9F16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09F373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11,35</w:t>
            </w:r>
          </w:p>
        </w:tc>
      </w:tr>
      <w:tr w:rsidR="00C1367F" w:rsidRPr="00B42AF5" w14:paraId="143DB22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E2BF36"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CCE614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5476680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5D82F90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98DC9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7752315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73AC25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17,03</w:t>
            </w:r>
          </w:p>
        </w:tc>
      </w:tr>
      <w:tr w:rsidR="00C1367F" w:rsidRPr="00B42AF5" w14:paraId="1273620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E897B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F11835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2663102100911</w:t>
            </w:r>
          </w:p>
        </w:tc>
        <w:tc>
          <w:tcPr>
            <w:tcW w:w="3544" w:type="dxa"/>
            <w:tcBorders>
              <w:top w:val="single" w:sz="4" w:space="0" w:color="auto"/>
              <w:bottom w:val="single" w:sz="4" w:space="0" w:color="auto"/>
            </w:tcBorders>
          </w:tcPr>
          <w:p w14:paraId="5DE7EF4D"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Beton marfa clasa B 15/M200</w:t>
            </w:r>
          </w:p>
        </w:tc>
        <w:tc>
          <w:tcPr>
            <w:tcW w:w="1134" w:type="dxa"/>
            <w:tcBorders>
              <w:top w:val="single" w:sz="4" w:space="0" w:color="auto"/>
              <w:bottom w:val="single" w:sz="4" w:space="0" w:color="auto"/>
            </w:tcBorders>
          </w:tcPr>
          <w:p w14:paraId="25D4496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107B2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7F51BB1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1 250,00</w:t>
            </w:r>
          </w:p>
        </w:tc>
        <w:tc>
          <w:tcPr>
            <w:tcW w:w="1420" w:type="dxa"/>
            <w:tcBorders>
              <w:top w:val="single" w:sz="4" w:space="0" w:color="auto"/>
              <w:bottom w:val="single" w:sz="4" w:space="0" w:color="auto"/>
            </w:tcBorders>
          </w:tcPr>
          <w:p w14:paraId="7D827FF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59,98</w:t>
            </w:r>
          </w:p>
        </w:tc>
      </w:tr>
      <w:tr w:rsidR="00C1367F" w:rsidRPr="00B42AF5" w14:paraId="463D16C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84447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04268B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4EB8CB70"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14:paraId="22616B0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54594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54F252F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6F6664F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2,35</w:t>
            </w:r>
          </w:p>
        </w:tc>
      </w:tr>
      <w:tr w:rsidR="00C1367F" w:rsidRPr="00B42AF5" w14:paraId="08493A0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F944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50751C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34D9737F"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530A32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EF1A9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0DB87B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40F168A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0,94</w:t>
            </w:r>
          </w:p>
        </w:tc>
      </w:tr>
      <w:tr w:rsidR="00C1367F" w:rsidRPr="00B42AF5" w14:paraId="5E39EC7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399BF"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86E1C9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266612280032515</w:t>
            </w:r>
          </w:p>
        </w:tc>
        <w:tc>
          <w:tcPr>
            <w:tcW w:w="3544" w:type="dxa"/>
            <w:tcBorders>
              <w:top w:val="single" w:sz="4" w:space="0" w:color="auto"/>
              <w:bottom w:val="single" w:sz="4" w:space="0" w:color="auto"/>
            </w:tcBorders>
          </w:tcPr>
          <w:p w14:paraId="434C7FFD"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Bordura beton pentru trotuare dimensiuni 1000x200x80</w:t>
            </w:r>
          </w:p>
        </w:tc>
        <w:tc>
          <w:tcPr>
            <w:tcW w:w="1134" w:type="dxa"/>
            <w:tcBorders>
              <w:top w:val="single" w:sz="4" w:space="0" w:color="auto"/>
              <w:bottom w:val="single" w:sz="4" w:space="0" w:color="auto"/>
            </w:tcBorders>
          </w:tcPr>
          <w:p w14:paraId="68D6D54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4C1638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5A15191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65,00</w:t>
            </w:r>
          </w:p>
        </w:tc>
        <w:tc>
          <w:tcPr>
            <w:tcW w:w="1420" w:type="dxa"/>
            <w:tcBorders>
              <w:top w:val="single" w:sz="4" w:space="0" w:color="auto"/>
              <w:bottom w:val="single" w:sz="4" w:space="0" w:color="auto"/>
            </w:tcBorders>
          </w:tcPr>
          <w:p w14:paraId="7670BE1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65,32</w:t>
            </w:r>
          </w:p>
        </w:tc>
      </w:tr>
      <w:tr w:rsidR="00C1367F" w:rsidRPr="00B42AF5" w14:paraId="52F9BFD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1AFB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02E6CB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00ECC00"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2B51C6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10685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57F131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770D441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0,05</w:t>
            </w:r>
          </w:p>
        </w:tc>
      </w:tr>
      <w:tr w:rsidR="00C1367F" w:rsidRPr="00B42AF5" w14:paraId="196D00B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411EED"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274C4E0E"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355B2E67"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1.3.5. Inverzirea</w:t>
            </w:r>
          </w:p>
          <w:p w14:paraId="060FEB8E"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2BCC5AAA"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59BEE873"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BE86291"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D19FF88" w14:textId="77777777" w:rsidR="00C1367F" w:rsidRPr="00B42AF5" w:rsidRDefault="00C1367F" w:rsidP="00F5793E">
            <w:pPr>
              <w:rPr>
                <w:rFonts w:eastAsia="MS Mincho"/>
                <w:sz w:val="16"/>
                <w:szCs w:val="16"/>
                <w:lang w:eastAsia="ja-JP"/>
              </w:rPr>
            </w:pPr>
          </w:p>
        </w:tc>
      </w:tr>
      <w:tr w:rsidR="00C1367F" w:rsidRPr="00B42AF5" w14:paraId="4186F8C1"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C12D26"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5EEDB4EA"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TsC02D1</w:t>
            </w:r>
          </w:p>
          <w:p w14:paraId="604251FE"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B506712"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Sapatura mecanica cu excavator pe pneuri de 0,21-0,39 mc, cu comanda hidraulica, in pamint cu umiditate naturala descarcare auto teren catg. </w:t>
            </w:r>
            <w:r w:rsidRPr="00B42AF5">
              <w:rPr>
                <w:rFonts w:eastAsia="MS Mincho"/>
                <w:sz w:val="18"/>
                <w:szCs w:val="18"/>
                <w:lang w:eastAsia="ja-JP"/>
              </w:rPr>
              <w:t>II.</w:t>
            </w:r>
          </w:p>
          <w:p w14:paraId="068F09AA"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72766E"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A36323B"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31B3DD"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CDE22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2 280,000</w:t>
            </w:r>
          </w:p>
          <w:p w14:paraId="3A68D25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25A694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52D0B26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01E40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D9580D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14:paraId="7B7C76AB"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Excavator pe pneuri cu motor termic de 0,21-0,39 mc buldoex</w:t>
            </w:r>
          </w:p>
        </w:tc>
        <w:tc>
          <w:tcPr>
            <w:tcW w:w="1134" w:type="dxa"/>
            <w:tcBorders>
              <w:top w:val="single" w:sz="4" w:space="0" w:color="auto"/>
              <w:bottom w:val="single" w:sz="4" w:space="0" w:color="auto"/>
            </w:tcBorders>
          </w:tcPr>
          <w:p w14:paraId="70E171A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D23DD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4,7700</w:t>
            </w:r>
          </w:p>
        </w:tc>
        <w:tc>
          <w:tcPr>
            <w:tcW w:w="1134" w:type="dxa"/>
            <w:tcBorders>
              <w:top w:val="single" w:sz="4" w:space="0" w:color="auto"/>
              <w:bottom w:val="single" w:sz="4" w:space="0" w:color="auto"/>
            </w:tcBorders>
          </w:tcPr>
          <w:p w14:paraId="039ADB5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475,00</w:t>
            </w:r>
          </w:p>
        </w:tc>
        <w:tc>
          <w:tcPr>
            <w:tcW w:w="1420" w:type="dxa"/>
            <w:tcBorders>
              <w:top w:val="single" w:sz="4" w:space="0" w:color="auto"/>
              <w:bottom w:val="single" w:sz="4" w:space="0" w:color="auto"/>
            </w:tcBorders>
          </w:tcPr>
          <w:p w14:paraId="66DD4C9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2 280,00</w:t>
            </w:r>
          </w:p>
        </w:tc>
      </w:tr>
      <w:tr w:rsidR="00C1367F" w:rsidRPr="00B42AF5" w14:paraId="61579767"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8AF99"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0455516F" w14:textId="77777777" w:rsidR="00C1367F" w:rsidRPr="00B42AF5" w:rsidRDefault="00C1367F" w:rsidP="00F5793E">
            <w:pPr>
              <w:rPr>
                <w:rFonts w:eastAsia="MS Mincho"/>
                <w:sz w:val="18"/>
                <w:szCs w:val="18"/>
                <w:lang w:val="en-US" w:eastAsia="ja-JP"/>
              </w:rPr>
            </w:pPr>
          </w:p>
          <w:p w14:paraId="5821C26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22CA4CB"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 xml:space="preserve">Pamint  negru  fara cost </w:t>
            </w:r>
          </w:p>
          <w:p w14:paraId="25BAC761"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7FA098"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0409E38"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028A42"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7EDD7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0,000</w:t>
            </w:r>
          </w:p>
          <w:p w14:paraId="440418F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C3FA98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7C8074D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5831E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A7EF21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025524</w:t>
            </w:r>
          </w:p>
        </w:tc>
        <w:tc>
          <w:tcPr>
            <w:tcW w:w="3544" w:type="dxa"/>
            <w:tcBorders>
              <w:top w:val="single" w:sz="4" w:space="0" w:color="auto"/>
              <w:bottom w:val="single" w:sz="4" w:space="0" w:color="auto"/>
            </w:tcBorders>
          </w:tcPr>
          <w:p w14:paraId="231B06C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Pamint  negru  fara cost </w:t>
            </w:r>
          </w:p>
        </w:tc>
        <w:tc>
          <w:tcPr>
            <w:tcW w:w="1134" w:type="dxa"/>
            <w:tcBorders>
              <w:top w:val="single" w:sz="4" w:space="0" w:color="auto"/>
              <w:bottom w:val="single" w:sz="4" w:space="0" w:color="auto"/>
            </w:tcBorders>
          </w:tcPr>
          <w:p w14:paraId="5EE085C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67993B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1258F1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w:t>
            </w:r>
          </w:p>
        </w:tc>
        <w:tc>
          <w:tcPr>
            <w:tcW w:w="1420" w:type="dxa"/>
            <w:tcBorders>
              <w:top w:val="single" w:sz="4" w:space="0" w:color="auto"/>
              <w:bottom w:val="single" w:sz="4" w:space="0" w:color="auto"/>
            </w:tcBorders>
          </w:tcPr>
          <w:p w14:paraId="78EECEC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w:t>
            </w:r>
          </w:p>
        </w:tc>
      </w:tr>
      <w:tr w:rsidR="00C1367F" w:rsidRPr="00B42AF5" w14:paraId="1E3486E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EA149"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14:paraId="374E573F"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TsI51C10</w:t>
            </w:r>
          </w:p>
          <w:p w14:paraId="5375CAA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8ED30ED"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Transportarea pamintului cu autobasculanta de 10 t la distanta de: 30 km </w:t>
            </w:r>
          </w:p>
          <w:p w14:paraId="6E7AEB62"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A4EF08"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E72FD6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70C0EB"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A5E96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69,485</w:t>
            </w:r>
          </w:p>
          <w:p w14:paraId="53F84CA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7A208B2"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73BCD47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29327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781456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254FB81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7E56FF8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95094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0,1326</w:t>
            </w:r>
          </w:p>
        </w:tc>
        <w:tc>
          <w:tcPr>
            <w:tcW w:w="1134" w:type="dxa"/>
            <w:tcBorders>
              <w:top w:val="single" w:sz="4" w:space="0" w:color="auto"/>
              <w:bottom w:val="single" w:sz="4" w:space="0" w:color="auto"/>
            </w:tcBorders>
          </w:tcPr>
          <w:p w14:paraId="7292982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525,00</w:t>
            </w:r>
          </w:p>
        </w:tc>
        <w:tc>
          <w:tcPr>
            <w:tcW w:w="1420" w:type="dxa"/>
            <w:tcBorders>
              <w:top w:val="single" w:sz="4" w:space="0" w:color="auto"/>
              <w:bottom w:val="single" w:sz="4" w:space="0" w:color="auto"/>
            </w:tcBorders>
          </w:tcPr>
          <w:p w14:paraId="7CE4E1F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69,49</w:t>
            </w:r>
          </w:p>
        </w:tc>
      </w:tr>
      <w:tr w:rsidR="00C1367F" w:rsidRPr="00B42AF5" w14:paraId="771210D6"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2F7AB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6E83EC89"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TsE05A</w:t>
            </w:r>
          </w:p>
          <w:p w14:paraId="56164219"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EF29C83"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Nivelarea cu autogreder de pina la 175 CP a suprafetei terenului natural si a platformelor de terasamente, prin taierea damburilor si deplasarea in goluri a pamintului sapat in teren catg. </w:t>
            </w:r>
            <w:r w:rsidRPr="00B42AF5">
              <w:rPr>
                <w:rFonts w:eastAsia="MS Mincho"/>
                <w:sz w:val="18"/>
                <w:szCs w:val="18"/>
                <w:lang w:eastAsia="ja-JP"/>
              </w:rPr>
              <w:t>I</w:t>
            </w:r>
          </w:p>
          <w:p w14:paraId="2C6B28DB"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0B162D"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125E942B"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66E49A"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5CBD8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67,500</w:t>
            </w:r>
          </w:p>
          <w:p w14:paraId="47DF351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90384F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14C710B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CD8A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CB062B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45C7334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0608463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7AE17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3281CC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24E5890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67,50</w:t>
            </w:r>
          </w:p>
        </w:tc>
      </w:tr>
      <w:tr w:rsidR="00C1367F" w:rsidRPr="00B42AF5" w14:paraId="36E61600"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7F16D"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7E55B2FE"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TsE01A</w:t>
            </w:r>
          </w:p>
          <w:p w14:paraId="38C0B6A8"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42C1296"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Nivelarea manuala a terenurilor si platformelor, cu denivelari de 10-20 cm, in teren usor</w:t>
            </w:r>
          </w:p>
          <w:p w14:paraId="39D1F03D"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FA35A4"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2AE8BA7B"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46DBB9"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268164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558,150</w:t>
            </w:r>
          </w:p>
          <w:p w14:paraId="4E2BAC5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C7F3375"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558,150</w:t>
            </w:r>
          </w:p>
        </w:tc>
      </w:tr>
      <w:tr w:rsidR="00C1367F" w:rsidRPr="00B42AF5" w14:paraId="2AB9DB1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E6D9A3"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A3821A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670AD1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BABEFA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16371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5,9000</w:t>
            </w:r>
          </w:p>
        </w:tc>
        <w:tc>
          <w:tcPr>
            <w:tcW w:w="1134" w:type="dxa"/>
            <w:tcBorders>
              <w:top w:val="single" w:sz="4" w:space="0" w:color="auto"/>
              <w:bottom w:val="single" w:sz="4" w:space="0" w:color="auto"/>
            </w:tcBorders>
          </w:tcPr>
          <w:p w14:paraId="054BF0E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D64AFD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558,15</w:t>
            </w:r>
          </w:p>
        </w:tc>
      </w:tr>
      <w:tr w:rsidR="00C1367F" w:rsidRPr="00B42AF5" w14:paraId="16E83E64"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16C5FE"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14:paraId="7FB6636E"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TsH05C</w:t>
            </w:r>
          </w:p>
          <w:p w14:paraId="13118214"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1B7EA59"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Asternerea uniforma a stratului de pamint vegetal, pe teren orizontal sau cu  panta de 20%, cu pastrarea structurii, in straturi de 20 cm grosime</w:t>
            </w:r>
          </w:p>
          <w:p w14:paraId="27A60AD6"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FA778E"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EC944D2"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621C02"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D94BE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13,244</w:t>
            </w:r>
          </w:p>
          <w:p w14:paraId="6B4181D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B1F9D74"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13,244</w:t>
            </w:r>
          </w:p>
        </w:tc>
      </w:tr>
      <w:tr w:rsidR="00C1367F" w:rsidRPr="00B42AF5" w14:paraId="50A5F01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E2E3C"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3309E9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3B401AA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254B942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7F259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2BD2A72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B63D9C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13,24</w:t>
            </w:r>
          </w:p>
        </w:tc>
      </w:tr>
      <w:tr w:rsidR="00C1367F" w:rsidRPr="00B42AF5" w14:paraId="21ED38A1"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F7C167"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lastRenderedPageBreak/>
              <w:t>86</w:t>
            </w:r>
          </w:p>
        </w:tc>
        <w:tc>
          <w:tcPr>
            <w:tcW w:w="1418" w:type="dxa"/>
            <w:tcBorders>
              <w:top w:val="single" w:sz="4" w:space="0" w:color="auto"/>
              <w:bottom w:val="single" w:sz="4" w:space="0" w:color="auto"/>
            </w:tcBorders>
          </w:tcPr>
          <w:p w14:paraId="23C33E3F"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TsH09A</w:t>
            </w:r>
          </w:p>
          <w:p w14:paraId="1437C8B6"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B1BAF15"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Semanarea gazonului pe suprafete orizontale sau in panta sub 30%</w:t>
            </w:r>
          </w:p>
          <w:p w14:paraId="30187E9D"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BE198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35E68811"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FED235"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D339E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989,700</w:t>
            </w:r>
          </w:p>
          <w:p w14:paraId="03606BE5"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517ED09"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456,450</w:t>
            </w:r>
          </w:p>
        </w:tc>
      </w:tr>
      <w:tr w:rsidR="00C1367F" w:rsidRPr="00B42AF5" w14:paraId="17E1DE9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A24178"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FB66F4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14D8236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42D3F99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1C074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4,8200</w:t>
            </w:r>
          </w:p>
        </w:tc>
        <w:tc>
          <w:tcPr>
            <w:tcW w:w="1134" w:type="dxa"/>
            <w:tcBorders>
              <w:top w:val="single" w:sz="4" w:space="0" w:color="auto"/>
              <w:bottom w:val="single" w:sz="4" w:space="0" w:color="auto"/>
            </w:tcBorders>
          </w:tcPr>
          <w:p w14:paraId="234F0ED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AF86FB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456,45</w:t>
            </w:r>
          </w:p>
        </w:tc>
      </w:tr>
      <w:tr w:rsidR="00C1367F" w:rsidRPr="00B42AF5" w14:paraId="3B6BC11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2572B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AAFB0B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0221107204435</w:t>
            </w:r>
          </w:p>
        </w:tc>
        <w:tc>
          <w:tcPr>
            <w:tcW w:w="3544" w:type="dxa"/>
            <w:tcBorders>
              <w:top w:val="single" w:sz="4" w:space="0" w:color="auto"/>
              <w:bottom w:val="single" w:sz="4" w:space="0" w:color="auto"/>
            </w:tcBorders>
          </w:tcPr>
          <w:p w14:paraId="711B90E8"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Seminte de plante-graminee perene (pm)</w:t>
            </w:r>
          </w:p>
        </w:tc>
        <w:tc>
          <w:tcPr>
            <w:tcW w:w="1134" w:type="dxa"/>
            <w:tcBorders>
              <w:top w:val="single" w:sz="4" w:space="0" w:color="auto"/>
              <w:bottom w:val="single" w:sz="4" w:space="0" w:color="auto"/>
            </w:tcBorders>
          </w:tcPr>
          <w:p w14:paraId="4992FD1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04D32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3,9600</w:t>
            </w:r>
          </w:p>
        </w:tc>
        <w:tc>
          <w:tcPr>
            <w:tcW w:w="1134" w:type="dxa"/>
            <w:tcBorders>
              <w:top w:val="single" w:sz="4" w:space="0" w:color="auto"/>
              <w:bottom w:val="single" w:sz="4" w:space="0" w:color="auto"/>
            </w:tcBorders>
          </w:tcPr>
          <w:p w14:paraId="7F25003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135,00</w:t>
            </w:r>
          </w:p>
        </w:tc>
        <w:tc>
          <w:tcPr>
            <w:tcW w:w="1420" w:type="dxa"/>
            <w:tcBorders>
              <w:top w:val="single" w:sz="4" w:space="0" w:color="auto"/>
              <w:bottom w:val="single" w:sz="4" w:space="0" w:color="auto"/>
            </w:tcBorders>
          </w:tcPr>
          <w:p w14:paraId="49862CA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533,25</w:t>
            </w:r>
          </w:p>
        </w:tc>
      </w:tr>
      <w:tr w:rsidR="00C1367F" w:rsidRPr="00B42AF5" w14:paraId="5333BA7C"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DB283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05A344F7"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TsH63A</w:t>
            </w:r>
          </w:p>
          <w:p w14:paraId="63996FE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1067B9C8"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Cosirea gazonului cu motocositoarea si greblarea ierbii, G-400</w:t>
            </w:r>
          </w:p>
          <w:p w14:paraId="764EE999"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647869"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456C284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52780C"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D4440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121,625</w:t>
            </w:r>
          </w:p>
          <w:p w14:paraId="7143321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39E64D64"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59,125</w:t>
            </w:r>
          </w:p>
        </w:tc>
      </w:tr>
      <w:tr w:rsidR="00C1367F" w:rsidRPr="00B42AF5" w14:paraId="68BAB3E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8619FE"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D9FCAC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634677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372A30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E589C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43E46F2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D88809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23,65</w:t>
            </w:r>
          </w:p>
        </w:tc>
      </w:tr>
      <w:tr w:rsidR="00C1367F" w:rsidRPr="00B42AF5" w14:paraId="30C0EAC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510A4"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AAC4E5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931006001992</w:t>
            </w:r>
          </w:p>
        </w:tc>
        <w:tc>
          <w:tcPr>
            <w:tcW w:w="3544" w:type="dxa"/>
            <w:tcBorders>
              <w:top w:val="single" w:sz="4" w:space="0" w:color="auto"/>
              <w:bottom w:val="single" w:sz="4" w:space="0" w:color="auto"/>
            </w:tcBorders>
          </w:tcPr>
          <w:p w14:paraId="7F46A65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Piesagist-floricultor</w:t>
            </w:r>
          </w:p>
        </w:tc>
        <w:tc>
          <w:tcPr>
            <w:tcW w:w="1134" w:type="dxa"/>
            <w:tcBorders>
              <w:top w:val="single" w:sz="4" w:space="0" w:color="auto"/>
              <w:bottom w:val="single" w:sz="4" w:space="0" w:color="auto"/>
            </w:tcBorders>
          </w:tcPr>
          <w:p w14:paraId="5467402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15D49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1889815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E32DFC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35,48</w:t>
            </w:r>
          </w:p>
        </w:tc>
      </w:tr>
      <w:tr w:rsidR="00C1367F" w:rsidRPr="00B42AF5" w14:paraId="54CCE8D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FCBC2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1CBCDE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2952270004709</w:t>
            </w:r>
          </w:p>
        </w:tc>
        <w:tc>
          <w:tcPr>
            <w:tcW w:w="3544" w:type="dxa"/>
            <w:tcBorders>
              <w:top w:val="single" w:sz="4" w:space="0" w:color="auto"/>
              <w:bottom w:val="single" w:sz="4" w:space="0" w:color="auto"/>
            </w:tcBorders>
          </w:tcPr>
          <w:p w14:paraId="42A81DA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Motocositoarea G-400</w:t>
            </w:r>
          </w:p>
        </w:tc>
        <w:tc>
          <w:tcPr>
            <w:tcW w:w="1134" w:type="dxa"/>
            <w:tcBorders>
              <w:top w:val="single" w:sz="4" w:space="0" w:color="auto"/>
              <w:bottom w:val="single" w:sz="4" w:space="0" w:color="auto"/>
            </w:tcBorders>
          </w:tcPr>
          <w:p w14:paraId="46870CC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01F81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5497ADB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59EF84F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62,50</w:t>
            </w:r>
          </w:p>
        </w:tc>
      </w:tr>
      <w:tr w:rsidR="00C1367F" w:rsidRPr="00B42AF5" w14:paraId="76A7110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E977D"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4ED68681"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16F2D284"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1.4. Plan montare segment nr.3</w:t>
            </w:r>
          </w:p>
          <w:p w14:paraId="7C82C8A6"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40587912"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1D298F9E"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E775F56"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4915643" w14:textId="77777777" w:rsidR="00C1367F" w:rsidRPr="00B42AF5" w:rsidRDefault="00C1367F" w:rsidP="00F5793E">
            <w:pPr>
              <w:rPr>
                <w:rFonts w:eastAsia="MS Mincho"/>
                <w:sz w:val="16"/>
                <w:szCs w:val="16"/>
                <w:lang w:eastAsia="ja-JP"/>
              </w:rPr>
            </w:pPr>
          </w:p>
        </w:tc>
      </w:tr>
      <w:tr w:rsidR="00C1367F" w:rsidRPr="00B42AF5" w14:paraId="3C93557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4CE01"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249FA01B"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1ACDF7F1"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1.4.1. Amenajare tip 1</w:t>
            </w:r>
          </w:p>
          <w:p w14:paraId="6AAD91A5"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1FB95085"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2352AF2C"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616EEF2"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8D98A17" w14:textId="77777777" w:rsidR="00C1367F" w:rsidRPr="00B42AF5" w:rsidRDefault="00C1367F" w:rsidP="00F5793E">
            <w:pPr>
              <w:rPr>
                <w:rFonts w:eastAsia="MS Mincho"/>
                <w:sz w:val="16"/>
                <w:szCs w:val="16"/>
                <w:lang w:eastAsia="ja-JP"/>
              </w:rPr>
            </w:pPr>
          </w:p>
        </w:tc>
      </w:tr>
      <w:tr w:rsidR="00C1367F" w:rsidRPr="00B42AF5" w14:paraId="26EC72C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2B083"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487A7C36"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DI105</w:t>
            </w:r>
          </w:p>
          <w:p w14:paraId="1DFC0FBE"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9F4A39E"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Compactare pamintului de cat. II cu maiuri pneumatice </w:t>
            </w:r>
          </w:p>
          <w:p w14:paraId="6935DC0F"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48085C"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0759441"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C54B7F"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EDFE5D"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3 789,458</w:t>
            </w:r>
          </w:p>
          <w:p w14:paraId="1543E43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897E9AD"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1 060,292</w:t>
            </w:r>
          </w:p>
        </w:tc>
      </w:tr>
      <w:tr w:rsidR="00C1367F" w:rsidRPr="00B42AF5" w14:paraId="2E4044F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D2452"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56755A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84E994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A5BF57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E3BB0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11,2000</w:t>
            </w:r>
          </w:p>
        </w:tc>
        <w:tc>
          <w:tcPr>
            <w:tcW w:w="1134" w:type="dxa"/>
            <w:tcBorders>
              <w:top w:val="single" w:sz="4" w:space="0" w:color="auto"/>
              <w:bottom w:val="single" w:sz="4" w:space="0" w:color="auto"/>
            </w:tcBorders>
          </w:tcPr>
          <w:p w14:paraId="6F8BDB1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3617E8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1 060,29</w:t>
            </w:r>
          </w:p>
        </w:tc>
      </w:tr>
      <w:tr w:rsidR="00C1367F" w:rsidRPr="00B42AF5" w14:paraId="6C52488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32AA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8A7F77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2952270004024</w:t>
            </w:r>
          </w:p>
        </w:tc>
        <w:tc>
          <w:tcPr>
            <w:tcW w:w="3544" w:type="dxa"/>
            <w:tcBorders>
              <w:top w:val="single" w:sz="4" w:space="0" w:color="auto"/>
              <w:bottom w:val="single" w:sz="4" w:space="0" w:color="auto"/>
            </w:tcBorders>
          </w:tcPr>
          <w:p w14:paraId="5ECEB13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Mai pneumatic</w:t>
            </w:r>
          </w:p>
        </w:tc>
        <w:tc>
          <w:tcPr>
            <w:tcW w:w="1134" w:type="dxa"/>
            <w:tcBorders>
              <w:top w:val="single" w:sz="4" w:space="0" w:color="auto"/>
              <w:bottom w:val="single" w:sz="4" w:space="0" w:color="auto"/>
            </w:tcBorders>
          </w:tcPr>
          <w:p w14:paraId="3A7111A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BEED8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10,9000</w:t>
            </w:r>
          </w:p>
        </w:tc>
        <w:tc>
          <w:tcPr>
            <w:tcW w:w="1134" w:type="dxa"/>
            <w:tcBorders>
              <w:top w:val="single" w:sz="4" w:space="0" w:color="auto"/>
              <w:bottom w:val="single" w:sz="4" w:space="0" w:color="auto"/>
            </w:tcBorders>
          </w:tcPr>
          <w:p w14:paraId="1DAA9D1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355A82A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2 729,17</w:t>
            </w:r>
          </w:p>
        </w:tc>
      </w:tr>
      <w:tr w:rsidR="00C1367F" w:rsidRPr="00B42AF5" w14:paraId="051E7978"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6694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0FF1554F"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DI107</w:t>
            </w:r>
          </w:p>
          <w:p w14:paraId="386277F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4A1F8E8"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Amorsarea suprafetelor straturilor de baza in vederea aplicarii unui strat de beton asfaltic 0,65 l/m2 bitum 50/70 SM SR EN 12591</w:t>
            </w:r>
          </w:p>
          <w:p w14:paraId="44D6A782"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E50E26"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35CC588"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12EAD0"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C729C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10 244,000</w:t>
            </w:r>
          </w:p>
          <w:p w14:paraId="249B30E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0AF034C"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5B45A63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691A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BADF80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6C10E7E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5F9D6E1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5948AC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1E9C866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c>
          <w:tcPr>
            <w:tcW w:w="1420" w:type="dxa"/>
            <w:tcBorders>
              <w:top w:val="single" w:sz="4" w:space="0" w:color="auto"/>
              <w:bottom w:val="single" w:sz="4" w:space="0" w:color="auto"/>
            </w:tcBorders>
          </w:tcPr>
          <w:p w14:paraId="75DDDBC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r>
      <w:tr w:rsidR="00C1367F" w:rsidRPr="00B42AF5" w14:paraId="73C7897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06003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3432A5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72BBA50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23B675D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D304B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F69550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26F0826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195,00</w:t>
            </w:r>
          </w:p>
        </w:tc>
      </w:tr>
      <w:tr w:rsidR="00C1367F" w:rsidRPr="00B42AF5" w14:paraId="3DAB53F3"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1E1E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14:paraId="0274AAB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DB19C</w:t>
            </w:r>
          </w:p>
          <w:p w14:paraId="50C53C97"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9B2431A" w14:textId="77777777" w:rsidR="00C1367F" w:rsidRPr="00B42AF5" w:rsidRDefault="00C1367F" w:rsidP="00F5793E">
            <w:pPr>
              <w:rPr>
                <w:rFonts w:eastAsia="MS Mincho"/>
                <w:sz w:val="18"/>
                <w:szCs w:val="18"/>
                <w:lang w:eastAsia="ja-JP"/>
              </w:rPr>
            </w:pPr>
            <w:r w:rsidRPr="003E074E">
              <w:rPr>
                <w:rFonts w:eastAsia="MS Mincho"/>
                <w:sz w:val="18"/>
                <w:szCs w:val="18"/>
                <w:lang w:val="en-US" w:eastAsia="ja-JP"/>
              </w:rPr>
              <w:t xml:space="preserve">Imbracaminte de beton asfaltic cu agregat mare, executata la cald, in grosime de 6,0 cm, cu asternere manuala BAD 22,4 leg. </w:t>
            </w:r>
            <w:r w:rsidRPr="00B42AF5">
              <w:rPr>
                <w:rFonts w:eastAsia="MS Mincho"/>
                <w:sz w:val="18"/>
                <w:szCs w:val="18"/>
                <w:lang w:eastAsia="ja-JP"/>
              </w:rPr>
              <w:t>SM SR EN 13108-1:2016, bitum 50/70 SM SR EN 12591</w:t>
            </w:r>
          </w:p>
          <w:p w14:paraId="06C5098D"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0C162D"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ABB9FC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ED708F"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03DAB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240,114</w:t>
            </w:r>
          </w:p>
          <w:p w14:paraId="78EA843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7DFBEE6"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15,136</w:t>
            </w:r>
          </w:p>
        </w:tc>
      </w:tr>
      <w:tr w:rsidR="00C1367F" w:rsidRPr="00B42AF5" w14:paraId="4D5BEB2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C0554F"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D95B53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13556F5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4F9C780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B66DB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319B6A3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246489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15,14</w:t>
            </w:r>
          </w:p>
        </w:tc>
      </w:tr>
      <w:tr w:rsidR="00C1367F" w:rsidRPr="00B42AF5" w14:paraId="0ABC4CF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58FB4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2ACB0E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111100010001310</w:t>
            </w:r>
          </w:p>
        </w:tc>
        <w:tc>
          <w:tcPr>
            <w:tcW w:w="3544" w:type="dxa"/>
            <w:tcBorders>
              <w:top w:val="single" w:sz="4" w:space="0" w:color="auto"/>
              <w:bottom w:val="single" w:sz="4" w:space="0" w:color="auto"/>
            </w:tcBorders>
          </w:tcPr>
          <w:p w14:paraId="560B6D27"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Mixtura asfaltica preparata la cald cu agregate mari</w:t>
            </w:r>
          </w:p>
        </w:tc>
        <w:tc>
          <w:tcPr>
            <w:tcW w:w="1134" w:type="dxa"/>
            <w:tcBorders>
              <w:top w:val="single" w:sz="4" w:space="0" w:color="auto"/>
              <w:bottom w:val="single" w:sz="4" w:space="0" w:color="auto"/>
            </w:tcBorders>
          </w:tcPr>
          <w:p w14:paraId="0F6745D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7EF065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0,1410</w:t>
            </w:r>
          </w:p>
        </w:tc>
        <w:tc>
          <w:tcPr>
            <w:tcW w:w="1134" w:type="dxa"/>
            <w:tcBorders>
              <w:top w:val="single" w:sz="4" w:space="0" w:color="auto"/>
              <w:bottom w:val="single" w:sz="4" w:space="0" w:color="auto"/>
            </w:tcBorders>
          </w:tcPr>
          <w:p w14:paraId="77D260F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1 510,00</w:t>
            </w:r>
          </w:p>
        </w:tc>
        <w:tc>
          <w:tcPr>
            <w:tcW w:w="1420" w:type="dxa"/>
            <w:tcBorders>
              <w:top w:val="single" w:sz="4" w:space="0" w:color="auto"/>
              <w:bottom w:val="single" w:sz="4" w:space="0" w:color="auto"/>
            </w:tcBorders>
          </w:tcPr>
          <w:p w14:paraId="5CDFA4A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212,85</w:t>
            </w:r>
          </w:p>
        </w:tc>
      </w:tr>
      <w:tr w:rsidR="00C1367F" w:rsidRPr="00B42AF5" w14:paraId="7F7CEAB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E0B52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B939AA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18A1A72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0C9667F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11E948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D34717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850,00</w:t>
            </w:r>
          </w:p>
        </w:tc>
        <w:tc>
          <w:tcPr>
            <w:tcW w:w="1420" w:type="dxa"/>
            <w:tcBorders>
              <w:top w:val="single" w:sz="4" w:space="0" w:color="auto"/>
              <w:bottom w:val="single" w:sz="4" w:space="0" w:color="auto"/>
            </w:tcBorders>
          </w:tcPr>
          <w:p w14:paraId="2FF25A3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2,58</w:t>
            </w:r>
          </w:p>
        </w:tc>
      </w:tr>
      <w:tr w:rsidR="00C1367F" w:rsidRPr="00B42AF5" w14:paraId="1637660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4EC5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D2BD23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2710603420375</w:t>
            </w:r>
          </w:p>
        </w:tc>
        <w:tc>
          <w:tcPr>
            <w:tcW w:w="3544" w:type="dxa"/>
            <w:tcBorders>
              <w:top w:val="single" w:sz="4" w:space="0" w:color="auto"/>
              <w:bottom w:val="single" w:sz="4" w:space="0" w:color="auto"/>
            </w:tcBorders>
          </w:tcPr>
          <w:p w14:paraId="252D927B"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Otel patrat lam.cald lt = 50 mm</w:t>
            </w:r>
          </w:p>
        </w:tc>
        <w:tc>
          <w:tcPr>
            <w:tcW w:w="1134" w:type="dxa"/>
            <w:tcBorders>
              <w:top w:val="single" w:sz="4" w:space="0" w:color="auto"/>
              <w:bottom w:val="single" w:sz="4" w:space="0" w:color="auto"/>
            </w:tcBorders>
          </w:tcPr>
          <w:p w14:paraId="6059391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9F13C3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169F0D2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24,50</w:t>
            </w:r>
          </w:p>
        </w:tc>
        <w:tc>
          <w:tcPr>
            <w:tcW w:w="1420" w:type="dxa"/>
            <w:tcBorders>
              <w:top w:val="single" w:sz="4" w:space="0" w:color="auto"/>
              <w:bottom w:val="single" w:sz="4" w:space="0" w:color="auto"/>
            </w:tcBorders>
          </w:tcPr>
          <w:p w14:paraId="6EC8537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0,39</w:t>
            </w:r>
          </w:p>
        </w:tc>
      </w:tr>
      <w:tr w:rsidR="00C1367F" w:rsidRPr="00B42AF5" w14:paraId="1680F76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5129C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2BC82F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24F94F78"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0B6A6D3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ED6AF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0,0166</w:t>
            </w:r>
          </w:p>
        </w:tc>
        <w:tc>
          <w:tcPr>
            <w:tcW w:w="1134" w:type="dxa"/>
            <w:tcBorders>
              <w:top w:val="single" w:sz="4" w:space="0" w:color="auto"/>
              <w:bottom w:val="single" w:sz="4" w:space="0" w:color="auto"/>
            </w:tcBorders>
          </w:tcPr>
          <w:p w14:paraId="0B2C78B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550,00</w:t>
            </w:r>
          </w:p>
        </w:tc>
        <w:tc>
          <w:tcPr>
            <w:tcW w:w="1420" w:type="dxa"/>
            <w:tcBorders>
              <w:top w:val="single" w:sz="4" w:space="0" w:color="auto"/>
              <w:bottom w:val="single" w:sz="4" w:space="0" w:color="auto"/>
            </w:tcBorders>
          </w:tcPr>
          <w:p w14:paraId="441FE42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9,15</w:t>
            </w:r>
          </w:p>
        </w:tc>
      </w:tr>
      <w:tr w:rsidR="00C1367F" w:rsidRPr="00B42AF5" w14:paraId="77D8AEAA"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9EE8B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14:paraId="27531305"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DI107</w:t>
            </w:r>
          </w:p>
          <w:p w14:paraId="390D6C93"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30B215D"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Amorsarea suprafetelor straturilor de baza in vederea aplicarii unui strat de beton asfaltic 0,30 l/m2 bitum 50/70 SM SR EN 12591</w:t>
            </w:r>
          </w:p>
          <w:p w14:paraId="6D0BBE14"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880889"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BBC78F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7965AF"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3ECF2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10 195,250</w:t>
            </w:r>
          </w:p>
          <w:p w14:paraId="489CF5B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88A2C7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4C7C215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19D0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EE102E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69396C6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5B016BE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094B89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447A132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c>
          <w:tcPr>
            <w:tcW w:w="1420" w:type="dxa"/>
            <w:tcBorders>
              <w:top w:val="single" w:sz="4" w:space="0" w:color="auto"/>
              <w:bottom w:val="single" w:sz="4" w:space="0" w:color="auto"/>
            </w:tcBorders>
          </w:tcPr>
          <w:p w14:paraId="1A3DB60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r>
      <w:tr w:rsidR="00C1367F" w:rsidRPr="00B42AF5" w14:paraId="0CEA368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183D2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9EE071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2B939B2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58B338A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91153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EE7C1C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2C03128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146,25</w:t>
            </w:r>
          </w:p>
        </w:tc>
      </w:tr>
      <w:tr w:rsidR="00C1367F" w:rsidRPr="00B42AF5" w14:paraId="2C1DEBF4"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39E9ED"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14:paraId="18CFF4A1"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DB16D</w:t>
            </w:r>
          </w:p>
          <w:p w14:paraId="7CE87B8F"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7DD90A31"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Imbracaminte de beton asfaltic cu agregate marunte, executata la cald, in groosime de 4,0 cm, cu asternere manuala (BA 16 rul, SM SR EN 13108-1:2016, bitum 50/70 SM SR EN 12591</w:t>
            </w:r>
          </w:p>
          <w:p w14:paraId="0A68F3B6"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5A54F8"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F7AB5B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99FEA2"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CA357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172,778</w:t>
            </w:r>
          </w:p>
          <w:p w14:paraId="6771DAF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5E9242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11,352</w:t>
            </w:r>
          </w:p>
        </w:tc>
      </w:tr>
      <w:tr w:rsidR="00C1367F" w:rsidRPr="00B42AF5" w14:paraId="5F7C74A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1B10E"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D222F8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0385B51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3B8120E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D806D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718A9C6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D9DF2E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11,35</w:t>
            </w:r>
          </w:p>
        </w:tc>
      </w:tr>
      <w:tr w:rsidR="00C1367F" w:rsidRPr="00B42AF5" w14:paraId="1CFA3B4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9380A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9BAA48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38461161"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Mixtura asfaltica preparata la cald cu agregate marunte</w:t>
            </w:r>
          </w:p>
        </w:tc>
        <w:tc>
          <w:tcPr>
            <w:tcW w:w="1134" w:type="dxa"/>
            <w:tcBorders>
              <w:top w:val="single" w:sz="4" w:space="0" w:color="auto"/>
              <w:bottom w:val="single" w:sz="4" w:space="0" w:color="auto"/>
            </w:tcBorders>
          </w:tcPr>
          <w:p w14:paraId="73157D4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A73A16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14:paraId="61039E1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1 620,00</w:t>
            </w:r>
          </w:p>
        </w:tc>
        <w:tc>
          <w:tcPr>
            <w:tcW w:w="1420" w:type="dxa"/>
            <w:tcBorders>
              <w:top w:val="single" w:sz="4" w:space="0" w:color="auto"/>
              <w:bottom w:val="single" w:sz="4" w:space="0" w:color="auto"/>
            </w:tcBorders>
          </w:tcPr>
          <w:p w14:paraId="62D4E8F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152,28</w:t>
            </w:r>
          </w:p>
        </w:tc>
      </w:tr>
      <w:tr w:rsidR="00C1367F" w:rsidRPr="00B42AF5" w14:paraId="0E0DE69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C1BE3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1AACAC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6032E24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1B1EB1E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39BC00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923004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850,00</w:t>
            </w:r>
          </w:p>
        </w:tc>
        <w:tc>
          <w:tcPr>
            <w:tcW w:w="1420" w:type="dxa"/>
            <w:tcBorders>
              <w:top w:val="single" w:sz="4" w:space="0" w:color="auto"/>
              <w:bottom w:val="single" w:sz="4" w:space="0" w:color="auto"/>
            </w:tcBorders>
          </w:tcPr>
          <w:p w14:paraId="1ECF341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2,58</w:t>
            </w:r>
          </w:p>
        </w:tc>
      </w:tr>
      <w:tr w:rsidR="00C1367F" w:rsidRPr="00B42AF5" w14:paraId="18A9C66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54FED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5C11D8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1C959576"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3193A12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9AA52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52BF457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24,50</w:t>
            </w:r>
          </w:p>
        </w:tc>
        <w:tc>
          <w:tcPr>
            <w:tcW w:w="1420" w:type="dxa"/>
            <w:tcBorders>
              <w:top w:val="single" w:sz="4" w:space="0" w:color="auto"/>
              <w:bottom w:val="single" w:sz="4" w:space="0" w:color="auto"/>
            </w:tcBorders>
          </w:tcPr>
          <w:p w14:paraId="0ED83D0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0,27</w:t>
            </w:r>
          </w:p>
        </w:tc>
      </w:tr>
      <w:tr w:rsidR="00C1367F" w:rsidRPr="00B42AF5" w14:paraId="739BB1D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D323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4ED195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66F0F305"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44A7E24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A19BD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0,0114</w:t>
            </w:r>
          </w:p>
        </w:tc>
        <w:tc>
          <w:tcPr>
            <w:tcW w:w="1134" w:type="dxa"/>
            <w:tcBorders>
              <w:top w:val="single" w:sz="4" w:space="0" w:color="auto"/>
              <w:bottom w:val="single" w:sz="4" w:space="0" w:color="auto"/>
            </w:tcBorders>
          </w:tcPr>
          <w:p w14:paraId="0DE5126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550,00</w:t>
            </w:r>
          </w:p>
        </w:tc>
        <w:tc>
          <w:tcPr>
            <w:tcW w:w="1420" w:type="dxa"/>
            <w:tcBorders>
              <w:top w:val="single" w:sz="4" w:space="0" w:color="auto"/>
              <w:bottom w:val="single" w:sz="4" w:space="0" w:color="auto"/>
            </w:tcBorders>
          </w:tcPr>
          <w:p w14:paraId="27FEC36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6,29</w:t>
            </w:r>
          </w:p>
        </w:tc>
      </w:tr>
      <w:tr w:rsidR="00C1367F" w:rsidRPr="00B42AF5" w14:paraId="732D16D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27A5E"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751D4C53"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000606BD"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1.4.2. Amenajare tip 2</w:t>
            </w:r>
          </w:p>
          <w:p w14:paraId="023D3A6F"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01F76987"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0B981FD4"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609C9BF"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08D98D6" w14:textId="77777777" w:rsidR="00C1367F" w:rsidRPr="00B42AF5" w:rsidRDefault="00C1367F" w:rsidP="00F5793E">
            <w:pPr>
              <w:rPr>
                <w:rFonts w:eastAsia="MS Mincho"/>
                <w:sz w:val="16"/>
                <w:szCs w:val="16"/>
                <w:lang w:eastAsia="ja-JP"/>
              </w:rPr>
            </w:pPr>
          </w:p>
        </w:tc>
      </w:tr>
      <w:tr w:rsidR="00C1367F" w:rsidRPr="00B42AF5" w14:paraId="25683930"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D232C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14:paraId="51F32C7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TsD08A1</w:t>
            </w:r>
          </w:p>
          <w:p w14:paraId="78FD1309"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1FD0499E"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Compactarea mecanica a umpluturilor cu compactor pe pneuri static autopropulsat de 10,1-16 t, in straturi succesive de 15-25 cm grosime dupa compactare, exclusiv udarea fiecarui strat in parte, </w:t>
            </w:r>
          </w:p>
          <w:p w14:paraId="14A4E3EE"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C8D76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7FCA897"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DC93B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1B3B2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1 987,941</w:t>
            </w:r>
          </w:p>
          <w:p w14:paraId="56B8398D"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484CAE2"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285,904</w:t>
            </w:r>
          </w:p>
        </w:tc>
      </w:tr>
      <w:tr w:rsidR="00C1367F" w:rsidRPr="00B42AF5" w14:paraId="2D81BEC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66AE4C"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039548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26BA9D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760445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29F11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3,0200</w:t>
            </w:r>
          </w:p>
        </w:tc>
        <w:tc>
          <w:tcPr>
            <w:tcW w:w="1134" w:type="dxa"/>
            <w:tcBorders>
              <w:top w:val="single" w:sz="4" w:space="0" w:color="auto"/>
              <w:bottom w:val="single" w:sz="4" w:space="0" w:color="auto"/>
            </w:tcBorders>
          </w:tcPr>
          <w:p w14:paraId="6B13613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1845A1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285,90</w:t>
            </w:r>
          </w:p>
        </w:tc>
      </w:tr>
      <w:tr w:rsidR="00C1367F" w:rsidRPr="00B42AF5" w14:paraId="752FDC3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80097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BF8172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779C6BAF"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Compactor pe pneuri static autopropulsat 10,1-16 tf</w:t>
            </w:r>
          </w:p>
        </w:tc>
        <w:tc>
          <w:tcPr>
            <w:tcW w:w="1134" w:type="dxa"/>
            <w:tcBorders>
              <w:top w:val="single" w:sz="4" w:space="0" w:color="auto"/>
              <w:bottom w:val="single" w:sz="4" w:space="0" w:color="auto"/>
            </w:tcBorders>
          </w:tcPr>
          <w:p w14:paraId="46DC0DF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116EA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3,7400</w:t>
            </w:r>
          </w:p>
        </w:tc>
        <w:tc>
          <w:tcPr>
            <w:tcW w:w="1134" w:type="dxa"/>
            <w:tcBorders>
              <w:top w:val="single" w:sz="4" w:space="0" w:color="auto"/>
              <w:bottom w:val="single" w:sz="4" w:space="0" w:color="auto"/>
            </w:tcBorders>
          </w:tcPr>
          <w:p w14:paraId="4ECF3BB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455,00</w:t>
            </w:r>
          </w:p>
        </w:tc>
        <w:tc>
          <w:tcPr>
            <w:tcW w:w="1420" w:type="dxa"/>
            <w:tcBorders>
              <w:top w:val="single" w:sz="4" w:space="0" w:color="auto"/>
              <w:bottom w:val="single" w:sz="4" w:space="0" w:color="auto"/>
            </w:tcBorders>
          </w:tcPr>
          <w:p w14:paraId="7F337C2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1 702,04</w:t>
            </w:r>
          </w:p>
        </w:tc>
      </w:tr>
      <w:tr w:rsidR="00C1367F" w:rsidRPr="00B42AF5" w14:paraId="685FC167"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20B673"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14:paraId="2A042CBA"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DI111</w:t>
            </w:r>
          </w:p>
          <w:p w14:paraId="7D3491F7"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4D0ABFC"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 xml:space="preserve">Executarea mecanizata a straturilor de fundatie cu h=12 cm din piatra sparta la trotuare </w:t>
            </w:r>
          </w:p>
          <w:p w14:paraId="3462DB1C"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7C7E9D"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61224C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19B4AB"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34DDF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90,051</w:t>
            </w:r>
          </w:p>
          <w:p w14:paraId="0133F80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1BF7106"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24,218</w:t>
            </w:r>
          </w:p>
        </w:tc>
      </w:tr>
      <w:tr w:rsidR="00C1367F" w:rsidRPr="00B42AF5" w14:paraId="6523234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8B8A0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039E5F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837DE8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2613B9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38A39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0,2560</w:t>
            </w:r>
          </w:p>
        </w:tc>
        <w:tc>
          <w:tcPr>
            <w:tcW w:w="1134" w:type="dxa"/>
            <w:tcBorders>
              <w:top w:val="single" w:sz="4" w:space="0" w:color="auto"/>
              <w:bottom w:val="single" w:sz="4" w:space="0" w:color="auto"/>
            </w:tcBorders>
          </w:tcPr>
          <w:p w14:paraId="72E8C27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679AE5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24,22</w:t>
            </w:r>
          </w:p>
        </w:tc>
      </w:tr>
      <w:tr w:rsidR="00C1367F" w:rsidRPr="00B42AF5" w14:paraId="1F64200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DB13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855457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14111222016601</w:t>
            </w:r>
          </w:p>
        </w:tc>
        <w:tc>
          <w:tcPr>
            <w:tcW w:w="3544" w:type="dxa"/>
            <w:tcBorders>
              <w:top w:val="single" w:sz="4" w:space="0" w:color="auto"/>
              <w:bottom w:val="single" w:sz="4" w:space="0" w:color="auto"/>
            </w:tcBorders>
          </w:tcPr>
          <w:p w14:paraId="7A565A3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Piatra sparta 20-40 mm</w:t>
            </w:r>
          </w:p>
        </w:tc>
        <w:tc>
          <w:tcPr>
            <w:tcW w:w="1134" w:type="dxa"/>
            <w:tcBorders>
              <w:top w:val="single" w:sz="4" w:space="0" w:color="auto"/>
              <w:bottom w:val="single" w:sz="4" w:space="0" w:color="auto"/>
            </w:tcBorders>
          </w:tcPr>
          <w:p w14:paraId="5DD0D3F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F6083A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0,1740</w:t>
            </w:r>
          </w:p>
        </w:tc>
        <w:tc>
          <w:tcPr>
            <w:tcW w:w="1134" w:type="dxa"/>
            <w:tcBorders>
              <w:top w:val="single" w:sz="4" w:space="0" w:color="auto"/>
              <w:bottom w:val="single" w:sz="4" w:space="0" w:color="auto"/>
            </w:tcBorders>
          </w:tcPr>
          <w:p w14:paraId="24A8284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621D76D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58,29</w:t>
            </w:r>
          </w:p>
        </w:tc>
      </w:tr>
      <w:tr w:rsidR="00C1367F" w:rsidRPr="00B42AF5" w14:paraId="791CE2A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D2F7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382C54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AD798A7"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2C08004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008EA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26E2A4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275814A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0,31</w:t>
            </w:r>
          </w:p>
        </w:tc>
      </w:tr>
      <w:tr w:rsidR="00C1367F" w:rsidRPr="00B42AF5" w14:paraId="737A220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2FB29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4E29B2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2952240004105</w:t>
            </w:r>
          </w:p>
        </w:tc>
        <w:tc>
          <w:tcPr>
            <w:tcW w:w="3544" w:type="dxa"/>
            <w:tcBorders>
              <w:top w:val="single" w:sz="4" w:space="0" w:color="auto"/>
              <w:bottom w:val="single" w:sz="4" w:space="0" w:color="auto"/>
            </w:tcBorders>
          </w:tcPr>
          <w:p w14:paraId="5465FFC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Compactor 5-6 t</w:t>
            </w:r>
          </w:p>
        </w:tc>
        <w:tc>
          <w:tcPr>
            <w:tcW w:w="1134" w:type="dxa"/>
            <w:tcBorders>
              <w:top w:val="single" w:sz="4" w:space="0" w:color="auto"/>
              <w:bottom w:val="single" w:sz="4" w:space="0" w:color="auto"/>
            </w:tcBorders>
          </w:tcPr>
          <w:p w14:paraId="6812575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AECEC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0,0146</w:t>
            </w:r>
          </w:p>
        </w:tc>
        <w:tc>
          <w:tcPr>
            <w:tcW w:w="1134" w:type="dxa"/>
            <w:tcBorders>
              <w:top w:val="single" w:sz="4" w:space="0" w:color="auto"/>
              <w:bottom w:val="single" w:sz="4" w:space="0" w:color="auto"/>
            </w:tcBorders>
          </w:tcPr>
          <w:p w14:paraId="2740488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682BCD9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6,57</w:t>
            </w:r>
          </w:p>
        </w:tc>
      </w:tr>
      <w:tr w:rsidR="00C1367F" w:rsidRPr="00B42AF5" w14:paraId="4B86990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8EF3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D7CF38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4D9876BC" w14:textId="77777777" w:rsidR="00C1367F" w:rsidRPr="003E074E" w:rsidRDefault="00C1367F" w:rsidP="00F5793E">
            <w:pPr>
              <w:rPr>
                <w:rFonts w:eastAsia="MS Mincho"/>
                <w:sz w:val="16"/>
                <w:szCs w:val="16"/>
                <w:lang w:val="en-US" w:eastAsia="ja-JP"/>
              </w:rPr>
            </w:pPr>
            <w:r w:rsidRPr="003E074E">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6D0FF69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73049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14:paraId="0F83447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39E61A2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0,66</w:t>
            </w:r>
          </w:p>
        </w:tc>
      </w:tr>
      <w:tr w:rsidR="00C1367F" w:rsidRPr="00B42AF5" w14:paraId="6C668D34"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AA286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14:paraId="6BDC65A8"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DI112 k=3</w:t>
            </w:r>
          </w:p>
          <w:p w14:paraId="0134DC5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3F698DA"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Pentru fiecare 1 cm schimbare a grosimii stratului de piatra sparta se adauga sau se scade la norma Dl111</w:t>
            </w:r>
          </w:p>
          <w:p w14:paraId="0652BE77"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617CF3"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A034613"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A431E6"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1B2D15"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9,560</w:t>
            </w:r>
          </w:p>
          <w:p w14:paraId="159D411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CD6ED9D"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3,831</w:t>
            </w:r>
          </w:p>
        </w:tc>
      </w:tr>
      <w:tr w:rsidR="00C1367F" w:rsidRPr="00B42AF5" w14:paraId="1DD2022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3F6AF"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B5B558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9ED714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51FFBC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0AB73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0,0135</w:t>
            </w:r>
          </w:p>
        </w:tc>
        <w:tc>
          <w:tcPr>
            <w:tcW w:w="1134" w:type="dxa"/>
            <w:tcBorders>
              <w:top w:val="single" w:sz="4" w:space="0" w:color="auto"/>
              <w:bottom w:val="single" w:sz="4" w:space="0" w:color="auto"/>
            </w:tcBorders>
          </w:tcPr>
          <w:p w14:paraId="612496F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3C092F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3,83</w:t>
            </w:r>
          </w:p>
        </w:tc>
      </w:tr>
      <w:tr w:rsidR="00C1367F" w:rsidRPr="00B42AF5" w14:paraId="5D41B86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A8E9B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71A9B4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14111222016601</w:t>
            </w:r>
          </w:p>
        </w:tc>
        <w:tc>
          <w:tcPr>
            <w:tcW w:w="3544" w:type="dxa"/>
            <w:tcBorders>
              <w:top w:val="single" w:sz="4" w:space="0" w:color="auto"/>
              <w:bottom w:val="single" w:sz="4" w:space="0" w:color="auto"/>
            </w:tcBorders>
          </w:tcPr>
          <w:p w14:paraId="72C4849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Piatra sparta 20-40 mm</w:t>
            </w:r>
          </w:p>
        </w:tc>
        <w:tc>
          <w:tcPr>
            <w:tcW w:w="1134" w:type="dxa"/>
            <w:tcBorders>
              <w:top w:val="single" w:sz="4" w:space="0" w:color="auto"/>
              <w:bottom w:val="single" w:sz="4" w:space="0" w:color="auto"/>
            </w:tcBorders>
          </w:tcPr>
          <w:p w14:paraId="781F170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C34BB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0,0057</w:t>
            </w:r>
          </w:p>
        </w:tc>
        <w:tc>
          <w:tcPr>
            <w:tcW w:w="1134" w:type="dxa"/>
            <w:tcBorders>
              <w:top w:val="single" w:sz="4" w:space="0" w:color="auto"/>
              <w:bottom w:val="single" w:sz="4" w:space="0" w:color="auto"/>
            </w:tcBorders>
          </w:tcPr>
          <w:p w14:paraId="6E3CCC8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2D7E319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5,73</w:t>
            </w:r>
          </w:p>
        </w:tc>
      </w:tr>
      <w:tr w:rsidR="00C1367F" w:rsidRPr="00B42AF5" w14:paraId="42A11854"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B86D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14:paraId="15805D31"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DE18A</w:t>
            </w:r>
          </w:p>
          <w:p w14:paraId="7883E309"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76A9BFFC"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Pavaje executate din placi de trotuare din beton prefabricat asezate pe un strat din amestec uscat de ciment si nisip, in proportie 1:5, rostuit cu amestec uscat de ciment si nisip, grosime strat de 5 cm  (Placi gr 40 mm dim 20x10  culoarea gri  Modificare Koef. nisip (strat)- 0,952 Ciment (strat)-1,226 )</w:t>
            </w:r>
          </w:p>
          <w:p w14:paraId="69372027"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D970E2"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ACC331D"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D1D567"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F4902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254,707</w:t>
            </w:r>
          </w:p>
          <w:p w14:paraId="034C24A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B2702B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56,382</w:t>
            </w:r>
          </w:p>
        </w:tc>
      </w:tr>
      <w:tr w:rsidR="00C1367F" w:rsidRPr="00B42AF5" w14:paraId="63E1DDA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F2F2D"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23190F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22930F6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7EC19FD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1D6C9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0,5802</w:t>
            </w:r>
          </w:p>
        </w:tc>
        <w:tc>
          <w:tcPr>
            <w:tcW w:w="1134" w:type="dxa"/>
            <w:tcBorders>
              <w:top w:val="single" w:sz="4" w:space="0" w:color="auto"/>
              <w:bottom w:val="single" w:sz="4" w:space="0" w:color="auto"/>
            </w:tcBorders>
          </w:tcPr>
          <w:p w14:paraId="34DAEDE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DE4F6E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54,89</w:t>
            </w:r>
          </w:p>
        </w:tc>
      </w:tr>
      <w:tr w:rsidR="00C1367F" w:rsidRPr="00B42AF5" w14:paraId="37B6AA4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13DA9"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9A76F1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175E629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AF9C18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8337F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0,0158</w:t>
            </w:r>
          </w:p>
        </w:tc>
        <w:tc>
          <w:tcPr>
            <w:tcW w:w="1134" w:type="dxa"/>
            <w:tcBorders>
              <w:top w:val="single" w:sz="4" w:space="0" w:color="auto"/>
              <w:bottom w:val="single" w:sz="4" w:space="0" w:color="auto"/>
            </w:tcBorders>
          </w:tcPr>
          <w:p w14:paraId="1707786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4A276D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1,49</w:t>
            </w:r>
          </w:p>
        </w:tc>
      </w:tr>
      <w:tr w:rsidR="00C1367F" w:rsidRPr="00B42AF5" w14:paraId="682D060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AFC6F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37051F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266111280065540</w:t>
            </w:r>
          </w:p>
        </w:tc>
        <w:tc>
          <w:tcPr>
            <w:tcW w:w="3544" w:type="dxa"/>
            <w:tcBorders>
              <w:top w:val="single" w:sz="4" w:space="0" w:color="auto"/>
              <w:bottom w:val="single" w:sz="4" w:space="0" w:color="auto"/>
            </w:tcBorders>
          </w:tcPr>
          <w:p w14:paraId="3705239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Placi din beton, pentru trotuare 20x10 gr 40 mm gri</w:t>
            </w:r>
          </w:p>
        </w:tc>
        <w:tc>
          <w:tcPr>
            <w:tcW w:w="1134" w:type="dxa"/>
            <w:tcBorders>
              <w:top w:val="single" w:sz="4" w:space="0" w:color="auto"/>
              <w:bottom w:val="single" w:sz="4" w:space="0" w:color="auto"/>
            </w:tcBorders>
          </w:tcPr>
          <w:p w14:paraId="5B33D80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EF3AC3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152340E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155,00</w:t>
            </w:r>
          </w:p>
        </w:tc>
        <w:tc>
          <w:tcPr>
            <w:tcW w:w="1420" w:type="dxa"/>
            <w:tcBorders>
              <w:top w:val="single" w:sz="4" w:space="0" w:color="auto"/>
              <w:bottom w:val="single" w:sz="4" w:space="0" w:color="auto"/>
            </w:tcBorders>
          </w:tcPr>
          <w:p w14:paraId="047DC64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157,32</w:t>
            </w:r>
          </w:p>
        </w:tc>
      </w:tr>
      <w:tr w:rsidR="00C1367F" w:rsidRPr="00B42AF5" w14:paraId="1A0332A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E4CF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0EC29B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6F0997A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Ciment portland M400 saci, (pentru rosturi)</w:t>
            </w:r>
          </w:p>
        </w:tc>
        <w:tc>
          <w:tcPr>
            <w:tcW w:w="1134" w:type="dxa"/>
            <w:tcBorders>
              <w:top w:val="single" w:sz="4" w:space="0" w:color="auto"/>
              <w:bottom w:val="single" w:sz="4" w:space="0" w:color="auto"/>
            </w:tcBorders>
          </w:tcPr>
          <w:p w14:paraId="5E0C3F7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EB382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58D6296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2AFF2A3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3,68</w:t>
            </w:r>
          </w:p>
        </w:tc>
      </w:tr>
      <w:tr w:rsidR="00C1367F" w:rsidRPr="00B42AF5" w14:paraId="6E6E634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BA429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F99C7F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199832A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Ciment portland M400 saci, (pentru strat)</w:t>
            </w:r>
          </w:p>
        </w:tc>
        <w:tc>
          <w:tcPr>
            <w:tcW w:w="1134" w:type="dxa"/>
            <w:tcBorders>
              <w:top w:val="single" w:sz="4" w:space="0" w:color="auto"/>
              <w:bottom w:val="single" w:sz="4" w:space="0" w:color="auto"/>
            </w:tcBorders>
          </w:tcPr>
          <w:p w14:paraId="7EDC232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3DA45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7,8700</w:t>
            </w:r>
          </w:p>
        </w:tc>
        <w:tc>
          <w:tcPr>
            <w:tcW w:w="1134" w:type="dxa"/>
            <w:tcBorders>
              <w:top w:val="single" w:sz="4" w:space="0" w:color="auto"/>
              <w:bottom w:val="single" w:sz="4" w:space="0" w:color="auto"/>
            </w:tcBorders>
          </w:tcPr>
          <w:p w14:paraId="7DD6DD0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36EAF2B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22,26</w:t>
            </w:r>
          </w:p>
        </w:tc>
      </w:tr>
      <w:tr w:rsidR="00C1367F" w:rsidRPr="00B42AF5" w14:paraId="7B8353E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E3338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63C4D0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026506D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pentru constructii 0,3-0,7 mm (pentru rosturi)</w:t>
            </w:r>
          </w:p>
        </w:tc>
        <w:tc>
          <w:tcPr>
            <w:tcW w:w="1134" w:type="dxa"/>
            <w:tcBorders>
              <w:top w:val="single" w:sz="4" w:space="0" w:color="auto"/>
              <w:bottom w:val="single" w:sz="4" w:space="0" w:color="auto"/>
            </w:tcBorders>
          </w:tcPr>
          <w:p w14:paraId="78C3A67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4D7017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75F62E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3161443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52D6079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361E1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F2DC85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2A6BF6B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pentru constructii 0,3-0,7 mm (pentru strat)</w:t>
            </w:r>
          </w:p>
        </w:tc>
        <w:tc>
          <w:tcPr>
            <w:tcW w:w="1134" w:type="dxa"/>
            <w:tcBorders>
              <w:top w:val="single" w:sz="4" w:space="0" w:color="auto"/>
              <w:bottom w:val="single" w:sz="4" w:space="0" w:color="auto"/>
            </w:tcBorders>
          </w:tcPr>
          <w:p w14:paraId="0AE5ACE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82686D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0,0428</w:t>
            </w:r>
          </w:p>
        </w:tc>
        <w:tc>
          <w:tcPr>
            <w:tcW w:w="1134" w:type="dxa"/>
            <w:tcBorders>
              <w:top w:val="single" w:sz="4" w:space="0" w:color="auto"/>
              <w:bottom w:val="single" w:sz="4" w:space="0" w:color="auto"/>
            </w:tcBorders>
          </w:tcPr>
          <w:p w14:paraId="690EA73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7230BD2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12,60</w:t>
            </w:r>
          </w:p>
        </w:tc>
      </w:tr>
      <w:tr w:rsidR="00C1367F" w:rsidRPr="00B42AF5" w14:paraId="3F57D8B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D23B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F7FD56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4629E98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50F1444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D515E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3B6556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14F6138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0,90</w:t>
            </w:r>
          </w:p>
        </w:tc>
      </w:tr>
      <w:tr w:rsidR="00C1367F" w:rsidRPr="00B42AF5" w14:paraId="2C6126C8"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22BB6E"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14:paraId="577D2C99"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RpAcF01B</w:t>
            </w:r>
          </w:p>
          <w:p w14:paraId="7824C7EA"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6165026"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Ridicarea la nivelul strazii a capacelor de la caminele de vizitare ale instalatiilor de alimentare cu apa si canalizare, cu inaltimea medie de 20 cm si greutatea capacului de pina la 100 kg, pe zid de caramida cu mortar asfaltic</w:t>
            </w:r>
          </w:p>
          <w:p w14:paraId="110D8A43"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7DF89E"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EB79BCB"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4E07EC8"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6C95C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795,145</w:t>
            </w:r>
          </w:p>
          <w:p w14:paraId="37BB967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3288278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141,900</w:t>
            </w:r>
          </w:p>
        </w:tc>
      </w:tr>
      <w:tr w:rsidR="00C1367F" w:rsidRPr="00B42AF5" w14:paraId="0565350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199E19"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FD2FDF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C65171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D338F9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18839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3D7C71A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A20BFA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70,95</w:t>
            </w:r>
          </w:p>
        </w:tc>
      </w:tr>
      <w:tr w:rsidR="00C1367F" w:rsidRPr="00B42AF5" w14:paraId="1BD8AA3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0DCDC"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A15B30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4D82A60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28275B9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F27B6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5975622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74276E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70,95</w:t>
            </w:r>
          </w:p>
        </w:tc>
      </w:tr>
      <w:tr w:rsidR="00C1367F" w:rsidRPr="00B42AF5" w14:paraId="08DE099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6536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7BA46F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2640112300739</w:t>
            </w:r>
          </w:p>
        </w:tc>
        <w:tc>
          <w:tcPr>
            <w:tcW w:w="3544" w:type="dxa"/>
            <w:tcBorders>
              <w:top w:val="single" w:sz="4" w:space="0" w:color="auto"/>
              <w:bottom w:val="single" w:sz="4" w:space="0" w:color="auto"/>
            </w:tcBorders>
          </w:tcPr>
          <w:p w14:paraId="30418CE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Caramizi </w:t>
            </w:r>
          </w:p>
        </w:tc>
        <w:tc>
          <w:tcPr>
            <w:tcW w:w="1134" w:type="dxa"/>
            <w:tcBorders>
              <w:top w:val="single" w:sz="4" w:space="0" w:color="auto"/>
              <w:bottom w:val="single" w:sz="4" w:space="0" w:color="auto"/>
            </w:tcBorders>
          </w:tcPr>
          <w:p w14:paraId="5DC780F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9AA5D2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44,0000</w:t>
            </w:r>
          </w:p>
        </w:tc>
        <w:tc>
          <w:tcPr>
            <w:tcW w:w="1134" w:type="dxa"/>
            <w:tcBorders>
              <w:top w:val="single" w:sz="4" w:space="0" w:color="auto"/>
              <w:bottom w:val="single" w:sz="4" w:space="0" w:color="auto"/>
            </w:tcBorders>
          </w:tcPr>
          <w:p w14:paraId="27C4F64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7,60</w:t>
            </w:r>
          </w:p>
        </w:tc>
        <w:tc>
          <w:tcPr>
            <w:tcW w:w="1420" w:type="dxa"/>
            <w:tcBorders>
              <w:top w:val="single" w:sz="4" w:space="0" w:color="auto"/>
              <w:bottom w:val="single" w:sz="4" w:space="0" w:color="auto"/>
            </w:tcBorders>
          </w:tcPr>
          <w:p w14:paraId="4A2858A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341,09</w:t>
            </w:r>
          </w:p>
        </w:tc>
      </w:tr>
      <w:tr w:rsidR="00C1367F" w:rsidRPr="00B42AF5" w14:paraId="091F93C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2903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E02735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2663102101183</w:t>
            </w:r>
          </w:p>
        </w:tc>
        <w:tc>
          <w:tcPr>
            <w:tcW w:w="3544" w:type="dxa"/>
            <w:tcBorders>
              <w:top w:val="single" w:sz="4" w:space="0" w:color="auto"/>
              <w:bottom w:val="single" w:sz="4" w:space="0" w:color="auto"/>
            </w:tcBorders>
          </w:tcPr>
          <w:p w14:paraId="4F0F3AF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Mortar M-100 Z</w:t>
            </w:r>
          </w:p>
        </w:tc>
        <w:tc>
          <w:tcPr>
            <w:tcW w:w="1134" w:type="dxa"/>
            <w:tcBorders>
              <w:top w:val="single" w:sz="4" w:space="0" w:color="auto"/>
              <w:bottom w:val="single" w:sz="4" w:space="0" w:color="auto"/>
            </w:tcBorders>
          </w:tcPr>
          <w:p w14:paraId="1655698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BE0D1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4708721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1 250,00</w:t>
            </w:r>
          </w:p>
        </w:tc>
        <w:tc>
          <w:tcPr>
            <w:tcW w:w="1420" w:type="dxa"/>
            <w:tcBorders>
              <w:top w:val="single" w:sz="4" w:space="0" w:color="auto"/>
              <w:bottom w:val="single" w:sz="4" w:space="0" w:color="auto"/>
            </w:tcBorders>
          </w:tcPr>
          <w:p w14:paraId="2A0E7EB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31,25</w:t>
            </w:r>
          </w:p>
        </w:tc>
      </w:tr>
      <w:tr w:rsidR="00C1367F" w:rsidRPr="00B42AF5" w14:paraId="4C3970E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4678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BB5392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2320322600218</w:t>
            </w:r>
          </w:p>
        </w:tc>
        <w:tc>
          <w:tcPr>
            <w:tcW w:w="3544" w:type="dxa"/>
            <w:tcBorders>
              <w:top w:val="single" w:sz="4" w:space="0" w:color="auto"/>
              <w:bottom w:val="single" w:sz="4" w:space="0" w:color="auto"/>
            </w:tcBorders>
          </w:tcPr>
          <w:p w14:paraId="525F72F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Bitum pentru drumuri tip D 120-180</w:t>
            </w:r>
          </w:p>
        </w:tc>
        <w:tc>
          <w:tcPr>
            <w:tcW w:w="1134" w:type="dxa"/>
            <w:tcBorders>
              <w:top w:val="single" w:sz="4" w:space="0" w:color="auto"/>
              <w:bottom w:val="single" w:sz="4" w:space="0" w:color="auto"/>
            </w:tcBorders>
          </w:tcPr>
          <w:p w14:paraId="32C9BAE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15107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12,6000</w:t>
            </w:r>
          </w:p>
        </w:tc>
        <w:tc>
          <w:tcPr>
            <w:tcW w:w="1134" w:type="dxa"/>
            <w:tcBorders>
              <w:top w:val="single" w:sz="4" w:space="0" w:color="auto"/>
              <w:bottom w:val="single" w:sz="4" w:space="0" w:color="auto"/>
            </w:tcBorders>
          </w:tcPr>
          <w:p w14:paraId="432523B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02D8A4D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128,53</w:t>
            </w:r>
          </w:p>
        </w:tc>
      </w:tr>
      <w:tr w:rsidR="00C1367F" w:rsidRPr="00B42AF5" w14:paraId="6E4C4F2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E083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97F22B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1412122100880</w:t>
            </w:r>
          </w:p>
        </w:tc>
        <w:tc>
          <w:tcPr>
            <w:tcW w:w="3544" w:type="dxa"/>
            <w:tcBorders>
              <w:top w:val="single" w:sz="4" w:space="0" w:color="auto"/>
              <w:bottom w:val="single" w:sz="4" w:space="0" w:color="auto"/>
            </w:tcBorders>
          </w:tcPr>
          <w:p w14:paraId="1D62B6E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Filer de calcar</w:t>
            </w:r>
          </w:p>
        </w:tc>
        <w:tc>
          <w:tcPr>
            <w:tcW w:w="1134" w:type="dxa"/>
            <w:tcBorders>
              <w:top w:val="single" w:sz="4" w:space="0" w:color="auto"/>
              <w:bottom w:val="single" w:sz="4" w:space="0" w:color="auto"/>
            </w:tcBorders>
          </w:tcPr>
          <w:p w14:paraId="6F102E4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CD7DD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42,0200</w:t>
            </w:r>
          </w:p>
        </w:tc>
        <w:tc>
          <w:tcPr>
            <w:tcW w:w="1134" w:type="dxa"/>
            <w:tcBorders>
              <w:top w:val="single" w:sz="4" w:space="0" w:color="auto"/>
              <w:bottom w:val="single" w:sz="4" w:space="0" w:color="auto"/>
            </w:tcBorders>
          </w:tcPr>
          <w:p w14:paraId="186185B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705454F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51,43</w:t>
            </w:r>
          </w:p>
        </w:tc>
      </w:tr>
      <w:tr w:rsidR="00C1367F" w:rsidRPr="00B42AF5" w14:paraId="39F750E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84CF9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21D115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2320156200901</w:t>
            </w:r>
          </w:p>
        </w:tc>
        <w:tc>
          <w:tcPr>
            <w:tcW w:w="3544" w:type="dxa"/>
            <w:tcBorders>
              <w:top w:val="single" w:sz="4" w:space="0" w:color="auto"/>
              <w:bottom w:val="single" w:sz="4" w:space="0" w:color="auto"/>
            </w:tcBorders>
          </w:tcPr>
          <w:p w14:paraId="302F6B5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Motorina</w:t>
            </w:r>
          </w:p>
        </w:tc>
        <w:tc>
          <w:tcPr>
            <w:tcW w:w="1134" w:type="dxa"/>
            <w:tcBorders>
              <w:top w:val="single" w:sz="4" w:space="0" w:color="auto"/>
              <w:bottom w:val="single" w:sz="4" w:space="0" w:color="auto"/>
            </w:tcBorders>
          </w:tcPr>
          <w:p w14:paraId="263585B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5782E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2E45A9B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14:paraId="418C2F1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81,60</w:t>
            </w:r>
          </w:p>
        </w:tc>
      </w:tr>
      <w:tr w:rsidR="00C1367F" w:rsidRPr="00B42AF5" w14:paraId="14025F7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E6CB89"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41B340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12A750D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14:paraId="37D5750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F7E32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AD296A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0BE9663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10,05</w:t>
            </w:r>
          </w:p>
        </w:tc>
      </w:tr>
      <w:tr w:rsidR="00C1367F" w:rsidRPr="00B42AF5" w14:paraId="5E05822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5F14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6D6642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1421202200525</w:t>
            </w:r>
          </w:p>
        </w:tc>
        <w:tc>
          <w:tcPr>
            <w:tcW w:w="3544" w:type="dxa"/>
            <w:tcBorders>
              <w:top w:val="single" w:sz="4" w:space="0" w:color="auto"/>
              <w:bottom w:val="single" w:sz="4" w:space="0" w:color="auto"/>
            </w:tcBorders>
          </w:tcPr>
          <w:p w14:paraId="19CDBFF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sortat nespalat de riu  lacuri 0,0-7,0 mm S 1667</w:t>
            </w:r>
          </w:p>
        </w:tc>
        <w:tc>
          <w:tcPr>
            <w:tcW w:w="1134" w:type="dxa"/>
            <w:tcBorders>
              <w:top w:val="single" w:sz="4" w:space="0" w:color="auto"/>
              <w:bottom w:val="single" w:sz="4" w:space="0" w:color="auto"/>
            </w:tcBorders>
          </w:tcPr>
          <w:p w14:paraId="054ACB7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6D42F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7ADEAC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6615666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9,30</w:t>
            </w:r>
          </w:p>
        </w:tc>
      </w:tr>
      <w:tr w:rsidR="00C1367F" w:rsidRPr="00B42AF5" w14:paraId="3E0B065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5F4074"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253868A6"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00137F3A"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1.4.3. Bordure</w:t>
            </w:r>
          </w:p>
          <w:p w14:paraId="07047C29"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521BEB30"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141A8413"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84982ED"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7309684" w14:textId="77777777" w:rsidR="00C1367F" w:rsidRPr="00B42AF5" w:rsidRDefault="00C1367F" w:rsidP="00F5793E">
            <w:pPr>
              <w:rPr>
                <w:rFonts w:eastAsia="MS Mincho"/>
                <w:sz w:val="16"/>
                <w:szCs w:val="16"/>
                <w:lang w:eastAsia="ja-JP"/>
              </w:rPr>
            </w:pPr>
          </w:p>
        </w:tc>
      </w:tr>
      <w:tr w:rsidR="00C1367F" w:rsidRPr="00B42AF5" w14:paraId="4862A6D8"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FE2C63"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14:paraId="7CF9BF6F"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TsC03G1</w:t>
            </w:r>
          </w:p>
          <w:p w14:paraId="1431EDA1"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A75E6F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autovehicule teren catg. III</w:t>
            </w:r>
          </w:p>
          <w:p w14:paraId="782A9BBF"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A5DE8F"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1757C448"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11B7B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C13B0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1 170,000</w:t>
            </w:r>
          </w:p>
          <w:p w14:paraId="4F03203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5F7A430"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3FCA81A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78B6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59BCD9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352A747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38C2E0E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3BF34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14:paraId="41F115C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58DD607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1 170,00</w:t>
            </w:r>
          </w:p>
        </w:tc>
      </w:tr>
      <w:tr w:rsidR="00C1367F" w:rsidRPr="00B42AF5" w14:paraId="50A9BDCC"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CEE5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14:paraId="74B1219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TsI51C5</w:t>
            </w:r>
          </w:p>
          <w:p w14:paraId="4A6202A8"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D0CC36B"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 xml:space="preserve">Transportarea deseurilor cu autobasculanta de 10 t la distanta de: 25 km </w:t>
            </w:r>
          </w:p>
          <w:p w14:paraId="5DB1B849"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F7AF40"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A0ADED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14184D"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F52A4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59,719</w:t>
            </w:r>
          </w:p>
          <w:p w14:paraId="2F63934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A15C816"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6E3226D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311B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42BE58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73109D5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5F7203A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02014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0,1137</w:t>
            </w:r>
          </w:p>
        </w:tc>
        <w:tc>
          <w:tcPr>
            <w:tcW w:w="1134" w:type="dxa"/>
            <w:tcBorders>
              <w:top w:val="single" w:sz="4" w:space="0" w:color="auto"/>
              <w:bottom w:val="single" w:sz="4" w:space="0" w:color="auto"/>
            </w:tcBorders>
          </w:tcPr>
          <w:p w14:paraId="4BF870D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525,00</w:t>
            </w:r>
          </w:p>
        </w:tc>
        <w:tc>
          <w:tcPr>
            <w:tcW w:w="1420" w:type="dxa"/>
            <w:tcBorders>
              <w:top w:val="single" w:sz="4" w:space="0" w:color="auto"/>
              <w:bottom w:val="single" w:sz="4" w:space="0" w:color="auto"/>
            </w:tcBorders>
          </w:tcPr>
          <w:p w14:paraId="150EA73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59,72</w:t>
            </w:r>
          </w:p>
        </w:tc>
      </w:tr>
      <w:tr w:rsidR="00C1367F" w:rsidRPr="00B42AF5" w14:paraId="205C5716"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093750"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14:paraId="1D9BC1DF"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TsC54C</w:t>
            </w:r>
          </w:p>
          <w:p w14:paraId="7B693843"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0EA061A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Strat de fundatie din pietris</w:t>
            </w:r>
          </w:p>
          <w:p w14:paraId="39CEC1CC"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ED7431"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F8F67C5"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8CE6F3"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84F82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613,804</w:t>
            </w:r>
          </w:p>
          <w:p w14:paraId="6331D8F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0A5CACC2"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93,654</w:t>
            </w:r>
          </w:p>
        </w:tc>
      </w:tr>
      <w:tr w:rsidR="00C1367F" w:rsidRPr="00B42AF5" w14:paraId="732B921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59AD9"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D921E9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9AD7E8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FDC90F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B1E79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130E448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566C8A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93,65</w:t>
            </w:r>
          </w:p>
        </w:tc>
      </w:tr>
      <w:tr w:rsidR="00C1367F" w:rsidRPr="00B42AF5" w14:paraId="1CFCB14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8F7E4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0EB42A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1C67EB1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14:paraId="59B37C1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AC864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56A8184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09B918E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385,25</w:t>
            </w:r>
          </w:p>
        </w:tc>
      </w:tr>
      <w:tr w:rsidR="00C1367F" w:rsidRPr="00B42AF5" w14:paraId="1A07F65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29D17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0550EC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A23E41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DF3433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866798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E514D9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601B7FF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2C38990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29E3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3FC23F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6AFD2E0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Compresor mobil motor ardere interna, presiunea pina la 686 kPa (7atm), 2,2 m3/min</w:t>
            </w:r>
          </w:p>
        </w:tc>
        <w:tc>
          <w:tcPr>
            <w:tcW w:w="1134" w:type="dxa"/>
            <w:tcBorders>
              <w:top w:val="single" w:sz="4" w:space="0" w:color="auto"/>
              <w:bottom w:val="single" w:sz="4" w:space="0" w:color="auto"/>
            </w:tcBorders>
          </w:tcPr>
          <w:p w14:paraId="0DDB6DD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121DB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700B917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06D81F6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80,85</w:t>
            </w:r>
          </w:p>
        </w:tc>
      </w:tr>
      <w:tr w:rsidR="00C1367F" w:rsidRPr="00B42AF5" w14:paraId="239BE62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53F57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9FBBD9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09A596B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Compactor pe pneuri sau mecanic 150 - 200 kg</w:t>
            </w:r>
          </w:p>
        </w:tc>
        <w:tc>
          <w:tcPr>
            <w:tcW w:w="1134" w:type="dxa"/>
            <w:tcBorders>
              <w:top w:val="single" w:sz="4" w:space="0" w:color="auto"/>
              <w:bottom w:val="single" w:sz="4" w:space="0" w:color="auto"/>
            </w:tcBorders>
          </w:tcPr>
          <w:p w14:paraId="30938ED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DAEBC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1494E55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2F2E706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w:t>
            </w:r>
          </w:p>
        </w:tc>
      </w:tr>
      <w:tr w:rsidR="00C1367F" w:rsidRPr="00B42AF5" w14:paraId="46FC05E6"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A51B9"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14:paraId="087DE5FA"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DE10E</w:t>
            </w:r>
          </w:p>
          <w:p w14:paraId="60EC4B09"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407805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Borduri prefabricate din beton, pentru trotuare 100x30x15 cm, pe fundatie de beton 35x15 cm</w:t>
            </w:r>
          </w:p>
          <w:p w14:paraId="0ED39546"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126815"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B2FDCAC"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3193AB"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6FAD13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247,327</w:t>
            </w:r>
          </w:p>
          <w:p w14:paraId="6F396A3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08ABEEFD"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64,328</w:t>
            </w:r>
          </w:p>
        </w:tc>
      </w:tr>
      <w:tr w:rsidR="00C1367F" w:rsidRPr="00B42AF5" w14:paraId="5F543A4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B25EA"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86A684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52F900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CB5891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59909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560C20F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A5A254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16,08</w:t>
            </w:r>
          </w:p>
        </w:tc>
      </w:tr>
      <w:tr w:rsidR="00C1367F" w:rsidRPr="00B42AF5" w14:paraId="0EAAE4F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CA5D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081E53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52445CB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23A555C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D8C52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0,5100</w:t>
            </w:r>
          </w:p>
        </w:tc>
        <w:tc>
          <w:tcPr>
            <w:tcW w:w="1134" w:type="dxa"/>
            <w:tcBorders>
              <w:top w:val="single" w:sz="4" w:space="0" w:color="auto"/>
              <w:bottom w:val="single" w:sz="4" w:space="0" w:color="auto"/>
            </w:tcBorders>
          </w:tcPr>
          <w:p w14:paraId="4F11424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428DCC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48,25</w:t>
            </w:r>
          </w:p>
        </w:tc>
      </w:tr>
      <w:tr w:rsidR="00C1367F" w:rsidRPr="00B42AF5" w14:paraId="2C180FF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1D7D7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F63137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2663102100911</w:t>
            </w:r>
          </w:p>
        </w:tc>
        <w:tc>
          <w:tcPr>
            <w:tcW w:w="3544" w:type="dxa"/>
            <w:tcBorders>
              <w:top w:val="single" w:sz="4" w:space="0" w:color="auto"/>
              <w:bottom w:val="single" w:sz="4" w:space="0" w:color="auto"/>
            </w:tcBorders>
          </w:tcPr>
          <w:p w14:paraId="16EFE41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Beton marfa clasa B 15/M200</w:t>
            </w:r>
          </w:p>
        </w:tc>
        <w:tc>
          <w:tcPr>
            <w:tcW w:w="1134" w:type="dxa"/>
            <w:tcBorders>
              <w:top w:val="single" w:sz="4" w:space="0" w:color="auto"/>
              <w:bottom w:val="single" w:sz="4" w:space="0" w:color="auto"/>
            </w:tcBorders>
          </w:tcPr>
          <w:p w14:paraId="0C0E81C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394877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0,0530</w:t>
            </w:r>
          </w:p>
        </w:tc>
        <w:tc>
          <w:tcPr>
            <w:tcW w:w="1134" w:type="dxa"/>
            <w:tcBorders>
              <w:top w:val="single" w:sz="4" w:space="0" w:color="auto"/>
              <w:bottom w:val="single" w:sz="4" w:space="0" w:color="auto"/>
            </w:tcBorders>
          </w:tcPr>
          <w:p w14:paraId="141D4BC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1 250,00</w:t>
            </w:r>
          </w:p>
        </w:tc>
        <w:tc>
          <w:tcPr>
            <w:tcW w:w="1420" w:type="dxa"/>
            <w:tcBorders>
              <w:top w:val="single" w:sz="4" w:space="0" w:color="auto"/>
              <w:bottom w:val="single" w:sz="4" w:space="0" w:color="auto"/>
            </w:tcBorders>
          </w:tcPr>
          <w:p w14:paraId="42F0D49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66,23</w:t>
            </w:r>
          </w:p>
        </w:tc>
      </w:tr>
      <w:tr w:rsidR="00C1367F" w:rsidRPr="00B42AF5" w14:paraId="45E6C92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28C37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0E0163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0FC1B96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Ciment portland P 40 saci S388</w:t>
            </w:r>
          </w:p>
        </w:tc>
        <w:tc>
          <w:tcPr>
            <w:tcW w:w="1134" w:type="dxa"/>
            <w:tcBorders>
              <w:top w:val="single" w:sz="4" w:space="0" w:color="auto"/>
              <w:bottom w:val="single" w:sz="4" w:space="0" w:color="auto"/>
            </w:tcBorders>
          </w:tcPr>
          <w:p w14:paraId="15F1F0A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A9B01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14:paraId="71D4A35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058B23B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8,05</w:t>
            </w:r>
          </w:p>
        </w:tc>
      </w:tr>
      <w:tr w:rsidR="00C1367F" w:rsidRPr="00B42AF5" w14:paraId="4BF7DF1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BEA4B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9C112D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EFD65B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2A34685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792937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D2F096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608791F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w:t>
            </w:r>
          </w:p>
        </w:tc>
      </w:tr>
      <w:tr w:rsidR="00C1367F" w:rsidRPr="00B42AF5" w14:paraId="0E20E91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3642D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FAEB82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CDC653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14:paraId="3E2505F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D63AE8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642B2EE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67B4620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0,09</w:t>
            </w:r>
          </w:p>
        </w:tc>
      </w:tr>
      <w:tr w:rsidR="00C1367F" w:rsidRPr="00B42AF5" w14:paraId="70D8D83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B666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7B3929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26661228002842</w:t>
            </w:r>
          </w:p>
        </w:tc>
        <w:tc>
          <w:tcPr>
            <w:tcW w:w="3544" w:type="dxa"/>
            <w:tcBorders>
              <w:top w:val="single" w:sz="4" w:space="0" w:color="auto"/>
              <w:bottom w:val="single" w:sz="4" w:space="0" w:color="auto"/>
            </w:tcBorders>
          </w:tcPr>
          <w:p w14:paraId="2F0AC42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Bordura beton pentru trotuare dimensiuni 1000x30x150</w:t>
            </w:r>
          </w:p>
        </w:tc>
        <w:tc>
          <w:tcPr>
            <w:tcW w:w="1134" w:type="dxa"/>
            <w:tcBorders>
              <w:top w:val="single" w:sz="4" w:space="0" w:color="auto"/>
              <w:bottom w:val="single" w:sz="4" w:space="0" w:color="auto"/>
            </w:tcBorders>
          </w:tcPr>
          <w:p w14:paraId="4B12FEB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2C21BA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5BAAB9F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105,00</w:t>
            </w:r>
          </w:p>
        </w:tc>
        <w:tc>
          <w:tcPr>
            <w:tcW w:w="1420" w:type="dxa"/>
            <w:tcBorders>
              <w:top w:val="single" w:sz="4" w:space="0" w:color="auto"/>
              <w:bottom w:val="single" w:sz="4" w:space="0" w:color="auto"/>
            </w:tcBorders>
          </w:tcPr>
          <w:p w14:paraId="3FAD27B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105,52</w:t>
            </w:r>
          </w:p>
        </w:tc>
      </w:tr>
      <w:tr w:rsidR="00C1367F" w:rsidRPr="00B42AF5" w14:paraId="4B5B4F4E"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C90A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14:paraId="137701B6"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DE11A</w:t>
            </w:r>
          </w:p>
          <w:p w14:paraId="578953D2"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A617BAD"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Borduri mici, prefabricate din beton cu sectiunea de 100x20x8 cm, penetu incadrarea spatiilor verzi, trotuarelor, aleilor, etc., asezate pe o fundatie din beton, de 10x20 cm</w:t>
            </w:r>
          </w:p>
          <w:p w14:paraId="18D27444"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C31511"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30C0824"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A1142F"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90376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157,028</w:t>
            </w:r>
          </w:p>
          <w:p w14:paraId="34A931B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9E5437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28,380</w:t>
            </w:r>
          </w:p>
        </w:tc>
      </w:tr>
      <w:tr w:rsidR="00C1367F" w:rsidRPr="00B42AF5" w14:paraId="3B8A096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FE39F5"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C021E9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85C04E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D351CC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9D2E9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3E1066B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6404B0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11,35</w:t>
            </w:r>
          </w:p>
        </w:tc>
      </w:tr>
      <w:tr w:rsidR="00C1367F" w:rsidRPr="00B42AF5" w14:paraId="75D7E14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979C6B"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858933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4914260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2503C93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4B015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617E856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DD169E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17,03</w:t>
            </w:r>
          </w:p>
        </w:tc>
      </w:tr>
      <w:tr w:rsidR="00C1367F" w:rsidRPr="00B42AF5" w14:paraId="000C039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A93B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331F0C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2663102100911</w:t>
            </w:r>
          </w:p>
        </w:tc>
        <w:tc>
          <w:tcPr>
            <w:tcW w:w="3544" w:type="dxa"/>
            <w:tcBorders>
              <w:top w:val="single" w:sz="4" w:space="0" w:color="auto"/>
              <w:bottom w:val="single" w:sz="4" w:space="0" w:color="auto"/>
            </w:tcBorders>
          </w:tcPr>
          <w:p w14:paraId="6DEE002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Beton marfa clasa B 15/M200</w:t>
            </w:r>
          </w:p>
        </w:tc>
        <w:tc>
          <w:tcPr>
            <w:tcW w:w="1134" w:type="dxa"/>
            <w:tcBorders>
              <w:top w:val="single" w:sz="4" w:space="0" w:color="auto"/>
              <w:bottom w:val="single" w:sz="4" w:space="0" w:color="auto"/>
            </w:tcBorders>
          </w:tcPr>
          <w:p w14:paraId="5E8851B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B40EB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4CA604A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1 250,00</w:t>
            </w:r>
          </w:p>
        </w:tc>
        <w:tc>
          <w:tcPr>
            <w:tcW w:w="1420" w:type="dxa"/>
            <w:tcBorders>
              <w:top w:val="single" w:sz="4" w:space="0" w:color="auto"/>
              <w:bottom w:val="single" w:sz="4" w:space="0" w:color="auto"/>
            </w:tcBorders>
          </w:tcPr>
          <w:p w14:paraId="180E84D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60,00</w:t>
            </w:r>
          </w:p>
        </w:tc>
      </w:tr>
      <w:tr w:rsidR="00C1367F" w:rsidRPr="00B42AF5" w14:paraId="3E2DCC3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F210D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C7C09C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4D8FF55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Ciment portland P 40 saci S388</w:t>
            </w:r>
          </w:p>
        </w:tc>
        <w:tc>
          <w:tcPr>
            <w:tcW w:w="1134" w:type="dxa"/>
            <w:tcBorders>
              <w:top w:val="single" w:sz="4" w:space="0" w:color="auto"/>
              <w:bottom w:val="single" w:sz="4" w:space="0" w:color="auto"/>
            </w:tcBorders>
          </w:tcPr>
          <w:p w14:paraId="26C36FC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2A4247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5E170C9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354BF61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2,35</w:t>
            </w:r>
          </w:p>
        </w:tc>
      </w:tr>
      <w:tr w:rsidR="00C1367F" w:rsidRPr="00B42AF5" w14:paraId="5C6D69B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013D3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09646E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02A5F7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249DFCE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FBF04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6B3D9CC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35B42E9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0,93</w:t>
            </w:r>
          </w:p>
        </w:tc>
      </w:tr>
      <w:tr w:rsidR="00C1367F" w:rsidRPr="00B42AF5" w14:paraId="3E2AD71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E920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EB45DD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266612280032515</w:t>
            </w:r>
          </w:p>
        </w:tc>
        <w:tc>
          <w:tcPr>
            <w:tcW w:w="3544" w:type="dxa"/>
            <w:tcBorders>
              <w:top w:val="single" w:sz="4" w:space="0" w:color="auto"/>
              <w:bottom w:val="single" w:sz="4" w:space="0" w:color="auto"/>
            </w:tcBorders>
          </w:tcPr>
          <w:p w14:paraId="78802E4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Bordura beton pentru trotuare dimensiuni 1000x200x80</w:t>
            </w:r>
          </w:p>
        </w:tc>
        <w:tc>
          <w:tcPr>
            <w:tcW w:w="1134" w:type="dxa"/>
            <w:tcBorders>
              <w:top w:val="single" w:sz="4" w:space="0" w:color="auto"/>
              <w:bottom w:val="single" w:sz="4" w:space="0" w:color="auto"/>
            </w:tcBorders>
          </w:tcPr>
          <w:p w14:paraId="687D718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F7A1AF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7A687EE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65,00</w:t>
            </w:r>
          </w:p>
        </w:tc>
        <w:tc>
          <w:tcPr>
            <w:tcW w:w="1420" w:type="dxa"/>
            <w:tcBorders>
              <w:top w:val="single" w:sz="4" w:space="0" w:color="auto"/>
              <w:bottom w:val="single" w:sz="4" w:space="0" w:color="auto"/>
            </w:tcBorders>
          </w:tcPr>
          <w:p w14:paraId="15D8EDE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65,33</w:t>
            </w:r>
          </w:p>
        </w:tc>
      </w:tr>
      <w:tr w:rsidR="00C1367F" w:rsidRPr="00B42AF5" w14:paraId="47CE1F6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A349F"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D11722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15448F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14:paraId="697ED6B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FFCE7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D9FCC7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467313D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0,05</w:t>
            </w:r>
          </w:p>
        </w:tc>
      </w:tr>
      <w:tr w:rsidR="00C1367F" w:rsidRPr="00B42AF5" w14:paraId="2571011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7F156"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65124330"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08A86534"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1.4.4. Inverzirea</w:t>
            </w:r>
          </w:p>
          <w:p w14:paraId="3F3F2A6C"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754B435A"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6363D6E5"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837EB22"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44425F4" w14:textId="77777777" w:rsidR="00C1367F" w:rsidRPr="00B42AF5" w:rsidRDefault="00C1367F" w:rsidP="00F5793E">
            <w:pPr>
              <w:rPr>
                <w:rFonts w:eastAsia="MS Mincho"/>
                <w:sz w:val="16"/>
                <w:szCs w:val="16"/>
                <w:lang w:eastAsia="ja-JP"/>
              </w:rPr>
            </w:pPr>
          </w:p>
        </w:tc>
      </w:tr>
      <w:tr w:rsidR="00C1367F" w:rsidRPr="00B42AF5" w14:paraId="23F74880"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3CE6E"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14:paraId="7353548F"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TsC02D1</w:t>
            </w:r>
          </w:p>
          <w:p w14:paraId="5EDFE2D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E0F2E4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Sapatura mecanica cu excavator pe pneuri de 0,21-0,39 mc, cu comanda hidraulica, in pamint cu umiditate naturala descarcare auto teren catg. II.</w:t>
            </w:r>
          </w:p>
          <w:p w14:paraId="376FF6AC"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56EEE3"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6B176277"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294D90"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91818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2 264,167</w:t>
            </w:r>
          </w:p>
          <w:p w14:paraId="3B22E765"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513CEF4"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3021C68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5128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7C43EC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14:paraId="7EA81BB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Excavator pe pneuri cu motor termic de 0,21-0,39 mc buldoex</w:t>
            </w:r>
          </w:p>
        </w:tc>
        <w:tc>
          <w:tcPr>
            <w:tcW w:w="1134" w:type="dxa"/>
            <w:tcBorders>
              <w:top w:val="single" w:sz="4" w:space="0" w:color="auto"/>
              <w:bottom w:val="single" w:sz="4" w:space="0" w:color="auto"/>
            </w:tcBorders>
          </w:tcPr>
          <w:p w14:paraId="123B749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F4F20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4,7700</w:t>
            </w:r>
          </w:p>
        </w:tc>
        <w:tc>
          <w:tcPr>
            <w:tcW w:w="1134" w:type="dxa"/>
            <w:tcBorders>
              <w:top w:val="single" w:sz="4" w:space="0" w:color="auto"/>
              <w:bottom w:val="single" w:sz="4" w:space="0" w:color="auto"/>
            </w:tcBorders>
          </w:tcPr>
          <w:p w14:paraId="08F5548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475,00</w:t>
            </w:r>
          </w:p>
        </w:tc>
        <w:tc>
          <w:tcPr>
            <w:tcW w:w="1420" w:type="dxa"/>
            <w:tcBorders>
              <w:top w:val="single" w:sz="4" w:space="0" w:color="auto"/>
              <w:bottom w:val="single" w:sz="4" w:space="0" w:color="auto"/>
            </w:tcBorders>
          </w:tcPr>
          <w:p w14:paraId="46B8870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2 264,17</w:t>
            </w:r>
          </w:p>
        </w:tc>
      </w:tr>
      <w:tr w:rsidR="00C1367F" w:rsidRPr="00B42AF5" w14:paraId="4AD3CE91"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CAFE5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14:paraId="788C37C1" w14:textId="77777777" w:rsidR="00C1367F" w:rsidRPr="00B42AF5" w:rsidRDefault="00C1367F" w:rsidP="00F5793E">
            <w:pPr>
              <w:rPr>
                <w:rFonts w:eastAsia="MS Mincho"/>
                <w:sz w:val="18"/>
                <w:szCs w:val="18"/>
                <w:lang w:val="en-US" w:eastAsia="ja-JP"/>
              </w:rPr>
            </w:pPr>
          </w:p>
          <w:p w14:paraId="3643D363"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3114292"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 xml:space="preserve">Pamint  negru  fara cost </w:t>
            </w:r>
          </w:p>
          <w:p w14:paraId="2833D16D"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F61C23"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AA246E1"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85E941"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5208F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0,000</w:t>
            </w:r>
          </w:p>
          <w:p w14:paraId="602F38A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0E9D7D12"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46C90E7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85EE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84D8FA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025524</w:t>
            </w:r>
          </w:p>
        </w:tc>
        <w:tc>
          <w:tcPr>
            <w:tcW w:w="3544" w:type="dxa"/>
            <w:tcBorders>
              <w:top w:val="single" w:sz="4" w:space="0" w:color="auto"/>
              <w:bottom w:val="single" w:sz="4" w:space="0" w:color="auto"/>
            </w:tcBorders>
          </w:tcPr>
          <w:p w14:paraId="028D857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Pamint  negru  fara cost </w:t>
            </w:r>
          </w:p>
        </w:tc>
        <w:tc>
          <w:tcPr>
            <w:tcW w:w="1134" w:type="dxa"/>
            <w:tcBorders>
              <w:top w:val="single" w:sz="4" w:space="0" w:color="auto"/>
              <w:bottom w:val="single" w:sz="4" w:space="0" w:color="auto"/>
            </w:tcBorders>
          </w:tcPr>
          <w:p w14:paraId="0A45E0C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5CBFA4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D4D15B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w:t>
            </w:r>
          </w:p>
        </w:tc>
        <w:tc>
          <w:tcPr>
            <w:tcW w:w="1420" w:type="dxa"/>
            <w:tcBorders>
              <w:top w:val="single" w:sz="4" w:space="0" w:color="auto"/>
              <w:bottom w:val="single" w:sz="4" w:space="0" w:color="auto"/>
            </w:tcBorders>
          </w:tcPr>
          <w:p w14:paraId="4146737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w:t>
            </w:r>
          </w:p>
        </w:tc>
      </w:tr>
      <w:tr w:rsidR="00C1367F" w:rsidRPr="00B42AF5" w14:paraId="518BBE7E"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D1B2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14:paraId="0547E09F"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TsI51C10</w:t>
            </w:r>
          </w:p>
          <w:p w14:paraId="3180D661"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6AD1DEE"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 xml:space="preserve">Transportarea pamintului cu autobasculanta de 10 t la distanta de: 30 km </w:t>
            </w:r>
          </w:p>
          <w:p w14:paraId="2A62135F"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8DEA2C"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25D5879"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180687"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BF4A7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69,562</w:t>
            </w:r>
          </w:p>
          <w:p w14:paraId="1B97FCB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30C6B14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17DCBBF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7CF79"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17F3DC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2971FFF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1576810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41980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0,1326</w:t>
            </w:r>
          </w:p>
        </w:tc>
        <w:tc>
          <w:tcPr>
            <w:tcW w:w="1134" w:type="dxa"/>
            <w:tcBorders>
              <w:top w:val="single" w:sz="4" w:space="0" w:color="auto"/>
              <w:bottom w:val="single" w:sz="4" w:space="0" w:color="auto"/>
            </w:tcBorders>
          </w:tcPr>
          <w:p w14:paraId="3572293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525,00</w:t>
            </w:r>
          </w:p>
        </w:tc>
        <w:tc>
          <w:tcPr>
            <w:tcW w:w="1420" w:type="dxa"/>
            <w:tcBorders>
              <w:top w:val="single" w:sz="4" w:space="0" w:color="auto"/>
              <w:bottom w:val="single" w:sz="4" w:space="0" w:color="auto"/>
            </w:tcBorders>
          </w:tcPr>
          <w:p w14:paraId="77A5348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69,56</w:t>
            </w:r>
          </w:p>
        </w:tc>
      </w:tr>
      <w:tr w:rsidR="00C1367F" w:rsidRPr="00B42AF5" w14:paraId="7DC59360"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23D112"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14:paraId="1B1846F4"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TsE05A</w:t>
            </w:r>
          </w:p>
          <w:p w14:paraId="0D66C6F3"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AEB169E"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Nivelarea cu autogreder de pina la 175 CP a suprafetei terenului natural si a platformelor de terasamente, prin taierea damburilor si deplasarea in goluri a pamintului sapat in teren catg. I</w:t>
            </w:r>
          </w:p>
          <w:p w14:paraId="67CF8A08"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EF3E8F"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383FABC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AD8AC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B1781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67,500</w:t>
            </w:r>
          </w:p>
          <w:p w14:paraId="0459D49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053C84F6"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7CD7B50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3CB0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F81914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14:paraId="38AE5B2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14:paraId="13EBE0A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1544D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9FE1F4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0503C63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67,50</w:t>
            </w:r>
          </w:p>
        </w:tc>
      </w:tr>
      <w:tr w:rsidR="00C1367F" w:rsidRPr="00B42AF5" w14:paraId="22E1CD28"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49665F"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14:paraId="6CE9429F"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TsE01A</w:t>
            </w:r>
          </w:p>
          <w:p w14:paraId="4BADAE32"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100854F"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Nivelarea manuala a terenurilor si platformelor, cu denivelari de 10-20 cm, in teren usor</w:t>
            </w:r>
          </w:p>
          <w:p w14:paraId="6C071D09"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F1CD57"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425F722D"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ABED9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C640A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558,143</w:t>
            </w:r>
          </w:p>
          <w:p w14:paraId="68ABF4A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7D49EEE"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558,143</w:t>
            </w:r>
          </w:p>
        </w:tc>
      </w:tr>
      <w:tr w:rsidR="00C1367F" w:rsidRPr="00B42AF5" w14:paraId="3E6BE77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82FF4"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2A474D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A24183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5C2500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84BFA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5,9000</w:t>
            </w:r>
          </w:p>
        </w:tc>
        <w:tc>
          <w:tcPr>
            <w:tcW w:w="1134" w:type="dxa"/>
            <w:tcBorders>
              <w:top w:val="single" w:sz="4" w:space="0" w:color="auto"/>
              <w:bottom w:val="single" w:sz="4" w:space="0" w:color="auto"/>
            </w:tcBorders>
          </w:tcPr>
          <w:p w14:paraId="31BA7DA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A7465A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558,14</w:t>
            </w:r>
          </w:p>
        </w:tc>
      </w:tr>
      <w:tr w:rsidR="00C1367F" w:rsidRPr="00B42AF5" w14:paraId="04DA11B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9CBF57"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14:paraId="34653C08"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TsH05C</w:t>
            </w:r>
          </w:p>
          <w:p w14:paraId="2ABCC710"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72D879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Asternerea uniforma a stratului de pamint vegetal, pe teren orizontal sau cu  panta de 20%, cu pastrarea structurii, in straturi de 20 cm grosime</w:t>
            </w:r>
          </w:p>
          <w:p w14:paraId="18B71FA5"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45BF7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2CF908C"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E933E9"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793E7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13,244</w:t>
            </w:r>
          </w:p>
          <w:p w14:paraId="665D7C3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B736442"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13,244</w:t>
            </w:r>
          </w:p>
        </w:tc>
      </w:tr>
      <w:tr w:rsidR="00C1367F" w:rsidRPr="00B42AF5" w14:paraId="62846B1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E770BA"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5DC6D1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44518C7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078719F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FBAC9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2618D58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1C375A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13,24</w:t>
            </w:r>
          </w:p>
        </w:tc>
      </w:tr>
      <w:tr w:rsidR="00C1367F" w:rsidRPr="00B42AF5" w14:paraId="0849B337"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0C5341"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14:paraId="2CE2A38E"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TsH09A</w:t>
            </w:r>
          </w:p>
          <w:p w14:paraId="0DA9483E"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2453B34"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Semanarea gazonului pe suprafete orizontale sau in panta sub 30%</w:t>
            </w:r>
          </w:p>
          <w:p w14:paraId="24FD1B13"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0471EF"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4E93A2FC"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E06A20"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54198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990,321</w:t>
            </w:r>
          </w:p>
          <w:p w14:paraId="116429F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AAA74A5"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456,107</w:t>
            </w:r>
          </w:p>
        </w:tc>
      </w:tr>
      <w:tr w:rsidR="00C1367F" w:rsidRPr="00B42AF5" w14:paraId="25DD578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6CED38"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3D5459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27DAF62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16217F7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2407D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4,8200</w:t>
            </w:r>
          </w:p>
        </w:tc>
        <w:tc>
          <w:tcPr>
            <w:tcW w:w="1134" w:type="dxa"/>
            <w:tcBorders>
              <w:top w:val="single" w:sz="4" w:space="0" w:color="auto"/>
              <w:bottom w:val="single" w:sz="4" w:space="0" w:color="auto"/>
            </w:tcBorders>
          </w:tcPr>
          <w:p w14:paraId="674EB15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0F6C48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456,11</w:t>
            </w:r>
          </w:p>
        </w:tc>
      </w:tr>
      <w:tr w:rsidR="00C1367F" w:rsidRPr="00B42AF5" w14:paraId="7EB0CF1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74185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BD64E7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0221107204435</w:t>
            </w:r>
          </w:p>
        </w:tc>
        <w:tc>
          <w:tcPr>
            <w:tcW w:w="3544" w:type="dxa"/>
            <w:tcBorders>
              <w:top w:val="single" w:sz="4" w:space="0" w:color="auto"/>
              <w:bottom w:val="single" w:sz="4" w:space="0" w:color="auto"/>
            </w:tcBorders>
          </w:tcPr>
          <w:p w14:paraId="678E1AE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Seminte de plante-graminee perene (pm)</w:t>
            </w:r>
          </w:p>
        </w:tc>
        <w:tc>
          <w:tcPr>
            <w:tcW w:w="1134" w:type="dxa"/>
            <w:tcBorders>
              <w:top w:val="single" w:sz="4" w:space="0" w:color="auto"/>
              <w:bottom w:val="single" w:sz="4" w:space="0" w:color="auto"/>
            </w:tcBorders>
          </w:tcPr>
          <w:p w14:paraId="51AAF5B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A2747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3,9600</w:t>
            </w:r>
          </w:p>
        </w:tc>
        <w:tc>
          <w:tcPr>
            <w:tcW w:w="1134" w:type="dxa"/>
            <w:tcBorders>
              <w:top w:val="single" w:sz="4" w:space="0" w:color="auto"/>
              <w:bottom w:val="single" w:sz="4" w:space="0" w:color="auto"/>
            </w:tcBorders>
          </w:tcPr>
          <w:p w14:paraId="415A7EB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135,00</w:t>
            </w:r>
          </w:p>
        </w:tc>
        <w:tc>
          <w:tcPr>
            <w:tcW w:w="1420" w:type="dxa"/>
            <w:tcBorders>
              <w:top w:val="single" w:sz="4" w:space="0" w:color="auto"/>
              <w:bottom w:val="single" w:sz="4" w:space="0" w:color="auto"/>
            </w:tcBorders>
          </w:tcPr>
          <w:p w14:paraId="47BB7CD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534,21</w:t>
            </w:r>
          </w:p>
        </w:tc>
      </w:tr>
      <w:tr w:rsidR="00C1367F" w:rsidRPr="00B42AF5" w14:paraId="2551832D"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6A6A3"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110</w:t>
            </w:r>
          </w:p>
        </w:tc>
        <w:tc>
          <w:tcPr>
            <w:tcW w:w="1418" w:type="dxa"/>
            <w:tcBorders>
              <w:top w:val="single" w:sz="4" w:space="0" w:color="auto"/>
              <w:bottom w:val="single" w:sz="4" w:space="0" w:color="auto"/>
            </w:tcBorders>
          </w:tcPr>
          <w:p w14:paraId="7A33950D"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TsH63A</w:t>
            </w:r>
          </w:p>
          <w:p w14:paraId="27EA0BC2"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8D1EB04"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Cosirea gazonului cu motocositoarea si greblarea ierbii, G-400</w:t>
            </w:r>
          </w:p>
          <w:p w14:paraId="0831D49E"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B674E8"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44AFDB5F"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7FA55A"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F73F5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120,607</w:t>
            </w:r>
          </w:p>
          <w:p w14:paraId="4846D28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007C65B"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58,107</w:t>
            </w:r>
          </w:p>
        </w:tc>
      </w:tr>
      <w:tr w:rsidR="00C1367F" w:rsidRPr="00B42AF5" w14:paraId="71F9E59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22153"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F654E0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C6F83C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D1FB20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FD819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0F628AC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271C75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22,97</w:t>
            </w:r>
          </w:p>
        </w:tc>
      </w:tr>
      <w:tr w:rsidR="00C1367F" w:rsidRPr="00B42AF5" w14:paraId="68E0330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8E104"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30D1B4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931006001992</w:t>
            </w:r>
          </w:p>
        </w:tc>
        <w:tc>
          <w:tcPr>
            <w:tcW w:w="3544" w:type="dxa"/>
            <w:tcBorders>
              <w:top w:val="single" w:sz="4" w:space="0" w:color="auto"/>
              <w:bottom w:val="single" w:sz="4" w:space="0" w:color="auto"/>
            </w:tcBorders>
          </w:tcPr>
          <w:p w14:paraId="58DDA32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Piesagist-floricultor</w:t>
            </w:r>
          </w:p>
        </w:tc>
        <w:tc>
          <w:tcPr>
            <w:tcW w:w="1134" w:type="dxa"/>
            <w:tcBorders>
              <w:top w:val="single" w:sz="4" w:space="0" w:color="auto"/>
              <w:bottom w:val="single" w:sz="4" w:space="0" w:color="auto"/>
            </w:tcBorders>
          </w:tcPr>
          <w:p w14:paraId="49C8058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88CC0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30082D6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4C2310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35,14</w:t>
            </w:r>
          </w:p>
        </w:tc>
      </w:tr>
      <w:tr w:rsidR="00C1367F" w:rsidRPr="00B42AF5" w14:paraId="4FE71F7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3ABE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9B6948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2952270004709</w:t>
            </w:r>
          </w:p>
        </w:tc>
        <w:tc>
          <w:tcPr>
            <w:tcW w:w="3544" w:type="dxa"/>
            <w:tcBorders>
              <w:top w:val="single" w:sz="4" w:space="0" w:color="auto"/>
              <w:bottom w:val="single" w:sz="4" w:space="0" w:color="auto"/>
            </w:tcBorders>
          </w:tcPr>
          <w:p w14:paraId="0C6C261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Motocositoarea G-400</w:t>
            </w:r>
          </w:p>
        </w:tc>
        <w:tc>
          <w:tcPr>
            <w:tcW w:w="1134" w:type="dxa"/>
            <w:tcBorders>
              <w:top w:val="single" w:sz="4" w:space="0" w:color="auto"/>
              <w:bottom w:val="single" w:sz="4" w:space="0" w:color="auto"/>
            </w:tcBorders>
          </w:tcPr>
          <w:p w14:paraId="2BFE9C5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C0C13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3AC0843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069CFEC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62,50</w:t>
            </w:r>
          </w:p>
        </w:tc>
      </w:tr>
      <w:tr w:rsidR="00C1367F" w:rsidRPr="00B42AF5" w14:paraId="15F1D31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AEE5C7"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00B2036D"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483A1116"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1.5. Plan montare segment nr.4</w:t>
            </w:r>
          </w:p>
          <w:p w14:paraId="76AE6470"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1B501420"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6A20D7C7"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902EA6D"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FE8181C" w14:textId="77777777" w:rsidR="00C1367F" w:rsidRPr="00B42AF5" w:rsidRDefault="00C1367F" w:rsidP="00F5793E">
            <w:pPr>
              <w:rPr>
                <w:rFonts w:eastAsia="MS Mincho"/>
                <w:sz w:val="16"/>
                <w:szCs w:val="16"/>
                <w:lang w:eastAsia="ja-JP"/>
              </w:rPr>
            </w:pPr>
          </w:p>
        </w:tc>
      </w:tr>
      <w:tr w:rsidR="00C1367F" w:rsidRPr="00B42AF5" w14:paraId="543ECC1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3B3EC4"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70E3CE40"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6E6C6090"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1.5.1. Amenajare tip 1</w:t>
            </w:r>
          </w:p>
          <w:p w14:paraId="4EC16322"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6C04DBB3"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116D65C1"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CE55D2E"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6346CCC" w14:textId="77777777" w:rsidR="00C1367F" w:rsidRPr="00B42AF5" w:rsidRDefault="00C1367F" w:rsidP="00F5793E">
            <w:pPr>
              <w:rPr>
                <w:rFonts w:eastAsia="MS Mincho"/>
                <w:sz w:val="16"/>
                <w:szCs w:val="16"/>
                <w:lang w:eastAsia="ja-JP"/>
              </w:rPr>
            </w:pPr>
          </w:p>
        </w:tc>
      </w:tr>
      <w:tr w:rsidR="00C1367F" w:rsidRPr="00B42AF5" w14:paraId="1E51B27E"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768B1"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111</w:t>
            </w:r>
          </w:p>
        </w:tc>
        <w:tc>
          <w:tcPr>
            <w:tcW w:w="1418" w:type="dxa"/>
            <w:tcBorders>
              <w:top w:val="single" w:sz="4" w:space="0" w:color="auto"/>
              <w:bottom w:val="single" w:sz="4" w:space="0" w:color="auto"/>
            </w:tcBorders>
          </w:tcPr>
          <w:p w14:paraId="6AE810D6"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DI105</w:t>
            </w:r>
          </w:p>
          <w:p w14:paraId="63DAC6F8"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B10013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 xml:space="preserve">Compactare pamintului de cat. II cu maiuri pneumatice </w:t>
            </w:r>
          </w:p>
          <w:p w14:paraId="100B951E"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645639"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F4C96A2"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3B9B18"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B9C42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3 793,231</w:t>
            </w:r>
          </w:p>
          <w:p w14:paraId="3EA7F81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CE59353"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1 062,462</w:t>
            </w:r>
          </w:p>
        </w:tc>
      </w:tr>
      <w:tr w:rsidR="00C1367F" w:rsidRPr="00B42AF5" w14:paraId="1E51582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394F5C"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4A6501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4B5C649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28CD37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98924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11,2000</w:t>
            </w:r>
          </w:p>
        </w:tc>
        <w:tc>
          <w:tcPr>
            <w:tcW w:w="1134" w:type="dxa"/>
            <w:tcBorders>
              <w:top w:val="single" w:sz="4" w:space="0" w:color="auto"/>
              <w:bottom w:val="single" w:sz="4" w:space="0" w:color="auto"/>
            </w:tcBorders>
          </w:tcPr>
          <w:p w14:paraId="7B30B42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67B96B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1 062,46</w:t>
            </w:r>
          </w:p>
        </w:tc>
      </w:tr>
      <w:tr w:rsidR="00C1367F" w:rsidRPr="00B42AF5" w14:paraId="3F9E37E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E8A3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FF8F12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2952270004024</w:t>
            </w:r>
          </w:p>
        </w:tc>
        <w:tc>
          <w:tcPr>
            <w:tcW w:w="3544" w:type="dxa"/>
            <w:tcBorders>
              <w:top w:val="single" w:sz="4" w:space="0" w:color="auto"/>
              <w:bottom w:val="single" w:sz="4" w:space="0" w:color="auto"/>
            </w:tcBorders>
          </w:tcPr>
          <w:p w14:paraId="5C47BC6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Mai pneumatic</w:t>
            </w:r>
          </w:p>
        </w:tc>
        <w:tc>
          <w:tcPr>
            <w:tcW w:w="1134" w:type="dxa"/>
            <w:tcBorders>
              <w:top w:val="single" w:sz="4" w:space="0" w:color="auto"/>
              <w:bottom w:val="single" w:sz="4" w:space="0" w:color="auto"/>
            </w:tcBorders>
          </w:tcPr>
          <w:p w14:paraId="4713C2D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25880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10,9000</w:t>
            </w:r>
          </w:p>
        </w:tc>
        <w:tc>
          <w:tcPr>
            <w:tcW w:w="1134" w:type="dxa"/>
            <w:tcBorders>
              <w:top w:val="single" w:sz="4" w:space="0" w:color="auto"/>
              <w:bottom w:val="single" w:sz="4" w:space="0" w:color="auto"/>
            </w:tcBorders>
          </w:tcPr>
          <w:p w14:paraId="26DFF53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78CF312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2 730,77</w:t>
            </w:r>
          </w:p>
        </w:tc>
      </w:tr>
      <w:tr w:rsidR="00C1367F" w:rsidRPr="00B42AF5" w14:paraId="47379AD7"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4824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112</w:t>
            </w:r>
          </w:p>
        </w:tc>
        <w:tc>
          <w:tcPr>
            <w:tcW w:w="1418" w:type="dxa"/>
            <w:tcBorders>
              <w:top w:val="single" w:sz="4" w:space="0" w:color="auto"/>
              <w:bottom w:val="single" w:sz="4" w:space="0" w:color="auto"/>
            </w:tcBorders>
          </w:tcPr>
          <w:p w14:paraId="7A977978"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DI107</w:t>
            </w:r>
          </w:p>
          <w:p w14:paraId="201BE4F6"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92B684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Amorsarea suprafetelor straturilor de baza in vederea aplicarii unui strat de beton asfaltic 0,65 l/m2 bitum 50/70 SM SR EN 12591</w:t>
            </w:r>
          </w:p>
          <w:p w14:paraId="414CBE31"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293970"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08D5D2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3B3E03"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C6F6A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10 195,250</w:t>
            </w:r>
          </w:p>
          <w:p w14:paraId="54F1E87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F6F2DA9"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2BDFAA9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3BF9E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6EEFDE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198FE28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3FF2642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0F929D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01C64E9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c>
          <w:tcPr>
            <w:tcW w:w="1420" w:type="dxa"/>
            <w:tcBorders>
              <w:top w:val="single" w:sz="4" w:space="0" w:color="auto"/>
              <w:bottom w:val="single" w:sz="4" w:space="0" w:color="auto"/>
            </w:tcBorders>
          </w:tcPr>
          <w:p w14:paraId="2FC1762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r>
      <w:tr w:rsidR="00C1367F" w:rsidRPr="00B42AF5" w14:paraId="0EB21B6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9F3DB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E0F626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2F4004B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4601593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C8551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C744EF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4505E86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146,25</w:t>
            </w:r>
          </w:p>
        </w:tc>
      </w:tr>
      <w:tr w:rsidR="00C1367F" w:rsidRPr="00B42AF5" w14:paraId="0F65B3E6"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D2F42B"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113</w:t>
            </w:r>
          </w:p>
        </w:tc>
        <w:tc>
          <w:tcPr>
            <w:tcW w:w="1418" w:type="dxa"/>
            <w:tcBorders>
              <w:top w:val="single" w:sz="4" w:space="0" w:color="auto"/>
              <w:bottom w:val="single" w:sz="4" w:space="0" w:color="auto"/>
            </w:tcBorders>
          </w:tcPr>
          <w:p w14:paraId="74EE121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DB19C</w:t>
            </w:r>
          </w:p>
          <w:p w14:paraId="6C3857CA"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88CC802"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Imbracaminte de beton asfaltic cu agregat mare, executata la cald, in grosime de 6,0 cm, cu asternere manuala BAD 22,4 leg. SM SR EN 13108-1:2016, bitum 50/70 SM SR EN 12591</w:t>
            </w:r>
          </w:p>
          <w:p w14:paraId="5BE1D6A8"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F4D462"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88475E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AC625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453CEE"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240,076</w:t>
            </w:r>
          </w:p>
          <w:p w14:paraId="073F5F9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542D15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15,136</w:t>
            </w:r>
          </w:p>
        </w:tc>
      </w:tr>
      <w:tr w:rsidR="00C1367F" w:rsidRPr="00B42AF5" w14:paraId="0EEBAB8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3485C"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7EBC80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6B66009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4330D22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FC135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5B7EC84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9D5ECD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15,14</w:t>
            </w:r>
          </w:p>
        </w:tc>
      </w:tr>
      <w:tr w:rsidR="00C1367F" w:rsidRPr="00B42AF5" w14:paraId="71929A9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2129F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D530E1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111100010001310</w:t>
            </w:r>
          </w:p>
        </w:tc>
        <w:tc>
          <w:tcPr>
            <w:tcW w:w="3544" w:type="dxa"/>
            <w:tcBorders>
              <w:top w:val="single" w:sz="4" w:space="0" w:color="auto"/>
              <w:bottom w:val="single" w:sz="4" w:space="0" w:color="auto"/>
            </w:tcBorders>
          </w:tcPr>
          <w:p w14:paraId="064F844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Mixtura asfaltica preparata la cald cu agregate mari</w:t>
            </w:r>
          </w:p>
        </w:tc>
        <w:tc>
          <w:tcPr>
            <w:tcW w:w="1134" w:type="dxa"/>
            <w:tcBorders>
              <w:top w:val="single" w:sz="4" w:space="0" w:color="auto"/>
              <w:bottom w:val="single" w:sz="4" w:space="0" w:color="auto"/>
            </w:tcBorders>
          </w:tcPr>
          <w:p w14:paraId="3391BFE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97BD84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0,1410</w:t>
            </w:r>
          </w:p>
        </w:tc>
        <w:tc>
          <w:tcPr>
            <w:tcW w:w="1134" w:type="dxa"/>
            <w:tcBorders>
              <w:top w:val="single" w:sz="4" w:space="0" w:color="auto"/>
              <w:bottom w:val="single" w:sz="4" w:space="0" w:color="auto"/>
            </w:tcBorders>
          </w:tcPr>
          <w:p w14:paraId="1F253A6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1 510,00</w:t>
            </w:r>
          </w:p>
        </w:tc>
        <w:tc>
          <w:tcPr>
            <w:tcW w:w="1420" w:type="dxa"/>
            <w:tcBorders>
              <w:top w:val="single" w:sz="4" w:space="0" w:color="auto"/>
              <w:bottom w:val="single" w:sz="4" w:space="0" w:color="auto"/>
            </w:tcBorders>
          </w:tcPr>
          <w:p w14:paraId="723EE2E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212,79</w:t>
            </w:r>
          </w:p>
        </w:tc>
      </w:tr>
      <w:tr w:rsidR="00C1367F" w:rsidRPr="00B42AF5" w14:paraId="0F36888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09BC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9A5A2F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1269F75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06425FA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B5C797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65AC7E0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850,00</w:t>
            </w:r>
          </w:p>
        </w:tc>
        <w:tc>
          <w:tcPr>
            <w:tcW w:w="1420" w:type="dxa"/>
            <w:tcBorders>
              <w:top w:val="single" w:sz="4" w:space="0" w:color="auto"/>
              <w:bottom w:val="single" w:sz="4" w:space="0" w:color="auto"/>
            </w:tcBorders>
          </w:tcPr>
          <w:p w14:paraId="256AD9E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2,62</w:t>
            </w:r>
          </w:p>
        </w:tc>
      </w:tr>
      <w:tr w:rsidR="00C1367F" w:rsidRPr="00B42AF5" w14:paraId="6EFDECF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158F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C5E1FF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2710603420375</w:t>
            </w:r>
          </w:p>
        </w:tc>
        <w:tc>
          <w:tcPr>
            <w:tcW w:w="3544" w:type="dxa"/>
            <w:tcBorders>
              <w:top w:val="single" w:sz="4" w:space="0" w:color="auto"/>
              <w:bottom w:val="single" w:sz="4" w:space="0" w:color="auto"/>
            </w:tcBorders>
          </w:tcPr>
          <w:p w14:paraId="31FC4D3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Otel patrat lam.cald lt = 50 mm</w:t>
            </w:r>
          </w:p>
        </w:tc>
        <w:tc>
          <w:tcPr>
            <w:tcW w:w="1134" w:type="dxa"/>
            <w:tcBorders>
              <w:top w:val="single" w:sz="4" w:space="0" w:color="auto"/>
              <w:bottom w:val="single" w:sz="4" w:space="0" w:color="auto"/>
            </w:tcBorders>
          </w:tcPr>
          <w:p w14:paraId="372A5F8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A00BF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69F7227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24,50</w:t>
            </w:r>
          </w:p>
        </w:tc>
        <w:tc>
          <w:tcPr>
            <w:tcW w:w="1420" w:type="dxa"/>
            <w:tcBorders>
              <w:top w:val="single" w:sz="4" w:space="0" w:color="auto"/>
              <w:bottom w:val="single" w:sz="4" w:space="0" w:color="auto"/>
            </w:tcBorders>
          </w:tcPr>
          <w:p w14:paraId="48F1600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0,39</w:t>
            </w:r>
          </w:p>
        </w:tc>
      </w:tr>
      <w:tr w:rsidR="00C1367F" w:rsidRPr="00B42AF5" w14:paraId="17258B7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78CCA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B50AF9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016CE3D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Compactor static autopropulsat cu rulouri valturi  R 8-14 de 14tf</w:t>
            </w:r>
          </w:p>
        </w:tc>
        <w:tc>
          <w:tcPr>
            <w:tcW w:w="1134" w:type="dxa"/>
            <w:tcBorders>
              <w:top w:val="single" w:sz="4" w:space="0" w:color="auto"/>
              <w:bottom w:val="single" w:sz="4" w:space="0" w:color="auto"/>
            </w:tcBorders>
          </w:tcPr>
          <w:p w14:paraId="496C5FA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9D7EC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0,0166</w:t>
            </w:r>
          </w:p>
        </w:tc>
        <w:tc>
          <w:tcPr>
            <w:tcW w:w="1134" w:type="dxa"/>
            <w:tcBorders>
              <w:top w:val="single" w:sz="4" w:space="0" w:color="auto"/>
              <w:bottom w:val="single" w:sz="4" w:space="0" w:color="auto"/>
            </w:tcBorders>
          </w:tcPr>
          <w:p w14:paraId="7E147A3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550,00</w:t>
            </w:r>
          </w:p>
        </w:tc>
        <w:tc>
          <w:tcPr>
            <w:tcW w:w="1420" w:type="dxa"/>
            <w:tcBorders>
              <w:top w:val="single" w:sz="4" w:space="0" w:color="auto"/>
              <w:bottom w:val="single" w:sz="4" w:space="0" w:color="auto"/>
            </w:tcBorders>
          </w:tcPr>
          <w:p w14:paraId="72A09FF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9,14</w:t>
            </w:r>
          </w:p>
        </w:tc>
      </w:tr>
      <w:tr w:rsidR="00C1367F" w:rsidRPr="00B42AF5" w14:paraId="409644FA"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633742"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114</w:t>
            </w:r>
          </w:p>
        </w:tc>
        <w:tc>
          <w:tcPr>
            <w:tcW w:w="1418" w:type="dxa"/>
            <w:tcBorders>
              <w:top w:val="single" w:sz="4" w:space="0" w:color="auto"/>
              <w:bottom w:val="single" w:sz="4" w:space="0" w:color="auto"/>
            </w:tcBorders>
          </w:tcPr>
          <w:p w14:paraId="774BA435"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DI107</w:t>
            </w:r>
          </w:p>
          <w:p w14:paraId="2BE77F2A"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B06361D"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Amorsarea suprafetelor straturilor de baza in vederea aplicarii unui strat de beton asfaltic 0,30 l/m2 bitum 50/70 SM SR EN 12591</w:t>
            </w:r>
          </w:p>
          <w:p w14:paraId="6856D7CA"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A157E4"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6B5BB2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DA2555"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D6F70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10 341,500</w:t>
            </w:r>
          </w:p>
          <w:p w14:paraId="44CEEC5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14E36B9"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1794835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E108A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714F23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599CE6C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734DF5A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0D5B23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71233B8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c>
          <w:tcPr>
            <w:tcW w:w="1420" w:type="dxa"/>
            <w:tcBorders>
              <w:top w:val="single" w:sz="4" w:space="0" w:color="auto"/>
              <w:bottom w:val="single" w:sz="4" w:space="0" w:color="auto"/>
            </w:tcBorders>
          </w:tcPr>
          <w:p w14:paraId="6FAE94E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10 049,00</w:t>
            </w:r>
          </w:p>
        </w:tc>
      </w:tr>
      <w:tr w:rsidR="00C1367F" w:rsidRPr="00B42AF5" w14:paraId="1E153A7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7F9DD0"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5D5FC0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6D3316C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5BFD8F8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7839F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453646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585,00</w:t>
            </w:r>
          </w:p>
        </w:tc>
        <w:tc>
          <w:tcPr>
            <w:tcW w:w="1420" w:type="dxa"/>
            <w:tcBorders>
              <w:top w:val="single" w:sz="4" w:space="0" w:color="auto"/>
              <w:bottom w:val="single" w:sz="4" w:space="0" w:color="auto"/>
            </w:tcBorders>
          </w:tcPr>
          <w:p w14:paraId="0E3EE64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292,50</w:t>
            </w:r>
          </w:p>
        </w:tc>
      </w:tr>
      <w:tr w:rsidR="00C1367F" w:rsidRPr="00B42AF5" w14:paraId="77B2A715"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0A6B2"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115</w:t>
            </w:r>
          </w:p>
        </w:tc>
        <w:tc>
          <w:tcPr>
            <w:tcW w:w="1418" w:type="dxa"/>
            <w:tcBorders>
              <w:top w:val="single" w:sz="4" w:space="0" w:color="auto"/>
              <w:bottom w:val="single" w:sz="4" w:space="0" w:color="auto"/>
            </w:tcBorders>
          </w:tcPr>
          <w:p w14:paraId="0FB7CEBD"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DB16D</w:t>
            </w:r>
          </w:p>
          <w:p w14:paraId="1982D47F"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B1EC994"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Imbracaminte de beton asfaltic cu agregate marunte, executata la cald, in groosime de 4,0 cm, cu asternere manuala (BA 16 rul, SM SR EN 13108-1:2016, bitum 50/70 SM SR EN 12591</w:t>
            </w:r>
          </w:p>
          <w:p w14:paraId="77280A81"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27EB9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4864CC9"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3C8CB1"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EE3BB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172,776</w:t>
            </w:r>
          </w:p>
          <w:p w14:paraId="1E74C38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007DDDCD"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11,352</w:t>
            </w:r>
          </w:p>
        </w:tc>
      </w:tr>
      <w:tr w:rsidR="00C1367F" w:rsidRPr="00B42AF5" w14:paraId="415130C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0D7E1"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0268C8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71E932C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1A4E47E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2823C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46F18D7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BCCF7F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11,35</w:t>
            </w:r>
          </w:p>
        </w:tc>
      </w:tr>
      <w:tr w:rsidR="00C1367F" w:rsidRPr="00B42AF5" w14:paraId="286F558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9BDD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0843EE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14:paraId="1C6F5D9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Mixtura asfaltica preparata la cald cu agregate marunte</w:t>
            </w:r>
          </w:p>
        </w:tc>
        <w:tc>
          <w:tcPr>
            <w:tcW w:w="1134" w:type="dxa"/>
            <w:tcBorders>
              <w:top w:val="single" w:sz="4" w:space="0" w:color="auto"/>
              <w:bottom w:val="single" w:sz="4" w:space="0" w:color="auto"/>
            </w:tcBorders>
          </w:tcPr>
          <w:p w14:paraId="77676DE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5F0529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14:paraId="7F9E629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1 620,00</w:t>
            </w:r>
          </w:p>
        </w:tc>
        <w:tc>
          <w:tcPr>
            <w:tcW w:w="1420" w:type="dxa"/>
            <w:tcBorders>
              <w:top w:val="single" w:sz="4" w:space="0" w:color="auto"/>
              <w:bottom w:val="single" w:sz="4" w:space="0" w:color="auto"/>
            </w:tcBorders>
          </w:tcPr>
          <w:p w14:paraId="7A3A44D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152,28</w:t>
            </w:r>
          </w:p>
        </w:tc>
      </w:tr>
      <w:tr w:rsidR="00C1367F" w:rsidRPr="00B42AF5" w14:paraId="5539A5C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1E8A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FB70DC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0C97A31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3057A9F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E20BDC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91C581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850,00</w:t>
            </w:r>
          </w:p>
        </w:tc>
        <w:tc>
          <w:tcPr>
            <w:tcW w:w="1420" w:type="dxa"/>
            <w:tcBorders>
              <w:top w:val="single" w:sz="4" w:space="0" w:color="auto"/>
              <w:bottom w:val="single" w:sz="4" w:space="0" w:color="auto"/>
            </w:tcBorders>
          </w:tcPr>
          <w:p w14:paraId="0F6C9FC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2,62</w:t>
            </w:r>
          </w:p>
        </w:tc>
      </w:tr>
      <w:tr w:rsidR="00C1367F" w:rsidRPr="00B42AF5" w14:paraId="5F571DD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A788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40E785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3A2C266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Otel patrat lam.cald lt = 30 mm</w:t>
            </w:r>
          </w:p>
        </w:tc>
        <w:tc>
          <w:tcPr>
            <w:tcW w:w="1134" w:type="dxa"/>
            <w:tcBorders>
              <w:top w:val="single" w:sz="4" w:space="0" w:color="auto"/>
              <w:bottom w:val="single" w:sz="4" w:space="0" w:color="auto"/>
            </w:tcBorders>
          </w:tcPr>
          <w:p w14:paraId="4ACB2EF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D58DD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6EB0A38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24,50</w:t>
            </w:r>
          </w:p>
        </w:tc>
        <w:tc>
          <w:tcPr>
            <w:tcW w:w="1420" w:type="dxa"/>
            <w:tcBorders>
              <w:top w:val="single" w:sz="4" w:space="0" w:color="auto"/>
              <w:bottom w:val="single" w:sz="4" w:space="0" w:color="auto"/>
            </w:tcBorders>
          </w:tcPr>
          <w:p w14:paraId="097EC4F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0,27</w:t>
            </w:r>
          </w:p>
        </w:tc>
      </w:tr>
      <w:tr w:rsidR="00C1367F" w:rsidRPr="00B42AF5" w14:paraId="3FE817F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214A8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433F89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28D404B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Compactor static autopropulsat cu rulouri valturi  R 8-14 de 14tf</w:t>
            </w:r>
          </w:p>
        </w:tc>
        <w:tc>
          <w:tcPr>
            <w:tcW w:w="1134" w:type="dxa"/>
            <w:tcBorders>
              <w:top w:val="single" w:sz="4" w:space="0" w:color="auto"/>
              <w:bottom w:val="single" w:sz="4" w:space="0" w:color="auto"/>
            </w:tcBorders>
          </w:tcPr>
          <w:p w14:paraId="68C55D6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9D4DD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0,0114</w:t>
            </w:r>
          </w:p>
        </w:tc>
        <w:tc>
          <w:tcPr>
            <w:tcW w:w="1134" w:type="dxa"/>
            <w:tcBorders>
              <w:top w:val="single" w:sz="4" w:space="0" w:color="auto"/>
              <w:bottom w:val="single" w:sz="4" w:space="0" w:color="auto"/>
            </w:tcBorders>
          </w:tcPr>
          <w:p w14:paraId="0BBF78D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550,00</w:t>
            </w:r>
          </w:p>
        </w:tc>
        <w:tc>
          <w:tcPr>
            <w:tcW w:w="1420" w:type="dxa"/>
            <w:tcBorders>
              <w:top w:val="single" w:sz="4" w:space="0" w:color="auto"/>
              <w:bottom w:val="single" w:sz="4" w:space="0" w:color="auto"/>
            </w:tcBorders>
          </w:tcPr>
          <w:p w14:paraId="4B8B73D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6,26</w:t>
            </w:r>
          </w:p>
        </w:tc>
      </w:tr>
      <w:tr w:rsidR="00C1367F" w:rsidRPr="00B42AF5" w14:paraId="421BAEA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EC00D3"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09E86AEF"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345B02DB"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1.5.2. Amenajare tip 2</w:t>
            </w:r>
          </w:p>
          <w:p w14:paraId="22894F98"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08BF515D"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2EA119C7"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566BB96"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1375099" w14:textId="77777777" w:rsidR="00C1367F" w:rsidRPr="00B42AF5" w:rsidRDefault="00C1367F" w:rsidP="00F5793E">
            <w:pPr>
              <w:rPr>
                <w:rFonts w:eastAsia="MS Mincho"/>
                <w:sz w:val="16"/>
                <w:szCs w:val="16"/>
                <w:lang w:eastAsia="ja-JP"/>
              </w:rPr>
            </w:pPr>
          </w:p>
        </w:tc>
      </w:tr>
      <w:tr w:rsidR="00C1367F" w:rsidRPr="00B42AF5" w14:paraId="4FCF35A6"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086243"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116</w:t>
            </w:r>
          </w:p>
        </w:tc>
        <w:tc>
          <w:tcPr>
            <w:tcW w:w="1418" w:type="dxa"/>
            <w:tcBorders>
              <w:top w:val="single" w:sz="4" w:space="0" w:color="auto"/>
              <w:bottom w:val="single" w:sz="4" w:space="0" w:color="auto"/>
            </w:tcBorders>
          </w:tcPr>
          <w:p w14:paraId="4BAE739D"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TsD08A1</w:t>
            </w:r>
          </w:p>
          <w:p w14:paraId="7E962E9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287426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 xml:space="preserve">Compactarea mecanica a umpluturilor cu compactor pe pneuri static autopropulsat de 10,1-16 t, in straturi succesive de 15-25 cm grosime dupa compactare, exclusiv udarea fiecarui strat in parte, </w:t>
            </w:r>
          </w:p>
          <w:p w14:paraId="7A0B75E8"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B7353A"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381B3EF"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E0A4B3"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21B4ECD"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1 989,622</w:t>
            </w:r>
          </w:p>
          <w:p w14:paraId="4CAAFE44"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6E950D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285,900</w:t>
            </w:r>
          </w:p>
        </w:tc>
      </w:tr>
      <w:tr w:rsidR="00C1367F" w:rsidRPr="00B42AF5" w14:paraId="0D1E02DC"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4A1092"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36AA72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D9A5AA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594A55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96D69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3,0200</w:t>
            </w:r>
          </w:p>
        </w:tc>
        <w:tc>
          <w:tcPr>
            <w:tcW w:w="1134" w:type="dxa"/>
            <w:tcBorders>
              <w:top w:val="single" w:sz="4" w:space="0" w:color="auto"/>
              <w:bottom w:val="single" w:sz="4" w:space="0" w:color="auto"/>
            </w:tcBorders>
          </w:tcPr>
          <w:p w14:paraId="2FB3213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060F1ED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285,90</w:t>
            </w:r>
          </w:p>
        </w:tc>
      </w:tr>
      <w:tr w:rsidR="00C1367F" w:rsidRPr="00B42AF5" w14:paraId="05DEAEED"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0579C"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20DE38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59DE5C1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427F414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F8551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3,7400</w:t>
            </w:r>
          </w:p>
        </w:tc>
        <w:tc>
          <w:tcPr>
            <w:tcW w:w="1134" w:type="dxa"/>
            <w:tcBorders>
              <w:top w:val="single" w:sz="4" w:space="0" w:color="auto"/>
              <w:bottom w:val="single" w:sz="4" w:space="0" w:color="auto"/>
            </w:tcBorders>
          </w:tcPr>
          <w:p w14:paraId="1FE4A5A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455,00</w:t>
            </w:r>
          </w:p>
        </w:tc>
        <w:tc>
          <w:tcPr>
            <w:tcW w:w="1420" w:type="dxa"/>
            <w:tcBorders>
              <w:top w:val="single" w:sz="4" w:space="0" w:color="auto"/>
              <w:bottom w:val="single" w:sz="4" w:space="0" w:color="auto"/>
            </w:tcBorders>
          </w:tcPr>
          <w:p w14:paraId="21B3B2C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1 703,72</w:t>
            </w:r>
          </w:p>
        </w:tc>
      </w:tr>
      <w:tr w:rsidR="00C1367F" w:rsidRPr="00B42AF5" w14:paraId="2C5D06EA"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E96EC6"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117</w:t>
            </w:r>
          </w:p>
        </w:tc>
        <w:tc>
          <w:tcPr>
            <w:tcW w:w="1418" w:type="dxa"/>
            <w:tcBorders>
              <w:top w:val="single" w:sz="4" w:space="0" w:color="auto"/>
              <w:bottom w:val="single" w:sz="4" w:space="0" w:color="auto"/>
            </w:tcBorders>
          </w:tcPr>
          <w:p w14:paraId="784B7000"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DI111</w:t>
            </w:r>
          </w:p>
          <w:p w14:paraId="0114BA8C"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13453ACB"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 xml:space="preserve">Executarea mecanizata a straturilor de fundatie cu h=12 cm din piatra sparta la trotuare </w:t>
            </w:r>
          </w:p>
          <w:p w14:paraId="61ED3E7C"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82FDFD"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D56BA75"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3C1BC2"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01A1B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90,053</w:t>
            </w:r>
          </w:p>
          <w:p w14:paraId="6DA4D05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6D8F5DD"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24,218</w:t>
            </w:r>
          </w:p>
        </w:tc>
      </w:tr>
      <w:tr w:rsidR="00C1367F" w:rsidRPr="00B42AF5" w14:paraId="459B9C5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DEFA81"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03CE2E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AD8BE8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8125DB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A22E6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0,2560</w:t>
            </w:r>
          </w:p>
        </w:tc>
        <w:tc>
          <w:tcPr>
            <w:tcW w:w="1134" w:type="dxa"/>
            <w:tcBorders>
              <w:top w:val="single" w:sz="4" w:space="0" w:color="auto"/>
              <w:bottom w:val="single" w:sz="4" w:space="0" w:color="auto"/>
            </w:tcBorders>
          </w:tcPr>
          <w:p w14:paraId="6FDB78C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1B5C6E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24,22</w:t>
            </w:r>
          </w:p>
        </w:tc>
      </w:tr>
      <w:tr w:rsidR="00C1367F" w:rsidRPr="00B42AF5" w14:paraId="02ADD5C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C9F0C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726D21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14111222016601</w:t>
            </w:r>
          </w:p>
        </w:tc>
        <w:tc>
          <w:tcPr>
            <w:tcW w:w="3544" w:type="dxa"/>
            <w:tcBorders>
              <w:top w:val="single" w:sz="4" w:space="0" w:color="auto"/>
              <w:bottom w:val="single" w:sz="4" w:space="0" w:color="auto"/>
            </w:tcBorders>
          </w:tcPr>
          <w:p w14:paraId="3756A76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Piatra sparta 20-40 mm</w:t>
            </w:r>
          </w:p>
        </w:tc>
        <w:tc>
          <w:tcPr>
            <w:tcW w:w="1134" w:type="dxa"/>
            <w:tcBorders>
              <w:top w:val="single" w:sz="4" w:space="0" w:color="auto"/>
              <w:bottom w:val="single" w:sz="4" w:space="0" w:color="auto"/>
            </w:tcBorders>
          </w:tcPr>
          <w:p w14:paraId="1261F01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24486F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0,1740</w:t>
            </w:r>
          </w:p>
        </w:tc>
        <w:tc>
          <w:tcPr>
            <w:tcW w:w="1134" w:type="dxa"/>
            <w:tcBorders>
              <w:top w:val="single" w:sz="4" w:space="0" w:color="auto"/>
              <w:bottom w:val="single" w:sz="4" w:space="0" w:color="auto"/>
            </w:tcBorders>
          </w:tcPr>
          <w:p w14:paraId="29FB493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28348A6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58,29</w:t>
            </w:r>
          </w:p>
        </w:tc>
      </w:tr>
      <w:tr w:rsidR="00C1367F" w:rsidRPr="00B42AF5" w14:paraId="0A29A6B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EEF6A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77949D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311F65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14:paraId="132588B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FB4F4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11CBBA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0658726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0,31</w:t>
            </w:r>
          </w:p>
        </w:tc>
      </w:tr>
      <w:tr w:rsidR="00C1367F" w:rsidRPr="00B42AF5" w14:paraId="7DA8CE8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EEB23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238F1F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2952240004105</w:t>
            </w:r>
          </w:p>
        </w:tc>
        <w:tc>
          <w:tcPr>
            <w:tcW w:w="3544" w:type="dxa"/>
            <w:tcBorders>
              <w:top w:val="single" w:sz="4" w:space="0" w:color="auto"/>
              <w:bottom w:val="single" w:sz="4" w:space="0" w:color="auto"/>
            </w:tcBorders>
          </w:tcPr>
          <w:p w14:paraId="4DA6FA2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Compactor 5-6 t</w:t>
            </w:r>
          </w:p>
        </w:tc>
        <w:tc>
          <w:tcPr>
            <w:tcW w:w="1134" w:type="dxa"/>
            <w:tcBorders>
              <w:top w:val="single" w:sz="4" w:space="0" w:color="auto"/>
              <w:bottom w:val="single" w:sz="4" w:space="0" w:color="auto"/>
            </w:tcBorders>
          </w:tcPr>
          <w:p w14:paraId="19D876B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4E8F8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0,0146</w:t>
            </w:r>
          </w:p>
        </w:tc>
        <w:tc>
          <w:tcPr>
            <w:tcW w:w="1134" w:type="dxa"/>
            <w:tcBorders>
              <w:top w:val="single" w:sz="4" w:space="0" w:color="auto"/>
              <w:bottom w:val="single" w:sz="4" w:space="0" w:color="auto"/>
            </w:tcBorders>
          </w:tcPr>
          <w:p w14:paraId="00E4704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56B5206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6,58</w:t>
            </w:r>
          </w:p>
        </w:tc>
      </w:tr>
      <w:tr w:rsidR="00C1367F" w:rsidRPr="00B42AF5" w14:paraId="69028AA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07344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F6D8D1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68CA8A8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14:paraId="3D30B7A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02695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14:paraId="249123F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6F1DE5B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0,66</w:t>
            </w:r>
          </w:p>
        </w:tc>
      </w:tr>
      <w:tr w:rsidR="00C1367F" w:rsidRPr="00B42AF5" w14:paraId="7B5DABAA"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DF52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118</w:t>
            </w:r>
          </w:p>
        </w:tc>
        <w:tc>
          <w:tcPr>
            <w:tcW w:w="1418" w:type="dxa"/>
            <w:tcBorders>
              <w:top w:val="single" w:sz="4" w:space="0" w:color="auto"/>
              <w:bottom w:val="single" w:sz="4" w:space="0" w:color="auto"/>
            </w:tcBorders>
          </w:tcPr>
          <w:p w14:paraId="5E035DEB"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DI112 k=3</w:t>
            </w:r>
          </w:p>
          <w:p w14:paraId="4236DE68"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DFF140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Pentru fiecare 1 cm schimbare a grosimii stratului de piatra sparta se adauga sau se scade la norma Dl111</w:t>
            </w:r>
          </w:p>
          <w:p w14:paraId="4DB0E926"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ED3A03"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5D74B73"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7643C2"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12402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9,564</w:t>
            </w:r>
          </w:p>
          <w:p w14:paraId="6234918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5BFD511"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3,831</w:t>
            </w:r>
          </w:p>
        </w:tc>
      </w:tr>
      <w:tr w:rsidR="00C1367F" w:rsidRPr="00B42AF5" w14:paraId="0EF569E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F8554"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3FAC8F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6FDC48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069BD2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8B0F1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0,0135</w:t>
            </w:r>
          </w:p>
        </w:tc>
        <w:tc>
          <w:tcPr>
            <w:tcW w:w="1134" w:type="dxa"/>
            <w:tcBorders>
              <w:top w:val="single" w:sz="4" w:space="0" w:color="auto"/>
              <w:bottom w:val="single" w:sz="4" w:space="0" w:color="auto"/>
            </w:tcBorders>
          </w:tcPr>
          <w:p w14:paraId="08CD96A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21872B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3,83</w:t>
            </w:r>
          </w:p>
        </w:tc>
      </w:tr>
      <w:tr w:rsidR="00C1367F" w:rsidRPr="00B42AF5" w14:paraId="312050F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C050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489B60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14111222016601</w:t>
            </w:r>
          </w:p>
        </w:tc>
        <w:tc>
          <w:tcPr>
            <w:tcW w:w="3544" w:type="dxa"/>
            <w:tcBorders>
              <w:top w:val="single" w:sz="4" w:space="0" w:color="auto"/>
              <w:bottom w:val="single" w:sz="4" w:space="0" w:color="auto"/>
            </w:tcBorders>
          </w:tcPr>
          <w:p w14:paraId="22193EA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Piatra sparta 20-40 mm</w:t>
            </w:r>
          </w:p>
        </w:tc>
        <w:tc>
          <w:tcPr>
            <w:tcW w:w="1134" w:type="dxa"/>
            <w:tcBorders>
              <w:top w:val="single" w:sz="4" w:space="0" w:color="auto"/>
              <w:bottom w:val="single" w:sz="4" w:space="0" w:color="auto"/>
            </w:tcBorders>
          </w:tcPr>
          <w:p w14:paraId="3D8650A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D126C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0,0057</w:t>
            </w:r>
          </w:p>
        </w:tc>
        <w:tc>
          <w:tcPr>
            <w:tcW w:w="1134" w:type="dxa"/>
            <w:tcBorders>
              <w:top w:val="single" w:sz="4" w:space="0" w:color="auto"/>
              <w:bottom w:val="single" w:sz="4" w:space="0" w:color="auto"/>
            </w:tcBorders>
          </w:tcPr>
          <w:p w14:paraId="46C89F4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1992D5C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5,73</w:t>
            </w:r>
          </w:p>
        </w:tc>
      </w:tr>
      <w:tr w:rsidR="00C1367F" w:rsidRPr="00B42AF5" w14:paraId="0521A4C1"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E0DF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119</w:t>
            </w:r>
          </w:p>
        </w:tc>
        <w:tc>
          <w:tcPr>
            <w:tcW w:w="1418" w:type="dxa"/>
            <w:tcBorders>
              <w:top w:val="single" w:sz="4" w:space="0" w:color="auto"/>
              <w:bottom w:val="single" w:sz="4" w:space="0" w:color="auto"/>
            </w:tcBorders>
          </w:tcPr>
          <w:p w14:paraId="5EFB4D9E"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DE18A</w:t>
            </w:r>
          </w:p>
          <w:p w14:paraId="69DD94C4"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74A1126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Pavaje executate din placi de trotuare din beton prefabricat asezate pe un strat din amestec uscat de ciment si nisip, in proportie 1:5, rostuit cu amestec uscat de ciment si nisip, grosime strat de 5 cm  (Placi gr 40 mm dim 20x10  culoarea gri  Modificare Koef. nisip (strat)- 0,952 Ciment (strat)-1,226 )</w:t>
            </w:r>
          </w:p>
          <w:p w14:paraId="624B9BCF"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A53C6E"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30BEE7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C87FBC"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D918B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254,708</w:t>
            </w:r>
          </w:p>
          <w:p w14:paraId="249671B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3A951A60"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56,382</w:t>
            </w:r>
          </w:p>
        </w:tc>
      </w:tr>
      <w:tr w:rsidR="00C1367F" w:rsidRPr="00B42AF5" w14:paraId="51FFAA6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A255A"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E37D21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1E83F23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46EFAF0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1A55D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0,5802</w:t>
            </w:r>
          </w:p>
        </w:tc>
        <w:tc>
          <w:tcPr>
            <w:tcW w:w="1134" w:type="dxa"/>
            <w:tcBorders>
              <w:top w:val="single" w:sz="4" w:space="0" w:color="auto"/>
              <w:bottom w:val="single" w:sz="4" w:space="0" w:color="auto"/>
            </w:tcBorders>
          </w:tcPr>
          <w:p w14:paraId="315CF39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5F924A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54,89</w:t>
            </w:r>
          </w:p>
        </w:tc>
      </w:tr>
      <w:tr w:rsidR="00C1367F" w:rsidRPr="00B42AF5" w14:paraId="04E5DE0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3910CD"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0466B1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4886B99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738B32E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2C4EE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0,0158</w:t>
            </w:r>
          </w:p>
        </w:tc>
        <w:tc>
          <w:tcPr>
            <w:tcW w:w="1134" w:type="dxa"/>
            <w:tcBorders>
              <w:top w:val="single" w:sz="4" w:space="0" w:color="auto"/>
              <w:bottom w:val="single" w:sz="4" w:space="0" w:color="auto"/>
            </w:tcBorders>
          </w:tcPr>
          <w:p w14:paraId="44DB304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7D72CF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1,50</w:t>
            </w:r>
          </w:p>
        </w:tc>
      </w:tr>
      <w:tr w:rsidR="00C1367F" w:rsidRPr="00B42AF5" w14:paraId="7B00B06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83462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427F67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266111280065540</w:t>
            </w:r>
          </w:p>
        </w:tc>
        <w:tc>
          <w:tcPr>
            <w:tcW w:w="3544" w:type="dxa"/>
            <w:tcBorders>
              <w:top w:val="single" w:sz="4" w:space="0" w:color="auto"/>
              <w:bottom w:val="single" w:sz="4" w:space="0" w:color="auto"/>
            </w:tcBorders>
          </w:tcPr>
          <w:p w14:paraId="2C268C4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Placi din beton, pentru trotuare 20x10 gr 40 mm gri</w:t>
            </w:r>
          </w:p>
        </w:tc>
        <w:tc>
          <w:tcPr>
            <w:tcW w:w="1134" w:type="dxa"/>
            <w:tcBorders>
              <w:top w:val="single" w:sz="4" w:space="0" w:color="auto"/>
              <w:bottom w:val="single" w:sz="4" w:space="0" w:color="auto"/>
            </w:tcBorders>
          </w:tcPr>
          <w:p w14:paraId="5DE0070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67A4C1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4CC67E9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155,00</w:t>
            </w:r>
          </w:p>
        </w:tc>
        <w:tc>
          <w:tcPr>
            <w:tcW w:w="1420" w:type="dxa"/>
            <w:tcBorders>
              <w:top w:val="single" w:sz="4" w:space="0" w:color="auto"/>
              <w:bottom w:val="single" w:sz="4" w:space="0" w:color="auto"/>
            </w:tcBorders>
          </w:tcPr>
          <w:p w14:paraId="75F2B46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157,32</w:t>
            </w:r>
          </w:p>
        </w:tc>
      </w:tr>
      <w:tr w:rsidR="00C1367F" w:rsidRPr="00B42AF5" w14:paraId="7D617B9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7D6F7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B29D35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2651122100027</w:t>
            </w:r>
          </w:p>
        </w:tc>
        <w:tc>
          <w:tcPr>
            <w:tcW w:w="3544" w:type="dxa"/>
            <w:tcBorders>
              <w:top w:val="single" w:sz="4" w:space="0" w:color="auto"/>
              <w:bottom w:val="single" w:sz="4" w:space="0" w:color="auto"/>
            </w:tcBorders>
          </w:tcPr>
          <w:p w14:paraId="4E9C8EE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Ciment portland M400 saci, (pentru rosturi)</w:t>
            </w:r>
          </w:p>
        </w:tc>
        <w:tc>
          <w:tcPr>
            <w:tcW w:w="1134" w:type="dxa"/>
            <w:tcBorders>
              <w:top w:val="single" w:sz="4" w:space="0" w:color="auto"/>
              <w:bottom w:val="single" w:sz="4" w:space="0" w:color="auto"/>
            </w:tcBorders>
          </w:tcPr>
          <w:p w14:paraId="67235B3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6FD76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27A8472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7DBE020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3,68</w:t>
            </w:r>
          </w:p>
        </w:tc>
      </w:tr>
      <w:tr w:rsidR="00C1367F" w:rsidRPr="00B42AF5" w14:paraId="07B0178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D066F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909FFD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2651122100442</w:t>
            </w:r>
          </w:p>
        </w:tc>
        <w:tc>
          <w:tcPr>
            <w:tcW w:w="3544" w:type="dxa"/>
            <w:tcBorders>
              <w:top w:val="single" w:sz="4" w:space="0" w:color="auto"/>
              <w:bottom w:val="single" w:sz="4" w:space="0" w:color="auto"/>
            </w:tcBorders>
          </w:tcPr>
          <w:p w14:paraId="2FA8E89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Ciment portland M400 saci, (pentru strat)</w:t>
            </w:r>
          </w:p>
        </w:tc>
        <w:tc>
          <w:tcPr>
            <w:tcW w:w="1134" w:type="dxa"/>
            <w:tcBorders>
              <w:top w:val="single" w:sz="4" w:space="0" w:color="auto"/>
              <w:bottom w:val="single" w:sz="4" w:space="0" w:color="auto"/>
            </w:tcBorders>
          </w:tcPr>
          <w:p w14:paraId="7DEF007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F2478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7,8700</w:t>
            </w:r>
          </w:p>
        </w:tc>
        <w:tc>
          <w:tcPr>
            <w:tcW w:w="1134" w:type="dxa"/>
            <w:tcBorders>
              <w:top w:val="single" w:sz="4" w:space="0" w:color="auto"/>
              <w:bottom w:val="single" w:sz="4" w:space="0" w:color="auto"/>
            </w:tcBorders>
          </w:tcPr>
          <w:p w14:paraId="6DAFB02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0806CB4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22,26</w:t>
            </w:r>
          </w:p>
        </w:tc>
      </w:tr>
      <w:tr w:rsidR="00C1367F" w:rsidRPr="00B42AF5" w14:paraId="39D7758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82DE7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C9C9DC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1421102200546</w:t>
            </w:r>
          </w:p>
        </w:tc>
        <w:tc>
          <w:tcPr>
            <w:tcW w:w="3544" w:type="dxa"/>
            <w:tcBorders>
              <w:top w:val="single" w:sz="4" w:space="0" w:color="auto"/>
              <w:bottom w:val="single" w:sz="4" w:space="0" w:color="auto"/>
            </w:tcBorders>
          </w:tcPr>
          <w:p w14:paraId="1F5E618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pentru constructii 0,3-0,7 mm (pentru rosturi)</w:t>
            </w:r>
          </w:p>
        </w:tc>
        <w:tc>
          <w:tcPr>
            <w:tcW w:w="1134" w:type="dxa"/>
            <w:tcBorders>
              <w:top w:val="single" w:sz="4" w:space="0" w:color="auto"/>
              <w:bottom w:val="single" w:sz="4" w:space="0" w:color="auto"/>
            </w:tcBorders>
          </w:tcPr>
          <w:p w14:paraId="02D0E17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65A4F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07737D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68A5C08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08362CF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3786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AEEFD8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1421102200547</w:t>
            </w:r>
          </w:p>
        </w:tc>
        <w:tc>
          <w:tcPr>
            <w:tcW w:w="3544" w:type="dxa"/>
            <w:tcBorders>
              <w:top w:val="single" w:sz="4" w:space="0" w:color="auto"/>
              <w:bottom w:val="single" w:sz="4" w:space="0" w:color="auto"/>
            </w:tcBorders>
          </w:tcPr>
          <w:p w14:paraId="3D8021E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pentru constructii 0,3-0,7 mm (pentru strat)</w:t>
            </w:r>
          </w:p>
        </w:tc>
        <w:tc>
          <w:tcPr>
            <w:tcW w:w="1134" w:type="dxa"/>
            <w:tcBorders>
              <w:top w:val="single" w:sz="4" w:space="0" w:color="auto"/>
              <w:bottom w:val="single" w:sz="4" w:space="0" w:color="auto"/>
            </w:tcBorders>
          </w:tcPr>
          <w:p w14:paraId="77A1148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9E2E3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0,0428</w:t>
            </w:r>
          </w:p>
        </w:tc>
        <w:tc>
          <w:tcPr>
            <w:tcW w:w="1134" w:type="dxa"/>
            <w:tcBorders>
              <w:top w:val="single" w:sz="4" w:space="0" w:color="auto"/>
              <w:bottom w:val="single" w:sz="4" w:space="0" w:color="auto"/>
            </w:tcBorders>
          </w:tcPr>
          <w:p w14:paraId="445F57B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18B58ED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12,61</w:t>
            </w:r>
          </w:p>
        </w:tc>
      </w:tr>
      <w:tr w:rsidR="00C1367F" w:rsidRPr="00B42AF5" w14:paraId="7ABCE6C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66FB09"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6B947D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2881116002701</w:t>
            </w:r>
          </w:p>
        </w:tc>
        <w:tc>
          <w:tcPr>
            <w:tcW w:w="3544" w:type="dxa"/>
            <w:tcBorders>
              <w:top w:val="single" w:sz="4" w:space="0" w:color="auto"/>
              <w:bottom w:val="single" w:sz="4" w:space="0" w:color="auto"/>
            </w:tcBorders>
          </w:tcPr>
          <w:p w14:paraId="0D04AB3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Disc pentru taiat placi</w:t>
            </w:r>
          </w:p>
        </w:tc>
        <w:tc>
          <w:tcPr>
            <w:tcW w:w="1134" w:type="dxa"/>
            <w:tcBorders>
              <w:top w:val="single" w:sz="4" w:space="0" w:color="auto"/>
              <w:bottom w:val="single" w:sz="4" w:space="0" w:color="auto"/>
            </w:tcBorders>
          </w:tcPr>
          <w:p w14:paraId="072A113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E40EF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F1F610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w:t>
            </w:r>
          </w:p>
        </w:tc>
        <w:tc>
          <w:tcPr>
            <w:tcW w:w="1420" w:type="dxa"/>
            <w:tcBorders>
              <w:top w:val="single" w:sz="4" w:space="0" w:color="auto"/>
              <w:bottom w:val="single" w:sz="4" w:space="0" w:color="auto"/>
            </w:tcBorders>
          </w:tcPr>
          <w:p w14:paraId="41DA9CC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0,90</w:t>
            </w:r>
          </w:p>
        </w:tc>
      </w:tr>
      <w:tr w:rsidR="00C1367F" w:rsidRPr="00B42AF5" w14:paraId="5972DA3C"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EDC5B2"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120</w:t>
            </w:r>
          </w:p>
        </w:tc>
        <w:tc>
          <w:tcPr>
            <w:tcW w:w="1418" w:type="dxa"/>
            <w:tcBorders>
              <w:top w:val="single" w:sz="4" w:space="0" w:color="auto"/>
              <w:bottom w:val="single" w:sz="4" w:space="0" w:color="auto"/>
            </w:tcBorders>
          </w:tcPr>
          <w:p w14:paraId="2BC6051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RpAcF01B</w:t>
            </w:r>
          </w:p>
          <w:p w14:paraId="66BD6159"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0A4C7D0F"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Ridicarea la nivelul strazii a capacelor de la caminele de vizitare ale instalatiilor de alimentare cu apa si canalizare, cu inaltimea medie de 20 cm si greutatea capacului de pina la 100 kg, pe zid de caramida cu mortar asfaltic</w:t>
            </w:r>
          </w:p>
          <w:p w14:paraId="3366673D"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93713D"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56C2873"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587DD9"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E0BEE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797,237</w:t>
            </w:r>
          </w:p>
          <w:p w14:paraId="7B08924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2E0E9B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141,900</w:t>
            </w:r>
          </w:p>
        </w:tc>
      </w:tr>
      <w:tr w:rsidR="00C1367F" w:rsidRPr="00B42AF5" w14:paraId="30A3491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2B17F3"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E428B2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9E275F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FD49A8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38714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425D800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805C6A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70,95</w:t>
            </w:r>
          </w:p>
        </w:tc>
      </w:tr>
      <w:tr w:rsidR="00C1367F" w:rsidRPr="00B42AF5" w14:paraId="7EB3A89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37CF53"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F19601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5B875FD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7375A38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0EA69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6419CC2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CB9606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70,95</w:t>
            </w:r>
          </w:p>
        </w:tc>
      </w:tr>
      <w:tr w:rsidR="00C1367F" w:rsidRPr="00B42AF5" w14:paraId="0BD7206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818B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7B8758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2640112300739</w:t>
            </w:r>
          </w:p>
        </w:tc>
        <w:tc>
          <w:tcPr>
            <w:tcW w:w="3544" w:type="dxa"/>
            <w:tcBorders>
              <w:top w:val="single" w:sz="4" w:space="0" w:color="auto"/>
              <w:bottom w:val="single" w:sz="4" w:space="0" w:color="auto"/>
            </w:tcBorders>
          </w:tcPr>
          <w:p w14:paraId="0A808D9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Caramizi </w:t>
            </w:r>
          </w:p>
        </w:tc>
        <w:tc>
          <w:tcPr>
            <w:tcW w:w="1134" w:type="dxa"/>
            <w:tcBorders>
              <w:top w:val="single" w:sz="4" w:space="0" w:color="auto"/>
              <w:bottom w:val="single" w:sz="4" w:space="0" w:color="auto"/>
            </w:tcBorders>
          </w:tcPr>
          <w:p w14:paraId="00C578E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BC30F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44,0000</w:t>
            </w:r>
          </w:p>
        </w:tc>
        <w:tc>
          <w:tcPr>
            <w:tcW w:w="1134" w:type="dxa"/>
            <w:tcBorders>
              <w:top w:val="single" w:sz="4" w:space="0" w:color="auto"/>
              <w:bottom w:val="single" w:sz="4" w:space="0" w:color="auto"/>
            </w:tcBorders>
          </w:tcPr>
          <w:p w14:paraId="78AEBDD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7,60</w:t>
            </w:r>
          </w:p>
        </w:tc>
        <w:tc>
          <w:tcPr>
            <w:tcW w:w="1420" w:type="dxa"/>
            <w:tcBorders>
              <w:top w:val="single" w:sz="4" w:space="0" w:color="auto"/>
              <w:bottom w:val="single" w:sz="4" w:space="0" w:color="auto"/>
            </w:tcBorders>
          </w:tcPr>
          <w:p w14:paraId="62B66F4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341,09</w:t>
            </w:r>
          </w:p>
        </w:tc>
      </w:tr>
      <w:tr w:rsidR="00C1367F" w:rsidRPr="00B42AF5" w14:paraId="4CECB60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2D8B2"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340173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2663102101183</w:t>
            </w:r>
          </w:p>
        </w:tc>
        <w:tc>
          <w:tcPr>
            <w:tcW w:w="3544" w:type="dxa"/>
            <w:tcBorders>
              <w:top w:val="single" w:sz="4" w:space="0" w:color="auto"/>
              <w:bottom w:val="single" w:sz="4" w:space="0" w:color="auto"/>
            </w:tcBorders>
          </w:tcPr>
          <w:p w14:paraId="6CC801D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Mortar M-100 Z</w:t>
            </w:r>
          </w:p>
        </w:tc>
        <w:tc>
          <w:tcPr>
            <w:tcW w:w="1134" w:type="dxa"/>
            <w:tcBorders>
              <w:top w:val="single" w:sz="4" w:space="0" w:color="auto"/>
              <w:bottom w:val="single" w:sz="4" w:space="0" w:color="auto"/>
            </w:tcBorders>
          </w:tcPr>
          <w:p w14:paraId="4FFC1D1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F45F1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5AF17CA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1 250,00</w:t>
            </w:r>
          </w:p>
        </w:tc>
        <w:tc>
          <w:tcPr>
            <w:tcW w:w="1420" w:type="dxa"/>
            <w:tcBorders>
              <w:top w:val="single" w:sz="4" w:space="0" w:color="auto"/>
              <w:bottom w:val="single" w:sz="4" w:space="0" w:color="auto"/>
            </w:tcBorders>
          </w:tcPr>
          <w:p w14:paraId="7D47F77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33,33</w:t>
            </w:r>
          </w:p>
        </w:tc>
      </w:tr>
      <w:tr w:rsidR="00C1367F" w:rsidRPr="00B42AF5" w14:paraId="7F1AA90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0F9CF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20627B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2320322600218</w:t>
            </w:r>
          </w:p>
        </w:tc>
        <w:tc>
          <w:tcPr>
            <w:tcW w:w="3544" w:type="dxa"/>
            <w:tcBorders>
              <w:top w:val="single" w:sz="4" w:space="0" w:color="auto"/>
              <w:bottom w:val="single" w:sz="4" w:space="0" w:color="auto"/>
            </w:tcBorders>
          </w:tcPr>
          <w:p w14:paraId="212F86B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Bitum pentru drumuri tip D 120-180</w:t>
            </w:r>
          </w:p>
        </w:tc>
        <w:tc>
          <w:tcPr>
            <w:tcW w:w="1134" w:type="dxa"/>
            <w:tcBorders>
              <w:top w:val="single" w:sz="4" w:space="0" w:color="auto"/>
              <w:bottom w:val="single" w:sz="4" w:space="0" w:color="auto"/>
            </w:tcBorders>
          </w:tcPr>
          <w:p w14:paraId="374F89B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62577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12,6000</w:t>
            </w:r>
          </w:p>
        </w:tc>
        <w:tc>
          <w:tcPr>
            <w:tcW w:w="1134" w:type="dxa"/>
            <w:tcBorders>
              <w:top w:val="single" w:sz="4" w:space="0" w:color="auto"/>
              <w:bottom w:val="single" w:sz="4" w:space="0" w:color="auto"/>
            </w:tcBorders>
          </w:tcPr>
          <w:p w14:paraId="34C350D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440140A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128,53</w:t>
            </w:r>
          </w:p>
        </w:tc>
      </w:tr>
      <w:tr w:rsidR="00C1367F" w:rsidRPr="00B42AF5" w14:paraId="761486B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D4B12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69D76E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1412122100880</w:t>
            </w:r>
          </w:p>
        </w:tc>
        <w:tc>
          <w:tcPr>
            <w:tcW w:w="3544" w:type="dxa"/>
            <w:tcBorders>
              <w:top w:val="single" w:sz="4" w:space="0" w:color="auto"/>
              <w:bottom w:val="single" w:sz="4" w:space="0" w:color="auto"/>
            </w:tcBorders>
          </w:tcPr>
          <w:p w14:paraId="21E6F27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Filer de calcar</w:t>
            </w:r>
          </w:p>
        </w:tc>
        <w:tc>
          <w:tcPr>
            <w:tcW w:w="1134" w:type="dxa"/>
            <w:tcBorders>
              <w:top w:val="single" w:sz="4" w:space="0" w:color="auto"/>
              <w:bottom w:val="single" w:sz="4" w:space="0" w:color="auto"/>
            </w:tcBorders>
          </w:tcPr>
          <w:p w14:paraId="33F1108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130B1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42,0200</w:t>
            </w:r>
          </w:p>
        </w:tc>
        <w:tc>
          <w:tcPr>
            <w:tcW w:w="1134" w:type="dxa"/>
            <w:tcBorders>
              <w:top w:val="single" w:sz="4" w:space="0" w:color="auto"/>
              <w:bottom w:val="single" w:sz="4" w:space="0" w:color="auto"/>
            </w:tcBorders>
          </w:tcPr>
          <w:p w14:paraId="6F9C5BB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1,20</w:t>
            </w:r>
          </w:p>
        </w:tc>
        <w:tc>
          <w:tcPr>
            <w:tcW w:w="1420" w:type="dxa"/>
            <w:tcBorders>
              <w:top w:val="single" w:sz="4" w:space="0" w:color="auto"/>
              <w:bottom w:val="single" w:sz="4" w:space="0" w:color="auto"/>
            </w:tcBorders>
          </w:tcPr>
          <w:p w14:paraId="5C77AC2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51,43</w:t>
            </w:r>
          </w:p>
        </w:tc>
      </w:tr>
      <w:tr w:rsidR="00C1367F" w:rsidRPr="00B42AF5" w14:paraId="180FB49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13B4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4CBE52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2320156200901</w:t>
            </w:r>
          </w:p>
        </w:tc>
        <w:tc>
          <w:tcPr>
            <w:tcW w:w="3544" w:type="dxa"/>
            <w:tcBorders>
              <w:top w:val="single" w:sz="4" w:space="0" w:color="auto"/>
              <w:bottom w:val="single" w:sz="4" w:space="0" w:color="auto"/>
            </w:tcBorders>
          </w:tcPr>
          <w:p w14:paraId="2D22617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Motorina</w:t>
            </w:r>
          </w:p>
        </w:tc>
        <w:tc>
          <w:tcPr>
            <w:tcW w:w="1134" w:type="dxa"/>
            <w:tcBorders>
              <w:top w:val="single" w:sz="4" w:space="0" w:color="auto"/>
              <w:bottom w:val="single" w:sz="4" w:space="0" w:color="auto"/>
            </w:tcBorders>
          </w:tcPr>
          <w:p w14:paraId="1B01950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BE167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65718C0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14:paraId="5016DC5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81,60</w:t>
            </w:r>
          </w:p>
        </w:tc>
      </w:tr>
      <w:tr w:rsidR="00C1367F" w:rsidRPr="00B42AF5" w14:paraId="41BFEF5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91086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FFB828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5ECB303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14:paraId="34065AA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D1290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D20331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37548D5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10,05</w:t>
            </w:r>
          </w:p>
        </w:tc>
      </w:tr>
      <w:tr w:rsidR="00C1367F" w:rsidRPr="00B42AF5" w14:paraId="24FF192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EC70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8366E9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1421202200525</w:t>
            </w:r>
          </w:p>
        </w:tc>
        <w:tc>
          <w:tcPr>
            <w:tcW w:w="3544" w:type="dxa"/>
            <w:tcBorders>
              <w:top w:val="single" w:sz="4" w:space="0" w:color="auto"/>
              <w:bottom w:val="single" w:sz="4" w:space="0" w:color="auto"/>
            </w:tcBorders>
          </w:tcPr>
          <w:p w14:paraId="7B3DC49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sortat nespalat de riu  lacuri 0,0-7,0 mm S 1667</w:t>
            </w:r>
          </w:p>
        </w:tc>
        <w:tc>
          <w:tcPr>
            <w:tcW w:w="1134" w:type="dxa"/>
            <w:tcBorders>
              <w:top w:val="single" w:sz="4" w:space="0" w:color="auto"/>
              <w:bottom w:val="single" w:sz="4" w:space="0" w:color="auto"/>
            </w:tcBorders>
          </w:tcPr>
          <w:p w14:paraId="0BAC9D7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822B85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70621E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714FFF3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9,30</w:t>
            </w:r>
          </w:p>
        </w:tc>
      </w:tr>
      <w:tr w:rsidR="00C1367F" w:rsidRPr="00B42AF5" w14:paraId="6EA2A35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74D94A"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42C0C9D8"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790C34C3"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1.5.3. Amenajare tip 3</w:t>
            </w:r>
          </w:p>
          <w:p w14:paraId="6451201D"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1749DB5E"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07716F08"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5BD3D21"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7DEEFCE" w14:textId="77777777" w:rsidR="00C1367F" w:rsidRPr="00B42AF5" w:rsidRDefault="00C1367F" w:rsidP="00F5793E">
            <w:pPr>
              <w:rPr>
                <w:rFonts w:eastAsia="MS Mincho"/>
                <w:sz w:val="16"/>
                <w:szCs w:val="16"/>
                <w:lang w:eastAsia="ja-JP"/>
              </w:rPr>
            </w:pPr>
          </w:p>
        </w:tc>
      </w:tr>
      <w:tr w:rsidR="00C1367F" w:rsidRPr="00B42AF5" w14:paraId="2D27FA15"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194A6"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121</w:t>
            </w:r>
          </w:p>
        </w:tc>
        <w:tc>
          <w:tcPr>
            <w:tcW w:w="1418" w:type="dxa"/>
            <w:tcBorders>
              <w:top w:val="single" w:sz="4" w:space="0" w:color="auto"/>
              <w:bottom w:val="single" w:sz="4" w:space="0" w:color="auto"/>
            </w:tcBorders>
          </w:tcPr>
          <w:p w14:paraId="6A90A64E"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TsD08A1</w:t>
            </w:r>
          </w:p>
          <w:p w14:paraId="4A48DDDF"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68747E30"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 xml:space="preserve">Compactarea mecanica a umpluturilor cu compactor pe pneuri static autopropulsat de 10,1-16 t, in straturi succesive de 15-25 cm grosime dupa compactare, exclusiv udarea fiecarui strat in parte, </w:t>
            </w:r>
          </w:p>
          <w:p w14:paraId="5819F0E5"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3B6BE3"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60A6D67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7EFFA0"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21A04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1 984,050</w:t>
            </w:r>
          </w:p>
          <w:p w14:paraId="6F0D8C4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5CBF94D"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285,383</w:t>
            </w:r>
          </w:p>
        </w:tc>
      </w:tr>
      <w:tr w:rsidR="00C1367F" w:rsidRPr="00B42AF5" w14:paraId="26ED009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1BBE3"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4A81DF8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3687BB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A5F984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62235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3,0200</w:t>
            </w:r>
          </w:p>
        </w:tc>
        <w:tc>
          <w:tcPr>
            <w:tcW w:w="1134" w:type="dxa"/>
            <w:tcBorders>
              <w:top w:val="single" w:sz="4" w:space="0" w:color="auto"/>
              <w:bottom w:val="single" w:sz="4" w:space="0" w:color="auto"/>
            </w:tcBorders>
          </w:tcPr>
          <w:p w14:paraId="1FF21C3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630530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285,38</w:t>
            </w:r>
          </w:p>
        </w:tc>
      </w:tr>
      <w:tr w:rsidR="00C1367F" w:rsidRPr="00B42AF5" w14:paraId="03DB287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3D6A2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81EB30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2952240004003</w:t>
            </w:r>
          </w:p>
        </w:tc>
        <w:tc>
          <w:tcPr>
            <w:tcW w:w="3544" w:type="dxa"/>
            <w:tcBorders>
              <w:top w:val="single" w:sz="4" w:space="0" w:color="auto"/>
              <w:bottom w:val="single" w:sz="4" w:space="0" w:color="auto"/>
            </w:tcBorders>
          </w:tcPr>
          <w:p w14:paraId="7CC6475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Compactor pe pneuri static autopropulsat 10,1-16 tf</w:t>
            </w:r>
          </w:p>
        </w:tc>
        <w:tc>
          <w:tcPr>
            <w:tcW w:w="1134" w:type="dxa"/>
            <w:tcBorders>
              <w:top w:val="single" w:sz="4" w:space="0" w:color="auto"/>
              <w:bottom w:val="single" w:sz="4" w:space="0" w:color="auto"/>
            </w:tcBorders>
          </w:tcPr>
          <w:p w14:paraId="5DABB8D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DFAB4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3,7400</w:t>
            </w:r>
          </w:p>
        </w:tc>
        <w:tc>
          <w:tcPr>
            <w:tcW w:w="1134" w:type="dxa"/>
            <w:tcBorders>
              <w:top w:val="single" w:sz="4" w:space="0" w:color="auto"/>
              <w:bottom w:val="single" w:sz="4" w:space="0" w:color="auto"/>
            </w:tcBorders>
          </w:tcPr>
          <w:p w14:paraId="62B9ECE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455,00</w:t>
            </w:r>
          </w:p>
        </w:tc>
        <w:tc>
          <w:tcPr>
            <w:tcW w:w="1420" w:type="dxa"/>
            <w:tcBorders>
              <w:top w:val="single" w:sz="4" w:space="0" w:color="auto"/>
              <w:bottom w:val="single" w:sz="4" w:space="0" w:color="auto"/>
            </w:tcBorders>
          </w:tcPr>
          <w:p w14:paraId="11C313C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1 698,67</w:t>
            </w:r>
          </w:p>
        </w:tc>
      </w:tr>
      <w:tr w:rsidR="00C1367F" w:rsidRPr="00B42AF5" w14:paraId="24E60651"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AC2F4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122</w:t>
            </w:r>
          </w:p>
        </w:tc>
        <w:tc>
          <w:tcPr>
            <w:tcW w:w="1418" w:type="dxa"/>
            <w:tcBorders>
              <w:top w:val="single" w:sz="4" w:space="0" w:color="auto"/>
              <w:bottom w:val="single" w:sz="4" w:space="0" w:color="auto"/>
            </w:tcBorders>
          </w:tcPr>
          <w:p w14:paraId="2D9E8CAA"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TsC54C</w:t>
            </w:r>
          </w:p>
          <w:p w14:paraId="36870F61"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7665C9D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Strat de fundatie din pietris</w:t>
            </w:r>
          </w:p>
          <w:p w14:paraId="39FE0405"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ECFA79"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E51D8CF"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F769C6"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A18C0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613,804</w:t>
            </w:r>
          </w:p>
          <w:p w14:paraId="4A868E4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70C7B61"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93,654</w:t>
            </w:r>
          </w:p>
        </w:tc>
      </w:tr>
      <w:tr w:rsidR="00C1367F" w:rsidRPr="00B42AF5" w14:paraId="74415E8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D0F3E"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98E91B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D7A062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D4B081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82593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0DA5340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15C9A81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93,65</w:t>
            </w:r>
          </w:p>
        </w:tc>
      </w:tr>
      <w:tr w:rsidR="00C1367F" w:rsidRPr="00B42AF5" w14:paraId="46AB9526"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D35BE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97942B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6C01879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14:paraId="11BB007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E0DF55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088A5DE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3F41497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385,25</w:t>
            </w:r>
          </w:p>
        </w:tc>
      </w:tr>
      <w:tr w:rsidR="00C1367F" w:rsidRPr="00B42AF5" w14:paraId="0923347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59A8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38566E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FC9D1E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C85B1C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0010D1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360B67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50452ED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2780CF1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9FA55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596259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7C2BD8E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Compresor mobil motor ardere interna, presiunea pina la 686 kPa (7atm), 2,2 m3/min</w:t>
            </w:r>
          </w:p>
        </w:tc>
        <w:tc>
          <w:tcPr>
            <w:tcW w:w="1134" w:type="dxa"/>
            <w:tcBorders>
              <w:top w:val="single" w:sz="4" w:space="0" w:color="auto"/>
              <w:bottom w:val="single" w:sz="4" w:space="0" w:color="auto"/>
            </w:tcBorders>
          </w:tcPr>
          <w:p w14:paraId="392E179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4B38A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38C8EE6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0F6EC4C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80,85</w:t>
            </w:r>
          </w:p>
        </w:tc>
      </w:tr>
      <w:tr w:rsidR="00C1367F" w:rsidRPr="00B42AF5" w14:paraId="31A0031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950D9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837B6E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6C7042E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Compactor pe pneuri sau mecanic 150 - 200 kg</w:t>
            </w:r>
          </w:p>
        </w:tc>
        <w:tc>
          <w:tcPr>
            <w:tcW w:w="1134" w:type="dxa"/>
            <w:tcBorders>
              <w:top w:val="single" w:sz="4" w:space="0" w:color="auto"/>
              <w:bottom w:val="single" w:sz="4" w:space="0" w:color="auto"/>
            </w:tcBorders>
          </w:tcPr>
          <w:p w14:paraId="29C2D42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52E11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3093382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1ADD29F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w:t>
            </w:r>
          </w:p>
        </w:tc>
      </w:tr>
      <w:tr w:rsidR="00C1367F" w:rsidRPr="00B42AF5" w14:paraId="06E4FEFB"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31D5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123</w:t>
            </w:r>
          </w:p>
        </w:tc>
        <w:tc>
          <w:tcPr>
            <w:tcW w:w="1418" w:type="dxa"/>
            <w:tcBorders>
              <w:top w:val="single" w:sz="4" w:space="0" w:color="auto"/>
              <w:bottom w:val="single" w:sz="4" w:space="0" w:color="auto"/>
            </w:tcBorders>
          </w:tcPr>
          <w:p w14:paraId="26AA3F5F"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TsC54A</w:t>
            </w:r>
          </w:p>
          <w:p w14:paraId="6C4DD708"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013F3E9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Strat de fundatie din nisip 5 cm</w:t>
            </w:r>
          </w:p>
          <w:p w14:paraId="7251549D"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27ED7E"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7CED3B6"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9CDE43"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1076E7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561,248</w:t>
            </w:r>
          </w:p>
          <w:p w14:paraId="1525483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250F572"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85,180</w:t>
            </w:r>
          </w:p>
        </w:tc>
      </w:tr>
      <w:tr w:rsidR="00C1367F" w:rsidRPr="00B42AF5" w14:paraId="20F0AAF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1695D6"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6F7F047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6DC0FC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355C2D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1FCC6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2AF25F3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2F3BB73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85,18</w:t>
            </w:r>
          </w:p>
        </w:tc>
      </w:tr>
      <w:tr w:rsidR="00C1367F" w:rsidRPr="00B42AF5" w14:paraId="425FA59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DAEA5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85C0E8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6EA70AF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195D8EF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542415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49D2905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2DF8F1C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341,13</w:t>
            </w:r>
          </w:p>
        </w:tc>
      </w:tr>
      <w:tr w:rsidR="00C1367F" w:rsidRPr="00B42AF5" w14:paraId="635854C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60BDA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C590FD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FC20A0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20723E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6F936B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1B44C8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2CE8357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1,56</w:t>
            </w:r>
          </w:p>
        </w:tc>
      </w:tr>
      <w:tr w:rsidR="00C1367F" w:rsidRPr="00B42AF5" w14:paraId="65515C7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9066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B37420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01EE0C7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Compresor mobil motor ardere interna, presiunea pina la 686 kPa (7atm), 2,2 m3/min</w:t>
            </w:r>
          </w:p>
        </w:tc>
        <w:tc>
          <w:tcPr>
            <w:tcW w:w="1134" w:type="dxa"/>
            <w:tcBorders>
              <w:top w:val="single" w:sz="4" w:space="0" w:color="auto"/>
              <w:bottom w:val="single" w:sz="4" w:space="0" w:color="auto"/>
            </w:tcBorders>
          </w:tcPr>
          <w:p w14:paraId="24613B5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2DAFE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10C3009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23FABDD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80,93</w:t>
            </w:r>
          </w:p>
        </w:tc>
      </w:tr>
      <w:tr w:rsidR="00C1367F" w:rsidRPr="00B42AF5" w14:paraId="66B7978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4EAA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DBB66C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5961E2A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Compactor pe pneuri sau mecanic 150 - 200 kg</w:t>
            </w:r>
          </w:p>
        </w:tc>
        <w:tc>
          <w:tcPr>
            <w:tcW w:w="1134" w:type="dxa"/>
            <w:tcBorders>
              <w:top w:val="single" w:sz="4" w:space="0" w:color="auto"/>
              <w:bottom w:val="single" w:sz="4" w:space="0" w:color="auto"/>
            </w:tcBorders>
          </w:tcPr>
          <w:p w14:paraId="1B406FF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142E0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2B36671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611E693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52,45</w:t>
            </w:r>
          </w:p>
        </w:tc>
      </w:tr>
      <w:tr w:rsidR="00C1367F" w:rsidRPr="00B42AF5" w14:paraId="0B23BCD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3E1959"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124</w:t>
            </w:r>
          </w:p>
        </w:tc>
        <w:tc>
          <w:tcPr>
            <w:tcW w:w="1418" w:type="dxa"/>
            <w:tcBorders>
              <w:top w:val="single" w:sz="4" w:space="0" w:color="auto"/>
              <w:bottom w:val="single" w:sz="4" w:space="0" w:color="auto"/>
            </w:tcBorders>
          </w:tcPr>
          <w:p w14:paraId="655F4159"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DE13A</w:t>
            </w:r>
          </w:p>
          <w:p w14:paraId="125AE141"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3803FFF"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Placi prefabricate din beton la trotuare, asezate pe un strat de nisip de 5 cm grosime,  tip ECO gri  gr. 10  cm</w:t>
            </w:r>
          </w:p>
          <w:p w14:paraId="2A23FB1F"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6593CD"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0E3FA82"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0E41AA"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F9FB16"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307,079</w:t>
            </w:r>
          </w:p>
          <w:p w14:paraId="17225D3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C5F3292"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49,192</w:t>
            </w:r>
          </w:p>
        </w:tc>
      </w:tr>
      <w:tr w:rsidR="00C1367F" w:rsidRPr="00B42AF5" w14:paraId="6ED9E2A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16278"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6FB7CE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68F42FC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7ADA523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90EF2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14:paraId="6733B00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4F4652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49,19</w:t>
            </w:r>
          </w:p>
        </w:tc>
      </w:tr>
      <w:tr w:rsidR="00C1367F" w:rsidRPr="00B42AF5" w14:paraId="5DCD20C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A390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9CA994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2661112800655</w:t>
            </w:r>
          </w:p>
        </w:tc>
        <w:tc>
          <w:tcPr>
            <w:tcW w:w="3544" w:type="dxa"/>
            <w:tcBorders>
              <w:top w:val="single" w:sz="4" w:space="0" w:color="auto"/>
              <w:bottom w:val="single" w:sz="4" w:space="0" w:color="auto"/>
            </w:tcBorders>
          </w:tcPr>
          <w:p w14:paraId="7C6753E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Placi din beton, pentru trotuare tip ECO gri  gr. 10 cm </w:t>
            </w:r>
          </w:p>
        </w:tc>
        <w:tc>
          <w:tcPr>
            <w:tcW w:w="1134" w:type="dxa"/>
            <w:tcBorders>
              <w:top w:val="single" w:sz="4" w:space="0" w:color="auto"/>
              <w:bottom w:val="single" w:sz="4" w:space="0" w:color="auto"/>
            </w:tcBorders>
          </w:tcPr>
          <w:p w14:paraId="230A51E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DF40EE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76ECE93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233,00</w:t>
            </w:r>
          </w:p>
        </w:tc>
        <w:tc>
          <w:tcPr>
            <w:tcW w:w="1420" w:type="dxa"/>
            <w:tcBorders>
              <w:top w:val="single" w:sz="4" w:space="0" w:color="auto"/>
              <w:bottom w:val="single" w:sz="4" w:space="0" w:color="auto"/>
            </w:tcBorders>
          </w:tcPr>
          <w:p w14:paraId="79BCDF3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236,49</w:t>
            </w:r>
          </w:p>
        </w:tc>
      </w:tr>
      <w:tr w:rsidR="00C1367F" w:rsidRPr="00B42AF5" w14:paraId="62BCACA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6EF7E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929976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0BA1807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Ciment portland P 40 saci S388</w:t>
            </w:r>
          </w:p>
        </w:tc>
        <w:tc>
          <w:tcPr>
            <w:tcW w:w="1134" w:type="dxa"/>
            <w:tcBorders>
              <w:top w:val="single" w:sz="4" w:space="0" w:color="auto"/>
              <w:bottom w:val="single" w:sz="4" w:space="0" w:color="auto"/>
            </w:tcBorders>
          </w:tcPr>
          <w:p w14:paraId="4DCA245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E189B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0D6CA5A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1C1B69F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3,68</w:t>
            </w:r>
          </w:p>
        </w:tc>
      </w:tr>
      <w:tr w:rsidR="00C1367F" w:rsidRPr="00B42AF5" w14:paraId="7C697DF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37610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692EAE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1D4B000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614CF16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D59C4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0D897C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3042595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1,56</w:t>
            </w:r>
          </w:p>
        </w:tc>
      </w:tr>
      <w:tr w:rsidR="00C1367F" w:rsidRPr="00B42AF5" w14:paraId="1E5F386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11A0FA"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D597E9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0D5A7D1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637D961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F4268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0,0510</w:t>
            </w:r>
          </w:p>
        </w:tc>
        <w:tc>
          <w:tcPr>
            <w:tcW w:w="1134" w:type="dxa"/>
            <w:tcBorders>
              <w:top w:val="single" w:sz="4" w:space="0" w:color="auto"/>
              <w:bottom w:val="single" w:sz="4" w:space="0" w:color="auto"/>
            </w:tcBorders>
          </w:tcPr>
          <w:p w14:paraId="2876128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54B0D16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15,80</w:t>
            </w:r>
          </w:p>
        </w:tc>
      </w:tr>
      <w:tr w:rsidR="00C1367F" w:rsidRPr="00B42AF5" w14:paraId="40C5D0D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2F61F"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AA8DA0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AC1256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14:paraId="1EC562D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6DE4A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33EA32B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3AA7571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0,36</w:t>
            </w:r>
          </w:p>
        </w:tc>
      </w:tr>
      <w:tr w:rsidR="00C1367F" w:rsidRPr="00B42AF5" w14:paraId="6194418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8E798"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2509B439"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0053A7E2"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1.5.4. Bordure</w:t>
            </w:r>
          </w:p>
          <w:p w14:paraId="245C2CEB"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7F340677"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09E8FC51"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A247748"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400E669" w14:textId="77777777" w:rsidR="00C1367F" w:rsidRPr="00B42AF5" w:rsidRDefault="00C1367F" w:rsidP="00F5793E">
            <w:pPr>
              <w:rPr>
                <w:rFonts w:eastAsia="MS Mincho"/>
                <w:sz w:val="16"/>
                <w:szCs w:val="16"/>
                <w:lang w:eastAsia="ja-JP"/>
              </w:rPr>
            </w:pPr>
          </w:p>
        </w:tc>
      </w:tr>
      <w:tr w:rsidR="00C1367F" w:rsidRPr="00B42AF5" w14:paraId="1E0D09F5"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A1D95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125</w:t>
            </w:r>
          </w:p>
        </w:tc>
        <w:tc>
          <w:tcPr>
            <w:tcW w:w="1418" w:type="dxa"/>
            <w:tcBorders>
              <w:top w:val="single" w:sz="4" w:space="0" w:color="auto"/>
              <w:bottom w:val="single" w:sz="4" w:space="0" w:color="auto"/>
            </w:tcBorders>
          </w:tcPr>
          <w:p w14:paraId="4F1BB286"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TsC03G1</w:t>
            </w:r>
          </w:p>
          <w:p w14:paraId="749CA94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917DB0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autovehicule teren catg. III</w:t>
            </w:r>
          </w:p>
          <w:p w14:paraId="633A25F5"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CF0B5C"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9F39CB7"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CFFF95"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8CCE92"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1 170,000</w:t>
            </w:r>
          </w:p>
          <w:p w14:paraId="0BDD8FE8"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DE67B17"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016AEB4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43C55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3F72D9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7C9CEBA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2B09FBF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138AC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14:paraId="3DC06EB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1A63CAE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1 170,00</w:t>
            </w:r>
          </w:p>
        </w:tc>
      </w:tr>
      <w:tr w:rsidR="00C1367F" w:rsidRPr="00B42AF5" w14:paraId="1566174D"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034C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126</w:t>
            </w:r>
          </w:p>
        </w:tc>
        <w:tc>
          <w:tcPr>
            <w:tcW w:w="1418" w:type="dxa"/>
            <w:tcBorders>
              <w:top w:val="single" w:sz="4" w:space="0" w:color="auto"/>
              <w:bottom w:val="single" w:sz="4" w:space="0" w:color="auto"/>
            </w:tcBorders>
          </w:tcPr>
          <w:p w14:paraId="37862637"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TsI51C5</w:t>
            </w:r>
          </w:p>
          <w:p w14:paraId="3074E286"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0F2300A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 xml:space="preserve">Transportarea deseurilor cu autobasculanta de 10 t la distanta de: 25 km </w:t>
            </w:r>
          </w:p>
          <w:p w14:paraId="4CDCD591"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F9FFC8"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7D668E8"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83708A"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8112F4"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59,719</w:t>
            </w:r>
          </w:p>
          <w:p w14:paraId="0AC11D05"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2D82FE64"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61FC0B0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897B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10086B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6C3E034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220FEBD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D6A00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0,1137</w:t>
            </w:r>
          </w:p>
        </w:tc>
        <w:tc>
          <w:tcPr>
            <w:tcW w:w="1134" w:type="dxa"/>
            <w:tcBorders>
              <w:top w:val="single" w:sz="4" w:space="0" w:color="auto"/>
              <w:bottom w:val="single" w:sz="4" w:space="0" w:color="auto"/>
            </w:tcBorders>
          </w:tcPr>
          <w:p w14:paraId="5FC6AE2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525,00</w:t>
            </w:r>
          </w:p>
        </w:tc>
        <w:tc>
          <w:tcPr>
            <w:tcW w:w="1420" w:type="dxa"/>
            <w:tcBorders>
              <w:top w:val="single" w:sz="4" w:space="0" w:color="auto"/>
              <w:bottom w:val="single" w:sz="4" w:space="0" w:color="auto"/>
            </w:tcBorders>
          </w:tcPr>
          <w:p w14:paraId="6413ADB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59,72</w:t>
            </w:r>
          </w:p>
        </w:tc>
      </w:tr>
      <w:tr w:rsidR="00C1367F" w:rsidRPr="00B42AF5" w14:paraId="10441220"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F6183"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127</w:t>
            </w:r>
          </w:p>
        </w:tc>
        <w:tc>
          <w:tcPr>
            <w:tcW w:w="1418" w:type="dxa"/>
            <w:tcBorders>
              <w:top w:val="single" w:sz="4" w:space="0" w:color="auto"/>
              <w:bottom w:val="single" w:sz="4" w:space="0" w:color="auto"/>
            </w:tcBorders>
          </w:tcPr>
          <w:p w14:paraId="238C95E4"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TsC54C</w:t>
            </w:r>
          </w:p>
          <w:p w14:paraId="635F0140"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EBFE1A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Strat de fundatie din pietris</w:t>
            </w:r>
          </w:p>
          <w:p w14:paraId="32405846"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874D65"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6B0FEF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3263C8"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2ADAE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613,744</w:t>
            </w:r>
          </w:p>
          <w:p w14:paraId="161BC0C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1C07B39"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93,649</w:t>
            </w:r>
          </w:p>
        </w:tc>
      </w:tr>
      <w:tr w:rsidR="00C1367F" w:rsidRPr="00B42AF5" w14:paraId="10C0F8A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7815FE"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FF065D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481097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5559C1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50C64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15D2D7E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4B0768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93,65</w:t>
            </w:r>
          </w:p>
        </w:tc>
      </w:tr>
      <w:tr w:rsidR="00C1367F" w:rsidRPr="00B42AF5" w14:paraId="2FC1302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1115E8"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882584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6B822E7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14:paraId="7C3DFA7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BEF36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688CDBE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335,00</w:t>
            </w:r>
          </w:p>
        </w:tc>
        <w:tc>
          <w:tcPr>
            <w:tcW w:w="1420" w:type="dxa"/>
            <w:tcBorders>
              <w:top w:val="single" w:sz="4" w:space="0" w:color="auto"/>
              <w:bottom w:val="single" w:sz="4" w:space="0" w:color="auto"/>
            </w:tcBorders>
          </w:tcPr>
          <w:p w14:paraId="7EDE431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385,16</w:t>
            </w:r>
          </w:p>
        </w:tc>
      </w:tr>
      <w:tr w:rsidR="00C1367F" w:rsidRPr="00B42AF5" w14:paraId="4E934CC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60739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C3EA57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A5EC8F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1511D9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E95D5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6AD7AA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58479E5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w:t>
            </w:r>
          </w:p>
        </w:tc>
      </w:tr>
      <w:tr w:rsidR="00C1367F" w:rsidRPr="00B42AF5" w14:paraId="0334BEC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F50C7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AECF8F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2018089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Compresor mobil motor ardere interna, presiunea pina la 686 kPa (7atm), 2,2 m3/min</w:t>
            </w:r>
          </w:p>
        </w:tc>
        <w:tc>
          <w:tcPr>
            <w:tcW w:w="1134" w:type="dxa"/>
            <w:tcBorders>
              <w:top w:val="single" w:sz="4" w:space="0" w:color="auto"/>
              <w:bottom w:val="single" w:sz="4" w:space="0" w:color="auto"/>
            </w:tcBorders>
          </w:tcPr>
          <w:p w14:paraId="550ED2F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BF169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21D314D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385,00</w:t>
            </w:r>
          </w:p>
        </w:tc>
        <w:tc>
          <w:tcPr>
            <w:tcW w:w="1420" w:type="dxa"/>
            <w:tcBorders>
              <w:top w:val="single" w:sz="4" w:space="0" w:color="auto"/>
              <w:bottom w:val="single" w:sz="4" w:space="0" w:color="auto"/>
            </w:tcBorders>
          </w:tcPr>
          <w:p w14:paraId="39D388D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80,87</w:t>
            </w:r>
          </w:p>
        </w:tc>
      </w:tr>
      <w:tr w:rsidR="00C1367F" w:rsidRPr="00B42AF5" w14:paraId="583E9D0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78DA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0051B30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594D29D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Compactor pe pneuri sau mecanic 150 - 200 kg</w:t>
            </w:r>
          </w:p>
        </w:tc>
        <w:tc>
          <w:tcPr>
            <w:tcW w:w="1134" w:type="dxa"/>
            <w:tcBorders>
              <w:top w:val="single" w:sz="4" w:space="0" w:color="auto"/>
              <w:bottom w:val="single" w:sz="4" w:space="0" w:color="auto"/>
            </w:tcBorders>
          </w:tcPr>
          <w:p w14:paraId="004A2BD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7FC09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180BA47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125,00</w:t>
            </w:r>
          </w:p>
        </w:tc>
        <w:tc>
          <w:tcPr>
            <w:tcW w:w="1420" w:type="dxa"/>
            <w:tcBorders>
              <w:top w:val="single" w:sz="4" w:space="0" w:color="auto"/>
              <w:bottom w:val="single" w:sz="4" w:space="0" w:color="auto"/>
            </w:tcBorders>
          </w:tcPr>
          <w:p w14:paraId="11B1420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52,51</w:t>
            </w:r>
          </w:p>
        </w:tc>
      </w:tr>
      <w:tr w:rsidR="00C1367F" w:rsidRPr="00B42AF5" w14:paraId="76DEF29B"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AB589"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128</w:t>
            </w:r>
          </w:p>
        </w:tc>
        <w:tc>
          <w:tcPr>
            <w:tcW w:w="1418" w:type="dxa"/>
            <w:tcBorders>
              <w:top w:val="single" w:sz="4" w:space="0" w:color="auto"/>
              <w:bottom w:val="single" w:sz="4" w:space="0" w:color="auto"/>
            </w:tcBorders>
          </w:tcPr>
          <w:p w14:paraId="1CB3381E"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DE10E</w:t>
            </w:r>
          </w:p>
          <w:p w14:paraId="227C8761"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1E625BB9" w14:textId="77777777" w:rsidR="00C1367F" w:rsidRPr="003E074E" w:rsidRDefault="00C1367F" w:rsidP="00F5793E">
            <w:pPr>
              <w:rPr>
                <w:rFonts w:eastAsia="MS Mincho"/>
                <w:sz w:val="18"/>
                <w:szCs w:val="18"/>
                <w:lang w:val="en-US" w:eastAsia="ja-JP"/>
              </w:rPr>
            </w:pPr>
            <w:r w:rsidRPr="003E074E">
              <w:rPr>
                <w:rFonts w:eastAsia="MS Mincho"/>
                <w:sz w:val="18"/>
                <w:szCs w:val="18"/>
                <w:lang w:val="en-US" w:eastAsia="ja-JP"/>
              </w:rPr>
              <w:t>Borduri prefabricate din beton, pentru trotuare 100x30x15 cm, pe fundatie de beton 35x15 cm</w:t>
            </w:r>
          </w:p>
          <w:p w14:paraId="3E65869F"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EA675D"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68C4050"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8C1B9F"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0C857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247,346</w:t>
            </w:r>
          </w:p>
          <w:p w14:paraId="7268225B"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FFAE2E3"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64,328</w:t>
            </w:r>
          </w:p>
        </w:tc>
      </w:tr>
      <w:tr w:rsidR="00C1367F" w:rsidRPr="00B42AF5" w14:paraId="517A052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E23D6"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5381A89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02CF57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7D14C1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61E0B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14:paraId="1CF74AD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5FFCD7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16,08</w:t>
            </w:r>
          </w:p>
        </w:tc>
      </w:tr>
      <w:tr w:rsidR="00C1367F" w:rsidRPr="00B42AF5" w14:paraId="67B732D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24887A"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01948BF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3ACA157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75A6397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F686B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0,5100</w:t>
            </w:r>
          </w:p>
        </w:tc>
        <w:tc>
          <w:tcPr>
            <w:tcW w:w="1134" w:type="dxa"/>
            <w:tcBorders>
              <w:top w:val="single" w:sz="4" w:space="0" w:color="auto"/>
              <w:bottom w:val="single" w:sz="4" w:space="0" w:color="auto"/>
            </w:tcBorders>
          </w:tcPr>
          <w:p w14:paraId="009B965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BE267D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48,25</w:t>
            </w:r>
          </w:p>
        </w:tc>
      </w:tr>
      <w:tr w:rsidR="00C1367F" w:rsidRPr="00B42AF5" w14:paraId="62EEB8D4"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27733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67B2B5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2663102100911</w:t>
            </w:r>
          </w:p>
        </w:tc>
        <w:tc>
          <w:tcPr>
            <w:tcW w:w="3544" w:type="dxa"/>
            <w:tcBorders>
              <w:top w:val="single" w:sz="4" w:space="0" w:color="auto"/>
              <w:bottom w:val="single" w:sz="4" w:space="0" w:color="auto"/>
            </w:tcBorders>
          </w:tcPr>
          <w:p w14:paraId="4E3B85B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Beton marfa clasa B 15/M200</w:t>
            </w:r>
          </w:p>
        </w:tc>
        <w:tc>
          <w:tcPr>
            <w:tcW w:w="1134" w:type="dxa"/>
            <w:tcBorders>
              <w:top w:val="single" w:sz="4" w:space="0" w:color="auto"/>
              <w:bottom w:val="single" w:sz="4" w:space="0" w:color="auto"/>
            </w:tcBorders>
          </w:tcPr>
          <w:p w14:paraId="5C84E19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D0501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0,0530</w:t>
            </w:r>
          </w:p>
        </w:tc>
        <w:tc>
          <w:tcPr>
            <w:tcW w:w="1134" w:type="dxa"/>
            <w:tcBorders>
              <w:top w:val="single" w:sz="4" w:space="0" w:color="auto"/>
              <w:bottom w:val="single" w:sz="4" w:space="0" w:color="auto"/>
            </w:tcBorders>
          </w:tcPr>
          <w:p w14:paraId="029CD56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1 250,00</w:t>
            </w:r>
          </w:p>
        </w:tc>
        <w:tc>
          <w:tcPr>
            <w:tcW w:w="1420" w:type="dxa"/>
            <w:tcBorders>
              <w:top w:val="single" w:sz="4" w:space="0" w:color="auto"/>
              <w:bottom w:val="single" w:sz="4" w:space="0" w:color="auto"/>
            </w:tcBorders>
          </w:tcPr>
          <w:p w14:paraId="55B3847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66,25</w:t>
            </w:r>
          </w:p>
        </w:tc>
      </w:tr>
      <w:tr w:rsidR="00C1367F" w:rsidRPr="00B42AF5" w14:paraId="1BBDB99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3592C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14DB0F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2C8BD71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Ciment portland P 40 saci S388</w:t>
            </w:r>
          </w:p>
        </w:tc>
        <w:tc>
          <w:tcPr>
            <w:tcW w:w="1134" w:type="dxa"/>
            <w:tcBorders>
              <w:top w:val="single" w:sz="4" w:space="0" w:color="auto"/>
              <w:bottom w:val="single" w:sz="4" w:space="0" w:color="auto"/>
            </w:tcBorders>
          </w:tcPr>
          <w:p w14:paraId="0BC8616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4CAB0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14:paraId="15499E0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4441649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8,05</w:t>
            </w:r>
          </w:p>
        </w:tc>
      </w:tr>
      <w:tr w:rsidR="00C1367F" w:rsidRPr="00B42AF5" w14:paraId="785172B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85DEE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22C4FFD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A9880B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479019D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E3B5FA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6D0BB9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50B985DE"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w:t>
            </w:r>
          </w:p>
        </w:tc>
      </w:tr>
      <w:tr w:rsidR="00C1367F" w:rsidRPr="00B42AF5" w14:paraId="4777B380"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A7A85"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22B286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CB969A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14:paraId="1016358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F0F84E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516A997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018E344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0,09</w:t>
            </w:r>
          </w:p>
        </w:tc>
      </w:tr>
      <w:tr w:rsidR="00C1367F" w:rsidRPr="00B42AF5" w14:paraId="668390C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E021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E1290A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26661228002842</w:t>
            </w:r>
          </w:p>
        </w:tc>
        <w:tc>
          <w:tcPr>
            <w:tcW w:w="3544" w:type="dxa"/>
            <w:tcBorders>
              <w:top w:val="single" w:sz="4" w:space="0" w:color="auto"/>
              <w:bottom w:val="single" w:sz="4" w:space="0" w:color="auto"/>
            </w:tcBorders>
          </w:tcPr>
          <w:p w14:paraId="694368B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Bordura beton pentru trotuare dimensiuni 1000x30x150</w:t>
            </w:r>
          </w:p>
        </w:tc>
        <w:tc>
          <w:tcPr>
            <w:tcW w:w="1134" w:type="dxa"/>
            <w:tcBorders>
              <w:top w:val="single" w:sz="4" w:space="0" w:color="auto"/>
              <w:bottom w:val="single" w:sz="4" w:space="0" w:color="auto"/>
            </w:tcBorders>
          </w:tcPr>
          <w:p w14:paraId="5A1655AE"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5E1DC7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64D2819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105,00</w:t>
            </w:r>
          </w:p>
        </w:tc>
        <w:tc>
          <w:tcPr>
            <w:tcW w:w="1420" w:type="dxa"/>
            <w:tcBorders>
              <w:top w:val="single" w:sz="4" w:space="0" w:color="auto"/>
              <w:bottom w:val="single" w:sz="4" w:space="0" w:color="auto"/>
            </w:tcBorders>
          </w:tcPr>
          <w:p w14:paraId="7AC1591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105,53</w:t>
            </w:r>
          </w:p>
        </w:tc>
      </w:tr>
      <w:tr w:rsidR="00C1367F" w:rsidRPr="00B42AF5" w14:paraId="39DD0BC9"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6492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129</w:t>
            </w:r>
          </w:p>
        </w:tc>
        <w:tc>
          <w:tcPr>
            <w:tcW w:w="1418" w:type="dxa"/>
            <w:tcBorders>
              <w:top w:val="single" w:sz="4" w:space="0" w:color="auto"/>
              <w:bottom w:val="single" w:sz="4" w:space="0" w:color="auto"/>
            </w:tcBorders>
          </w:tcPr>
          <w:p w14:paraId="6941711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DE11A</w:t>
            </w:r>
          </w:p>
          <w:p w14:paraId="0E9BD52D"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0B4DC8B6"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Borduri mici, prefabricate din beton cu sectiunea de 100x20x8 cm, penetu incadrarea spatiilor verzi, trotuarelor, aleilor, etc., asezate pe o fundatie din beton, de 10x20 cm</w:t>
            </w:r>
          </w:p>
          <w:p w14:paraId="4219ABC9"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E0044D"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611E659"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BEBF39"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BAADD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157,092</w:t>
            </w:r>
          </w:p>
          <w:p w14:paraId="33AC23E4"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6DE9B54C"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28,380</w:t>
            </w:r>
          </w:p>
        </w:tc>
      </w:tr>
      <w:tr w:rsidR="00C1367F" w:rsidRPr="00B42AF5" w14:paraId="6DF2E81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9FC80"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2FF8BC9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46739D4"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7225F7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B5565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13BDEF9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89E5A1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11,35</w:t>
            </w:r>
          </w:p>
        </w:tc>
      </w:tr>
      <w:tr w:rsidR="00C1367F" w:rsidRPr="00B42AF5" w14:paraId="73333C09"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BE9BFD"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D73067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60CBB6A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022A2F8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6F381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14:paraId="70C7E4E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3FA68B1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17,03</w:t>
            </w:r>
          </w:p>
        </w:tc>
      </w:tr>
      <w:tr w:rsidR="00C1367F" w:rsidRPr="00B42AF5" w14:paraId="449CEA9A"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930C13"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742F07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2663102100911</w:t>
            </w:r>
          </w:p>
        </w:tc>
        <w:tc>
          <w:tcPr>
            <w:tcW w:w="3544" w:type="dxa"/>
            <w:tcBorders>
              <w:top w:val="single" w:sz="4" w:space="0" w:color="auto"/>
              <w:bottom w:val="single" w:sz="4" w:space="0" w:color="auto"/>
            </w:tcBorders>
          </w:tcPr>
          <w:p w14:paraId="7E1014F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Beton marfa clasa B 15/M200</w:t>
            </w:r>
          </w:p>
        </w:tc>
        <w:tc>
          <w:tcPr>
            <w:tcW w:w="1134" w:type="dxa"/>
            <w:tcBorders>
              <w:top w:val="single" w:sz="4" w:space="0" w:color="auto"/>
              <w:bottom w:val="single" w:sz="4" w:space="0" w:color="auto"/>
            </w:tcBorders>
          </w:tcPr>
          <w:p w14:paraId="4A004A3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82C637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14:paraId="29F0C89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1 250,00</w:t>
            </w:r>
          </w:p>
        </w:tc>
        <w:tc>
          <w:tcPr>
            <w:tcW w:w="1420" w:type="dxa"/>
            <w:tcBorders>
              <w:top w:val="single" w:sz="4" w:space="0" w:color="auto"/>
              <w:bottom w:val="single" w:sz="4" w:space="0" w:color="auto"/>
            </w:tcBorders>
          </w:tcPr>
          <w:p w14:paraId="154CF69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60,07</w:t>
            </w:r>
          </w:p>
        </w:tc>
      </w:tr>
      <w:tr w:rsidR="00C1367F" w:rsidRPr="00B42AF5" w14:paraId="0E21C60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0F76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B80F68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3D7D678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Ciment portland P 40 saci S388</w:t>
            </w:r>
          </w:p>
        </w:tc>
        <w:tc>
          <w:tcPr>
            <w:tcW w:w="1134" w:type="dxa"/>
            <w:tcBorders>
              <w:top w:val="single" w:sz="4" w:space="0" w:color="auto"/>
              <w:bottom w:val="single" w:sz="4" w:space="0" w:color="auto"/>
            </w:tcBorders>
          </w:tcPr>
          <w:p w14:paraId="0EF9E73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27C06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240E368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2,30</w:t>
            </w:r>
          </w:p>
        </w:tc>
        <w:tc>
          <w:tcPr>
            <w:tcW w:w="1420" w:type="dxa"/>
            <w:tcBorders>
              <w:top w:val="single" w:sz="4" w:space="0" w:color="auto"/>
              <w:bottom w:val="single" w:sz="4" w:space="0" w:color="auto"/>
            </w:tcBorders>
          </w:tcPr>
          <w:p w14:paraId="504F52A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2,35</w:t>
            </w:r>
          </w:p>
        </w:tc>
      </w:tr>
      <w:tr w:rsidR="00C1367F" w:rsidRPr="00B42AF5" w14:paraId="5AC12C7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B7B937"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3493A4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B4EE5E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6CD6BCC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14699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B24B81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310,00</w:t>
            </w:r>
          </w:p>
        </w:tc>
        <w:tc>
          <w:tcPr>
            <w:tcW w:w="1420" w:type="dxa"/>
            <w:tcBorders>
              <w:top w:val="single" w:sz="4" w:space="0" w:color="auto"/>
              <w:bottom w:val="single" w:sz="4" w:space="0" w:color="auto"/>
            </w:tcBorders>
          </w:tcPr>
          <w:p w14:paraId="4AB69D6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0,93</w:t>
            </w:r>
          </w:p>
        </w:tc>
      </w:tr>
      <w:tr w:rsidR="00C1367F" w:rsidRPr="00B42AF5" w14:paraId="3F17A5B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4C0D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5FF663C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266612280032515</w:t>
            </w:r>
          </w:p>
        </w:tc>
        <w:tc>
          <w:tcPr>
            <w:tcW w:w="3544" w:type="dxa"/>
            <w:tcBorders>
              <w:top w:val="single" w:sz="4" w:space="0" w:color="auto"/>
              <w:bottom w:val="single" w:sz="4" w:space="0" w:color="auto"/>
            </w:tcBorders>
          </w:tcPr>
          <w:p w14:paraId="0A5F80B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Bordura beton pentru trotuare dimensiuni 1000x200x80</w:t>
            </w:r>
          </w:p>
        </w:tc>
        <w:tc>
          <w:tcPr>
            <w:tcW w:w="1134" w:type="dxa"/>
            <w:tcBorders>
              <w:top w:val="single" w:sz="4" w:space="0" w:color="auto"/>
              <w:bottom w:val="single" w:sz="4" w:space="0" w:color="auto"/>
            </w:tcBorders>
          </w:tcPr>
          <w:p w14:paraId="0CD9029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C45DB4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1,0050</w:t>
            </w:r>
          </w:p>
        </w:tc>
        <w:tc>
          <w:tcPr>
            <w:tcW w:w="1134" w:type="dxa"/>
            <w:tcBorders>
              <w:top w:val="single" w:sz="4" w:space="0" w:color="auto"/>
              <w:bottom w:val="single" w:sz="4" w:space="0" w:color="auto"/>
            </w:tcBorders>
          </w:tcPr>
          <w:p w14:paraId="1EF962D9"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65,00</w:t>
            </w:r>
          </w:p>
        </w:tc>
        <w:tc>
          <w:tcPr>
            <w:tcW w:w="1420" w:type="dxa"/>
            <w:tcBorders>
              <w:top w:val="single" w:sz="4" w:space="0" w:color="auto"/>
              <w:bottom w:val="single" w:sz="4" w:space="0" w:color="auto"/>
            </w:tcBorders>
          </w:tcPr>
          <w:p w14:paraId="6051D9A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65,32</w:t>
            </w:r>
          </w:p>
        </w:tc>
      </w:tr>
      <w:tr w:rsidR="00C1367F" w:rsidRPr="00B42AF5" w14:paraId="675B0B5B"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3C8931"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7267C30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1B13C5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Apa pentru mortare si betoane</w:t>
            </w:r>
          </w:p>
        </w:tc>
        <w:tc>
          <w:tcPr>
            <w:tcW w:w="1134" w:type="dxa"/>
            <w:tcBorders>
              <w:top w:val="single" w:sz="4" w:space="0" w:color="auto"/>
              <w:bottom w:val="single" w:sz="4" w:space="0" w:color="auto"/>
            </w:tcBorders>
          </w:tcPr>
          <w:p w14:paraId="5765490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B030F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9536B3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15,50</w:t>
            </w:r>
          </w:p>
        </w:tc>
        <w:tc>
          <w:tcPr>
            <w:tcW w:w="1420" w:type="dxa"/>
            <w:tcBorders>
              <w:top w:val="single" w:sz="4" w:space="0" w:color="auto"/>
              <w:bottom w:val="single" w:sz="4" w:space="0" w:color="auto"/>
            </w:tcBorders>
          </w:tcPr>
          <w:p w14:paraId="1045F88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0,05</w:t>
            </w:r>
          </w:p>
        </w:tc>
      </w:tr>
      <w:tr w:rsidR="00C1367F" w:rsidRPr="00B42AF5" w14:paraId="0C66221F"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CF9F7D" w14:textId="77777777" w:rsidR="00C1367F" w:rsidRPr="00B42AF5" w:rsidRDefault="00C1367F" w:rsidP="00F5793E">
            <w:pPr>
              <w:jc w:val="center"/>
              <w:rPr>
                <w:rFonts w:eastAsia="MS Mincho"/>
                <w:sz w:val="16"/>
                <w:szCs w:val="16"/>
                <w:lang w:eastAsia="ja-JP"/>
              </w:rPr>
            </w:pPr>
          </w:p>
        </w:tc>
        <w:tc>
          <w:tcPr>
            <w:tcW w:w="1418" w:type="dxa"/>
            <w:tcBorders>
              <w:top w:val="single" w:sz="4" w:space="0" w:color="auto"/>
              <w:bottom w:val="single" w:sz="4" w:space="0" w:color="auto"/>
            </w:tcBorders>
          </w:tcPr>
          <w:p w14:paraId="7A265ACB" w14:textId="77777777" w:rsidR="00C1367F" w:rsidRPr="00B42AF5" w:rsidRDefault="00C1367F" w:rsidP="00F5793E">
            <w:pPr>
              <w:rPr>
                <w:rFonts w:eastAsia="MS Mincho"/>
                <w:sz w:val="16"/>
                <w:szCs w:val="16"/>
                <w:lang w:eastAsia="ja-JP"/>
              </w:rPr>
            </w:pPr>
          </w:p>
        </w:tc>
        <w:tc>
          <w:tcPr>
            <w:tcW w:w="3544" w:type="dxa"/>
            <w:tcBorders>
              <w:top w:val="single" w:sz="4" w:space="0" w:color="auto"/>
              <w:bottom w:val="single" w:sz="4" w:space="0" w:color="auto"/>
            </w:tcBorders>
          </w:tcPr>
          <w:p w14:paraId="2C761C87" w14:textId="77777777" w:rsidR="00C1367F" w:rsidRPr="00B42AF5" w:rsidRDefault="00C1367F" w:rsidP="00F5793E">
            <w:pPr>
              <w:rPr>
                <w:rFonts w:eastAsia="MS Mincho"/>
                <w:b/>
                <w:bCs/>
                <w:sz w:val="22"/>
                <w:szCs w:val="22"/>
                <w:lang w:val="en-US" w:eastAsia="ja-JP"/>
              </w:rPr>
            </w:pPr>
            <w:r w:rsidRPr="00B42AF5">
              <w:rPr>
                <w:rFonts w:eastAsia="MS Mincho"/>
                <w:b/>
                <w:bCs/>
                <w:sz w:val="22"/>
                <w:szCs w:val="22"/>
                <w:lang w:eastAsia="ja-JP"/>
              </w:rPr>
              <w:t>1.5.5. Inverzirea</w:t>
            </w:r>
          </w:p>
          <w:p w14:paraId="4A312768"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5AC19BBE" w14:textId="77777777" w:rsidR="00C1367F" w:rsidRPr="00B42AF5" w:rsidRDefault="00C1367F" w:rsidP="00F5793E">
            <w:pPr>
              <w:rPr>
                <w:rFonts w:eastAsia="MS Mincho"/>
                <w:sz w:val="16"/>
                <w:szCs w:val="16"/>
                <w:lang w:eastAsia="ja-JP"/>
              </w:rPr>
            </w:pPr>
          </w:p>
        </w:tc>
        <w:tc>
          <w:tcPr>
            <w:tcW w:w="1134" w:type="dxa"/>
            <w:tcBorders>
              <w:top w:val="single" w:sz="4" w:space="0" w:color="auto"/>
              <w:bottom w:val="single" w:sz="4" w:space="0" w:color="auto"/>
            </w:tcBorders>
          </w:tcPr>
          <w:p w14:paraId="5080B57E" w14:textId="77777777" w:rsidR="00C1367F" w:rsidRPr="00B42AF5" w:rsidRDefault="00C1367F" w:rsidP="00F5793E">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4BF8B12"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3472BBF" w14:textId="77777777" w:rsidR="00C1367F" w:rsidRPr="00B42AF5" w:rsidRDefault="00C1367F" w:rsidP="00F5793E">
            <w:pPr>
              <w:rPr>
                <w:rFonts w:eastAsia="MS Mincho"/>
                <w:sz w:val="16"/>
                <w:szCs w:val="16"/>
                <w:lang w:eastAsia="ja-JP"/>
              </w:rPr>
            </w:pPr>
          </w:p>
        </w:tc>
      </w:tr>
      <w:tr w:rsidR="00C1367F" w:rsidRPr="00B42AF5" w14:paraId="352DC199"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7A9BF"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lastRenderedPageBreak/>
              <w:t>130</w:t>
            </w:r>
          </w:p>
        </w:tc>
        <w:tc>
          <w:tcPr>
            <w:tcW w:w="1418" w:type="dxa"/>
            <w:tcBorders>
              <w:top w:val="single" w:sz="4" w:space="0" w:color="auto"/>
              <w:bottom w:val="single" w:sz="4" w:space="0" w:color="auto"/>
            </w:tcBorders>
          </w:tcPr>
          <w:p w14:paraId="0377DDDB"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TsC02D1</w:t>
            </w:r>
          </w:p>
          <w:p w14:paraId="2886C964"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5E8C8F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Sapatura mecanica cu excavator pe pneuri de 0,21-0,39 mc, cu comanda hidraulica, in pamint cu umiditate naturala descarcare auto teren catg. II.</w:t>
            </w:r>
          </w:p>
          <w:p w14:paraId="5E7251B8"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B5DD34"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5F3FA2A"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D11B24"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0AED8D"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2 280,000</w:t>
            </w:r>
          </w:p>
          <w:p w14:paraId="0E47F9EA"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A4B489E"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0F307AB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68C926"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49F983F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14:paraId="04491179"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Excavator pe pneuri cu motor termic de 0,21-0,39 mc buldoex</w:t>
            </w:r>
          </w:p>
        </w:tc>
        <w:tc>
          <w:tcPr>
            <w:tcW w:w="1134" w:type="dxa"/>
            <w:tcBorders>
              <w:top w:val="single" w:sz="4" w:space="0" w:color="auto"/>
              <w:bottom w:val="single" w:sz="4" w:space="0" w:color="auto"/>
            </w:tcBorders>
          </w:tcPr>
          <w:p w14:paraId="023007E8"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AC048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4,7700</w:t>
            </w:r>
          </w:p>
        </w:tc>
        <w:tc>
          <w:tcPr>
            <w:tcW w:w="1134" w:type="dxa"/>
            <w:tcBorders>
              <w:top w:val="single" w:sz="4" w:space="0" w:color="auto"/>
              <w:bottom w:val="single" w:sz="4" w:space="0" w:color="auto"/>
            </w:tcBorders>
          </w:tcPr>
          <w:p w14:paraId="6D379B0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475,00</w:t>
            </w:r>
          </w:p>
        </w:tc>
        <w:tc>
          <w:tcPr>
            <w:tcW w:w="1420" w:type="dxa"/>
            <w:tcBorders>
              <w:top w:val="single" w:sz="4" w:space="0" w:color="auto"/>
              <w:bottom w:val="single" w:sz="4" w:space="0" w:color="auto"/>
            </w:tcBorders>
          </w:tcPr>
          <w:p w14:paraId="0943F591"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2 280,00</w:t>
            </w:r>
          </w:p>
        </w:tc>
      </w:tr>
      <w:tr w:rsidR="00C1367F" w:rsidRPr="00B42AF5" w14:paraId="52DF6F6F"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FA8EC"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131</w:t>
            </w:r>
          </w:p>
        </w:tc>
        <w:tc>
          <w:tcPr>
            <w:tcW w:w="1418" w:type="dxa"/>
            <w:tcBorders>
              <w:top w:val="single" w:sz="4" w:space="0" w:color="auto"/>
              <w:bottom w:val="single" w:sz="4" w:space="0" w:color="auto"/>
            </w:tcBorders>
          </w:tcPr>
          <w:p w14:paraId="0C6050A9" w14:textId="77777777" w:rsidR="00C1367F" w:rsidRPr="00B42AF5" w:rsidRDefault="00C1367F" w:rsidP="00F5793E">
            <w:pPr>
              <w:rPr>
                <w:rFonts w:eastAsia="MS Mincho"/>
                <w:sz w:val="18"/>
                <w:szCs w:val="18"/>
                <w:lang w:val="en-US" w:eastAsia="ja-JP"/>
              </w:rPr>
            </w:pPr>
          </w:p>
          <w:p w14:paraId="66031E96"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0B94D5D"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 xml:space="preserve">Pamint  negru  fara cost </w:t>
            </w:r>
          </w:p>
          <w:p w14:paraId="7FD9BFB3"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9C2AD7"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5245AD8"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BDB0B0"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302DD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0,000</w:t>
            </w:r>
          </w:p>
          <w:p w14:paraId="095AC1FC"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79D09B36"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402DF2D5"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C2E93D"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07AA2E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025524</w:t>
            </w:r>
          </w:p>
        </w:tc>
        <w:tc>
          <w:tcPr>
            <w:tcW w:w="3544" w:type="dxa"/>
            <w:tcBorders>
              <w:top w:val="single" w:sz="4" w:space="0" w:color="auto"/>
              <w:bottom w:val="single" w:sz="4" w:space="0" w:color="auto"/>
            </w:tcBorders>
          </w:tcPr>
          <w:p w14:paraId="6BC928C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 xml:space="preserve">Pamint  negru  fara cost </w:t>
            </w:r>
          </w:p>
        </w:tc>
        <w:tc>
          <w:tcPr>
            <w:tcW w:w="1134" w:type="dxa"/>
            <w:tcBorders>
              <w:top w:val="single" w:sz="4" w:space="0" w:color="auto"/>
              <w:bottom w:val="single" w:sz="4" w:space="0" w:color="auto"/>
            </w:tcBorders>
          </w:tcPr>
          <w:p w14:paraId="1F2F1DF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D9E1A6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5678A5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w:t>
            </w:r>
          </w:p>
        </w:tc>
        <w:tc>
          <w:tcPr>
            <w:tcW w:w="1420" w:type="dxa"/>
            <w:tcBorders>
              <w:top w:val="single" w:sz="4" w:space="0" w:color="auto"/>
              <w:bottom w:val="single" w:sz="4" w:space="0" w:color="auto"/>
            </w:tcBorders>
          </w:tcPr>
          <w:p w14:paraId="5032993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0,00</w:t>
            </w:r>
          </w:p>
        </w:tc>
      </w:tr>
      <w:tr w:rsidR="00C1367F" w:rsidRPr="00B42AF5" w14:paraId="1EB85B61"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C9B344"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132</w:t>
            </w:r>
          </w:p>
        </w:tc>
        <w:tc>
          <w:tcPr>
            <w:tcW w:w="1418" w:type="dxa"/>
            <w:tcBorders>
              <w:top w:val="single" w:sz="4" w:space="0" w:color="auto"/>
              <w:bottom w:val="single" w:sz="4" w:space="0" w:color="auto"/>
            </w:tcBorders>
          </w:tcPr>
          <w:p w14:paraId="7DEF0207"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TsI51C10</w:t>
            </w:r>
          </w:p>
          <w:p w14:paraId="552DCDF0"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594252B8"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 xml:space="preserve">Transportarea pamintului cu autobasculanta de 10 t la distanta de: 30 km </w:t>
            </w:r>
          </w:p>
          <w:p w14:paraId="606C3136"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A8D2B0"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4A77D42"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7D2638"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2FF2A3"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69,300</w:t>
            </w:r>
          </w:p>
          <w:p w14:paraId="0E7C04D9"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6D2C40F"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0,000</w:t>
            </w:r>
          </w:p>
        </w:tc>
      </w:tr>
      <w:tr w:rsidR="00C1367F" w:rsidRPr="00B42AF5" w14:paraId="56A965E3"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6493E"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1D84A16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0431742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7842577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22FCED"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0,1326</w:t>
            </w:r>
          </w:p>
        </w:tc>
        <w:tc>
          <w:tcPr>
            <w:tcW w:w="1134" w:type="dxa"/>
            <w:tcBorders>
              <w:top w:val="single" w:sz="4" w:space="0" w:color="auto"/>
              <w:bottom w:val="single" w:sz="4" w:space="0" w:color="auto"/>
            </w:tcBorders>
          </w:tcPr>
          <w:p w14:paraId="6D4DD1A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525,00</w:t>
            </w:r>
          </w:p>
        </w:tc>
        <w:tc>
          <w:tcPr>
            <w:tcW w:w="1420" w:type="dxa"/>
            <w:tcBorders>
              <w:top w:val="single" w:sz="4" w:space="0" w:color="auto"/>
              <w:bottom w:val="single" w:sz="4" w:space="0" w:color="auto"/>
            </w:tcBorders>
          </w:tcPr>
          <w:p w14:paraId="5D7117C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69,30</w:t>
            </w:r>
          </w:p>
        </w:tc>
      </w:tr>
      <w:tr w:rsidR="00C1367F" w:rsidRPr="00B42AF5" w14:paraId="4634AE03"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B68B55"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133</w:t>
            </w:r>
          </w:p>
        </w:tc>
        <w:tc>
          <w:tcPr>
            <w:tcW w:w="1418" w:type="dxa"/>
            <w:tcBorders>
              <w:top w:val="single" w:sz="4" w:space="0" w:color="auto"/>
              <w:bottom w:val="single" w:sz="4" w:space="0" w:color="auto"/>
            </w:tcBorders>
          </w:tcPr>
          <w:p w14:paraId="650C1BDC"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TsE01A</w:t>
            </w:r>
          </w:p>
          <w:p w14:paraId="1C95BAEA"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37305D61"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Nivelarea manuala a terenurilor si platformelor, cu denivelari de 10-20 cm, in teren usor</w:t>
            </w:r>
          </w:p>
          <w:p w14:paraId="557B18D2"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740E2C"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75509EAC"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E433E2"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A72145"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558,100</w:t>
            </w:r>
          </w:p>
          <w:p w14:paraId="4FB4286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D801865"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558,100</w:t>
            </w:r>
          </w:p>
        </w:tc>
      </w:tr>
      <w:tr w:rsidR="00C1367F" w:rsidRPr="00B42AF5" w14:paraId="06E485A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48254"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E08B72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F67C0C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A5AF85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F70DFC"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5,9000</w:t>
            </w:r>
          </w:p>
        </w:tc>
        <w:tc>
          <w:tcPr>
            <w:tcW w:w="1134" w:type="dxa"/>
            <w:tcBorders>
              <w:top w:val="single" w:sz="4" w:space="0" w:color="auto"/>
              <w:bottom w:val="single" w:sz="4" w:space="0" w:color="auto"/>
            </w:tcBorders>
          </w:tcPr>
          <w:p w14:paraId="36E03C5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537692A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558,10</w:t>
            </w:r>
          </w:p>
        </w:tc>
      </w:tr>
      <w:tr w:rsidR="00C1367F" w:rsidRPr="00B42AF5" w14:paraId="7AF79148"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E83CFA"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134</w:t>
            </w:r>
          </w:p>
        </w:tc>
        <w:tc>
          <w:tcPr>
            <w:tcW w:w="1418" w:type="dxa"/>
            <w:tcBorders>
              <w:top w:val="single" w:sz="4" w:space="0" w:color="auto"/>
              <w:bottom w:val="single" w:sz="4" w:space="0" w:color="auto"/>
            </w:tcBorders>
          </w:tcPr>
          <w:p w14:paraId="7377E61C"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TsH05C</w:t>
            </w:r>
          </w:p>
          <w:p w14:paraId="59C3AF37"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325B250"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Asternerea uniforma a stratului de pamint vegetal, pe teren orizontal sau cu  panta de 20%, cu pastrarea structurii, in straturi de 20 cm grosime</w:t>
            </w:r>
          </w:p>
          <w:p w14:paraId="18367F08"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B412D2"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042F5FC"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E3630B"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5B7410"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13,244</w:t>
            </w:r>
          </w:p>
          <w:p w14:paraId="0080749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5B05721C"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13,244</w:t>
            </w:r>
          </w:p>
        </w:tc>
      </w:tr>
      <w:tr w:rsidR="00C1367F" w:rsidRPr="00B42AF5" w14:paraId="58A1DEA1"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8D7F28"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D53C8B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1248149C"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724B6F8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02532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1B3BDEC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62DD235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13,24</w:t>
            </w:r>
          </w:p>
        </w:tc>
      </w:tr>
      <w:tr w:rsidR="00C1367F" w:rsidRPr="00B42AF5" w14:paraId="4A954180"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6A366"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135</w:t>
            </w:r>
          </w:p>
        </w:tc>
        <w:tc>
          <w:tcPr>
            <w:tcW w:w="1418" w:type="dxa"/>
            <w:tcBorders>
              <w:top w:val="single" w:sz="4" w:space="0" w:color="auto"/>
              <w:bottom w:val="single" w:sz="4" w:space="0" w:color="auto"/>
            </w:tcBorders>
          </w:tcPr>
          <w:p w14:paraId="2F1762E3"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TsH09A</w:t>
            </w:r>
          </w:p>
          <w:p w14:paraId="2F396858"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4864D58E"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Semanarea gazonului pe suprafete orizontale sau in panta sub 30%</w:t>
            </w:r>
          </w:p>
          <w:p w14:paraId="5F617D67"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14C9EF"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4A93B6C8"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D7F225"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7146F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994,100</w:t>
            </w:r>
          </w:p>
          <w:p w14:paraId="26BC3D2F"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1E840A8B"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454,100</w:t>
            </w:r>
          </w:p>
        </w:tc>
      </w:tr>
      <w:tr w:rsidR="00C1367F" w:rsidRPr="00B42AF5" w14:paraId="5F08E448"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FE9E85"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7514380B"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23B6F52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3CE6EBFF"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F87CE4"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4,8200</w:t>
            </w:r>
          </w:p>
        </w:tc>
        <w:tc>
          <w:tcPr>
            <w:tcW w:w="1134" w:type="dxa"/>
            <w:tcBorders>
              <w:top w:val="single" w:sz="4" w:space="0" w:color="auto"/>
              <w:bottom w:val="single" w:sz="4" w:space="0" w:color="auto"/>
            </w:tcBorders>
          </w:tcPr>
          <w:p w14:paraId="34DBF5D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5733017"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454,10</w:t>
            </w:r>
          </w:p>
        </w:tc>
      </w:tr>
      <w:tr w:rsidR="00C1367F" w:rsidRPr="00B42AF5" w14:paraId="1DC56D7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A76CB"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3F1C4561"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0221107204435</w:t>
            </w:r>
          </w:p>
        </w:tc>
        <w:tc>
          <w:tcPr>
            <w:tcW w:w="3544" w:type="dxa"/>
            <w:tcBorders>
              <w:top w:val="single" w:sz="4" w:space="0" w:color="auto"/>
              <w:bottom w:val="single" w:sz="4" w:space="0" w:color="auto"/>
            </w:tcBorders>
          </w:tcPr>
          <w:p w14:paraId="3A9E68FD"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Seminte de plante-graminee perene (pm)</w:t>
            </w:r>
          </w:p>
        </w:tc>
        <w:tc>
          <w:tcPr>
            <w:tcW w:w="1134" w:type="dxa"/>
            <w:tcBorders>
              <w:top w:val="single" w:sz="4" w:space="0" w:color="auto"/>
              <w:bottom w:val="single" w:sz="4" w:space="0" w:color="auto"/>
            </w:tcBorders>
          </w:tcPr>
          <w:p w14:paraId="6A2E8813"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273CC3"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3,9600</w:t>
            </w:r>
          </w:p>
        </w:tc>
        <w:tc>
          <w:tcPr>
            <w:tcW w:w="1134" w:type="dxa"/>
            <w:tcBorders>
              <w:top w:val="single" w:sz="4" w:space="0" w:color="auto"/>
              <w:bottom w:val="single" w:sz="4" w:space="0" w:color="auto"/>
            </w:tcBorders>
          </w:tcPr>
          <w:p w14:paraId="7A52C1F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135,00</w:t>
            </w:r>
          </w:p>
        </w:tc>
        <w:tc>
          <w:tcPr>
            <w:tcW w:w="1420" w:type="dxa"/>
            <w:tcBorders>
              <w:top w:val="single" w:sz="4" w:space="0" w:color="auto"/>
              <w:bottom w:val="single" w:sz="4" w:space="0" w:color="auto"/>
            </w:tcBorders>
          </w:tcPr>
          <w:p w14:paraId="53E89C6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540,00</w:t>
            </w:r>
          </w:p>
        </w:tc>
      </w:tr>
      <w:tr w:rsidR="00C1367F" w:rsidRPr="00B42AF5" w14:paraId="193DF2D5" w14:textId="77777777" w:rsidTr="00F57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046736"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136</w:t>
            </w:r>
          </w:p>
        </w:tc>
        <w:tc>
          <w:tcPr>
            <w:tcW w:w="1418" w:type="dxa"/>
            <w:tcBorders>
              <w:top w:val="single" w:sz="4" w:space="0" w:color="auto"/>
              <w:bottom w:val="single" w:sz="4" w:space="0" w:color="auto"/>
            </w:tcBorders>
          </w:tcPr>
          <w:p w14:paraId="55F85051" w14:textId="77777777" w:rsidR="00C1367F" w:rsidRPr="00B42AF5" w:rsidRDefault="00C1367F" w:rsidP="00F5793E">
            <w:pPr>
              <w:rPr>
                <w:rFonts w:eastAsia="MS Mincho"/>
                <w:sz w:val="18"/>
                <w:szCs w:val="18"/>
                <w:lang w:val="en-US" w:eastAsia="ja-JP"/>
              </w:rPr>
            </w:pPr>
            <w:r w:rsidRPr="00B42AF5">
              <w:rPr>
                <w:rFonts w:eastAsia="MS Mincho"/>
                <w:sz w:val="18"/>
                <w:szCs w:val="18"/>
                <w:lang w:val="en-US" w:eastAsia="ja-JP"/>
              </w:rPr>
              <w:t>TsH63A</w:t>
            </w:r>
          </w:p>
          <w:p w14:paraId="322E1B21" w14:textId="77777777" w:rsidR="00C1367F" w:rsidRPr="00B42AF5" w:rsidRDefault="00C1367F" w:rsidP="00F5793E">
            <w:pPr>
              <w:rPr>
                <w:rFonts w:eastAsia="MS Mincho"/>
                <w:sz w:val="2"/>
                <w:szCs w:val="2"/>
                <w:lang w:eastAsia="ja-JP"/>
              </w:rPr>
            </w:pPr>
          </w:p>
        </w:tc>
        <w:tc>
          <w:tcPr>
            <w:tcW w:w="3544" w:type="dxa"/>
            <w:tcBorders>
              <w:top w:val="single" w:sz="4" w:space="0" w:color="auto"/>
              <w:bottom w:val="single" w:sz="4" w:space="0" w:color="auto"/>
            </w:tcBorders>
          </w:tcPr>
          <w:p w14:paraId="2DD38373" w14:textId="77777777" w:rsidR="00C1367F" w:rsidRPr="00B42AF5" w:rsidRDefault="00C1367F" w:rsidP="00F5793E">
            <w:pPr>
              <w:rPr>
                <w:rFonts w:eastAsia="MS Mincho"/>
                <w:sz w:val="18"/>
                <w:szCs w:val="18"/>
                <w:lang w:eastAsia="ja-JP"/>
              </w:rPr>
            </w:pPr>
            <w:r w:rsidRPr="00B42AF5">
              <w:rPr>
                <w:rFonts w:eastAsia="MS Mincho"/>
                <w:sz w:val="18"/>
                <w:szCs w:val="18"/>
                <w:lang w:eastAsia="ja-JP"/>
              </w:rPr>
              <w:t>Cosirea gazonului cu motocositoarea si greblarea ierbii, G-400</w:t>
            </w:r>
          </w:p>
          <w:p w14:paraId="2666B10A" w14:textId="77777777" w:rsidR="00C1367F" w:rsidRPr="00B42AF5" w:rsidRDefault="00C1367F" w:rsidP="00F5793E">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A29371" w14:textId="77777777" w:rsidR="00C1367F" w:rsidRPr="00B42AF5" w:rsidRDefault="00C1367F" w:rsidP="00F5793E">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13FF227B" w14:textId="77777777" w:rsidR="00C1367F" w:rsidRPr="00B42AF5" w:rsidRDefault="00C1367F" w:rsidP="00F5793E">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DA86A6" w14:textId="77777777" w:rsidR="00C1367F" w:rsidRPr="00B42AF5" w:rsidRDefault="00C1367F" w:rsidP="00F5793E">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6C7077"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131,700</w:t>
            </w:r>
          </w:p>
          <w:p w14:paraId="722336C1" w14:textId="77777777" w:rsidR="00C1367F" w:rsidRPr="00B42AF5" w:rsidRDefault="00C1367F" w:rsidP="00F5793E">
            <w:pPr>
              <w:jc w:val="center"/>
              <w:rPr>
                <w:rFonts w:eastAsia="MS Mincho"/>
                <w:sz w:val="18"/>
                <w:szCs w:val="18"/>
                <w:lang w:val="en-US" w:eastAsia="ja-JP"/>
              </w:rPr>
            </w:pPr>
            <w:r w:rsidRPr="00B42AF5">
              <w:rPr>
                <w:rFonts w:eastAsia="MS Mincho"/>
                <w:sz w:val="18"/>
                <w:szCs w:val="18"/>
                <w:lang w:val="en-US" w:eastAsia="ja-JP"/>
              </w:rPr>
              <w:t>—————</w:t>
            </w:r>
          </w:p>
          <w:p w14:paraId="4BF88CCA" w14:textId="77777777" w:rsidR="00C1367F" w:rsidRPr="00B42AF5" w:rsidRDefault="00C1367F" w:rsidP="00F5793E">
            <w:pPr>
              <w:jc w:val="center"/>
              <w:rPr>
                <w:rFonts w:eastAsia="MS Mincho"/>
                <w:sz w:val="2"/>
                <w:szCs w:val="2"/>
                <w:lang w:val="en-US" w:eastAsia="ja-JP"/>
              </w:rPr>
            </w:pPr>
            <w:r w:rsidRPr="00B42AF5">
              <w:rPr>
                <w:rFonts w:eastAsia="MS Mincho"/>
                <w:sz w:val="18"/>
                <w:szCs w:val="18"/>
                <w:lang w:val="en-US" w:eastAsia="ja-JP"/>
              </w:rPr>
              <w:t>56,700</w:t>
            </w:r>
          </w:p>
        </w:tc>
      </w:tr>
      <w:tr w:rsidR="00C1367F" w:rsidRPr="00B42AF5" w14:paraId="779094D2"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999DC"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37B08DE0"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B3F951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146FDC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828925"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19D41FB8"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79D1900F"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18,90</w:t>
            </w:r>
          </w:p>
        </w:tc>
      </w:tr>
      <w:tr w:rsidR="00C1367F" w:rsidRPr="00B42AF5" w14:paraId="0A6EFFE7"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AA226C" w14:textId="77777777" w:rsidR="00C1367F" w:rsidRPr="00B42AF5" w:rsidRDefault="00C1367F" w:rsidP="00F5793E">
            <w:pPr>
              <w:rPr>
                <w:rFonts w:eastAsia="MS Mincho"/>
                <w:sz w:val="16"/>
                <w:szCs w:val="16"/>
                <w:lang w:eastAsia="ja-JP"/>
              </w:rPr>
            </w:pPr>
          </w:p>
        </w:tc>
        <w:tc>
          <w:tcPr>
            <w:tcW w:w="1418" w:type="dxa"/>
            <w:tcBorders>
              <w:top w:val="single" w:sz="4" w:space="0" w:color="auto"/>
              <w:bottom w:val="single" w:sz="4" w:space="0" w:color="auto"/>
            </w:tcBorders>
          </w:tcPr>
          <w:p w14:paraId="19F72C8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931006001992</w:t>
            </w:r>
          </w:p>
        </w:tc>
        <w:tc>
          <w:tcPr>
            <w:tcW w:w="3544" w:type="dxa"/>
            <w:tcBorders>
              <w:top w:val="single" w:sz="4" w:space="0" w:color="auto"/>
              <w:bottom w:val="single" w:sz="4" w:space="0" w:color="auto"/>
            </w:tcBorders>
          </w:tcPr>
          <w:p w14:paraId="3A73FFBA"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Piesagist-floricultor</w:t>
            </w:r>
          </w:p>
        </w:tc>
        <w:tc>
          <w:tcPr>
            <w:tcW w:w="1134" w:type="dxa"/>
            <w:tcBorders>
              <w:top w:val="single" w:sz="4" w:space="0" w:color="auto"/>
              <w:bottom w:val="single" w:sz="4" w:space="0" w:color="auto"/>
            </w:tcBorders>
          </w:tcPr>
          <w:p w14:paraId="0F2648E5"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C72B8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0,3700</w:t>
            </w:r>
          </w:p>
        </w:tc>
        <w:tc>
          <w:tcPr>
            <w:tcW w:w="1134" w:type="dxa"/>
            <w:tcBorders>
              <w:top w:val="single" w:sz="4" w:space="0" w:color="auto"/>
              <w:bottom w:val="single" w:sz="4" w:space="0" w:color="auto"/>
            </w:tcBorders>
          </w:tcPr>
          <w:p w14:paraId="55DE4FBB"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94,60</w:t>
            </w:r>
          </w:p>
        </w:tc>
        <w:tc>
          <w:tcPr>
            <w:tcW w:w="1420" w:type="dxa"/>
            <w:tcBorders>
              <w:top w:val="single" w:sz="4" w:space="0" w:color="auto"/>
              <w:bottom w:val="single" w:sz="4" w:space="0" w:color="auto"/>
            </w:tcBorders>
          </w:tcPr>
          <w:p w14:paraId="4CA5A9C6"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37,80</w:t>
            </w:r>
          </w:p>
        </w:tc>
      </w:tr>
      <w:tr w:rsidR="00C1367F" w:rsidRPr="00B42AF5" w14:paraId="63B4C54E" w14:textId="77777777" w:rsidTr="00F579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BF4C4" w14:textId="77777777" w:rsidR="00C1367F" w:rsidRPr="00B42AF5" w:rsidRDefault="00C1367F" w:rsidP="00F5793E">
            <w:pPr>
              <w:rPr>
                <w:rFonts w:eastAsia="MS Mincho"/>
                <w:sz w:val="16"/>
                <w:szCs w:val="16"/>
                <w:lang w:val="en-US" w:eastAsia="ja-JP"/>
              </w:rPr>
            </w:pPr>
          </w:p>
        </w:tc>
        <w:tc>
          <w:tcPr>
            <w:tcW w:w="1418" w:type="dxa"/>
            <w:tcBorders>
              <w:top w:val="single" w:sz="4" w:space="0" w:color="auto"/>
              <w:bottom w:val="single" w:sz="4" w:space="0" w:color="auto"/>
            </w:tcBorders>
          </w:tcPr>
          <w:p w14:paraId="65C9F7B7"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2952270004709</w:t>
            </w:r>
          </w:p>
        </w:tc>
        <w:tc>
          <w:tcPr>
            <w:tcW w:w="3544" w:type="dxa"/>
            <w:tcBorders>
              <w:top w:val="single" w:sz="4" w:space="0" w:color="auto"/>
              <w:bottom w:val="single" w:sz="4" w:space="0" w:color="auto"/>
            </w:tcBorders>
          </w:tcPr>
          <w:p w14:paraId="103112A2"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Motocositoarea G-400</w:t>
            </w:r>
          </w:p>
        </w:tc>
        <w:tc>
          <w:tcPr>
            <w:tcW w:w="1134" w:type="dxa"/>
            <w:tcBorders>
              <w:top w:val="single" w:sz="4" w:space="0" w:color="auto"/>
              <w:bottom w:val="single" w:sz="4" w:space="0" w:color="auto"/>
            </w:tcBorders>
          </w:tcPr>
          <w:p w14:paraId="45A47A96" w14:textId="77777777" w:rsidR="00C1367F" w:rsidRPr="00B42AF5" w:rsidRDefault="00C1367F" w:rsidP="00F5793E">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FFAD00"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589CB10A"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0E40B6E2" w14:textId="77777777" w:rsidR="00C1367F" w:rsidRPr="00B42AF5" w:rsidRDefault="00C1367F" w:rsidP="00F5793E">
            <w:pPr>
              <w:rPr>
                <w:rFonts w:eastAsia="MS Mincho"/>
                <w:sz w:val="16"/>
                <w:szCs w:val="16"/>
                <w:lang w:val="en-US" w:eastAsia="ja-JP"/>
              </w:rPr>
            </w:pPr>
            <w:r w:rsidRPr="00B42AF5">
              <w:rPr>
                <w:rFonts w:eastAsia="MS Mincho"/>
                <w:sz w:val="16"/>
                <w:szCs w:val="16"/>
                <w:lang w:val="en-US" w:eastAsia="ja-JP"/>
              </w:rPr>
              <w:t>75,00</w:t>
            </w:r>
          </w:p>
        </w:tc>
      </w:tr>
    </w:tbl>
    <w:p w14:paraId="0D0292F0" w14:textId="24FAEC9A" w:rsidR="00CE3E3D" w:rsidRPr="00E85421" w:rsidRDefault="00CE3E3D" w:rsidP="00CE3E3D">
      <w:pPr>
        <w:ind w:right="567"/>
        <w:rPr>
          <w:b/>
          <w:bCs/>
          <w:sz w:val="28"/>
          <w:szCs w:val="28"/>
          <w:lang w:val="it-IT"/>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21F0429" w:rsidR="00460653" w:rsidRPr="00762A3C" w:rsidRDefault="00A156C0" w:rsidP="008C0BEC">
            <w:pPr>
              <w:ind w:left="360" w:hanging="360"/>
              <w:contextualSpacing/>
              <w:jc w:val="both"/>
              <w:rPr>
                <w:b/>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8C0BEC" w:rsidRPr="005A202E">
              <w:rPr>
                <w:b/>
                <w:bCs/>
                <w:i/>
                <w:iCs/>
                <w:lang w:val="ro-MD"/>
              </w:rPr>
              <w:t>Reparația curenta a gropilor prin plombare din sectorul Rîșcani, municipiul Chisinau</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203C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11935C02"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682472">
              <w:rPr>
                <w:b/>
                <w:color w:val="FF0000"/>
                <w:lang w:val="ro-MD"/>
              </w:rPr>
              <w:t>__</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203C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203C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203C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FF67006"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3B1A7" w14:textId="77777777" w:rsidR="00F27FAB" w:rsidRDefault="00F27FAB" w:rsidP="00A20ACF">
      <w:r>
        <w:separator/>
      </w:r>
    </w:p>
  </w:endnote>
  <w:endnote w:type="continuationSeparator" w:id="0">
    <w:p w14:paraId="7BB7B885" w14:textId="77777777" w:rsidR="00F27FAB" w:rsidRDefault="00F27F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Ocu?e"/>
    <w:panose1 w:val="02010601000101010101"/>
    <w:charset w:val="88"/>
    <w:family w:val="roman"/>
    <w:pitch w:val="variable"/>
    <w:sig w:usb0="A00002FF" w:usb1="28CFFCFA" w:usb2="00000016" w:usb3="00000000" w:csb0="00100001" w:csb1="00000000"/>
  </w:font>
  <w:font w:name="SimSun">
    <w:altName w:val="??Ё§?"/>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762A3C" w:rsidRDefault="00762A3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762A3C" w:rsidRDefault="00762A3C">
        <w:pPr>
          <w:pStyle w:val="a4"/>
          <w:jc w:val="right"/>
        </w:pPr>
        <w:r>
          <w:fldChar w:fldCharType="begin"/>
        </w:r>
        <w:r>
          <w:instrText xml:space="preserve"> PAGE   \* MERGEFORMAT </w:instrText>
        </w:r>
        <w:r>
          <w:fldChar w:fldCharType="separate"/>
        </w:r>
        <w:r w:rsidR="00EA6764">
          <w:t>70</w:t>
        </w:r>
        <w:r>
          <w:fldChar w:fldCharType="end"/>
        </w:r>
      </w:p>
    </w:sdtContent>
  </w:sdt>
  <w:p w14:paraId="075618FA" w14:textId="77777777" w:rsidR="00762A3C" w:rsidRDefault="00762A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1E8B5" w14:textId="77777777" w:rsidR="00F27FAB" w:rsidRDefault="00F27FAB" w:rsidP="00A20ACF">
      <w:r>
        <w:separator/>
      </w:r>
    </w:p>
  </w:footnote>
  <w:footnote w:type="continuationSeparator" w:id="0">
    <w:p w14:paraId="184CEA24" w14:textId="77777777" w:rsidR="00F27FAB" w:rsidRDefault="00F27FA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91A"/>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217"/>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EC"/>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1AC1"/>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47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43F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5323"/>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367F"/>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5EB"/>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FAB"/>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5A7EC-BF09-489D-ABC4-3153480E5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68</Pages>
  <Words>32651</Words>
  <Characters>186111</Characters>
  <Application>Microsoft Office Word</Application>
  <DocSecurity>0</DocSecurity>
  <Lines>1550</Lines>
  <Paragraphs>436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Bruma</cp:lastModifiedBy>
  <cp:revision>12</cp:revision>
  <cp:lastPrinted>2021-06-01T11:52:00Z</cp:lastPrinted>
  <dcterms:created xsi:type="dcterms:W3CDTF">2026-03-23T08:03:00Z</dcterms:created>
  <dcterms:modified xsi:type="dcterms:W3CDTF">2026-08-18T16:20:00Z</dcterms:modified>
</cp:coreProperties>
</file>