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134E8B">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134E8B">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134E8B">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134E8B">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134E8B">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134E8B">
      <w:pPr>
        <w:pStyle w:val="a"/>
        <w:numPr>
          <w:ilvl w:val="0"/>
          <w:numId w:val="24"/>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134E8B">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134E8B">
      <w:pPr>
        <w:pStyle w:val="a"/>
        <w:numPr>
          <w:ilvl w:val="0"/>
          <w:numId w:val="24"/>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134E8B">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134E8B">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134E8B">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134E8B">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134E8B">
      <w:pPr>
        <w:pStyle w:val="a"/>
        <w:numPr>
          <w:ilvl w:val="0"/>
          <w:numId w:val="24"/>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134E8B">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134E8B">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34E8B">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34E8B">
      <w:pPr>
        <w:pStyle w:val="a"/>
        <w:numPr>
          <w:ilvl w:val="0"/>
          <w:numId w:val="14"/>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34E8B">
      <w:pPr>
        <w:pStyle w:val="a"/>
        <w:numPr>
          <w:ilvl w:val="0"/>
          <w:numId w:val="14"/>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34E8B">
      <w:pPr>
        <w:pStyle w:val="a"/>
        <w:numPr>
          <w:ilvl w:val="0"/>
          <w:numId w:val="14"/>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134E8B">
      <w:pPr>
        <w:pStyle w:val="a"/>
        <w:numPr>
          <w:ilvl w:val="0"/>
          <w:numId w:val="15"/>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7E4027" w:rsidP="00134E8B">
      <w:pPr>
        <w:pStyle w:val="a"/>
        <w:numPr>
          <w:ilvl w:val="0"/>
          <w:numId w:val="15"/>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34E8B">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34E8B">
      <w:pPr>
        <w:pStyle w:val="a"/>
        <w:numPr>
          <w:ilvl w:val="0"/>
          <w:numId w:val="14"/>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34E8B">
      <w:pPr>
        <w:pStyle w:val="a"/>
        <w:numPr>
          <w:ilvl w:val="0"/>
          <w:numId w:val="14"/>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134E8B">
      <w:pPr>
        <w:pStyle w:val="a"/>
        <w:numPr>
          <w:ilvl w:val="0"/>
          <w:numId w:val="14"/>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134E8B">
      <w:pPr>
        <w:pStyle w:val="a"/>
        <w:numPr>
          <w:ilvl w:val="0"/>
          <w:numId w:val="14"/>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134E8B">
      <w:pPr>
        <w:pStyle w:val="a"/>
        <w:numPr>
          <w:ilvl w:val="0"/>
          <w:numId w:val="14"/>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134E8B">
      <w:pPr>
        <w:pStyle w:val="a"/>
        <w:numPr>
          <w:ilvl w:val="0"/>
          <w:numId w:val="16"/>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134E8B">
      <w:pPr>
        <w:pStyle w:val="a"/>
        <w:numPr>
          <w:ilvl w:val="0"/>
          <w:numId w:val="16"/>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134E8B">
      <w:pPr>
        <w:pStyle w:val="a"/>
        <w:numPr>
          <w:ilvl w:val="0"/>
          <w:numId w:val="14"/>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4E8B">
      <w:pPr>
        <w:pStyle w:val="a"/>
        <w:numPr>
          <w:ilvl w:val="0"/>
          <w:numId w:val="17"/>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F55BE9E" w14:textId="77777777" w:rsidR="004B6908" w:rsidRDefault="004B6908" w:rsidP="004B6908">
      <w:pPr>
        <w:spacing w:before="120"/>
        <w:jc w:val="center"/>
        <w:outlineLvl w:val="0"/>
        <w:rPr>
          <w:b/>
          <w:sz w:val="28"/>
          <w:szCs w:val="28"/>
          <w:u w:val="single"/>
          <w:lang w:eastAsia="ru-RU"/>
        </w:rPr>
      </w:pPr>
    </w:p>
    <w:p w14:paraId="2BC0FD0F" w14:textId="77777777" w:rsidR="004B6908" w:rsidRDefault="004B6908" w:rsidP="004B6908">
      <w:pPr>
        <w:spacing w:before="120"/>
        <w:jc w:val="center"/>
        <w:outlineLvl w:val="0"/>
        <w:rPr>
          <w:b/>
          <w:sz w:val="28"/>
          <w:szCs w:val="28"/>
          <w:u w:val="single"/>
          <w:lang w:eastAsia="ru-RU"/>
        </w:rPr>
      </w:pPr>
    </w:p>
    <w:p w14:paraId="1257E606" w14:textId="77777777" w:rsidR="004B6908" w:rsidRPr="00CD0F9F" w:rsidRDefault="004B6908" w:rsidP="004B6908">
      <w:pPr>
        <w:spacing w:line="276" w:lineRule="auto"/>
        <w:jc w:val="center"/>
        <w:rPr>
          <w:b/>
          <w:sz w:val="28"/>
          <w:szCs w:val="28"/>
        </w:rPr>
      </w:pPr>
      <w:r w:rsidRPr="00CD0F9F">
        <w:rPr>
          <w:b/>
          <w:sz w:val="28"/>
          <w:szCs w:val="28"/>
        </w:rPr>
        <w:t>ANUNȚ DE INTENȚIE</w:t>
      </w:r>
    </w:p>
    <w:p w14:paraId="51202F4C" w14:textId="77777777" w:rsidR="004B6908" w:rsidRPr="004B32D4" w:rsidRDefault="004B6908" w:rsidP="004B6908">
      <w:pPr>
        <w:spacing w:line="276" w:lineRule="auto"/>
        <w:jc w:val="center"/>
      </w:pPr>
      <w:r w:rsidRPr="004B32D4">
        <w:t xml:space="preserve">Nr. </w:t>
      </w:r>
      <w:r>
        <w:t xml:space="preserve"> 1    </w:t>
      </w:r>
      <w:r w:rsidRPr="004B32D4">
        <w:t>din</w:t>
      </w:r>
      <w:r>
        <w:t xml:space="preserve">    25   iulie 2023    </w:t>
      </w:r>
    </w:p>
    <w:p w14:paraId="5AC35C83" w14:textId="77777777" w:rsidR="004B6908" w:rsidRPr="004B32D4" w:rsidRDefault="004B6908" w:rsidP="004B6908">
      <w:pPr>
        <w:pStyle w:val="a"/>
        <w:numPr>
          <w:ilvl w:val="0"/>
          <w:numId w:val="1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4B6908" w:rsidRPr="00C014D5" w14:paraId="789F167D" w14:textId="77777777" w:rsidTr="008D203C">
        <w:tc>
          <w:tcPr>
            <w:tcW w:w="5949" w:type="dxa"/>
            <w:shd w:val="clear" w:color="auto" w:fill="F2F2F2" w:themeFill="background1" w:themeFillShade="F2"/>
          </w:tcPr>
          <w:p w14:paraId="13C0E8A1" w14:textId="77777777" w:rsidR="004B6908" w:rsidRPr="004B32D4" w:rsidRDefault="004B6908" w:rsidP="008D203C">
            <w:pPr>
              <w:spacing w:line="276" w:lineRule="auto"/>
              <w:jc w:val="both"/>
            </w:pPr>
            <w:r w:rsidRPr="004B32D4">
              <w:t>Denumirea autorității contractante</w:t>
            </w:r>
          </w:p>
        </w:tc>
        <w:tc>
          <w:tcPr>
            <w:tcW w:w="3969" w:type="dxa"/>
          </w:tcPr>
          <w:p w14:paraId="6AA93690" w14:textId="77777777" w:rsidR="004B6908" w:rsidRPr="004B32D4" w:rsidRDefault="004B6908" w:rsidP="008D203C">
            <w:pPr>
              <w:spacing w:line="276" w:lineRule="auto"/>
            </w:pPr>
            <w:r>
              <w:t>I.P.Gimnaziul M.Eminescu s.Baimaclia r-n Cantemir</w:t>
            </w:r>
          </w:p>
        </w:tc>
      </w:tr>
      <w:tr w:rsidR="004B6908" w:rsidRPr="00C014D5" w14:paraId="120F2C59" w14:textId="77777777" w:rsidTr="008D203C">
        <w:tc>
          <w:tcPr>
            <w:tcW w:w="5949" w:type="dxa"/>
            <w:shd w:val="clear" w:color="auto" w:fill="F2F2F2" w:themeFill="background1" w:themeFillShade="F2"/>
          </w:tcPr>
          <w:p w14:paraId="0A2EB3FF" w14:textId="77777777" w:rsidR="004B6908" w:rsidRPr="004B32D4" w:rsidRDefault="004B6908" w:rsidP="008D203C">
            <w:pPr>
              <w:spacing w:line="276" w:lineRule="auto"/>
              <w:jc w:val="both"/>
            </w:pPr>
            <w:r w:rsidRPr="004B32D4">
              <w:t>IDNO</w:t>
            </w:r>
          </w:p>
        </w:tc>
        <w:tc>
          <w:tcPr>
            <w:tcW w:w="3969" w:type="dxa"/>
          </w:tcPr>
          <w:p w14:paraId="3CBBF768" w14:textId="77777777" w:rsidR="004B6908" w:rsidRPr="004B32D4" w:rsidRDefault="004B6908" w:rsidP="008D203C">
            <w:pPr>
              <w:spacing w:line="276" w:lineRule="auto"/>
              <w:jc w:val="both"/>
            </w:pPr>
            <w:r>
              <w:t>1013620008223</w:t>
            </w:r>
          </w:p>
        </w:tc>
      </w:tr>
      <w:tr w:rsidR="004B6908" w:rsidRPr="00C014D5" w14:paraId="6AAD7D5E" w14:textId="77777777" w:rsidTr="008D203C">
        <w:tc>
          <w:tcPr>
            <w:tcW w:w="5949" w:type="dxa"/>
            <w:shd w:val="clear" w:color="auto" w:fill="F2F2F2" w:themeFill="background1" w:themeFillShade="F2"/>
          </w:tcPr>
          <w:p w14:paraId="6B250475" w14:textId="77777777" w:rsidR="004B6908" w:rsidRPr="004B32D4" w:rsidRDefault="004B6908" w:rsidP="008D203C">
            <w:pPr>
              <w:spacing w:line="276" w:lineRule="auto"/>
              <w:jc w:val="both"/>
            </w:pPr>
            <w:r w:rsidRPr="004B32D4">
              <w:t>Adresa</w:t>
            </w:r>
          </w:p>
        </w:tc>
        <w:tc>
          <w:tcPr>
            <w:tcW w:w="3969" w:type="dxa"/>
          </w:tcPr>
          <w:p w14:paraId="0628EA34" w14:textId="77777777" w:rsidR="004B6908" w:rsidRPr="004B32D4" w:rsidRDefault="004B6908" w:rsidP="008D203C">
            <w:pPr>
              <w:spacing w:line="276" w:lineRule="auto"/>
              <w:jc w:val="both"/>
            </w:pPr>
            <w:r>
              <w:t>s.Baimaclia r-n Cantemir</w:t>
            </w:r>
          </w:p>
        </w:tc>
      </w:tr>
      <w:tr w:rsidR="004B6908" w:rsidRPr="00C014D5" w14:paraId="2967A554" w14:textId="77777777" w:rsidTr="008D203C">
        <w:tc>
          <w:tcPr>
            <w:tcW w:w="5949" w:type="dxa"/>
            <w:shd w:val="clear" w:color="auto" w:fill="F2F2F2" w:themeFill="background1" w:themeFillShade="F2"/>
          </w:tcPr>
          <w:p w14:paraId="1CAF6CFF" w14:textId="77777777" w:rsidR="004B6908" w:rsidRPr="004B32D4" w:rsidRDefault="004B6908" w:rsidP="008D203C">
            <w:pPr>
              <w:spacing w:line="276" w:lineRule="auto"/>
              <w:jc w:val="both"/>
            </w:pPr>
            <w:r w:rsidRPr="004B32D4">
              <w:t>Numărul de telefon/fax</w:t>
            </w:r>
          </w:p>
        </w:tc>
        <w:tc>
          <w:tcPr>
            <w:tcW w:w="3969" w:type="dxa"/>
          </w:tcPr>
          <w:p w14:paraId="10F5310E" w14:textId="77777777" w:rsidR="004B6908" w:rsidRPr="004B32D4" w:rsidRDefault="004B6908" w:rsidP="008D203C">
            <w:pPr>
              <w:spacing w:line="276" w:lineRule="auto"/>
              <w:jc w:val="both"/>
            </w:pPr>
            <w:r>
              <w:t>079968051,0273-43-229</w:t>
            </w:r>
          </w:p>
        </w:tc>
      </w:tr>
      <w:tr w:rsidR="004B6908" w:rsidRPr="00C014D5" w14:paraId="6CA8EB3F" w14:textId="77777777" w:rsidTr="008D203C">
        <w:tc>
          <w:tcPr>
            <w:tcW w:w="5949" w:type="dxa"/>
            <w:shd w:val="clear" w:color="auto" w:fill="F2F2F2" w:themeFill="background1" w:themeFillShade="F2"/>
          </w:tcPr>
          <w:p w14:paraId="083E46AF" w14:textId="77777777" w:rsidR="004B6908" w:rsidRPr="004B32D4" w:rsidRDefault="004B6908" w:rsidP="008D203C">
            <w:pPr>
              <w:spacing w:line="276" w:lineRule="auto"/>
              <w:jc w:val="both"/>
            </w:pPr>
            <w:r w:rsidRPr="004B32D4">
              <w:t xml:space="preserve">Adresa de e-mail </w:t>
            </w:r>
            <w:r w:rsidRPr="00C014D5">
              <w:t>ale autorității contractante</w:t>
            </w:r>
          </w:p>
        </w:tc>
        <w:tc>
          <w:tcPr>
            <w:tcW w:w="3969" w:type="dxa"/>
          </w:tcPr>
          <w:p w14:paraId="582A5FC5" w14:textId="77777777" w:rsidR="004B6908" w:rsidRPr="004B32D4" w:rsidRDefault="004B6908" w:rsidP="008D203C">
            <w:pPr>
              <w:spacing w:line="276" w:lineRule="auto"/>
              <w:jc w:val="both"/>
            </w:pPr>
            <w:r>
              <w:t>baimaclia,gimnaziu@gmail.com</w:t>
            </w:r>
          </w:p>
        </w:tc>
      </w:tr>
      <w:tr w:rsidR="004B6908" w:rsidRPr="00C014D5" w14:paraId="673FDF8E" w14:textId="77777777" w:rsidTr="008D203C">
        <w:tc>
          <w:tcPr>
            <w:tcW w:w="5949" w:type="dxa"/>
            <w:shd w:val="clear" w:color="auto" w:fill="F2F2F2" w:themeFill="background1" w:themeFillShade="F2"/>
          </w:tcPr>
          <w:p w14:paraId="2755B232" w14:textId="77777777" w:rsidR="004B6908" w:rsidRPr="004B32D4" w:rsidRDefault="004B6908" w:rsidP="008D203C">
            <w:pPr>
              <w:spacing w:line="276" w:lineRule="auto"/>
              <w:jc w:val="both"/>
            </w:pPr>
            <w:r w:rsidRPr="004B32D4">
              <w:t xml:space="preserve">Adresa de internet </w:t>
            </w:r>
            <w:r w:rsidRPr="00C014D5">
              <w:t>ale autorității contractante</w:t>
            </w:r>
          </w:p>
        </w:tc>
        <w:tc>
          <w:tcPr>
            <w:tcW w:w="3969" w:type="dxa"/>
          </w:tcPr>
          <w:p w14:paraId="1DA1E7A1" w14:textId="77777777" w:rsidR="004B6908" w:rsidRPr="004B32D4" w:rsidRDefault="004B6908" w:rsidP="008D203C">
            <w:pPr>
              <w:spacing w:line="276" w:lineRule="auto"/>
              <w:jc w:val="both"/>
            </w:pPr>
          </w:p>
        </w:tc>
      </w:tr>
      <w:tr w:rsidR="004B6908" w:rsidRPr="00C014D5" w14:paraId="3BDE36A1" w14:textId="77777777" w:rsidTr="008D203C">
        <w:tc>
          <w:tcPr>
            <w:tcW w:w="5949" w:type="dxa"/>
            <w:shd w:val="clear" w:color="auto" w:fill="F2F2F2" w:themeFill="background1" w:themeFillShade="F2"/>
          </w:tcPr>
          <w:p w14:paraId="18704326" w14:textId="77777777" w:rsidR="004B6908" w:rsidRPr="004B32D4" w:rsidRDefault="004B6908" w:rsidP="008D203C">
            <w:pPr>
              <w:spacing w:line="276" w:lineRule="auto"/>
              <w:jc w:val="both"/>
            </w:pPr>
            <w:r w:rsidRPr="004B32D4">
              <w:t>Perso</w:t>
            </w:r>
            <w:r w:rsidRPr="00C014D5">
              <w:t>a</w:t>
            </w:r>
            <w:r w:rsidRPr="004B32D4">
              <w:t>na de contact, numărul de telefon</w:t>
            </w:r>
            <w:r w:rsidRPr="00C014D5">
              <w:t>/e-mail</w:t>
            </w:r>
          </w:p>
        </w:tc>
        <w:tc>
          <w:tcPr>
            <w:tcW w:w="3969" w:type="dxa"/>
          </w:tcPr>
          <w:p w14:paraId="25CCC63F" w14:textId="77777777" w:rsidR="004B6908" w:rsidRPr="004B32D4" w:rsidRDefault="004B6908" w:rsidP="008D203C">
            <w:pPr>
              <w:spacing w:line="276" w:lineRule="auto"/>
            </w:pPr>
            <w:r>
              <w:t>Cereniuc Ana 079968051ana.cereniuc@mail.ru</w:t>
            </w:r>
          </w:p>
        </w:tc>
      </w:tr>
      <w:tr w:rsidR="004B6908" w:rsidRPr="00C014D5" w14:paraId="143BE638" w14:textId="77777777" w:rsidTr="008D203C">
        <w:tc>
          <w:tcPr>
            <w:tcW w:w="5949" w:type="dxa"/>
            <w:shd w:val="clear" w:color="auto" w:fill="F2F2F2" w:themeFill="background1" w:themeFillShade="F2"/>
          </w:tcPr>
          <w:p w14:paraId="56E28CDD" w14:textId="77777777" w:rsidR="004B6908" w:rsidRPr="004B32D4" w:rsidRDefault="004B6908" w:rsidP="008D203C">
            <w:pPr>
              <w:spacing w:line="276" w:lineRule="auto"/>
              <w:jc w:val="both"/>
            </w:pPr>
            <w:r w:rsidRPr="004B32D4">
              <w:t>Adresa de e-mail sau de internet de la care se va putea obține accesul liber, direct, total și gratuit la documentația de atribuire</w:t>
            </w:r>
          </w:p>
          <w:p w14:paraId="4C42D3F9" w14:textId="77777777" w:rsidR="004B6908" w:rsidRPr="00CD0F9F" w:rsidRDefault="004B6908" w:rsidP="008D203C">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ACAE18E" w14:textId="77777777" w:rsidR="004B6908" w:rsidRPr="004B32D4" w:rsidRDefault="004B6908" w:rsidP="008D203C">
            <w:pPr>
              <w:spacing w:line="276" w:lineRule="auto"/>
              <w:jc w:val="both"/>
            </w:pPr>
            <w:r>
              <w:t>Documentația de atribuire este anexată în cadrul procedurii in SIA RSAP</w:t>
            </w:r>
          </w:p>
        </w:tc>
      </w:tr>
      <w:tr w:rsidR="004B6908" w:rsidRPr="00C014D5" w14:paraId="292A3F10" w14:textId="77777777" w:rsidTr="008D203C">
        <w:tc>
          <w:tcPr>
            <w:tcW w:w="5949" w:type="dxa"/>
            <w:shd w:val="clear" w:color="auto" w:fill="F2F2F2" w:themeFill="background1" w:themeFillShade="F2"/>
          </w:tcPr>
          <w:p w14:paraId="58FBBFD2" w14:textId="77777777" w:rsidR="004B6908" w:rsidRPr="004B32D4" w:rsidRDefault="004B6908" w:rsidP="008D203C">
            <w:pPr>
              <w:spacing w:line="276" w:lineRule="auto"/>
              <w:jc w:val="both"/>
            </w:pPr>
            <w:r w:rsidRPr="004B32D4">
              <w:t>Tipul autorității contractante și obiectul principal de activitate</w:t>
            </w:r>
          </w:p>
          <w:p w14:paraId="4CFAAE16" w14:textId="77777777" w:rsidR="004B6908" w:rsidRPr="00CD0F9F" w:rsidRDefault="004B6908" w:rsidP="008D203C">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F550D1" w14:textId="77777777" w:rsidR="004B6908" w:rsidRPr="004B32D4" w:rsidRDefault="004B6908" w:rsidP="008D203C">
            <w:pPr>
              <w:spacing w:line="276" w:lineRule="auto"/>
              <w:jc w:val="both"/>
            </w:pPr>
            <w:r>
              <w:t>Instituție Publica invațămint gimnazial</w:t>
            </w:r>
          </w:p>
        </w:tc>
      </w:tr>
      <w:tr w:rsidR="004B6908" w:rsidRPr="00C014D5" w14:paraId="265B4F5A" w14:textId="77777777" w:rsidTr="008D203C">
        <w:tc>
          <w:tcPr>
            <w:tcW w:w="5949" w:type="dxa"/>
            <w:shd w:val="clear" w:color="auto" w:fill="F2F2F2" w:themeFill="background1" w:themeFillShade="F2"/>
          </w:tcPr>
          <w:p w14:paraId="54C21A2F" w14:textId="77777777" w:rsidR="004B6908" w:rsidRPr="004B32D4" w:rsidRDefault="004B6908" w:rsidP="008D203C">
            <w:pPr>
              <w:spacing w:line="276" w:lineRule="auto"/>
              <w:jc w:val="both"/>
            </w:pPr>
          </w:p>
        </w:tc>
        <w:tc>
          <w:tcPr>
            <w:tcW w:w="3969" w:type="dxa"/>
          </w:tcPr>
          <w:p w14:paraId="357360F4" w14:textId="77777777" w:rsidR="004B6908" w:rsidRPr="004B32D4" w:rsidRDefault="004B6908" w:rsidP="008D203C">
            <w:pPr>
              <w:spacing w:line="276" w:lineRule="auto"/>
              <w:jc w:val="both"/>
            </w:pPr>
          </w:p>
        </w:tc>
      </w:tr>
    </w:tbl>
    <w:p w14:paraId="17FFF9F4" w14:textId="77777777" w:rsidR="004B6908" w:rsidRPr="00E84B8B" w:rsidRDefault="004B6908" w:rsidP="004B6908">
      <w:pPr>
        <w:pStyle w:val="a"/>
        <w:numPr>
          <w:ilvl w:val="0"/>
          <w:numId w:val="1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693"/>
        <w:gridCol w:w="1985"/>
      </w:tblGrid>
      <w:tr w:rsidR="004B6908" w:rsidRPr="001E3F00" w14:paraId="7BEC2687" w14:textId="77777777" w:rsidTr="008D203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4B957" w14:textId="77777777" w:rsidR="004B6908" w:rsidRPr="001E3F00" w:rsidRDefault="004B6908" w:rsidP="008D203C">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7252E" w14:textId="77777777" w:rsidR="004B6908" w:rsidRPr="001E3F00" w:rsidRDefault="004B6908" w:rsidP="008D203C">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8A4919" w14:textId="77777777" w:rsidR="004B6908" w:rsidRPr="001E3F00" w:rsidRDefault="004B6908" w:rsidP="008D203C">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2339CC" w14:textId="77777777" w:rsidR="004B6908" w:rsidRPr="001E3F00" w:rsidRDefault="004B6908" w:rsidP="008D203C">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D0860" w14:textId="77777777" w:rsidR="004B6908" w:rsidRPr="001E3F00" w:rsidRDefault="004B6908" w:rsidP="008D203C">
            <w:pPr>
              <w:spacing w:line="276" w:lineRule="auto"/>
              <w:jc w:val="center"/>
              <w:rPr>
                <w:lang w:val="ro-MD"/>
              </w:rPr>
            </w:pPr>
            <w:r w:rsidRPr="001E3F00">
              <w:rPr>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E7065F" w14:textId="77777777" w:rsidR="004B6908" w:rsidRPr="001E3F00" w:rsidRDefault="004B6908" w:rsidP="008D203C">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4B6908" w:rsidRPr="001E3F00" w14:paraId="1DEE1790" w14:textId="77777777" w:rsidTr="008D203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8EF5D7" w14:textId="77777777" w:rsidR="004B6908" w:rsidRPr="00CD0F9F" w:rsidRDefault="004B6908" w:rsidP="008D203C">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7A090D" w14:textId="77777777" w:rsidR="004B6908" w:rsidRPr="00CD0F9F" w:rsidRDefault="004B6908" w:rsidP="008D203C">
            <w:pPr>
              <w:spacing w:line="276" w:lineRule="auto"/>
              <w:rPr>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BA30A8" w14:textId="77777777" w:rsidR="004B6908" w:rsidRPr="00CD0F9F" w:rsidRDefault="004B6908" w:rsidP="008D203C">
            <w:pPr>
              <w:spacing w:line="276" w:lineRule="auto"/>
              <w:jc w:val="center"/>
              <w:rPr>
                <w:lang w:val="ro-MD"/>
              </w:rPr>
            </w:pPr>
            <w:r>
              <w:rPr>
                <w:lang w:val="ro-MD"/>
              </w:rPr>
              <w:t>Reparația capitală a tavanului Et.III la I.P.Gimnaziul M.Eminescu s.Baimaclia r-n Cantemir</w:t>
            </w:r>
          </w:p>
        </w:tc>
        <w:tc>
          <w:tcPr>
            <w:tcW w:w="39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97D51" w14:textId="77777777" w:rsidR="004B6908" w:rsidRPr="00CD0F9F" w:rsidRDefault="004B6908" w:rsidP="008D203C">
            <w:pPr>
              <w:spacing w:line="276" w:lineRule="auto"/>
              <w:rPr>
                <w:lang w:val="ro-MD"/>
              </w:rPr>
            </w:pPr>
            <w:r>
              <w:rPr>
                <w:lang w:val="ro-MD"/>
              </w:rPr>
              <w:t>Conform caietului de sarcini</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9794F8F" w14:textId="77777777" w:rsidR="004B6908" w:rsidRPr="00CD0F9F" w:rsidRDefault="004B6908" w:rsidP="008D203C">
            <w:pPr>
              <w:spacing w:line="276" w:lineRule="auto"/>
              <w:jc w:val="center"/>
              <w:rPr>
                <w:lang w:val="ro-MD"/>
              </w:rPr>
            </w:pPr>
            <w:r>
              <w:rPr>
                <w:lang w:val="ro-MD"/>
              </w:rPr>
              <w:t>2 159 000,00</w:t>
            </w:r>
          </w:p>
        </w:tc>
      </w:tr>
    </w:tbl>
    <w:p w14:paraId="520AB765" w14:textId="77777777" w:rsidR="004B6908" w:rsidRPr="001E3F00" w:rsidRDefault="004B6908" w:rsidP="004B6908">
      <w:pPr>
        <w:pStyle w:val="a"/>
        <w:numPr>
          <w:ilvl w:val="0"/>
          <w:numId w:val="1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4B6908" w:rsidRPr="001E3F00" w14:paraId="2F89E48C" w14:textId="77777777" w:rsidTr="008D203C">
        <w:tc>
          <w:tcPr>
            <w:tcW w:w="5954" w:type="dxa"/>
            <w:shd w:val="clear" w:color="auto" w:fill="F2F2F2" w:themeFill="background1" w:themeFillShade="F2"/>
          </w:tcPr>
          <w:p w14:paraId="002A6D7F" w14:textId="77777777" w:rsidR="004B6908" w:rsidRPr="001E3F00" w:rsidRDefault="004B6908" w:rsidP="008D203C">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76B73F68" w14:textId="77777777" w:rsidR="004B6908" w:rsidRPr="001E3F00" w:rsidRDefault="004B6908" w:rsidP="008D203C">
            <w:pPr>
              <w:spacing w:line="276" w:lineRule="auto"/>
              <w:jc w:val="both"/>
            </w:pPr>
            <w:r w:rsidRPr="001E3F00">
              <w:t xml:space="preserve">Nu </w:t>
            </w:r>
            <w:r>
              <w:t>x</w:t>
            </w:r>
          </w:p>
          <w:p w14:paraId="6F08614E" w14:textId="77777777" w:rsidR="004B6908" w:rsidRPr="001E3F00" w:rsidRDefault="004B6908" w:rsidP="008D203C">
            <w:pPr>
              <w:pStyle w:val="a"/>
              <w:spacing w:line="276" w:lineRule="auto"/>
              <w:ind w:left="0"/>
              <w:rPr>
                <w:lang w:val="ro-MD"/>
              </w:rPr>
            </w:pPr>
            <w:r w:rsidRPr="001E3F00">
              <w:t>Da □</w:t>
            </w:r>
          </w:p>
        </w:tc>
      </w:tr>
      <w:tr w:rsidR="004B6908" w:rsidRPr="001E3F00" w14:paraId="3CA91E49" w14:textId="77777777" w:rsidTr="008D203C">
        <w:tc>
          <w:tcPr>
            <w:tcW w:w="5954" w:type="dxa"/>
            <w:shd w:val="clear" w:color="auto" w:fill="F2F2F2" w:themeFill="background1" w:themeFillShade="F2"/>
          </w:tcPr>
          <w:p w14:paraId="5811A866" w14:textId="77777777" w:rsidR="004B6908" w:rsidRPr="001E3F00" w:rsidRDefault="004B6908" w:rsidP="008D203C">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38762D38" w14:textId="77777777" w:rsidR="004B6908" w:rsidRPr="001E3F00" w:rsidRDefault="004B6908" w:rsidP="008D203C">
            <w:pPr>
              <w:spacing w:line="276" w:lineRule="auto"/>
              <w:jc w:val="both"/>
            </w:pPr>
            <w:r w:rsidRPr="001E3F00">
              <w:t xml:space="preserve">Nu </w:t>
            </w:r>
            <w:r>
              <w:t>x</w:t>
            </w:r>
          </w:p>
          <w:p w14:paraId="28B180DB" w14:textId="77777777" w:rsidR="004B6908" w:rsidRPr="001E3F00" w:rsidRDefault="004B6908" w:rsidP="008D203C">
            <w:pPr>
              <w:pStyle w:val="a"/>
              <w:spacing w:line="276" w:lineRule="auto"/>
              <w:ind w:left="0"/>
              <w:rPr>
                <w:lang w:val="ro-MD"/>
              </w:rPr>
            </w:pPr>
            <w:r w:rsidRPr="001E3F00">
              <w:t>Da □</w:t>
            </w:r>
          </w:p>
        </w:tc>
      </w:tr>
      <w:tr w:rsidR="004B6908" w:rsidRPr="001E3F00" w14:paraId="29444DCF" w14:textId="77777777" w:rsidTr="008D203C">
        <w:tc>
          <w:tcPr>
            <w:tcW w:w="5954" w:type="dxa"/>
            <w:shd w:val="clear" w:color="auto" w:fill="F2F2F2" w:themeFill="background1" w:themeFillShade="F2"/>
          </w:tcPr>
          <w:p w14:paraId="3EFBB05C" w14:textId="77777777" w:rsidR="004B6908" w:rsidRPr="001E3F00" w:rsidRDefault="004B6908" w:rsidP="008D203C">
            <w:pPr>
              <w:pStyle w:val="a"/>
              <w:spacing w:line="276" w:lineRule="auto"/>
              <w:ind w:left="0"/>
              <w:rPr>
                <w:lang w:val="ro-MD"/>
              </w:rPr>
            </w:pPr>
            <w:r w:rsidRPr="001E3F00">
              <w:rPr>
                <w:lang w:val="ro-MD"/>
              </w:rPr>
              <w:lastRenderedPageBreak/>
              <w:t>Scurtă descriere a criteriilor de selecție</w:t>
            </w:r>
          </w:p>
        </w:tc>
        <w:tc>
          <w:tcPr>
            <w:tcW w:w="3969" w:type="dxa"/>
          </w:tcPr>
          <w:p w14:paraId="58A98B18" w14:textId="77777777" w:rsidR="004B6908" w:rsidRPr="004B32D4" w:rsidRDefault="004B6908" w:rsidP="008D203C">
            <w:pPr>
              <w:pStyle w:val="a"/>
              <w:spacing w:line="276" w:lineRule="auto"/>
              <w:ind w:left="0"/>
              <w:rPr>
                <w:sz w:val="20"/>
                <w:szCs w:val="20"/>
                <w:lang w:val="ro-MD"/>
              </w:rPr>
            </w:pPr>
            <w:r>
              <w:rPr>
                <w:sz w:val="20"/>
                <w:szCs w:val="20"/>
                <w:lang w:val="ro-MD"/>
              </w:rPr>
              <w:t>Prețul cel mai scăzut</w:t>
            </w:r>
          </w:p>
          <w:p w14:paraId="7B49F11B" w14:textId="77777777" w:rsidR="004B6908" w:rsidRDefault="004B6908" w:rsidP="008D203C">
            <w:pPr>
              <w:pStyle w:val="a"/>
              <w:spacing w:line="276" w:lineRule="auto"/>
              <w:ind w:left="0"/>
              <w:rPr>
                <w:lang w:val="ro-MD"/>
              </w:rPr>
            </w:pPr>
          </w:p>
          <w:p w14:paraId="5EB38D65" w14:textId="77777777" w:rsidR="004B6908" w:rsidRPr="001E3F00" w:rsidRDefault="004B6908" w:rsidP="008D203C">
            <w:pPr>
              <w:pStyle w:val="a"/>
              <w:spacing w:line="276" w:lineRule="auto"/>
              <w:ind w:left="0"/>
              <w:rPr>
                <w:lang w:val="ro-MD"/>
              </w:rPr>
            </w:pPr>
          </w:p>
        </w:tc>
      </w:tr>
    </w:tbl>
    <w:p w14:paraId="3C69CA2D" w14:textId="77777777" w:rsidR="004B6908" w:rsidRDefault="004B6908" w:rsidP="004B6908">
      <w:pPr>
        <w:pStyle w:val="a"/>
        <w:spacing w:before="240" w:line="276" w:lineRule="auto"/>
        <w:ind w:left="1077"/>
        <w:rPr>
          <w:b/>
          <w:lang w:val="ro-MD"/>
        </w:rPr>
      </w:pPr>
    </w:p>
    <w:p w14:paraId="417E013B" w14:textId="77777777" w:rsidR="004B6908" w:rsidRDefault="004B6908" w:rsidP="004B6908">
      <w:pPr>
        <w:pStyle w:val="a"/>
        <w:spacing w:before="240" w:line="276" w:lineRule="auto"/>
        <w:ind w:left="1077"/>
        <w:rPr>
          <w:b/>
          <w:lang w:val="ro-MD"/>
        </w:rPr>
      </w:pPr>
    </w:p>
    <w:p w14:paraId="1A0208F5" w14:textId="77777777" w:rsidR="004B6908" w:rsidRPr="00E84B8B" w:rsidRDefault="004B6908" w:rsidP="004B6908">
      <w:pPr>
        <w:pStyle w:val="a"/>
        <w:numPr>
          <w:ilvl w:val="0"/>
          <w:numId w:val="1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4B6908" w:rsidRPr="00C014D5" w14:paraId="14E5F493" w14:textId="77777777" w:rsidTr="008D203C">
        <w:tc>
          <w:tcPr>
            <w:tcW w:w="5812" w:type="dxa"/>
            <w:shd w:val="clear" w:color="auto" w:fill="F2F2F2" w:themeFill="background1" w:themeFillShade="F2"/>
          </w:tcPr>
          <w:p w14:paraId="5B1E4E48" w14:textId="77777777" w:rsidR="004B6908" w:rsidRPr="00C014D5" w:rsidRDefault="004B6908" w:rsidP="008D203C">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4AE1199" w14:textId="77777777" w:rsidR="004B6908" w:rsidRPr="00C014D5" w:rsidRDefault="004B6908" w:rsidP="008D203C">
            <w:pPr>
              <w:pStyle w:val="a"/>
              <w:spacing w:line="276" w:lineRule="auto"/>
              <w:ind w:left="0"/>
              <w:rPr>
                <w:lang w:val="ro-MD"/>
              </w:rPr>
            </w:pPr>
            <w:r>
              <w:rPr>
                <w:lang w:val="ro-MD"/>
              </w:rPr>
              <w:t>01.08.2023</w:t>
            </w:r>
          </w:p>
        </w:tc>
      </w:tr>
      <w:tr w:rsidR="004B6908" w:rsidRPr="00C014D5" w14:paraId="713C021D" w14:textId="77777777" w:rsidTr="008D203C">
        <w:tc>
          <w:tcPr>
            <w:tcW w:w="5812" w:type="dxa"/>
            <w:shd w:val="clear" w:color="auto" w:fill="F2F2F2" w:themeFill="background1" w:themeFillShade="F2"/>
          </w:tcPr>
          <w:p w14:paraId="54E464A6" w14:textId="77777777" w:rsidR="004B6908" w:rsidRPr="00C014D5" w:rsidRDefault="004B6908" w:rsidP="008D203C">
            <w:pPr>
              <w:pStyle w:val="a"/>
              <w:spacing w:line="276" w:lineRule="auto"/>
              <w:ind w:left="0"/>
              <w:rPr>
                <w:lang w:val="ro-MD"/>
              </w:rPr>
            </w:pPr>
            <w:r w:rsidRPr="00C014D5">
              <w:rPr>
                <w:lang w:val="ro-MD"/>
              </w:rPr>
              <w:t>Tehnici și instrumente specifice de atribuire utilizate</w:t>
            </w:r>
          </w:p>
        </w:tc>
        <w:tc>
          <w:tcPr>
            <w:tcW w:w="4111" w:type="dxa"/>
          </w:tcPr>
          <w:p w14:paraId="58F60573" w14:textId="77777777" w:rsidR="004B6908" w:rsidRPr="00C014D5" w:rsidRDefault="004B6908" w:rsidP="008D203C">
            <w:pPr>
              <w:pStyle w:val="a"/>
              <w:spacing w:line="276" w:lineRule="auto"/>
              <w:ind w:left="0"/>
              <w:rPr>
                <w:lang w:val="ro-MD"/>
              </w:rPr>
            </w:pPr>
            <w:r>
              <w:rPr>
                <w:lang w:val="ro-MD"/>
              </w:rPr>
              <w:t>Contract de antrepriză</w:t>
            </w:r>
          </w:p>
        </w:tc>
      </w:tr>
      <w:tr w:rsidR="004B6908" w:rsidRPr="00C014D5" w14:paraId="5A76B825" w14:textId="77777777" w:rsidTr="008D203C">
        <w:tc>
          <w:tcPr>
            <w:tcW w:w="5812" w:type="dxa"/>
            <w:shd w:val="clear" w:color="auto" w:fill="F2F2F2" w:themeFill="background1" w:themeFillShade="F2"/>
          </w:tcPr>
          <w:p w14:paraId="2629FD9C" w14:textId="77777777" w:rsidR="004B6908" w:rsidRPr="00C014D5" w:rsidRDefault="004B6908" w:rsidP="008D203C">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33F312E1" w14:textId="77777777" w:rsidR="004B6908" w:rsidRPr="00C014D5" w:rsidRDefault="004B6908" w:rsidP="008D203C">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0F2806FA" w14:textId="77777777" w:rsidR="004B6908" w:rsidRPr="004B32D4" w:rsidRDefault="004B6908" w:rsidP="008D203C">
            <w:pPr>
              <w:spacing w:line="276" w:lineRule="auto"/>
              <w:jc w:val="both"/>
              <w:rPr>
                <w:lang w:val="ro-MD"/>
              </w:rPr>
            </w:pPr>
            <w:r w:rsidRPr="004B32D4">
              <w:rPr>
                <w:lang w:val="ro-MD"/>
              </w:rPr>
              <w:t xml:space="preserve">Nu </w:t>
            </w:r>
            <w:r>
              <w:rPr>
                <w:lang w:val="ro-MD"/>
              </w:rPr>
              <w:t>x</w:t>
            </w:r>
          </w:p>
          <w:p w14:paraId="0DA05201" w14:textId="77777777" w:rsidR="004B6908" w:rsidRPr="00C014D5" w:rsidRDefault="004B6908" w:rsidP="008D203C">
            <w:pPr>
              <w:pStyle w:val="a"/>
              <w:spacing w:line="276" w:lineRule="auto"/>
              <w:ind w:left="0"/>
              <w:rPr>
                <w:lang w:val="ro-MD"/>
              </w:rPr>
            </w:pPr>
            <w:r w:rsidRPr="004B32D4">
              <w:rPr>
                <w:lang w:val="ro-MD"/>
              </w:rPr>
              <w:t>Da □</w:t>
            </w:r>
          </w:p>
        </w:tc>
      </w:tr>
      <w:tr w:rsidR="004B6908" w:rsidRPr="00C014D5" w14:paraId="32530534" w14:textId="77777777" w:rsidTr="008D203C">
        <w:tc>
          <w:tcPr>
            <w:tcW w:w="5812" w:type="dxa"/>
            <w:shd w:val="clear" w:color="auto" w:fill="F2F2F2" w:themeFill="background1" w:themeFillShade="F2"/>
          </w:tcPr>
          <w:p w14:paraId="17833DBC" w14:textId="77777777" w:rsidR="004B6908" w:rsidRPr="00C014D5" w:rsidRDefault="004B6908" w:rsidP="008D203C">
            <w:pPr>
              <w:spacing w:line="276" w:lineRule="auto"/>
              <w:jc w:val="both"/>
              <w:rPr>
                <w:lang w:val="ro-MD"/>
              </w:rPr>
            </w:pPr>
            <w:r w:rsidRPr="00C014D5">
              <w:rPr>
                <w:lang w:val="ro-MD"/>
              </w:rPr>
              <w:t>Agenția Națională pentru Soluționarea Contestațiilor</w:t>
            </w:r>
          </w:p>
          <w:p w14:paraId="20E4040E" w14:textId="77777777" w:rsidR="004B6908" w:rsidRPr="00C014D5" w:rsidRDefault="004B6908" w:rsidP="008D203C">
            <w:pPr>
              <w:pStyle w:val="a"/>
              <w:spacing w:line="276" w:lineRule="auto"/>
              <w:ind w:left="0"/>
              <w:rPr>
                <w:lang w:val="ro-MD" w:eastAsia="zh-CN"/>
              </w:rPr>
            </w:pPr>
          </w:p>
        </w:tc>
        <w:tc>
          <w:tcPr>
            <w:tcW w:w="4111" w:type="dxa"/>
          </w:tcPr>
          <w:p w14:paraId="667C4DBF" w14:textId="77777777" w:rsidR="004B6908" w:rsidRPr="00C014D5" w:rsidRDefault="004B6908" w:rsidP="008D203C">
            <w:pPr>
              <w:spacing w:line="276" w:lineRule="auto"/>
              <w:jc w:val="both"/>
              <w:rPr>
                <w:lang w:val="ro-MD"/>
              </w:rPr>
            </w:pPr>
            <w:r w:rsidRPr="00C014D5">
              <w:rPr>
                <w:lang w:val="ro-MD"/>
              </w:rPr>
              <w:t>mun. Chișinău, bd. Ștefan cel Mare și Sfânt, 124, MD-2001;</w:t>
            </w:r>
          </w:p>
          <w:p w14:paraId="49BF8F39" w14:textId="77777777" w:rsidR="004B6908" w:rsidRDefault="004B6908" w:rsidP="008D203C">
            <w:pPr>
              <w:spacing w:line="276" w:lineRule="auto"/>
              <w:jc w:val="both"/>
              <w:rPr>
                <w:lang w:val="ro-MD"/>
              </w:rPr>
            </w:pPr>
            <w:r w:rsidRPr="00C014D5">
              <w:rPr>
                <w:lang w:val="ro-MD"/>
              </w:rPr>
              <w:t xml:space="preserve">tel/fax: (022) 820 652, 820-651 </w:t>
            </w:r>
          </w:p>
          <w:p w14:paraId="54E65AB1" w14:textId="77777777" w:rsidR="004B6908" w:rsidRPr="00C014D5" w:rsidRDefault="004B6908" w:rsidP="008D203C">
            <w:pPr>
              <w:spacing w:line="276" w:lineRule="auto"/>
              <w:jc w:val="both"/>
              <w:rPr>
                <w:rStyle w:val="af4"/>
                <w:rFonts w:eastAsiaTheme="majorEastAsia"/>
                <w:lang w:val="ro-MD"/>
              </w:rPr>
            </w:pPr>
            <w:r>
              <w:rPr>
                <w:lang w:val="ro-MD"/>
              </w:rPr>
              <w:t>e</w:t>
            </w:r>
            <w:r w:rsidRPr="00C014D5">
              <w:rPr>
                <w:lang w:val="ro-MD"/>
              </w:rPr>
              <w:t xml:space="preserve">-mail: </w:t>
            </w:r>
            <w:hyperlink r:id="rId12" w:history="1">
              <w:r w:rsidRPr="00C014D5">
                <w:rPr>
                  <w:rStyle w:val="af4"/>
                  <w:rFonts w:eastAsiaTheme="majorEastAsia"/>
                  <w:lang w:val="ro-MD"/>
                </w:rPr>
                <w:t>contestatii@ansc.md</w:t>
              </w:r>
            </w:hyperlink>
          </w:p>
          <w:p w14:paraId="2432221A" w14:textId="77777777" w:rsidR="004B6908" w:rsidRPr="00C014D5" w:rsidRDefault="004B6908" w:rsidP="008D203C">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4B6908" w:rsidRPr="00C014D5" w14:paraId="5A96DB67" w14:textId="77777777" w:rsidTr="008D203C">
        <w:tc>
          <w:tcPr>
            <w:tcW w:w="5812" w:type="dxa"/>
            <w:shd w:val="clear" w:color="auto" w:fill="F2F2F2" w:themeFill="background1" w:themeFillShade="F2"/>
          </w:tcPr>
          <w:p w14:paraId="35FB79DA" w14:textId="77777777" w:rsidR="004B6908" w:rsidRPr="00C014D5" w:rsidRDefault="004B6908" w:rsidP="008D203C">
            <w:pPr>
              <w:pStyle w:val="a"/>
              <w:spacing w:line="276" w:lineRule="auto"/>
              <w:ind w:left="0"/>
              <w:rPr>
                <w:lang w:val="ro-MD" w:eastAsia="zh-CN"/>
              </w:rPr>
            </w:pPr>
            <w:r w:rsidRPr="00C014D5">
              <w:rPr>
                <w:lang w:val="ro-MD" w:eastAsia="zh-CN"/>
              </w:rPr>
              <w:t>Alte informații relevante</w:t>
            </w:r>
          </w:p>
        </w:tc>
        <w:tc>
          <w:tcPr>
            <w:tcW w:w="4111" w:type="dxa"/>
          </w:tcPr>
          <w:p w14:paraId="0B7E717F" w14:textId="77777777" w:rsidR="004B6908" w:rsidRPr="00C014D5" w:rsidRDefault="004B6908" w:rsidP="008D203C">
            <w:pPr>
              <w:spacing w:line="276" w:lineRule="auto"/>
              <w:jc w:val="both"/>
              <w:rPr>
                <w:lang w:val="ro-MD"/>
              </w:rPr>
            </w:pPr>
          </w:p>
          <w:p w14:paraId="0CD4CBB0" w14:textId="77777777" w:rsidR="004B6908" w:rsidRPr="00C014D5" w:rsidRDefault="004B6908" w:rsidP="008D203C">
            <w:pPr>
              <w:spacing w:line="276" w:lineRule="auto"/>
              <w:jc w:val="both"/>
              <w:rPr>
                <w:lang w:val="ro-MD"/>
              </w:rPr>
            </w:pPr>
          </w:p>
        </w:tc>
      </w:tr>
    </w:tbl>
    <w:p w14:paraId="686BEEA9" w14:textId="77777777" w:rsidR="004B6908" w:rsidRPr="004B32D4" w:rsidRDefault="004B6908" w:rsidP="004B6908">
      <w:pPr>
        <w:spacing w:line="276" w:lineRule="auto"/>
        <w:jc w:val="both"/>
        <w:rPr>
          <w:lang w:val="ro-MD"/>
        </w:rPr>
      </w:pPr>
    </w:p>
    <w:p w14:paraId="0FAFA6FC" w14:textId="77777777" w:rsidR="004B6908" w:rsidRPr="004B32D4" w:rsidRDefault="004B6908" w:rsidP="004B6908">
      <w:pPr>
        <w:spacing w:before="120" w:after="120" w:line="276" w:lineRule="auto"/>
        <w:ind w:firstLine="567"/>
        <w:rPr>
          <w:b/>
          <w:lang w:val="ro-MD"/>
        </w:rPr>
      </w:pPr>
      <w:r w:rsidRPr="004B32D4">
        <w:rPr>
          <w:b/>
          <w:lang w:val="ro-MD"/>
        </w:rPr>
        <w:t xml:space="preserve">Conducătorul grupului de lucru: </w:t>
      </w:r>
      <w:r>
        <w:rPr>
          <w:b/>
          <w:lang w:val="ro-MD"/>
        </w:rPr>
        <w:t xml:space="preserve">      </w:t>
      </w:r>
      <w:r w:rsidRPr="004B32D4">
        <w:rPr>
          <w:b/>
          <w:lang w:val="ro-MD"/>
        </w:rPr>
        <w:t xml:space="preserve"> </w:t>
      </w:r>
      <w:r>
        <w:rPr>
          <w:b/>
          <w:lang w:val="ro-MD"/>
        </w:rPr>
        <w:t xml:space="preserve">Derivolcov Svetlana   </w:t>
      </w:r>
      <w:r w:rsidRPr="004B32D4">
        <w:rPr>
          <w:b/>
          <w:lang w:val="ro-MD"/>
        </w:rPr>
        <w:t xml:space="preserve">                </w:t>
      </w:r>
      <w:r>
        <w:rPr>
          <w:b/>
          <w:lang w:val="ro-MD"/>
        </w:rPr>
        <w:t xml:space="preserve">          </w:t>
      </w:r>
      <w:r w:rsidRPr="004B32D4">
        <w:rPr>
          <w:b/>
          <w:lang w:val="ro-MD"/>
        </w:rPr>
        <w:t>L.Ș.</w:t>
      </w:r>
    </w:p>
    <w:p w14:paraId="60A5C000" w14:textId="77777777" w:rsidR="004B6908" w:rsidRDefault="004B6908" w:rsidP="004B6908">
      <w:pPr>
        <w:spacing w:line="276" w:lineRule="auto"/>
        <w:jc w:val="both"/>
        <w:rPr>
          <w:lang w:val="ro-MD"/>
        </w:rPr>
      </w:pPr>
    </w:p>
    <w:p w14:paraId="51C3B184" w14:textId="77777777" w:rsidR="004B6908" w:rsidRDefault="004B6908" w:rsidP="004B6908">
      <w:pPr>
        <w:spacing w:line="276" w:lineRule="auto"/>
        <w:jc w:val="both"/>
        <w:rPr>
          <w:lang w:val="ro-MD"/>
        </w:rPr>
      </w:pPr>
    </w:p>
    <w:p w14:paraId="5B7DF5E9" w14:textId="77777777" w:rsidR="004B6908" w:rsidRPr="004B32D4" w:rsidRDefault="004B6908" w:rsidP="004B6908">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447A2F7D" w14:textId="77777777" w:rsidR="004B6908" w:rsidRPr="004B6908" w:rsidRDefault="004B6908" w:rsidP="004B6908">
      <w:pPr>
        <w:spacing w:before="120"/>
        <w:jc w:val="center"/>
        <w:outlineLvl w:val="0"/>
        <w:rPr>
          <w:b/>
          <w:sz w:val="28"/>
          <w:szCs w:val="28"/>
          <w:u w:val="single"/>
          <w:lang w:val="ro-MD" w:eastAsia="ru-RU"/>
        </w:rPr>
      </w:pPr>
    </w:p>
    <w:p w14:paraId="2DC2C2C5" w14:textId="77777777" w:rsidR="004B6908" w:rsidRDefault="004B6908" w:rsidP="004B6908">
      <w:pPr>
        <w:spacing w:before="120"/>
        <w:jc w:val="center"/>
        <w:outlineLvl w:val="0"/>
        <w:rPr>
          <w:b/>
          <w:sz w:val="28"/>
          <w:szCs w:val="28"/>
          <w:u w:val="single"/>
          <w:lang w:eastAsia="ru-RU"/>
        </w:rPr>
      </w:pPr>
    </w:p>
    <w:p w14:paraId="37AB48DF" w14:textId="77777777" w:rsidR="004B6908" w:rsidRDefault="004B6908" w:rsidP="004B6908">
      <w:pPr>
        <w:spacing w:before="120"/>
        <w:jc w:val="center"/>
        <w:outlineLvl w:val="0"/>
        <w:rPr>
          <w:b/>
          <w:sz w:val="28"/>
          <w:szCs w:val="28"/>
          <w:u w:val="single"/>
          <w:lang w:eastAsia="ru-RU"/>
        </w:rPr>
      </w:pPr>
    </w:p>
    <w:p w14:paraId="36B2A72B" w14:textId="77777777" w:rsidR="004B6908" w:rsidRDefault="004B6908" w:rsidP="004B6908">
      <w:pPr>
        <w:spacing w:before="120"/>
        <w:jc w:val="center"/>
        <w:outlineLvl w:val="0"/>
        <w:rPr>
          <w:b/>
          <w:sz w:val="28"/>
          <w:szCs w:val="28"/>
          <w:u w:val="single"/>
          <w:lang w:eastAsia="ru-RU"/>
        </w:rPr>
      </w:pPr>
    </w:p>
    <w:p w14:paraId="3BA28345" w14:textId="77777777" w:rsidR="004B6908" w:rsidRDefault="004B6908" w:rsidP="004B6908">
      <w:pPr>
        <w:spacing w:before="120"/>
        <w:jc w:val="center"/>
        <w:outlineLvl w:val="0"/>
        <w:rPr>
          <w:b/>
          <w:sz w:val="28"/>
          <w:szCs w:val="28"/>
          <w:u w:val="single"/>
          <w:lang w:eastAsia="ru-RU"/>
        </w:rPr>
      </w:pPr>
    </w:p>
    <w:p w14:paraId="6B2C020F" w14:textId="77777777" w:rsidR="004B6908" w:rsidRDefault="004B6908" w:rsidP="004B6908">
      <w:pPr>
        <w:spacing w:before="120"/>
        <w:jc w:val="center"/>
        <w:outlineLvl w:val="0"/>
        <w:rPr>
          <w:b/>
          <w:sz w:val="28"/>
          <w:szCs w:val="28"/>
          <w:u w:val="single"/>
          <w:lang w:eastAsia="ru-RU"/>
        </w:rPr>
      </w:pPr>
    </w:p>
    <w:p w14:paraId="3EA78C24" w14:textId="6492B4B9" w:rsidR="004B6908" w:rsidRDefault="004B6908" w:rsidP="004B6908">
      <w:pPr>
        <w:spacing w:before="120"/>
        <w:jc w:val="center"/>
        <w:outlineLvl w:val="0"/>
        <w:rPr>
          <w:b/>
          <w:sz w:val="28"/>
          <w:szCs w:val="28"/>
          <w:lang w:eastAsia="ru-RU"/>
        </w:rPr>
      </w:pPr>
      <w:r w:rsidRPr="00B55AB1">
        <w:rPr>
          <w:b/>
          <w:sz w:val="28"/>
          <w:szCs w:val="28"/>
          <w:u w:val="single"/>
          <w:lang w:eastAsia="ru-RU"/>
        </w:rPr>
        <w:t>ANUNȚ DE PARTICIPARE</w:t>
      </w:r>
      <w:r w:rsidRPr="00FF430B">
        <w:rPr>
          <w:b/>
          <w:sz w:val="28"/>
          <w:szCs w:val="28"/>
          <w:lang w:eastAsia="ru-RU"/>
        </w:rPr>
        <w:t xml:space="preserve">, </w:t>
      </w:r>
    </w:p>
    <w:p w14:paraId="3CB82016" w14:textId="77777777" w:rsidR="004B6908" w:rsidRPr="00FF430B" w:rsidRDefault="004B6908" w:rsidP="004B6908">
      <w:pPr>
        <w:spacing w:before="120"/>
        <w:jc w:val="center"/>
        <w:outlineLvl w:val="0"/>
        <w:rPr>
          <w:b/>
          <w:sz w:val="28"/>
          <w:szCs w:val="28"/>
          <w:lang w:eastAsia="ru-RU"/>
        </w:rPr>
      </w:pPr>
      <w:r w:rsidRPr="00FF430B">
        <w:rPr>
          <w:b/>
          <w:sz w:val="28"/>
          <w:szCs w:val="28"/>
          <w:lang w:eastAsia="ru-RU"/>
        </w:rPr>
        <w:t>INCLUSIV PENTRU PROCEDURILE DE PRESELECȚIE/PROCEDURILE NEGOCIATE</w:t>
      </w:r>
    </w:p>
    <w:p w14:paraId="7EB3D21E" w14:textId="77777777" w:rsidR="004B6908" w:rsidRDefault="004B6908" w:rsidP="004B6908">
      <w:pPr>
        <w:rPr>
          <w:sz w:val="20"/>
          <w:szCs w:val="20"/>
          <w:lang w:eastAsia="ru-RU"/>
        </w:rPr>
      </w:pPr>
    </w:p>
    <w:p w14:paraId="5390B8D7" w14:textId="77777777" w:rsidR="004B6908" w:rsidRPr="00FF430B" w:rsidRDefault="004B6908" w:rsidP="004B6908">
      <w:pPr>
        <w:rPr>
          <w:sz w:val="20"/>
          <w:szCs w:val="20"/>
          <w:lang w:eastAsia="ru-RU"/>
        </w:rPr>
      </w:pPr>
    </w:p>
    <w:p w14:paraId="720FF854" w14:textId="77777777" w:rsidR="004B6908" w:rsidRPr="0023187F" w:rsidRDefault="004B6908" w:rsidP="004B6908">
      <w:pPr>
        <w:shd w:val="clear" w:color="auto" w:fill="FFFFFF" w:themeFill="background1"/>
        <w:spacing w:before="120"/>
        <w:rPr>
          <w:b/>
          <w:u w:val="single"/>
          <w:lang w:eastAsia="ru-RU"/>
        </w:rPr>
      </w:pPr>
      <w:r w:rsidRPr="0023187F">
        <w:rPr>
          <w:b/>
          <w:u w:val="single"/>
          <w:lang w:eastAsia="ru-RU"/>
        </w:rPr>
        <w:t xml:space="preserve">privind achiziționarea </w:t>
      </w:r>
      <w:r w:rsidRPr="0023187F">
        <w:rPr>
          <w:b/>
          <w:u w:val="single"/>
          <w:shd w:val="clear" w:color="auto" w:fill="FFFFFF" w:themeFill="background1"/>
          <w:lang w:eastAsia="ru-RU"/>
        </w:rPr>
        <w:t xml:space="preserve">  </w:t>
      </w:r>
      <w:r w:rsidRPr="0023187F">
        <w:rPr>
          <w:b/>
          <w:color w:val="000000"/>
          <w:u w:val="single"/>
        </w:rPr>
        <w:t xml:space="preserve">lucrărilor de </w:t>
      </w:r>
      <w:r w:rsidRPr="0023187F">
        <w:rPr>
          <w:b/>
          <w:u w:val="single"/>
          <w:lang w:val="ro-MD"/>
        </w:rPr>
        <w:t>reparație a capitală a tavanului Et.III la I.P.Gimnaziul M.Eminescu s.Baimaclia r-n Cantemir</w:t>
      </w:r>
      <w:r w:rsidRPr="0023187F">
        <w:rPr>
          <w:b/>
          <w:u w:val="single"/>
          <w:lang w:eastAsia="ru-RU"/>
        </w:rPr>
        <w:t xml:space="preserve"> </w:t>
      </w:r>
    </w:p>
    <w:p w14:paraId="69B6A1C1" w14:textId="77777777" w:rsidR="004B6908" w:rsidRPr="00FF430B" w:rsidRDefault="004B6908" w:rsidP="004B6908">
      <w:pPr>
        <w:shd w:val="clear" w:color="auto" w:fill="FFFFFF" w:themeFill="background1"/>
        <w:spacing w:before="120"/>
        <w:rPr>
          <w:b/>
          <w:lang w:eastAsia="ru-RU"/>
        </w:rPr>
      </w:pPr>
      <w:r w:rsidRPr="00FF430B">
        <w:rPr>
          <w:b/>
          <w:lang w:eastAsia="ru-RU"/>
        </w:rPr>
        <w:lastRenderedPageBreak/>
        <w:t>prin procedura de a</w:t>
      </w:r>
      <w:r>
        <w:rPr>
          <w:b/>
          <w:lang w:eastAsia="ru-RU"/>
        </w:rPr>
        <w:t>chiziție___</w:t>
      </w:r>
      <w:r>
        <w:rPr>
          <w:b/>
          <w:u w:val="single"/>
          <w:lang w:eastAsia="ru-RU"/>
        </w:rPr>
        <w:t>Licitație Publică Deschisă</w:t>
      </w:r>
      <w:r w:rsidRPr="00FF430B">
        <w:rPr>
          <w:b/>
          <w:lang w:eastAsia="ru-RU"/>
        </w:rPr>
        <w:br/>
      </w:r>
      <w:r w:rsidRPr="00FF430B">
        <w:rPr>
          <w:sz w:val="20"/>
          <w:lang w:eastAsia="ru-RU"/>
        </w:rPr>
        <w:t xml:space="preserve">                                                          (tipul procedurii de achiziție)</w:t>
      </w:r>
    </w:p>
    <w:p w14:paraId="1E68510B" w14:textId="77777777" w:rsidR="004B6908" w:rsidRPr="00262591" w:rsidRDefault="004B6908" w:rsidP="004B6908">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14:paraId="22F9C400" w14:textId="77777777" w:rsidR="004B6908" w:rsidRPr="000659D3" w:rsidRDefault="004B6908" w:rsidP="004B6908">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 bap@tender.gov.md</w:t>
      </w:r>
    </w:p>
    <w:p w14:paraId="62E105E5" w14:textId="77777777" w:rsidR="004B6908" w:rsidRPr="000659D3" w:rsidRDefault="004B6908" w:rsidP="004B6908">
      <w:pPr>
        <w:shd w:val="clear" w:color="auto" w:fill="FFFFFF" w:themeFill="background1"/>
        <w:tabs>
          <w:tab w:val="left" w:pos="284"/>
          <w:tab w:val="right" w:pos="426"/>
        </w:tabs>
        <w:spacing w:before="120"/>
        <w:jc w:val="both"/>
        <w:rPr>
          <w:b/>
          <w:highlight w:val="yellow"/>
        </w:rPr>
      </w:pPr>
    </w:p>
    <w:p w14:paraId="6DAC107C" w14:textId="77777777" w:rsidR="004B6908" w:rsidRPr="00C54D9C" w:rsidRDefault="004B6908" w:rsidP="004B6908">
      <w:pPr>
        <w:numPr>
          <w:ilvl w:val="0"/>
          <w:numId w:val="28"/>
        </w:numPr>
        <w:shd w:val="clear" w:color="auto" w:fill="FFFFFF" w:themeFill="background1"/>
        <w:tabs>
          <w:tab w:val="left" w:pos="284"/>
          <w:tab w:val="right" w:pos="9531"/>
        </w:tabs>
        <w:spacing w:before="120"/>
        <w:ind w:left="284" w:hanging="284"/>
        <w:rPr>
          <w:b/>
          <w:lang w:eastAsia="ru-RU"/>
        </w:rPr>
      </w:pPr>
      <w:r w:rsidRPr="00C54D9C">
        <w:rPr>
          <w:b/>
          <w:lang w:eastAsia="ru-RU"/>
        </w:rPr>
        <w:t xml:space="preserve">Denumirea autorității contractante:  </w:t>
      </w:r>
      <w:r>
        <w:t>I.P.Gimnaziul M.Eminescu s.Baimaclia r-n Cantemir</w:t>
      </w:r>
    </w:p>
    <w:p w14:paraId="7D014D45" w14:textId="77777777" w:rsidR="004B6908" w:rsidRPr="00C54D9C" w:rsidRDefault="004B6908" w:rsidP="004B6908">
      <w:pPr>
        <w:numPr>
          <w:ilvl w:val="0"/>
          <w:numId w:val="28"/>
        </w:numPr>
        <w:shd w:val="clear" w:color="auto" w:fill="FFFFFF" w:themeFill="background1"/>
        <w:tabs>
          <w:tab w:val="left" w:pos="284"/>
          <w:tab w:val="right" w:pos="9531"/>
        </w:tabs>
        <w:spacing w:before="120"/>
        <w:ind w:left="284" w:hanging="284"/>
        <w:rPr>
          <w:b/>
          <w:lang w:eastAsia="ru-RU"/>
        </w:rPr>
      </w:pPr>
      <w:r w:rsidRPr="00C54D9C">
        <w:rPr>
          <w:b/>
          <w:lang w:eastAsia="ru-RU"/>
        </w:rPr>
        <w:t xml:space="preserve"> IDNO: </w:t>
      </w:r>
      <w:r>
        <w:t>1013620008223</w:t>
      </w:r>
    </w:p>
    <w:p w14:paraId="35FE4362" w14:textId="77777777" w:rsidR="004B6908" w:rsidRDefault="004B6908" w:rsidP="004B6908">
      <w:pPr>
        <w:numPr>
          <w:ilvl w:val="0"/>
          <w:numId w:val="28"/>
        </w:numPr>
        <w:shd w:val="clear" w:color="auto" w:fill="FFFFFF" w:themeFill="background1"/>
        <w:tabs>
          <w:tab w:val="left" w:pos="284"/>
          <w:tab w:val="right" w:pos="9531"/>
        </w:tabs>
        <w:spacing w:before="120"/>
        <w:ind w:left="284" w:hanging="284"/>
        <w:rPr>
          <w:b/>
          <w:lang w:eastAsia="ru-RU"/>
        </w:rPr>
      </w:pPr>
      <w:r w:rsidRPr="00C54D9C">
        <w:rPr>
          <w:b/>
          <w:lang w:eastAsia="ru-RU"/>
        </w:rPr>
        <w:t xml:space="preserve">Adresa: </w:t>
      </w:r>
      <w:r>
        <w:t>s.Baimaclia r-n Cantemir</w:t>
      </w:r>
      <w:r w:rsidRPr="00C54D9C">
        <w:rPr>
          <w:b/>
          <w:lang w:eastAsia="ru-RU"/>
        </w:rPr>
        <w:t xml:space="preserve"> </w:t>
      </w:r>
    </w:p>
    <w:p w14:paraId="766BCF0E" w14:textId="77777777" w:rsidR="004B6908" w:rsidRPr="00C54D9C" w:rsidRDefault="004B6908" w:rsidP="004B6908">
      <w:pPr>
        <w:numPr>
          <w:ilvl w:val="0"/>
          <w:numId w:val="28"/>
        </w:numPr>
        <w:shd w:val="clear" w:color="auto" w:fill="FFFFFF" w:themeFill="background1"/>
        <w:tabs>
          <w:tab w:val="left" w:pos="284"/>
          <w:tab w:val="right" w:pos="9531"/>
        </w:tabs>
        <w:spacing w:before="120"/>
        <w:ind w:left="284" w:hanging="284"/>
        <w:rPr>
          <w:b/>
          <w:lang w:eastAsia="ru-RU"/>
        </w:rPr>
      </w:pPr>
      <w:r w:rsidRPr="00C54D9C">
        <w:rPr>
          <w:b/>
          <w:lang w:eastAsia="ru-RU"/>
        </w:rPr>
        <w:t xml:space="preserve">Numărul de telefon : </w:t>
      </w:r>
      <w:r>
        <w:t>079968051,0273-43-229</w:t>
      </w:r>
    </w:p>
    <w:p w14:paraId="20F33EBA" w14:textId="77777777" w:rsidR="004B6908" w:rsidRPr="00C54D9C" w:rsidRDefault="004B6908" w:rsidP="004B6908">
      <w:pPr>
        <w:numPr>
          <w:ilvl w:val="0"/>
          <w:numId w:val="28"/>
        </w:numPr>
        <w:shd w:val="clear" w:color="auto" w:fill="FFFFFF" w:themeFill="background1"/>
        <w:tabs>
          <w:tab w:val="left" w:pos="284"/>
          <w:tab w:val="right" w:pos="9531"/>
        </w:tabs>
        <w:spacing w:before="120"/>
        <w:ind w:left="288" w:hanging="288"/>
        <w:rPr>
          <w:b/>
          <w:lang w:eastAsia="ru-RU"/>
        </w:rPr>
      </w:pPr>
      <w:r w:rsidRPr="00C54D9C">
        <w:rPr>
          <w:b/>
          <w:lang w:eastAsia="ru-RU"/>
        </w:rPr>
        <w:t xml:space="preserve">Adresa de e-mail și pagina web oficială a autorității contractante: </w:t>
      </w:r>
      <w:r>
        <w:t>baimaclia.gimnaziu@gmail.com</w:t>
      </w:r>
      <w:r w:rsidRPr="00C54D9C">
        <w:rPr>
          <w:b/>
          <w:lang w:eastAsia="ru-RU"/>
        </w:rPr>
        <w:t xml:space="preserve"> Adresa de e-mail sau pagina web oficială de la care se va putea obține accesul la documentația de atribuire: </w:t>
      </w:r>
      <w:r w:rsidRPr="00C54D9C">
        <w:rPr>
          <w:b/>
          <w:i/>
          <w:lang w:eastAsia="ru-RU"/>
        </w:rPr>
        <w:t>documentația de atribuire este anexată în cadrul procedurii în SIA RSAP</w:t>
      </w:r>
    </w:p>
    <w:p w14:paraId="2EBA3C1D" w14:textId="77777777" w:rsidR="004B6908" w:rsidRPr="00FF430B" w:rsidRDefault="004B6908" w:rsidP="004B6908">
      <w:pPr>
        <w:numPr>
          <w:ilvl w:val="0"/>
          <w:numId w:val="28"/>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w:t>
      </w:r>
      <w:r>
        <w:rPr>
          <w:b/>
          <w:lang w:eastAsia="ru-RU"/>
        </w:rPr>
        <w:t>ltă formă de achiziție comună):Autoritate publica de  niv.I</w:t>
      </w:r>
    </w:p>
    <w:p w14:paraId="39A0F682" w14:textId="77777777" w:rsidR="004B6908" w:rsidRDefault="004B6908" w:rsidP="004B6908">
      <w:pPr>
        <w:numPr>
          <w:ilvl w:val="0"/>
          <w:numId w:val="28"/>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lucrări:</w:t>
      </w:r>
    </w:p>
    <w:p w14:paraId="6F1DA820" w14:textId="77777777" w:rsidR="004B6908" w:rsidRPr="00FF430B" w:rsidRDefault="004B6908" w:rsidP="004B6908">
      <w:pPr>
        <w:shd w:val="clear" w:color="auto" w:fill="FFFFFF" w:themeFill="background1"/>
        <w:tabs>
          <w:tab w:val="left" w:pos="284"/>
          <w:tab w:val="right" w:pos="426"/>
        </w:tabs>
        <w:spacing w:before="120"/>
        <w:ind w:left="284"/>
        <w:rPr>
          <w:b/>
          <w:lang w:eastAsia="ru-RU"/>
        </w:rPr>
      </w:pPr>
    </w:p>
    <w:tbl>
      <w:tblPr>
        <w:tblW w:w="10075" w:type="dxa"/>
        <w:tblLayout w:type="fixed"/>
        <w:tblLook w:val="04A0" w:firstRow="1" w:lastRow="0" w:firstColumn="1" w:lastColumn="0" w:noHBand="0" w:noVBand="1"/>
      </w:tblPr>
      <w:tblGrid>
        <w:gridCol w:w="537"/>
        <w:gridCol w:w="1272"/>
        <w:gridCol w:w="2146"/>
        <w:gridCol w:w="990"/>
        <w:gridCol w:w="1170"/>
        <w:gridCol w:w="1980"/>
        <w:gridCol w:w="1980"/>
      </w:tblGrid>
      <w:tr w:rsidR="004B6908" w14:paraId="49BCABA2" w14:textId="77777777" w:rsidTr="008D20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B7BA"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Nr. d/o</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BE04E30"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Cod CPV</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14:paraId="37244554"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8482B5"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970F67"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36BE5C"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317E08" w14:textId="77777777" w:rsidR="004B6908" w:rsidRPr="00801307" w:rsidRDefault="004B6908" w:rsidP="008D203C">
            <w:pPr>
              <w:shd w:val="clear" w:color="auto" w:fill="FFFFFF" w:themeFill="background1"/>
              <w:spacing w:before="120"/>
              <w:jc w:val="center"/>
              <w:rPr>
                <w:b/>
                <w:sz w:val="18"/>
                <w:szCs w:val="18"/>
                <w:lang w:eastAsia="ru-RU"/>
              </w:rPr>
            </w:pPr>
            <w:r w:rsidRPr="00801307">
              <w:rPr>
                <w:b/>
                <w:sz w:val="18"/>
                <w:szCs w:val="18"/>
                <w:lang w:eastAsia="ru-RU"/>
              </w:rPr>
              <w:t>Valoarea estimată</w:t>
            </w:r>
            <w:r w:rsidRPr="00801307">
              <w:rPr>
                <w:b/>
                <w:sz w:val="18"/>
                <w:szCs w:val="18"/>
                <w:lang w:eastAsia="ru-RU"/>
              </w:rPr>
              <w:br/>
              <w:t>(se va indica pentru fiecare lot în parte)</w:t>
            </w:r>
          </w:p>
        </w:tc>
      </w:tr>
      <w:tr w:rsidR="004B6908" w14:paraId="5796E414" w14:textId="77777777" w:rsidTr="008D203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113E91" w14:textId="77777777" w:rsidR="004B6908" w:rsidRPr="00FF430B" w:rsidRDefault="004B6908" w:rsidP="008D203C">
            <w:pPr>
              <w:shd w:val="clear" w:color="auto" w:fill="FFFFFF" w:themeFill="background1"/>
              <w:spacing w:before="120"/>
              <w:jc w:val="center"/>
              <w:rPr>
                <w:sz w:val="20"/>
                <w:szCs w:val="20"/>
                <w:lang w:eastAsia="ru-RU"/>
              </w:rPr>
            </w:pPr>
            <w:r>
              <w:rPr>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E9A1CEA" w14:textId="77777777" w:rsidR="004B6908" w:rsidRPr="006E2978" w:rsidRDefault="004B6908" w:rsidP="008D203C">
            <w:pPr>
              <w:shd w:val="clear" w:color="auto" w:fill="FFFFFF" w:themeFill="background1"/>
              <w:spacing w:before="120"/>
              <w:jc w:val="center"/>
              <w:rPr>
                <w:sz w:val="20"/>
                <w:szCs w:val="20"/>
                <w:lang w:eastAsia="ru-RU"/>
              </w:rPr>
            </w:pPr>
            <w:r w:rsidRPr="006E2978">
              <w:rPr>
                <w:sz w:val="20"/>
                <w:szCs w:val="20"/>
                <w:lang w:eastAsia="ru-RU"/>
              </w:rPr>
              <w:t>45200000-9</w:t>
            </w:r>
          </w:p>
        </w:tc>
        <w:tc>
          <w:tcPr>
            <w:tcW w:w="2146" w:type="dxa"/>
            <w:tcBorders>
              <w:top w:val="single" w:sz="4" w:space="0" w:color="auto"/>
              <w:left w:val="single" w:sz="4" w:space="0" w:color="auto"/>
              <w:bottom w:val="single" w:sz="4" w:space="0" w:color="auto"/>
              <w:right w:val="single" w:sz="4" w:space="0" w:color="auto"/>
            </w:tcBorders>
            <w:shd w:val="clear" w:color="auto" w:fill="auto"/>
            <w:vAlign w:val="center"/>
          </w:tcPr>
          <w:p w14:paraId="3954077D" w14:textId="77777777" w:rsidR="004B6908" w:rsidRPr="006E2978" w:rsidRDefault="004B6908" w:rsidP="008D203C">
            <w:pPr>
              <w:shd w:val="clear" w:color="auto" w:fill="FFFFFF" w:themeFill="background1"/>
              <w:spacing w:before="120"/>
              <w:rPr>
                <w:b/>
                <w:sz w:val="20"/>
                <w:szCs w:val="20"/>
                <w:lang w:eastAsia="ru-RU"/>
              </w:rPr>
            </w:pPr>
          </w:p>
          <w:p w14:paraId="67B00F03" w14:textId="77777777" w:rsidR="004B6908" w:rsidRPr="00C40F43" w:rsidRDefault="004B6908" w:rsidP="008D203C">
            <w:pPr>
              <w:shd w:val="clear" w:color="auto" w:fill="FFFFFF" w:themeFill="background1"/>
              <w:spacing w:before="120"/>
              <w:rPr>
                <w:b/>
                <w:shd w:val="clear" w:color="auto" w:fill="FFFFFF" w:themeFill="background1"/>
                <w:lang w:eastAsia="ru-RU"/>
              </w:rPr>
            </w:pPr>
            <w:r w:rsidRPr="006E2978">
              <w:rPr>
                <w:b/>
                <w:sz w:val="20"/>
                <w:szCs w:val="20"/>
                <w:lang w:eastAsia="ru-RU"/>
              </w:rPr>
              <w:t xml:space="preserve"> </w:t>
            </w:r>
            <w:r w:rsidRPr="006E2978">
              <w:rPr>
                <w:b/>
                <w:sz w:val="20"/>
                <w:szCs w:val="20"/>
                <w:shd w:val="clear" w:color="auto" w:fill="FFFFFF" w:themeFill="background1"/>
                <w:lang w:eastAsia="ru-RU"/>
              </w:rPr>
              <w:t xml:space="preserve">  </w:t>
            </w:r>
            <w:r>
              <w:rPr>
                <w:lang w:val="ro-MD"/>
              </w:rPr>
              <w:t>Reparația capitală a tavanului Et.III la I.P.Gimnaziul M.Eminescu s.Baimaclia r-n Cantemir</w:t>
            </w:r>
          </w:p>
          <w:p w14:paraId="683CE6AA" w14:textId="77777777" w:rsidR="004B6908" w:rsidRPr="006E2978" w:rsidRDefault="004B6908" w:rsidP="008D203C">
            <w:pPr>
              <w:shd w:val="clear" w:color="auto" w:fill="FFFFFF" w:themeFill="background1"/>
              <w:spacing w:before="120"/>
              <w:jc w:val="center"/>
              <w:rPr>
                <w:sz w:val="20"/>
                <w:szCs w:val="20"/>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9FC46" w14:textId="77777777" w:rsidR="004B6908" w:rsidRPr="006E2978" w:rsidRDefault="004B6908" w:rsidP="008D203C">
            <w:pPr>
              <w:shd w:val="clear" w:color="auto" w:fill="FFFFFF" w:themeFill="background1"/>
              <w:spacing w:before="120"/>
              <w:jc w:val="center"/>
              <w:rPr>
                <w:sz w:val="20"/>
                <w:szCs w:val="20"/>
                <w:lang w:eastAsia="ru-RU"/>
              </w:rPr>
            </w:pPr>
            <w:r w:rsidRPr="006E2978">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3FFCE38" w14:textId="77777777" w:rsidR="004B6908" w:rsidRPr="006E2978" w:rsidRDefault="004B6908" w:rsidP="008D203C">
            <w:pPr>
              <w:shd w:val="clear" w:color="auto" w:fill="FFFFFF" w:themeFill="background1"/>
              <w:spacing w:before="120"/>
              <w:jc w:val="center"/>
              <w:rPr>
                <w:sz w:val="20"/>
                <w:szCs w:val="20"/>
                <w:lang w:eastAsia="ru-RU"/>
              </w:rPr>
            </w:pPr>
            <w:r>
              <w:rPr>
                <w:lang w:val="ro-MD"/>
              </w:rPr>
              <w:t>2 159 000,00</w:t>
            </w:r>
          </w:p>
        </w:tc>
      </w:tr>
      <w:tr w:rsidR="004B6908" w14:paraId="25413658" w14:textId="77777777" w:rsidTr="008D203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B8B3C6" w14:textId="77777777" w:rsidR="004B6908" w:rsidRPr="00FF430B" w:rsidRDefault="004B6908" w:rsidP="008D203C">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D58AF9" w14:textId="77777777" w:rsidR="004B6908" w:rsidRPr="00FF430B" w:rsidRDefault="004B6908" w:rsidP="008D203C">
            <w:pPr>
              <w:shd w:val="clear" w:color="auto" w:fill="FFFFFF" w:themeFill="background1"/>
              <w:spacing w:before="120"/>
              <w:jc w:val="center"/>
              <w:rPr>
                <w:sz w:val="20"/>
                <w:szCs w:val="20"/>
                <w:lang w:eastAsia="ru-RU"/>
              </w:rPr>
            </w:pPr>
            <w:r>
              <w:rPr>
                <w:lang w:val="ro-MD"/>
              </w:rPr>
              <w:t>2 159 000,00</w:t>
            </w:r>
          </w:p>
        </w:tc>
      </w:tr>
    </w:tbl>
    <w:p w14:paraId="51CE972C" w14:textId="77777777" w:rsidR="004B6908" w:rsidRPr="00C40F43" w:rsidRDefault="004B6908" w:rsidP="004B6908">
      <w:pPr>
        <w:pStyle w:val="a"/>
        <w:numPr>
          <w:ilvl w:val="0"/>
          <w:numId w:val="28"/>
        </w:numPr>
        <w:shd w:val="clear" w:color="auto" w:fill="FFFFFF" w:themeFill="background1"/>
        <w:tabs>
          <w:tab w:val="right" w:pos="426"/>
        </w:tabs>
        <w:spacing w:before="120"/>
        <w:ind w:left="360"/>
        <w:contextualSpacing/>
        <w:rPr>
          <w:b/>
          <w:lang w:eastAsia="ru-RU"/>
        </w:rPr>
      </w:pPr>
      <w:proofErr w:type="spellStart"/>
      <w:r w:rsidRPr="00C40F43">
        <w:rPr>
          <w:b/>
          <w:lang w:eastAsia="ru-RU"/>
        </w:rPr>
        <w:t>În</w:t>
      </w:r>
      <w:proofErr w:type="spellEnd"/>
      <w:r w:rsidRPr="00C40F43">
        <w:rPr>
          <w:b/>
          <w:lang w:eastAsia="ru-RU"/>
        </w:rPr>
        <w:t xml:space="preserve"> </w:t>
      </w:r>
      <w:proofErr w:type="spellStart"/>
      <w:r w:rsidRPr="00C40F43">
        <w:rPr>
          <w:b/>
          <w:lang w:eastAsia="ru-RU"/>
        </w:rPr>
        <w:t>cazul</w:t>
      </w:r>
      <w:proofErr w:type="spellEnd"/>
      <w:r w:rsidRPr="00C40F43">
        <w:rPr>
          <w:b/>
          <w:lang w:eastAsia="ru-RU"/>
        </w:rPr>
        <w:t xml:space="preserve"> </w:t>
      </w:r>
      <w:proofErr w:type="spellStart"/>
      <w:r w:rsidRPr="00C40F43">
        <w:rPr>
          <w:b/>
          <w:lang w:eastAsia="ru-RU"/>
        </w:rPr>
        <w:t>procedurilor</w:t>
      </w:r>
      <w:proofErr w:type="spellEnd"/>
      <w:r w:rsidRPr="00C40F43">
        <w:rPr>
          <w:b/>
          <w:lang w:eastAsia="ru-RU"/>
        </w:rPr>
        <w:t xml:space="preserve"> de </w:t>
      </w:r>
      <w:proofErr w:type="spellStart"/>
      <w:r w:rsidRPr="00C40F43">
        <w:rPr>
          <w:b/>
          <w:lang w:eastAsia="ru-RU"/>
        </w:rPr>
        <w:t>preselecție</w:t>
      </w:r>
      <w:proofErr w:type="spellEnd"/>
      <w:r w:rsidRPr="00C40F43">
        <w:rPr>
          <w:b/>
          <w:lang w:eastAsia="ru-RU"/>
        </w:rPr>
        <w:t xml:space="preserve"> se </w:t>
      </w:r>
      <w:proofErr w:type="spellStart"/>
      <w:r w:rsidRPr="00C40F43">
        <w:rPr>
          <w:b/>
          <w:lang w:eastAsia="ru-RU"/>
        </w:rPr>
        <w:t>indică</w:t>
      </w:r>
      <w:proofErr w:type="spellEnd"/>
      <w:r w:rsidRPr="00C40F43">
        <w:rPr>
          <w:b/>
          <w:lang w:eastAsia="ru-RU"/>
        </w:rPr>
        <w:t xml:space="preserve"> </w:t>
      </w:r>
      <w:proofErr w:type="spellStart"/>
      <w:r w:rsidRPr="00C40F43">
        <w:rPr>
          <w:b/>
          <w:lang w:eastAsia="ru-RU"/>
        </w:rPr>
        <w:t>numărul</w:t>
      </w:r>
      <w:proofErr w:type="spellEnd"/>
      <w:r w:rsidRPr="00C40F43">
        <w:rPr>
          <w:b/>
          <w:lang w:eastAsia="ru-RU"/>
        </w:rPr>
        <w:t xml:space="preserve"> minim al </w:t>
      </w:r>
      <w:proofErr w:type="spellStart"/>
      <w:r w:rsidRPr="00C40F43">
        <w:rPr>
          <w:b/>
          <w:lang w:eastAsia="ru-RU"/>
        </w:rPr>
        <w:t>candidaţilor</w:t>
      </w:r>
      <w:proofErr w:type="spellEnd"/>
      <w:r w:rsidRPr="00C40F43">
        <w:rPr>
          <w:b/>
          <w:lang w:eastAsia="ru-RU"/>
        </w:rPr>
        <w:t xml:space="preserve"> </w:t>
      </w:r>
      <w:proofErr w:type="spellStart"/>
      <w:r w:rsidRPr="00C40F43">
        <w:rPr>
          <w:b/>
          <w:lang w:eastAsia="ru-RU"/>
        </w:rPr>
        <w:t>şi</w:t>
      </w:r>
      <w:proofErr w:type="spellEnd"/>
      <w:r w:rsidRPr="00C40F43">
        <w:rPr>
          <w:b/>
          <w:lang w:eastAsia="ru-RU"/>
        </w:rPr>
        <w:t xml:space="preserve">, </w:t>
      </w:r>
      <w:proofErr w:type="spellStart"/>
      <w:r w:rsidRPr="00C40F43">
        <w:rPr>
          <w:b/>
          <w:lang w:eastAsia="ru-RU"/>
        </w:rPr>
        <w:t>dacă</w:t>
      </w:r>
      <w:proofErr w:type="spellEnd"/>
      <w:r w:rsidRPr="00C40F43">
        <w:rPr>
          <w:b/>
          <w:lang w:eastAsia="ru-RU"/>
        </w:rPr>
        <w:t xml:space="preserve"> </w:t>
      </w:r>
      <w:proofErr w:type="spellStart"/>
      <w:r w:rsidRPr="00C40F43">
        <w:rPr>
          <w:b/>
          <w:lang w:eastAsia="ru-RU"/>
        </w:rPr>
        <w:t>este</w:t>
      </w:r>
      <w:proofErr w:type="spellEnd"/>
      <w:r w:rsidRPr="00C40F43">
        <w:rPr>
          <w:b/>
          <w:lang w:eastAsia="ru-RU"/>
        </w:rPr>
        <w:t xml:space="preserve"> </w:t>
      </w:r>
      <w:proofErr w:type="spellStart"/>
      <w:r w:rsidRPr="00C40F43">
        <w:rPr>
          <w:b/>
          <w:lang w:eastAsia="ru-RU"/>
        </w:rPr>
        <w:t>cazul</w:t>
      </w:r>
      <w:proofErr w:type="spellEnd"/>
      <w:r w:rsidRPr="00C40F43">
        <w:rPr>
          <w:b/>
          <w:lang w:eastAsia="ru-RU"/>
        </w:rPr>
        <w:t xml:space="preserve">, </w:t>
      </w:r>
      <w:proofErr w:type="spellStart"/>
      <w:r w:rsidRPr="00C40F43">
        <w:rPr>
          <w:b/>
          <w:lang w:eastAsia="ru-RU"/>
        </w:rPr>
        <w:t>numărul</w:t>
      </w:r>
      <w:proofErr w:type="spellEnd"/>
      <w:r w:rsidRPr="00C40F43">
        <w:rPr>
          <w:b/>
          <w:lang w:eastAsia="ru-RU"/>
        </w:rPr>
        <w:t xml:space="preserve"> maxim al </w:t>
      </w:r>
      <w:proofErr w:type="spellStart"/>
      <w:r w:rsidRPr="00C40F43">
        <w:rPr>
          <w:b/>
          <w:lang w:eastAsia="ru-RU"/>
        </w:rPr>
        <w:t>acestora</w:t>
      </w:r>
      <w:proofErr w:type="spellEnd"/>
      <w:r w:rsidRPr="00C40F43">
        <w:rPr>
          <w:b/>
          <w:lang w:eastAsia="ru-RU"/>
        </w:rPr>
        <w:t xml:space="preserve">.  </w:t>
      </w:r>
      <w:r w:rsidRPr="00350007">
        <w:rPr>
          <w:lang w:eastAsia="ru-RU"/>
        </w:rPr>
        <w:t xml:space="preserve">nu se </w:t>
      </w:r>
      <w:proofErr w:type="spellStart"/>
      <w:r w:rsidRPr="00350007">
        <w:rPr>
          <w:lang w:eastAsia="ru-RU"/>
        </w:rPr>
        <w:t>aplică</w:t>
      </w:r>
      <w:proofErr w:type="spellEnd"/>
    </w:p>
    <w:p w14:paraId="7D8A5E94" w14:textId="77777777" w:rsidR="004B6908" w:rsidRPr="00FF430B" w:rsidRDefault="004B6908" w:rsidP="004B6908">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05B4DAD" w14:textId="77777777" w:rsidR="004B6908" w:rsidRDefault="004B6908" w:rsidP="004B690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9BFADB5" w14:textId="77777777" w:rsidR="004B6908" w:rsidRPr="00FF430B" w:rsidRDefault="004B6908" w:rsidP="004B6908">
      <w:pPr>
        <w:numPr>
          <w:ilvl w:val="0"/>
          <w:numId w:val="20"/>
        </w:numPr>
        <w:shd w:val="clear" w:color="auto" w:fill="FFFFFF" w:themeFill="background1"/>
        <w:tabs>
          <w:tab w:val="right" w:pos="426"/>
        </w:tabs>
        <w:rPr>
          <w:lang w:eastAsia="ru-RU"/>
        </w:rPr>
      </w:pPr>
      <w:r w:rsidRPr="00FF430B">
        <w:rPr>
          <w:lang w:eastAsia="ru-RU"/>
        </w:rPr>
        <w:t>Pentru un singur lot;</w:t>
      </w:r>
    </w:p>
    <w:p w14:paraId="1977B3A6" w14:textId="77777777" w:rsidR="004B6908" w:rsidRPr="00350007" w:rsidRDefault="004B6908" w:rsidP="004B6908">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2033B84E" w14:textId="77777777" w:rsidR="004B6908" w:rsidRPr="0059268B" w:rsidRDefault="004B6908" w:rsidP="004B6908">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Termenii și condițiile de prestare/executare solicitați: </w:t>
      </w:r>
      <w:r w:rsidRPr="00A365A9">
        <w:rPr>
          <w:lang w:eastAsia="ru-RU"/>
        </w:rPr>
        <w:t>perioada de îndeplinire a lucrărilor</w:t>
      </w:r>
      <w:r>
        <w:rPr>
          <w:lang w:eastAsia="ru-RU"/>
        </w:rPr>
        <w:t xml:space="preserve"> pînă la finele anului </w:t>
      </w:r>
      <w:r>
        <w:rPr>
          <w:b/>
          <w:lang w:eastAsia="ru-RU"/>
        </w:rPr>
        <w:t>2023.</w:t>
      </w:r>
    </w:p>
    <w:p w14:paraId="7B32495F" w14:textId="77777777" w:rsidR="004B6908" w:rsidRPr="00CC36D5" w:rsidRDefault="004B6908" w:rsidP="004B6908">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3</w:t>
      </w:r>
    </w:p>
    <w:p w14:paraId="5335B4D3" w14:textId="77777777" w:rsidR="004B6908" w:rsidRPr="00FF430B" w:rsidRDefault="004B6908" w:rsidP="004B6908">
      <w:pPr>
        <w:numPr>
          <w:ilvl w:val="0"/>
          <w:numId w:val="28"/>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E66F179" w14:textId="77777777" w:rsidR="004B6908" w:rsidRPr="00112051" w:rsidRDefault="004B6908" w:rsidP="004B6908">
      <w:pPr>
        <w:numPr>
          <w:ilvl w:val="0"/>
          <w:numId w:val="28"/>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nu este</w:t>
      </w:r>
    </w:p>
    <w:tbl>
      <w:tblPr>
        <w:tblStyle w:val="TableNormal"/>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779"/>
        <w:gridCol w:w="49"/>
        <w:gridCol w:w="3993"/>
        <w:gridCol w:w="1182"/>
      </w:tblGrid>
      <w:tr w:rsidR="004B6908" w:rsidRPr="007406FF" w14:paraId="07FFCB89" w14:textId="77777777" w:rsidTr="008D203C">
        <w:trPr>
          <w:trHeight w:val="700"/>
        </w:trPr>
        <w:tc>
          <w:tcPr>
            <w:tcW w:w="572" w:type="dxa"/>
            <w:shd w:val="clear" w:color="auto" w:fill="D9D9D9"/>
          </w:tcPr>
          <w:p w14:paraId="5E4A7B3C" w14:textId="77777777" w:rsidR="004B6908" w:rsidRPr="007406FF" w:rsidRDefault="004B6908" w:rsidP="008D203C">
            <w:pPr>
              <w:pStyle w:val="TableParagraph"/>
              <w:spacing w:before="116"/>
              <w:ind w:left="105" w:right="153"/>
              <w:rPr>
                <w:b/>
                <w:sz w:val="18"/>
                <w:szCs w:val="18"/>
              </w:rPr>
            </w:pPr>
            <w:r w:rsidRPr="007406FF">
              <w:rPr>
                <w:b/>
                <w:sz w:val="18"/>
                <w:szCs w:val="18"/>
              </w:rPr>
              <w:lastRenderedPageBreak/>
              <w:t>Nr. d/o</w:t>
            </w:r>
          </w:p>
        </w:tc>
        <w:tc>
          <w:tcPr>
            <w:tcW w:w="3779" w:type="dxa"/>
            <w:shd w:val="clear" w:color="auto" w:fill="D9D9D9"/>
          </w:tcPr>
          <w:p w14:paraId="6A668330" w14:textId="77777777" w:rsidR="004B6908" w:rsidRPr="007406FF" w:rsidRDefault="004B6908" w:rsidP="008D203C">
            <w:pPr>
              <w:pStyle w:val="TableParagraph"/>
              <w:spacing w:before="116"/>
              <w:ind w:left="623"/>
              <w:rPr>
                <w:b/>
                <w:sz w:val="18"/>
                <w:szCs w:val="18"/>
              </w:rPr>
            </w:pPr>
            <w:r w:rsidRPr="007406FF">
              <w:rPr>
                <w:b/>
                <w:sz w:val="18"/>
                <w:szCs w:val="18"/>
              </w:rPr>
              <w:t>Descrierea criteriului/cerinței</w:t>
            </w:r>
          </w:p>
        </w:tc>
        <w:tc>
          <w:tcPr>
            <w:tcW w:w="4042" w:type="dxa"/>
            <w:gridSpan w:val="2"/>
            <w:shd w:val="clear" w:color="auto" w:fill="D9D9D9"/>
          </w:tcPr>
          <w:p w14:paraId="79C3B2D5" w14:textId="77777777" w:rsidR="004B6908" w:rsidRPr="007406FF" w:rsidRDefault="004B6908" w:rsidP="008D203C">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63B092E2" w14:textId="77777777" w:rsidR="004B6908" w:rsidRPr="007406FF" w:rsidRDefault="004B6908" w:rsidP="008D203C">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4B6908" w:rsidRPr="007406FF" w14:paraId="3BC83AE7" w14:textId="77777777" w:rsidTr="008D203C">
        <w:trPr>
          <w:trHeight w:val="802"/>
        </w:trPr>
        <w:tc>
          <w:tcPr>
            <w:tcW w:w="572" w:type="dxa"/>
            <w:shd w:val="clear" w:color="auto" w:fill="FFFF00"/>
          </w:tcPr>
          <w:p w14:paraId="7B2FFBAA" w14:textId="77777777" w:rsidR="004B6908" w:rsidRPr="001A375D" w:rsidRDefault="004B6908" w:rsidP="008D203C">
            <w:pPr>
              <w:pStyle w:val="TableParagraph"/>
              <w:spacing w:before="103"/>
              <w:ind w:left="105"/>
              <w:rPr>
                <w:sz w:val="20"/>
                <w:szCs w:val="20"/>
              </w:rPr>
            </w:pPr>
            <w:r w:rsidRPr="001A375D">
              <w:rPr>
                <w:sz w:val="20"/>
                <w:szCs w:val="20"/>
              </w:rPr>
              <w:t>1</w:t>
            </w:r>
          </w:p>
        </w:tc>
        <w:tc>
          <w:tcPr>
            <w:tcW w:w="3779" w:type="dxa"/>
            <w:shd w:val="clear" w:color="auto" w:fill="FFFF00"/>
          </w:tcPr>
          <w:p w14:paraId="7AD6B219" w14:textId="77777777" w:rsidR="004B6908" w:rsidRPr="001A375D" w:rsidRDefault="004B6908" w:rsidP="008D203C">
            <w:pPr>
              <w:tabs>
                <w:tab w:val="left" w:pos="612"/>
                <w:tab w:val="left" w:pos="1568"/>
              </w:tabs>
              <w:spacing w:before="120" w:after="120"/>
              <w:rPr>
                <w:iCs/>
                <w:sz w:val="20"/>
                <w:szCs w:val="20"/>
              </w:rPr>
            </w:pPr>
            <w:r>
              <w:rPr>
                <w:iCs/>
                <w:sz w:val="20"/>
                <w:szCs w:val="20"/>
              </w:rPr>
              <w:t>Propunerae financiară</w:t>
            </w:r>
            <w:r w:rsidRPr="001A375D">
              <w:rPr>
                <w:iCs/>
                <w:sz w:val="20"/>
                <w:szCs w:val="20"/>
              </w:rPr>
              <w:t xml:space="preserve"> </w:t>
            </w:r>
          </w:p>
        </w:tc>
        <w:tc>
          <w:tcPr>
            <w:tcW w:w="4042" w:type="dxa"/>
            <w:gridSpan w:val="2"/>
            <w:shd w:val="clear" w:color="auto" w:fill="FFFF00"/>
          </w:tcPr>
          <w:p w14:paraId="197B6757" w14:textId="77777777" w:rsidR="004B6908" w:rsidRPr="001A375D" w:rsidRDefault="004B6908" w:rsidP="008D203C">
            <w:pPr>
              <w:tabs>
                <w:tab w:val="left" w:pos="612"/>
                <w:tab w:val="left" w:pos="1568"/>
              </w:tabs>
              <w:spacing w:before="120" w:after="120"/>
              <w:rPr>
                <w:iCs/>
                <w:sz w:val="20"/>
                <w:szCs w:val="20"/>
              </w:rPr>
            </w:pPr>
            <w:r w:rsidRPr="001A375D">
              <w:rPr>
                <w:iCs/>
                <w:sz w:val="20"/>
                <w:szCs w:val="20"/>
              </w:rPr>
              <w:t>Formularul ofertei ,</w:t>
            </w:r>
            <w:r w:rsidRPr="001A375D">
              <w:rPr>
                <w:sz w:val="20"/>
                <w:szCs w:val="20"/>
              </w:rPr>
              <w:t>semnat electronic de catre operatorul ecoomic</w:t>
            </w:r>
          </w:p>
        </w:tc>
        <w:tc>
          <w:tcPr>
            <w:tcW w:w="1182" w:type="dxa"/>
            <w:shd w:val="clear" w:color="auto" w:fill="FFFF00"/>
          </w:tcPr>
          <w:p w14:paraId="2E382AA1" w14:textId="77777777" w:rsidR="004B6908" w:rsidRPr="001A375D" w:rsidRDefault="004B6908" w:rsidP="008D203C">
            <w:pPr>
              <w:tabs>
                <w:tab w:val="left" w:pos="612"/>
                <w:tab w:val="left" w:pos="1568"/>
              </w:tabs>
              <w:spacing w:before="120" w:after="120"/>
              <w:jc w:val="center"/>
              <w:rPr>
                <w:b/>
                <w:iCs/>
                <w:sz w:val="20"/>
                <w:szCs w:val="20"/>
              </w:rPr>
            </w:pPr>
            <w:r w:rsidRPr="001A375D">
              <w:rPr>
                <w:b/>
                <w:iCs/>
                <w:sz w:val="20"/>
                <w:szCs w:val="20"/>
              </w:rPr>
              <w:t>obligatoriu</w:t>
            </w:r>
          </w:p>
        </w:tc>
      </w:tr>
      <w:tr w:rsidR="004B6908" w:rsidRPr="007406FF" w14:paraId="378A878C" w14:textId="77777777" w:rsidTr="008D203C">
        <w:trPr>
          <w:trHeight w:val="575"/>
        </w:trPr>
        <w:tc>
          <w:tcPr>
            <w:tcW w:w="572" w:type="dxa"/>
            <w:shd w:val="clear" w:color="auto" w:fill="FFFF00"/>
          </w:tcPr>
          <w:p w14:paraId="0B8896A6" w14:textId="77777777" w:rsidR="004B6908" w:rsidRPr="001A375D" w:rsidRDefault="004B6908" w:rsidP="008D203C">
            <w:pPr>
              <w:pStyle w:val="TableParagraph"/>
              <w:spacing w:before="103"/>
              <w:ind w:left="105"/>
              <w:rPr>
                <w:sz w:val="20"/>
                <w:szCs w:val="20"/>
              </w:rPr>
            </w:pPr>
            <w:r w:rsidRPr="001A375D">
              <w:rPr>
                <w:sz w:val="20"/>
                <w:szCs w:val="20"/>
              </w:rPr>
              <w:t>2</w:t>
            </w:r>
          </w:p>
        </w:tc>
        <w:tc>
          <w:tcPr>
            <w:tcW w:w="3779" w:type="dxa"/>
            <w:shd w:val="clear" w:color="auto" w:fill="FFFF00"/>
          </w:tcPr>
          <w:p w14:paraId="120812E8" w14:textId="77777777" w:rsidR="004B6908" w:rsidRPr="001A375D" w:rsidRDefault="004B6908" w:rsidP="008D203C">
            <w:pPr>
              <w:tabs>
                <w:tab w:val="left" w:pos="612"/>
                <w:tab w:val="left" w:pos="1568"/>
              </w:tabs>
              <w:spacing w:before="120" w:after="120"/>
              <w:rPr>
                <w:iCs/>
                <w:sz w:val="20"/>
                <w:szCs w:val="20"/>
              </w:rPr>
            </w:pPr>
            <w:r>
              <w:rPr>
                <w:iCs/>
                <w:sz w:val="20"/>
                <w:szCs w:val="20"/>
              </w:rPr>
              <w:t>propunerea</w:t>
            </w:r>
            <w:r w:rsidRPr="001A375D">
              <w:rPr>
                <w:iCs/>
                <w:sz w:val="20"/>
                <w:szCs w:val="20"/>
              </w:rPr>
              <w:t xml:space="preserve"> tehnic</w:t>
            </w:r>
            <w:r>
              <w:rPr>
                <w:iCs/>
                <w:sz w:val="20"/>
                <w:szCs w:val="20"/>
              </w:rPr>
              <w:t>ă</w:t>
            </w:r>
          </w:p>
        </w:tc>
        <w:tc>
          <w:tcPr>
            <w:tcW w:w="4042" w:type="dxa"/>
            <w:gridSpan w:val="2"/>
            <w:shd w:val="clear" w:color="auto" w:fill="FFFF00"/>
          </w:tcPr>
          <w:p w14:paraId="5ACA1563" w14:textId="77777777" w:rsidR="004B6908" w:rsidRPr="001A375D" w:rsidRDefault="004B6908" w:rsidP="008D203C">
            <w:pPr>
              <w:tabs>
                <w:tab w:val="left" w:pos="612"/>
                <w:tab w:val="left" w:pos="1568"/>
              </w:tabs>
              <w:spacing w:before="120" w:after="120"/>
              <w:rPr>
                <w:iCs/>
                <w:sz w:val="20"/>
                <w:szCs w:val="20"/>
              </w:rPr>
            </w:pPr>
            <w:r>
              <w:rPr>
                <w:iCs/>
                <w:sz w:val="20"/>
                <w:szCs w:val="20"/>
              </w:rPr>
              <w:t>Deviz de cheltuieli</w:t>
            </w:r>
            <w:r w:rsidRPr="001A375D">
              <w:rPr>
                <w:iCs/>
                <w:sz w:val="20"/>
                <w:szCs w:val="20"/>
              </w:rPr>
              <w:t>, cu semnătură electronica  de catre operatorul economic</w:t>
            </w:r>
          </w:p>
        </w:tc>
        <w:tc>
          <w:tcPr>
            <w:tcW w:w="1182" w:type="dxa"/>
            <w:shd w:val="clear" w:color="auto" w:fill="FFFF00"/>
          </w:tcPr>
          <w:p w14:paraId="15A35F45" w14:textId="77777777" w:rsidR="004B6908" w:rsidRPr="001A375D" w:rsidRDefault="004B6908" w:rsidP="008D203C">
            <w:pPr>
              <w:tabs>
                <w:tab w:val="left" w:pos="1568"/>
              </w:tabs>
              <w:rPr>
                <w:sz w:val="20"/>
                <w:szCs w:val="20"/>
              </w:rPr>
            </w:pPr>
            <w:r w:rsidRPr="001A375D">
              <w:rPr>
                <w:b/>
                <w:iCs/>
                <w:sz w:val="20"/>
                <w:szCs w:val="20"/>
              </w:rPr>
              <w:t>obligatoriu</w:t>
            </w:r>
          </w:p>
        </w:tc>
      </w:tr>
      <w:tr w:rsidR="004B6908" w:rsidRPr="007406FF" w14:paraId="68182A2C" w14:textId="77777777" w:rsidTr="008D203C">
        <w:trPr>
          <w:trHeight w:val="627"/>
        </w:trPr>
        <w:tc>
          <w:tcPr>
            <w:tcW w:w="572" w:type="dxa"/>
            <w:shd w:val="clear" w:color="auto" w:fill="FFFF00"/>
          </w:tcPr>
          <w:p w14:paraId="587EE983" w14:textId="77777777" w:rsidR="004B6908" w:rsidRPr="001A375D" w:rsidRDefault="004B6908" w:rsidP="008D203C">
            <w:pPr>
              <w:pStyle w:val="TableParagraph"/>
              <w:spacing w:before="108"/>
              <w:ind w:left="105"/>
              <w:rPr>
                <w:sz w:val="20"/>
                <w:szCs w:val="20"/>
              </w:rPr>
            </w:pPr>
            <w:r w:rsidRPr="001A375D">
              <w:rPr>
                <w:sz w:val="20"/>
                <w:szCs w:val="20"/>
              </w:rPr>
              <w:t>3</w:t>
            </w:r>
          </w:p>
        </w:tc>
        <w:tc>
          <w:tcPr>
            <w:tcW w:w="3779" w:type="dxa"/>
            <w:shd w:val="clear" w:color="auto" w:fill="FFFF00"/>
          </w:tcPr>
          <w:p w14:paraId="17D136C3" w14:textId="77777777" w:rsidR="004B6908" w:rsidRPr="001A375D" w:rsidRDefault="004B6908" w:rsidP="008D203C">
            <w:pPr>
              <w:pStyle w:val="a8"/>
              <w:tabs>
                <w:tab w:val="left" w:pos="567"/>
                <w:tab w:val="left" w:pos="1568"/>
              </w:tabs>
              <w:rPr>
                <w:rFonts w:ascii="Times New Roman" w:hAnsi="Times New Roman"/>
                <w:sz w:val="20"/>
              </w:rPr>
            </w:pPr>
            <w:r w:rsidRPr="001A375D">
              <w:rPr>
                <w:rFonts w:ascii="Times New Roman" w:hAnsi="Times New Roman"/>
                <w:sz w:val="20"/>
              </w:rPr>
              <w:t>CERERE DE PARTICIPARE</w:t>
            </w:r>
          </w:p>
        </w:tc>
        <w:tc>
          <w:tcPr>
            <w:tcW w:w="4042" w:type="dxa"/>
            <w:gridSpan w:val="2"/>
            <w:shd w:val="clear" w:color="auto" w:fill="FFFF00"/>
          </w:tcPr>
          <w:p w14:paraId="502E8718" w14:textId="77777777" w:rsidR="004B6908" w:rsidRPr="001A375D" w:rsidRDefault="004B6908" w:rsidP="008D203C">
            <w:pPr>
              <w:tabs>
                <w:tab w:val="left" w:pos="1568"/>
              </w:tabs>
              <w:rPr>
                <w:sz w:val="20"/>
                <w:szCs w:val="20"/>
              </w:rPr>
            </w:pPr>
            <w:r w:rsidRPr="001A375D">
              <w:rPr>
                <w:sz w:val="20"/>
                <w:szCs w:val="20"/>
              </w:rPr>
              <w:t>Anexa nr. 7 Semnat electronic de către operatorul economici</w:t>
            </w:r>
          </w:p>
        </w:tc>
        <w:tc>
          <w:tcPr>
            <w:tcW w:w="1182" w:type="dxa"/>
            <w:shd w:val="clear" w:color="auto" w:fill="FFFF00"/>
          </w:tcPr>
          <w:p w14:paraId="24017CA9" w14:textId="77777777" w:rsidR="004B6908" w:rsidRPr="001A375D" w:rsidRDefault="004B6908" w:rsidP="008D203C">
            <w:pPr>
              <w:tabs>
                <w:tab w:val="left" w:pos="1568"/>
              </w:tabs>
              <w:rPr>
                <w:sz w:val="20"/>
                <w:szCs w:val="20"/>
              </w:rPr>
            </w:pPr>
            <w:r w:rsidRPr="001A375D">
              <w:rPr>
                <w:b/>
                <w:iCs/>
                <w:sz w:val="20"/>
                <w:szCs w:val="20"/>
              </w:rPr>
              <w:t>obligatoriu</w:t>
            </w:r>
          </w:p>
        </w:tc>
      </w:tr>
      <w:tr w:rsidR="004B6908" w:rsidRPr="007406FF" w14:paraId="2C037C7F" w14:textId="77777777" w:rsidTr="008D203C">
        <w:trPr>
          <w:trHeight w:val="627"/>
        </w:trPr>
        <w:tc>
          <w:tcPr>
            <w:tcW w:w="572" w:type="dxa"/>
            <w:shd w:val="clear" w:color="auto" w:fill="FFFF00"/>
          </w:tcPr>
          <w:p w14:paraId="0216BE78" w14:textId="77777777" w:rsidR="004B6908" w:rsidRPr="001A375D" w:rsidRDefault="004B6908" w:rsidP="008D203C">
            <w:pPr>
              <w:pStyle w:val="TableParagraph"/>
              <w:spacing w:before="108"/>
              <w:ind w:left="105"/>
              <w:rPr>
                <w:sz w:val="20"/>
                <w:szCs w:val="20"/>
              </w:rPr>
            </w:pPr>
            <w:r w:rsidRPr="001A375D">
              <w:rPr>
                <w:sz w:val="20"/>
                <w:szCs w:val="20"/>
              </w:rPr>
              <w:t>4</w:t>
            </w:r>
          </w:p>
        </w:tc>
        <w:tc>
          <w:tcPr>
            <w:tcW w:w="3779" w:type="dxa"/>
            <w:shd w:val="clear" w:color="auto" w:fill="FFFF00"/>
          </w:tcPr>
          <w:p w14:paraId="3D95A4F6" w14:textId="77777777" w:rsidR="004B6908" w:rsidRPr="001A375D" w:rsidRDefault="004B6908" w:rsidP="008D203C">
            <w:pPr>
              <w:pStyle w:val="TableParagraph"/>
              <w:tabs>
                <w:tab w:val="left" w:pos="1568"/>
              </w:tabs>
              <w:spacing w:line="270" w:lineRule="exact"/>
              <w:ind w:left="4"/>
              <w:rPr>
                <w:sz w:val="20"/>
                <w:szCs w:val="20"/>
              </w:rPr>
            </w:pPr>
            <w:r w:rsidRPr="001A375D">
              <w:rPr>
                <w:sz w:val="20"/>
                <w:szCs w:val="20"/>
              </w:rPr>
              <w:t>DECLARAŢIE</w:t>
            </w:r>
          </w:p>
          <w:p w14:paraId="30E64105" w14:textId="77777777" w:rsidR="004B6908" w:rsidRPr="001A375D" w:rsidRDefault="004B6908" w:rsidP="008D203C">
            <w:pPr>
              <w:pStyle w:val="TableParagraph"/>
              <w:tabs>
                <w:tab w:val="left" w:pos="1568"/>
              </w:tabs>
              <w:spacing w:before="117"/>
              <w:rPr>
                <w:b/>
                <w:sz w:val="20"/>
                <w:szCs w:val="20"/>
              </w:rPr>
            </w:pPr>
            <w:r w:rsidRPr="001A375D">
              <w:rPr>
                <w:sz w:val="20"/>
                <w:szCs w:val="20"/>
              </w:rPr>
              <w:t>privind valabilitatea ofertei</w:t>
            </w:r>
          </w:p>
        </w:tc>
        <w:tc>
          <w:tcPr>
            <w:tcW w:w="4042" w:type="dxa"/>
            <w:gridSpan w:val="2"/>
            <w:shd w:val="clear" w:color="auto" w:fill="FFFF00"/>
          </w:tcPr>
          <w:p w14:paraId="0C592A85" w14:textId="77777777" w:rsidR="004B6908" w:rsidRPr="001A375D" w:rsidRDefault="004B6908" w:rsidP="008D203C">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53C0F1A7" w14:textId="77777777" w:rsidR="004B6908" w:rsidRPr="001A375D" w:rsidRDefault="004B6908" w:rsidP="008D203C">
            <w:pPr>
              <w:tabs>
                <w:tab w:val="left" w:pos="1568"/>
              </w:tabs>
              <w:rPr>
                <w:sz w:val="20"/>
                <w:szCs w:val="20"/>
              </w:rPr>
            </w:pPr>
            <w:r w:rsidRPr="001A375D">
              <w:rPr>
                <w:b/>
                <w:iCs/>
                <w:sz w:val="20"/>
                <w:szCs w:val="20"/>
              </w:rPr>
              <w:t>obligatoriu</w:t>
            </w:r>
          </w:p>
        </w:tc>
      </w:tr>
      <w:tr w:rsidR="004B6908" w:rsidRPr="007406FF" w14:paraId="213413A6" w14:textId="77777777" w:rsidTr="008D203C">
        <w:trPr>
          <w:trHeight w:val="627"/>
        </w:trPr>
        <w:tc>
          <w:tcPr>
            <w:tcW w:w="572" w:type="dxa"/>
            <w:shd w:val="clear" w:color="auto" w:fill="FFFF00"/>
          </w:tcPr>
          <w:p w14:paraId="1CCBCC09" w14:textId="77777777" w:rsidR="004B6908" w:rsidRPr="001A375D" w:rsidRDefault="004B6908" w:rsidP="008D203C">
            <w:pPr>
              <w:pStyle w:val="TableParagraph"/>
              <w:spacing w:before="108"/>
              <w:ind w:left="105"/>
              <w:rPr>
                <w:sz w:val="20"/>
                <w:szCs w:val="20"/>
              </w:rPr>
            </w:pPr>
            <w:r w:rsidRPr="001A375D">
              <w:rPr>
                <w:sz w:val="20"/>
                <w:szCs w:val="20"/>
              </w:rPr>
              <w:t>5</w:t>
            </w:r>
          </w:p>
        </w:tc>
        <w:tc>
          <w:tcPr>
            <w:tcW w:w="3779" w:type="dxa"/>
            <w:shd w:val="clear" w:color="auto" w:fill="FFFF00"/>
          </w:tcPr>
          <w:p w14:paraId="515F3C13" w14:textId="77777777" w:rsidR="004B6908" w:rsidRPr="001A375D" w:rsidRDefault="004B6908" w:rsidP="008D203C">
            <w:pPr>
              <w:tabs>
                <w:tab w:val="left" w:pos="612"/>
                <w:tab w:val="left" w:pos="1568"/>
              </w:tabs>
              <w:spacing w:before="120" w:after="120"/>
              <w:rPr>
                <w:iCs/>
                <w:sz w:val="20"/>
                <w:szCs w:val="20"/>
              </w:rPr>
            </w:pPr>
            <w:r w:rsidRPr="001A375D">
              <w:rPr>
                <w:iCs/>
                <w:sz w:val="20"/>
                <w:szCs w:val="20"/>
              </w:rPr>
              <w:t>DUAE</w:t>
            </w:r>
          </w:p>
        </w:tc>
        <w:tc>
          <w:tcPr>
            <w:tcW w:w="4042" w:type="dxa"/>
            <w:gridSpan w:val="2"/>
            <w:shd w:val="clear" w:color="auto" w:fill="FFFF00"/>
          </w:tcPr>
          <w:p w14:paraId="4D9097B1" w14:textId="77777777" w:rsidR="004B6908" w:rsidRPr="001A375D" w:rsidRDefault="004B6908" w:rsidP="008D203C">
            <w:pPr>
              <w:tabs>
                <w:tab w:val="left" w:pos="612"/>
                <w:tab w:val="left" w:pos="1568"/>
              </w:tabs>
              <w:spacing w:before="120" w:after="120"/>
              <w:rPr>
                <w:iCs/>
                <w:sz w:val="20"/>
                <w:szCs w:val="20"/>
              </w:rPr>
            </w:pPr>
            <w:r w:rsidRPr="001A375D">
              <w:rPr>
                <w:sz w:val="20"/>
                <w:szCs w:val="20"/>
              </w:rPr>
              <w:t>Semnat electronic de către operatorul economici</w:t>
            </w:r>
          </w:p>
        </w:tc>
        <w:tc>
          <w:tcPr>
            <w:tcW w:w="1182" w:type="dxa"/>
            <w:shd w:val="clear" w:color="auto" w:fill="FFFF00"/>
          </w:tcPr>
          <w:p w14:paraId="3F1845A1" w14:textId="77777777" w:rsidR="004B6908" w:rsidRPr="001A375D" w:rsidRDefault="004B6908" w:rsidP="008D203C">
            <w:pPr>
              <w:tabs>
                <w:tab w:val="left" w:pos="1568"/>
              </w:tabs>
              <w:rPr>
                <w:sz w:val="20"/>
                <w:szCs w:val="20"/>
              </w:rPr>
            </w:pPr>
            <w:r w:rsidRPr="001A375D">
              <w:rPr>
                <w:b/>
                <w:iCs/>
                <w:sz w:val="20"/>
                <w:szCs w:val="20"/>
              </w:rPr>
              <w:t>obligatoriu</w:t>
            </w:r>
          </w:p>
        </w:tc>
      </w:tr>
      <w:tr w:rsidR="004B6908" w:rsidRPr="007406FF" w14:paraId="63BFB498" w14:textId="77777777" w:rsidTr="008D203C">
        <w:trPr>
          <w:trHeight w:val="627"/>
        </w:trPr>
        <w:tc>
          <w:tcPr>
            <w:tcW w:w="572" w:type="dxa"/>
            <w:shd w:val="clear" w:color="auto" w:fill="FFFF00"/>
          </w:tcPr>
          <w:p w14:paraId="65E278D5" w14:textId="77777777" w:rsidR="004B6908" w:rsidRPr="001A375D" w:rsidRDefault="004B6908" w:rsidP="008D203C">
            <w:pPr>
              <w:pStyle w:val="TableParagraph"/>
              <w:spacing w:before="108"/>
              <w:ind w:left="105"/>
              <w:rPr>
                <w:sz w:val="20"/>
                <w:szCs w:val="20"/>
              </w:rPr>
            </w:pPr>
            <w:r w:rsidRPr="001A375D">
              <w:rPr>
                <w:sz w:val="20"/>
                <w:szCs w:val="20"/>
              </w:rPr>
              <w:t>6</w:t>
            </w:r>
          </w:p>
        </w:tc>
        <w:tc>
          <w:tcPr>
            <w:tcW w:w="3779" w:type="dxa"/>
            <w:shd w:val="clear" w:color="auto" w:fill="FFFF00"/>
          </w:tcPr>
          <w:p w14:paraId="3C425FB1" w14:textId="77777777" w:rsidR="004B6908" w:rsidRPr="001A375D" w:rsidRDefault="004B6908" w:rsidP="008D203C">
            <w:pPr>
              <w:pStyle w:val="TableParagraph"/>
              <w:spacing w:before="108"/>
              <w:ind w:left="109"/>
              <w:rPr>
                <w:sz w:val="20"/>
                <w:szCs w:val="20"/>
              </w:rPr>
            </w:pPr>
            <w:r w:rsidRPr="001A375D">
              <w:rPr>
                <w:sz w:val="20"/>
                <w:szCs w:val="20"/>
              </w:rPr>
              <w:t>Garantia bancara 1%</w:t>
            </w:r>
          </w:p>
        </w:tc>
        <w:tc>
          <w:tcPr>
            <w:tcW w:w="4042" w:type="dxa"/>
            <w:gridSpan w:val="2"/>
            <w:shd w:val="clear" w:color="auto" w:fill="FFFF00"/>
          </w:tcPr>
          <w:p w14:paraId="595DDABF" w14:textId="77777777" w:rsidR="004B6908" w:rsidRPr="001A375D" w:rsidRDefault="004B6908" w:rsidP="008D203C">
            <w:pPr>
              <w:pStyle w:val="TableParagraph"/>
              <w:spacing w:before="108"/>
              <w:ind w:left="105" w:right="275"/>
              <w:rPr>
                <w:sz w:val="20"/>
                <w:szCs w:val="20"/>
              </w:rPr>
            </w:pPr>
            <w:r w:rsidRPr="001A375D">
              <w:rPr>
                <w:sz w:val="20"/>
                <w:szCs w:val="20"/>
              </w:rPr>
              <w:t>Anexa nr. 9, prezentată de o bancă din RMoldova, format hirtie</w:t>
            </w:r>
          </w:p>
          <w:p w14:paraId="009DBC3D" w14:textId="77777777" w:rsidR="004B6908" w:rsidRPr="001A375D" w:rsidRDefault="004B6908" w:rsidP="008D203C">
            <w:pPr>
              <w:pStyle w:val="TableParagraph"/>
              <w:spacing w:before="108"/>
              <w:ind w:left="105" w:right="275"/>
              <w:rPr>
                <w:sz w:val="20"/>
                <w:szCs w:val="20"/>
              </w:rPr>
            </w:pPr>
            <w:r w:rsidRPr="001A375D">
              <w:rPr>
                <w:sz w:val="20"/>
                <w:szCs w:val="20"/>
              </w:rPr>
              <w:t xml:space="preserve"> Semnat electronic de către operatorul economi</w:t>
            </w:r>
          </w:p>
        </w:tc>
        <w:tc>
          <w:tcPr>
            <w:tcW w:w="1182" w:type="dxa"/>
            <w:shd w:val="clear" w:color="auto" w:fill="FFFF00"/>
          </w:tcPr>
          <w:p w14:paraId="3E4B2463" w14:textId="77777777" w:rsidR="004B6908" w:rsidRPr="001A375D" w:rsidRDefault="004B6908" w:rsidP="008D203C">
            <w:pPr>
              <w:pStyle w:val="TableParagraph"/>
              <w:spacing w:before="108"/>
              <w:ind w:left="105"/>
              <w:rPr>
                <w:sz w:val="20"/>
                <w:szCs w:val="20"/>
              </w:rPr>
            </w:pPr>
            <w:r w:rsidRPr="001A375D">
              <w:rPr>
                <w:sz w:val="20"/>
                <w:szCs w:val="20"/>
              </w:rPr>
              <w:t>obligatoriu</w:t>
            </w:r>
          </w:p>
        </w:tc>
      </w:tr>
      <w:tr w:rsidR="004B6908" w:rsidRPr="007406FF" w14:paraId="67883406" w14:textId="77777777" w:rsidTr="008D203C">
        <w:trPr>
          <w:trHeight w:val="512"/>
        </w:trPr>
        <w:tc>
          <w:tcPr>
            <w:tcW w:w="9575" w:type="dxa"/>
            <w:gridSpan w:val="5"/>
            <w:shd w:val="clear" w:color="auto" w:fill="FFFF00"/>
          </w:tcPr>
          <w:p w14:paraId="4C800D39" w14:textId="77777777" w:rsidR="004B6908" w:rsidRPr="004101F5" w:rsidRDefault="004B6908" w:rsidP="008D203C">
            <w:pPr>
              <w:pStyle w:val="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4B6908" w:rsidRPr="007406FF" w14:paraId="1356F171" w14:textId="77777777" w:rsidTr="008D203C">
        <w:trPr>
          <w:trHeight w:val="559"/>
        </w:trPr>
        <w:tc>
          <w:tcPr>
            <w:tcW w:w="572" w:type="dxa"/>
            <w:shd w:val="clear" w:color="auto" w:fill="FFFF00"/>
          </w:tcPr>
          <w:p w14:paraId="6F40AEBB" w14:textId="77777777" w:rsidR="004B6908" w:rsidRPr="00C70DB4" w:rsidRDefault="004B6908" w:rsidP="008D203C">
            <w:pPr>
              <w:pStyle w:val="TableParagraph"/>
              <w:spacing w:before="103"/>
              <w:ind w:left="105"/>
              <w:rPr>
                <w:sz w:val="20"/>
                <w:szCs w:val="20"/>
              </w:rPr>
            </w:pPr>
            <w:r w:rsidRPr="00C70DB4">
              <w:rPr>
                <w:sz w:val="20"/>
                <w:szCs w:val="20"/>
              </w:rPr>
              <w:t>1</w:t>
            </w:r>
          </w:p>
        </w:tc>
        <w:tc>
          <w:tcPr>
            <w:tcW w:w="3828" w:type="dxa"/>
            <w:gridSpan w:val="2"/>
            <w:shd w:val="clear" w:color="auto" w:fill="FFFF00"/>
          </w:tcPr>
          <w:p w14:paraId="1F7C32FF" w14:textId="77777777" w:rsidR="004B6908" w:rsidRPr="00C70DB4" w:rsidRDefault="004B6908" w:rsidP="008D203C">
            <w:pPr>
              <w:pStyle w:val="TableParagraph"/>
              <w:spacing w:before="105" w:line="237" w:lineRule="auto"/>
              <w:ind w:left="109" w:right="300"/>
              <w:rPr>
                <w:sz w:val="20"/>
                <w:szCs w:val="20"/>
              </w:rPr>
            </w:pPr>
            <w:r w:rsidRPr="00C70DB4">
              <w:rPr>
                <w:sz w:val="20"/>
                <w:szCs w:val="20"/>
              </w:rPr>
              <w:t>Formularul informație despre ofertant</w:t>
            </w:r>
          </w:p>
        </w:tc>
        <w:tc>
          <w:tcPr>
            <w:tcW w:w="3993" w:type="dxa"/>
            <w:shd w:val="clear" w:color="auto" w:fill="FFFF00"/>
          </w:tcPr>
          <w:p w14:paraId="7ABD2C3C" w14:textId="77777777" w:rsidR="004B6908" w:rsidRPr="00C70DB4" w:rsidRDefault="004B6908" w:rsidP="008D203C">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46570490" w14:textId="77777777" w:rsidR="004B6908" w:rsidRPr="00C70DB4" w:rsidRDefault="004B6908" w:rsidP="008D203C">
            <w:pPr>
              <w:pStyle w:val="TableParagraph"/>
              <w:spacing w:before="103"/>
              <w:ind w:left="105"/>
              <w:rPr>
                <w:sz w:val="20"/>
                <w:szCs w:val="20"/>
              </w:rPr>
            </w:pPr>
            <w:r w:rsidRPr="00C70DB4">
              <w:rPr>
                <w:sz w:val="20"/>
                <w:szCs w:val="20"/>
              </w:rPr>
              <w:t>DA</w:t>
            </w:r>
          </w:p>
        </w:tc>
      </w:tr>
      <w:tr w:rsidR="004B6908" w:rsidRPr="007406FF" w14:paraId="61DF4819" w14:textId="77777777" w:rsidTr="008D203C">
        <w:trPr>
          <w:trHeight w:val="764"/>
        </w:trPr>
        <w:tc>
          <w:tcPr>
            <w:tcW w:w="572" w:type="dxa"/>
            <w:shd w:val="clear" w:color="auto" w:fill="FFFF00"/>
          </w:tcPr>
          <w:p w14:paraId="09792976" w14:textId="77777777" w:rsidR="004B6908" w:rsidRPr="00C70DB4" w:rsidRDefault="004B6908" w:rsidP="008D203C">
            <w:pPr>
              <w:pStyle w:val="TableParagraph"/>
              <w:spacing w:before="108"/>
              <w:ind w:left="105"/>
              <w:rPr>
                <w:sz w:val="20"/>
                <w:szCs w:val="20"/>
              </w:rPr>
            </w:pPr>
            <w:r w:rsidRPr="00C70DB4">
              <w:rPr>
                <w:sz w:val="20"/>
                <w:szCs w:val="20"/>
              </w:rPr>
              <w:t>2</w:t>
            </w:r>
          </w:p>
        </w:tc>
        <w:tc>
          <w:tcPr>
            <w:tcW w:w="3828" w:type="dxa"/>
            <w:gridSpan w:val="2"/>
            <w:shd w:val="clear" w:color="auto" w:fill="FFFF00"/>
          </w:tcPr>
          <w:p w14:paraId="08384A32" w14:textId="77777777" w:rsidR="004B6908" w:rsidRPr="00C70DB4" w:rsidRDefault="004B6908" w:rsidP="008D203C">
            <w:pPr>
              <w:pStyle w:val="TableParagraph"/>
              <w:spacing w:before="110" w:line="237" w:lineRule="auto"/>
              <w:ind w:left="109"/>
              <w:rPr>
                <w:sz w:val="20"/>
                <w:szCs w:val="20"/>
              </w:rPr>
            </w:pPr>
            <w:r w:rsidRPr="00C70DB4">
              <w:rPr>
                <w:sz w:val="20"/>
                <w:szCs w:val="20"/>
              </w:rPr>
              <w:t>Dovada înregistrării persoanei juridice, în conformitate cu prevederile legale</w:t>
            </w:r>
          </w:p>
        </w:tc>
        <w:tc>
          <w:tcPr>
            <w:tcW w:w="3993" w:type="dxa"/>
            <w:shd w:val="clear" w:color="auto" w:fill="FFFF00"/>
          </w:tcPr>
          <w:p w14:paraId="728307B9" w14:textId="77777777" w:rsidR="004B6908" w:rsidRPr="00C70DB4" w:rsidRDefault="004B6908" w:rsidP="008D203C">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shd w:val="clear" w:color="auto" w:fill="FFFF00"/>
          </w:tcPr>
          <w:p w14:paraId="27CC40D1" w14:textId="77777777" w:rsidR="004B6908" w:rsidRPr="00C70DB4" w:rsidRDefault="004B6908" w:rsidP="008D203C">
            <w:pPr>
              <w:pStyle w:val="TableParagraph"/>
              <w:spacing w:line="269" w:lineRule="exact"/>
              <w:ind w:left="-1"/>
              <w:rPr>
                <w:sz w:val="20"/>
                <w:szCs w:val="20"/>
              </w:rPr>
            </w:pPr>
            <w:r w:rsidRPr="00C70DB4">
              <w:rPr>
                <w:sz w:val="20"/>
                <w:szCs w:val="20"/>
              </w:rPr>
              <w:t>DA</w:t>
            </w:r>
          </w:p>
        </w:tc>
      </w:tr>
      <w:tr w:rsidR="004B6908" w:rsidRPr="007406FF" w14:paraId="716A41FD" w14:textId="77777777" w:rsidTr="008D203C">
        <w:trPr>
          <w:trHeight w:val="696"/>
        </w:trPr>
        <w:tc>
          <w:tcPr>
            <w:tcW w:w="572" w:type="dxa"/>
            <w:shd w:val="clear" w:color="auto" w:fill="FFFF00"/>
          </w:tcPr>
          <w:p w14:paraId="4DDDCD6F" w14:textId="77777777" w:rsidR="004B6908" w:rsidRPr="00C70DB4" w:rsidRDefault="004B6908" w:rsidP="008D203C">
            <w:pPr>
              <w:pStyle w:val="TableParagraph"/>
              <w:spacing w:before="108"/>
              <w:ind w:left="105"/>
              <w:rPr>
                <w:sz w:val="20"/>
                <w:szCs w:val="20"/>
              </w:rPr>
            </w:pPr>
            <w:r w:rsidRPr="00C70DB4">
              <w:rPr>
                <w:sz w:val="20"/>
                <w:szCs w:val="20"/>
              </w:rPr>
              <w:t>3</w:t>
            </w:r>
          </w:p>
        </w:tc>
        <w:tc>
          <w:tcPr>
            <w:tcW w:w="3828" w:type="dxa"/>
            <w:gridSpan w:val="2"/>
            <w:shd w:val="clear" w:color="auto" w:fill="FFFF00"/>
          </w:tcPr>
          <w:p w14:paraId="511EF9CF" w14:textId="77777777" w:rsidR="004B6908" w:rsidRPr="00C70DB4" w:rsidRDefault="004B6908" w:rsidP="008D203C">
            <w:pPr>
              <w:pStyle w:val="TableParagraph"/>
              <w:spacing w:before="110" w:line="237" w:lineRule="auto"/>
              <w:ind w:left="109"/>
              <w:rPr>
                <w:sz w:val="20"/>
                <w:szCs w:val="20"/>
              </w:rPr>
            </w:pPr>
            <w:r w:rsidRPr="00C70DB4">
              <w:rPr>
                <w:sz w:val="20"/>
                <w:szCs w:val="20"/>
              </w:rPr>
              <w:t>Extras din Registrul de stat al persoanei juridice</w:t>
            </w:r>
          </w:p>
        </w:tc>
        <w:tc>
          <w:tcPr>
            <w:tcW w:w="3993" w:type="dxa"/>
            <w:shd w:val="clear" w:color="auto" w:fill="FFFF00"/>
          </w:tcPr>
          <w:p w14:paraId="2C6255EA" w14:textId="77777777" w:rsidR="004B6908" w:rsidRPr="00C70DB4" w:rsidRDefault="004B6908" w:rsidP="008D203C">
            <w:pPr>
              <w:pStyle w:val="TableParagraph"/>
              <w:spacing w:before="108"/>
              <w:ind w:left="105" w:right="210"/>
              <w:rPr>
                <w:sz w:val="20"/>
                <w:szCs w:val="20"/>
              </w:rPr>
            </w:pPr>
            <w:r w:rsidRPr="00C70DB4">
              <w:rPr>
                <w:sz w:val="20"/>
                <w:szCs w:val="20"/>
              </w:rPr>
              <w:t>copia, Semnat electronic  de către operatorul economi</w:t>
            </w:r>
          </w:p>
        </w:tc>
        <w:tc>
          <w:tcPr>
            <w:tcW w:w="1182" w:type="dxa"/>
            <w:shd w:val="clear" w:color="auto" w:fill="FFFF00"/>
          </w:tcPr>
          <w:p w14:paraId="5386B212" w14:textId="77777777" w:rsidR="004B6908" w:rsidRPr="00C70DB4" w:rsidRDefault="004B6908" w:rsidP="008D203C">
            <w:pPr>
              <w:pStyle w:val="TableParagraph"/>
              <w:spacing w:line="269" w:lineRule="exact"/>
              <w:ind w:left="-1"/>
              <w:rPr>
                <w:sz w:val="20"/>
                <w:szCs w:val="20"/>
              </w:rPr>
            </w:pPr>
            <w:r w:rsidRPr="00C70DB4">
              <w:rPr>
                <w:sz w:val="20"/>
                <w:szCs w:val="20"/>
              </w:rPr>
              <w:t>DA</w:t>
            </w:r>
          </w:p>
        </w:tc>
      </w:tr>
      <w:tr w:rsidR="004B6908" w:rsidRPr="007406FF" w14:paraId="4CC45B82" w14:textId="77777777" w:rsidTr="008D203C">
        <w:trPr>
          <w:trHeight w:val="1144"/>
        </w:trPr>
        <w:tc>
          <w:tcPr>
            <w:tcW w:w="572" w:type="dxa"/>
            <w:shd w:val="clear" w:color="auto" w:fill="FFFF00"/>
          </w:tcPr>
          <w:p w14:paraId="147284DE" w14:textId="77777777" w:rsidR="004B6908" w:rsidRPr="00C70DB4" w:rsidRDefault="004B6908" w:rsidP="008D203C">
            <w:pPr>
              <w:pStyle w:val="TableParagraph"/>
              <w:spacing w:before="103"/>
              <w:ind w:left="105"/>
              <w:rPr>
                <w:sz w:val="20"/>
                <w:szCs w:val="20"/>
              </w:rPr>
            </w:pPr>
            <w:r w:rsidRPr="00C70DB4">
              <w:rPr>
                <w:sz w:val="20"/>
                <w:szCs w:val="20"/>
              </w:rPr>
              <w:t>4</w:t>
            </w:r>
          </w:p>
        </w:tc>
        <w:tc>
          <w:tcPr>
            <w:tcW w:w="3828" w:type="dxa"/>
            <w:gridSpan w:val="2"/>
            <w:shd w:val="clear" w:color="auto" w:fill="FFFF00"/>
          </w:tcPr>
          <w:p w14:paraId="085FF92A" w14:textId="77777777" w:rsidR="004B6908" w:rsidRPr="00C70DB4" w:rsidRDefault="004B6908" w:rsidP="008D203C">
            <w:pPr>
              <w:pStyle w:val="TableParagraph"/>
              <w:spacing w:before="108"/>
              <w:ind w:left="109" w:right="300"/>
              <w:rPr>
                <w:sz w:val="20"/>
                <w:szCs w:val="20"/>
              </w:rPr>
            </w:pPr>
            <w:r w:rsidRPr="00C70DB4">
              <w:rPr>
                <w:sz w:val="20"/>
                <w:szCs w:val="20"/>
              </w:rPr>
              <w:t>Declaratie privind dotarile specifice,utilajul și echipamentul necesar pentru îndeplinirea corespunzătoare a contractului</w:t>
            </w:r>
          </w:p>
        </w:tc>
        <w:tc>
          <w:tcPr>
            <w:tcW w:w="3993" w:type="dxa"/>
            <w:shd w:val="clear" w:color="auto" w:fill="FFFF00"/>
          </w:tcPr>
          <w:p w14:paraId="64E682CB" w14:textId="77777777" w:rsidR="004B6908" w:rsidRPr="00C70DB4" w:rsidRDefault="004B6908" w:rsidP="008D203C">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7A348AF9" w14:textId="77777777" w:rsidR="004B6908" w:rsidRPr="00C70DB4" w:rsidRDefault="004B6908" w:rsidP="008D203C">
            <w:pPr>
              <w:pStyle w:val="TableParagraph"/>
              <w:spacing w:line="264" w:lineRule="exact"/>
              <w:ind w:left="-1"/>
              <w:rPr>
                <w:sz w:val="20"/>
                <w:szCs w:val="20"/>
              </w:rPr>
            </w:pPr>
            <w:r w:rsidRPr="00C70DB4">
              <w:rPr>
                <w:sz w:val="20"/>
                <w:szCs w:val="20"/>
              </w:rPr>
              <w:t>DA</w:t>
            </w:r>
          </w:p>
        </w:tc>
      </w:tr>
      <w:tr w:rsidR="004B6908" w:rsidRPr="007406FF" w14:paraId="351F241C" w14:textId="77777777" w:rsidTr="008D203C">
        <w:trPr>
          <w:trHeight w:val="1086"/>
        </w:trPr>
        <w:tc>
          <w:tcPr>
            <w:tcW w:w="572" w:type="dxa"/>
            <w:shd w:val="clear" w:color="auto" w:fill="FFFF00"/>
          </w:tcPr>
          <w:p w14:paraId="23F7572E" w14:textId="77777777" w:rsidR="004B6908" w:rsidRPr="00C70DB4" w:rsidRDefault="004B6908" w:rsidP="008D203C">
            <w:pPr>
              <w:pStyle w:val="TableParagraph"/>
              <w:spacing w:before="103"/>
              <w:ind w:left="105"/>
              <w:rPr>
                <w:sz w:val="20"/>
                <w:szCs w:val="20"/>
              </w:rPr>
            </w:pPr>
            <w:r w:rsidRPr="00C70DB4">
              <w:rPr>
                <w:sz w:val="20"/>
                <w:szCs w:val="20"/>
              </w:rPr>
              <w:t>5</w:t>
            </w:r>
          </w:p>
        </w:tc>
        <w:tc>
          <w:tcPr>
            <w:tcW w:w="3828" w:type="dxa"/>
            <w:gridSpan w:val="2"/>
            <w:shd w:val="clear" w:color="auto" w:fill="FFFF00"/>
          </w:tcPr>
          <w:p w14:paraId="62D84817" w14:textId="77777777" w:rsidR="004B6908" w:rsidRPr="00C70DB4" w:rsidRDefault="004B6908" w:rsidP="008D203C">
            <w:pPr>
              <w:spacing w:before="72" w:line="290" w:lineRule="auto"/>
              <w:rPr>
                <w:b/>
                <w:color w:val="000000"/>
                <w:w w:val="90"/>
                <w:sz w:val="20"/>
                <w:szCs w:val="20"/>
              </w:rPr>
            </w:pPr>
            <w:r w:rsidRPr="00C70DB4">
              <w:rPr>
                <w:b/>
                <w:color w:val="000000"/>
                <w:w w:val="90"/>
                <w:sz w:val="20"/>
                <w:szCs w:val="20"/>
              </w:rPr>
              <w:t xml:space="preserve">AVIZ </w:t>
            </w:r>
            <w:r w:rsidRPr="00C70DB4">
              <w:rPr>
                <w:rFonts w:eastAsia="PMingLiU"/>
                <w:sz w:val="20"/>
                <w:szCs w:val="20"/>
                <w:lang w:eastAsia="zh-CN"/>
              </w:rPr>
              <w:t>pentru participare la licitațiile publice de lucrări din domeniul construcțiilor și instalațiilor</w:t>
            </w:r>
          </w:p>
        </w:tc>
        <w:tc>
          <w:tcPr>
            <w:tcW w:w="3993" w:type="dxa"/>
            <w:shd w:val="clear" w:color="auto" w:fill="FFFF00"/>
          </w:tcPr>
          <w:p w14:paraId="1E528608" w14:textId="77777777" w:rsidR="004B6908" w:rsidRPr="00C70DB4" w:rsidRDefault="004B6908" w:rsidP="008D203C">
            <w:pPr>
              <w:spacing w:before="120" w:after="120" w:line="276" w:lineRule="auto"/>
              <w:jc w:val="both"/>
              <w:rPr>
                <w:rFonts w:eastAsia="PMingLiU"/>
                <w:sz w:val="20"/>
                <w:szCs w:val="20"/>
                <w:lang w:eastAsia="zh-CN"/>
              </w:rPr>
            </w:pPr>
            <w:r w:rsidRPr="00C70DB4">
              <w:rPr>
                <w:sz w:val="20"/>
                <w:szCs w:val="20"/>
              </w:rPr>
              <w:t>Anexa nr. 22. Semnat electronic  de către operatorul economi</w:t>
            </w:r>
          </w:p>
        </w:tc>
        <w:tc>
          <w:tcPr>
            <w:tcW w:w="1182" w:type="dxa"/>
            <w:shd w:val="clear" w:color="auto" w:fill="FFFF00"/>
          </w:tcPr>
          <w:p w14:paraId="5EEC950E" w14:textId="77777777" w:rsidR="004B6908" w:rsidRPr="00C70DB4" w:rsidRDefault="004B6908" w:rsidP="008D203C">
            <w:pPr>
              <w:rPr>
                <w:sz w:val="20"/>
                <w:szCs w:val="20"/>
              </w:rPr>
            </w:pPr>
            <w:r w:rsidRPr="00C70DB4">
              <w:rPr>
                <w:sz w:val="20"/>
                <w:szCs w:val="20"/>
              </w:rPr>
              <w:t>DA</w:t>
            </w:r>
          </w:p>
        </w:tc>
      </w:tr>
      <w:tr w:rsidR="004B6908" w:rsidRPr="007406FF" w14:paraId="2C21E748" w14:textId="77777777" w:rsidTr="008D203C">
        <w:trPr>
          <w:trHeight w:val="448"/>
        </w:trPr>
        <w:tc>
          <w:tcPr>
            <w:tcW w:w="572" w:type="dxa"/>
            <w:shd w:val="clear" w:color="auto" w:fill="FFFF00"/>
          </w:tcPr>
          <w:p w14:paraId="06B920D7" w14:textId="77777777" w:rsidR="004B6908" w:rsidRPr="00C70DB4" w:rsidRDefault="004B6908" w:rsidP="008D203C">
            <w:pPr>
              <w:pStyle w:val="TableParagraph"/>
              <w:spacing w:before="103"/>
              <w:ind w:left="105"/>
              <w:rPr>
                <w:sz w:val="20"/>
                <w:szCs w:val="20"/>
              </w:rPr>
            </w:pPr>
            <w:r w:rsidRPr="00C70DB4">
              <w:rPr>
                <w:sz w:val="20"/>
                <w:szCs w:val="20"/>
              </w:rPr>
              <w:t>6</w:t>
            </w:r>
          </w:p>
        </w:tc>
        <w:tc>
          <w:tcPr>
            <w:tcW w:w="3828" w:type="dxa"/>
            <w:gridSpan w:val="2"/>
            <w:shd w:val="clear" w:color="auto" w:fill="FFFF00"/>
          </w:tcPr>
          <w:p w14:paraId="072D8358" w14:textId="77777777" w:rsidR="004B6908" w:rsidRPr="00C70DB4" w:rsidRDefault="004B6908" w:rsidP="008D203C">
            <w:pPr>
              <w:pStyle w:val="a8"/>
              <w:tabs>
                <w:tab w:val="left" w:pos="567"/>
              </w:tabs>
              <w:rPr>
                <w:rFonts w:ascii="Times New Roman" w:hAnsi="Times New Roman"/>
                <w:sz w:val="20"/>
              </w:rPr>
            </w:pPr>
            <w:r w:rsidRPr="00C70DB4">
              <w:rPr>
                <w:rFonts w:ascii="Times New Roman" w:hAnsi="Times New Roman"/>
                <w:sz w:val="20"/>
              </w:rPr>
              <w:t>GRAFIC DE  EXECUTARE A LUCRĂRILOR</w:t>
            </w:r>
            <w:r>
              <w:rPr>
                <w:rFonts w:ascii="Times New Roman" w:hAnsi="Times New Roman"/>
                <w:sz w:val="20"/>
              </w:rPr>
              <w:t>-perioada de execuție</w:t>
            </w:r>
          </w:p>
        </w:tc>
        <w:tc>
          <w:tcPr>
            <w:tcW w:w="3993" w:type="dxa"/>
            <w:shd w:val="clear" w:color="auto" w:fill="FFFF00"/>
          </w:tcPr>
          <w:p w14:paraId="78147306" w14:textId="77777777" w:rsidR="004B6908" w:rsidRPr="00C70DB4" w:rsidRDefault="004B6908" w:rsidP="008D203C">
            <w:pPr>
              <w:rPr>
                <w:sz w:val="20"/>
                <w:szCs w:val="20"/>
              </w:rPr>
            </w:pPr>
            <w:r w:rsidRPr="00C70DB4">
              <w:rPr>
                <w:sz w:val="20"/>
                <w:szCs w:val="20"/>
              </w:rPr>
              <w:t>Anexa nr. 10 Semnat electronic de către operatorul economi</w:t>
            </w:r>
          </w:p>
        </w:tc>
        <w:tc>
          <w:tcPr>
            <w:tcW w:w="1182" w:type="dxa"/>
            <w:shd w:val="clear" w:color="auto" w:fill="FFFF00"/>
          </w:tcPr>
          <w:p w14:paraId="438DA5E4" w14:textId="77777777" w:rsidR="004B6908" w:rsidRPr="00C70DB4" w:rsidRDefault="004B6908" w:rsidP="008D203C">
            <w:pPr>
              <w:rPr>
                <w:sz w:val="20"/>
                <w:szCs w:val="20"/>
              </w:rPr>
            </w:pPr>
            <w:r w:rsidRPr="00C70DB4">
              <w:rPr>
                <w:sz w:val="20"/>
                <w:szCs w:val="20"/>
              </w:rPr>
              <w:t>DA</w:t>
            </w:r>
          </w:p>
        </w:tc>
      </w:tr>
      <w:tr w:rsidR="004B6908" w:rsidRPr="007406FF" w14:paraId="604D27F0" w14:textId="77777777" w:rsidTr="008D203C">
        <w:trPr>
          <w:trHeight w:val="525"/>
        </w:trPr>
        <w:tc>
          <w:tcPr>
            <w:tcW w:w="572" w:type="dxa"/>
            <w:shd w:val="clear" w:color="auto" w:fill="FFFF00"/>
          </w:tcPr>
          <w:p w14:paraId="2BB28BA0" w14:textId="77777777" w:rsidR="004B6908" w:rsidRPr="00C70DB4" w:rsidRDefault="004B6908" w:rsidP="008D203C">
            <w:pPr>
              <w:ind w:left="100"/>
              <w:rPr>
                <w:sz w:val="20"/>
                <w:szCs w:val="20"/>
              </w:rPr>
            </w:pPr>
            <w:r w:rsidRPr="00C70DB4">
              <w:rPr>
                <w:sz w:val="20"/>
                <w:szCs w:val="20"/>
              </w:rPr>
              <w:t>7</w:t>
            </w:r>
          </w:p>
        </w:tc>
        <w:tc>
          <w:tcPr>
            <w:tcW w:w="3828" w:type="dxa"/>
            <w:gridSpan w:val="2"/>
            <w:shd w:val="clear" w:color="auto" w:fill="FFFF00"/>
          </w:tcPr>
          <w:p w14:paraId="7BA34420" w14:textId="77777777" w:rsidR="004B6908" w:rsidRPr="00C70DB4" w:rsidRDefault="004B6908" w:rsidP="008D203C">
            <w:pPr>
              <w:spacing w:line="110" w:lineRule="exact"/>
              <w:rPr>
                <w:sz w:val="20"/>
                <w:szCs w:val="20"/>
              </w:rPr>
            </w:pPr>
          </w:p>
          <w:p w14:paraId="41797902" w14:textId="77777777" w:rsidR="004B6908" w:rsidRPr="00C70DB4" w:rsidRDefault="004B6908" w:rsidP="008D203C">
            <w:pPr>
              <w:ind w:left="100" w:right="150"/>
              <w:rPr>
                <w:sz w:val="20"/>
                <w:szCs w:val="20"/>
              </w:rPr>
            </w:pPr>
            <w:r w:rsidRPr="00C70DB4">
              <w:rPr>
                <w:color w:val="000000"/>
                <w:sz w:val="20"/>
                <w:szCs w:val="20"/>
              </w:rPr>
              <w:t>Certificat</w:t>
            </w:r>
            <w:r w:rsidRPr="00C70DB4">
              <w:rPr>
                <w:spacing w:val="-6"/>
                <w:sz w:val="20"/>
                <w:szCs w:val="20"/>
              </w:rPr>
              <w:t xml:space="preserve"> </w:t>
            </w:r>
            <w:r w:rsidRPr="00C70DB4">
              <w:rPr>
                <w:color w:val="000000"/>
                <w:sz w:val="20"/>
                <w:szCs w:val="20"/>
              </w:rPr>
              <w:t>privind</w:t>
            </w:r>
            <w:r w:rsidRPr="00C70DB4">
              <w:rPr>
                <w:spacing w:val="-7"/>
                <w:sz w:val="20"/>
                <w:szCs w:val="20"/>
              </w:rPr>
              <w:t xml:space="preserve"> </w:t>
            </w:r>
            <w:r w:rsidRPr="00C70DB4">
              <w:rPr>
                <w:color w:val="000000"/>
                <w:sz w:val="20"/>
                <w:szCs w:val="20"/>
              </w:rPr>
              <w:t>lipsa</w:t>
            </w:r>
            <w:r w:rsidRPr="00C70DB4">
              <w:rPr>
                <w:spacing w:val="-7"/>
                <w:sz w:val="20"/>
                <w:szCs w:val="20"/>
              </w:rPr>
              <w:t xml:space="preserve"> </w:t>
            </w:r>
            <w:r w:rsidRPr="00C70DB4">
              <w:rPr>
                <w:color w:val="000000"/>
                <w:sz w:val="20"/>
                <w:szCs w:val="20"/>
              </w:rPr>
              <w:t>sau</w:t>
            </w:r>
            <w:r w:rsidRPr="00C70DB4">
              <w:rPr>
                <w:spacing w:val="-7"/>
                <w:sz w:val="20"/>
                <w:szCs w:val="20"/>
              </w:rPr>
              <w:t xml:space="preserve"> </w:t>
            </w:r>
            <w:r w:rsidRPr="00C70DB4">
              <w:rPr>
                <w:color w:val="000000"/>
                <w:sz w:val="20"/>
                <w:szCs w:val="20"/>
              </w:rPr>
              <w:t>existența</w:t>
            </w:r>
            <w:r w:rsidRPr="00C70DB4">
              <w:rPr>
                <w:sz w:val="20"/>
                <w:szCs w:val="20"/>
              </w:rPr>
              <w:t xml:space="preserve"> </w:t>
            </w:r>
            <w:r w:rsidRPr="00C70DB4">
              <w:rPr>
                <w:color w:val="000000"/>
                <w:sz w:val="20"/>
                <w:szCs w:val="20"/>
              </w:rPr>
              <w:t>restanțelor</w:t>
            </w:r>
            <w:r w:rsidRPr="00C70DB4">
              <w:rPr>
                <w:sz w:val="20"/>
                <w:szCs w:val="20"/>
              </w:rPr>
              <w:t xml:space="preserve"> </w:t>
            </w:r>
            <w:r w:rsidRPr="00C70DB4">
              <w:rPr>
                <w:color w:val="000000"/>
                <w:sz w:val="20"/>
                <w:szCs w:val="20"/>
              </w:rPr>
              <w:t>față</w:t>
            </w:r>
            <w:r w:rsidRPr="00C70DB4">
              <w:rPr>
                <w:sz w:val="20"/>
                <w:szCs w:val="20"/>
              </w:rPr>
              <w:t xml:space="preserve"> </w:t>
            </w:r>
            <w:r w:rsidRPr="00C70DB4">
              <w:rPr>
                <w:color w:val="000000"/>
                <w:sz w:val="20"/>
                <w:szCs w:val="20"/>
              </w:rPr>
              <w:t>de</w:t>
            </w:r>
            <w:r w:rsidRPr="00C70DB4">
              <w:rPr>
                <w:sz w:val="20"/>
                <w:szCs w:val="20"/>
              </w:rPr>
              <w:t xml:space="preserve"> </w:t>
            </w:r>
            <w:r w:rsidRPr="00C70DB4">
              <w:rPr>
                <w:color w:val="000000"/>
                <w:sz w:val="20"/>
                <w:szCs w:val="20"/>
              </w:rPr>
              <w:t>bugetul</w:t>
            </w:r>
            <w:r w:rsidRPr="00C70DB4">
              <w:rPr>
                <w:spacing w:val="-16"/>
                <w:sz w:val="20"/>
                <w:szCs w:val="20"/>
              </w:rPr>
              <w:t xml:space="preserve"> </w:t>
            </w:r>
            <w:r w:rsidRPr="00C70DB4">
              <w:rPr>
                <w:color w:val="000000"/>
                <w:sz w:val="20"/>
                <w:szCs w:val="20"/>
              </w:rPr>
              <w:t>public</w:t>
            </w:r>
            <w:r w:rsidRPr="00C70DB4">
              <w:rPr>
                <w:sz w:val="20"/>
                <w:szCs w:val="20"/>
              </w:rPr>
              <w:t xml:space="preserve"> </w:t>
            </w:r>
            <w:r w:rsidRPr="00C70DB4">
              <w:rPr>
                <w:color w:val="000000"/>
                <w:sz w:val="20"/>
                <w:szCs w:val="20"/>
              </w:rPr>
              <w:t>national</w:t>
            </w:r>
            <w:r w:rsidRPr="00C70DB4">
              <w:rPr>
                <w:sz w:val="20"/>
                <w:szCs w:val="20"/>
              </w:rPr>
              <w:t xml:space="preserve"> </w:t>
            </w:r>
            <w:r w:rsidRPr="00C70DB4">
              <w:rPr>
                <w:color w:val="000000"/>
                <w:sz w:val="20"/>
                <w:szCs w:val="20"/>
              </w:rPr>
              <w:t>(eliberat</w:t>
            </w:r>
            <w:r w:rsidRPr="00C70DB4">
              <w:rPr>
                <w:sz w:val="20"/>
                <w:szCs w:val="20"/>
              </w:rPr>
              <w:t xml:space="preserve"> </w:t>
            </w:r>
            <w:r w:rsidRPr="00C70DB4">
              <w:rPr>
                <w:color w:val="000000"/>
                <w:sz w:val="20"/>
                <w:szCs w:val="20"/>
              </w:rPr>
              <w:t>de</w:t>
            </w:r>
            <w:r w:rsidRPr="00C70DB4">
              <w:rPr>
                <w:spacing w:val="-12"/>
                <w:sz w:val="20"/>
                <w:szCs w:val="20"/>
              </w:rPr>
              <w:t xml:space="preserve"> </w:t>
            </w:r>
            <w:r w:rsidRPr="00C70DB4">
              <w:rPr>
                <w:color w:val="000000"/>
                <w:sz w:val="20"/>
                <w:szCs w:val="20"/>
              </w:rPr>
              <w:t>FISC)</w:t>
            </w:r>
          </w:p>
        </w:tc>
        <w:tc>
          <w:tcPr>
            <w:tcW w:w="3993" w:type="dxa"/>
            <w:shd w:val="clear" w:color="auto" w:fill="FFFF00"/>
          </w:tcPr>
          <w:p w14:paraId="6C242574" w14:textId="77777777" w:rsidR="004B6908" w:rsidRPr="00C70DB4" w:rsidRDefault="004B6908" w:rsidP="008D203C">
            <w:pPr>
              <w:spacing w:line="108" w:lineRule="exact"/>
              <w:rPr>
                <w:sz w:val="20"/>
                <w:szCs w:val="20"/>
              </w:rPr>
            </w:pPr>
          </w:p>
          <w:p w14:paraId="41BDCA47" w14:textId="77777777" w:rsidR="004B6908" w:rsidRPr="00C70DB4" w:rsidRDefault="004B6908" w:rsidP="008D203C">
            <w:pPr>
              <w:ind w:left="96" w:right="703"/>
              <w:rPr>
                <w:sz w:val="20"/>
                <w:szCs w:val="20"/>
              </w:rPr>
            </w:pPr>
            <w:r w:rsidRPr="00C70DB4">
              <w:rPr>
                <w:color w:val="000000"/>
                <w:sz w:val="20"/>
                <w:szCs w:val="20"/>
              </w:rPr>
              <w:t>Semnat</w:t>
            </w:r>
            <w:r w:rsidRPr="00C70DB4">
              <w:rPr>
                <w:spacing w:val="-5"/>
                <w:sz w:val="20"/>
                <w:szCs w:val="20"/>
              </w:rPr>
              <w:t xml:space="preserve"> electronic </w:t>
            </w:r>
            <w:r w:rsidRPr="00C70DB4">
              <w:rPr>
                <w:color w:val="000000"/>
                <w:sz w:val="20"/>
                <w:szCs w:val="20"/>
              </w:rPr>
              <w:t>de</w:t>
            </w:r>
            <w:r w:rsidRPr="00C70DB4">
              <w:rPr>
                <w:spacing w:val="-7"/>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2905D871" w14:textId="77777777" w:rsidR="004B6908" w:rsidRPr="00C70DB4" w:rsidRDefault="004B6908" w:rsidP="008D203C">
            <w:pPr>
              <w:ind w:left="-9"/>
              <w:rPr>
                <w:sz w:val="20"/>
                <w:szCs w:val="20"/>
              </w:rPr>
            </w:pPr>
            <w:r w:rsidRPr="00C70DB4">
              <w:rPr>
                <w:color w:val="000000"/>
                <w:spacing w:val="-7"/>
                <w:sz w:val="20"/>
                <w:szCs w:val="20"/>
              </w:rPr>
              <w:t>DA</w:t>
            </w:r>
          </w:p>
        </w:tc>
      </w:tr>
      <w:tr w:rsidR="004B6908" w:rsidRPr="007406FF" w14:paraId="24936AD2" w14:textId="77777777" w:rsidTr="008D203C">
        <w:trPr>
          <w:trHeight w:val="525"/>
        </w:trPr>
        <w:tc>
          <w:tcPr>
            <w:tcW w:w="572" w:type="dxa"/>
            <w:shd w:val="clear" w:color="auto" w:fill="FFFF00"/>
          </w:tcPr>
          <w:p w14:paraId="0B020792" w14:textId="77777777" w:rsidR="004B6908" w:rsidRPr="00C70DB4" w:rsidRDefault="004B6908" w:rsidP="008D203C">
            <w:pPr>
              <w:ind w:left="100"/>
              <w:rPr>
                <w:sz w:val="20"/>
                <w:szCs w:val="20"/>
              </w:rPr>
            </w:pPr>
            <w:r w:rsidRPr="00C70DB4">
              <w:rPr>
                <w:sz w:val="20"/>
                <w:szCs w:val="20"/>
              </w:rPr>
              <w:t>8</w:t>
            </w:r>
          </w:p>
        </w:tc>
        <w:tc>
          <w:tcPr>
            <w:tcW w:w="3828" w:type="dxa"/>
            <w:gridSpan w:val="2"/>
            <w:shd w:val="clear" w:color="auto" w:fill="FFFF00"/>
          </w:tcPr>
          <w:p w14:paraId="67E9164C" w14:textId="77777777" w:rsidR="004B6908" w:rsidRPr="00C70DB4" w:rsidRDefault="004B6908" w:rsidP="008D203C">
            <w:pPr>
              <w:spacing w:line="98" w:lineRule="exact"/>
              <w:rPr>
                <w:sz w:val="20"/>
                <w:szCs w:val="20"/>
              </w:rPr>
            </w:pPr>
          </w:p>
          <w:p w14:paraId="74094C87" w14:textId="77777777" w:rsidR="004B6908" w:rsidRPr="00C70DB4" w:rsidRDefault="004B6908" w:rsidP="008D203C">
            <w:pPr>
              <w:ind w:left="100" w:right="347"/>
              <w:rPr>
                <w:sz w:val="20"/>
                <w:szCs w:val="20"/>
              </w:rPr>
            </w:pPr>
            <w:r w:rsidRPr="00C70DB4">
              <w:rPr>
                <w:color w:val="000000"/>
                <w:sz w:val="20"/>
                <w:szCs w:val="20"/>
              </w:rPr>
              <w:t>Declarație</w:t>
            </w:r>
            <w:r w:rsidRPr="00C70DB4">
              <w:rPr>
                <w:spacing w:val="-9"/>
                <w:sz w:val="20"/>
                <w:szCs w:val="20"/>
              </w:rPr>
              <w:t xml:space="preserve"> </w:t>
            </w:r>
            <w:r w:rsidRPr="00C70DB4">
              <w:rPr>
                <w:color w:val="000000"/>
                <w:sz w:val="20"/>
                <w:szCs w:val="20"/>
              </w:rPr>
              <w:t>privind</w:t>
            </w:r>
            <w:r w:rsidRPr="00C70DB4">
              <w:rPr>
                <w:spacing w:val="-11"/>
                <w:sz w:val="20"/>
                <w:szCs w:val="20"/>
              </w:rPr>
              <w:t xml:space="preserve"> </w:t>
            </w:r>
            <w:r>
              <w:rPr>
                <w:spacing w:val="-11"/>
                <w:sz w:val="20"/>
                <w:szCs w:val="20"/>
              </w:rPr>
              <w:t xml:space="preserve"> </w:t>
            </w:r>
            <w:r w:rsidRPr="00C70DB4">
              <w:rPr>
                <w:color w:val="000000"/>
                <w:sz w:val="20"/>
                <w:szCs w:val="20"/>
              </w:rPr>
              <w:t>lista</w:t>
            </w:r>
            <w:r>
              <w:rPr>
                <w:color w:val="000000"/>
                <w:sz w:val="20"/>
                <w:szCs w:val="20"/>
              </w:rPr>
              <w:t xml:space="preserve"> </w:t>
            </w:r>
            <w:r w:rsidRPr="00C70DB4">
              <w:rPr>
                <w:sz w:val="20"/>
                <w:szCs w:val="20"/>
              </w:rPr>
              <w:t xml:space="preserve"> </w:t>
            </w:r>
            <w:r w:rsidRPr="00C70DB4">
              <w:rPr>
                <w:color w:val="000000"/>
                <w:spacing w:val="1"/>
                <w:sz w:val="20"/>
                <w:szCs w:val="20"/>
              </w:rPr>
              <w:t>principalelor lucrări</w:t>
            </w:r>
            <w:r w:rsidRPr="00C70DB4">
              <w:rPr>
                <w:spacing w:val="-21"/>
                <w:sz w:val="20"/>
                <w:szCs w:val="20"/>
              </w:rPr>
              <w:t xml:space="preserve"> </w:t>
            </w:r>
            <w:r w:rsidRPr="00C70DB4">
              <w:rPr>
                <w:color w:val="000000"/>
                <w:spacing w:val="1"/>
                <w:sz w:val="20"/>
                <w:szCs w:val="20"/>
              </w:rPr>
              <w:t>executateîn</w:t>
            </w:r>
            <w:r w:rsidRPr="00C70DB4">
              <w:rPr>
                <w:sz w:val="20"/>
                <w:szCs w:val="20"/>
              </w:rPr>
              <w:t xml:space="preserve"> </w:t>
            </w:r>
            <w:r w:rsidRPr="00C70DB4">
              <w:rPr>
                <w:color w:val="000000"/>
                <w:sz w:val="20"/>
                <w:szCs w:val="20"/>
              </w:rPr>
              <w:t>ultim</w:t>
            </w:r>
            <w:r>
              <w:rPr>
                <w:color w:val="000000"/>
                <w:sz w:val="20"/>
                <w:szCs w:val="20"/>
              </w:rPr>
              <w:t xml:space="preserve">ii ani </w:t>
            </w:r>
            <w:r w:rsidRPr="00C70DB4">
              <w:rPr>
                <w:color w:val="000000"/>
                <w:sz w:val="20"/>
                <w:szCs w:val="20"/>
              </w:rPr>
              <w:t>de</w:t>
            </w:r>
            <w:r w:rsidRPr="00C70DB4">
              <w:rPr>
                <w:spacing w:val="-8"/>
                <w:sz w:val="20"/>
                <w:szCs w:val="20"/>
              </w:rPr>
              <w:t xml:space="preserve"> </w:t>
            </w:r>
            <w:r w:rsidRPr="00C70DB4">
              <w:rPr>
                <w:color w:val="000000"/>
                <w:sz w:val="20"/>
                <w:szCs w:val="20"/>
              </w:rPr>
              <w:t>activitate,</w:t>
            </w:r>
            <w:r>
              <w:rPr>
                <w:color w:val="000000"/>
                <w:sz w:val="20"/>
                <w:szCs w:val="20"/>
              </w:rPr>
              <w:t>(2020-2022)</w:t>
            </w:r>
          </w:p>
        </w:tc>
        <w:tc>
          <w:tcPr>
            <w:tcW w:w="3993" w:type="dxa"/>
            <w:shd w:val="clear" w:color="auto" w:fill="FFFF00"/>
          </w:tcPr>
          <w:p w14:paraId="23C9DEF7" w14:textId="77777777" w:rsidR="004B6908" w:rsidRPr="00C70DB4" w:rsidRDefault="004B6908" w:rsidP="008D203C">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13</w:t>
            </w:r>
            <w:r w:rsidRPr="00C70DB4">
              <w:rPr>
                <w:sz w:val="20"/>
                <w:szCs w:val="20"/>
              </w:rPr>
              <w:t xml:space="preserve">. </w:t>
            </w:r>
            <w:r w:rsidRPr="00C70DB4">
              <w:rPr>
                <w:color w:val="000000"/>
                <w:sz w:val="20"/>
                <w:szCs w:val="20"/>
              </w:rPr>
              <w:t>Semnat</w:t>
            </w:r>
            <w:r w:rsidRPr="00C70DB4">
              <w:rPr>
                <w:spacing w:val="9"/>
                <w:sz w:val="20"/>
                <w:szCs w:val="20"/>
              </w:rPr>
              <w:t xml:space="preserve"> </w:t>
            </w:r>
            <w:r w:rsidRPr="00C70DB4">
              <w:rPr>
                <w:spacing w:val="10"/>
                <w:sz w:val="20"/>
                <w:szCs w:val="20"/>
              </w:rPr>
              <w:t xml:space="preserve">electronic </w:t>
            </w:r>
            <w:r w:rsidRPr="00C70DB4">
              <w:rPr>
                <w:color w:val="000000"/>
                <w:sz w:val="20"/>
                <w:szCs w:val="20"/>
              </w:rPr>
              <w:t>de</w:t>
            </w:r>
            <w:r w:rsidRPr="00C70DB4">
              <w:rPr>
                <w:spacing w:val="10"/>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127B7064" w14:textId="77777777" w:rsidR="004B6908" w:rsidRPr="00C70DB4" w:rsidRDefault="004B6908" w:rsidP="008D203C">
            <w:pPr>
              <w:ind w:left="-9"/>
              <w:rPr>
                <w:sz w:val="20"/>
                <w:szCs w:val="20"/>
              </w:rPr>
            </w:pPr>
            <w:r w:rsidRPr="00C70DB4">
              <w:rPr>
                <w:color w:val="000000"/>
                <w:spacing w:val="-7"/>
                <w:sz w:val="20"/>
                <w:szCs w:val="20"/>
              </w:rPr>
              <w:t>DA</w:t>
            </w:r>
          </w:p>
        </w:tc>
      </w:tr>
      <w:tr w:rsidR="004B6908" w:rsidRPr="007406FF" w14:paraId="0585C944" w14:textId="77777777" w:rsidTr="008D203C">
        <w:trPr>
          <w:trHeight w:val="525"/>
        </w:trPr>
        <w:tc>
          <w:tcPr>
            <w:tcW w:w="572" w:type="dxa"/>
            <w:shd w:val="clear" w:color="auto" w:fill="FFFF00"/>
          </w:tcPr>
          <w:p w14:paraId="4675C07F" w14:textId="77777777" w:rsidR="004B6908" w:rsidRPr="00C70DB4" w:rsidRDefault="004B6908" w:rsidP="008D203C">
            <w:pPr>
              <w:ind w:left="100"/>
              <w:rPr>
                <w:sz w:val="20"/>
                <w:szCs w:val="20"/>
              </w:rPr>
            </w:pPr>
            <w:r w:rsidRPr="00C70DB4">
              <w:rPr>
                <w:sz w:val="20"/>
                <w:szCs w:val="20"/>
              </w:rPr>
              <w:t>9</w:t>
            </w:r>
          </w:p>
        </w:tc>
        <w:tc>
          <w:tcPr>
            <w:tcW w:w="3828" w:type="dxa"/>
            <w:gridSpan w:val="2"/>
            <w:shd w:val="clear" w:color="auto" w:fill="FFFF00"/>
          </w:tcPr>
          <w:p w14:paraId="2E66A98B" w14:textId="77777777" w:rsidR="004B6908" w:rsidRPr="00C70DB4" w:rsidRDefault="004B6908" w:rsidP="008D203C">
            <w:pPr>
              <w:spacing w:line="98" w:lineRule="exact"/>
              <w:rPr>
                <w:sz w:val="20"/>
                <w:szCs w:val="20"/>
              </w:rPr>
            </w:pPr>
          </w:p>
          <w:p w14:paraId="3383186E" w14:textId="77777777" w:rsidR="004B6908" w:rsidRPr="00C70DB4" w:rsidRDefault="004B6908" w:rsidP="008D203C">
            <w:pPr>
              <w:ind w:left="100" w:right="271"/>
              <w:rPr>
                <w:sz w:val="20"/>
                <w:szCs w:val="20"/>
              </w:rPr>
            </w:pPr>
            <w:r w:rsidRPr="00C70DB4">
              <w:rPr>
                <w:color w:val="000000"/>
                <w:sz w:val="20"/>
                <w:szCs w:val="20"/>
              </w:rPr>
              <w:t>Raport</w:t>
            </w:r>
            <w:r w:rsidRPr="00C70DB4">
              <w:rPr>
                <w:spacing w:val="-5"/>
                <w:sz w:val="20"/>
                <w:szCs w:val="20"/>
              </w:rPr>
              <w:t xml:space="preserve"> </w:t>
            </w:r>
            <w:r w:rsidRPr="00C70DB4">
              <w:rPr>
                <w:color w:val="000000"/>
                <w:sz w:val="20"/>
                <w:szCs w:val="20"/>
              </w:rPr>
              <w:t>financiar,</w:t>
            </w:r>
            <w:r w:rsidRPr="00C70DB4">
              <w:rPr>
                <w:spacing w:val="-5"/>
                <w:sz w:val="20"/>
                <w:szCs w:val="20"/>
              </w:rPr>
              <w:t xml:space="preserve"> </w:t>
            </w:r>
            <w:r w:rsidRPr="00C70DB4">
              <w:rPr>
                <w:color w:val="000000"/>
                <w:sz w:val="20"/>
                <w:szCs w:val="20"/>
              </w:rPr>
              <w:t>pentru</w:t>
            </w:r>
            <w:r w:rsidRPr="00C70DB4">
              <w:rPr>
                <w:spacing w:val="-6"/>
                <w:sz w:val="20"/>
                <w:szCs w:val="20"/>
              </w:rPr>
              <w:t xml:space="preserve"> </w:t>
            </w:r>
            <w:r w:rsidRPr="00C70DB4">
              <w:rPr>
                <w:color w:val="000000"/>
                <w:sz w:val="20"/>
                <w:szCs w:val="20"/>
              </w:rPr>
              <w:t>ultimul</w:t>
            </w:r>
            <w:r w:rsidRPr="00C70DB4">
              <w:rPr>
                <w:spacing w:val="-6"/>
                <w:sz w:val="20"/>
                <w:szCs w:val="20"/>
              </w:rPr>
              <w:t xml:space="preserve"> </w:t>
            </w:r>
            <w:r w:rsidRPr="00C70DB4">
              <w:rPr>
                <w:color w:val="000000"/>
                <w:sz w:val="20"/>
                <w:szCs w:val="20"/>
              </w:rPr>
              <w:t>an</w:t>
            </w:r>
            <w:r w:rsidRPr="00C70DB4">
              <w:rPr>
                <w:sz w:val="20"/>
                <w:szCs w:val="20"/>
              </w:rPr>
              <w:t xml:space="preserve"> </w:t>
            </w:r>
            <w:r w:rsidRPr="00C70DB4">
              <w:rPr>
                <w:color w:val="000000"/>
                <w:spacing w:val="-2"/>
                <w:sz w:val="20"/>
                <w:szCs w:val="20"/>
              </w:rPr>
              <w:t>de</w:t>
            </w:r>
            <w:r w:rsidRPr="00C70DB4">
              <w:rPr>
                <w:spacing w:val="-1"/>
                <w:sz w:val="20"/>
                <w:szCs w:val="20"/>
              </w:rPr>
              <w:t xml:space="preserve"> </w:t>
            </w:r>
            <w:r w:rsidRPr="00C70DB4">
              <w:rPr>
                <w:color w:val="000000"/>
                <w:spacing w:val="-1"/>
                <w:sz w:val="20"/>
                <w:szCs w:val="20"/>
              </w:rPr>
              <w:t>activitate</w:t>
            </w:r>
          </w:p>
        </w:tc>
        <w:tc>
          <w:tcPr>
            <w:tcW w:w="3993" w:type="dxa"/>
            <w:shd w:val="clear" w:color="auto" w:fill="FFFF00"/>
          </w:tcPr>
          <w:p w14:paraId="474D131F" w14:textId="77777777" w:rsidR="004B6908" w:rsidRPr="00C70DB4" w:rsidRDefault="004B6908" w:rsidP="008D203C">
            <w:pPr>
              <w:spacing w:line="106" w:lineRule="exact"/>
              <w:rPr>
                <w:sz w:val="20"/>
                <w:szCs w:val="20"/>
              </w:rPr>
            </w:pPr>
          </w:p>
          <w:p w14:paraId="72E359F6" w14:textId="77777777" w:rsidR="004B6908" w:rsidRPr="00C70DB4" w:rsidRDefault="004B6908" w:rsidP="008D203C">
            <w:pPr>
              <w:tabs>
                <w:tab w:val="left" w:pos="1142"/>
                <w:tab w:val="left" w:pos="1690"/>
                <w:tab w:val="left" w:pos="2684"/>
              </w:tabs>
              <w:ind w:left="96"/>
              <w:rPr>
                <w:sz w:val="20"/>
                <w:szCs w:val="20"/>
              </w:rPr>
            </w:pPr>
            <w:r w:rsidRPr="00C70DB4">
              <w:rPr>
                <w:rFonts w:eastAsia="Cambria"/>
                <w:color w:val="000000"/>
                <w:sz w:val="20"/>
                <w:szCs w:val="20"/>
              </w:rPr>
              <w:t>Confirmat</w:t>
            </w:r>
            <w:r w:rsidRPr="00C70DB4">
              <w:rPr>
                <w:sz w:val="20"/>
                <w:szCs w:val="20"/>
              </w:rPr>
              <w:tab/>
            </w:r>
            <w:r w:rsidRPr="00C70DB4">
              <w:rPr>
                <w:rFonts w:eastAsia="Cambria"/>
                <w:color w:val="000000"/>
                <w:sz w:val="20"/>
                <w:szCs w:val="20"/>
              </w:rPr>
              <w:t>prin</w:t>
            </w:r>
            <w:r w:rsidRPr="00C70DB4">
              <w:rPr>
                <w:sz w:val="20"/>
                <w:szCs w:val="20"/>
              </w:rPr>
              <w:tab/>
            </w:r>
            <w:r w:rsidRPr="00C70DB4">
              <w:rPr>
                <w:rFonts w:eastAsia="Cambria"/>
                <w:color w:val="000000"/>
                <w:sz w:val="20"/>
                <w:szCs w:val="20"/>
              </w:rPr>
              <w:t>aplicarea</w:t>
            </w:r>
            <w:r w:rsidRPr="00C70DB4">
              <w:rPr>
                <w:sz w:val="20"/>
                <w:szCs w:val="20"/>
              </w:rPr>
              <w:tab/>
            </w:r>
            <w:r w:rsidRPr="00C70DB4">
              <w:rPr>
                <w:rFonts w:eastAsia="Cambria"/>
                <w:color w:val="000000"/>
                <w:spacing w:val="-2"/>
                <w:sz w:val="20"/>
                <w:szCs w:val="20"/>
              </w:rPr>
              <w:t>semnării</w:t>
            </w:r>
          </w:p>
          <w:p w14:paraId="16FF1A12" w14:textId="77777777" w:rsidR="004B6908" w:rsidRPr="00C70DB4" w:rsidRDefault="004B6908" w:rsidP="008D203C">
            <w:pPr>
              <w:spacing w:before="39"/>
              <w:ind w:left="96"/>
              <w:rPr>
                <w:sz w:val="20"/>
                <w:szCs w:val="20"/>
              </w:rPr>
            </w:pPr>
            <w:r w:rsidRPr="00C70DB4">
              <w:rPr>
                <w:rFonts w:eastAsia="Cambria"/>
                <w:color w:val="000000"/>
                <w:sz w:val="20"/>
                <w:szCs w:val="20"/>
              </w:rPr>
              <w:t>electronice</w:t>
            </w:r>
            <w:r w:rsidRPr="00C70DB4">
              <w:rPr>
                <w:rFonts w:eastAsia="Cambria"/>
                <w:spacing w:val="-7"/>
                <w:sz w:val="20"/>
                <w:szCs w:val="20"/>
              </w:rPr>
              <w:t xml:space="preserve"> </w:t>
            </w:r>
            <w:r w:rsidRPr="00C70DB4">
              <w:rPr>
                <w:rFonts w:eastAsia="Cambria"/>
                <w:color w:val="000000"/>
                <w:sz w:val="20"/>
                <w:szCs w:val="20"/>
              </w:rPr>
              <w:t>a</w:t>
            </w:r>
            <w:r w:rsidRPr="00C70DB4">
              <w:rPr>
                <w:rFonts w:eastAsia="Cambria"/>
                <w:spacing w:val="-7"/>
                <w:sz w:val="20"/>
                <w:szCs w:val="20"/>
              </w:rPr>
              <w:t xml:space="preserve"> </w:t>
            </w:r>
            <w:r w:rsidRPr="00C70DB4">
              <w:rPr>
                <w:rFonts w:eastAsia="Cambria"/>
                <w:color w:val="000000"/>
                <w:sz w:val="20"/>
                <w:szCs w:val="20"/>
              </w:rPr>
              <w:t>persoanei</w:t>
            </w:r>
            <w:r w:rsidRPr="00C70DB4">
              <w:rPr>
                <w:rFonts w:eastAsia="Cambria"/>
                <w:spacing w:val="-8"/>
                <w:sz w:val="20"/>
                <w:szCs w:val="20"/>
              </w:rPr>
              <w:t xml:space="preserve"> </w:t>
            </w:r>
            <w:r w:rsidRPr="00C70DB4">
              <w:rPr>
                <w:rFonts w:eastAsia="Cambria"/>
                <w:color w:val="000000"/>
                <w:sz w:val="20"/>
                <w:szCs w:val="20"/>
              </w:rPr>
              <w:t>responsabile</w:t>
            </w:r>
          </w:p>
        </w:tc>
        <w:tc>
          <w:tcPr>
            <w:tcW w:w="1182" w:type="dxa"/>
            <w:shd w:val="clear" w:color="auto" w:fill="FFFF00"/>
          </w:tcPr>
          <w:p w14:paraId="5397E700" w14:textId="77777777" w:rsidR="004B6908" w:rsidRPr="00C70DB4" w:rsidRDefault="004B6908" w:rsidP="008D203C">
            <w:pPr>
              <w:ind w:left="-9"/>
              <w:rPr>
                <w:sz w:val="20"/>
                <w:szCs w:val="20"/>
              </w:rPr>
            </w:pPr>
            <w:r w:rsidRPr="00C70DB4">
              <w:rPr>
                <w:color w:val="000000"/>
                <w:spacing w:val="-7"/>
                <w:sz w:val="20"/>
                <w:szCs w:val="20"/>
              </w:rPr>
              <w:t>DA</w:t>
            </w:r>
          </w:p>
        </w:tc>
      </w:tr>
      <w:tr w:rsidR="004B6908" w:rsidRPr="007406FF" w14:paraId="3CC48682" w14:textId="77777777" w:rsidTr="008D203C">
        <w:trPr>
          <w:trHeight w:val="525"/>
        </w:trPr>
        <w:tc>
          <w:tcPr>
            <w:tcW w:w="572" w:type="dxa"/>
            <w:shd w:val="clear" w:color="auto" w:fill="FFFF00"/>
          </w:tcPr>
          <w:p w14:paraId="7886D625" w14:textId="77777777" w:rsidR="004B6908" w:rsidRPr="00C70DB4" w:rsidRDefault="004B6908" w:rsidP="008D203C">
            <w:pPr>
              <w:ind w:left="100"/>
              <w:rPr>
                <w:sz w:val="20"/>
                <w:szCs w:val="20"/>
              </w:rPr>
            </w:pPr>
            <w:r w:rsidRPr="00C70DB4">
              <w:rPr>
                <w:sz w:val="20"/>
                <w:szCs w:val="20"/>
              </w:rPr>
              <w:t>10</w:t>
            </w:r>
          </w:p>
        </w:tc>
        <w:tc>
          <w:tcPr>
            <w:tcW w:w="3828" w:type="dxa"/>
            <w:gridSpan w:val="2"/>
            <w:shd w:val="clear" w:color="auto" w:fill="FFFF00"/>
          </w:tcPr>
          <w:p w14:paraId="67D23C3B" w14:textId="77777777" w:rsidR="004B6908" w:rsidRPr="00C70DB4" w:rsidRDefault="004B6908" w:rsidP="008D203C">
            <w:pPr>
              <w:spacing w:line="89" w:lineRule="exact"/>
              <w:rPr>
                <w:sz w:val="20"/>
                <w:szCs w:val="20"/>
              </w:rPr>
            </w:pPr>
          </w:p>
          <w:p w14:paraId="075D87C4" w14:textId="77777777" w:rsidR="004B6908" w:rsidRPr="00C70DB4" w:rsidRDefault="004B6908" w:rsidP="008D203C">
            <w:pPr>
              <w:spacing w:line="241" w:lineRule="auto"/>
              <w:ind w:left="100" w:right="608"/>
              <w:rPr>
                <w:sz w:val="20"/>
                <w:szCs w:val="20"/>
              </w:rPr>
            </w:pPr>
            <w:r w:rsidRPr="00C70DB4">
              <w:rPr>
                <w:color w:val="000000"/>
                <w:sz w:val="20"/>
                <w:szCs w:val="20"/>
              </w:rPr>
              <w:t>Declarație</w:t>
            </w:r>
            <w:r w:rsidRPr="00C70DB4">
              <w:rPr>
                <w:spacing w:val="-16"/>
                <w:sz w:val="20"/>
                <w:szCs w:val="20"/>
              </w:rPr>
              <w:t xml:space="preserve"> </w:t>
            </w:r>
            <w:r w:rsidRPr="00C70DB4">
              <w:rPr>
                <w:color w:val="000000"/>
                <w:sz w:val="20"/>
                <w:szCs w:val="20"/>
              </w:rPr>
              <w:t>privind</w:t>
            </w:r>
            <w:r w:rsidRPr="00C70DB4">
              <w:rPr>
                <w:spacing w:val="-18"/>
                <w:sz w:val="20"/>
                <w:szCs w:val="20"/>
              </w:rPr>
              <w:t xml:space="preserve"> </w:t>
            </w:r>
            <w:r>
              <w:rPr>
                <w:spacing w:val="-18"/>
                <w:sz w:val="20"/>
                <w:szCs w:val="20"/>
              </w:rPr>
              <w:t xml:space="preserve"> </w:t>
            </w:r>
            <w:r w:rsidRPr="00C70DB4">
              <w:rPr>
                <w:color w:val="000000"/>
                <w:sz w:val="20"/>
                <w:szCs w:val="20"/>
              </w:rPr>
              <w:t>personalul</w:t>
            </w:r>
            <w:r w:rsidRPr="00C70DB4">
              <w:rPr>
                <w:sz w:val="20"/>
                <w:szCs w:val="20"/>
              </w:rPr>
              <w:t xml:space="preserve"> </w:t>
            </w:r>
            <w:r w:rsidRPr="00C70DB4">
              <w:rPr>
                <w:color w:val="000000"/>
                <w:sz w:val="20"/>
                <w:szCs w:val="20"/>
              </w:rPr>
              <w:t>de specialitate</w:t>
            </w:r>
            <w:r w:rsidRPr="00C70DB4">
              <w:rPr>
                <w:sz w:val="20"/>
                <w:szCs w:val="20"/>
              </w:rPr>
              <w:t xml:space="preserve"> </w:t>
            </w:r>
            <w:r w:rsidRPr="00C70DB4">
              <w:rPr>
                <w:color w:val="000000"/>
                <w:sz w:val="20"/>
                <w:szCs w:val="20"/>
              </w:rPr>
              <w:t>și/sau</w:t>
            </w:r>
            <w:r w:rsidRPr="00C70DB4">
              <w:rPr>
                <w:spacing w:val="-5"/>
                <w:sz w:val="20"/>
                <w:szCs w:val="20"/>
              </w:rPr>
              <w:t xml:space="preserve"> </w:t>
            </w:r>
            <w:r w:rsidRPr="00C70DB4">
              <w:rPr>
                <w:color w:val="000000"/>
                <w:sz w:val="20"/>
                <w:szCs w:val="20"/>
              </w:rPr>
              <w:t>a</w:t>
            </w:r>
            <w:r w:rsidRPr="00C70DB4">
              <w:rPr>
                <w:sz w:val="20"/>
                <w:szCs w:val="20"/>
              </w:rPr>
              <w:t xml:space="preserve"> </w:t>
            </w:r>
            <w:r w:rsidRPr="00C70DB4">
              <w:rPr>
                <w:color w:val="000000"/>
                <w:spacing w:val="-2"/>
                <w:sz w:val="20"/>
                <w:szCs w:val="20"/>
              </w:rPr>
              <w:t>ex</w:t>
            </w:r>
            <w:r w:rsidRPr="00C70DB4">
              <w:rPr>
                <w:color w:val="000000"/>
                <w:spacing w:val="-1"/>
                <w:sz w:val="20"/>
                <w:szCs w:val="20"/>
              </w:rPr>
              <w:t>perților</w:t>
            </w:r>
          </w:p>
        </w:tc>
        <w:tc>
          <w:tcPr>
            <w:tcW w:w="3993" w:type="dxa"/>
            <w:shd w:val="clear" w:color="auto" w:fill="FFFF00"/>
          </w:tcPr>
          <w:p w14:paraId="2A2E25FF" w14:textId="77777777" w:rsidR="004B6908" w:rsidRPr="00C70DB4" w:rsidRDefault="004B6908" w:rsidP="008D203C">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15</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47747F87" w14:textId="77777777" w:rsidR="004B6908" w:rsidRPr="00C70DB4" w:rsidRDefault="004B6908" w:rsidP="008D203C">
            <w:pPr>
              <w:spacing w:line="105" w:lineRule="exact"/>
              <w:rPr>
                <w:sz w:val="20"/>
                <w:szCs w:val="20"/>
              </w:rPr>
            </w:pPr>
          </w:p>
          <w:p w14:paraId="5B4D3A5A" w14:textId="77777777" w:rsidR="004B6908" w:rsidRPr="00C70DB4" w:rsidRDefault="004B6908" w:rsidP="008D203C">
            <w:pPr>
              <w:ind w:left="96"/>
              <w:rPr>
                <w:sz w:val="20"/>
                <w:szCs w:val="20"/>
              </w:rPr>
            </w:pPr>
            <w:r w:rsidRPr="00C70DB4">
              <w:rPr>
                <w:color w:val="000000"/>
                <w:spacing w:val="-7"/>
                <w:sz w:val="20"/>
                <w:szCs w:val="20"/>
              </w:rPr>
              <w:t>DA</w:t>
            </w:r>
          </w:p>
        </w:tc>
      </w:tr>
      <w:tr w:rsidR="004B6908" w:rsidRPr="00B03A84" w14:paraId="51DBE26A" w14:textId="77777777" w:rsidTr="008D203C">
        <w:trPr>
          <w:trHeight w:val="525"/>
        </w:trPr>
        <w:tc>
          <w:tcPr>
            <w:tcW w:w="572" w:type="dxa"/>
            <w:shd w:val="clear" w:color="auto" w:fill="FFFF00"/>
          </w:tcPr>
          <w:p w14:paraId="5A68EDB6" w14:textId="77777777" w:rsidR="004B6908" w:rsidRPr="00C70DB4" w:rsidRDefault="004B6908" w:rsidP="008D203C">
            <w:pPr>
              <w:ind w:left="100"/>
              <w:rPr>
                <w:sz w:val="20"/>
                <w:szCs w:val="20"/>
              </w:rPr>
            </w:pPr>
            <w:r w:rsidRPr="00C70DB4">
              <w:rPr>
                <w:sz w:val="20"/>
                <w:szCs w:val="20"/>
              </w:rPr>
              <w:t>11</w:t>
            </w:r>
          </w:p>
        </w:tc>
        <w:tc>
          <w:tcPr>
            <w:tcW w:w="3828" w:type="dxa"/>
            <w:gridSpan w:val="2"/>
            <w:shd w:val="clear" w:color="auto" w:fill="FFFF00"/>
          </w:tcPr>
          <w:p w14:paraId="067439B6"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Diriginte de șantier- Agentul economic va prezenta legitimația și certificatul de atestare </w:t>
            </w:r>
            <w:r w:rsidRPr="00C70DB4">
              <w:rPr>
                <w:iCs/>
                <w:sz w:val="20"/>
                <w:szCs w:val="20"/>
                <w:lang w:eastAsia="ru-RU"/>
              </w:rPr>
              <w:lastRenderedPageBreak/>
              <w:t>tehnico- profesională valabile pentru perioada executării lucrărilor.</w:t>
            </w:r>
          </w:p>
        </w:tc>
        <w:tc>
          <w:tcPr>
            <w:tcW w:w="3993" w:type="dxa"/>
            <w:shd w:val="clear" w:color="auto" w:fill="FFFF00"/>
          </w:tcPr>
          <w:p w14:paraId="33D69F62"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iCs/>
                <w:sz w:val="20"/>
                <w:szCs w:val="20"/>
                <w:lang w:eastAsia="ru-RU"/>
              </w:rPr>
              <w:lastRenderedPageBreak/>
              <w:t>Cu aplicarea semnăturii electronice a operatorului economic</w:t>
            </w:r>
          </w:p>
        </w:tc>
        <w:tc>
          <w:tcPr>
            <w:tcW w:w="1182" w:type="dxa"/>
            <w:shd w:val="clear" w:color="auto" w:fill="FFFF00"/>
          </w:tcPr>
          <w:p w14:paraId="4BAD4925"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4B6908" w:rsidRPr="00B03A84" w14:paraId="7902285A" w14:textId="77777777" w:rsidTr="008D203C">
        <w:trPr>
          <w:trHeight w:val="525"/>
        </w:trPr>
        <w:tc>
          <w:tcPr>
            <w:tcW w:w="572" w:type="dxa"/>
            <w:shd w:val="clear" w:color="auto" w:fill="FFFF00"/>
          </w:tcPr>
          <w:p w14:paraId="7B89CB67" w14:textId="77777777" w:rsidR="004B6908" w:rsidRPr="00C70DB4" w:rsidRDefault="004B6908" w:rsidP="008D203C">
            <w:pPr>
              <w:ind w:left="100"/>
              <w:rPr>
                <w:sz w:val="20"/>
                <w:szCs w:val="20"/>
              </w:rPr>
            </w:pPr>
            <w:r w:rsidRPr="00C70DB4">
              <w:rPr>
                <w:sz w:val="20"/>
                <w:szCs w:val="20"/>
              </w:rPr>
              <w:t>12</w:t>
            </w:r>
          </w:p>
        </w:tc>
        <w:tc>
          <w:tcPr>
            <w:tcW w:w="3828" w:type="dxa"/>
            <w:gridSpan w:val="2"/>
            <w:shd w:val="clear" w:color="auto" w:fill="FFFF00"/>
          </w:tcPr>
          <w:p w14:paraId="704D38E2"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sz w:val="20"/>
                <w:szCs w:val="20"/>
              </w:rPr>
              <w:t>Cerificat -  autorizatie privind securitatea si sănătatea in muncă</w:t>
            </w:r>
          </w:p>
        </w:tc>
        <w:tc>
          <w:tcPr>
            <w:tcW w:w="3993" w:type="dxa"/>
            <w:shd w:val="clear" w:color="auto" w:fill="FFFF00"/>
          </w:tcPr>
          <w:p w14:paraId="5D8C29B7"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iCs/>
                <w:sz w:val="20"/>
                <w:szCs w:val="20"/>
                <w:lang w:eastAsia="ru-RU"/>
              </w:rPr>
              <w:t>Cu aplicarea semnăturii electronice a operatorului economic</w:t>
            </w:r>
          </w:p>
        </w:tc>
        <w:tc>
          <w:tcPr>
            <w:tcW w:w="1182" w:type="dxa"/>
            <w:shd w:val="clear" w:color="auto" w:fill="FFFF00"/>
          </w:tcPr>
          <w:p w14:paraId="652935CF" w14:textId="77777777" w:rsidR="004B6908" w:rsidRPr="00C70DB4" w:rsidRDefault="004B6908" w:rsidP="008D203C">
            <w:pPr>
              <w:shd w:val="clear" w:color="auto" w:fill="FFFFFF" w:themeFill="background1"/>
              <w:tabs>
                <w:tab w:val="left" w:pos="612"/>
              </w:tabs>
              <w:spacing w:before="120" w:after="120"/>
              <w:rPr>
                <w:iCs/>
                <w:sz w:val="20"/>
                <w:szCs w:val="20"/>
                <w:lang w:eastAsia="ru-RU"/>
              </w:rPr>
            </w:pPr>
            <w:r w:rsidRPr="00C70DB4">
              <w:rPr>
                <w:iCs/>
                <w:sz w:val="20"/>
                <w:szCs w:val="20"/>
                <w:lang w:eastAsia="ru-RU"/>
              </w:rPr>
              <w:t xml:space="preserve"> DA</w:t>
            </w:r>
          </w:p>
        </w:tc>
      </w:tr>
      <w:tr w:rsidR="004B6908" w:rsidRPr="00B03A84" w14:paraId="62322198" w14:textId="77777777" w:rsidTr="008D203C">
        <w:trPr>
          <w:trHeight w:val="525"/>
        </w:trPr>
        <w:tc>
          <w:tcPr>
            <w:tcW w:w="572" w:type="dxa"/>
            <w:shd w:val="clear" w:color="auto" w:fill="FFFF00"/>
          </w:tcPr>
          <w:p w14:paraId="62D302F3" w14:textId="77777777" w:rsidR="004B6908" w:rsidRPr="00C70DB4" w:rsidRDefault="004B6908" w:rsidP="008D203C">
            <w:pPr>
              <w:ind w:left="100"/>
              <w:rPr>
                <w:sz w:val="20"/>
                <w:szCs w:val="20"/>
              </w:rPr>
            </w:pPr>
            <w:r w:rsidRPr="00C70DB4">
              <w:rPr>
                <w:sz w:val="20"/>
                <w:szCs w:val="20"/>
              </w:rPr>
              <w:t>13</w:t>
            </w:r>
          </w:p>
        </w:tc>
        <w:tc>
          <w:tcPr>
            <w:tcW w:w="3828" w:type="dxa"/>
            <w:gridSpan w:val="2"/>
            <w:shd w:val="clear" w:color="auto" w:fill="FFFF00"/>
          </w:tcPr>
          <w:p w14:paraId="542500AA" w14:textId="77777777" w:rsidR="004B6908" w:rsidRPr="00B44F39" w:rsidRDefault="004B6908" w:rsidP="008D203C">
            <w:pPr>
              <w:rPr>
                <w:rFonts w:eastAsia="PMingLiU"/>
                <w:b/>
                <w:sz w:val="20"/>
                <w:szCs w:val="20"/>
                <w:lang w:eastAsia="zh-CN"/>
              </w:rPr>
            </w:pPr>
            <w:r w:rsidRPr="00B44F39">
              <w:rPr>
                <w:rFonts w:eastAsia="PMingLiU"/>
                <w:b/>
                <w:sz w:val="20"/>
                <w:szCs w:val="20"/>
                <w:lang w:eastAsia="zh-CN"/>
              </w:rPr>
              <w:t>DECLARAȚIE</w:t>
            </w:r>
          </w:p>
          <w:p w14:paraId="2A97522D" w14:textId="77777777" w:rsidR="004B6908" w:rsidRPr="00B44F39" w:rsidRDefault="004B6908" w:rsidP="008D203C">
            <w:pPr>
              <w:pStyle w:val="a8"/>
              <w:tabs>
                <w:tab w:val="left" w:pos="567"/>
              </w:tabs>
              <w:rPr>
                <w:rFonts w:ascii="Times New Roman" w:hAnsi="Times New Roman"/>
                <w:sz w:val="20"/>
              </w:rPr>
            </w:pPr>
            <w:r w:rsidRPr="00B44F39">
              <w:rPr>
                <w:rFonts w:ascii="Times New Roman" w:hAnsi="Times New Roman"/>
                <w:sz w:val="20"/>
              </w:rPr>
              <w:t>privind experienţa similară</w:t>
            </w:r>
          </w:p>
          <w:p w14:paraId="0A3848B7" w14:textId="77777777" w:rsidR="004B6908" w:rsidRPr="00B44F39" w:rsidRDefault="004B6908" w:rsidP="008D203C">
            <w:pPr>
              <w:pStyle w:val="a8"/>
              <w:tabs>
                <w:tab w:val="left" w:pos="567"/>
              </w:tabs>
              <w:rPr>
                <w:rFonts w:ascii="Times New Roman" w:hAnsi="Times New Roman"/>
                <w:sz w:val="20"/>
              </w:rPr>
            </w:pPr>
            <w:r w:rsidRPr="00B44F39">
              <w:rPr>
                <w:rFonts w:ascii="Times New Roman" w:hAnsi="Times New Roman"/>
                <w:color w:val="333333"/>
                <w:sz w:val="20"/>
                <w:shd w:val="clear" w:color="auto" w:fill="FFFFFF"/>
              </w:rPr>
              <w:t xml:space="preserve"> 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3993" w:type="dxa"/>
            <w:shd w:val="clear" w:color="auto" w:fill="FFFF00"/>
          </w:tcPr>
          <w:p w14:paraId="2C4A4915" w14:textId="77777777" w:rsidR="004B6908" w:rsidRPr="00B44F39" w:rsidRDefault="004B6908" w:rsidP="008D203C">
            <w:pPr>
              <w:shd w:val="clear" w:color="auto" w:fill="FFFFFF" w:themeFill="background1"/>
              <w:tabs>
                <w:tab w:val="left" w:pos="612"/>
              </w:tabs>
              <w:spacing w:before="120" w:after="120"/>
              <w:rPr>
                <w:iCs/>
                <w:sz w:val="20"/>
                <w:szCs w:val="20"/>
                <w:lang w:eastAsia="ru-RU"/>
              </w:rPr>
            </w:pPr>
            <w:r w:rsidRPr="00B44F39">
              <w:rPr>
                <w:sz w:val="20"/>
                <w:szCs w:val="20"/>
              </w:rPr>
              <w:t>anexa nr.12 din documentația standart, semnat electronic de către operatorul economic , c</w:t>
            </w:r>
            <w:r w:rsidRPr="00B44F39">
              <w:rPr>
                <w:iCs/>
                <w:sz w:val="20"/>
                <w:szCs w:val="20"/>
                <w:lang w:eastAsia="ru-RU"/>
              </w:rPr>
              <w:t>u aplicarea semnăturii electronice a operatorului economic</w:t>
            </w:r>
          </w:p>
        </w:tc>
        <w:tc>
          <w:tcPr>
            <w:tcW w:w="1182" w:type="dxa"/>
            <w:shd w:val="clear" w:color="auto" w:fill="FFFF00"/>
          </w:tcPr>
          <w:p w14:paraId="38E271BD" w14:textId="77777777" w:rsidR="004B6908" w:rsidRPr="00B44F39" w:rsidRDefault="004B6908" w:rsidP="008D203C">
            <w:pPr>
              <w:shd w:val="clear" w:color="auto" w:fill="FFFFFF" w:themeFill="background1"/>
              <w:tabs>
                <w:tab w:val="left" w:pos="612"/>
              </w:tabs>
              <w:spacing w:before="120" w:after="120"/>
              <w:rPr>
                <w:iCs/>
                <w:sz w:val="20"/>
                <w:szCs w:val="20"/>
                <w:lang w:eastAsia="ru-RU"/>
              </w:rPr>
            </w:pPr>
            <w:r w:rsidRPr="00B44F39">
              <w:rPr>
                <w:iCs/>
                <w:sz w:val="20"/>
                <w:szCs w:val="20"/>
                <w:lang w:eastAsia="ru-RU"/>
              </w:rPr>
              <w:t xml:space="preserve"> DA</w:t>
            </w:r>
          </w:p>
        </w:tc>
      </w:tr>
      <w:tr w:rsidR="004B6908" w14:paraId="13CF00B1" w14:textId="77777777" w:rsidTr="008D203C">
        <w:trPr>
          <w:trHeight w:val="525"/>
        </w:trPr>
        <w:tc>
          <w:tcPr>
            <w:tcW w:w="572" w:type="dxa"/>
            <w:shd w:val="clear" w:color="auto" w:fill="FFFF00"/>
          </w:tcPr>
          <w:p w14:paraId="383FBE6D" w14:textId="77777777" w:rsidR="004B6908" w:rsidRPr="00C70DB4" w:rsidRDefault="004B6908" w:rsidP="008D203C">
            <w:pPr>
              <w:ind w:left="100"/>
              <w:rPr>
                <w:sz w:val="20"/>
                <w:szCs w:val="20"/>
              </w:rPr>
            </w:pPr>
            <w:r w:rsidRPr="00C70DB4">
              <w:rPr>
                <w:sz w:val="20"/>
                <w:szCs w:val="20"/>
              </w:rPr>
              <w:t>14</w:t>
            </w:r>
          </w:p>
        </w:tc>
        <w:tc>
          <w:tcPr>
            <w:tcW w:w="3828" w:type="dxa"/>
            <w:gridSpan w:val="2"/>
            <w:shd w:val="clear" w:color="auto" w:fill="FFFF00"/>
          </w:tcPr>
          <w:p w14:paraId="00793F42" w14:textId="77777777" w:rsidR="004B6908" w:rsidRPr="00C70DB4" w:rsidRDefault="004B6908" w:rsidP="008D203C">
            <w:pPr>
              <w:shd w:val="clear" w:color="auto" w:fill="FFFFFF" w:themeFill="background1"/>
              <w:tabs>
                <w:tab w:val="left" w:pos="612"/>
              </w:tabs>
              <w:spacing w:before="120" w:after="120"/>
              <w:rPr>
                <w:sz w:val="20"/>
                <w:szCs w:val="20"/>
              </w:rPr>
            </w:pPr>
            <w:r>
              <w:rPr>
                <w:sz w:val="20"/>
                <w:szCs w:val="20"/>
              </w:rPr>
              <w:t>Declarație de g</w:t>
            </w:r>
            <w:r w:rsidRPr="00C70DB4">
              <w:rPr>
                <w:sz w:val="20"/>
                <w:szCs w:val="20"/>
              </w:rPr>
              <w:t xml:space="preserve">aranție a obiectului </w:t>
            </w:r>
          </w:p>
        </w:tc>
        <w:tc>
          <w:tcPr>
            <w:tcW w:w="3993" w:type="dxa"/>
            <w:shd w:val="clear" w:color="auto" w:fill="FFFF00"/>
          </w:tcPr>
          <w:p w14:paraId="467C6A6B" w14:textId="77777777" w:rsidR="004B6908" w:rsidRPr="00C70DB4" w:rsidRDefault="004B6908" w:rsidP="008D203C">
            <w:pPr>
              <w:shd w:val="clear" w:color="auto" w:fill="FFFFFF" w:themeFill="background1"/>
              <w:tabs>
                <w:tab w:val="left" w:pos="612"/>
              </w:tabs>
              <w:spacing w:before="120" w:after="120"/>
              <w:rPr>
                <w:sz w:val="20"/>
                <w:szCs w:val="20"/>
              </w:rPr>
            </w:pPr>
            <w:r w:rsidRPr="00C70DB4">
              <w:rPr>
                <w:sz w:val="20"/>
                <w:szCs w:val="20"/>
              </w:rPr>
              <w:t>semnat electronic de către operatorul</w:t>
            </w:r>
          </w:p>
          <w:p w14:paraId="2E0B617E" w14:textId="77777777" w:rsidR="004B6908" w:rsidRPr="00C70DB4" w:rsidRDefault="004B6908" w:rsidP="008D203C">
            <w:pPr>
              <w:shd w:val="clear" w:color="auto" w:fill="FFFFFF" w:themeFill="background1"/>
              <w:tabs>
                <w:tab w:val="left" w:pos="612"/>
              </w:tabs>
              <w:spacing w:before="120" w:after="120"/>
              <w:rPr>
                <w:sz w:val="20"/>
                <w:szCs w:val="20"/>
              </w:rPr>
            </w:pPr>
            <w:r w:rsidRPr="00C70DB4">
              <w:rPr>
                <w:iCs/>
                <w:sz w:val="20"/>
                <w:szCs w:val="20"/>
                <w:lang w:eastAsia="ru-RU"/>
              </w:rPr>
              <w:t>Pe o perioadă de 5 ani de la semnarea procesului verbal de recepție la terminarea lucrărilor , toate defectele vor fi înlăturate din contul antreprenorului –executor de contract cu condiția exploatării corecte și cu excepția cazului de forță majoră</w:t>
            </w:r>
          </w:p>
        </w:tc>
        <w:tc>
          <w:tcPr>
            <w:tcW w:w="1182" w:type="dxa"/>
            <w:shd w:val="clear" w:color="auto" w:fill="FFFF00"/>
          </w:tcPr>
          <w:p w14:paraId="05A7DCD1" w14:textId="77777777" w:rsidR="004B6908" w:rsidRPr="00C70DB4" w:rsidRDefault="004B6908" w:rsidP="008D203C">
            <w:pPr>
              <w:rPr>
                <w:sz w:val="20"/>
                <w:szCs w:val="20"/>
              </w:rPr>
            </w:pPr>
            <w:r w:rsidRPr="00C70DB4">
              <w:rPr>
                <w:iCs/>
                <w:sz w:val="20"/>
                <w:szCs w:val="20"/>
                <w:lang w:eastAsia="ru-RU"/>
              </w:rPr>
              <w:t>DA</w:t>
            </w:r>
          </w:p>
        </w:tc>
      </w:tr>
      <w:tr w:rsidR="004B6908" w14:paraId="19B86647" w14:textId="77777777" w:rsidTr="008D203C">
        <w:trPr>
          <w:trHeight w:val="525"/>
        </w:trPr>
        <w:tc>
          <w:tcPr>
            <w:tcW w:w="572" w:type="dxa"/>
            <w:shd w:val="clear" w:color="auto" w:fill="FFFF00"/>
          </w:tcPr>
          <w:p w14:paraId="075A33B6" w14:textId="77777777" w:rsidR="004B6908" w:rsidRPr="00C70DB4" w:rsidRDefault="004B6908" w:rsidP="008D203C">
            <w:pPr>
              <w:ind w:left="100"/>
              <w:rPr>
                <w:sz w:val="20"/>
                <w:szCs w:val="20"/>
              </w:rPr>
            </w:pPr>
            <w:r>
              <w:rPr>
                <w:sz w:val="20"/>
                <w:szCs w:val="20"/>
              </w:rPr>
              <w:t>15</w:t>
            </w:r>
          </w:p>
        </w:tc>
        <w:tc>
          <w:tcPr>
            <w:tcW w:w="3828" w:type="dxa"/>
            <w:gridSpan w:val="2"/>
            <w:shd w:val="clear" w:color="auto" w:fill="FFFF00"/>
          </w:tcPr>
          <w:p w14:paraId="2A7E8371" w14:textId="77777777" w:rsidR="004B6908" w:rsidRDefault="004B6908" w:rsidP="008D203C">
            <w:pPr>
              <w:shd w:val="clear" w:color="auto" w:fill="FFFFFF" w:themeFill="background1"/>
              <w:tabs>
                <w:tab w:val="left" w:pos="612"/>
              </w:tabs>
              <w:spacing w:before="120" w:after="120"/>
              <w:rPr>
                <w:sz w:val="20"/>
                <w:szCs w:val="20"/>
              </w:rPr>
            </w:pPr>
            <w:r w:rsidRPr="006F6A61">
              <w:rPr>
                <w:sz w:val="20"/>
                <w:szCs w:val="20"/>
              </w:rPr>
              <w:t>Confirmarea vizitei obiectului/ proiectului de execuție (eliberat de către persoana responsabilă din cadrul AC, indicate în pct.4)</w:t>
            </w:r>
          </w:p>
        </w:tc>
        <w:tc>
          <w:tcPr>
            <w:tcW w:w="3993" w:type="dxa"/>
            <w:shd w:val="clear" w:color="auto" w:fill="FFFF00"/>
          </w:tcPr>
          <w:p w14:paraId="528553FA" w14:textId="77777777" w:rsidR="004B6908" w:rsidRPr="00C70DB4" w:rsidRDefault="004B6908" w:rsidP="008D203C">
            <w:pPr>
              <w:shd w:val="clear" w:color="auto" w:fill="FFFFFF" w:themeFill="background1"/>
              <w:tabs>
                <w:tab w:val="left" w:pos="612"/>
              </w:tabs>
              <w:spacing w:before="120" w:after="120"/>
              <w:rPr>
                <w:sz w:val="20"/>
                <w:szCs w:val="20"/>
              </w:rPr>
            </w:pPr>
            <w:r w:rsidRPr="006F6A61">
              <w:rPr>
                <w:sz w:val="20"/>
                <w:szCs w:val="20"/>
                <w:lang w:val="en-US"/>
              </w:rPr>
              <w:t>In urma vizitei se prezinta certificatul eliberat de autoritatea contractanta</w:t>
            </w:r>
            <w:r>
              <w:rPr>
                <w:sz w:val="20"/>
                <w:szCs w:val="20"/>
                <w:lang w:val="en-US"/>
              </w:rPr>
              <w:t>.</w:t>
            </w:r>
          </w:p>
        </w:tc>
        <w:tc>
          <w:tcPr>
            <w:tcW w:w="1182" w:type="dxa"/>
            <w:shd w:val="clear" w:color="auto" w:fill="FFFF00"/>
          </w:tcPr>
          <w:p w14:paraId="5FF37410" w14:textId="77777777" w:rsidR="004B6908" w:rsidRPr="00C70DB4" w:rsidRDefault="004B6908" w:rsidP="008D203C">
            <w:pPr>
              <w:rPr>
                <w:iCs/>
                <w:sz w:val="20"/>
                <w:szCs w:val="20"/>
                <w:lang w:eastAsia="ru-RU"/>
              </w:rPr>
            </w:pPr>
            <w:r>
              <w:rPr>
                <w:sz w:val="20"/>
                <w:szCs w:val="20"/>
                <w:lang w:val="en-US"/>
              </w:rPr>
              <w:t>DA</w:t>
            </w:r>
          </w:p>
        </w:tc>
      </w:tr>
      <w:tr w:rsidR="004B6908" w:rsidRPr="00B03A84" w14:paraId="3275876A" w14:textId="77777777" w:rsidTr="008D203C">
        <w:trPr>
          <w:trHeight w:val="525"/>
        </w:trPr>
        <w:tc>
          <w:tcPr>
            <w:tcW w:w="572" w:type="dxa"/>
            <w:shd w:val="clear" w:color="auto" w:fill="FFFF00"/>
          </w:tcPr>
          <w:p w14:paraId="52386AD0" w14:textId="77777777" w:rsidR="004B6908" w:rsidRPr="00C70DB4" w:rsidRDefault="004B6908" w:rsidP="008D203C">
            <w:pPr>
              <w:ind w:left="100"/>
              <w:rPr>
                <w:sz w:val="20"/>
                <w:szCs w:val="20"/>
              </w:rPr>
            </w:pPr>
            <w:r w:rsidRPr="00C70DB4">
              <w:rPr>
                <w:sz w:val="20"/>
                <w:szCs w:val="20"/>
              </w:rPr>
              <w:t>1</w:t>
            </w:r>
            <w:r>
              <w:rPr>
                <w:sz w:val="20"/>
                <w:szCs w:val="20"/>
              </w:rPr>
              <w:t>6</w:t>
            </w:r>
          </w:p>
        </w:tc>
        <w:tc>
          <w:tcPr>
            <w:tcW w:w="3828" w:type="dxa"/>
            <w:gridSpan w:val="2"/>
            <w:shd w:val="clear" w:color="auto" w:fill="FFFF00"/>
          </w:tcPr>
          <w:p w14:paraId="5966902B" w14:textId="77777777" w:rsidR="004B6908" w:rsidRPr="00C70DB4" w:rsidRDefault="004B6908" w:rsidP="008D203C">
            <w:pPr>
              <w:jc w:val="center"/>
              <w:rPr>
                <w:rFonts w:eastAsia="SimSun"/>
                <w:b/>
                <w:bCs/>
                <w:iCs/>
                <w:sz w:val="20"/>
                <w:szCs w:val="20"/>
                <w:lang w:eastAsia="zh-CN"/>
              </w:rPr>
            </w:pPr>
            <w:r w:rsidRPr="00C70DB4">
              <w:rPr>
                <w:rFonts w:eastAsia="SimSun"/>
                <w:b/>
                <w:bCs/>
                <w:iCs/>
                <w:sz w:val="20"/>
                <w:szCs w:val="20"/>
                <w:lang w:eastAsia="zh-CN"/>
              </w:rPr>
              <w:t>LISTA SUBCONTRACTANȚILOR</w:t>
            </w:r>
          </w:p>
          <w:p w14:paraId="4EB59CF5" w14:textId="77777777" w:rsidR="004B6908" w:rsidRPr="00806DE2" w:rsidRDefault="004B6908" w:rsidP="008D203C">
            <w:pPr>
              <w:jc w:val="center"/>
              <w:rPr>
                <w:rFonts w:eastAsia="SimSun"/>
                <w:b/>
                <w:bCs/>
                <w:iCs/>
                <w:sz w:val="20"/>
                <w:szCs w:val="20"/>
                <w:lang w:eastAsia="zh-CN"/>
              </w:rPr>
            </w:pPr>
            <w:r w:rsidRPr="00C70DB4">
              <w:rPr>
                <w:rFonts w:eastAsia="SimSun"/>
                <w:b/>
                <w:bCs/>
                <w:iCs/>
                <w:sz w:val="20"/>
                <w:szCs w:val="20"/>
                <w:lang w:eastAsia="zh-CN"/>
              </w:rPr>
              <w:t>ŞI PARTEA/PĂRŢILE DIN CONTRACT CARE SUNT</w:t>
            </w:r>
            <w:r>
              <w:rPr>
                <w:rFonts w:eastAsia="SimSun"/>
                <w:b/>
                <w:bCs/>
                <w:iCs/>
                <w:sz w:val="20"/>
                <w:szCs w:val="20"/>
                <w:lang w:eastAsia="zh-CN"/>
              </w:rPr>
              <w:t xml:space="preserve"> </w:t>
            </w:r>
            <w:r w:rsidRPr="00C70DB4">
              <w:rPr>
                <w:rFonts w:eastAsia="SimSun"/>
                <w:b/>
                <w:bCs/>
                <w:iCs/>
                <w:sz w:val="20"/>
                <w:szCs w:val="20"/>
                <w:lang w:eastAsia="zh-CN"/>
              </w:rPr>
              <w:t>ÎNDEPLINITE DE ACEŞTIA</w:t>
            </w:r>
          </w:p>
        </w:tc>
        <w:tc>
          <w:tcPr>
            <w:tcW w:w="3993" w:type="dxa"/>
            <w:shd w:val="clear" w:color="auto" w:fill="FFFF00"/>
          </w:tcPr>
          <w:p w14:paraId="28534CF4" w14:textId="77777777" w:rsidR="004B6908" w:rsidRPr="00C70DB4" w:rsidRDefault="004B6908" w:rsidP="008D203C">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20</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1EBC0056" w14:textId="77777777" w:rsidR="004B6908" w:rsidRPr="00C70DB4" w:rsidRDefault="004B6908" w:rsidP="008D203C">
            <w:pPr>
              <w:spacing w:line="105" w:lineRule="exact"/>
              <w:rPr>
                <w:sz w:val="20"/>
                <w:szCs w:val="20"/>
              </w:rPr>
            </w:pPr>
          </w:p>
          <w:p w14:paraId="2D65B8F6" w14:textId="77777777" w:rsidR="004B6908" w:rsidRPr="00C70DB4" w:rsidRDefault="004B6908" w:rsidP="008D203C">
            <w:pPr>
              <w:ind w:left="96"/>
              <w:rPr>
                <w:sz w:val="20"/>
                <w:szCs w:val="20"/>
              </w:rPr>
            </w:pPr>
            <w:r w:rsidRPr="00C70DB4">
              <w:rPr>
                <w:color w:val="000000"/>
                <w:spacing w:val="-7"/>
                <w:sz w:val="20"/>
                <w:szCs w:val="20"/>
              </w:rPr>
              <w:t>DA</w:t>
            </w:r>
          </w:p>
        </w:tc>
      </w:tr>
      <w:tr w:rsidR="004B6908" w:rsidRPr="00B03A84" w14:paraId="3FC4045C" w14:textId="77777777" w:rsidTr="008D203C">
        <w:trPr>
          <w:trHeight w:val="525"/>
        </w:trPr>
        <w:tc>
          <w:tcPr>
            <w:tcW w:w="572" w:type="dxa"/>
            <w:shd w:val="clear" w:color="auto" w:fill="FFFF00"/>
          </w:tcPr>
          <w:p w14:paraId="61D8C360" w14:textId="77777777" w:rsidR="004B6908" w:rsidRPr="00C70DB4" w:rsidRDefault="004B6908" w:rsidP="008D203C">
            <w:pPr>
              <w:ind w:left="100"/>
              <w:rPr>
                <w:sz w:val="20"/>
                <w:szCs w:val="20"/>
              </w:rPr>
            </w:pPr>
            <w:r w:rsidRPr="00C70DB4">
              <w:rPr>
                <w:sz w:val="20"/>
                <w:szCs w:val="20"/>
              </w:rPr>
              <w:t>1</w:t>
            </w:r>
            <w:r>
              <w:rPr>
                <w:sz w:val="20"/>
                <w:szCs w:val="20"/>
              </w:rPr>
              <w:t>7</w:t>
            </w:r>
          </w:p>
        </w:tc>
        <w:tc>
          <w:tcPr>
            <w:tcW w:w="3828" w:type="dxa"/>
            <w:gridSpan w:val="2"/>
            <w:shd w:val="clear" w:color="auto" w:fill="FFFF00"/>
          </w:tcPr>
          <w:p w14:paraId="53CC19DB" w14:textId="77777777" w:rsidR="004B6908" w:rsidRPr="00C70DB4" w:rsidRDefault="004B6908" w:rsidP="008D203C">
            <w:pPr>
              <w:keepNext/>
              <w:spacing w:before="240" w:after="60"/>
              <w:jc w:val="center"/>
              <w:outlineLvl w:val="0"/>
              <w:rPr>
                <w:b/>
                <w:bCs/>
                <w:kern w:val="32"/>
                <w:sz w:val="20"/>
                <w:szCs w:val="20"/>
              </w:rPr>
            </w:pPr>
            <w:r w:rsidRPr="00C70DB4">
              <w:rPr>
                <w:b/>
                <w:bCs/>
                <w:kern w:val="32"/>
                <w:sz w:val="20"/>
                <w:szCs w:val="20"/>
              </w:rPr>
              <w:t xml:space="preserve">DECLARAŢIE TERŢ SUSŢINĂTOR TEHNIC </w:t>
            </w:r>
          </w:p>
        </w:tc>
        <w:tc>
          <w:tcPr>
            <w:tcW w:w="3993" w:type="dxa"/>
            <w:shd w:val="clear" w:color="auto" w:fill="FFFF00"/>
          </w:tcPr>
          <w:p w14:paraId="5808DA8C" w14:textId="77777777" w:rsidR="004B6908" w:rsidRPr="00C70DB4" w:rsidRDefault="004B6908" w:rsidP="008D203C">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16</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66B50D97" w14:textId="77777777" w:rsidR="004B6908" w:rsidRPr="00C70DB4" w:rsidRDefault="004B6908" w:rsidP="008D203C">
            <w:pPr>
              <w:spacing w:line="105" w:lineRule="exact"/>
              <w:rPr>
                <w:sz w:val="20"/>
                <w:szCs w:val="20"/>
              </w:rPr>
            </w:pPr>
          </w:p>
          <w:p w14:paraId="4AD746CD" w14:textId="77777777" w:rsidR="004B6908" w:rsidRPr="00C70DB4" w:rsidRDefault="004B6908" w:rsidP="008D203C">
            <w:pPr>
              <w:ind w:left="96"/>
              <w:rPr>
                <w:sz w:val="20"/>
                <w:szCs w:val="20"/>
              </w:rPr>
            </w:pPr>
            <w:r w:rsidRPr="00C70DB4">
              <w:rPr>
                <w:color w:val="000000"/>
                <w:spacing w:val="-7"/>
                <w:sz w:val="20"/>
                <w:szCs w:val="20"/>
              </w:rPr>
              <w:t>DA</w:t>
            </w:r>
          </w:p>
        </w:tc>
      </w:tr>
      <w:tr w:rsidR="004B6908" w:rsidRPr="00B03A84" w14:paraId="06289867" w14:textId="77777777" w:rsidTr="008D203C">
        <w:trPr>
          <w:trHeight w:val="525"/>
        </w:trPr>
        <w:tc>
          <w:tcPr>
            <w:tcW w:w="572" w:type="dxa"/>
            <w:shd w:val="clear" w:color="auto" w:fill="FFFF00"/>
          </w:tcPr>
          <w:p w14:paraId="5DE807C0" w14:textId="77777777" w:rsidR="004B6908" w:rsidRPr="00C70DB4" w:rsidRDefault="004B6908" w:rsidP="008D203C">
            <w:pPr>
              <w:ind w:left="100"/>
              <w:rPr>
                <w:sz w:val="20"/>
                <w:szCs w:val="20"/>
              </w:rPr>
            </w:pPr>
            <w:r w:rsidRPr="00C70DB4">
              <w:rPr>
                <w:sz w:val="20"/>
                <w:szCs w:val="20"/>
              </w:rPr>
              <w:t>1</w:t>
            </w:r>
            <w:r>
              <w:rPr>
                <w:sz w:val="20"/>
                <w:szCs w:val="20"/>
              </w:rPr>
              <w:t>8</w:t>
            </w:r>
          </w:p>
        </w:tc>
        <w:tc>
          <w:tcPr>
            <w:tcW w:w="3828" w:type="dxa"/>
            <w:gridSpan w:val="2"/>
            <w:shd w:val="clear" w:color="auto" w:fill="FFFF00"/>
          </w:tcPr>
          <w:p w14:paraId="297E31C9" w14:textId="77777777" w:rsidR="004B6908" w:rsidRPr="00C70DB4" w:rsidRDefault="004B6908" w:rsidP="008D203C">
            <w:pPr>
              <w:keepNext/>
              <w:spacing w:before="240" w:after="60"/>
              <w:ind w:left="432" w:hanging="432"/>
              <w:outlineLvl w:val="0"/>
              <w:rPr>
                <w:b/>
                <w:bCs/>
                <w:kern w:val="32"/>
                <w:sz w:val="20"/>
                <w:szCs w:val="20"/>
              </w:rPr>
            </w:pPr>
            <w:r w:rsidRPr="00C70DB4">
              <w:rPr>
                <w:b/>
                <w:bCs/>
                <w:kern w:val="32"/>
                <w:sz w:val="20"/>
                <w:szCs w:val="20"/>
              </w:rPr>
              <w:t>DECLARAŢIE TER SUSŢINĂTOR PROFESIONAL</w:t>
            </w:r>
          </w:p>
        </w:tc>
        <w:tc>
          <w:tcPr>
            <w:tcW w:w="3993" w:type="dxa"/>
            <w:shd w:val="clear" w:color="auto" w:fill="FFFF00"/>
          </w:tcPr>
          <w:p w14:paraId="6948A81C" w14:textId="77777777" w:rsidR="004B6908" w:rsidRPr="00C70DB4" w:rsidRDefault="004B6908" w:rsidP="008D203C">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21</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23662DF0" w14:textId="77777777" w:rsidR="004B6908" w:rsidRPr="00C70DB4" w:rsidRDefault="004B6908" w:rsidP="008D203C">
            <w:pPr>
              <w:spacing w:line="105" w:lineRule="exact"/>
              <w:rPr>
                <w:sz w:val="20"/>
                <w:szCs w:val="20"/>
              </w:rPr>
            </w:pPr>
          </w:p>
          <w:p w14:paraId="21FD1C04" w14:textId="77777777" w:rsidR="004B6908" w:rsidRPr="00C70DB4" w:rsidRDefault="004B6908" w:rsidP="008D203C">
            <w:pPr>
              <w:ind w:left="96"/>
              <w:rPr>
                <w:sz w:val="20"/>
                <w:szCs w:val="20"/>
              </w:rPr>
            </w:pPr>
            <w:r w:rsidRPr="00C70DB4">
              <w:rPr>
                <w:color w:val="000000"/>
                <w:spacing w:val="-7"/>
                <w:sz w:val="20"/>
                <w:szCs w:val="20"/>
              </w:rPr>
              <w:t>DA</w:t>
            </w:r>
          </w:p>
        </w:tc>
      </w:tr>
    </w:tbl>
    <w:p w14:paraId="5E6B5DD0" w14:textId="77777777" w:rsidR="004B6908" w:rsidRPr="00BB6812" w:rsidRDefault="004B6908" w:rsidP="004B6908">
      <w:pPr>
        <w:numPr>
          <w:ilvl w:val="0"/>
          <w:numId w:val="28"/>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7FAEFD2" w14:textId="77777777" w:rsidR="004B6908" w:rsidRPr="002B4910" w:rsidRDefault="004B6908" w:rsidP="004B6908">
      <w:pPr>
        <w:pStyle w:val="a"/>
        <w:numPr>
          <w:ilvl w:val="0"/>
          <w:numId w:val="28"/>
        </w:numPr>
        <w:shd w:val="clear" w:color="auto" w:fill="FFFFFF" w:themeFill="background1"/>
        <w:tabs>
          <w:tab w:val="right" w:pos="426"/>
        </w:tabs>
        <w:spacing w:before="120"/>
        <w:ind w:left="360"/>
        <w:rPr>
          <w:lang w:eastAsia="ru-RU"/>
        </w:rPr>
      </w:pPr>
      <w:proofErr w:type="spellStart"/>
      <w:r w:rsidRPr="00443C62">
        <w:rPr>
          <w:b/>
          <w:lang w:eastAsia="ru-RU"/>
        </w:rPr>
        <w:t>Garanția</w:t>
      </w:r>
      <w:proofErr w:type="spellEnd"/>
      <w:r w:rsidRPr="00443C62">
        <w:rPr>
          <w:b/>
          <w:lang w:eastAsia="ru-RU"/>
        </w:rPr>
        <w:t xml:space="preserve"> </w:t>
      </w:r>
      <w:proofErr w:type="spellStart"/>
      <w:r w:rsidRPr="00443C62">
        <w:rPr>
          <w:b/>
          <w:lang w:eastAsia="ru-RU"/>
        </w:rPr>
        <w:t>pentru</w:t>
      </w:r>
      <w:proofErr w:type="spellEnd"/>
      <w:r w:rsidRPr="00443C62">
        <w:rPr>
          <w:b/>
          <w:lang w:eastAsia="ru-RU"/>
        </w:rPr>
        <w:t xml:space="preserve"> </w:t>
      </w:r>
      <w:proofErr w:type="spellStart"/>
      <w:r w:rsidRPr="00443C62">
        <w:rPr>
          <w:b/>
          <w:lang w:eastAsia="ru-RU"/>
        </w:rPr>
        <w:t>ofertă</w:t>
      </w:r>
      <w:proofErr w:type="spellEnd"/>
      <w:r w:rsidRPr="00443C62">
        <w:rPr>
          <w:b/>
          <w:lang w:eastAsia="ru-RU"/>
        </w:rPr>
        <w:t xml:space="preserve"> 1% din </w:t>
      </w:r>
      <w:proofErr w:type="spellStart"/>
      <w:r w:rsidRPr="00443C62">
        <w:rPr>
          <w:b/>
          <w:lang w:eastAsia="ru-RU"/>
        </w:rPr>
        <w:t>valoarea</w:t>
      </w:r>
      <w:proofErr w:type="spellEnd"/>
      <w:r w:rsidRPr="00443C62">
        <w:rPr>
          <w:b/>
          <w:lang w:eastAsia="ru-RU"/>
        </w:rPr>
        <w:t xml:space="preserve"> </w:t>
      </w:r>
      <w:proofErr w:type="spellStart"/>
      <w:r w:rsidRPr="00443C62">
        <w:rPr>
          <w:b/>
          <w:lang w:eastAsia="ru-RU"/>
        </w:rPr>
        <w:t>ofertei</w:t>
      </w:r>
      <w:proofErr w:type="spellEnd"/>
      <w:r w:rsidRPr="00443C62">
        <w:rPr>
          <w:b/>
          <w:lang w:eastAsia="ru-RU"/>
        </w:rPr>
        <w:t xml:space="preserve"> – </w:t>
      </w:r>
      <w:r w:rsidRPr="002B4910">
        <w:rPr>
          <w:lang w:eastAsia="ru-RU"/>
        </w:rPr>
        <w:t xml:space="preserve">se </w:t>
      </w:r>
      <w:proofErr w:type="spellStart"/>
      <w:r w:rsidRPr="002B4910">
        <w:rPr>
          <w:lang w:eastAsia="ru-RU"/>
        </w:rPr>
        <w:t>prezintă</w:t>
      </w:r>
      <w:proofErr w:type="spellEnd"/>
      <w:r w:rsidRPr="002B4910">
        <w:rPr>
          <w:lang w:eastAsia="ru-RU"/>
        </w:rPr>
        <w:t xml:space="preserve"> </w:t>
      </w:r>
      <w:proofErr w:type="spellStart"/>
      <w:r w:rsidRPr="002B4910">
        <w:rPr>
          <w:lang w:eastAsia="ru-RU"/>
        </w:rPr>
        <w:t>în</w:t>
      </w:r>
      <w:proofErr w:type="spellEnd"/>
      <w:r w:rsidRPr="002B4910">
        <w:rPr>
          <w:lang w:eastAsia="ru-RU"/>
        </w:rPr>
        <w:t xml:space="preserve"> format de </w:t>
      </w:r>
      <w:proofErr w:type="spellStart"/>
      <w:r w:rsidRPr="002B4910">
        <w:rPr>
          <w:lang w:eastAsia="ru-RU"/>
        </w:rPr>
        <w:t>hîrtie</w:t>
      </w:r>
      <w:proofErr w:type="spellEnd"/>
      <w:r w:rsidRPr="002B4910">
        <w:rPr>
          <w:lang w:eastAsia="ru-RU"/>
        </w:rPr>
        <w:t xml:space="preserve"> de </w:t>
      </w:r>
      <w:proofErr w:type="spellStart"/>
      <w:proofErr w:type="gramStart"/>
      <w:r w:rsidRPr="002B4910">
        <w:rPr>
          <w:lang w:eastAsia="ru-RU"/>
        </w:rPr>
        <w:t>către</w:t>
      </w:r>
      <w:proofErr w:type="spellEnd"/>
      <w:r w:rsidRPr="002B4910">
        <w:rPr>
          <w:lang w:eastAsia="ru-RU"/>
        </w:rPr>
        <w:t xml:space="preserve">  o</w:t>
      </w:r>
      <w:proofErr w:type="gramEnd"/>
      <w:r w:rsidRPr="002B4910">
        <w:rPr>
          <w:lang w:eastAsia="ru-RU"/>
        </w:rPr>
        <w:t xml:space="preserve"> </w:t>
      </w:r>
      <w:proofErr w:type="spellStart"/>
      <w:r w:rsidRPr="002B4910">
        <w:rPr>
          <w:lang w:eastAsia="ru-RU"/>
        </w:rPr>
        <w:t>bancă</w:t>
      </w:r>
      <w:proofErr w:type="spellEnd"/>
      <w:r w:rsidRPr="002B4910">
        <w:rPr>
          <w:lang w:eastAsia="ru-RU"/>
        </w:rPr>
        <w:t xml:space="preserve"> din </w:t>
      </w:r>
      <w:proofErr w:type="spellStart"/>
      <w:r w:rsidRPr="002B4910">
        <w:rPr>
          <w:lang w:eastAsia="ru-RU"/>
        </w:rPr>
        <w:t>RMoldova</w:t>
      </w:r>
      <w:proofErr w:type="spellEnd"/>
      <w:r w:rsidRPr="002B4910">
        <w:rPr>
          <w:lang w:eastAsia="ru-RU"/>
        </w:rPr>
        <w:t>.</w:t>
      </w:r>
    </w:p>
    <w:p w14:paraId="50CF1D69" w14:textId="77777777" w:rsidR="004B6908" w:rsidRPr="00443C62" w:rsidRDefault="004B6908" w:rsidP="004B6908">
      <w:pPr>
        <w:pStyle w:val="a"/>
        <w:numPr>
          <w:ilvl w:val="0"/>
          <w:numId w:val="28"/>
        </w:numPr>
        <w:shd w:val="clear" w:color="auto" w:fill="FFFFFF" w:themeFill="background1"/>
        <w:tabs>
          <w:tab w:val="right" w:pos="426"/>
        </w:tabs>
        <w:spacing w:before="120"/>
        <w:ind w:left="36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sidRPr="00443C62">
        <w:rPr>
          <w:b/>
          <w:lang w:eastAsia="ru-RU"/>
        </w:rPr>
        <w:t>lucrărilor</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 xml:space="preserve">5 </w:t>
      </w:r>
      <w:r w:rsidRPr="00443C62">
        <w:rPr>
          <w:iCs/>
          <w:lang w:eastAsia="ru-RU"/>
        </w:rPr>
        <w:t xml:space="preserve">ani de la </w:t>
      </w:r>
      <w:proofErr w:type="spellStart"/>
      <w:r w:rsidRPr="00443C62">
        <w:rPr>
          <w:iCs/>
          <w:lang w:eastAsia="ru-RU"/>
        </w:rPr>
        <w:t>semnarea</w:t>
      </w:r>
      <w:proofErr w:type="spellEnd"/>
      <w:r w:rsidRPr="00443C62">
        <w:rPr>
          <w:iCs/>
          <w:lang w:eastAsia="ru-RU"/>
        </w:rPr>
        <w:t xml:space="preserve"> </w:t>
      </w:r>
      <w:proofErr w:type="spellStart"/>
      <w:r w:rsidRPr="00443C62">
        <w:rPr>
          <w:iCs/>
          <w:lang w:eastAsia="ru-RU"/>
        </w:rPr>
        <w:t>procesului</w:t>
      </w:r>
      <w:proofErr w:type="spellEnd"/>
      <w:r w:rsidRPr="00443C62">
        <w:rPr>
          <w:iCs/>
          <w:lang w:eastAsia="ru-RU"/>
        </w:rPr>
        <w:t xml:space="preserve"> verbal de </w:t>
      </w:r>
      <w:proofErr w:type="spellStart"/>
      <w:r w:rsidRPr="00443C62">
        <w:rPr>
          <w:iCs/>
          <w:lang w:eastAsia="ru-RU"/>
        </w:rPr>
        <w:t>recepție</w:t>
      </w:r>
      <w:proofErr w:type="spellEnd"/>
      <w:r w:rsidRPr="00443C62">
        <w:rPr>
          <w:iCs/>
          <w:lang w:eastAsia="ru-RU"/>
        </w:rPr>
        <w:t xml:space="preserve"> la </w:t>
      </w:r>
      <w:proofErr w:type="spellStart"/>
      <w:r w:rsidRPr="00443C62">
        <w:rPr>
          <w:iCs/>
          <w:lang w:eastAsia="ru-RU"/>
        </w:rPr>
        <w:t>terminarea</w:t>
      </w:r>
      <w:proofErr w:type="spellEnd"/>
      <w:r w:rsidRPr="00443C62">
        <w:rPr>
          <w:iCs/>
          <w:lang w:eastAsia="ru-RU"/>
        </w:rPr>
        <w:t xml:space="preserve"> </w:t>
      </w:r>
      <w:proofErr w:type="spellStart"/>
      <w:r w:rsidRPr="00443C62">
        <w:rPr>
          <w:iCs/>
          <w:lang w:eastAsia="ru-RU"/>
        </w:rPr>
        <w:t>lucrărilor</w:t>
      </w:r>
      <w:proofErr w:type="spellEnd"/>
      <w:r w:rsidRPr="00443C62">
        <w:rPr>
          <w:iCs/>
          <w:lang w:eastAsia="ru-RU"/>
        </w:rPr>
        <w:t>.</w:t>
      </w:r>
    </w:p>
    <w:p w14:paraId="34A821FB" w14:textId="77777777" w:rsidR="004B6908" w:rsidRPr="00B26AF3" w:rsidRDefault="004B6908" w:rsidP="004B6908">
      <w:pPr>
        <w:pStyle w:val="af3"/>
        <w:shd w:val="clear" w:color="auto" w:fill="FFFFFF"/>
        <w:ind w:left="284" w:firstLine="142"/>
        <w:rPr>
          <w:color w:val="000000" w:themeColor="text1"/>
          <w:lang w:val="en-US" w:eastAsia="it-IT"/>
        </w:rPr>
      </w:pPr>
      <w:r>
        <w:rPr>
          <w:b/>
          <w:lang w:val="en-US"/>
        </w:rPr>
        <w:t xml:space="preserve">19. </w:t>
      </w:r>
      <w:proofErr w:type="spellStart"/>
      <w:r w:rsidRPr="005314B8">
        <w:rPr>
          <w:b/>
          <w:lang w:val="en-US"/>
        </w:rPr>
        <w:t>Garanția</w:t>
      </w:r>
      <w:proofErr w:type="spellEnd"/>
      <w:r w:rsidRPr="005314B8">
        <w:rPr>
          <w:b/>
          <w:lang w:val="en-US"/>
        </w:rPr>
        <w:t xml:space="preserve"> de </w:t>
      </w:r>
      <w:proofErr w:type="spellStart"/>
      <w:r w:rsidRPr="005314B8">
        <w:rPr>
          <w:b/>
          <w:lang w:val="en-US"/>
        </w:rPr>
        <w:t>bună</w:t>
      </w:r>
      <w:proofErr w:type="spellEnd"/>
      <w:r w:rsidRPr="005314B8">
        <w:rPr>
          <w:b/>
          <w:lang w:val="en-US"/>
        </w:rPr>
        <w:t xml:space="preserve"> </w:t>
      </w:r>
      <w:proofErr w:type="spellStart"/>
      <w:r w:rsidRPr="005314B8">
        <w:rPr>
          <w:b/>
          <w:lang w:val="en-US"/>
        </w:rPr>
        <w:t>execuție</w:t>
      </w:r>
      <w:proofErr w:type="spellEnd"/>
      <w:r w:rsidRPr="005314B8">
        <w:rPr>
          <w:b/>
          <w:lang w:val="en-US"/>
        </w:rPr>
        <w:t xml:space="preserve"> a </w:t>
      </w:r>
      <w:proofErr w:type="spellStart"/>
      <w:r w:rsidRPr="005314B8">
        <w:rPr>
          <w:b/>
          <w:lang w:val="en-US"/>
        </w:rPr>
        <w:t>contractului</w:t>
      </w:r>
      <w:proofErr w:type="spellEnd"/>
      <w:r w:rsidRPr="005314B8">
        <w:rPr>
          <w:b/>
          <w:lang w:val="en-US"/>
        </w:rPr>
        <w:t xml:space="preserve">, </w:t>
      </w:r>
      <w:proofErr w:type="spellStart"/>
      <w:r w:rsidRPr="005314B8">
        <w:rPr>
          <w:color w:val="2C2D2E"/>
          <w:shd w:val="clear" w:color="auto" w:fill="FFFFFF"/>
          <w:lang w:val="en-US"/>
        </w:rPr>
        <w:t>cu</w:t>
      </w:r>
      <w:r>
        <w:rPr>
          <w:color w:val="2C2D2E"/>
          <w:shd w:val="clear" w:color="auto" w:fill="FFFFFF"/>
          <w:lang w:val="en-US"/>
        </w:rPr>
        <w:t>antumul</w:t>
      </w:r>
      <w:proofErr w:type="spellEnd"/>
      <w:r>
        <w:rPr>
          <w:color w:val="2C2D2E"/>
          <w:shd w:val="clear" w:color="auto" w:fill="FFFFFF"/>
          <w:lang w:val="en-US"/>
        </w:rPr>
        <w:t xml:space="preserve"> 5% </w:t>
      </w:r>
      <w:proofErr w:type="spellStart"/>
      <w:r>
        <w:rPr>
          <w:color w:val="2C2D2E"/>
          <w:shd w:val="clear" w:color="auto" w:fill="FFFFFF"/>
          <w:lang w:val="en-US"/>
        </w:rPr>
        <w:t>în</w:t>
      </w:r>
      <w:proofErr w:type="spellEnd"/>
      <w:r>
        <w:rPr>
          <w:color w:val="2C2D2E"/>
          <w:shd w:val="clear" w:color="auto" w:fill="FFFFFF"/>
          <w:lang w:val="en-US"/>
        </w:rPr>
        <w:t xml:space="preserve"> </w:t>
      </w:r>
      <w:proofErr w:type="spellStart"/>
      <w:r>
        <w:rPr>
          <w:color w:val="2C2D2E"/>
          <w:shd w:val="clear" w:color="auto" w:fill="FFFFFF"/>
          <w:lang w:val="en-US"/>
        </w:rPr>
        <w:t>urma</w:t>
      </w:r>
      <w:proofErr w:type="spellEnd"/>
      <w:r>
        <w:rPr>
          <w:color w:val="2C2D2E"/>
          <w:shd w:val="clear" w:color="auto" w:fill="FFFFFF"/>
          <w:lang w:val="en-US"/>
        </w:rPr>
        <w:t xml:space="preserve"> </w:t>
      </w:r>
      <w:proofErr w:type="spellStart"/>
      <w:r>
        <w:rPr>
          <w:color w:val="2C2D2E"/>
          <w:shd w:val="clear" w:color="auto" w:fill="FFFFFF"/>
          <w:lang w:val="en-US"/>
        </w:rPr>
        <w:t>prezentării</w:t>
      </w:r>
      <w:proofErr w:type="spellEnd"/>
      <w:r>
        <w:rPr>
          <w:color w:val="2C2D2E"/>
          <w:shd w:val="clear" w:color="auto" w:fill="FFFFFF"/>
          <w:lang w:val="en-US"/>
        </w:rPr>
        <w:t xml:space="preserve"> </w:t>
      </w:r>
      <w:proofErr w:type="spellStart"/>
      <w:r>
        <w:rPr>
          <w:color w:val="2C2D2E"/>
          <w:shd w:val="clear" w:color="auto" w:fill="FFFFFF"/>
          <w:lang w:val="en-US"/>
        </w:rPr>
        <w:t>procesului</w:t>
      </w:r>
      <w:proofErr w:type="spellEnd"/>
      <w:r>
        <w:rPr>
          <w:color w:val="2C2D2E"/>
          <w:shd w:val="clear" w:color="auto" w:fill="FFFFFF"/>
          <w:lang w:val="en-US"/>
        </w:rPr>
        <w:t xml:space="preserve"> verbal de </w:t>
      </w:r>
      <w:proofErr w:type="spellStart"/>
      <w:r>
        <w:rPr>
          <w:color w:val="2C2D2E"/>
          <w:shd w:val="clear" w:color="auto" w:fill="FFFFFF"/>
          <w:lang w:val="en-US"/>
        </w:rPr>
        <w:t>execuție</w:t>
      </w:r>
      <w:proofErr w:type="spellEnd"/>
      <w:r>
        <w:rPr>
          <w:color w:val="2C2D2E"/>
          <w:shd w:val="clear" w:color="auto" w:fill="FFFFFF"/>
          <w:lang w:val="en-US"/>
        </w:rPr>
        <w:t xml:space="preserve"> a </w:t>
      </w:r>
      <w:proofErr w:type="spellStart"/>
      <w:r>
        <w:rPr>
          <w:color w:val="2C2D2E"/>
          <w:shd w:val="clear" w:color="auto" w:fill="FFFFFF"/>
          <w:lang w:val="en-US"/>
        </w:rPr>
        <w:t>lucrării</w:t>
      </w:r>
      <w:proofErr w:type="spellEnd"/>
      <w:r>
        <w:rPr>
          <w:color w:val="2C2D2E"/>
          <w:shd w:val="clear" w:color="auto" w:fill="FFFFFF"/>
          <w:lang w:val="en-US"/>
        </w:rPr>
        <w:t xml:space="preserve">, </w:t>
      </w:r>
      <w:r w:rsidRPr="00B26AF3">
        <w:rPr>
          <w:b/>
          <w:bCs/>
          <w:color w:val="000000" w:themeColor="text1"/>
          <w:lang w:val="en-US" w:eastAsia="it-IT"/>
        </w:rPr>
        <w:t xml:space="preserve">pe </w:t>
      </w:r>
      <w:proofErr w:type="spellStart"/>
      <w:r w:rsidRPr="00B26AF3">
        <w:rPr>
          <w:b/>
          <w:bCs/>
          <w:color w:val="000000" w:themeColor="text1"/>
          <w:lang w:val="en-US" w:eastAsia="it-IT"/>
        </w:rPr>
        <w:t>contul</w:t>
      </w:r>
      <w:proofErr w:type="spellEnd"/>
      <w:r w:rsidRPr="00B26AF3">
        <w:rPr>
          <w:b/>
          <w:bCs/>
          <w:color w:val="000000" w:themeColor="text1"/>
          <w:lang w:val="en-US" w:eastAsia="it-IT"/>
        </w:rPr>
        <w:t xml:space="preserve"> </w:t>
      </w:r>
      <w:proofErr w:type="spellStart"/>
      <w:r w:rsidRPr="00B26AF3">
        <w:rPr>
          <w:b/>
          <w:bCs/>
          <w:color w:val="000000" w:themeColor="text1"/>
          <w:lang w:val="en-US" w:eastAsia="it-IT"/>
        </w:rPr>
        <w:t>autorității</w:t>
      </w:r>
      <w:proofErr w:type="spellEnd"/>
      <w:r w:rsidRPr="00B26AF3">
        <w:rPr>
          <w:b/>
          <w:bCs/>
          <w:color w:val="000000" w:themeColor="text1"/>
          <w:lang w:val="en-US" w:eastAsia="it-IT"/>
        </w:rPr>
        <w:t xml:space="preserve"> </w:t>
      </w:r>
      <w:proofErr w:type="spellStart"/>
      <w:r w:rsidRPr="00B26AF3">
        <w:rPr>
          <w:b/>
          <w:bCs/>
          <w:color w:val="000000" w:themeColor="text1"/>
          <w:lang w:val="en-US" w:eastAsia="it-IT"/>
        </w:rPr>
        <w:t>contractante</w:t>
      </w:r>
      <w:proofErr w:type="spellEnd"/>
      <w:r w:rsidRPr="00B26AF3">
        <w:rPr>
          <w:b/>
          <w:bCs/>
          <w:color w:val="000000" w:themeColor="text1"/>
          <w:lang w:val="en-US" w:eastAsia="it-IT"/>
        </w:rPr>
        <w:t>.</w:t>
      </w:r>
    </w:p>
    <w:p w14:paraId="312C760C" w14:textId="77777777" w:rsidR="004B6908" w:rsidRPr="001F3C20" w:rsidRDefault="004B6908" w:rsidP="004B6908">
      <w:pPr>
        <w:pStyle w:val="a"/>
        <w:numPr>
          <w:ilvl w:val="0"/>
          <w:numId w:val="28"/>
        </w:numPr>
        <w:shd w:val="clear" w:color="auto" w:fill="FFFFFF" w:themeFill="background1"/>
        <w:tabs>
          <w:tab w:val="right" w:pos="426"/>
        </w:tabs>
        <w:spacing w:before="120"/>
        <w:ind w:left="360"/>
        <w:rPr>
          <w:b/>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însituația</w:t>
      </w:r>
      <w:proofErr w:type="spellEnd"/>
      <w:r w:rsidRPr="00996E19">
        <w:rPr>
          <w:rStyle w:val="aff0"/>
          <w:color w:val="333333"/>
        </w:rPr>
        <w:t xml:space="preserve"> </w:t>
      </w:r>
      <w:proofErr w:type="spellStart"/>
      <w:proofErr w:type="gram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proofErr w:type="gram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sidRPr="00996E19">
        <w:rPr>
          <w:rStyle w:val="aff0"/>
          <w:color w:val="333333"/>
        </w:rPr>
        <w:t xml:space="preserve">, </w:t>
      </w: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11B9785D" w14:textId="77777777" w:rsidR="004B6908" w:rsidRPr="002B4910" w:rsidRDefault="004B6908" w:rsidP="004B6908">
      <w:pPr>
        <w:numPr>
          <w:ilvl w:val="0"/>
          <w:numId w:val="28"/>
        </w:numPr>
        <w:shd w:val="clear" w:color="auto" w:fill="FFFFFF" w:themeFill="background1"/>
        <w:tabs>
          <w:tab w:val="right" w:pos="426"/>
        </w:tabs>
        <w:spacing w:before="120"/>
        <w:ind w:left="360"/>
        <w:rPr>
          <w:b/>
          <w:lang w:eastAsia="ru-RU"/>
        </w:rPr>
      </w:pPr>
      <w:bookmarkStart w:id="45" w:name="_Hlk104899691"/>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134B3EA3" w14:textId="77777777" w:rsidR="004B6908" w:rsidRPr="00BF3D50" w:rsidRDefault="004B6908" w:rsidP="004B6908">
      <w:pPr>
        <w:numPr>
          <w:ilvl w:val="0"/>
          <w:numId w:val="28"/>
        </w:numPr>
        <w:shd w:val="clear" w:color="auto" w:fill="FFFFFF" w:themeFill="background1"/>
        <w:tabs>
          <w:tab w:val="right" w:pos="426"/>
        </w:tabs>
        <w:spacing w:before="120"/>
        <w:ind w:left="36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48AEA531" w14:textId="77777777" w:rsidR="004B6908" w:rsidRPr="00135ABF" w:rsidRDefault="004B6908" w:rsidP="004B6908">
      <w:pPr>
        <w:numPr>
          <w:ilvl w:val="0"/>
          <w:numId w:val="28"/>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6F04288E" w14:textId="77777777" w:rsidR="004B6908" w:rsidRPr="00FF430B" w:rsidRDefault="004B6908" w:rsidP="004B6908">
      <w:pPr>
        <w:numPr>
          <w:ilvl w:val="0"/>
          <w:numId w:val="28"/>
        </w:numPr>
        <w:tabs>
          <w:tab w:val="right" w:pos="426"/>
        </w:tabs>
        <w:spacing w:before="120"/>
        <w:ind w:left="0" w:firstLine="0"/>
        <w:rPr>
          <w:b/>
          <w:lang w:eastAsia="ru-RU"/>
        </w:rPr>
      </w:pPr>
      <w:r>
        <w:rPr>
          <w:b/>
          <w:lang w:eastAsia="ru-RU"/>
        </w:rPr>
        <w:lastRenderedPageBreak/>
        <w:t>Ofertele se prezintă în valută md</w:t>
      </w:r>
    </w:p>
    <w:p w14:paraId="0D94D509" w14:textId="77777777" w:rsidR="004B6908" w:rsidRPr="00BF3D50" w:rsidRDefault="004B6908" w:rsidP="004B6908">
      <w:pPr>
        <w:numPr>
          <w:ilvl w:val="0"/>
          <w:numId w:val="28"/>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21BD8114" w14:textId="77777777" w:rsidR="004B6908" w:rsidRPr="00FF430B" w:rsidRDefault="004B6908" w:rsidP="004B6908">
      <w:pPr>
        <w:numPr>
          <w:ilvl w:val="0"/>
          <w:numId w:val="28"/>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7E0DA8B0" w14:textId="77777777" w:rsidR="004B6908" w:rsidRPr="00FF430B"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D0D72A1" w14:textId="77777777" w:rsidR="004B6908" w:rsidRDefault="004B6908" w:rsidP="004B6908">
      <w:pPr>
        <w:shd w:val="clear" w:color="auto" w:fill="FFFFFF" w:themeFill="background1"/>
        <w:tabs>
          <w:tab w:val="right" w:pos="426"/>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37F36CB8" w14:textId="77777777" w:rsidR="004B6908" w:rsidRDefault="004B6908" w:rsidP="004B6908">
      <w:pPr>
        <w:shd w:val="clear" w:color="auto" w:fill="FFFFFF" w:themeFill="background1"/>
        <w:tabs>
          <w:tab w:val="right" w:pos="426"/>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109EADC8" w14:textId="77777777" w:rsidR="004B6908" w:rsidRPr="00FF430B"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327D8A74" w14:textId="77777777" w:rsidR="004B6908" w:rsidRPr="00FF430B" w:rsidRDefault="004B6908" w:rsidP="004B690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53551D8" w14:textId="77777777" w:rsidR="004B6908" w:rsidRPr="00FF430B" w:rsidRDefault="004B6908" w:rsidP="004B6908">
      <w:pPr>
        <w:numPr>
          <w:ilvl w:val="0"/>
          <w:numId w:val="28"/>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39918CCF" w14:textId="77777777" w:rsidR="004B6908" w:rsidRPr="00F73D67" w:rsidRDefault="004B6908" w:rsidP="004B6908">
      <w:pPr>
        <w:pStyle w:val="a"/>
        <w:numPr>
          <w:ilvl w:val="0"/>
          <w:numId w:val="28"/>
        </w:numPr>
        <w:spacing w:before="106" w:line="235" w:lineRule="auto"/>
        <w:ind w:left="36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1FD3A3AA" w14:textId="77777777" w:rsidR="004B6908" w:rsidRDefault="004B6908" w:rsidP="004B6908">
      <w:pPr>
        <w:spacing w:before="2"/>
        <w:ind w:left="1040"/>
        <w:rPr>
          <w:b/>
          <w:i/>
        </w:rPr>
      </w:pPr>
      <w:r>
        <w:rPr>
          <w:b/>
          <w:i/>
        </w:rPr>
        <w:t>Ofertele întîrziate vor fi respinse. da</w:t>
      </w:r>
    </w:p>
    <w:p w14:paraId="153A68A8" w14:textId="77777777" w:rsidR="004B6908" w:rsidRPr="00FF430B" w:rsidRDefault="004B6908" w:rsidP="004B6908">
      <w:pPr>
        <w:numPr>
          <w:ilvl w:val="0"/>
          <w:numId w:val="28"/>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CCDBBD6" w14:textId="77777777" w:rsidR="004B6908" w:rsidRPr="00FF430B" w:rsidRDefault="004B6908" w:rsidP="004B6908">
      <w:pPr>
        <w:numPr>
          <w:ilvl w:val="0"/>
          <w:numId w:val="28"/>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7BABF387" w14:textId="77777777" w:rsidR="004B6908" w:rsidRPr="00BF3D50" w:rsidRDefault="004B6908" w:rsidP="004B6908">
      <w:pPr>
        <w:numPr>
          <w:ilvl w:val="0"/>
          <w:numId w:val="28"/>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0EAA8CBD" w14:textId="77777777" w:rsidR="004B6908" w:rsidRPr="00FF430B"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3FE5EA87" w14:textId="77777777" w:rsidR="004B6908" w:rsidRPr="00FF430B" w:rsidRDefault="004B6908" w:rsidP="004B690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72631BE6" w14:textId="77777777" w:rsidR="004B6908" w:rsidRPr="00FF430B" w:rsidRDefault="004B6908" w:rsidP="004B690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F32451B" w14:textId="77777777" w:rsidR="004B6908" w:rsidRPr="00FF430B" w:rsidRDefault="004B6908" w:rsidP="004B690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6921512" w14:textId="77777777" w:rsidR="004B6908" w:rsidRPr="00FF430B" w:rsidRDefault="004B6908" w:rsidP="004B6908">
      <w:pPr>
        <w:numPr>
          <w:ilvl w:val="0"/>
          <w:numId w:val="28"/>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D3F1B78" w14:textId="77777777" w:rsidR="004B6908" w:rsidRPr="00FF430B" w:rsidRDefault="004B6908" w:rsidP="004B6908">
      <w:pPr>
        <w:numPr>
          <w:ilvl w:val="0"/>
          <w:numId w:val="28"/>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090DB2D3" w14:textId="77777777" w:rsidR="004B6908" w:rsidRPr="00F65970" w:rsidRDefault="004B6908" w:rsidP="004B6908">
      <w:pPr>
        <w:numPr>
          <w:ilvl w:val="0"/>
          <w:numId w:val="28"/>
        </w:numPr>
        <w:shd w:val="clear" w:color="auto" w:fill="FFFFFF" w:themeFill="background1"/>
        <w:tabs>
          <w:tab w:val="right" w:pos="426"/>
        </w:tabs>
        <w:spacing w:before="120"/>
        <w:ind w:left="36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nr. 59 din 28.07.2023</w:t>
      </w:r>
    </w:p>
    <w:p w14:paraId="6D91EF2A" w14:textId="77777777" w:rsidR="004B6908" w:rsidRPr="00FF430B"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31.07.2023</w:t>
      </w:r>
    </w:p>
    <w:p w14:paraId="12910609" w14:textId="77777777" w:rsidR="004B6908"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0A150C6" w14:textId="77777777" w:rsidR="004B6908" w:rsidRPr="00FF430B" w:rsidRDefault="004B6908" w:rsidP="004B690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B6908" w14:paraId="5849B4F1" w14:textId="77777777" w:rsidTr="008D203C">
        <w:tc>
          <w:tcPr>
            <w:tcW w:w="5305" w:type="dxa"/>
            <w:shd w:val="clear" w:color="auto" w:fill="FFFFFF"/>
          </w:tcPr>
          <w:p w14:paraId="27A49D0A" w14:textId="77777777" w:rsidR="004B6908" w:rsidRPr="008D44DD" w:rsidRDefault="004B6908" w:rsidP="008D203C">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71294BB1" w14:textId="77777777" w:rsidR="004B6908" w:rsidRPr="008D44DD" w:rsidRDefault="004B6908" w:rsidP="008D203C">
            <w:pPr>
              <w:shd w:val="clear" w:color="auto" w:fill="FFFFFF" w:themeFill="background1"/>
              <w:tabs>
                <w:tab w:val="right" w:pos="426"/>
              </w:tabs>
              <w:rPr>
                <w:b/>
                <w:lang w:eastAsia="ru-RU"/>
              </w:rPr>
            </w:pPr>
            <w:r w:rsidRPr="008D44DD">
              <w:rPr>
                <w:b/>
                <w:lang w:eastAsia="ru-RU"/>
              </w:rPr>
              <w:t>Se va utiliza/accepta sau nu</w:t>
            </w:r>
          </w:p>
        </w:tc>
      </w:tr>
      <w:tr w:rsidR="004B6908" w14:paraId="0AE97618" w14:textId="77777777" w:rsidTr="008D203C">
        <w:tc>
          <w:tcPr>
            <w:tcW w:w="5305" w:type="dxa"/>
            <w:shd w:val="clear" w:color="auto" w:fill="FFFFFF"/>
          </w:tcPr>
          <w:p w14:paraId="1EAF7445" w14:textId="77777777" w:rsidR="004B6908" w:rsidRPr="008D44DD" w:rsidRDefault="004B6908" w:rsidP="008D203C">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4C0C3210" w14:textId="77777777" w:rsidR="004B6908" w:rsidRPr="008D44DD" w:rsidRDefault="004B6908" w:rsidP="008D203C">
            <w:pPr>
              <w:shd w:val="clear" w:color="auto" w:fill="FFFFFF" w:themeFill="background1"/>
              <w:tabs>
                <w:tab w:val="right" w:pos="426"/>
              </w:tabs>
              <w:rPr>
                <w:lang w:eastAsia="ru-RU"/>
              </w:rPr>
            </w:pPr>
            <w:r w:rsidRPr="008D44DD">
              <w:t>Se va utiliza</w:t>
            </w:r>
          </w:p>
        </w:tc>
      </w:tr>
      <w:tr w:rsidR="004B6908" w14:paraId="7367C585" w14:textId="77777777" w:rsidTr="008D203C">
        <w:tc>
          <w:tcPr>
            <w:tcW w:w="5305" w:type="dxa"/>
            <w:shd w:val="clear" w:color="auto" w:fill="FFFFFF"/>
          </w:tcPr>
          <w:p w14:paraId="396427DF" w14:textId="77777777" w:rsidR="004B6908" w:rsidRPr="008D44DD" w:rsidRDefault="004B6908" w:rsidP="008D203C">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525A75D8" w14:textId="77777777" w:rsidR="004B6908" w:rsidRPr="008D44DD" w:rsidRDefault="004B6908" w:rsidP="008D203C">
            <w:pPr>
              <w:shd w:val="clear" w:color="auto" w:fill="FFFFFF" w:themeFill="background1"/>
              <w:tabs>
                <w:tab w:val="right" w:pos="426"/>
              </w:tabs>
              <w:rPr>
                <w:lang w:eastAsia="ru-RU"/>
              </w:rPr>
            </w:pPr>
            <w:r w:rsidRPr="008D44DD">
              <w:rPr>
                <w:lang w:eastAsia="ru-RU"/>
              </w:rPr>
              <w:t>Nu s</w:t>
            </w:r>
            <w:r w:rsidRPr="008D44DD">
              <w:t>e va utiliza</w:t>
            </w:r>
          </w:p>
        </w:tc>
      </w:tr>
      <w:tr w:rsidR="004B6908" w14:paraId="29B08324" w14:textId="77777777" w:rsidTr="008D203C">
        <w:tc>
          <w:tcPr>
            <w:tcW w:w="5305" w:type="dxa"/>
            <w:shd w:val="clear" w:color="auto" w:fill="FFFFFF"/>
          </w:tcPr>
          <w:p w14:paraId="6F11684A" w14:textId="77777777" w:rsidR="004B6908" w:rsidRPr="008D44DD" w:rsidRDefault="004B6908" w:rsidP="008D203C">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09DACB28" w14:textId="77777777" w:rsidR="004B6908" w:rsidRPr="008D44DD" w:rsidRDefault="004B6908" w:rsidP="008D203C">
            <w:r w:rsidRPr="008D44DD">
              <w:t>Se va utiliza</w:t>
            </w:r>
          </w:p>
        </w:tc>
      </w:tr>
      <w:tr w:rsidR="004B6908" w14:paraId="59B2D1C8" w14:textId="77777777" w:rsidTr="008D203C">
        <w:trPr>
          <w:trHeight w:val="77"/>
        </w:trPr>
        <w:tc>
          <w:tcPr>
            <w:tcW w:w="5305" w:type="dxa"/>
            <w:shd w:val="clear" w:color="auto" w:fill="FFFFFF"/>
          </w:tcPr>
          <w:p w14:paraId="73A3CC19" w14:textId="77777777" w:rsidR="004B6908" w:rsidRPr="008D44DD" w:rsidRDefault="004B6908" w:rsidP="008D203C">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6DD9DAFB" w14:textId="77777777" w:rsidR="004B6908" w:rsidRPr="008D44DD" w:rsidRDefault="004B6908" w:rsidP="008D203C">
            <w:r w:rsidRPr="008D44DD">
              <w:t>Se va utiliza</w:t>
            </w:r>
          </w:p>
        </w:tc>
      </w:tr>
    </w:tbl>
    <w:p w14:paraId="3C26D693" w14:textId="77777777" w:rsidR="004B6908" w:rsidRPr="00FF430B" w:rsidRDefault="004B6908" w:rsidP="004B6908">
      <w:pPr>
        <w:numPr>
          <w:ilvl w:val="0"/>
          <w:numId w:val="28"/>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390294FA" w14:textId="77777777" w:rsidR="004B6908" w:rsidRPr="00FF430B" w:rsidRDefault="004B6908" w:rsidP="004B6908">
      <w:pPr>
        <w:numPr>
          <w:ilvl w:val="0"/>
          <w:numId w:val="28"/>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331A10EA" w14:textId="77777777" w:rsidR="004B6908" w:rsidRPr="00FF430B" w:rsidRDefault="004B6908" w:rsidP="004B6908">
      <w:pPr>
        <w:shd w:val="clear" w:color="auto" w:fill="FFFFFF" w:themeFill="background1"/>
        <w:spacing w:before="120" w:after="120"/>
        <w:rPr>
          <w:b/>
          <w:lang w:eastAsia="ru-RU"/>
        </w:rPr>
      </w:pPr>
    </w:p>
    <w:p w14:paraId="0A07AF89" w14:textId="77777777" w:rsidR="004B6908" w:rsidRPr="00FF430B" w:rsidRDefault="004B6908" w:rsidP="004B6908">
      <w:pPr>
        <w:shd w:val="clear" w:color="auto" w:fill="FFFFFF" w:themeFill="background1"/>
        <w:spacing w:before="120" w:after="120"/>
        <w:rPr>
          <w:b/>
          <w:lang w:eastAsia="ru-RU"/>
        </w:rPr>
      </w:pPr>
    </w:p>
    <w:p w14:paraId="63E5DC08" w14:textId="77777777" w:rsidR="004B6908" w:rsidRPr="00FF430B" w:rsidRDefault="004B6908" w:rsidP="004B690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lastRenderedPageBreak/>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45"/>
    <w:p w14:paraId="043700C4" w14:textId="77777777" w:rsidR="004B6908" w:rsidRDefault="004B6908" w:rsidP="004B6908">
      <w:pPr>
        <w:shd w:val="clear" w:color="auto" w:fill="FFFFFF"/>
        <w:tabs>
          <w:tab w:val="right" w:pos="426"/>
        </w:tabs>
        <w:spacing w:before="120"/>
      </w:pPr>
    </w:p>
    <w:p w14:paraId="4D251B38" w14:textId="77777777" w:rsidR="004B6908" w:rsidRDefault="004B6908" w:rsidP="004B6908">
      <w:pPr>
        <w:shd w:val="clear" w:color="auto" w:fill="FFFFFF" w:themeFill="background1"/>
        <w:tabs>
          <w:tab w:val="right" w:pos="426"/>
        </w:tabs>
        <w:spacing w:before="120"/>
        <w:ind w:left="360"/>
        <w:rPr>
          <w:b/>
          <w:lang w:eastAsia="ru-RU"/>
        </w:rPr>
      </w:pPr>
    </w:p>
    <w:p w14:paraId="5979947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284150C1"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6CC3C671"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2DA0BE16"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0AA90E2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11728D6A" w14:textId="77777777" w:rsidR="00547D55" w:rsidRDefault="00547D55" w:rsidP="00006D6D">
      <w:pPr>
        <w:tabs>
          <w:tab w:val="left" w:pos="284"/>
          <w:tab w:val="left" w:pos="426"/>
          <w:tab w:val="decimal" w:pos="8364"/>
        </w:tabs>
        <w:spacing w:after="120" w:line="276" w:lineRule="auto"/>
        <w:ind w:left="-284" w:right="-142" w:firstLine="284"/>
        <w:jc w:val="both"/>
        <w:rPr>
          <w:bCs/>
          <w:color w:val="000000"/>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34E8B">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34E8B">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34E8B">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34E8B">
      <w:pPr>
        <w:numPr>
          <w:ilvl w:val="0"/>
          <w:numId w:val="21"/>
        </w:numPr>
        <w:spacing w:before="240" w:after="160" w:line="259" w:lineRule="auto"/>
        <w:jc w:val="both"/>
        <w:rPr>
          <w:rFonts w:eastAsia="Calibri"/>
          <w:b/>
          <w:noProof w:val="0"/>
        </w:rPr>
      </w:pPr>
      <w:r w:rsidRPr="00FF430B">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7E4027">
              <w:fldChar w:fldCharType="begin"/>
            </w:r>
            <w:r w:rsidR="007E4027">
              <w:instrText xml:space="preserve"> HYPERLINK "http://www.mtender.gov.md" </w:instrText>
            </w:r>
            <w:r w:rsidR="007E4027">
              <w:fldChar w:fldCharType="separate"/>
            </w:r>
            <w:r w:rsidRPr="00FF430B">
              <w:rPr>
                <w:i/>
                <w:noProof w:val="0"/>
                <w:color w:val="0000FF"/>
                <w:u w:val="single"/>
                <w:lang w:eastAsia="ro-RO"/>
              </w:rPr>
              <w:t>www.mtender.gov.md</w:t>
            </w:r>
            <w:r w:rsidR="007E4027">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34E8B">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4E8B">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4E8B">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11D493A7" w14:textId="77777777" w:rsidR="004B6908" w:rsidRPr="00FF430B" w:rsidRDefault="004B6908" w:rsidP="004B690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23313321" w14:textId="77777777" w:rsidR="004B6908" w:rsidRPr="00FF430B" w:rsidRDefault="004B6908" w:rsidP="004B6908">
      <w:pPr>
        <w:jc w:val="right"/>
        <w:rPr>
          <w:noProof w:val="0"/>
          <w:lang w:val="ro-MD"/>
        </w:rPr>
      </w:pPr>
      <w:r w:rsidRPr="00FF430B">
        <w:rPr>
          <w:noProof w:val="0"/>
          <w:lang w:val="ro-MD"/>
        </w:rPr>
        <w:t>la Documentația standard nr._____</w:t>
      </w:r>
    </w:p>
    <w:p w14:paraId="31833B14" w14:textId="77777777" w:rsidR="004B6908" w:rsidRPr="00FF430B" w:rsidRDefault="004B6908" w:rsidP="004B6908">
      <w:pPr>
        <w:jc w:val="right"/>
        <w:rPr>
          <w:noProof w:val="0"/>
          <w:lang w:val="ro-MD"/>
        </w:rPr>
      </w:pPr>
      <w:r w:rsidRPr="00FF430B">
        <w:rPr>
          <w:noProof w:val="0"/>
          <w:lang w:val="ro-MD"/>
        </w:rPr>
        <w:t>din “____” ________ 20___</w:t>
      </w:r>
    </w:p>
    <w:p w14:paraId="127E29B0" w14:textId="77777777" w:rsidR="004B6908" w:rsidRPr="00FF430B" w:rsidRDefault="004B6908" w:rsidP="004B6908">
      <w:pPr>
        <w:pStyle w:val="a8"/>
        <w:tabs>
          <w:tab w:val="left" w:pos="567"/>
        </w:tabs>
        <w:spacing w:line="360" w:lineRule="auto"/>
        <w:rPr>
          <w:rFonts w:ascii="Times New Roman" w:hAnsi="Times New Roman"/>
          <w:szCs w:val="24"/>
          <w:lang w:val="ro-MD"/>
        </w:rPr>
      </w:pPr>
    </w:p>
    <w:p w14:paraId="0D11F9FD" w14:textId="77777777" w:rsidR="004B6908" w:rsidRPr="00FF430B" w:rsidRDefault="004B6908" w:rsidP="004B6908">
      <w:pPr>
        <w:pStyle w:val="a8"/>
        <w:tabs>
          <w:tab w:val="left" w:pos="567"/>
        </w:tabs>
        <w:rPr>
          <w:rFonts w:ascii="Times New Roman" w:hAnsi="Times New Roman"/>
          <w:b/>
          <w:szCs w:val="24"/>
          <w:lang w:val="ro-MD"/>
        </w:rPr>
      </w:pPr>
    </w:p>
    <w:p w14:paraId="05B02978" w14:textId="77777777" w:rsidR="004B6908" w:rsidRPr="00FF430B" w:rsidRDefault="004B6908" w:rsidP="004B690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523389CE"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1E3A79EE"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4646DFC" w14:textId="77777777" w:rsidR="004B6908" w:rsidRPr="00FF430B" w:rsidRDefault="004B6908" w:rsidP="004B6908">
      <w:pPr>
        <w:pStyle w:val="a8"/>
        <w:tabs>
          <w:tab w:val="left" w:pos="567"/>
        </w:tabs>
        <w:rPr>
          <w:rFonts w:ascii="Times New Roman" w:hAnsi="Times New Roman"/>
          <w:b/>
          <w:szCs w:val="24"/>
          <w:lang w:val="ro-MD"/>
        </w:rPr>
      </w:pPr>
    </w:p>
    <w:p w14:paraId="5BDC442C"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2C302DD8"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F5B737C" w14:textId="77777777" w:rsidR="004B6908" w:rsidRPr="00FF430B" w:rsidRDefault="004B6908" w:rsidP="004B6908">
      <w:pPr>
        <w:pStyle w:val="a8"/>
        <w:tabs>
          <w:tab w:val="left" w:pos="567"/>
        </w:tabs>
        <w:rPr>
          <w:rFonts w:ascii="Times New Roman" w:hAnsi="Times New Roman"/>
          <w:szCs w:val="24"/>
          <w:lang w:val="ro-MD"/>
        </w:rPr>
      </w:pPr>
    </w:p>
    <w:p w14:paraId="026A48D9" w14:textId="77777777" w:rsidR="004B6908" w:rsidRPr="00FF430B" w:rsidRDefault="004B6908" w:rsidP="004B6908">
      <w:pPr>
        <w:pStyle w:val="a8"/>
        <w:tabs>
          <w:tab w:val="left" w:pos="567"/>
        </w:tabs>
        <w:rPr>
          <w:rFonts w:ascii="Times New Roman" w:hAnsi="Times New Roman"/>
          <w:szCs w:val="24"/>
          <w:lang w:val="ro-MD"/>
        </w:rPr>
      </w:pPr>
    </w:p>
    <w:p w14:paraId="4279566B"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3F51972"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2CDDFB57"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FFF2AC"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280DA7EC"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EEFD0BE"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127D1DB"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2FAA8751"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3C15F037"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0AD33E4"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FAC775C"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66BF3D8" w14:textId="77777777" w:rsidR="004B6908" w:rsidRPr="00FF430B" w:rsidRDefault="004B6908" w:rsidP="004B690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6765CD7"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45D486DC" w14:textId="77777777" w:rsidR="004B6908" w:rsidRPr="00FF430B" w:rsidRDefault="004B6908" w:rsidP="004B690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5468F33" w14:textId="77777777" w:rsidR="004B6908" w:rsidRPr="00FF430B" w:rsidRDefault="004B6908" w:rsidP="004B6908">
      <w:pPr>
        <w:pStyle w:val="a8"/>
        <w:numPr>
          <w:ilvl w:val="0"/>
          <w:numId w:val="5"/>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EF052DE" w14:textId="77777777" w:rsidR="004B6908" w:rsidRPr="00FF430B" w:rsidRDefault="004B6908" w:rsidP="004B690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64A80974" w14:textId="77777777" w:rsidR="004B6908" w:rsidRPr="00FF430B" w:rsidRDefault="004B6908" w:rsidP="004B690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1D7F9C42" w14:textId="77777777" w:rsidR="004B6908" w:rsidRPr="00FF430B" w:rsidRDefault="004B6908" w:rsidP="004B6908">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39A3FC8" w14:textId="77777777" w:rsidR="004B6908" w:rsidRPr="00FF430B" w:rsidRDefault="004B6908" w:rsidP="004B6908">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F8DB127"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9D1E24F" w14:textId="77777777" w:rsidR="004B6908" w:rsidRPr="00FF430B" w:rsidRDefault="004B6908" w:rsidP="004B690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3E3D2EF" w14:textId="77777777" w:rsidR="004B6908" w:rsidRPr="00FF430B" w:rsidRDefault="004B6908" w:rsidP="004B6908">
      <w:pPr>
        <w:pStyle w:val="a8"/>
        <w:numPr>
          <w:ilvl w:val="0"/>
          <w:numId w:val="5"/>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61FD352" w14:textId="77777777" w:rsidR="004B6908" w:rsidRPr="00FF430B" w:rsidRDefault="004B6908" w:rsidP="004B6908">
      <w:pPr>
        <w:pStyle w:val="a8"/>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t xml:space="preserve">                                                                              (denumirea ofertantului) </w:t>
      </w:r>
    </w:p>
    <w:p w14:paraId="2DFAC8FB" w14:textId="77777777" w:rsidR="004B6908" w:rsidRPr="00FF430B" w:rsidRDefault="004B6908" w:rsidP="004B690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8FD1702" w14:textId="77777777" w:rsidR="004B6908" w:rsidRPr="00FF430B" w:rsidRDefault="004B6908" w:rsidP="004B6908">
      <w:pPr>
        <w:pStyle w:val="a8"/>
        <w:tabs>
          <w:tab w:val="left" w:pos="567"/>
        </w:tabs>
        <w:ind w:hanging="502"/>
        <w:rPr>
          <w:rFonts w:ascii="Times New Roman" w:hAnsi="Times New Roman"/>
          <w:szCs w:val="24"/>
          <w:lang w:val="ro-MD"/>
        </w:rPr>
      </w:pPr>
    </w:p>
    <w:p w14:paraId="706868B0" w14:textId="77777777" w:rsidR="004B6908" w:rsidRPr="00FF430B" w:rsidRDefault="004B6908" w:rsidP="004B6908">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0851448"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3C68012C"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7D01C7ED" w14:textId="77777777" w:rsidR="004B6908" w:rsidRPr="00FF430B" w:rsidRDefault="004B6908" w:rsidP="004B690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485FD239" w14:textId="77777777" w:rsidR="004B6908" w:rsidRPr="00FF430B" w:rsidRDefault="004B6908" w:rsidP="004B6908">
      <w:pPr>
        <w:spacing w:after="200" w:line="276" w:lineRule="auto"/>
        <w:jc w:val="center"/>
        <w:rPr>
          <w:lang w:val="ro-MD" w:eastAsia="zh-CN"/>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8" w:name="_Toc449692097"/>
      <w:bookmarkEnd w:id="47"/>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lastRenderedPageBreak/>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134E8B">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134E8B">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lastRenderedPageBreak/>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lastRenderedPageBreak/>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lastRenderedPageBreak/>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321173DF" w14:textId="77777777" w:rsidR="004B6908" w:rsidRPr="00FF430B" w:rsidRDefault="004B6908" w:rsidP="004B690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62970076" w14:textId="77777777" w:rsidR="004B6908" w:rsidRPr="00FF430B" w:rsidRDefault="004B6908" w:rsidP="004B6908">
      <w:pPr>
        <w:jc w:val="right"/>
        <w:rPr>
          <w:noProof w:val="0"/>
          <w:lang w:val="ro-MD"/>
        </w:rPr>
      </w:pPr>
      <w:r w:rsidRPr="00FF430B">
        <w:rPr>
          <w:noProof w:val="0"/>
          <w:lang w:val="ro-MD"/>
        </w:rPr>
        <w:t>la Documentația standard nr._____</w:t>
      </w:r>
    </w:p>
    <w:p w14:paraId="55F98F86" w14:textId="77777777" w:rsidR="004B6908" w:rsidRPr="00FF430B" w:rsidRDefault="004B6908" w:rsidP="004B6908">
      <w:pPr>
        <w:jc w:val="right"/>
        <w:rPr>
          <w:noProof w:val="0"/>
          <w:lang w:val="ro-MD"/>
        </w:rPr>
      </w:pPr>
      <w:r w:rsidRPr="00FF430B">
        <w:rPr>
          <w:noProof w:val="0"/>
          <w:lang w:val="ro-MD"/>
        </w:rPr>
        <w:t>din “____” ________ 20___</w:t>
      </w:r>
    </w:p>
    <w:p w14:paraId="6203EDA8" w14:textId="77777777" w:rsidR="004B6908" w:rsidRPr="00FF430B" w:rsidRDefault="004B6908" w:rsidP="004B6908">
      <w:pPr>
        <w:spacing w:line="276" w:lineRule="auto"/>
        <w:jc w:val="center"/>
        <w:rPr>
          <w:rFonts w:eastAsia="PMingLiU"/>
          <w:b/>
          <w:lang w:val="ro-MD" w:eastAsia="zh-CN"/>
        </w:rPr>
      </w:pPr>
    </w:p>
    <w:p w14:paraId="4BC12809" w14:textId="77777777" w:rsidR="004B6908" w:rsidRPr="00FF430B" w:rsidRDefault="004B6908" w:rsidP="004B6908">
      <w:pPr>
        <w:spacing w:line="276" w:lineRule="auto"/>
        <w:jc w:val="center"/>
        <w:rPr>
          <w:rFonts w:eastAsia="PMingLiU"/>
          <w:b/>
          <w:lang w:val="ro-MD" w:eastAsia="zh-CN"/>
        </w:rPr>
      </w:pPr>
    </w:p>
    <w:p w14:paraId="4C29D196" w14:textId="77777777" w:rsidR="004B6908" w:rsidRPr="00FF430B" w:rsidRDefault="004B6908" w:rsidP="004B6908">
      <w:pPr>
        <w:spacing w:line="276" w:lineRule="auto"/>
        <w:jc w:val="center"/>
        <w:rPr>
          <w:rFonts w:eastAsia="PMingLiU"/>
          <w:b/>
          <w:lang w:val="ro-MD" w:eastAsia="zh-CN"/>
        </w:rPr>
      </w:pPr>
    </w:p>
    <w:p w14:paraId="7B5A4C0B" w14:textId="77777777" w:rsidR="004B6908" w:rsidRPr="00FF430B" w:rsidRDefault="004B6908" w:rsidP="004B6908">
      <w:pPr>
        <w:spacing w:line="276" w:lineRule="auto"/>
        <w:jc w:val="center"/>
        <w:rPr>
          <w:rFonts w:eastAsia="PMingLiU"/>
          <w:b/>
          <w:noProof w:val="0"/>
          <w:lang w:val="ro-MD" w:eastAsia="zh-CN"/>
        </w:rPr>
      </w:pPr>
    </w:p>
    <w:p w14:paraId="5224390E" w14:textId="77777777" w:rsidR="004B6908" w:rsidRPr="00FF430B" w:rsidRDefault="004B6908" w:rsidP="004B6908">
      <w:pPr>
        <w:jc w:val="center"/>
        <w:rPr>
          <w:rFonts w:eastAsia="SimSun"/>
          <w:b/>
          <w:bCs/>
          <w:iCs/>
          <w:lang w:val="ro-MD" w:eastAsia="zh-CN"/>
        </w:rPr>
      </w:pPr>
      <w:r w:rsidRPr="00FF430B">
        <w:rPr>
          <w:rFonts w:eastAsia="SimSun"/>
          <w:b/>
          <w:bCs/>
          <w:iCs/>
          <w:lang w:val="ro-MD" w:eastAsia="zh-CN"/>
        </w:rPr>
        <w:t>LISTA SUBCONTRACTANȚILOR</w:t>
      </w:r>
    </w:p>
    <w:p w14:paraId="52ADC00D" w14:textId="77777777" w:rsidR="004B6908" w:rsidRPr="00FF430B" w:rsidRDefault="004B6908" w:rsidP="004B6908">
      <w:pPr>
        <w:jc w:val="center"/>
        <w:rPr>
          <w:rFonts w:eastAsia="SimSun"/>
          <w:b/>
          <w:bCs/>
          <w:iCs/>
          <w:lang w:val="ro-MD" w:eastAsia="zh-CN"/>
        </w:rPr>
      </w:pPr>
      <w:r w:rsidRPr="00FF430B">
        <w:rPr>
          <w:rFonts w:eastAsia="SimSun"/>
          <w:b/>
          <w:bCs/>
          <w:iCs/>
          <w:lang w:val="ro-MD" w:eastAsia="zh-CN"/>
        </w:rPr>
        <w:t>ŞI PARTEA/PĂRŢILE DIN CONTRACT CARE SUNT</w:t>
      </w:r>
    </w:p>
    <w:p w14:paraId="6EAD9720" w14:textId="77777777" w:rsidR="004B6908" w:rsidRPr="00FF430B" w:rsidRDefault="004B6908" w:rsidP="004B6908">
      <w:pPr>
        <w:jc w:val="center"/>
        <w:rPr>
          <w:rFonts w:eastAsia="SimSun"/>
          <w:b/>
          <w:bCs/>
          <w:iCs/>
          <w:lang w:val="ro-MD" w:eastAsia="zh-CN"/>
        </w:rPr>
      </w:pPr>
      <w:r w:rsidRPr="00FF430B">
        <w:rPr>
          <w:rFonts w:eastAsia="SimSun"/>
          <w:b/>
          <w:bCs/>
          <w:iCs/>
          <w:lang w:val="ro-MD" w:eastAsia="zh-CN"/>
        </w:rPr>
        <w:t>ÎNDEPLINITE DE ACEŞTIA</w:t>
      </w:r>
    </w:p>
    <w:p w14:paraId="148B8FC1" w14:textId="77777777" w:rsidR="004B6908" w:rsidRPr="00FF430B" w:rsidRDefault="004B6908" w:rsidP="004B690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4B6908" w:rsidRPr="00EC30C2" w14:paraId="764D727E" w14:textId="77777777" w:rsidTr="008D203C">
        <w:trPr>
          <w:cantSplit/>
          <w:trHeight w:val="920"/>
        </w:trPr>
        <w:tc>
          <w:tcPr>
            <w:tcW w:w="0" w:type="auto"/>
            <w:vAlign w:val="center"/>
          </w:tcPr>
          <w:p w14:paraId="49168C98" w14:textId="77777777" w:rsidR="004B6908" w:rsidRPr="00FF430B" w:rsidRDefault="004B6908" w:rsidP="008D203C">
            <w:pPr>
              <w:tabs>
                <w:tab w:val="left" w:pos="567"/>
              </w:tabs>
              <w:jc w:val="both"/>
              <w:rPr>
                <w:b/>
                <w:lang w:val="ro-MD"/>
              </w:rPr>
            </w:pPr>
            <w:r w:rsidRPr="00FF430B">
              <w:rPr>
                <w:b/>
                <w:lang w:val="ro-MD"/>
              </w:rPr>
              <w:t>Nr. d/o</w:t>
            </w:r>
          </w:p>
        </w:tc>
        <w:tc>
          <w:tcPr>
            <w:tcW w:w="3126" w:type="dxa"/>
            <w:vAlign w:val="center"/>
          </w:tcPr>
          <w:p w14:paraId="011C86E1" w14:textId="77777777" w:rsidR="004B6908" w:rsidRPr="00FF430B" w:rsidRDefault="004B6908" w:rsidP="008D203C">
            <w:pPr>
              <w:jc w:val="center"/>
              <w:rPr>
                <w:b/>
                <w:lang w:val="ro-MD"/>
              </w:rPr>
            </w:pPr>
            <w:r w:rsidRPr="00FF430B">
              <w:rPr>
                <w:b/>
                <w:lang w:val="ro-MD"/>
              </w:rPr>
              <w:t>Numele şi adresa subantreprenorilor</w:t>
            </w:r>
          </w:p>
        </w:tc>
        <w:tc>
          <w:tcPr>
            <w:tcW w:w="1984" w:type="dxa"/>
            <w:vAlign w:val="center"/>
          </w:tcPr>
          <w:p w14:paraId="3E6F092E" w14:textId="77777777" w:rsidR="004B6908" w:rsidRPr="00FF430B" w:rsidRDefault="004B6908" w:rsidP="008D203C">
            <w:pPr>
              <w:rPr>
                <w:rFonts w:eastAsia="MS Mincho"/>
                <w:b/>
                <w:lang w:val="ro-MD" w:eastAsia="zh-CN"/>
              </w:rPr>
            </w:pPr>
            <w:r w:rsidRPr="00FF430B">
              <w:rPr>
                <w:rFonts w:eastAsia="MS Mincho"/>
                <w:b/>
                <w:lang w:val="ro-MD" w:eastAsia="zh-CN"/>
              </w:rPr>
              <w:t>Activităţi din contract</w:t>
            </w:r>
          </w:p>
        </w:tc>
        <w:tc>
          <w:tcPr>
            <w:tcW w:w="1443" w:type="dxa"/>
            <w:vAlign w:val="center"/>
          </w:tcPr>
          <w:p w14:paraId="44C00054" w14:textId="77777777" w:rsidR="004B6908" w:rsidRPr="00FF430B" w:rsidRDefault="004B6908" w:rsidP="008D203C">
            <w:pPr>
              <w:rPr>
                <w:rFonts w:eastAsia="MS Mincho"/>
                <w:b/>
                <w:lang w:val="ro-MD" w:eastAsia="zh-CN"/>
              </w:rPr>
            </w:pPr>
            <w:r w:rsidRPr="00FF430B">
              <w:rPr>
                <w:rFonts w:eastAsia="MS Mincho"/>
                <w:b/>
                <w:lang w:val="ro-MD" w:eastAsia="zh-CN"/>
              </w:rPr>
              <w:t>Valoarea aproximativă</w:t>
            </w:r>
          </w:p>
        </w:tc>
        <w:tc>
          <w:tcPr>
            <w:tcW w:w="0" w:type="auto"/>
            <w:vAlign w:val="center"/>
          </w:tcPr>
          <w:p w14:paraId="14D97AEC" w14:textId="77777777" w:rsidR="004B6908" w:rsidRPr="00FF430B" w:rsidRDefault="004B6908" w:rsidP="008D203C">
            <w:pPr>
              <w:rPr>
                <w:rFonts w:eastAsia="MS Mincho"/>
                <w:b/>
                <w:lang w:val="ro-MD" w:eastAsia="zh-CN"/>
              </w:rPr>
            </w:pPr>
            <w:r w:rsidRPr="00FF430B">
              <w:rPr>
                <w:rFonts w:eastAsia="MS Mincho"/>
                <w:b/>
                <w:lang w:val="ro-MD" w:eastAsia="zh-CN"/>
              </w:rPr>
              <w:t>% din valoarea contractului</w:t>
            </w:r>
          </w:p>
        </w:tc>
      </w:tr>
      <w:tr w:rsidR="004B6908" w:rsidRPr="00EC30C2" w14:paraId="4ED666C4" w14:textId="77777777" w:rsidTr="008D203C">
        <w:trPr>
          <w:trHeight w:val="175"/>
        </w:trPr>
        <w:tc>
          <w:tcPr>
            <w:tcW w:w="0" w:type="auto"/>
          </w:tcPr>
          <w:p w14:paraId="142E45E9" w14:textId="77777777" w:rsidR="004B6908" w:rsidRPr="00FF430B" w:rsidRDefault="004B6908" w:rsidP="008D203C">
            <w:pPr>
              <w:tabs>
                <w:tab w:val="left" w:pos="567"/>
              </w:tabs>
              <w:jc w:val="both"/>
              <w:rPr>
                <w:lang w:val="ro-MD"/>
              </w:rPr>
            </w:pPr>
            <w:r w:rsidRPr="00FF430B">
              <w:rPr>
                <w:lang w:val="ro-MD"/>
              </w:rPr>
              <w:t>1.</w:t>
            </w:r>
          </w:p>
        </w:tc>
        <w:tc>
          <w:tcPr>
            <w:tcW w:w="3126" w:type="dxa"/>
          </w:tcPr>
          <w:p w14:paraId="4E3CB21E" w14:textId="77777777" w:rsidR="004B6908" w:rsidRPr="00FF430B" w:rsidRDefault="004B6908" w:rsidP="008D203C">
            <w:pPr>
              <w:keepNext/>
              <w:keepLines/>
              <w:tabs>
                <w:tab w:val="left" w:pos="567"/>
              </w:tabs>
              <w:spacing w:before="200"/>
              <w:jc w:val="both"/>
              <w:outlineLvl w:val="2"/>
              <w:rPr>
                <w:lang w:val="ro-MD"/>
              </w:rPr>
            </w:pPr>
          </w:p>
        </w:tc>
        <w:tc>
          <w:tcPr>
            <w:tcW w:w="1984" w:type="dxa"/>
          </w:tcPr>
          <w:p w14:paraId="098A04C4" w14:textId="77777777" w:rsidR="004B6908" w:rsidRPr="00FF430B" w:rsidRDefault="004B6908" w:rsidP="008D203C">
            <w:pPr>
              <w:keepNext/>
              <w:keepLines/>
              <w:tabs>
                <w:tab w:val="left" w:pos="567"/>
              </w:tabs>
              <w:spacing w:before="200"/>
              <w:jc w:val="both"/>
              <w:outlineLvl w:val="2"/>
              <w:rPr>
                <w:lang w:val="ro-MD"/>
              </w:rPr>
            </w:pPr>
          </w:p>
        </w:tc>
        <w:tc>
          <w:tcPr>
            <w:tcW w:w="1443" w:type="dxa"/>
          </w:tcPr>
          <w:p w14:paraId="0EE57AD8" w14:textId="77777777" w:rsidR="004B6908" w:rsidRPr="00FF430B" w:rsidRDefault="004B6908" w:rsidP="008D203C">
            <w:pPr>
              <w:keepNext/>
              <w:keepLines/>
              <w:tabs>
                <w:tab w:val="left" w:pos="567"/>
              </w:tabs>
              <w:spacing w:before="200"/>
              <w:jc w:val="both"/>
              <w:outlineLvl w:val="2"/>
              <w:rPr>
                <w:lang w:val="ro-MD"/>
              </w:rPr>
            </w:pPr>
          </w:p>
        </w:tc>
        <w:tc>
          <w:tcPr>
            <w:tcW w:w="0" w:type="auto"/>
          </w:tcPr>
          <w:p w14:paraId="14A66752" w14:textId="77777777" w:rsidR="004B6908" w:rsidRPr="00FF430B" w:rsidRDefault="004B6908" w:rsidP="008D203C">
            <w:pPr>
              <w:keepNext/>
              <w:keepLines/>
              <w:tabs>
                <w:tab w:val="left" w:pos="567"/>
              </w:tabs>
              <w:spacing w:before="200"/>
              <w:jc w:val="both"/>
              <w:outlineLvl w:val="2"/>
              <w:rPr>
                <w:lang w:val="ro-MD"/>
              </w:rPr>
            </w:pPr>
          </w:p>
        </w:tc>
      </w:tr>
      <w:tr w:rsidR="004B6908" w:rsidRPr="00EC30C2" w14:paraId="512F73CC" w14:textId="77777777" w:rsidTr="008D203C">
        <w:trPr>
          <w:trHeight w:val="337"/>
        </w:trPr>
        <w:tc>
          <w:tcPr>
            <w:tcW w:w="0" w:type="auto"/>
          </w:tcPr>
          <w:p w14:paraId="12314CF7" w14:textId="77777777" w:rsidR="004B6908" w:rsidRPr="00FF430B" w:rsidRDefault="004B6908" w:rsidP="008D203C">
            <w:pPr>
              <w:tabs>
                <w:tab w:val="left" w:pos="567"/>
              </w:tabs>
              <w:jc w:val="both"/>
              <w:rPr>
                <w:lang w:val="ro-MD"/>
              </w:rPr>
            </w:pPr>
            <w:r w:rsidRPr="00FF430B">
              <w:rPr>
                <w:lang w:val="ro-MD"/>
              </w:rPr>
              <w:t>2.</w:t>
            </w:r>
          </w:p>
        </w:tc>
        <w:tc>
          <w:tcPr>
            <w:tcW w:w="3126" w:type="dxa"/>
          </w:tcPr>
          <w:p w14:paraId="08625874" w14:textId="77777777" w:rsidR="004B6908" w:rsidRPr="00FF430B" w:rsidRDefault="004B6908" w:rsidP="008D203C">
            <w:pPr>
              <w:keepNext/>
              <w:keepLines/>
              <w:tabs>
                <w:tab w:val="left" w:pos="567"/>
              </w:tabs>
              <w:spacing w:before="200"/>
              <w:jc w:val="both"/>
              <w:outlineLvl w:val="2"/>
              <w:rPr>
                <w:lang w:val="ro-MD"/>
              </w:rPr>
            </w:pPr>
          </w:p>
        </w:tc>
        <w:tc>
          <w:tcPr>
            <w:tcW w:w="1984" w:type="dxa"/>
          </w:tcPr>
          <w:p w14:paraId="3FE820E0" w14:textId="77777777" w:rsidR="004B6908" w:rsidRPr="00FF430B" w:rsidRDefault="004B6908" w:rsidP="008D203C">
            <w:pPr>
              <w:keepNext/>
              <w:keepLines/>
              <w:tabs>
                <w:tab w:val="left" w:pos="567"/>
              </w:tabs>
              <w:spacing w:before="200"/>
              <w:jc w:val="both"/>
              <w:outlineLvl w:val="2"/>
              <w:rPr>
                <w:lang w:val="ro-MD"/>
              </w:rPr>
            </w:pPr>
          </w:p>
        </w:tc>
        <w:tc>
          <w:tcPr>
            <w:tcW w:w="1443" w:type="dxa"/>
          </w:tcPr>
          <w:p w14:paraId="4741F6D5" w14:textId="77777777" w:rsidR="004B6908" w:rsidRPr="00FF430B" w:rsidRDefault="004B6908" w:rsidP="008D203C">
            <w:pPr>
              <w:keepNext/>
              <w:keepLines/>
              <w:tabs>
                <w:tab w:val="left" w:pos="567"/>
              </w:tabs>
              <w:spacing w:before="200"/>
              <w:jc w:val="both"/>
              <w:outlineLvl w:val="2"/>
              <w:rPr>
                <w:lang w:val="ro-MD"/>
              </w:rPr>
            </w:pPr>
          </w:p>
        </w:tc>
        <w:tc>
          <w:tcPr>
            <w:tcW w:w="0" w:type="auto"/>
          </w:tcPr>
          <w:p w14:paraId="48A731D4" w14:textId="77777777" w:rsidR="004B6908" w:rsidRPr="00FF430B" w:rsidRDefault="004B6908" w:rsidP="008D203C">
            <w:pPr>
              <w:keepNext/>
              <w:keepLines/>
              <w:tabs>
                <w:tab w:val="left" w:pos="567"/>
              </w:tabs>
              <w:spacing w:before="200"/>
              <w:jc w:val="both"/>
              <w:outlineLvl w:val="2"/>
              <w:rPr>
                <w:lang w:val="ro-MD"/>
              </w:rPr>
            </w:pPr>
          </w:p>
        </w:tc>
      </w:tr>
      <w:tr w:rsidR="004B6908" w:rsidRPr="00EC30C2" w14:paraId="0104C4A9" w14:textId="77777777" w:rsidTr="008D203C">
        <w:trPr>
          <w:trHeight w:val="181"/>
        </w:trPr>
        <w:tc>
          <w:tcPr>
            <w:tcW w:w="0" w:type="auto"/>
          </w:tcPr>
          <w:p w14:paraId="247A3486" w14:textId="77777777" w:rsidR="004B6908" w:rsidRPr="00FF430B" w:rsidRDefault="004B6908" w:rsidP="008D203C">
            <w:pPr>
              <w:tabs>
                <w:tab w:val="left" w:pos="567"/>
              </w:tabs>
              <w:jc w:val="both"/>
              <w:rPr>
                <w:lang w:val="ro-MD"/>
              </w:rPr>
            </w:pPr>
            <w:r w:rsidRPr="00FF430B">
              <w:rPr>
                <w:lang w:val="ro-MD"/>
              </w:rPr>
              <w:t>3.</w:t>
            </w:r>
          </w:p>
        </w:tc>
        <w:tc>
          <w:tcPr>
            <w:tcW w:w="3126" w:type="dxa"/>
          </w:tcPr>
          <w:p w14:paraId="7F3DC33B" w14:textId="77777777" w:rsidR="004B6908" w:rsidRPr="00FF430B" w:rsidRDefault="004B6908" w:rsidP="008D203C">
            <w:pPr>
              <w:keepNext/>
              <w:keepLines/>
              <w:tabs>
                <w:tab w:val="left" w:pos="567"/>
              </w:tabs>
              <w:spacing w:before="200"/>
              <w:jc w:val="both"/>
              <w:outlineLvl w:val="2"/>
              <w:rPr>
                <w:lang w:val="ro-MD"/>
              </w:rPr>
            </w:pPr>
          </w:p>
        </w:tc>
        <w:tc>
          <w:tcPr>
            <w:tcW w:w="1984" w:type="dxa"/>
          </w:tcPr>
          <w:p w14:paraId="7F77A45E" w14:textId="77777777" w:rsidR="004B6908" w:rsidRPr="00FF430B" w:rsidRDefault="004B6908" w:rsidP="008D203C">
            <w:pPr>
              <w:keepNext/>
              <w:keepLines/>
              <w:tabs>
                <w:tab w:val="left" w:pos="567"/>
              </w:tabs>
              <w:spacing w:before="200"/>
              <w:jc w:val="both"/>
              <w:outlineLvl w:val="2"/>
              <w:rPr>
                <w:lang w:val="ro-MD"/>
              </w:rPr>
            </w:pPr>
          </w:p>
        </w:tc>
        <w:tc>
          <w:tcPr>
            <w:tcW w:w="1443" w:type="dxa"/>
          </w:tcPr>
          <w:p w14:paraId="2BE9A6C1" w14:textId="77777777" w:rsidR="004B6908" w:rsidRPr="00FF430B" w:rsidRDefault="004B6908" w:rsidP="008D203C">
            <w:pPr>
              <w:keepNext/>
              <w:keepLines/>
              <w:tabs>
                <w:tab w:val="left" w:pos="567"/>
              </w:tabs>
              <w:spacing w:before="200"/>
              <w:jc w:val="both"/>
              <w:outlineLvl w:val="2"/>
              <w:rPr>
                <w:lang w:val="ro-MD"/>
              </w:rPr>
            </w:pPr>
          </w:p>
        </w:tc>
        <w:tc>
          <w:tcPr>
            <w:tcW w:w="0" w:type="auto"/>
          </w:tcPr>
          <w:p w14:paraId="3DAF16A6" w14:textId="77777777" w:rsidR="004B6908" w:rsidRPr="00FF430B" w:rsidRDefault="004B6908" w:rsidP="008D203C">
            <w:pPr>
              <w:keepNext/>
              <w:keepLines/>
              <w:tabs>
                <w:tab w:val="left" w:pos="567"/>
              </w:tabs>
              <w:spacing w:before="200"/>
              <w:jc w:val="both"/>
              <w:outlineLvl w:val="2"/>
              <w:rPr>
                <w:lang w:val="ro-MD"/>
              </w:rPr>
            </w:pPr>
          </w:p>
        </w:tc>
      </w:tr>
      <w:tr w:rsidR="004B6908" w:rsidRPr="00EC30C2" w14:paraId="46EB84D1" w14:textId="77777777" w:rsidTr="008D203C">
        <w:trPr>
          <w:trHeight w:val="181"/>
        </w:trPr>
        <w:tc>
          <w:tcPr>
            <w:tcW w:w="0" w:type="auto"/>
          </w:tcPr>
          <w:p w14:paraId="2EF93F84" w14:textId="77777777" w:rsidR="004B6908" w:rsidRPr="00FF430B" w:rsidRDefault="004B6908" w:rsidP="008D203C">
            <w:pPr>
              <w:tabs>
                <w:tab w:val="left" w:pos="567"/>
              </w:tabs>
              <w:jc w:val="both"/>
              <w:rPr>
                <w:lang w:val="ro-MD"/>
              </w:rPr>
            </w:pPr>
            <w:r w:rsidRPr="00FF430B">
              <w:rPr>
                <w:lang w:val="ro-MD"/>
              </w:rPr>
              <w:t>4.</w:t>
            </w:r>
          </w:p>
        </w:tc>
        <w:tc>
          <w:tcPr>
            <w:tcW w:w="3126" w:type="dxa"/>
          </w:tcPr>
          <w:p w14:paraId="2B0686AB" w14:textId="77777777" w:rsidR="004B6908" w:rsidRPr="00FF430B" w:rsidRDefault="004B6908" w:rsidP="008D203C">
            <w:pPr>
              <w:keepNext/>
              <w:keepLines/>
              <w:tabs>
                <w:tab w:val="left" w:pos="567"/>
              </w:tabs>
              <w:spacing w:before="200"/>
              <w:jc w:val="both"/>
              <w:outlineLvl w:val="2"/>
              <w:rPr>
                <w:lang w:val="ro-MD"/>
              </w:rPr>
            </w:pPr>
          </w:p>
        </w:tc>
        <w:tc>
          <w:tcPr>
            <w:tcW w:w="1984" w:type="dxa"/>
          </w:tcPr>
          <w:p w14:paraId="346919B0" w14:textId="77777777" w:rsidR="004B6908" w:rsidRPr="00FF430B" w:rsidRDefault="004B6908" w:rsidP="008D203C">
            <w:pPr>
              <w:keepNext/>
              <w:keepLines/>
              <w:tabs>
                <w:tab w:val="left" w:pos="567"/>
              </w:tabs>
              <w:spacing w:before="200"/>
              <w:jc w:val="both"/>
              <w:outlineLvl w:val="2"/>
              <w:rPr>
                <w:lang w:val="ro-MD"/>
              </w:rPr>
            </w:pPr>
          </w:p>
        </w:tc>
        <w:tc>
          <w:tcPr>
            <w:tcW w:w="1443" w:type="dxa"/>
          </w:tcPr>
          <w:p w14:paraId="3F0B42AD" w14:textId="77777777" w:rsidR="004B6908" w:rsidRPr="00FF430B" w:rsidRDefault="004B6908" w:rsidP="008D203C">
            <w:pPr>
              <w:keepNext/>
              <w:keepLines/>
              <w:tabs>
                <w:tab w:val="left" w:pos="567"/>
              </w:tabs>
              <w:spacing w:before="200"/>
              <w:jc w:val="both"/>
              <w:outlineLvl w:val="2"/>
              <w:rPr>
                <w:lang w:val="ro-MD"/>
              </w:rPr>
            </w:pPr>
          </w:p>
        </w:tc>
        <w:tc>
          <w:tcPr>
            <w:tcW w:w="0" w:type="auto"/>
          </w:tcPr>
          <w:p w14:paraId="2E09BEDA" w14:textId="77777777" w:rsidR="004B6908" w:rsidRPr="00FF430B" w:rsidRDefault="004B6908" w:rsidP="008D203C">
            <w:pPr>
              <w:keepNext/>
              <w:keepLines/>
              <w:tabs>
                <w:tab w:val="left" w:pos="567"/>
              </w:tabs>
              <w:spacing w:before="200"/>
              <w:jc w:val="both"/>
              <w:outlineLvl w:val="2"/>
              <w:rPr>
                <w:lang w:val="ro-MD"/>
              </w:rPr>
            </w:pPr>
          </w:p>
        </w:tc>
      </w:tr>
      <w:tr w:rsidR="004B6908" w:rsidRPr="00EC30C2" w14:paraId="79BD9F4D" w14:textId="77777777" w:rsidTr="008D203C">
        <w:trPr>
          <w:trHeight w:val="181"/>
        </w:trPr>
        <w:tc>
          <w:tcPr>
            <w:tcW w:w="0" w:type="auto"/>
          </w:tcPr>
          <w:p w14:paraId="545314AD" w14:textId="77777777" w:rsidR="004B6908" w:rsidRPr="00FF430B" w:rsidRDefault="004B6908" w:rsidP="008D203C">
            <w:pPr>
              <w:keepNext/>
              <w:keepLines/>
              <w:tabs>
                <w:tab w:val="left" w:pos="567"/>
              </w:tabs>
              <w:spacing w:before="200"/>
              <w:jc w:val="both"/>
              <w:outlineLvl w:val="2"/>
              <w:rPr>
                <w:lang w:val="ro-MD"/>
              </w:rPr>
            </w:pPr>
          </w:p>
        </w:tc>
        <w:tc>
          <w:tcPr>
            <w:tcW w:w="3126" w:type="dxa"/>
          </w:tcPr>
          <w:p w14:paraId="124D0705" w14:textId="77777777" w:rsidR="004B6908" w:rsidRPr="00FF430B" w:rsidRDefault="004B6908" w:rsidP="008D203C">
            <w:pPr>
              <w:keepNext/>
              <w:keepLines/>
              <w:tabs>
                <w:tab w:val="left" w:pos="567"/>
              </w:tabs>
              <w:spacing w:before="200"/>
              <w:jc w:val="both"/>
              <w:outlineLvl w:val="2"/>
              <w:rPr>
                <w:lang w:val="ro-MD"/>
              </w:rPr>
            </w:pPr>
          </w:p>
        </w:tc>
        <w:tc>
          <w:tcPr>
            <w:tcW w:w="1984" w:type="dxa"/>
          </w:tcPr>
          <w:p w14:paraId="3012F9F3" w14:textId="77777777" w:rsidR="004B6908" w:rsidRPr="00FF430B" w:rsidRDefault="004B6908" w:rsidP="008D203C">
            <w:pPr>
              <w:keepNext/>
              <w:keepLines/>
              <w:tabs>
                <w:tab w:val="left" w:pos="567"/>
              </w:tabs>
              <w:spacing w:before="200"/>
              <w:jc w:val="both"/>
              <w:outlineLvl w:val="2"/>
              <w:rPr>
                <w:lang w:val="ro-MD"/>
              </w:rPr>
            </w:pPr>
          </w:p>
        </w:tc>
        <w:tc>
          <w:tcPr>
            <w:tcW w:w="1443" w:type="dxa"/>
          </w:tcPr>
          <w:p w14:paraId="630B9C6B" w14:textId="77777777" w:rsidR="004B6908" w:rsidRPr="00FF430B" w:rsidRDefault="004B6908" w:rsidP="008D203C">
            <w:pPr>
              <w:keepNext/>
              <w:keepLines/>
              <w:tabs>
                <w:tab w:val="left" w:pos="567"/>
              </w:tabs>
              <w:spacing w:before="200"/>
              <w:jc w:val="both"/>
              <w:outlineLvl w:val="2"/>
              <w:rPr>
                <w:lang w:val="ro-MD"/>
              </w:rPr>
            </w:pPr>
          </w:p>
        </w:tc>
        <w:tc>
          <w:tcPr>
            <w:tcW w:w="0" w:type="auto"/>
          </w:tcPr>
          <w:p w14:paraId="4F7C971A" w14:textId="77777777" w:rsidR="004B6908" w:rsidRPr="00FF430B" w:rsidRDefault="004B6908" w:rsidP="008D203C">
            <w:pPr>
              <w:keepNext/>
              <w:keepLines/>
              <w:tabs>
                <w:tab w:val="left" w:pos="567"/>
              </w:tabs>
              <w:spacing w:before="200"/>
              <w:jc w:val="both"/>
              <w:outlineLvl w:val="2"/>
              <w:rPr>
                <w:lang w:val="ro-MD"/>
              </w:rPr>
            </w:pPr>
          </w:p>
        </w:tc>
      </w:tr>
    </w:tbl>
    <w:p w14:paraId="7A954B86" w14:textId="77777777" w:rsidR="004B6908" w:rsidRPr="00FF430B" w:rsidRDefault="004B6908" w:rsidP="004B6908">
      <w:pPr>
        <w:jc w:val="both"/>
        <w:rPr>
          <w:rFonts w:eastAsia="PMingLiU"/>
          <w:lang w:val="ro-MD" w:eastAsia="zh-CN"/>
        </w:rPr>
      </w:pPr>
    </w:p>
    <w:p w14:paraId="4C7F4BF0" w14:textId="77777777" w:rsidR="004B6908" w:rsidRPr="00FF430B" w:rsidRDefault="004B6908" w:rsidP="004B6908">
      <w:pPr>
        <w:jc w:val="both"/>
        <w:rPr>
          <w:rFonts w:eastAsia="PMingLiU"/>
          <w:lang w:val="ro-MD" w:eastAsia="zh-CN"/>
        </w:rPr>
      </w:pPr>
      <w:r w:rsidRPr="00FF430B">
        <w:rPr>
          <w:rFonts w:eastAsia="PMingLiU"/>
          <w:lang w:val="ro-MD" w:eastAsia="zh-CN"/>
        </w:rPr>
        <w:t>Semnat: ______________________________________</w:t>
      </w:r>
    </w:p>
    <w:p w14:paraId="4A91248E" w14:textId="77777777" w:rsidR="004B6908" w:rsidRPr="00FF430B" w:rsidRDefault="004B6908" w:rsidP="004B6908">
      <w:pPr>
        <w:jc w:val="both"/>
        <w:rPr>
          <w:rFonts w:eastAsia="PMingLiU"/>
          <w:lang w:val="ro-MD" w:eastAsia="zh-CN"/>
        </w:rPr>
      </w:pPr>
      <w:r w:rsidRPr="00FF430B">
        <w:rPr>
          <w:rFonts w:eastAsia="PMingLiU"/>
          <w:lang w:val="ro-MD" w:eastAsia="zh-CN"/>
        </w:rPr>
        <w:t>Nume: _______________________________________</w:t>
      </w:r>
    </w:p>
    <w:p w14:paraId="3D344AC8" w14:textId="77777777" w:rsidR="004B6908" w:rsidRPr="00FF430B" w:rsidRDefault="004B6908" w:rsidP="004B6908">
      <w:pPr>
        <w:jc w:val="both"/>
        <w:rPr>
          <w:rFonts w:eastAsia="PMingLiU"/>
          <w:lang w:val="ro-MD" w:eastAsia="zh-CN"/>
        </w:rPr>
      </w:pPr>
      <w:r w:rsidRPr="00FF430B">
        <w:rPr>
          <w:rFonts w:eastAsia="PMingLiU"/>
          <w:lang w:val="ro-MD" w:eastAsia="zh-CN"/>
        </w:rPr>
        <w:t>Funcţia în cadrul întreprinderii: _________________________</w:t>
      </w:r>
    </w:p>
    <w:p w14:paraId="1A25A36A" w14:textId="77777777" w:rsidR="004B6908" w:rsidRPr="00FF430B" w:rsidRDefault="004B6908" w:rsidP="004B6908">
      <w:pPr>
        <w:jc w:val="both"/>
        <w:rPr>
          <w:rFonts w:eastAsia="PMingLiU"/>
          <w:lang w:val="ro-MD" w:eastAsia="zh-CN"/>
        </w:rPr>
      </w:pPr>
      <w:r w:rsidRPr="00FF430B">
        <w:rPr>
          <w:rFonts w:eastAsia="PMingLiU"/>
          <w:lang w:val="ro-MD" w:eastAsia="zh-CN"/>
        </w:rPr>
        <w:t>Denumirea întreprinderii: ______________________________</w:t>
      </w: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C394ADA" w14:textId="77777777" w:rsidR="004B6908" w:rsidRPr="00FF430B" w:rsidRDefault="004B6908" w:rsidP="004B690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7CF964A2" w14:textId="77777777" w:rsidR="004B6908" w:rsidRPr="00FF430B" w:rsidRDefault="004B6908" w:rsidP="004B6908">
      <w:pPr>
        <w:jc w:val="right"/>
        <w:rPr>
          <w:noProof w:val="0"/>
          <w:lang w:val="ro-MD"/>
        </w:rPr>
      </w:pPr>
      <w:r w:rsidRPr="00FF430B">
        <w:rPr>
          <w:noProof w:val="0"/>
          <w:lang w:val="ro-MD"/>
        </w:rPr>
        <w:t>la Documentația standard nr._____</w:t>
      </w:r>
    </w:p>
    <w:p w14:paraId="06969A15" w14:textId="77777777" w:rsidR="004B6908" w:rsidRPr="00FF430B" w:rsidRDefault="004B6908" w:rsidP="004B6908">
      <w:pPr>
        <w:jc w:val="right"/>
        <w:rPr>
          <w:noProof w:val="0"/>
          <w:lang w:val="ro-MD"/>
        </w:rPr>
      </w:pPr>
      <w:r w:rsidRPr="00FF430B">
        <w:rPr>
          <w:noProof w:val="0"/>
          <w:lang w:val="ro-MD"/>
        </w:rPr>
        <w:t>din “____” ________ 20___</w:t>
      </w:r>
    </w:p>
    <w:p w14:paraId="5AA1DB96" w14:textId="77777777" w:rsidR="004B6908" w:rsidRPr="00FF430B" w:rsidRDefault="004B6908" w:rsidP="004B6908">
      <w:pPr>
        <w:tabs>
          <w:tab w:val="left" w:pos="567"/>
        </w:tabs>
        <w:jc w:val="center"/>
        <w:rPr>
          <w:b/>
          <w:color w:val="000000"/>
          <w:w w:val="90"/>
          <w:lang w:val="ro-MD"/>
        </w:rPr>
      </w:pPr>
    </w:p>
    <w:p w14:paraId="0E720008" w14:textId="77777777" w:rsidR="004B6908" w:rsidRPr="00FF430B" w:rsidRDefault="004B6908" w:rsidP="004B6908">
      <w:pPr>
        <w:tabs>
          <w:tab w:val="left" w:pos="567"/>
        </w:tabs>
        <w:jc w:val="center"/>
        <w:rPr>
          <w:b/>
          <w:color w:val="000000"/>
          <w:w w:val="90"/>
          <w:lang w:val="ro-MD"/>
        </w:rPr>
      </w:pPr>
    </w:p>
    <w:p w14:paraId="4677F405" w14:textId="77777777" w:rsidR="004B6908" w:rsidRPr="00FF430B" w:rsidRDefault="004B6908" w:rsidP="004B6908">
      <w:pPr>
        <w:keepNext/>
        <w:spacing w:before="240" w:after="60"/>
        <w:jc w:val="center"/>
        <w:outlineLvl w:val="0"/>
        <w:rPr>
          <w:b/>
          <w:bCs/>
          <w:kern w:val="32"/>
          <w:lang w:val="ro-MD"/>
        </w:rPr>
      </w:pPr>
      <w:r w:rsidRPr="00FF430B">
        <w:rPr>
          <w:b/>
          <w:bCs/>
          <w:kern w:val="32"/>
          <w:lang w:val="ro-MD"/>
        </w:rPr>
        <w:t xml:space="preserve">DECLARAŢIE TERŢ SUSŢINĂTOR TEHNIC </w:t>
      </w:r>
    </w:p>
    <w:p w14:paraId="02D937BD" w14:textId="77777777" w:rsidR="004B6908" w:rsidRPr="00FF430B" w:rsidRDefault="004B6908" w:rsidP="004B6908">
      <w:pPr>
        <w:shd w:val="clear" w:color="auto" w:fill="FFFFFF"/>
        <w:spacing w:after="200"/>
        <w:rPr>
          <w:rFonts w:eastAsia="Calibri"/>
          <w:b/>
          <w:i/>
          <w:lang w:val="ro-MD"/>
        </w:rPr>
      </w:pPr>
    </w:p>
    <w:p w14:paraId="623C11EB" w14:textId="77777777" w:rsidR="004B6908" w:rsidRPr="00FF430B" w:rsidRDefault="004B6908" w:rsidP="004B6908">
      <w:pPr>
        <w:shd w:val="clear" w:color="auto" w:fill="FFFFFF"/>
        <w:rPr>
          <w:rFonts w:eastAsia="Calibri"/>
          <w:b/>
          <w:spacing w:val="-2"/>
          <w:lang w:val="ro-MD"/>
        </w:rPr>
      </w:pPr>
      <w:r w:rsidRPr="00FF430B">
        <w:rPr>
          <w:rFonts w:eastAsia="Calibri"/>
          <w:b/>
          <w:spacing w:val="-2"/>
          <w:lang w:val="ro-MD"/>
        </w:rPr>
        <w:t xml:space="preserve">Terţ susţinător tehnic </w:t>
      </w:r>
    </w:p>
    <w:p w14:paraId="3588506C" w14:textId="77777777" w:rsidR="004B6908" w:rsidRPr="00FF430B" w:rsidRDefault="004B6908" w:rsidP="004B6908">
      <w:pPr>
        <w:shd w:val="clear" w:color="auto" w:fill="FFFFFF"/>
        <w:rPr>
          <w:rFonts w:eastAsia="Calibri"/>
          <w:b/>
          <w:lang w:val="ro-MD"/>
        </w:rPr>
      </w:pPr>
      <w:r w:rsidRPr="00FF430B">
        <w:rPr>
          <w:rFonts w:eastAsia="Calibri"/>
          <w:b/>
          <w:spacing w:val="-2"/>
          <w:lang w:val="ro-MD"/>
        </w:rPr>
        <w:t>..........................</w:t>
      </w:r>
    </w:p>
    <w:p w14:paraId="498206DE" w14:textId="77777777" w:rsidR="004B6908" w:rsidRPr="00FF430B" w:rsidRDefault="004B6908" w:rsidP="004B6908">
      <w:pPr>
        <w:shd w:val="clear" w:color="auto" w:fill="FFFFFF"/>
        <w:rPr>
          <w:rFonts w:eastAsia="Calibri"/>
          <w:lang w:val="ro-MD"/>
        </w:rPr>
      </w:pPr>
      <w:r w:rsidRPr="00FF430B">
        <w:rPr>
          <w:rFonts w:eastAsia="Calibri"/>
          <w:lang w:val="ro-MD"/>
        </w:rPr>
        <w:t>(denumirea)</w:t>
      </w:r>
    </w:p>
    <w:p w14:paraId="1C4E3F01" w14:textId="77777777" w:rsidR="004B6908" w:rsidRPr="00FF430B" w:rsidRDefault="004B6908" w:rsidP="004B6908">
      <w:pPr>
        <w:shd w:val="clear" w:color="auto" w:fill="FFFFFF"/>
        <w:rPr>
          <w:rFonts w:eastAsia="Calibri"/>
          <w:lang w:val="ro-MD"/>
        </w:rPr>
      </w:pPr>
    </w:p>
    <w:p w14:paraId="00D3C05D" w14:textId="77777777" w:rsidR="004B6908" w:rsidRPr="00FF430B" w:rsidRDefault="004B6908" w:rsidP="004B6908">
      <w:pPr>
        <w:spacing w:after="200"/>
        <w:jc w:val="center"/>
        <w:rPr>
          <w:rFonts w:eastAsia="Calibri"/>
          <w:b/>
          <w:lang w:val="ro-MD"/>
        </w:rPr>
      </w:pPr>
      <w:r w:rsidRPr="00FF430B">
        <w:rPr>
          <w:rFonts w:eastAsia="Calibri"/>
          <w:b/>
          <w:lang w:val="ro-MD"/>
        </w:rPr>
        <w:t>Declaraţie</w:t>
      </w:r>
    </w:p>
    <w:p w14:paraId="56876FB3" w14:textId="77777777" w:rsidR="004B6908" w:rsidRPr="00FF430B" w:rsidRDefault="004B6908" w:rsidP="004B6908">
      <w:pPr>
        <w:shd w:val="clear" w:color="auto" w:fill="FFFFFF"/>
        <w:tabs>
          <w:tab w:val="left" w:leader="dot" w:pos="6648"/>
        </w:tabs>
        <w:spacing w:after="200"/>
        <w:jc w:val="both"/>
        <w:rPr>
          <w:rFonts w:eastAsia="Calibri"/>
          <w:lang w:val="ro-MD"/>
        </w:rPr>
      </w:pPr>
      <w:r w:rsidRPr="00FF430B">
        <w:rPr>
          <w:rFonts w:eastAsia="Calibri"/>
          <w:lang w:val="ro-MD"/>
        </w:rPr>
        <w:lastRenderedPageBreak/>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4D4FD8C" w14:textId="77777777" w:rsidR="004B6908" w:rsidRPr="00FF430B" w:rsidRDefault="004B6908" w:rsidP="004B690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1A0FA8CC" w14:textId="77777777" w:rsidR="004B6908" w:rsidRPr="00FF430B" w:rsidRDefault="004B6908" w:rsidP="004B6908">
      <w:pPr>
        <w:shd w:val="clear" w:color="auto" w:fill="FFFFFF"/>
        <w:spacing w:after="200"/>
        <w:rPr>
          <w:rFonts w:eastAsia="Calibri"/>
          <w:lang w:val="ro-MD"/>
        </w:rPr>
      </w:pPr>
    </w:p>
    <w:p w14:paraId="65CB51C7" w14:textId="77777777" w:rsidR="004B6908" w:rsidRPr="00FF430B" w:rsidRDefault="004B6908" w:rsidP="004B6908">
      <w:pPr>
        <w:shd w:val="clear" w:color="auto" w:fill="FFFFFF"/>
        <w:spacing w:after="200"/>
        <w:ind w:left="34"/>
        <w:jc w:val="center"/>
        <w:rPr>
          <w:rFonts w:eastAsia="Calibri"/>
          <w:b/>
          <w:lang w:val="ro-MD"/>
        </w:rPr>
      </w:pPr>
      <w:r w:rsidRPr="00FF430B">
        <w:rPr>
          <w:rFonts w:eastAsia="Calibri"/>
          <w:b/>
          <w:spacing w:val="-3"/>
          <w:lang w:val="ro-MD"/>
        </w:rPr>
        <w:t>LISTA</w:t>
      </w:r>
    </w:p>
    <w:p w14:paraId="440D3DEC" w14:textId="77777777" w:rsidR="004B6908" w:rsidRPr="00FF430B" w:rsidRDefault="004B6908" w:rsidP="004B690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B6908" w:rsidRPr="00EC30C2" w14:paraId="2CFCA868" w14:textId="77777777" w:rsidTr="008D203C">
        <w:tc>
          <w:tcPr>
            <w:tcW w:w="609" w:type="dxa"/>
            <w:shd w:val="clear" w:color="auto" w:fill="auto"/>
          </w:tcPr>
          <w:p w14:paraId="4B0D5F86" w14:textId="77777777" w:rsidR="004B6908" w:rsidRPr="00FF430B" w:rsidRDefault="004B6908" w:rsidP="008D203C">
            <w:pPr>
              <w:jc w:val="center"/>
              <w:rPr>
                <w:rFonts w:eastAsia="Calibri"/>
                <w:lang w:val="ro-MD" w:eastAsia="ro-RO"/>
              </w:rPr>
            </w:pPr>
            <w:r w:rsidRPr="00FF430B">
              <w:rPr>
                <w:rFonts w:eastAsia="Calibri"/>
                <w:lang w:val="ro-MD" w:eastAsia="ro-RO"/>
              </w:rPr>
              <w:t xml:space="preserve">Nr. </w:t>
            </w:r>
          </w:p>
          <w:p w14:paraId="5B167AE2" w14:textId="77777777" w:rsidR="004B6908" w:rsidRPr="00FF430B" w:rsidRDefault="004B6908" w:rsidP="008D203C">
            <w:pPr>
              <w:jc w:val="center"/>
              <w:rPr>
                <w:rFonts w:eastAsia="Calibri"/>
                <w:lang w:val="ro-MD" w:eastAsia="ro-RO"/>
              </w:rPr>
            </w:pPr>
            <w:r w:rsidRPr="00FF430B">
              <w:rPr>
                <w:rFonts w:eastAsia="Calibri"/>
                <w:lang w:val="ro-MD" w:eastAsia="ro-RO"/>
              </w:rPr>
              <w:t>crt</w:t>
            </w:r>
          </w:p>
        </w:tc>
        <w:tc>
          <w:tcPr>
            <w:tcW w:w="3477" w:type="dxa"/>
            <w:shd w:val="clear" w:color="auto" w:fill="auto"/>
          </w:tcPr>
          <w:p w14:paraId="08751CD4" w14:textId="77777777" w:rsidR="004B6908" w:rsidRPr="00FF430B" w:rsidRDefault="004B6908" w:rsidP="008D203C">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FDF93A3" w14:textId="77777777" w:rsidR="004B6908" w:rsidRPr="00FF430B" w:rsidRDefault="004B6908" w:rsidP="008D203C">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0F2F848C" w14:textId="77777777" w:rsidR="004B6908" w:rsidRPr="00FF430B" w:rsidRDefault="004B6908" w:rsidP="008D203C">
            <w:pPr>
              <w:jc w:val="center"/>
              <w:rPr>
                <w:rFonts w:eastAsia="Calibri"/>
                <w:lang w:val="ro-MD" w:eastAsia="ro-RO"/>
              </w:rPr>
            </w:pPr>
            <w:r w:rsidRPr="00FF430B">
              <w:rPr>
                <w:rFonts w:eastAsia="Calibri"/>
                <w:lang w:val="ro-MD" w:eastAsia="ro-RO"/>
              </w:rPr>
              <w:t>Forma de deţinere</w:t>
            </w:r>
          </w:p>
        </w:tc>
      </w:tr>
      <w:tr w:rsidR="004B6908" w:rsidRPr="00EC30C2" w14:paraId="2B41EF4E" w14:textId="77777777" w:rsidTr="008D203C">
        <w:tc>
          <w:tcPr>
            <w:tcW w:w="609" w:type="dxa"/>
            <w:shd w:val="clear" w:color="auto" w:fill="auto"/>
          </w:tcPr>
          <w:p w14:paraId="73D56470" w14:textId="77777777" w:rsidR="004B6908" w:rsidRPr="00FF430B" w:rsidRDefault="004B6908" w:rsidP="008D203C">
            <w:pPr>
              <w:jc w:val="center"/>
              <w:rPr>
                <w:rFonts w:eastAsia="Calibri"/>
                <w:lang w:val="ro-MD" w:eastAsia="ro-RO"/>
              </w:rPr>
            </w:pPr>
          </w:p>
        </w:tc>
        <w:tc>
          <w:tcPr>
            <w:tcW w:w="3477" w:type="dxa"/>
            <w:shd w:val="clear" w:color="auto" w:fill="auto"/>
          </w:tcPr>
          <w:p w14:paraId="5C7B018A" w14:textId="77777777" w:rsidR="004B6908" w:rsidRPr="00FF430B" w:rsidRDefault="004B6908" w:rsidP="008D203C">
            <w:pPr>
              <w:jc w:val="center"/>
              <w:rPr>
                <w:rFonts w:eastAsia="Calibri"/>
                <w:lang w:val="ro-MD" w:eastAsia="ro-RO"/>
              </w:rPr>
            </w:pPr>
          </w:p>
        </w:tc>
        <w:tc>
          <w:tcPr>
            <w:tcW w:w="1293" w:type="dxa"/>
            <w:shd w:val="clear" w:color="auto" w:fill="auto"/>
          </w:tcPr>
          <w:p w14:paraId="75F6F7DA" w14:textId="77777777" w:rsidR="004B6908" w:rsidRPr="00FF430B" w:rsidRDefault="004B6908" w:rsidP="008D203C">
            <w:pPr>
              <w:jc w:val="center"/>
              <w:rPr>
                <w:rFonts w:eastAsia="Calibri"/>
                <w:lang w:val="ro-MD" w:eastAsia="ro-RO"/>
              </w:rPr>
            </w:pPr>
          </w:p>
        </w:tc>
        <w:tc>
          <w:tcPr>
            <w:tcW w:w="1608" w:type="dxa"/>
            <w:shd w:val="clear" w:color="auto" w:fill="auto"/>
          </w:tcPr>
          <w:p w14:paraId="1E8F558B" w14:textId="77777777" w:rsidR="004B6908" w:rsidRPr="00FF430B" w:rsidRDefault="004B6908" w:rsidP="008D203C">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7BD165F9" w14:textId="77777777" w:rsidR="004B6908" w:rsidRPr="00FF430B" w:rsidRDefault="004B6908" w:rsidP="008D203C">
            <w:pPr>
              <w:jc w:val="center"/>
              <w:rPr>
                <w:rFonts w:eastAsia="Calibri"/>
                <w:lang w:val="ro-MD" w:eastAsia="ro-RO"/>
              </w:rPr>
            </w:pPr>
            <w:r w:rsidRPr="00FF430B">
              <w:rPr>
                <w:rFonts w:eastAsia="Calibri"/>
                <w:lang w:val="ro-MD" w:eastAsia="ro-RO"/>
              </w:rPr>
              <w:t>În chirie</w:t>
            </w:r>
          </w:p>
        </w:tc>
      </w:tr>
      <w:tr w:rsidR="004B6908" w:rsidRPr="00EC30C2" w14:paraId="555C21B8" w14:textId="77777777" w:rsidTr="008D203C">
        <w:tc>
          <w:tcPr>
            <w:tcW w:w="609" w:type="dxa"/>
            <w:shd w:val="clear" w:color="auto" w:fill="auto"/>
          </w:tcPr>
          <w:p w14:paraId="1B8641E7" w14:textId="77777777" w:rsidR="004B6908" w:rsidRPr="00FF430B" w:rsidRDefault="004B6908" w:rsidP="008D203C">
            <w:pPr>
              <w:jc w:val="center"/>
              <w:rPr>
                <w:rFonts w:eastAsia="Calibri"/>
                <w:lang w:val="ro-MD" w:eastAsia="ro-RO"/>
              </w:rPr>
            </w:pPr>
          </w:p>
        </w:tc>
        <w:tc>
          <w:tcPr>
            <w:tcW w:w="3477" w:type="dxa"/>
            <w:shd w:val="clear" w:color="auto" w:fill="auto"/>
          </w:tcPr>
          <w:p w14:paraId="089B0819" w14:textId="77777777" w:rsidR="004B6908" w:rsidRPr="00FF430B" w:rsidRDefault="004B6908" w:rsidP="008D203C">
            <w:pPr>
              <w:jc w:val="center"/>
              <w:rPr>
                <w:rFonts w:eastAsia="Calibri"/>
                <w:lang w:val="ro-MD" w:eastAsia="ro-RO"/>
              </w:rPr>
            </w:pPr>
          </w:p>
        </w:tc>
        <w:tc>
          <w:tcPr>
            <w:tcW w:w="1293" w:type="dxa"/>
            <w:shd w:val="clear" w:color="auto" w:fill="auto"/>
          </w:tcPr>
          <w:p w14:paraId="3E925E01" w14:textId="77777777" w:rsidR="004B6908" w:rsidRPr="00FF430B" w:rsidRDefault="004B6908" w:rsidP="008D203C">
            <w:pPr>
              <w:jc w:val="center"/>
              <w:rPr>
                <w:rFonts w:eastAsia="Calibri"/>
                <w:lang w:val="ro-MD" w:eastAsia="ro-RO"/>
              </w:rPr>
            </w:pPr>
          </w:p>
        </w:tc>
        <w:tc>
          <w:tcPr>
            <w:tcW w:w="1608" w:type="dxa"/>
            <w:shd w:val="clear" w:color="auto" w:fill="auto"/>
          </w:tcPr>
          <w:p w14:paraId="102D2BAD" w14:textId="77777777" w:rsidR="004B6908" w:rsidRPr="00FF430B" w:rsidRDefault="004B6908" w:rsidP="008D203C">
            <w:pPr>
              <w:jc w:val="center"/>
              <w:rPr>
                <w:rFonts w:eastAsia="Calibri"/>
                <w:lang w:val="ro-MD" w:eastAsia="ro-RO"/>
              </w:rPr>
            </w:pPr>
          </w:p>
        </w:tc>
        <w:tc>
          <w:tcPr>
            <w:tcW w:w="1323" w:type="dxa"/>
            <w:shd w:val="clear" w:color="auto" w:fill="auto"/>
          </w:tcPr>
          <w:p w14:paraId="2FF1411F" w14:textId="77777777" w:rsidR="004B6908" w:rsidRPr="00FF430B" w:rsidRDefault="004B6908" w:rsidP="008D203C">
            <w:pPr>
              <w:jc w:val="center"/>
              <w:rPr>
                <w:rFonts w:eastAsia="Calibri"/>
                <w:lang w:val="ro-MD" w:eastAsia="ro-RO"/>
              </w:rPr>
            </w:pPr>
          </w:p>
        </w:tc>
      </w:tr>
      <w:tr w:rsidR="004B6908" w:rsidRPr="00EC30C2" w14:paraId="393D325F" w14:textId="77777777" w:rsidTr="008D203C">
        <w:tc>
          <w:tcPr>
            <w:tcW w:w="609" w:type="dxa"/>
            <w:shd w:val="clear" w:color="auto" w:fill="auto"/>
          </w:tcPr>
          <w:p w14:paraId="4A86796B" w14:textId="77777777" w:rsidR="004B6908" w:rsidRPr="00FF430B" w:rsidRDefault="004B6908" w:rsidP="008D203C">
            <w:pPr>
              <w:jc w:val="center"/>
              <w:rPr>
                <w:rFonts w:eastAsia="Calibri"/>
                <w:lang w:val="ro-MD" w:eastAsia="ro-RO"/>
              </w:rPr>
            </w:pPr>
          </w:p>
        </w:tc>
        <w:tc>
          <w:tcPr>
            <w:tcW w:w="3477" w:type="dxa"/>
            <w:shd w:val="clear" w:color="auto" w:fill="auto"/>
          </w:tcPr>
          <w:p w14:paraId="23ECD517" w14:textId="77777777" w:rsidR="004B6908" w:rsidRPr="00FF430B" w:rsidRDefault="004B6908" w:rsidP="008D203C">
            <w:pPr>
              <w:jc w:val="center"/>
              <w:rPr>
                <w:rFonts w:eastAsia="Calibri"/>
                <w:lang w:val="ro-MD" w:eastAsia="ro-RO"/>
              </w:rPr>
            </w:pPr>
          </w:p>
        </w:tc>
        <w:tc>
          <w:tcPr>
            <w:tcW w:w="1293" w:type="dxa"/>
            <w:shd w:val="clear" w:color="auto" w:fill="auto"/>
          </w:tcPr>
          <w:p w14:paraId="4FB79751" w14:textId="77777777" w:rsidR="004B6908" w:rsidRPr="00FF430B" w:rsidRDefault="004B6908" w:rsidP="008D203C">
            <w:pPr>
              <w:jc w:val="center"/>
              <w:rPr>
                <w:rFonts w:eastAsia="Calibri"/>
                <w:lang w:val="ro-MD" w:eastAsia="ro-RO"/>
              </w:rPr>
            </w:pPr>
          </w:p>
        </w:tc>
        <w:tc>
          <w:tcPr>
            <w:tcW w:w="1608" w:type="dxa"/>
            <w:shd w:val="clear" w:color="auto" w:fill="auto"/>
          </w:tcPr>
          <w:p w14:paraId="5134CE99" w14:textId="77777777" w:rsidR="004B6908" w:rsidRPr="00FF430B" w:rsidRDefault="004B6908" w:rsidP="008D203C">
            <w:pPr>
              <w:jc w:val="center"/>
              <w:rPr>
                <w:rFonts w:eastAsia="Calibri"/>
                <w:lang w:val="ro-MD" w:eastAsia="ro-RO"/>
              </w:rPr>
            </w:pPr>
          </w:p>
        </w:tc>
        <w:tc>
          <w:tcPr>
            <w:tcW w:w="1323" w:type="dxa"/>
            <w:shd w:val="clear" w:color="auto" w:fill="auto"/>
          </w:tcPr>
          <w:p w14:paraId="71E6AB0E" w14:textId="77777777" w:rsidR="004B6908" w:rsidRPr="00FF430B" w:rsidRDefault="004B6908" w:rsidP="008D203C">
            <w:pPr>
              <w:jc w:val="center"/>
              <w:rPr>
                <w:rFonts w:eastAsia="Calibri"/>
                <w:lang w:val="ro-MD" w:eastAsia="ro-RO"/>
              </w:rPr>
            </w:pPr>
          </w:p>
        </w:tc>
      </w:tr>
      <w:tr w:rsidR="004B6908" w:rsidRPr="00EC30C2" w14:paraId="422CFBAD" w14:textId="77777777" w:rsidTr="008D203C">
        <w:tc>
          <w:tcPr>
            <w:tcW w:w="609" w:type="dxa"/>
            <w:shd w:val="clear" w:color="auto" w:fill="auto"/>
          </w:tcPr>
          <w:p w14:paraId="7BC22AC5" w14:textId="77777777" w:rsidR="004B6908" w:rsidRPr="00FF430B" w:rsidRDefault="004B6908" w:rsidP="008D203C">
            <w:pPr>
              <w:jc w:val="center"/>
              <w:rPr>
                <w:rFonts w:eastAsia="Calibri"/>
                <w:lang w:val="ro-MD" w:eastAsia="ro-RO"/>
              </w:rPr>
            </w:pPr>
          </w:p>
        </w:tc>
        <w:tc>
          <w:tcPr>
            <w:tcW w:w="3477" w:type="dxa"/>
            <w:shd w:val="clear" w:color="auto" w:fill="auto"/>
          </w:tcPr>
          <w:p w14:paraId="62EFB39C" w14:textId="77777777" w:rsidR="004B6908" w:rsidRPr="00FF430B" w:rsidRDefault="004B6908" w:rsidP="008D203C">
            <w:pPr>
              <w:jc w:val="center"/>
              <w:rPr>
                <w:rFonts w:eastAsia="Calibri"/>
                <w:lang w:val="ro-MD" w:eastAsia="ro-RO"/>
              </w:rPr>
            </w:pPr>
          </w:p>
        </w:tc>
        <w:tc>
          <w:tcPr>
            <w:tcW w:w="1293" w:type="dxa"/>
            <w:shd w:val="clear" w:color="auto" w:fill="auto"/>
          </w:tcPr>
          <w:p w14:paraId="20CA652E" w14:textId="77777777" w:rsidR="004B6908" w:rsidRPr="00FF430B" w:rsidRDefault="004B6908" w:rsidP="008D203C">
            <w:pPr>
              <w:jc w:val="center"/>
              <w:rPr>
                <w:rFonts w:eastAsia="Calibri"/>
                <w:lang w:val="ro-MD" w:eastAsia="ro-RO"/>
              </w:rPr>
            </w:pPr>
          </w:p>
        </w:tc>
        <w:tc>
          <w:tcPr>
            <w:tcW w:w="1608" w:type="dxa"/>
            <w:shd w:val="clear" w:color="auto" w:fill="auto"/>
          </w:tcPr>
          <w:p w14:paraId="0F9852B5" w14:textId="77777777" w:rsidR="004B6908" w:rsidRPr="00FF430B" w:rsidRDefault="004B6908" w:rsidP="008D203C">
            <w:pPr>
              <w:jc w:val="center"/>
              <w:rPr>
                <w:rFonts w:eastAsia="Calibri"/>
                <w:lang w:val="ro-MD" w:eastAsia="ro-RO"/>
              </w:rPr>
            </w:pPr>
          </w:p>
        </w:tc>
        <w:tc>
          <w:tcPr>
            <w:tcW w:w="1323" w:type="dxa"/>
            <w:shd w:val="clear" w:color="auto" w:fill="auto"/>
          </w:tcPr>
          <w:p w14:paraId="61A997AF" w14:textId="77777777" w:rsidR="004B6908" w:rsidRPr="00FF430B" w:rsidRDefault="004B6908" w:rsidP="008D203C">
            <w:pPr>
              <w:jc w:val="center"/>
              <w:rPr>
                <w:rFonts w:eastAsia="Calibri"/>
                <w:lang w:val="ro-MD" w:eastAsia="ro-RO"/>
              </w:rPr>
            </w:pPr>
          </w:p>
        </w:tc>
      </w:tr>
    </w:tbl>
    <w:p w14:paraId="52BFF34A" w14:textId="77777777" w:rsidR="004B6908" w:rsidRPr="00FF430B" w:rsidRDefault="004B6908" w:rsidP="004B6908">
      <w:pPr>
        <w:spacing w:after="200"/>
        <w:ind w:left="28"/>
        <w:rPr>
          <w:rFonts w:eastAsia="Calibri"/>
          <w:lang w:val="ro-MD"/>
        </w:rPr>
      </w:pPr>
    </w:p>
    <w:p w14:paraId="28E536C0" w14:textId="77777777" w:rsidR="004B6908" w:rsidRPr="00FF430B" w:rsidRDefault="004B6908" w:rsidP="004B690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7C72278F" w14:textId="77777777" w:rsidR="004B6908" w:rsidRPr="00FF430B" w:rsidRDefault="004B6908" w:rsidP="004B690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264818D" w14:textId="77777777" w:rsidR="004B6908" w:rsidRPr="00FF430B" w:rsidRDefault="004B6908" w:rsidP="004B6908">
      <w:pPr>
        <w:shd w:val="clear" w:color="auto" w:fill="FFFFFF"/>
        <w:spacing w:after="200"/>
        <w:ind w:firstLine="993"/>
        <w:rPr>
          <w:rFonts w:eastAsia="Calibri"/>
          <w:spacing w:val="-1"/>
          <w:lang w:val="ro-MD"/>
        </w:rPr>
      </w:pPr>
    </w:p>
    <w:p w14:paraId="24CAC794" w14:textId="77777777" w:rsidR="004B6908" w:rsidRPr="00FF430B" w:rsidRDefault="004B6908" w:rsidP="004B6908">
      <w:pPr>
        <w:shd w:val="clear" w:color="auto" w:fill="FFFFFF"/>
        <w:spacing w:after="200"/>
        <w:ind w:firstLine="993"/>
        <w:rPr>
          <w:rFonts w:eastAsia="Calibri"/>
          <w:spacing w:val="-1"/>
          <w:lang w:val="ro-MD"/>
        </w:rPr>
      </w:pPr>
    </w:p>
    <w:p w14:paraId="12574BF0" w14:textId="77777777" w:rsidR="004B6908" w:rsidRPr="00FF430B" w:rsidRDefault="004B6908" w:rsidP="004B6908">
      <w:pPr>
        <w:shd w:val="clear" w:color="auto" w:fill="FFFFFF"/>
        <w:spacing w:after="200"/>
        <w:ind w:firstLine="993"/>
        <w:rPr>
          <w:rFonts w:eastAsia="Calibri"/>
          <w:spacing w:val="-1"/>
          <w:lang w:val="ro-MD"/>
        </w:rPr>
      </w:pPr>
    </w:p>
    <w:p w14:paraId="3A09017E" w14:textId="77777777" w:rsidR="004B6908" w:rsidRPr="00FF430B" w:rsidRDefault="004B6908" w:rsidP="004B690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68B074F" w14:textId="77777777" w:rsidR="004B6908" w:rsidRPr="00FF430B" w:rsidRDefault="004B6908" w:rsidP="004B690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1EA40E95" w14:textId="77777777" w:rsidR="004B6908" w:rsidRPr="00FF430B" w:rsidRDefault="004B6908" w:rsidP="004B6908">
      <w:pPr>
        <w:tabs>
          <w:tab w:val="left" w:pos="567"/>
        </w:tabs>
        <w:jc w:val="center"/>
        <w:rPr>
          <w:b/>
          <w:color w:val="000000"/>
          <w:w w:val="90"/>
          <w:lang w:val="ro-MD"/>
        </w:rPr>
      </w:pPr>
    </w:p>
    <w:p w14:paraId="16D03C67" w14:textId="77777777" w:rsidR="004B6908" w:rsidRPr="00FF430B" w:rsidRDefault="004B6908" w:rsidP="004B6908">
      <w:pPr>
        <w:tabs>
          <w:tab w:val="left" w:pos="567"/>
        </w:tabs>
        <w:jc w:val="center"/>
        <w:rPr>
          <w:b/>
          <w:color w:val="000000"/>
          <w:w w:val="90"/>
          <w:lang w:val="ro-MD"/>
        </w:rPr>
      </w:pPr>
    </w:p>
    <w:p w14:paraId="4DA9FFD4" w14:textId="77777777" w:rsidR="004B6908" w:rsidRPr="00FF430B" w:rsidRDefault="004B6908" w:rsidP="004B6908">
      <w:pPr>
        <w:tabs>
          <w:tab w:val="left" w:pos="567"/>
        </w:tabs>
        <w:jc w:val="center"/>
        <w:rPr>
          <w:b/>
          <w:color w:val="000000"/>
          <w:w w:val="90"/>
          <w:lang w:val="ro-MD"/>
        </w:rPr>
      </w:pPr>
    </w:p>
    <w:p w14:paraId="0DC83BA4" w14:textId="77777777" w:rsidR="004B6908" w:rsidRPr="00FF430B" w:rsidRDefault="004B6908" w:rsidP="004B6908">
      <w:pPr>
        <w:tabs>
          <w:tab w:val="left" w:pos="567"/>
        </w:tabs>
        <w:jc w:val="center"/>
        <w:rPr>
          <w:b/>
          <w:color w:val="000000"/>
          <w:w w:val="90"/>
          <w:lang w:val="ro-MD"/>
        </w:rPr>
      </w:pPr>
    </w:p>
    <w:p w14:paraId="55A4AAF7" w14:textId="77777777" w:rsidR="004B6908" w:rsidRPr="00FF430B" w:rsidRDefault="004B6908" w:rsidP="004B6908">
      <w:pPr>
        <w:tabs>
          <w:tab w:val="left" w:pos="567"/>
        </w:tabs>
        <w:jc w:val="center"/>
        <w:rPr>
          <w:b/>
          <w:color w:val="000000"/>
          <w:w w:val="90"/>
          <w:lang w:val="ro-MD"/>
        </w:rPr>
      </w:pPr>
    </w:p>
    <w:p w14:paraId="293F9BE6" w14:textId="77777777" w:rsidR="004B6908" w:rsidRPr="00FF430B" w:rsidRDefault="004B6908" w:rsidP="004B690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084C9C0D" w14:textId="77777777" w:rsidR="004B6908" w:rsidRPr="00FF430B" w:rsidRDefault="004B6908" w:rsidP="004B6908">
      <w:pPr>
        <w:jc w:val="right"/>
        <w:rPr>
          <w:noProof w:val="0"/>
          <w:lang w:val="ro-MD"/>
        </w:rPr>
      </w:pPr>
      <w:r w:rsidRPr="00FF430B">
        <w:rPr>
          <w:noProof w:val="0"/>
          <w:lang w:val="ro-MD"/>
        </w:rPr>
        <w:t>la Documentația standard nr._____</w:t>
      </w:r>
    </w:p>
    <w:p w14:paraId="7E0B5BDC" w14:textId="77777777" w:rsidR="004B6908" w:rsidRPr="00FF430B" w:rsidRDefault="004B6908" w:rsidP="004B6908">
      <w:pPr>
        <w:jc w:val="right"/>
        <w:rPr>
          <w:noProof w:val="0"/>
          <w:lang w:val="ro-MD"/>
        </w:rPr>
      </w:pPr>
      <w:r w:rsidRPr="00FF430B">
        <w:rPr>
          <w:noProof w:val="0"/>
          <w:lang w:val="ro-MD"/>
        </w:rPr>
        <w:t>din “____” ________ 20___</w:t>
      </w:r>
    </w:p>
    <w:p w14:paraId="14D00F85" w14:textId="77777777" w:rsidR="004B6908" w:rsidRPr="00FF430B" w:rsidRDefault="004B6908" w:rsidP="004B6908">
      <w:pPr>
        <w:tabs>
          <w:tab w:val="left" w:pos="567"/>
        </w:tabs>
        <w:jc w:val="center"/>
        <w:rPr>
          <w:b/>
          <w:color w:val="000000"/>
          <w:w w:val="90"/>
          <w:lang w:val="ro-MD"/>
        </w:rPr>
      </w:pPr>
    </w:p>
    <w:p w14:paraId="0CF019E4" w14:textId="77777777" w:rsidR="004B6908" w:rsidRPr="00FF430B" w:rsidRDefault="004B6908" w:rsidP="004B6908">
      <w:pPr>
        <w:tabs>
          <w:tab w:val="left" w:pos="567"/>
        </w:tabs>
        <w:jc w:val="center"/>
        <w:rPr>
          <w:b/>
          <w:color w:val="000000"/>
          <w:w w:val="90"/>
          <w:lang w:val="ro-MD"/>
        </w:rPr>
      </w:pPr>
    </w:p>
    <w:p w14:paraId="721DF89F" w14:textId="77777777" w:rsidR="004B6908" w:rsidRPr="00FF430B" w:rsidRDefault="004B6908" w:rsidP="004B6908">
      <w:pPr>
        <w:tabs>
          <w:tab w:val="left" w:pos="567"/>
        </w:tabs>
        <w:jc w:val="center"/>
        <w:rPr>
          <w:b/>
          <w:color w:val="000000"/>
          <w:w w:val="90"/>
          <w:lang w:val="ro-MD"/>
        </w:rPr>
      </w:pPr>
    </w:p>
    <w:p w14:paraId="02D7DFD4" w14:textId="77777777" w:rsidR="004B6908" w:rsidRPr="00FF430B" w:rsidRDefault="004B6908" w:rsidP="004B6908">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EB2896E" w14:textId="77777777" w:rsidR="004B6908" w:rsidRPr="00FF430B" w:rsidRDefault="004B6908" w:rsidP="004B6908">
      <w:pPr>
        <w:spacing w:line="276" w:lineRule="auto"/>
        <w:rPr>
          <w:rFonts w:eastAsia="Calibri"/>
          <w:lang w:val="ro-MD"/>
        </w:rPr>
      </w:pPr>
    </w:p>
    <w:p w14:paraId="124F0A65" w14:textId="77777777" w:rsidR="004B6908" w:rsidRPr="00FF430B" w:rsidRDefault="004B6908" w:rsidP="004B690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7D4E8F77" w14:textId="77777777" w:rsidR="004B6908" w:rsidRPr="00FF430B" w:rsidRDefault="004B6908" w:rsidP="004B6908">
      <w:pPr>
        <w:shd w:val="clear" w:color="auto" w:fill="FFFFFF"/>
        <w:spacing w:line="276" w:lineRule="auto"/>
        <w:rPr>
          <w:rFonts w:eastAsia="Calibri"/>
          <w:b/>
          <w:lang w:val="ro-MD"/>
        </w:rPr>
      </w:pPr>
      <w:r w:rsidRPr="00FF430B">
        <w:rPr>
          <w:rFonts w:eastAsia="Calibri"/>
          <w:b/>
          <w:spacing w:val="-2"/>
          <w:lang w:val="ro-MD"/>
        </w:rPr>
        <w:t>..........................</w:t>
      </w:r>
    </w:p>
    <w:p w14:paraId="49E2D313" w14:textId="77777777" w:rsidR="004B6908" w:rsidRPr="00FF430B" w:rsidRDefault="004B6908" w:rsidP="004B6908">
      <w:pPr>
        <w:shd w:val="clear" w:color="auto" w:fill="FFFFFF"/>
        <w:spacing w:line="276" w:lineRule="auto"/>
        <w:rPr>
          <w:rFonts w:eastAsia="Calibri"/>
          <w:lang w:val="ro-MD"/>
        </w:rPr>
      </w:pPr>
      <w:r w:rsidRPr="00FF430B">
        <w:rPr>
          <w:rFonts w:eastAsia="Calibri"/>
          <w:lang w:val="ro-MD"/>
        </w:rPr>
        <w:t>(denumirea)</w:t>
      </w:r>
    </w:p>
    <w:p w14:paraId="1DC849B6" w14:textId="77777777" w:rsidR="004B6908" w:rsidRPr="00FF430B" w:rsidRDefault="004B6908" w:rsidP="004B6908">
      <w:pPr>
        <w:shd w:val="clear" w:color="auto" w:fill="FFFFFF"/>
        <w:spacing w:line="276" w:lineRule="auto"/>
        <w:rPr>
          <w:rFonts w:eastAsia="Calibri"/>
          <w:lang w:val="ro-MD"/>
        </w:rPr>
      </w:pPr>
    </w:p>
    <w:p w14:paraId="27C07B5F" w14:textId="77777777" w:rsidR="004B6908" w:rsidRPr="00FF430B" w:rsidRDefault="004B6908" w:rsidP="004B6908">
      <w:pPr>
        <w:spacing w:after="200" w:line="276" w:lineRule="auto"/>
        <w:jc w:val="center"/>
        <w:rPr>
          <w:rFonts w:eastAsia="Calibri"/>
          <w:b/>
          <w:lang w:val="ro-MD"/>
        </w:rPr>
      </w:pPr>
      <w:r w:rsidRPr="00FF430B">
        <w:rPr>
          <w:rFonts w:eastAsia="Calibri"/>
          <w:b/>
          <w:lang w:val="ro-MD"/>
        </w:rPr>
        <w:lastRenderedPageBreak/>
        <w:t>Declaraţie</w:t>
      </w:r>
    </w:p>
    <w:p w14:paraId="1E49C474" w14:textId="77777777" w:rsidR="004B6908" w:rsidRPr="00FF430B" w:rsidRDefault="004B6908" w:rsidP="004B690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F0260EC" w14:textId="77777777" w:rsidR="004B6908" w:rsidRPr="00FF430B" w:rsidRDefault="004B6908" w:rsidP="004B690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694CFBD9" w14:textId="77777777" w:rsidR="004B6908" w:rsidRPr="00FF430B" w:rsidRDefault="004B6908" w:rsidP="004B690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966A3ED" w14:textId="77777777" w:rsidR="004B6908" w:rsidRPr="00FF430B" w:rsidRDefault="004B6908" w:rsidP="004B6908">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1AB8AC0" w14:textId="77777777" w:rsidR="004B6908" w:rsidRPr="00FF430B" w:rsidRDefault="004B6908" w:rsidP="004B690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B6908" w:rsidRPr="00EC30C2" w14:paraId="5DD28859" w14:textId="77777777" w:rsidTr="008D203C">
        <w:trPr>
          <w:jc w:val="center"/>
        </w:trPr>
        <w:tc>
          <w:tcPr>
            <w:tcW w:w="3023" w:type="dxa"/>
            <w:shd w:val="clear" w:color="auto" w:fill="auto"/>
          </w:tcPr>
          <w:p w14:paraId="2CF69E73" w14:textId="77777777" w:rsidR="004B6908" w:rsidRPr="00FF430B" w:rsidRDefault="004B6908" w:rsidP="008D203C">
            <w:pPr>
              <w:rPr>
                <w:rFonts w:eastAsia="Calibri"/>
                <w:lang w:val="ro-MD" w:eastAsia="ro-RO"/>
              </w:rPr>
            </w:pPr>
          </w:p>
        </w:tc>
        <w:tc>
          <w:tcPr>
            <w:tcW w:w="1757" w:type="dxa"/>
            <w:shd w:val="clear" w:color="auto" w:fill="auto"/>
          </w:tcPr>
          <w:p w14:paraId="0C296C30" w14:textId="77777777" w:rsidR="004B6908" w:rsidRPr="00FF430B" w:rsidRDefault="004B6908" w:rsidP="008D203C">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2C281FB7" w14:textId="77777777" w:rsidR="004B6908" w:rsidRPr="00FF430B" w:rsidRDefault="004B6908" w:rsidP="008D203C">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1A5584C0" w14:textId="77777777" w:rsidR="004B6908" w:rsidRPr="00FF430B" w:rsidRDefault="004B6908" w:rsidP="008D203C">
            <w:pPr>
              <w:jc w:val="center"/>
              <w:rPr>
                <w:rFonts w:eastAsia="Calibri"/>
                <w:lang w:val="ro-MD" w:eastAsia="ro-RO"/>
              </w:rPr>
            </w:pPr>
            <w:r w:rsidRPr="00FF430B">
              <w:rPr>
                <w:rFonts w:eastAsia="Calibri"/>
                <w:lang w:val="ro-MD" w:eastAsia="ro-RO"/>
              </w:rPr>
              <w:t>Anul 3</w:t>
            </w:r>
          </w:p>
        </w:tc>
      </w:tr>
      <w:tr w:rsidR="004B6908" w:rsidRPr="00EC30C2" w14:paraId="07AEB1E0" w14:textId="77777777" w:rsidTr="008D203C">
        <w:trPr>
          <w:jc w:val="center"/>
        </w:trPr>
        <w:tc>
          <w:tcPr>
            <w:tcW w:w="3023" w:type="dxa"/>
            <w:shd w:val="clear" w:color="auto" w:fill="auto"/>
          </w:tcPr>
          <w:p w14:paraId="70C5ACEC" w14:textId="77777777" w:rsidR="004B6908" w:rsidRPr="00FF430B" w:rsidRDefault="004B6908" w:rsidP="008D203C">
            <w:pPr>
              <w:rPr>
                <w:rFonts w:eastAsia="Calibri"/>
                <w:lang w:val="ro-MD" w:eastAsia="ro-RO"/>
              </w:rPr>
            </w:pPr>
            <w:r w:rsidRPr="00FF430B">
              <w:rPr>
                <w:rFonts w:eastAsia="Calibri"/>
                <w:lang w:val="ro-MD"/>
              </w:rPr>
              <w:t>Personalul de specialitate</w:t>
            </w:r>
          </w:p>
        </w:tc>
        <w:tc>
          <w:tcPr>
            <w:tcW w:w="1757" w:type="dxa"/>
            <w:shd w:val="clear" w:color="auto" w:fill="auto"/>
          </w:tcPr>
          <w:p w14:paraId="6A87DDD5" w14:textId="77777777" w:rsidR="004B6908" w:rsidRPr="00FF430B" w:rsidRDefault="004B6908" w:rsidP="008D203C">
            <w:pPr>
              <w:rPr>
                <w:rFonts w:eastAsia="Calibri"/>
                <w:lang w:val="ro-MD" w:eastAsia="ro-RO"/>
              </w:rPr>
            </w:pPr>
          </w:p>
        </w:tc>
        <w:tc>
          <w:tcPr>
            <w:tcW w:w="1845" w:type="dxa"/>
            <w:shd w:val="clear" w:color="auto" w:fill="auto"/>
          </w:tcPr>
          <w:p w14:paraId="79561735" w14:textId="77777777" w:rsidR="004B6908" w:rsidRPr="00FF430B" w:rsidRDefault="004B6908" w:rsidP="008D203C">
            <w:pPr>
              <w:rPr>
                <w:rFonts w:eastAsia="Calibri"/>
                <w:lang w:val="ro-MD" w:eastAsia="ro-RO"/>
              </w:rPr>
            </w:pPr>
          </w:p>
        </w:tc>
        <w:tc>
          <w:tcPr>
            <w:tcW w:w="1757" w:type="dxa"/>
            <w:shd w:val="clear" w:color="auto" w:fill="auto"/>
          </w:tcPr>
          <w:p w14:paraId="76C53C7E" w14:textId="77777777" w:rsidR="004B6908" w:rsidRPr="00FF430B" w:rsidRDefault="004B6908" w:rsidP="008D203C">
            <w:pPr>
              <w:rPr>
                <w:rFonts w:eastAsia="Calibri"/>
                <w:lang w:val="ro-MD" w:eastAsia="ro-RO"/>
              </w:rPr>
            </w:pPr>
          </w:p>
        </w:tc>
      </w:tr>
      <w:tr w:rsidR="004B6908" w:rsidRPr="00EC30C2" w14:paraId="37290BF4" w14:textId="77777777" w:rsidTr="008D203C">
        <w:trPr>
          <w:jc w:val="center"/>
        </w:trPr>
        <w:tc>
          <w:tcPr>
            <w:tcW w:w="3023" w:type="dxa"/>
            <w:shd w:val="clear" w:color="auto" w:fill="auto"/>
          </w:tcPr>
          <w:p w14:paraId="53EA9AD7" w14:textId="77777777" w:rsidR="004B6908" w:rsidRPr="00FF430B" w:rsidRDefault="004B6908" w:rsidP="008D203C">
            <w:pPr>
              <w:jc w:val="center"/>
              <w:rPr>
                <w:rFonts w:eastAsia="Calibri"/>
                <w:lang w:val="ro-MD" w:eastAsia="ro-RO"/>
              </w:rPr>
            </w:pPr>
            <w:r w:rsidRPr="00FF430B">
              <w:rPr>
                <w:rFonts w:eastAsia="Calibri"/>
                <w:lang w:val="ro-MD" w:eastAsia="ro-RO"/>
              </w:rPr>
              <w:t>…………</w:t>
            </w:r>
          </w:p>
        </w:tc>
        <w:tc>
          <w:tcPr>
            <w:tcW w:w="1757" w:type="dxa"/>
            <w:shd w:val="clear" w:color="auto" w:fill="auto"/>
          </w:tcPr>
          <w:p w14:paraId="6A431A59" w14:textId="77777777" w:rsidR="004B6908" w:rsidRPr="00FF430B" w:rsidRDefault="004B6908" w:rsidP="008D203C">
            <w:pPr>
              <w:rPr>
                <w:rFonts w:eastAsia="Calibri"/>
                <w:lang w:val="ro-MD" w:eastAsia="ro-RO"/>
              </w:rPr>
            </w:pPr>
          </w:p>
        </w:tc>
        <w:tc>
          <w:tcPr>
            <w:tcW w:w="1845" w:type="dxa"/>
            <w:shd w:val="clear" w:color="auto" w:fill="auto"/>
          </w:tcPr>
          <w:p w14:paraId="2B56A5EB" w14:textId="77777777" w:rsidR="004B6908" w:rsidRPr="00FF430B" w:rsidRDefault="004B6908" w:rsidP="008D203C">
            <w:pPr>
              <w:rPr>
                <w:rFonts w:eastAsia="Calibri"/>
                <w:lang w:val="ro-MD" w:eastAsia="ro-RO"/>
              </w:rPr>
            </w:pPr>
          </w:p>
        </w:tc>
        <w:tc>
          <w:tcPr>
            <w:tcW w:w="1757" w:type="dxa"/>
            <w:shd w:val="clear" w:color="auto" w:fill="auto"/>
          </w:tcPr>
          <w:p w14:paraId="3627FD31" w14:textId="77777777" w:rsidR="004B6908" w:rsidRPr="00FF430B" w:rsidRDefault="004B6908" w:rsidP="008D203C">
            <w:pPr>
              <w:rPr>
                <w:rFonts w:eastAsia="Calibri"/>
                <w:lang w:val="ro-MD" w:eastAsia="ro-RO"/>
              </w:rPr>
            </w:pPr>
          </w:p>
        </w:tc>
      </w:tr>
      <w:tr w:rsidR="004B6908" w:rsidRPr="00EC30C2" w14:paraId="6F26D52B" w14:textId="77777777" w:rsidTr="008D203C">
        <w:trPr>
          <w:jc w:val="center"/>
        </w:trPr>
        <w:tc>
          <w:tcPr>
            <w:tcW w:w="3023" w:type="dxa"/>
            <w:shd w:val="clear" w:color="auto" w:fill="auto"/>
          </w:tcPr>
          <w:p w14:paraId="3CBC7099" w14:textId="77777777" w:rsidR="004B6908" w:rsidRPr="00FF430B" w:rsidRDefault="004B6908" w:rsidP="008D203C">
            <w:pPr>
              <w:jc w:val="center"/>
              <w:rPr>
                <w:rFonts w:eastAsia="Calibri"/>
                <w:lang w:val="ro-MD" w:eastAsia="ro-RO"/>
              </w:rPr>
            </w:pPr>
            <w:r w:rsidRPr="00FF430B">
              <w:rPr>
                <w:rFonts w:eastAsia="Calibri"/>
                <w:lang w:val="ro-MD" w:eastAsia="ro-RO"/>
              </w:rPr>
              <w:t>…………</w:t>
            </w:r>
          </w:p>
        </w:tc>
        <w:tc>
          <w:tcPr>
            <w:tcW w:w="1757" w:type="dxa"/>
            <w:shd w:val="clear" w:color="auto" w:fill="auto"/>
          </w:tcPr>
          <w:p w14:paraId="24387912" w14:textId="77777777" w:rsidR="004B6908" w:rsidRPr="00FF430B" w:rsidRDefault="004B6908" w:rsidP="008D203C">
            <w:pPr>
              <w:rPr>
                <w:rFonts w:eastAsia="Calibri"/>
                <w:lang w:val="ro-MD" w:eastAsia="ro-RO"/>
              </w:rPr>
            </w:pPr>
          </w:p>
        </w:tc>
        <w:tc>
          <w:tcPr>
            <w:tcW w:w="1845" w:type="dxa"/>
            <w:shd w:val="clear" w:color="auto" w:fill="auto"/>
          </w:tcPr>
          <w:p w14:paraId="25897910" w14:textId="77777777" w:rsidR="004B6908" w:rsidRPr="00FF430B" w:rsidRDefault="004B6908" w:rsidP="008D203C">
            <w:pPr>
              <w:rPr>
                <w:rFonts w:eastAsia="Calibri"/>
                <w:lang w:val="ro-MD" w:eastAsia="ro-RO"/>
              </w:rPr>
            </w:pPr>
          </w:p>
        </w:tc>
        <w:tc>
          <w:tcPr>
            <w:tcW w:w="1757" w:type="dxa"/>
            <w:shd w:val="clear" w:color="auto" w:fill="auto"/>
          </w:tcPr>
          <w:p w14:paraId="25F62644" w14:textId="77777777" w:rsidR="004B6908" w:rsidRPr="00FF430B" w:rsidRDefault="004B6908" w:rsidP="008D203C">
            <w:pPr>
              <w:rPr>
                <w:rFonts w:eastAsia="Calibri"/>
                <w:lang w:val="ro-MD" w:eastAsia="ro-RO"/>
              </w:rPr>
            </w:pPr>
          </w:p>
        </w:tc>
      </w:tr>
      <w:tr w:rsidR="004B6908" w:rsidRPr="00EC30C2" w14:paraId="0E250F1B" w14:textId="77777777" w:rsidTr="008D203C">
        <w:trPr>
          <w:jc w:val="center"/>
        </w:trPr>
        <w:tc>
          <w:tcPr>
            <w:tcW w:w="3023" w:type="dxa"/>
            <w:shd w:val="clear" w:color="auto" w:fill="auto"/>
          </w:tcPr>
          <w:p w14:paraId="3FCCC3FD" w14:textId="77777777" w:rsidR="004B6908" w:rsidRPr="00FF430B" w:rsidRDefault="004B6908" w:rsidP="008D203C">
            <w:pPr>
              <w:jc w:val="center"/>
              <w:rPr>
                <w:rFonts w:eastAsia="Calibri"/>
                <w:lang w:val="ro-MD" w:eastAsia="ro-RO"/>
              </w:rPr>
            </w:pPr>
            <w:r w:rsidRPr="00FF430B">
              <w:rPr>
                <w:rFonts w:eastAsia="Calibri"/>
                <w:lang w:val="ro-MD" w:eastAsia="ro-RO"/>
              </w:rPr>
              <w:t>………….</w:t>
            </w:r>
          </w:p>
        </w:tc>
        <w:tc>
          <w:tcPr>
            <w:tcW w:w="1757" w:type="dxa"/>
            <w:shd w:val="clear" w:color="auto" w:fill="auto"/>
          </w:tcPr>
          <w:p w14:paraId="2D879402" w14:textId="77777777" w:rsidR="004B6908" w:rsidRPr="00FF430B" w:rsidRDefault="004B6908" w:rsidP="008D203C">
            <w:pPr>
              <w:rPr>
                <w:rFonts w:eastAsia="Calibri"/>
                <w:lang w:val="ro-MD" w:eastAsia="ro-RO"/>
              </w:rPr>
            </w:pPr>
          </w:p>
        </w:tc>
        <w:tc>
          <w:tcPr>
            <w:tcW w:w="1845" w:type="dxa"/>
            <w:shd w:val="clear" w:color="auto" w:fill="auto"/>
          </w:tcPr>
          <w:p w14:paraId="4545D510" w14:textId="77777777" w:rsidR="004B6908" w:rsidRPr="00FF430B" w:rsidRDefault="004B6908" w:rsidP="008D203C">
            <w:pPr>
              <w:rPr>
                <w:rFonts w:eastAsia="Calibri"/>
                <w:lang w:val="ro-MD" w:eastAsia="ro-RO"/>
              </w:rPr>
            </w:pPr>
          </w:p>
        </w:tc>
        <w:tc>
          <w:tcPr>
            <w:tcW w:w="1757" w:type="dxa"/>
            <w:shd w:val="clear" w:color="auto" w:fill="auto"/>
          </w:tcPr>
          <w:p w14:paraId="230B9377" w14:textId="77777777" w:rsidR="004B6908" w:rsidRPr="00FF430B" w:rsidRDefault="004B6908" w:rsidP="008D203C">
            <w:pPr>
              <w:rPr>
                <w:rFonts w:eastAsia="Calibri"/>
                <w:lang w:val="ro-MD" w:eastAsia="ro-RO"/>
              </w:rPr>
            </w:pPr>
          </w:p>
        </w:tc>
      </w:tr>
    </w:tbl>
    <w:p w14:paraId="3EC12E3D" w14:textId="77777777" w:rsidR="004B6908" w:rsidRPr="00FF430B" w:rsidRDefault="004B6908" w:rsidP="004B6908">
      <w:pPr>
        <w:shd w:val="clear" w:color="auto" w:fill="FFFFFF"/>
        <w:spacing w:line="276" w:lineRule="auto"/>
        <w:ind w:firstLine="1080"/>
        <w:jc w:val="both"/>
        <w:rPr>
          <w:rFonts w:eastAsia="Calibri"/>
          <w:lang w:val="ro-MD"/>
        </w:rPr>
      </w:pPr>
    </w:p>
    <w:p w14:paraId="1417B32E" w14:textId="77777777" w:rsidR="004B6908" w:rsidRPr="00FF430B" w:rsidRDefault="004B6908" w:rsidP="004B690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6C419718" w14:textId="77777777" w:rsidR="004B6908" w:rsidRPr="00FF430B" w:rsidRDefault="004B6908" w:rsidP="004B690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B4E5414" w14:textId="77777777" w:rsidR="004B6908" w:rsidRPr="00FF430B" w:rsidRDefault="004B6908" w:rsidP="004B690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6FC4D84" w14:textId="77777777" w:rsidR="004B6908" w:rsidRPr="00FF430B" w:rsidRDefault="004B6908" w:rsidP="004B690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4836C161" w14:textId="77777777" w:rsidR="004B6908" w:rsidRPr="00FF430B" w:rsidRDefault="004B6908" w:rsidP="004B690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77A58CF6" w14:textId="77777777" w:rsidR="004B6908" w:rsidRPr="00FF430B" w:rsidRDefault="004B6908" w:rsidP="004B6908">
      <w:pPr>
        <w:shd w:val="clear" w:color="auto" w:fill="FFFFFF"/>
        <w:spacing w:after="200" w:line="276" w:lineRule="auto"/>
        <w:ind w:firstLine="720"/>
        <w:rPr>
          <w:rFonts w:eastAsia="Calibri"/>
          <w:spacing w:val="-1"/>
          <w:lang w:val="ro-MD"/>
        </w:rPr>
      </w:pPr>
    </w:p>
    <w:p w14:paraId="251DBAB2" w14:textId="77777777" w:rsidR="004B6908" w:rsidRPr="00FF430B" w:rsidRDefault="004B6908" w:rsidP="004B6908">
      <w:pPr>
        <w:shd w:val="clear" w:color="auto" w:fill="FFFFFF"/>
        <w:spacing w:after="200" w:line="276" w:lineRule="auto"/>
        <w:ind w:firstLine="720"/>
        <w:rPr>
          <w:rFonts w:eastAsia="Calibri"/>
          <w:spacing w:val="-1"/>
          <w:lang w:val="ro-MD"/>
        </w:rPr>
      </w:pPr>
    </w:p>
    <w:p w14:paraId="009005ED" w14:textId="77777777" w:rsidR="004B6908" w:rsidRPr="00FF430B" w:rsidRDefault="004B6908" w:rsidP="004B690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03FFE9C" w14:textId="77777777" w:rsidR="004B6908" w:rsidRPr="00FF430B" w:rsidRDefault="004B6908" w:rsidP="004B690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41B68FB0" w14:textId="77777777" w:rsidR="002D6E71" w:rsidRPr="00FF430B" w:rsidRDefault="002D6E71" w:rsidP="00316C81">
      <w:pPr>
        <w:spacing w:after="200" w:line="276" w:lineRule="auto"/>
        <w:jc w:val="center"/>
        <w:rPr>
          <w:rFonts w:eastAsia="PMingLiU"/>
          <w:b/>
          <w:lang w:eastAsia="zh-CN"/>
        </w:rPr>
      </w:pPr>
      <w:bookmarkStart w:id="60" w:name="_Toc449692115"/>
      <w:bookmarkEnd w:id="59"/>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bookmarkEnd w:id="60"/>
    <w:p w14:paraId="6DE6C7F3" w14:textId="77777777" w:rsidR="00F85D58" w:rsidRPr="00FF430B" w:rsidRDefault="00F85D58" w:rsidP="00A1178E">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34E8B">
            <w:pPr>
              <w:pStyle w:val="a"/>
              <w:numPr>
                <w:ilvl w:val="0"/>
                <w:numId w:val="18"/>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79B47928" w14:textId="77777777" w:rsidR="00572F02" w:rsidRPr="0023187F" w:rsidRDefault="00572F02" w:rsidP="00572F02">
      <w:pPr>
        <w:shd w:val="clear" w:color="auto" w:fill="FFFFFF" w:themeFill="background1"/>
        <w:spacing w:before="120"/>
        <w:rPr>
          <w:b/>
          <w:u w:val="single"/>
          <w:lang w:eastAsia="ru-RU"/>
        </w:rPr>
      </w:pPr>
      <w:r w:rsidRPr="0023187F">
        <w:rPr>
          <w:b/>
          <w:u w:val="single"/>
          <w:lang w:eastAsia="ru-RU"/>
        </w:rPr>
        <w:t xml:space="preserve">privind achiziționarea </w:t>
      </w:r>
      <w:r w:rsidRPr="0023187F">
        <w:rPr>
          <w:b/>
          <w:u w:val="single"/>
          <w:shd w:val="clear" w:color="auto" w:fill="FFFFFF" w:themeFill="background1"/>
          <w:lang w:eastAsia="ru-RU"/>
        </w:rPr>
        <w:t xml:space="preserve">  </w:t>
      </w:r>
      <w:r w:rsidRPr="0023187F">
        <w:rPr>
          <w:b/>
          <w:color w:val="000000"/>
          <w:u w:val="single"/>
        </w:rPr>
        <w:t xml:space="preserve">lucrărilor de </w:t>
      </w:r>
      <w:r w:rsidRPr="0023187F">
        <w:rPr>
          <w:b/>
          <w:u w:val="single"/>
          <w:lang w:val="ro-MD"/>
        </w:rPr>
        <w:t>reparație a capitală a tavanului Et.III la I.P.Gimnaziul M.Eminescu s.Baimaclia r-n Cantemir</w:t>
      </w:r>
      <w:r w:rsidRPr="0023187F">
        <w:rPr>
          <w:b/>
          <w:u w:val="single"/>
          <w:lang w:eastAsia="ru-RU"/>
        </w:rPr>
        <w:t xml:space="preserve"> </w:t>
      </w:r>
    </w:p>
    <w:p w14:paraId="1B98FCF4" w14:textId="77777777" w:rsidR="00572F02" w:rsidRPr="00FF430B" w:rsidRDefault="00572F02" w:rsidP="00572F02">
      <w:pPr>
        <w:shd w:val="clear" w:color="auto" w:fill="FFFFFF" w:themeFill="background1"/>
        <w:spacing w:before="120"/>
        <w:rPr>
          <w:b/>
          <w:lang w:eastAsia="ru-RU"/>
        </w:rPr>
      </w:pPr>
      <w:r w:rsidRPr="00FF430B">
        <w:rPr>
          <w:b/>
          <w:lang w:eastAsia="ru-RU"/>
        </w:rPr>
        <w:t>prin procedura de a</w:t>
      </w:r>
      <w:r>
        <w:rPr>
          <w:b/>
          <w:lang w:eastAsia="ru-RU"/>
        </w:rPr>
        <w:t>chiziție___</w:t>
      </w:r>
      <w:r>
        <w:rPr>
          <w:b/>
          <w:u w:val="single"/>
          <w:lang w:eastAsia="ru-RU"/>
        </w:rPr>
        <w:t>Licitație Publică Deschisă</w:t>
      </w:r>
      <w:r w:rsidRPr="00FF430B">
        <w:rPr>
          <w:b/>
          <w:lang w:eastAsia="ru-RU"/>
        </w:rPr>
        <w:br/>
      </w:r>
      <w:r w:rsidRPr="00FF430B">
        <w:rPr>
          <w:sz w:val="20"/>
          <w:lang w:eastAsia="ru-RU"/>
        </w:rPr>
        <w:t xml:space="preserve">                                                          (tipul procedurii de achiziție)</w:t>
      </w:r>
    </w:p>
    <w:p w14:paraId="5DA40A0C" w14:textId="77777777" w:rsidR="00572F02" w:rsidRPr="00C54D9C" w:rsidRDefault="00572F02" w:rsidP="00572F02">
      <w:pPr>
        <w:shd w:val="clear" w:color="auto" w:fill="FFFFFF" w:themeFill="background1"/>
        <w:tabs>
          <w:tab w:val="left" w:pos="284"/>
          <w:tab w:val="right" w:pos="9531"/>
        </w:tabs>
        <w:spacing w:before="120"/>
        <w:rPr>
          <w:b/>
          <w:lang w:eastAsia="ru-RU"/>
        </w:rPr>
      </w:pPr>
      <w:r w:rsidRPr="00C54D9C">
        <w:rPr>
          <w:b/>
          <w:lang w:eastAsia="ru-RU"/>
        </w:rPr>
        <w:t xml:space="preserve">Denumirea autorității contractante:  </w:t>
      </w:r>
      <w:r>
        <w:t>I.P.Gimnaziul M.Eminescu s.Baimaclia r-n Cantemir</w:t>
      </w:r>
    </w:p>
    <w:p w14:paraId="79225E26" w14:textId="77777777" w:rsidR="00572F02" w:rsidRPr="00C54D9C" w:rsidRDefault="00572F02" w:rsidP="00572F02">
      <w:pPr>
        <w:shd w:val="clear" w:color="auto" w:fill="FFFFFF" w:themeFill="background1"/>
        <w:tabs>
          <w:tab w:val="left" w:pos="284"/>
          <w:tab w:val="right" w:pos="9531"/>
        </w:tabs>
        <w:spacing w:before="120"/>
        <w:rPr>
          <w:b/>
          <w:lang w:eastAsia="ru-RU"/>
        </w:rPr>
      </w:pPr>
      <w:r w:rsidRPr="00C54D9C">
        <w:rPr>
          <w:b/>
          <w:lang w:eastAsia="ru-RU"/>
        </w:rPr>
        <w:t xml:space="preserve"> IDNO: </w:t>
      </w:r>
      <w:r>
        <w:t>1013620008223</w:t>
      </w:r>
    </w:p>
    <w:p w14:paraId="3682D84F" w14:textId="77777777" w:rsidR="00572F02" w:rsidRDefault="00572F02" w:rsidP="00572F02">
      <w:pPr>
        <w:shd w:val="clear" w:color="auto" w:fill="FFFFFF" w:themeFill="background1"/>
        <w:tabs>
          <w:tab w:val="left" w:pos="284"/>
          <w:tab w:val="right" w:pos="9531"/>
        </w:tabs>
        <w:spacing w:before="120"/>
        <w:rPr>
          <w:b/>
          <w:lang w:eastAsia="ru-RU"/>
        </w:rPr>
      </w:pPr>
      <w:r w:rsidRPr="00C54D9C">
        <w:rPr>
          <w:b/>
          <w:lang w:eastAsia="ru-RU"/>
        </w:rPr>
        <w:t xml:space="preserve">Adresa: </w:t>
      </w:r>
      <w:r>
        <w:t>s.Baimaclia r-n Cantemir</w:t>
      </w:r>
      <w:r w:rsidRPr="00C54D9C">
        <w:rPr>
          <w:b/>
          <w:lang w:eastAsia="ru-RU"/>
        </w:rPr>
        <w:t xml:space="preserve"> </w:t>
      </w:r>
    </w:p>
    <w:p w14:paraId="54B115F5" w14:textId="77777777" w:rsidR="00572F02" w:rsidRPr="00C54D9C" w:rsidRDefault="00572F02" w:rsidP="00572F02">
      <w:pPr>
        <w:shd w:val="clear" w:color="auto" w:fill="FFFFFF" w:themeFill="background1"/>
        <w:tabs>
          <w:tab w:val="left" w:pos="284"/>
          <w:tab w:val="right" w:pos="9531"/>
        </w:tabs>
        <w:spacing w:before="120"/>
        <w:rPr>
          <w:b/>
          <w:lang w:eastAsia="ru-RU"/>
        </w:rPr>
      </w:pPr>
      <w:r w:rsidRPr="00C54D9C">
        <w:rPr>
          <w:b/>
          <w:lang w:eastAsia="ru-RU"/>
        </w:rPr>
        <w:t xml:space="preserve">Numărul de telefon : </w:t>
      </w:r>
      <w:r>
        <w:t>079968051,0273-43-229</w:t>
      </w:r>
    </w:p>
    <w:p w14:paraId="28A427E1" w14:textId="77777777" w:rsidR="00572F02" w:rsidRPr="0049196B" w:rsidRDefault="00572F02" w:rsidP="00572F02">
      <w:pPr>
        <w:shd w:val="clear" w:color="auto" w:fill="FFFFFF" w:themeFill="background1"/>
        <w:tabs>
          <w:tab w:val="left" w:pos="284"/>
          <w:tab w:val="right" w:pos="9531"/>
        </w:tabs>
        <w:spacing w:before="120"/>
        <w:rPr>
          <w:b/>
          <w:lang w:eastAsia="ru-RU"/>
        </w:rPr>
      </w:pPr>
      <w:r w:rsidRPr="00C54D9C">
        <w:rPr>
          <w:b/>
          <w:lang w:eastAsia="ru-RU"/>
        </w:rPr>
        <w:t xml:space="preserve">Adresa de e-mail și pagina web oficială a autorității contractante: </w:t>
      </w:r>
      <w:hyperlink r:id="rId14" w:history="1">
        <w:r w:rsidRPr="002313C0">
          <w:rPr>
            <w:rStyle w:val="af4"/>
          </w:rPr>
          <w:t>baimaclia.gimnaziu@gmail.com</w:t>
        </w:r>
      </w:hyperlink>
    </w:p>
    <w:p w14:paraId="3D70D602" w14:textId="024CA626" w:rsidR="0042474D" w:rsidRDefault="0042474D" w:rsidP="0042474D">
      <w:pPr>
        <w:ind w:firstLine="709"/>
        <w:jc w:val="both"/>
      </w:pPr>
    </w:p>
    <w:p w14:paraId="5F3D0C63" w14:textId="2CCED0B6" w:rsidR="00233538" w:rsidRPr="00FF430B" w:rsidRDefault="0003591A" w:rsidP="0042474D">
      <w:pPr>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1529A29F" w:rsidR="000E4D7D" w:rsidRPr="00FF430B" w:rsidRDefault="0042474D" w:rsidP="00196AB4">
      <w:pPr>
        <w:ind w:firstLine="709"/>
        <w:jc w:val="both"/>
      </w:pPr>
      <w:r>
        <w:t>Caietul de sarcini anexat</w:t>
      </w: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6AE216F" w14:textId="77777777" w:rsidR="001F7AEE" w:rsidRDefault="001F7AEE" w:rsidP="0042474D">
      <w:pPr>
        <w:jc w:val="center"/>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42474D" w:rsidRDefault="00460653" w:rsidP="00385C85">
            <w:pPr>
              <w:pStyle w:val="af3"/>
              <w:tabs>
                <w:tab w:val="left" w:pos="567"/>
                <w:tab w:val="right" w:pos="9531"/>
              </w:tabs>
              <w:ind w:firstLine="0"/>
              <w:rPr>
                <w:lang w:val="en-US"/>
              </w:rPr>
            </w:pPr>
            <w:proofErr w:type="spellStart"/>
            <w:r w:rsidRPr="0042474D">
              <w:rPr>
                <w:lang w:val="en-US"/>
              </w:rPr>
              <w:t>Prezentul</w:t>
            </w:r>
            <w:proofErr w:type="spellEnd"/>
            <w:r w:rsidRPr="0042474D">
              <w:rPr>
                <w:lang w:val="en-US"/>
              </w:rPr>
              <w:t xml:space="preserve"> contract </w:t>
            </w:r>
            <w:proofErr w:type="spellStart"/>
            <w:r w:rsidRPr="0042474D">
              <w:rPr>
                <w:lang w:val="en-US"/>
              </w:rPr>
              <w:t>este</w:t>
            </w:r>
            <w:proofErr w:type="spellEnd"/>
            <w:r w:rsidRPr="0042474D">
              <w:rPr>
                <w:lang w:val="en-US"/>
              </w:rPr>
              <w:t xml:space="preserve"> </w:t>
            </w:r>
            <w:proofErr w:type="spellStart"/>
            <w:r w:rsidRPr="0042474D">
              <w:rPr>
                <w:lang w:val="en-US"/>
              </w:rPr>
              <w:t>încheiat</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urma</w:t>
            </w:r>
            <w:proofErr w:type="spellEnd"/>
            <w:r w:rsidRPr="0042474D">
              <w:rPr>
                <w:lang w:val="en-US"/>
              </w:rPr>
              <w:t xml:space="preserve"> </w:t>
            </w:r>
            <w:proofErr w:type="spellStart"/>
            <w:r w:rsidRPr="0042474D">
              <w:rPr>
                <w:lang w:val="en-US"/>
              </w:rPr>
              <w:t>procedurii</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nr. ________________ din data___________________, </w:t>
            </w:r>
            <w:proofErr w:type="spellStart"/>
            <w:r w:rsidRPr="0042474D">
              <w:rPr>
                <w:lang w:val="en-US"/>
              </w:rPr>
              <w:t>între</w:t>
            </w:r>
            <w:proofErr w:type="spellEnd"/>
            <w:r w:rsidRPr="0042474D">
              <w:rPr>
                <w:lang w:val="en-US"/>
              </w:rPr>
              <w:t>____________________________________________________</w:t>
            </w:r>
          </w:p>
          <w:p w14:paraId="6706F85E" w14:textId="5143CD12" w:rsidR="00460653" w:rsidRPr="007818C8" w:rsidRDefault="00460653" w:rsidP="007818C8">
            <w:pPr>
              <w:tabs>
                <w:tab w:val="left" w:pos="567"/>
                <w:tab w:val="right" w:pos="9531"/>
              </w:tabs>
              <w:jc w:val="both"/>
            </w:pPr>
            <w:r w:rsidRPr="00FF430B">
              <w:t>_</w:t>
            </w:r>
            <w:r w:rsidR="0042474D">
              <w:t xml:space="preserve"> </w:t>
            </w:r>
            <w:r w:rsidR="00572F02">
              <w:t>I.P.Gimnaziul M.Eminescu s.Baimaclia r-n Cantemir</w:t>
            </w:r>
            <w:r w:rsidRPr="00FF430B">
              <w:t>, cu sediul în</w:t>
            </w:r>
            <w:r w:rsidR="007818C8">
              <w:t xml:space="preserve"> </w:t>
            </w:r>
            <w:r w:rsidR="00572F02">
              <w:t xml:space="preserve"> s.Baimaclia r-n Cantemir</w:t>
            </w:r>
            <w:r w:rsidR="00572F02" w:rsidRPr="00FF430B">
              <w:t xml:space="preserve"> </w:t>
            </w:r>
            <w:r w:rsidRPr="00FF430B">
              <w:t>str.________</w:t>
            </w:r>
            <w:r w:rsidR="007818C8">
              <w:t xml:space="preserve">_____________________________, </w:t>
            </w:r>
            <w:r w:rsidRPr="00FF430B">
              <w:t xml:space="preserve">telefon: </w:t>
            </w:r>
            <w:r w:rsidR="00572F02">
              <w:t>079968051,0273-43-229</w:t>
            </w:r>
            <w:r w:rsidR="007818C8">
              <w:t xml:space="preserve">, </w:t>
            </w:r>
            <w:r w:rsidR="009157BF" w:rsidRPr="0042474D">
              <w:rPr>
                <w:lang w:val="en-US"/>
              </w:rPr>
              <w:t>IDNO</w:t>
            </w:r>
            <w:r w:rsidRPr="0042474D">
              <w:rPr>
                <w:lang w:val="en-US"/>
              </w:rPr>
              <w:t xml:space="preserve"> </w:t>
            </w:r>
            <w:r w:rsidR="00572F02">
              <w:t>1013620008223</w:t>
            </w:r>
            <w:r w:rsidR="0042474D">
              <w:rPr>
                <w:u w:val="single"/>
              </w:rPr>
              <w:t xml:space="preserve">, </w:t>
            </w:r>
            <w:r w:rsidR="00B51B6E" w:rsidRPr="0042474D">
              <w:rPr>
                <w:lang w:val="en-US"/>
              </w:rPr>
              <w:t xml:space="preserve">reprezentat prin </w:t>
            </w:r>
            <w:r w:rsidR="00337AED">
              <w:rPr>
                <w:lang w:val="en-US"/>
              </w:rPr>
              <w:t>_____________________</w:t>
            </w:r>
            <w:r w:rsidR="0042474D">
              <w:rPr>
                <w:lang w:val="en-US"/>
              </w:rPr>
              <w:t>primar</w:t>
            </w:r>
            <w:r w:rsidRPr="0042474D">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42474D" w:rsidRDefault="00460653" w:rsidP="00385C85">
            <w:pPr>
              <w:pStyle w:val="af3"/>
              <w:tabs>
                <w:tab w:val="left" w:pos="567"/>
              </w:tabs>
              <w:ind w:firstLine="0"/>
              <w:rPr>
                <w:sz w:val="20"/>
                <w:szCs w:val="20"/>
                <w:lang w:val="en-US"/>
              </w:rPr>
            </w:pPr>
            <w:proofErr w:type="spellStart"/>
            <w:r w:rsidRPr="0042474D">
              <w:rPr>
                <w:lang w:val="en-US"/>
              </w:rPr>
              <w:t>telefon</w:t>
            </w:r>
            <w:proofErr w:type="spellEnd"/>
            <w:r w:rsidRPr="0042474D">
              <w:rPr>
                <w:lang w:val="en-US"/>
              </w:rPr>
              <w:t>: ______________, fax: _____________,</w:t>
            </w:r>
            <w:r w:rsidR="00DF4DCF" w:rsidRPr="0042474D">
              <w:rPr>
                <w:lang w:val="en-US"/>
              </w:rPr>
              <w:t xml:space="preserve"> </w:t>
            </w:r>
            <w:r w:rsidR="009157BF" w:rsidRPr="0042474D">
              <w:rPr>
                <w:lang w:val="en-US"/>
              </w:rPr>
              <w:t>IDNO</w:t>
            </w:r>
            <w:r w:rsidRPr="0042474D">
              <w:rPr>
                <w:lang w:val="en-US"/>
              </w:rPr>
              <w:t xml:space="preserve">________________ </w:t>
            </w:r>
            <w:proofErr w:type="spellStart"/>
            <w:r w:rsidRPr="0042474D">
              <w:rPr>
                <w:lang w:val="en-US"/>
              </w:rPr>
              <w:t>autorizat</w:t>
            </w:r>
            <w:proofErr w:type="spellEnd"/>
            <w:r w:rsidRPr="0042474D">
              <w:rPr>
                <w:lang w:val="en-US"/>
              </w:rPr>
              <w:t xml:space="preserve"> </w:t>
            </w:r>
            <w:proofErr w:type="spellStart"/>
            <w:r w:rsidRPr="0042474D">
              <w:rPr>
                <w:lang w:val="en-US"/>
              </w:rPr>
              <w:t>pentru</w:t>
            </w:r>
            <w:proofErr w:type="spellEnd"/>
            <w:r w:rsidRPr="0042474D">
              <w:rPr>
                <w:lang w:val="en-US"/>
              </w:rPr>
              <w:t xml:space="preserve"> </w:t>
            </w:r>
            <w:proofErr w:type="spellStart"/>
            <w:r w:rsidRPr="0042474D">
              <w:rPr>
                <w:lang w:val="en-US"/>
              </w:rPr>
              <w:t>activitatea</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construcţii</w:t>
            </w:r>
            <w:proofErr w:type="spellEnd"/>
            <w:r w:rsidRPr="0042474D">
              <w:rPr>
                <w:lang w:val="en-US"/>
              </w:rPr>
              <w:t xml:space="preserve">: </w:t>
            </w:r>
            <w:proofErr w:type="spellStart"/>
            <w:r w:rsidRPr="0042474D">
              <w:rPr>
                <w:lang w:val="en-US"/>
              </w:rPr>
              <w:t>autorizaţia</w:t>
            </w:r>
            <w:proofErr w:type="spellEnd"/>
            <w:r w:rsidRPr="0042474D">
              <w:rPr>
                <w:lang w:val="en-US"/>
              </w:rPr>
              <w:t xml:space="preserve"> nr. _______ </w:t>
            </w:r>
            <w:r w:rsidR="0016369C" w:rsidRPr="0042474D">
              <w:rPr>
                <w:lang w:val="en-US"/>
              </w:rPr>
              <w:t>din „</w:t>
            </w:r>
            <w:r w:rsidRPr="0042474D">
              <w:rPr>
                <w:lang w:val="en-US"/>
              </w:rPr>
              <w:t xml:space="preserve">__”______________20__, </w:t>
            </w:r>
            <w:proofErr w:type="spellStart"/>
            <w:r w:rsidRPr="0042474D">
              <w:rPr>
                <w:lang w:val="en-US"/>
              </w:rPr>
              <w:t>eliberată</w:t>
            </w:r>
            <w:proofErr w:type="spellEnd"/>
            <w:r w:rsidRPr="0042474D">
              <w:rPr>
                <w:lang w:val="en-US"/>
              </w:rPr>
              <w:t xml:space="preserve"> de __________________,pe un </w:t>
            </w:r>
            <w:proofErr w:type="spellStart"/>
            <w:r w:rsidRPr="0042474D">
              <w:rPr>
                <w:lang w:val="en-US"/>
              </w:rPr>
              <w:t>termen</w:t>
            </w:r>
            <w:proofErr w:type="spellEnd"/>
            <w:r w:rsidRPr="0042474D">
              <w:rPr>
                <w:lang w:val="en-US"/>
              </w:rPr>
              <w:t xml:space="preserve"> de ____</w:t>
            </w:r>
            <w:r w:rsidR="0016369C" w:rsidRPr="0042474D">
              <w:rPr>
                <w:lang w:val="en-US"/>
              </w:rPr>
              <w:t xml:space="preserve"> ani, </w:t>
            </w:r>
            <w:proofErr w:type="spellStart"/>
            <w:r w:rsidR="0016369C" w:rsidRPr="0042474D">
              <w:rPr>
                <w:lang w:val="en-US"/>
              </w:rPr>
              <w:t>pentru</w:t>
            </w:r>
            <w:proofErr w:type="spellEnd"/>
            <w:r w:rsidR="0016369C" w:rsidRPr="0042474D">
              <w:rPr>
                <w:lang w:val="en-US"/>
              </w:rPr>
              <w:t xml:space="preserve"> </w:t>
            </w:r>
            <w:proofErr w:type="spellStart"/>
            <w:r w:rsidR="0016369C" w:rsidRPr="0042474D">
              <w:rPr>
                <w:lang w:val="en-US"/>
              </w:rPr>
              <w:t>genurile</w:t>
            </w:r>
            <w:proofErr w:type="spellEnd"/>
            <w:r w:rsidR="0016369C" w:rsidRPr="0042474D">
              <w:rPr>
                <w:lang w:val="en-US"/>
              </w:rPr>
              <w:t xml:space="preserve"> de </w:t>
            </w:r>
            <w:proofErr w:type="spellStart"/>
            <w:r w:rsidRPr="0042474D">
              <w:rPr>
                <w:lang w:val="en-US"/>
              </w:rPr>
              <w:t>activitate</w:t>
            </w:r>
            <w:proofErr w:type="spellEnd"/>
            <w:r w:rsidRPr="0042474D">
              <w:rPr>
                <w:lang w:val="en-US"/>
              </w:rPr>
              <w:t>___________________________________,</w:t>
            </w:r>
            <w:r w:rsidR="00CD0EA7" w:rsidRPr="0042474D">
              <w:rPr>
                <w:lang w:val="en-US"/>
              </w:rPr>
              <w:t xml:space="preserve"> </w:t>
            </w:r>
            <w:proofErr w:type="spellStart"/>
            <w:r w:rsidR="00CD0EA7" w:rsidRPr="0042474D">
              <w:rPr>
                <w:lang w:val="en-US"/>
              </w:rPr>
              <w:t>reprezentat</w:t>
            </w:r>
            <w:proofErr w:type="spellEnd"/>
            <w:r w:rsidR="00CD0EA7" w:rsidRPr="0042474D">
              <w:rPr>
                <w:lang w:val="en-US"/>
              </w:rPr>
              <w:t xml:space="preserve"> </w:t>
            </w:r>
            <w:proofErr w:type="spellStart"/>
            <w:r w:rsidR="00CD0EA7" w:rsidRPr="0042474D">
              <w:rPr>
                <w:lang w:val="en-US"/>
              </w:rPr>
              <w:t>prin</w:t>
            </w:r>
            <w:proofErr w:type="spellEnd"/>
            <w:r w:rsidR="00CD0EA7" w:rsidRPr="0042474D">
              <w:rPr>
                <w:lang w:val="en-US"/>
              </w:rPr>
              <w:t xml:space="preserve"> </w:t>
            </w:r>
            <w:r w:rsidRPr="0042474D">
              <w:rPr>
                <w:lang w:val="en-US"/>
              </w:rPr>
              <w:t>__________________</w:t>
            </w:r>
            <w:r w:rsidR="00CD0EA7" w:rsidRPr="0042474D">
              <w:rPr>
                <w:lang w:val="en-US"/>
              </w:rPr>
              <w:t>__________________</w:t>
            </w:r>
            <w:r w:rsidRPr="0042474D">
              <w:rPr>
                <w:lang w:val="en-US"/>
              </w:rPr>
              <w:t xml:space="preserve">_, </w:t>
            </w:r>
            <w:proofErr w:type="spellStart"/>
            <w:r w:rsidRPr="0042474D">
              <w:rPr>
                <w:lang w:val="en-US"/>
              </w:rPr>
              <w:t>în</w:t>
            </w:r>
            <w:proofErr w:type="spellEnd"/>
            <w:r w:rsidRPr="0042474D">
              <w:rPr>
                <w:lang w:val="en-US"/>
              </w:rPr>
              <w:t xml:space="preserve"> </w:t>
            </w:r>
            <w:proofErr w:type="spellStart"/>
            <w:r w:rsidRPr="0042474D">
              <w:rPr>
                <w:lang w:val="en-US"/>
              </w:rPr>
              <w:t>calitate</w:t>
            </w:r>
            <w:proofErr w:type="spellEnd"/>
            <w:r w:rsidR="00CD0EA7" w:rsidRPr="0042474D">
              <w:rPr>
                <w:lang w:val="en-US"/>
              </w:rPr>
              <w:t xml:space="preserve"> de </w:t>
            </w:r>
            <w:proofErr w:type="spellStart"/>
            <w:r w:rsidR="00CD0EA7" w:rsidRPr="0042474D">
              <w:rPr>
                <w:lang w:val="en-US"/>
              </w:rPr>
              <w:t>Antreprenor</w:t>
            </w:r>
            <w:proofErr w:type="spellEnd"/>
            <w:r w:rsidR="00CD0EA7" w:rsidRPr="0042474D">
              <w:rPr>
                <w:lang w:val="en-US"/>
              </w:rPr>
              <w:t xml:space="preserve">, pe de </w:t>
            </w:r>
            <w:proofErr w:type="spellStart"/>
            <w:r w:rsidR="00CD0EA7" w:rsidRPr="0042474D">
              <w:rPr>
                <w:lang w:val="en-US"/>
              </w:rPr>
              <w:t>altă</w:t>
            </w:r>
            <w:proofErr w:type="spellEnd"/>
            <w:r w:rsidR="00CD0EA7" w:rsidRPr="0042474D">
              <w:rPr>
                <w:lang w:val="en-US"/>
              </w:rPr>
              <w:t xml:space="preserve"> </w:t>
            </w:r>
            <w:proofErr w:type="spellStart"/>
            <w:r w:rsidR="00CD0EA7" w:rsidRPr="0042474D">
              <w:rPr>
                <w:lang w:val="en-US"/>
              </w:rPr>
              <w:t>parte</w:t>
            </w:r>
            <w:proofErr w:type="spellEnd"/>
            <w:r w:rsidR="00CD0EA7" w:rsidRPr="0042474D">
              <w:rPr>
                <w:lang w:val="en-US"/>
              </w:rPr>
              <w:t>.</w:t>
            </w:r>
          </w:p>
          <w:p w14:paraId="43F2E82E" w14:textId="77777777" w:rsidR="001A5517" w:rsidRPr="0042474D" w:rsidRDefault="00460653" w:rsidP="00385C85">
            <w:pPr>
              <w:pStyle w:val="af3"/>
              <w:tabs>
                <w:tab w:val="left" w:pos="567"/>
              </w:tabs>
              <w:ind w:firstLine="0"/>
              <w:rPr>
                <w:sz w:val="20"/>
                <w:szCs w:val="20"/>
                <w:lang w:val="en-US"/>
              </w:rPr>
            </w:pPr>
            <w:r w:rsidRPr="0042474D">
              <w:rPr>
                <w:sz w:val="20"/>
                <w:szCs w:val="20"/>
                <w:lang w:val="en-US"/>
              </w:rPr>
              <w:t xml:space="preserve"> (</w:t>
            </w:r>
            <w:proofErr w:type="spellStart"/>
            <w:r w:rsidRPr="0042474D">
              <w:rPr>
                <w:sz w:val="20"/>
                <w:szCs w:val="20"/>
                <w:lang w:val="en-US"/>
              </w:rPr>
              <w:t>numele</w:t>
            </w:r>
            <w:proofErr w:type="spellEnd"/>
            <w:r w:rsidRPr="0042474D">
              <w:rPr>
                <w:sz w:val="20"/>
                <w:szCs w:val="20"/>
                <w:lang w:val="en-US"/>
              </w:rPr>
              <w:t xml:space="preserve"> </w:t>
            </w:r>
            <w:proofErr w:type="spellStart"/>
            <w:r w:rsidRPr="0042474D">
              <w:rPr>
                <w:sz w:val="20"/>
                <w:szCs w:val="20"/>
                <w:lang w:val="en-US"/>
              </w:rPr>
              <w:t>şi</w:t>
            </w:r>
            <w:proofErr w:type="spellEnd"/>
            <w:r w:rsidR="005D4B79" w:rsidRPr="0042474D">
              <w:rPr>
                <w:sz w:val="20"/>
                <w:szCs w:val="20"/>
                <w:lang w:val="en-US"/>
              </w:rPr>
              <w:t xml:space="preserve"> </w:t>
            </w:r>
            <w:proofErr w:type="spellStart"/>
            <w:r w:rsidRPr="0042474D">
              <w:rPr>
                <w:sz w:val="20"/>
                <w:szCs w:val="20"/>
                <w:lang w:val="en-US"/>
              </w:rPr>
              <w:t>funcţia</w:t>
            </w:r>
            <w:proofErr w:type="spellEnd"/>
            <w:r w:rsidRPr="0042474D">
              <w:rPr>
                <w:sz w:val="20"/>
                <w:szCs w:val="20"/>
                <w:lang w:val="en-US"/>
              </w:rPr>
              <w:t xml:space="preserve"> </w:t>
            </w:r>
            <w:proofErr w:type="spellStart"/>
            <w:r w:rsidRPr="0042474D">
              <w:rPr>
                <w:sz w:val="20"/>
                <w:szCs w:val="20"/>
                <w:lang w:val="en-US"/>
              </w:rPr>
              <w:t>conducătorului</w:t>
            </w:r>
            <w:proofErr w:type="spellEnd"/>
            <w:r w:rsidRPr="0042474D">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53AE80D0" w:rsidR="00460653" w:rsidRPr="00572F02" w:rsidRDefault="00A156C0" w:rsidP="00572F02">
            <w:pPr>
              <w:shd w:val="clear" w:color="auto" w:fill="FFFFFF" w:themeFill="background1"/>
              <w:spacing w:before="120"/>
              <w:rPr>
                <w:b/>
                <w:shd w:val="clear" w:color="auto" w:fill="FFFFFF" w:themeFill="background1"/>
                <w:lang w:eastAsia="ru-RU"/>
              </w:rPr>
            </w:pPr>
            <w:r w:rsidRPr="00FF430B">
              <w:t xml:space="preserve">1.1. </w:t>
            </w:r>
            <w:r w:rsidR="00460653" w:rsidRPr="00FF430B">
              <w:t xml:space="preserve">Antreprenorul se obligă să execute </w:t>
            </w:r>
            <w:r w:rsidR="00337AED" w:rsidRPr="00266396">
              <w:rPr>
                <w:b/>
                <w:shd w:val="clear" w:color="auto" w:fill="FFFFFF" w:themeFill="background1"/>
                <w:lang w:eastAsia="ru-RU"/>
              </w:rPr>
              <w:t xml:space="preserve"> </w:t>
            </w:r>
            <w:r w:rsidR="007B2078" w:rsidRPr="00572F02">
              <w:rPr>
                <w:b/>
                <w:lang w:eastAsia="ru-RU"/>
              </w:rPr>
              <w:t xml:space="preserve">Lucrări de </w:t>
            </w:r>
            <w:r w:rsidR="00572F02" w:rsidRPr="00572F02">
              <w:rPr>
                <w:b/>
                <w:lang w:val="ro-MD"/>
              </w:rPr>
              <w:t>r</w:t>
            </w:r>
            <w:r w:rsidR="00572F02" w:rsidRPr="00572F02">
              <w:rPr>
                <w:b/>
                <w:lang w:val="ro-MD"/>
              </w:rPr>
              <w:t>eparați</w:t>
            </w:r>
            <w:r w:rsidR="00572F02" w:rsidRPr="00572F02">
              <w:rPr>
                <w:b/>
                <w:lang w:val="ro-MD"/>
              </w:rPr>
              <w:t xml:space="preserve">e </w:t>
            </w:r>
            <w:r w:rsidR="00572F02" w:rsidRPr="00572F02">
              <w:rPr>
                <w:b/>
                <w:lang w:val="ro-MD"/>
              </w:rPr>
              <w:t>a capitală a tavanului Et.III la I.P.Gimnaziul M.Eminescu s.Baimaclia r-n Cantemir</w:t>
            </w:r>
            <w:r w:rsidR="00572F02">
              <w:rPr>
                <w:b/>
                <w:shd w:val="clear" w:color="auto" w:fill="FFFFFF" w:themeFill="background1"/>
                <w:lang w:eastAsia="ru-RU"/>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144ED3A" w:rsidR="00460653" w:rsidRPr="0042474D" w:rsidRDefault="00A156C0" w:rsidP="00196AB4">
            <w:pPr>
              <w:pStyle w:val="af3"/>
              <w:tabs>
                <w:tab w:val="left" w:pos="567"/>
              </w:tabs>
              <w:spacing w:line="276" w:lineRule="auto"/>
              <w:ind w:firstLine="0"/>
              <w:rPr>
                <w:lang w:val="en-US"/>
              </w:rPr>
            </w:pPr>
            <w:r w:rsidRPr="0042474D">
              <w:rPr>
                <w:lang w:val="en-US"/>
              </w:rPr>
              <w:t xml:space="preserve">2.1. </w:t>
            </w:r>
            <w:proofErr w:type="spellStart"/>
            <w:r w:rsidR="00460653" w:rsidRPr="0042474D">
              <w:rPr>
                <w:lang w:val="en-US"/>
              </w:rPr>
              <w:t>Durata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contractate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de </w:t>
            </w:r>
            <w:proofErr w:type="spellStart"/>
            <w:r w:rsidR="00572F02">
              <w:rPr>
                <w:lang w:val="en-US"/>
              </w:rPr>
              <w:t>pînăla</w:t>
            </w:r>
            <w:proofErr w:type="spellEnd"/>
            <w:r w:rsidR="00572F02">
              <w:rPr>
                <w:lang w:val="en-US"/>
              </w:rPr>
              <w:t xml:space="preserve"> 31.12.2023 </w:t>
            </w:r>
            <w:r w:rsidR="007B2078">
              <w:rPr>
                <w:lang w:val="en-US"/>
              </w:rPr>
              <w:t xml:space="preserve">de la </w:t>
            </w:r>
            <w:proofErr w:type="spellStart"/>
            <w:r w:rsidR="007B2078">
              <w:rPr>
                <w:lang w:val="en-US"/>
              </w:rPr>
              <w:t>semnarea</w:t>
            </w:r>
            <w:proofErr w:type="spellEnd"/>
            <w:r w:rsidR="007B2078">
              <w:rPr>
                <w:lang w:val="en-US"/>
              </w:rPr>
              <w:t xml:space="preserve"> </w:t>
            </w:r>
            <w:proofErr w:type="spellStart"/>
            <w:r w:rsidR="007B2078">
              <w:rPr>
                <w:lang w:val="en-US"/>
              </w:rPr>
              <w:t>contractului</w:t>
            </w:r>
            <w:proofErr w:type="spellEnd"/>
            <w:r w:rsidR="007B2078">
              <w:rPr>
                <w:lang w:val="en-US"/>
              </w:rPr>
              <w:t>,</w:t>
            </w:r>
            <w:r w:rsid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începere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execuţiei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asigurării</w:t>
            </w:r>
            <w:proofErr w:type="spellEnd"/>
            <w:r w:rsidR="00460653" w:rsidRPr="0042474D">
              <w:rPr>
                <w:lang w:val="en-US"/>
              </w:rPr>
              <w:t xml:space="preserve"> </w:t>
            </w:r>
            <w:proofErr w:type="spellStart"/>
            <w:r w:rsidR="00460653" w:rsidRPr="0042474D">
              <w:rPr>
                <w:lang w:val="en-US"/>
              </w:rPr>
              <w:t>lucrului</w:t>
            </w:r>
            <w:proofErr w:type="spellEnd"/>
            <w:r w:rsidR="00460653" w:rsidRPr="0042474D">
              <w:rPr>
                <w:lang w:val="en-US"/>
              </w:rPr>
              <w:t xml:space="preserve"> </w:t>
            </w:r>
            <w:proofErr w:type="spellStart"/>
            <w:r w:rsidR="00460653" w:rsidRPr="0042474D">
              <w:rPr>
                <w:lang w:val="en-US"/>
              </w:rPr>
              <w:t>ritmic</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r w:rsidR="005D4B79" w:rsidRPr="0042474D">
              <w:rPr>
                <w:lang w:val="en-US"/>
              </w:rPr>
              <w:t>-</w:t>
            </w:r>
            <w:r w:rsidR="00460653" w:rsidRPr="0042474D">
              <w:rPr>
                <w:lang w:val="en-US"/>
              </w:rPr>
              <w:t>ordonatorul</w:t>
            </w:r>
            <w:proofErr w:type="spellEnd"/>
            <w:r w:rsidR="00460653" w:rsidRPr="0042474D">
              <w:rPr>
                <w:lang w:val="en-US"/>
              </w:rPr>
              <w:t xml:space="preserve"> de </w:t>
            </w:r>
            <w:proofErr w:type="spellStart"/>
            <w:r w:rsidR="00460653" w:rsidRPr="0042474D">
              <w:rPr>
                <w:lang w:val="en-US"/>
              </w:rPr>
              <w:t>credite</w:t>
            </w:r>
            <w:proofErr w:type="spellEnd"/>
            <w:r w:rsidR="00460653" w:rsidRPr="0042474D">
              <w:rPr>
                <w:lang w:val="en-US"/>
              </w:rPr>
              <w:t>.</w:t>
            </w:r>
          </w:p>
          <w:p w14:paraId="0D18755A"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 xml:space="preserve">2.2.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conform </w:t>
            </w:r>
            <w:proofErr w:type="spellStart"/>
            <w:r w:rsidR="00460653" w:rsidRPr="0042474D">
              <w:rPr>
                <w:lang w:val="en-US"/>
              </w:rPr>
              <w:t>specificaţiei</w:t>
            </w:r>
            <w:proofErr w:type="spellEnd"/>
            <w:r w:rsidR="00460653" w:rsidRPr="0042474D">
              <w:rPr>
                <w:lang w:val="en-US"/>
              </w:rPr>
              <w:t xml:space="preserve"> din </w:t>
            </w:r>
            <w:proofErr w:type="spellStart"/>
            <w:r w:rsidR="00460653" w:rsidRPr="0042474D">
              <w:rPr>
                <w:lang w:val="en-US"/>
              </w:rPr>
              <w:t>anexa</w:t>
            </w:r>
            <w:proofErr w:type="spellEnd"/>
            <w:r w:rsidR="00460653" w:rsidRPr="0042474D">
              <w:rPr>
                <w:lang w:val="en-US"/>
              </w:rPr>
              <w:t xml:space="preserve"> </w:t>
            </w:r>
            <w:r w:rsidR="009157BF" w:rsidRPr="0042474D">
              <w:rPr>
                <w:lang w:val="en-US"/>
              </w:rPr>
              <w:t xml:space="preserve">la </w:t>
            </w:r>
            <w:proofErr w:type="spellStart"/>
            <w:r w:rsidR="00460653" w:rsidRPr="0042474D">
              <w:rPr>
                <w:lang w:val="en-US"/>
              </w:rPr>
              <w:t>prezentul</w:t>
            </w:r>
            <w:proofErr w:type="spellEnd"/>
            <w:r w:rsidR="00460653" w:rsidRPr="0042474D">
              <w:rPr>
                <w:lang w:val="en-US"/>
              </w:rPr>
              <w:t xml:space="preserve"> contract. </w:t>
            </w:r>
          </w:p>
          <w:p w14:paraId="7E5AA4F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2.3.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fi </w:t>
            </w:r>
            <w:proofErr w:type="spellStart"/>
            <w:r w:rsidR="00460653" w:rsidRPr="0042474D">
              <w:rPr>
                <w:lang w:val="en-US"/>
              </w:rPr>
              <w:t>prelungită</w:t>
            </w:r>
            <w:proofErr w:type="spellEnd"/>
            <w:r w:rsidR="00460653" w:rsidRPr="0042474D">
              <w:rPr>
                <w:lang w:val="en-US"/>
              </w:rPr>
              <w:t xml:space="preserve"> </w:t>
            </w:r>
            <w:proofErr w:type="spellStart"/>
            <w:r w:rsidR="00EB65F6" w:rsidRPr="0042474D">
              <w:rPr>
                <w:lang w:val="en-US"/>
              </w:rPr>
              <w:t>sau</w:t>
            </w:r>
            <w:proofErr w:type="spellEnd"/>
            <w:r w:rsidR="00EB65F6" w:rsidRPr="0042474D">
              <w:rPr>
                <w:lang w:val="en-US"/>
              </w:rPr>
              <w:t xml:space="preserve"> </w:t>
            </w:r>
            <w:proofErr w:type="spellStart"/>
            <w:r w:rsidR="00EB65F6" w:rsidRPr="0042474D">
              <w:rPr>
                <w:lang w:val="en-US"/>
              </w:rPr>
              <w:t>suspendată</w:t>
            </w:r>
            <w:proofErr w:type="spellEnd"/>
            <w:r w:rsidR="00EB65F6"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constrângerea</w:t>
            </w:r>
            <w:proofErr w:type="spellEnd"/>
            <w:r w:rsidR="00460653" w:rsidRPr="0042474D">
              <w:rPr>
                <w:lang w:val="en-US"/>
              </w:rPr>
              <w:t xml:space="preserve"> </w:t>
            </w:r>
            <w:proofErr w:type="spellStart"/>
            <w:r w:rsidR="00460653" w:rsidRPr="0042474D">
              <w:rPr>
                <w:lang w:val="en-US"/>
              </w:rPr>
              <w:t>activităţii</w:t>
            </w:r>
            <w:proofErr w:type="spellEnd"/>
            <w:r w:rsidR="00460653" w:rsidRPr="0042474D">
              <w:rPr>
                <w:lang w:val="en-US"/>
              </w:rPr>
              <w:t xml:space="preserve"> se </w:t>
            </w:r>
            <w:proofErr w:type="spellStart"/>
            <w:r w:rsidR="00460653" w:rsidRPr="0042474D">
              <w:rPr>
                <w:lang w:val="en-US"/>
              </w:rPr>
              <w:t>datorează</w:t>
            </w:r>
            <w:proofErr w:type="spellEnd"/>
            <w:r w:rsidR="00460653" w:rsidRPr="0042474D">
              <w:rPr>
                <w:lang w:val="en-US"/>
              </w:rPr>
              <w:t xml:space="preserve"> </w:t>
            </w:r>
            <w:proofErr w:type="spellStart"/>
            <w:r w:rsidR="00460653" w:rsidRPr="0042474D">
              <w:rPr>
                <w:lang w:val="en-US"/>
              </w:rPr>
              <w:t>următoarelor</w:t>
            </w:r>
            <w:proofErr w:type="spellEnd"/>
            <w:r w:rsidR="00460653" w:rsidRPr="0042474D">
              <w:rPr>
                <w:lang w:val="en-US"/>
              </w:rPr>
              <w:t xml:space="preserve"> </w:t>
            </w:r>
            <w:proofErr w:type="spellStart"/>
            <w:r w:rsidR="00460653" w:rsidRPr="0042474D">
              <w:rPr>
                <w:lang w:val="en-US"/>
              </w:rPr>
              <w:t>cauze</w:t>
            </w:r>
            <w:proofErr w:type="spellEnd"/>
            <w:r w:rsidR="00460653" w:rsidRPr="0042474D">
              <w:rPr>
                <w:lang w:val="en-US"/>
              </w:rPr>
              <w:t>:</w:t>
            </w:r>
          </w:p>
          <w:p w14:paraId="76772BBC" w14:textId="77777777" w:rsidR="00460653" w:rsidRPr="00FF430B" w:rsidRDefault="00460653" w:rsidP="00134E8B">
            <w:pPr>
              <w:numPr>
                <w:ilvl w:val="0"/>
                <w:numId w:val="7"/>
              </w:numPr>
              <w:tabs>
                <w:tab w:val="left" w:pos="1276"/>
              </w:tabs>
              <w:spacing w:line="276" w:lineRule="auto"/>
              <w:ind w:left="0" w:hanging="425"/>
              <w:jc w:val="both"/>
            </w:pPr>
            <w:r w:rsidRPr="00FF430B">
              <w:t>generate de Beneficiar;</w:t>
            </w:r>
          </w:p>
          <w:p w14:paraId="54D5B851" w14:textId="77777777" w:rsidR="00460653" w:rsidRPr="00FF430B" w:rsidRDefault="001B1B6D" w:rsidP="00134E8B">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134E8B">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134E8B">
            <w:pPr>
              <w:numPr>
                <w:ilvl w:val="0"/>
                <w:numId w:val="7"/>
              </w:numPr>
              <w:tabs>
                <w:tab w:val="left" w:pos="1276"/>
              </w:tabs>
              <w:spacing w:line="276" w:lineRule="auto"/>
              <w:ind w:left="0" w:hanging="425"/>
              <w:jc w:val="both"/>
            </w:pPr>
            <w:r w:rsidRPr="00FF430B">
              <w:t>calamităţilor naturale recunoscute de autoritatea legală.</w:t>
            </w:r>
          </w:p>
          <w:p w14:paraId="61CC6B15"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2.4. </w:t>
            </w:r>
            <w:r w:rsidR="00460653" w:rsidRPr="0042474D">
              <w:rPr>
                <w:lang w:val="en-US"/>
              </w:rPr>
              <w:t xml:space="preserve">Conform </w:t>
            </w:r>
            <w:proofErr w:type="spellStart"/>
            <w:r w:rsidR="00460653" w:rsidRPr="0042474D">
              <w:rPr>
                <w:lang w:val="en-US"/>
              </w:rPr>
              <w:t>dispoziţiei</w:t>
            </w:r>
            <w:proofErr w:type="spellEnd"/>
            <w:r w:rsidR="00460653" w:rsidRPr="0042474D">
              <w:rPr>
                <w:lang w:val="en-US"/>
              </w:rPr>
              <w:t xml:space="preserve"> </w:t>
            </w:r>
            <w:proofErr w:type="spellStart"/>
            <w:r w:rsidR="00460653" w:rsidRPr="0042474D">
              <w:rPr>
                <w:lang w:val="en-US"/>
              </w:rPr>
              <w:t>scrise</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sista</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ale </w:t>
            </w:r>
            <w:proofErr w:type="spellStart"/>
            <w:r w:rsidR="00460653" w:rsidRPr="0042474D">
              <w:rPr>
                <w:lang w:val="en-US"/>
              </w:rPr>
              <w:t>acestora</w:t>
            </w:r>
            <w:proofErr w:type="spellEnd"/>
            <w:r w:rsidR="00460653" w:rsidRPr="0042474D">
              <w:rPr>
                <w:lang w:val="en-US"/>
              </w:rPr>
              <w:t xml:space="preserve"> pe o </w:t>
            </w:r>
            <w:proofErr w:type="spellStart"/>
            <w:r w:rsidR="00460653" w:rsidRPr="0042474D">
              <w:rPr>
                <w:lang w:val="en-US"/>
              </w:rPr>
              <w:t>durată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necesar</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proteja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mod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aşa</w:t>
            </w:r>
            <w:proofErr w:type="spellEnd"/>
            <w:r w:rsidR="00460653" w:rsidRPr="0042474D">
              <w:rPr>
                <w:lang w:val="en-US"/>
              </w:rPr>
              <w:t xml:space="preserve"> cum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dispune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generate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sistării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din </w:t>
            </w:r>
            <w:proofErr w:type="spellStart"/>
            <w:r w:rsidR="00460653" w:rsidRPr="0042474D">
              <w:rPr>
                <w:lang w:val="en-US"/>
              </w:rPr>
              <w:t>ele</w:t>
            </w:r>
            <w:proofErr w:type="spellEnd"/>
            <w:r w:rsidR="00460653" w:rsidRPr="0042474D">
              <w:rPr>
                <w:lang w:val="en-US"/>
              </w:rPr>
              <w:t xml:space="preserve">, din </w:t>
            </w:r>
            <w:proofErr w:type="spellStart"/>
            <w:r w:rsidR="00460653" w:rsidRPr="0042474D">
              <w:rPr>
                <w:lang w:val="en-US"/>
              </w:rPr>
              <w:t>iniţiativa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suportă</w:t>
            </w:r>
            <w:proofErr w:type="spellEnd"/>
            <w:r w:rsidR="00460653" w:rsidRPr="0042474D">
              <w:rPr>
                <w:lang w:val="en-US"/>
              </w:rPr>
              <w:t xml:space="preserve"> pe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suspendării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protejarea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conservarea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diligenţă</w:t>
            </w:r>
            <w:proofErr w:type="spellEnd"/>
            <w:r w:rsidR="00460653" w:rsidRPr="0042474D">
              <w:rPr>
                <w:lang w:val="en-US"/>
              </w:rPr>
              <w:t>.</w:t>
            </w:r>
          </w:p>
          <w:p w14:paraId="7A34E3E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2.5. </w:t>
            </w:r>
            <w:r w:rsidR="00460653" w:rsidRPr="0042474D">
              <w:rPr>
                <w:lang w:val="en-US"/>
              </w:rPr>
              <w:t xml:space="preserve">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183D79" w:rsidRPr="0042474D">
              <w:rPr>
                <w:lang w:val="en-US"/>
              </w:rPr>
              <w:t>va</w:t>
            </w:r>
            <w:proofErr w:type="spellEnd"/>
            <w:r w:rsidR="00183D79" w:rsidRPr="0042474D">
              <w:rPr>
                <w:lang w:val="en-US"/>
              </w:rPr>
              <w:t xml:space="preserve"> </w:t>
            </w:r>
            <w:proofErr w:type="spellStart"/>
            <w:r w:rsidR="00183D79" w:rsidRPr="0042474D">
              <w:rPr>
                <w:lang w:val="en-US"/>
              </w:rPr>
              <w:t>notifica</w:t>
            </w:r>
            <w:proofErr w:type="spellEnd"/>
            <w:r w:rsidR="00183D79" w:rsidRPr="0042474D">
              <w:rPr>
                <w:lang w:val="en-US"/>
              </w:rPr>
              <w:t xml:space="preserve"> </w:t>
            </w:r>
            <w:proofErr w:type="spellStart"/>
            <w:r w:rsidR="00183D79" w:rsidRPr="0042474D">
              <w:rPr>
                <w:lang w:val="en-US"/>
              </w:rPr>
              <w:t>Beneficiarul</w:t>
            </w:r>
            <w:proofErr w:type="spellEnd"/>
            <w:r w:rsidR="00183D79" w:rsidRPr="0042474D">
              <w:rPr>
                <w:lang w:val="en-US"/>
              </w:rPr>
              <w:t xml:space="preserve"> </w:t>
            </w:r>
            <w:proofErr w:type="spellStart"/>
            <w:r w:rsidR="00183D79" w:rsidRPr="0042474D">
              <w:rPr>
                <w:lang w:val="en-US"/>
              </w:rPr>
              <w:t>că</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îndeplinite</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solicitând</w:t>
            </w:r>
            <w:proofErr w:type="spellEnd"/>
            <w:r w:rsidR="00460653" w:rsidRPr="0042474D">
              <w:rPr>
                <w:lang w:val="en-US"/>
              </w:rPr>
              <w:t xml:space="preserve"> </w:t>
            </w:r>
            <w:proofErr w:type="spellStart"/>
            <w:r w:rsidR="00460653" w:rsidRPr="0042474D">
              <w:rPr>
                <w:lang w:val="en-US"/>
              </w:rPr>
              <w:t>convocarea</w:t>
            </w:r>
            <w:proofErr w:type="spellEnd"/>
            <w:r w:rsidR="00460653" w:rsidRPr="0042474D">
              <w:rPr>
                <w:lang w:val="en-US"/>
              </w:rPr>
              <w:t xml:space="preserve"> </w:t>
            </w:r>
            <w:proofErr w:type="spellStart"/>
            <w:r w:rsidR="00460653" w:rsidRPr="0042474D">
              <w:rPr>
                <w:lang w:val="en-US"/>
              </w:rPr>
              <w:t>comisiei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acestei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w:t>
            </w:r>
            <w:proofErr w:type="gramStart"/>
            <w:r w:rsidR="00460653" w:rsidRPr="0042474D">
              <w:rPr>
                <w:lang w:val="en-US"/>
              </w:rPr>
              <w:t xml:space="preserve">de  </w:t>
            </w:r>
            <w:proofErr w:type="spellStart"/>
            <w:r w:rsidR="00460653" w:rsidRPr="0042474D">
              <w:rPr>
                <w:lang w:val="en-US"/>
              </w:rPr>
              <w:t>recepţie</w:t>
            </w:r>
            <w:proofErr w:type="spellEnd"/>
            <w:proofErr w:type="gram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42474D" w:rsidRDefault="00E503F9" w:rsidP="00196AB4">
            <w:pPr>
              <w:pStyle w:val="af3"/>
              <w:tabs>
                <w:tab w:val="left" w:pos="321"/>
              </w:tabs>
              <w:spacing w:line="276" w:lineRule="auto"/>
              <w:ind w:firstLine="0"/>
              <w:rPr>
                <w:lang w:val="en-US"/>
              </w:rPr>
            </w:pPr>
            <w:r w:rsidRPr="0042474D">
              <w:rPr>
                <w:lang w:val="en-US"/>
              </w:rPr>
              <w:t>3.</w:t>
            </w:r>
            <w:proofErr w:type="gramStart"/>
            <w:r w:rsidRPr="0042474D">
              <w:rPr>
                <w:lang w:val="en-US"/>
              </w:rPr>
              <w:t>2</w:t>
            </w:r>
            <w:r w:rsidR="00A156C0" w:rsidRPr="0042474D">
              <w:rPr>
                <w:lang w:val="en-US"/>
              </w:rPr>
              <w:t>.</w:t>
            </w:r>
            <w:r w:rsidR="00460653" w:rsidRPr="0042474D">
              <w:rPr>
                <w:lang w:val="en-US"/>
              </w:rPr>
              <w:t>Achitările</w:t>
            </w:r>
            <w:proofErr w:type="gram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efectuate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transfer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baza</w:t>
            </w:r>
            <w:proofErr w:type="spellEnd"/>
            <w:r w:rsidR="00460653" w:rsidRPr="0042474D">
              <w:rPr>
                <w:lang w:val="en-US"/>
              </w:rPr>
              <w:t xml:space="preserve"> </w:t>
            </w:r>
            <w:proofErr w:type="spellStart"/>
            <w:r w:rsidR="00460653" w:rsidRPr="0042474D">
              <w:rPr>
                <w:lang w:val="en-US"/>
              </w:rPr>
              <w:t>facturilor</w:t>
            </w:r>
            <w:proofErr w:type="spellEnd"/>
            <w:r w:rsidR="00460653" w:rsidRPr="0042474D">
              <w:rPr>
                <w:lang w:val="en-US"/>
              </w:rPr>
              <w:t xml:space="preserve"> </w:t>
            </w:r>
            <w:proofErr w:type="spellStart"/>
            <w:r w:rsidR="00460653" w:rsidRPr="0042474D">
              <w:rPr>
                <w:lang w:val="en-US"/>
              </w:rPr>
              <w:t>fiscale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proceselor</w:t>
            </w:r>
            <w:proofErr w:type="spellEnd"/>
            <w:r w:rsidR="00460653" w:rsidRPr="0042474D">
              <w:rPr>
                <w:lang w:val="en-US"/>
              </w:rPr>
              <w:t xml:space="preserve"> </w:t>
            </w:r>
            <w:r w:rsidR="00A156C0" w:rsidRPr="0042474D">
              <w:rPr>
                <w:lang w:val="en-US"/>
              </w:rPr>
              <w:t>–</w:t>
            </w:r>
            <w:r w:rsidR="00460653" w:rsidRPr="0042474D">
              <w:rPr>
                <w:lang w:val="en-US"/>
              </w:rPr>
              <w:t xml:space="preserve"> </w:t>
            </w:r>
            <w:proofErr w:type="spellStart"/>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semnate</w:t>
            </w:r>
            <w:proofErr w:type="spellEnd"/>
            <w:r w:rsidR="00460653" w:rsidRPr="0042474D">
              <w:rPr>
                <w:lang w:val="en-US"/>
              </w:rPr>
              <w:t xml:space="preserve"> </w:t>
            </w:r>
            <w:proofErr w:type="spellStart"/>
            <w:r w:rsidR="00460653" w:rsidRPr="0042474D">
              <w:rPr>
                <w:lang w:val="en-US"/>
              </w:rPr>
              <w:t>şi</w:t>
            </w:r>
            <w:proofErr w:type="spellEnd"/>
            <w:r w:rsidR="00995AF6" w:rsidRPr="0042474D">
              <w:rPr>
                <w:lang w:val="en-US"/>
              </w:rPr>
              <w:t xml:space="preserve"> </w:t>
            </w:r>
            <w:proofErr w:type="spellStart"/>
            <w:r w:rsidR="00995AF6" w:rsidRPr="0042474D">
              <w:rPr>
                <w:lang w:val="en-US"/>
              </w:rPr>
              <w:t>acceptate</w:t>
            </w:r>
            <w:proofErr w:type="spellEnd"/>
            <w:r w:rsidR="00995AF6" w:rsidRPr="0042474D">
              <w:rPr>
                <w:lang w:val="en-US"/>
              </w:rPr>
              <w:t xml:space="preserve"> de </w:t>
            </w:r>
            <w:proofErr w:type="spellStart"/>
            <w:r w:rsidR="00995AF6" w:rsidRPr="0042474D">
              <w:rPr>
                <w:lang w:val="en-US"/>
              </w:rPr>
              <w:t>către</w:t>
            </w:r>
            <w:proofErr w:type="spellEnd"/>
            <w:r w:rsidR="00995AF6" w:rsidRPr="0042474D">
              <w:rPr>
                <w:lang w:val="en-US"/>
              </w:rPr>
              <w:t xml:space="preserve"> </w:t>
            </w:r>
            <w:proofErr w:type="spellStart"/>
            <w:r w:rsidR="00995AF6" w:rsidRPr="0042474D">
              <w:rPr>
                <w:lang w:val="en-US"/>
              </w:rPr>
              <w:t>Beneficiar</w:t>
            </w:r>
            <w:proofErr w:type="spellEnd"/>
            <w:r w:rsidR="00995AF6" w:rsidRPr="0042474D">
              <w:rPr>
                <w:lang w:val="en-US"/>
              </w:rPr>
              <w:t>.</w:t>
            </w:r>
          </w:p>
          <w:p w14:paraId="4312716F" w14:textId="77777777" w:rsidR="00A946E0" w:rsidRPr="0042474D" w:rsidRDefault="00A156C0" w:rsidP="00196AB4">
            <w:pPr>
              <w:pStyle w:val="af3"/>
              <w:tabs>
                <w:tab w:val="left" w:pos="37"/>
              </w:tabs>
              <w:spacing w:line="276" w:lineRule="auto"/>
              <w:ind w:firstLine="0"/>
              <w:rPr>
                <w:lang w:val="en-US"/>
              </w:rPr>
            </w:pPr>
            <w:r w:rsidRPr="0042474D">
              <w:rPr>
                <w:lang w:val="en-US"/>
              </w:rPr>
              <w:t xml:space="preserve">3.3.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verifica</w:t>
            </w:r>
            <w:proofErr w:type="spellEnd"/>
            <w:r w:rsidR="00460653" w:rsidRPr="0042474D">
              <w:rPr>
                <w:lang w:val="en-US"/>
              </w:rPr>
              <w:t xml:space="preserve"> </w:t>
            </w:r>
            <w:proofErr w:type="spellStart"/>
            <w:r w:rsidR="00460653" w:rsidRPr="0042474D">
              <w:rPr>
                <w:lang w:val="en-US"/>
              </w:rPr>
              <w:t>procesele</w:t>
            </w:r>
            <w:r w:rsidR="009E719D" w:rsidRPr="0042474D">
              <w:rPr>
                <w:lang w:val="en-US"/>
              </w:rPr>
              <w:t>-</w:t>
            </w:r>
            <w:r w:rsidR="00460653" w:rsidRPr="0042474D">
              <w:rPr>
                <w:lang w:val="en-US"/>
              </w:rPr>
              <w:t>verbale</w:t>
            </w:r>
            <w:proofErr w:type="spellEnd"/>
            <w:r w:rsidR="00460653" w:rsidRPr="0042474D">
              <w:rPr>
                <w:lang w:val="en-US"/>
              </w:rPr>
              <w:t xml:space="preserve"> de </w:t>
            </w:r>
            <w:proofErr w:type="spellStart"/>
            <w:r w:rsidR="00460653" w:rsidRPr="0042474D">
              <w:rPr>
                <w:lang w:val="en-US"/>
              </w:rPr>
              <w:t>recepție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calendaristice</w:t>
            </w:r>
            <w:proofErr w:type="spellEnd"/>
            <w:r w:rsidR="00460653" w:rsidRPr="0042474D">
              <w:rPr>
                <w:lang w:val="en-US"/>
              </w:rPr>
              <w:t xml:space="preserve"> de la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de la </w:t>
            </w:r>
            <w:proofErr w:type="spellStart"/>
            <w:r w:rsidR="00460653" w:rsidRPr="0042474D">
              <w:rPr>
                <w:lang w:val="en-US"/>
              </w:rPr>
              <w:t>Antreprenor</w:t>
            </w:r>
            <w:proofErr w:type="spellEnd"/>
            <w:r w:rsidR="00460653" w:rsidRPr="0042474D">
              <w:rPr>
                <w:lang w:val="en-US"/>
              </w:rPr>
              <w:t>.</w:t>
            </w:r>
          </w:p>
          <w:p w14:paraId="3596857E" w14:textId="77777777" w:rsidR="00A946E0" w:rsidRPr="0042474D" w:rsidRDefault="00316769" w:rsidP="00196AB4">
            <w:pPr>
              <w:pStyle w:val="af3"/>
              <w:tabs>
                <w:tab w:val="left" w:pos="37"/>
              </w:tabs>
              <w:spacing w:line="276" w:lineRule="auto"/>
              <w:ind w:firstLine="0"/>
              <w:rPr>
                <w:lang w:val="en-US"/>
              </w:rPr>
            </w:pPr>
            <w:r w:rsidRPr="0042474D">
              <w:rPr>
                <w:lang w:val="en-US"/>
              </w:rPr>
              <w:t>3.4</w:t>
            </w:r>
            <w:r w:rsidR="00A156C0" w:rsidRPr="0042474D">
              <w:rPr>
                <w:lang w:val="en-US"/>
              </w:rPr>
              <w:t xml:space="preserve">. </w:t>
            </w:r>
            <w:r w:rsidR="00460653" w:rsidRPr="0042474D">
              <w:rPr>
                <w:lang w:val="en-US"/>
              </w:rPr>
              <w:t xml:space="preserve">Plata </w:t>
            </w:r>
            <w:proofErr w:type="spellStart"/>
            <w:r w:rsidR="00460653" w:rsidRPr="0042474D">
              <w:rPr>
                <w:lang w:val="en-US"/>
              </w:rPr>
              <w:t>facturii</w:t>
            </w:r>
            <w:proofErr w:type="spellEnd"/>
            <w:r w:rsidR="00460653" w:rsidRPr="0042474D">
              <w:rPr>
                <w:lang w:val="en-US"/>
              </w:rPr>
              <w:t xml:space="preserve"> finale se </w:t>
            </w:r>
            <w:proofErr w:type="spellStart"/>
            <w:r w:rsidR="00460653" w:rsidRPr="0042474D">
              <w:rPr>
                <w:lang w:val="en-US"/>
              </w:rPr>
              <w:t>va</w:t>
            </w:r>
            <w:proofErr w:type="spellEnd"/>
            <w:r w:rsidR="00460653" w:rsidRPr="0042474D">
              <w:rPr>
                <w:lang w:val="en-US"/>
              </w:rPr>
              <w:t xml:space="preserve"> face </w:t>
            </w:r>
            <w:proofErr w:type="spellStart"/>
            <w:r w:rsidR="00460653" w:rsidRPr="0042474D">
              <w:rPr>
                <w:lang w:val="en-US"/>
              </w:rPr>
              <w:t>imediat</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acceptarea</w:t>
            </w:r>
            <w:proofErr w:type="spellEnd"/>
            <w:r w:rsidR="00460653" w:rsidRPr="0042474D">
              <w:rPr>
                <w:lang w:val="en-US"/>
              </w:rPr>
              <w:t xml:space="preserve"> </w:t>
            </w:r>
            <w:proofErr w:type="spellStart"/>
            <w:r w:rsidR="00460653" w:rsidRPr="0042474D">
              <w:rPr>
                <w:lang w:val="en-US"/>
              </w:rPr>
              <w:t>situaţiei</w:t>
            </w:r>
            <w:proofErr w:type="spellEnd"/>
            <w:r w:rsidR="00460653" w:rsidRPr="0042474D">
              <w:rPr>
                <w:lang w:val="en-US"/>
              </w:rPr>
              <w:t xml:space="preserve"> de </w:t>
            </w:r>
            <w:proofErr w:type="spellStart"/>
            <w:r w:rsidR="00460653" w:rsidRPr="0042474D">
              <w:rPr>
                <w:lang w:val="en-US"/>
              </w:rPr>
              <w:t>plată</w:t>
            </w:r>
            <w:proofErr w:type="spellEnd"/>
            <w:r w:rsidR="00460653" w:rsidRPr="0042474D">
              <w:rPr>
                <w:lang w:val="en-US"/>
              </w:rPr>
              <w:t xml:space="preserve"> definitive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se </w:t>
            </w:r>
            <w:proofErr w:type="spellStart"/>
            <w:r w:rsidR="00460653" w:rsidRPr="0042474D">
              <w:rPr>
                <w:lang w:val="en-US"/>
              </w:rPr>
              <w:t>prelungeşte</w:t>
            </w:r>
            <w:proofErr w:type="spellEnd"/>
            <w:r w:rsidR="00460653" w:rsidRPr="0042474D">
              <w:rPr>
                <w:lang w:val="en-US"/>
              </w:rPr>
              <w:t xml:space="preserve"> din </w:t>
            </w:r>
            <w:proofErr w:type="spellStart"/>
            <w:r w:rsidR="00460653" w:rsidRPr="0042474D">
              <w:rPr>
                <w:lang w:val="en-US"/>
              </w:rPr>
              <w:t>diferite</w:t>
            </w:r>
            <w:proofErr w:type="spellEnd"/>
            <w:r w:rsidR="00460653" w:rsidRPr="0042474D">
              <w:rPr>
                <w:lang w:val="en-US"/>
              </w:rPr>
              <w:t xml:space="preserve"> motive,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special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eventuale</w:t>
            </w:r>
            <w:proofErr w:type="spellEnd"/>
            <w:r w:rsidR="00460653" w:rsidRPr="0042474D">
              <w:rPr>
                <w:lang w:val="en-US"/>
              </w:rPr>
              <w:t xml:space="preserve"> </w:t>
            </w:r>
            <w:proofErr w:type="spellStart"/>
            <w:r w:rsidR="00460653" w:rsidRPr="0042474D">
              <w:rPr>
                <w:lang w:val="en-US"/>
              </w:rPr>
              <w:t>litigii</w:t>
            </w:r>
            <w:proofErr w:type="spellEnd"/>
            <w:r w:rsidR="00460653" w:rsidRPr="0042474D">
              <w:rPr>
                <w:lang w:val="en-US"/>
              </w:rPr>
              <w:t xml:space="preserve">, </w:t>
            </w:r>
            <w:proofErr w:type="spellStart"/>
            <w:r w:rsidR="00460653" w:rsidRPr="0042474D">
              <w:rPr>
                <w:lang w:val="en-US"/>
              </w:rPr>
              <w:t>contravaloarea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care n</w:t>
            </w:r>
            <w:r w:rsidR="00183D79" w:rsidRPr="0042474D">
              <w:rPr>
                <w:lang w:val="en-US"/>
              </w:rPr>
              <w:t>u su</w:t>
            </w:r>
            <w:r w:rsidR="00460653" w:rsidRPr="0042474D">
              <w:rPr>
                <w:lang w:val="en-US"/>
              </w:rPr>
              <w:t xml:space="preserve">nt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litigiu</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plătită</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6A8C0844" w14:textId="77777777" w:rsidR="00E503F9" w:rsidRPr="0042474D" w:rsidRDefault="00316769" w:rsidP="00196AB4">
            <w:pPr>
              <w:pStyle w:val="af3"/>
              <w:tabs>
                <w:tab w:val="left" w:pos="37"/>
              </w:tabs>
              <w:spacing w:line="276" w:lineRule="auto"/>
              <w:ind w:firstLine="0"/>
              <w:rPr>
                <w:lang w:val="en-US"/>
              </w:rPr>
            </w:pPr>
            <w:r w:rsidRPr="0042474D">
              <w:rPr>
                <w:lang w:val="en-US"/>
              </w:rPr>
              <w:t>3.</w:t>
            </w:r>
            <w:proofErr w:type="gramStart"/>
            <w:r w:rsidRPr="0042474D">
              <w:rPr>
                <w:lang w:val="en-US"/>
              </w:rPr>
              <w:t>5</w:t>
            </w:r>
            <w:r w:rsidR="00A156C0" w:rsidRPr="0042474D">
              <w:rPr>
                <w:lang w:val="en-US"/>
              </w:rPr>
              <w:t>.</w:t>
            </w:r>
            <w:r w:rsidR="00460653" w:rsidRPr="0042474D">
              <w:rPr>
                <w:lang w:val="en-US"/>
              </w:rPr>
              <w:t>Lucrările</w:t>
            </w:r>
            <w:proofErr w:type="gramEnd"/>
            <w:r w:rsidR="00460653" w:rsidRPr="0042474D">
              <w:rPr>
                <w:lang w:val="en-US"/>
              </w:rPr>
              <w:t xml:space="preserve"> nu </w:t>
            </w:r>
            <w:proofErr w:type="spellStart"/>
            <w:r w:rsidR="00183D79" w:rsidRPr="0042474D">
              <w:rPr>
                <w:lang w:val="en-US"/>
              </w:rPr>
              <w:t>vor</w:t>
            </w:r>
            <w:proofErr w:type="spellEnd"/>
            <w:r w:rsidR="00183D79" w:rsidRPr="0042474D">
              <w:rPr>
                <w:lang w:val="en-US"/>
              </w:rPr>
              <w:t xml:space="preserve"> fi considerate </w:t>
            </w:r>
            <w:proofErr w:type="spellStart"/>
            <w:r w:rsidR="00183D79" w:rsidRPr="0042474D">
              <w:rPr>
                <w:lang w:val="en-US"/>
              </w:rPr>
              <w:t>finalizate</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183D79" w:rsidRPr="0042474D">
              <w:rPr>
                <w:lang w:val="en-US"/>
              </w:rPr>
              <w:t xml:space="preserve"> </w:t>
            </w:r>
            <w:proofErr w:type="spellStart"/>
            <w:r w:rsidR="00183D79" w:rsidRPr="0042474D">
              <w:rPr>
                <w:lang w:val="en-US"/>
              </w:rPr>
              <w:t>câ</w:t>
            </w:r>
            <w:r w:rsidR="00460653" w:rsidRPr="0042474D">
              <w:rPr>
                <w:lang w:val="en-US"/>
              </w:rPr>
              <w:t>nd</w:t>
            </w:r>
            <w:proofErr w:type="spellEnd"/>
            <w:r w:rsidR="00460653" w:rsidRPr="0042474D">
              <w:rPr>
                <w:lang w:val="en-US"/>
              </w:rPr>
              <w:t xml:space="preserve"> </w:t>
            </w:r>
            <w:proofErr w:type="spellStart"/>
            <w:r w:rsidR="00460653" w:rsidRPr="0042474D">
              <w:rPr>
                <w:lang w:val="en-US"/>
              </w:rPr>
              <w:t>procesul</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semnat</w:t>
            </w:r>
            <w:proofErr w:type="spellEnd"/>
            <w:r w:rsidR="00460653" w:rsidRPr="0042474D">
              <w:rPr>
                <w:lang w:val="en-US"/>
              </w:rPr>
              <w:t xml:space="preserve"> de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confirmă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r w:rsidR="00A946E0" w:rsidRPr="0042474D">
              <w:rPr>
                <w:lang w:val="en-US"/>
              </w:rPr>
              <w:t xml:space="preserve">conform </w:t>
            </w:r>
            <w:proofErr w:type="spellStart"/>
            <w:r w:rsidR="00A946E0" w:rsidRPr="0042474D">
              <w:rPr>
                <w:lang w:val="en-US"/>
              </w:rPr>
              <w:t>contractului</w:t>
            </w:r>
            <w:proofErr w:type="spellEnd"/>
            <w:r w:rsidR="00A946E0" w:rsidRPr="0042474D">
              <w:rPr>
                <w:lang w:val="en-US"/>
              </w:rPr>
              <w:t>.</w:t>
            </w:r>
          </w:p>
          <w:p w14:paraId="1925FC36" w14:textId="77777777" w:rsidR="00267805" w:rsidRPr="0042474D" w:rsidRDefault="00316769" w:rsidP="00A101F6">
            <w:pPr>
              <w:pStyle w:val="af3"/>
              <w:tabs>
                <w:tab w:val="left" w:pos="37"/>
              </w:tabs>
              <w:spacing w:line="276" w:lineRule="auto"/>
              <w:ind w:firstLine="0"/>
              <w:rPr>
                <w:lang w:val="en-US"/>
              </w:rPr>
            </w:pPr>
            <w:r w:rsidRPr="0042474D">
              <w:rPr>
                <w:lang w:val="en-US"/>
              </w:rPr>
              <w:lastRenderedPageBreak/>
              <w:t>3.</w:t>
            </w:r>
            <w:proofErr w:type="gramStart"/>
            <w:r w:rsidRPr="0042474D">
              <w:rPr>
                <w:lang w:val="en-US"/>
              </w:rPr>
              <w:t>6</w:t>
            </w:r>
            <w:r w:rsidR="00A227F2" w:rsidRPr="0042474D">
              <w:rPr>
                <w:lang w:val="en-US"/>
              </w:rPr>
              <w:t>.Garanţia</w:t>
            </w:r>
            <w:proofErr w:type="gramEnd"/>
            <w:r w:rsidR="00A227F2" w:rsidRPr="0042474D">
              <w:rPr>
                <w:lang w:val="en-US"/>
              </w:rPr>
              <w:t xml:space="preserve"> de </w:t>
            </w:r>
            <w:proofErr w:type="spellStart"/>
            <w:r w:rsidR="00A227F2" w:rsidRPr="0042474D">
              <w:rPr>
                <w:lang w:val="en-US"/>
              </w:rPr>
              <w:t>bună</w:t>
            </w:r>
            <w:proofErr w:type="spellEnd"/>
            <w:r w:rsidR="00A227F2" w:rsidRPr="0042474D">
              <w:rPr>
                <w:lang w:val="en-US"/>
              </w:rPr>
              <w:t xml:space="preserve"> </w:t>
            </w:r>
            <w:proofErr w:type="spellStart"/>
            <w:r w:rsidR="00A227F2" w:rsidRPr="0042474D">
              <w:rPr>
                <w:lang w:val="en-US"/>
              </w:rPr>
              <w:t>execuţie</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w:t>
            </w:r>
            <w:proofErr w:type="spellStart"/>
            <w:r w:rsidR="00A227F2" w:rsidRPr="0042474D">
              <w:rPr>
                <w:lang w:val="en-US"/>
              </w:rPr>
              <w:t>restitui</w:t>
            </w:r>
            <w:proofErr w:type="spellEnd"/>
            <w:r w:rsidR="00A227F2" w:rsidRPr="0042474D">
              <w:rPr>
                <w:lang w:val="en-US"/>
              </w:rPr>
              <w:t xml:space="preserve"> </w:t>
            </w:r>
            <w:proofErr w:type="spellStart"/>
            <w:r w:rsidR="00A227F2" w:rsidRPr="0042474D">
              <w:rPr>
                <w:lang w:val="en-US"/>
              </w:rPr>
              <w:t>Antreprenorului</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baza</w:t>
            </w:r>
            <w:proofErr w:type="spellEnd"/>
            <w:r w:rsidR="00A227F2" w:rsidRPr="0042474D">
              <w:rPr>
                <w:lang w:val="en-US"/>
              </w:rPr>
              <w:t xml:space="preserve"> </w:t>
            </w:r>
            <w:proofErr w:type="spellStart"/>
            <w:r w:rsidR="00A227F2" w:rsidRPr="0042474D">
              <w:rPr>
                <w:lang w:val="en-US"/>
              </w:rPr>
              <w:t>notificării</w:t>
            </w:r>
            <w:proofErr w:type="spellEnd"/>
            <w:r w:rsidR="00A227F2" w:rsidRPr="0042474D">
              <w:rPr>
                <w:lang w:val="en-US"/>
              </w:rPr>
              <w:t xml:space="preserve"> </w:t>
            </w:r>
            <w:proofErr w:type="spellStart"/>
            <w:r w:rsidR="00A227F2" w:rsidRPr="0042474D">
              <w:rPr>
                <w:lang w:val="en-US"/>
              </w:rPr>
              <w:t>Beneficiarului</w:t>
            </w:r>
            <w:proofErr w:type="spellEnd"/>
            <w:r w:rsidR="00A227F2" w:rsidRPr="0042474D">
              <w:rPr>
                <w:lang w:val="en-US"/>
              </w:rPr>
              <w:t xml:space="preserve"> </w:t>
            </w:r>
            <w:proofErr w:type="spellStart"/>
            <w:r w:rsidR="00A227F2" w:rsidRPr="0042474D">
              <w:rPr>
                <w:lang w:val="en-US"/>
              </w:rPr>
              <w:t>către</w:t>
            </w:r>
            <w:proofErr w:type="spellEnd"/>
            <w:r w:rsidR="00A227F2" w:rsidRPr="0042474D">
              <w:rPr>
                <w:lang w:val="en-US"/>
              </w:rPr>
              <w:t xml:space="preserve"> </w:t>
            </w:r>
            <w:proofErr w:type="spellStart"/>
            <w:r w:rsidR="00A227F2" w:rsidRPr="0042474D">
              <w:rPr>
                <w:lang w:val="en-US"/>
              </w:rPr>
              <w:t>agentul</w:t>
            </w:r>
            <w:proofErr w:type="spellEnd"/>
            <w:r w:rsidR="00A227F2" w:rsidRPr="0042474D">
              <w:rPr>
                <w:lang w:val="en-US"/>
              </w:rPr>
              <w:t xml:space="preserve"> </w:t>
            </w:r>
            <w:proofErr w:type="spellStart"/>
            <w:r w:rsidR="00A227F2" w:rsidRPr="0042474D">
              <w:rPr>
                <w:lang w:val="en-US"/>
              </w:rPr>
              <w:t>bancar</w:t>
            </w:r>
            <w:proofErr w:type="spellEnd"/>
            <w:r w:rsidR="00A227F2" w:rsidRPr="0042474D">
              <w:rPr>
                <w:lang w:val="en-US"/>
              </w:rPr>
              <w:t xml:space="preserve">. </w:t>
            </w:r>
            <w:proofErr w:type="spellStart"/>
            <w:r w:rsidR="00A227F2" w:rsidRPr="0042474D">
              <w:rPr>
                <w:lang w:val="en-US"/>
              </w:rPr>
              <w:t>Notificarea</w:t>
            </w:r>
            <w:proofErr w:type="spellEnd"/>
            <w:r w:rsidR="00A227F2" w:rsidRPr="0042474D">
              <w:rPr>
                <w:lang w:val="en-US"/>
              </w:rPr>
              <w:t xml:space="preserve"> se </w:t>
            </w:r>
            <w:proofErr w:type="spellStart"/>
            <w:r w:rsidR="00A227F2" w:rsidRPr="0042474D">
              <w:rPr>
                <w:lang w:val="en-US"/>
              </w:rPr>
              <w:t>va</w:t>
            </w:r>
            <w:proofErr w:type="spellEnd"/>
            <w:r w:rsidR="00A227F2" w:rsidRPr="0042474D">
              <w:rPr>
                <w:lang w:val="en-US"/>
              </w:rPr>
              <w:t xml:space="preserve"> face </w:t>
            </w:r>
            <w:proofErr w:type="spellStart"/>
            <w:r w:rsidR="00A227F2" w:rsidRPr="0042474D">
              <w:rPr>
                <w:lang w:val="en-US"/>
              </w:rPr>
              <w:t>după</w:t>
            </w:r>
            <w:proofErr w:type="spellEnd"/>
            <w:r w:rsidR="00A227F2" w:rsidRPr="0042474D">
              <w:rPr>
                <w:lang w:val="en-US"/>
              </w:rPr>
              <w:t xml:space="preserve"> </w:t>
            </w:r>
            <w:proofErr w:type="spellStart"/>
            <w:r w:rsidR="00A227F2" w:rsidRPr="0042474D">
              <w:rPr>
                <w:lang w:val="en-US"/>
              </w:rPr>
              <w:t>semnarea</w:t>
            </w:r>
            <w:proofErr w:type="spellEnd"/>
            <w:r w:rsidR="00A227F2" w:rsidRPr="0042474D">
              <w:rPr>
                <w:lang w:val="en-US"/>
              </w:rPr>
              <w:t xml:space="preserve"> </w:t>
            </w:r>
            <w:proofErr w:type="spellStart"/>
            <w:r w:rsidR="00A227F2" w:rsidRPr="0042474D">
              <w:rPr>
                <w:lang w:val="en-US"/>
              </w:rPr>
              <w:t>procesului</w:t>
            </w:r>
            <w:proofErr w:type="spellEnd"/>
            <w:r w:rsidR="00A227F2" w:rsidRPr="0042474D">
              <w:rPr>
                <w:lang w:val="en-US"/>
              </w:rPr>
              <w:t xml:space="preserve">-verbal de </w:t>
            </w:r>
            <w:proofErr w:type="spellStart"/>
            <w:r w:rsidR="00A227F2" w:rsidRPr="0042474D">
              <w:rPr>
                <w:lang w:val="en-US"/>
              </w:rPr>
              <w:t>recepţie</w:t>
            </w:r>
            <w:proofErr w:type="spellEnd"/>
            <w:r w:rsidR="00A227F2" w:rsidRPr="0042474D">
              <w:rPr>
                <w:lang w:val="en-US"/>
              </w:rPr>
              <w:t xml:space="preserve"> la </w:t>
            </w:r>
            <w:proofErr w:type="spellStart"/>
            <w:r w:rsidR="00A227F2" w:rsidRPr="0042474D">
              <w:rPr>
                <w:lang w:val="en-US"/>
              </w:rPr>
              <w:t>terminarea</w:t>
            </w:r>
            <w:proofErr w:type="spellEnd"/>
            <w:r w:rsidR="00A227F2" w:rsidRPr="0042474D">
              <w:rPr>
                <w:lang w:val="en-US"/>
              </w:rPr>
              <w:t xml:space="preserve"> </w:t>
            </w:r>
            <w:proofErr w:type="spellStart"/>
            <w:r w:rsidR="00A227F2" w:rsidRPr="0042474D">
              <w:rPr>
                <w:lang w:val="en-US"/>
              </w:rPr>
              <w:t>lucrărilor</w:t>
            </w:r>
            <w:proofErr w:type="spellEnd"/>
            <w:r w:rsidR="00A227F2" w:rsidRPr="0042474D">
              <w:rPr>
                <w:lang w:val="en-US"/>
              </w:rPr>
              <w:t xml:space="preserve"> </w:t>
            </w:r>
            <w:proofErr w:type="spellStart"/>
            <w:r w:rsidR="00A227F2" w:rsidRPr="0042474D">
              <w:rPr>
                <w:lang w:val="en-US"/>
              </w:rPr>
              <w:t>în</w:t>
            </w:r>
            <w:proofErr w:type="spellEnd"/>
            <w:r w:rsidR="00A227F2" w:rsidRPr="0042474D">
              <w:rPr>
                <w:lang w:val="en-US"/>
              </w:rPr>
              <w:t xml:space="preserve"> </w:t>
            </w:r>
            <w:proofErr w:type="spellStart"/>
            <w:r w:rsidR="00A227F2" w:rsidRPr="0042474D">
              <w:rPr>
                <w:lang w:val="en-US"/>
              </w:rPr>
              <w:t>cel</w:t>
            </w:r>
            <w:proofErr w:type="spellEnd"/>
            <w:r w:rsidR="00A227F2" w:rsidRPr="0042474D">
              <w:rPr>
                <w:lang w:val="en-US"/>
              </w:rPr>
              <w:t xml:space="preserve"> </w:t>
            </w:r>
            <w:proofErr w:type="spellStart"/>
            <w:r w:rsidR="00A227F2" w:rsidRPr="0042474D">
              <w:rPr>
                <w:lang w:val="en-US"/>
              </w:rPr>
              <w:t>mult</w:t>
            </w:r>
            <w:proofErr w:type="spellEnd"/>
            <w:r w:rsidR="00A227F2" w:rsidRPr="0042474D">
              <w:rPr>
                <w:lang w:val="en-US"/>
              </w:rPr>
              <w:t xml:space="preserve"> 15 </w:t>
            </w:r>
            <w:proofErr w:type="spellStart"/>
            <w:r w:rsidR="00A227F2" w:rsidRPr="0042474D">
              <w:rPr>
                <w:lang w:val="en-US"/>
              </w:rPr>
              <w:t>zile</w:t>
            </w:r>
            <w:proofErr w:type="spellEnd"/>
            <w:r w:rsidR="00A227F2"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61495F7C" w14:textId="77777777" w:rsidR="00A156C0" w:rsidRPr="0042474D"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42474D" w:rsidRDefault="00A101F6" w:rsidP="00371806">
            <w:pPr>
              <w:pStyle w:val="af3"/>
              <w:tabs>
                <w:tab w:val="left" w:pos="567"/>
              </w:tabs>
              <w:spacing w:line="276" w:lineRule="auto"/>
              <w:ind w:firstLine="0"/>
              <w:rPr>
                <w:lang w:val="en-US"/>
              </w:rPr>
            </w:pPr>
            <w:r w:rsidRPr="0042474D">
              <w:rPr>
                <w:lang w:val="en-US"/>
              </w:rPr>
              <w:t xml:space="preserve">4.3. </w:t>
            </w:r>
            <w:proofErr w:type="spellStart"/>
            <w:r w:rsidR="00D7570D" w:rsidRPr="0042474D">
              <w:rPr>
                <w:lang w:val="en-US"/>
              </w:rPr>
              <w:t>Antreprenorul</w:t>
            </w:r>
            <w:proofErr w:type="spellEnd"/>
            <w:r w:rsidR="00D7570D" w:rsidRPr="0042474D">
              <w:rPr>
                <w:lang w:val="en-US"/>
              </w:rPr>
              <w:t xml:space="preserve"> are </w:t>
            </w:r>
            <w:proofErr w:type="spellStart"/>
            <w:r w:rsidR="00D7570D" w:rsidRPr="0042474D">
              <w:rPr>
                <w:lang w:val="en-US"/>
              </w:rPr>
              <w:t>obligația</w:t>
            </w:r>
            <w:proofErr w:type="spellEnd"/>
            <w:r w:rsidR="00D7570D" w:rsidRPr="0042474D">
              <w:rPr>
                <w:lang w:val="en-US"/>
              </w:rPr>
              <w:t xml:space="preserve"> de a </w:t>
            </w:r>
            <w:proofErr w:type="spellStart"/>
            <w:r w:rsidR="00D7570D" w:rsidRPr="0042474D">
              <w:rPr>
                <w:lang w:val="en-US"/>
              </w:rPr>
              <w:t>supraveghea</w:t>
            </w:r>
            <w:proofErr w:type="spellEnd"/>
            <w:r w:rsidR="00D7570D" w:rsidRPr="0042474D">
              <w:rPr>
                <w:lang w:val="en-US"/>
              </w:rPr>
              <w:t xml:space="preserve"> </w:t>
            </w:r>
            <w:proofErr w:type="spellStart"/>
            <w:r w:rsidR="00D7570D" w:rsidRPr="0042474D">
              <w:rPr>
                <w:lang w:val="en-US"/>
              </w:rPr>
              <w:t>lucrările</w:t>
            </w:r>
            <w:proofErr w:type="spellEnd"/>
            <w:r w:rsidR="00D7570D" w:rsidRPr="0042474D">
              <w:rPr>
                <w:lang w:val="en-US"/>
              </w:rPr>
              <w:t xml:space="preserve">, de </w:t>
            </w:r>
            <w:proofErr w:type="gramStart"/>
            <w:r w:rsidR="00D7570D" w:rsidRPr="0042474D">
              <w:rPr>
                <w:lang w:val="en-US"/>
              </w:rPr>
              <w:t>a</w:t>
            </w:r>
            <w:proofErr w:type="gramEnd"/>
            <w:r w:rsidR="00D7570D" w:rsidRPr="0042474D">
              <w:rPr>
                <w:lang w:val="en-US"/>
              </w:rPr>
              <w:t xml:space="preserve"> </w:t>
            </w:r>
            <w:proofErr w:type="spellStart"/>
            <w:r w:rsidR="00D7570D" w:rsidRPr="0042474D">
              <w:rPr>
                <w:lang w:val="en-US"/>
              </w:rPr>
              <w:t>asigura</w:t>
            </w:r>
            <w:proofErr w:type="spellEnd"/>
            <w:r w:rsidR="00D7570D" w:rsidRPr="0042474D">
              <w:rPr>
                <w:lang w:val="en-US"/>
              </w:rPr>
              <w:t xml:space="preserve"> </w:t>
            </w:r>
            <w:proofErr w:type="spellStart"/>
            <w:r w:rsidR="00D7570D" w:rsidRPr="0042474D">
              <w:rPr>
                <w:lang w:val="en-US"/>
              </w:rPr>
              <w:t>forța</w:t>
            </w:r>
            <w:proofErr w:type="spellEnd"/>
            <w:r w:rsidR="00D7570D" w:rsidRPr="0042474D">
              <w:rPr>
                <w:lang w:val="en-US"/>
              </w:rPr>
              <w:t xml:space="preserve"> de </w:t>
            </w:r>
            <w:proofErr w:type="spellStart"/>
            <w:r w:rsidR="00D7570D" w:rsidRPr="0042474D">
              <w:rPr>
                <w:lang w:val="en-US"/>
              </w:rPr>
              <w:t>muncă</w:t>
            </w:r>
            <w:proofErr w:type="spellEnd"/>
            <w:r w:rsidR="00D7570D" w:rsidRPr="0042474D">
              <w:rPr>
                <w:lang w:val="en-US"/>
              </w:rPr>
              <w:t xml:space="preserve">, </w:t>
            </w:r>
            <w:proofErr w:type="spellStart"/>
            <w:r w:rsidR="00D7570D" w:rsidRPr="0042474D">
              <w:rPr>
                <w:lang w:val="en-US"/>
              </w:rPr>
              <w:t>materialele</w:t>
            </w:r>
            <w:proofErr w:type="spellEnd"/>
            <w:r w:rsidR="00D7570D" w:rsidRPr="0042474D">
              <w:rPr>
                <w:lang w:val="en-US"/>
              </w:rPr>
              <w:t xml:space="preserve">, </w:t>
            </w:r>
            <w:proofErr w:type="spellStart"/>
            <w:r w:rsidR="00D7570D" w:rsidRPr="0042474D">
              <w:rPr>
                <w:lang w:val="en-US"/>
              </w:rPr>
              <w:t>instalațiile</w:t>
            </w:r>
            <w:proofErr w:type="spellEnd"/>
            <w:r w:rsidR="00D7570D" w:rsidRPr="0042474D">
              <w:rPr>
                <w:lang w:val="en-US"/>
              </w:rPr>
              <w:t xml:space="preserve">, </w:t>
            </w:r>
            <w:proofErr w:type="spellStart"/>
            <w:r w:rsidR="00D7570D" w:rsidRPr="0042474D">
              <w:rPr>
                <w:lang w:val="en-US"/>
              </w:rPr>
              <w:t>echipamentele</w:t>
            </w:r>
            <w:proofErr w:type="spellEnd"/>
            <w:r w:rsidR="00D7570D" w:rsidRPr="0042474D">
              <w:rPr>
                <w:lang w:val="en-US"/>
              </w:rPr>
              <w:t xml:space="preserv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toate</w:t>
            </w:r>
            <w:proofErr w:type="spellEnd"/>
            <w:r w:rsidR="00D7570D" w:rsidRPr="0042474D">
              <w:rPr>
                <w:lang w:val="en-US"/>
              </w:rPr>
              <w:t xml:space="preserve"> </w:t>
            </w:r>
            <w:proofErr w:type="spellStart"/>
            <w:r w:rsidR="00D7570D" w:rsidRPr="0042474D">
              <w:rPr>
                <w:lang w:val="en-US"/>
              </w:rPr>
              <w:t>celelalte</w:t>
            </w:r>
            <w:proofErr w:type="spellEnd"/>
            <w:r w:rsidR="00D7570D" w:rsidRPr="0042474D">
              <w:rPr>
                <w:lang w:val="en-US"/>
              </w:rPr>
              <w:t xml:space="preserve"> </w:t>
            </w:r>
            <w:proofErr w:type="spellStart"/>
            <w:r w:rsidR="00D7570D" w:rsidRPr="0042474D">
              <w:rPr>
                <w:lang w:val="en-US"/>
              </w:rPr>
              <w:t>obiecte</w:t>
            </w:r>
            <w:proofErr w:type="spellEnd"/>
            <w:r w:rsidR="00D7570D" w:rsidRPr="0042474D">
              <w:rPr>
                <w:lang w:val="en-US"/>
              </w:rPr>
              <w:t xml:space="preserve"> fie de </w:t>
            </w:r>
            <w:proofErr w:type="spellStart"/>
            <w:r w:rsidR="00D7570D" w:rsidRPr="0042474D">
              <w:rPr>
                <w:lang w:val="en-US"/>
              </w:rPr>
              <w:t>natură</w:t>
            </w:r>
            <w:proofErr w:type="spellEnd"/>
            <w:r w:rsidR="00D7570D" w:rsidRPr="0042474D">
              <w:rPr>
                <w:lang w:val="en-US"/>
              </w:rPr>
              <w:t xml:space="preserve"> </w:t>
            </w:r>
            <w:proofErr w:type="spellStart"/>
            <w:r w:rsidR="00D7570D" w:rsidRPr="0042474D">
              <w:rPr>
                <w:lang w:val="en-US"/>
              </w:rPr>
              <w:t>provizorie</w:t>
            </w:r>
            <w:proofErr w:type="spellEnd"/>
            <w:r w:rsidR="00D7570D" w:rsidRPr="0042474D">
              <w:rPr>
                <w:lang w:val="en-US"/>
              </w:rPr>
              <w:t xml:space="preserve">, fie definitive </w:t>
            </w:r>
            <w:proofErr w:type="spellStart"/>
            <w:r w:rsidR="00D7570D" w:rsidRPr="0042474D">
              <w:rPr>
                <w:lang w:val="en-US"/>
              </w:rPr>
              <w:t>cerute</w:t>
            </w:r>
            <w:proofErr w:type="spellEnd"/>
            <w:r w:rsidR="00D7570D" w:rsidRPr="0042474D">
              <w:rPr>
                <w:lang w:val="en-US"/>
              </w:rPr>
              <w:t xml:space="preserve"> de </w:t>
            </w:r>
            <w:proofErr w:type="spellStart"/>
            <w:r w:rsidR="00D7570D" w:rsidRPr="0042474D">
              <w:rPr>
                <w:lang w:val="en-US"/>
              </w:rPr>
              <w:t>și</w:t>
            </w:r>
            <w:proofErr w:type="spellEnd"/>
            <w:r w:rsidR="00D7570D" w:rsidRPr="0042474D">
              <w:rPr>
                <w:lang w:val="en-US"/>
              </w:rPr>
              <w:t xml:space="preserve"> </w:t>
            </w:r>
            <w:proofErr w:type="spellStart"/>
            <w:r w:rsidR="00D7570D" w:rsidRPr="0042474D">
              <w:rPr>
                <w:lang w:val="en-US"/>
              </w:rPr>
              <w:t>pentru</w:t>
            </w:r>
            <w:proofErr w:type="spellEnd"/>
            <w:r w:rsidR="00D7570D" w:rsidRPr="0042474D">
              <w:rPr>
                <w:lang w:val="en-US"/>
              </w:rPr>
              <w:t xml:space="preserve"> contract, </w:t>
            </w:r>
            <w:proofErr w:type="spellStart"/>
            <w:r w:rsidR="00D7570D" w:rsidRPr="0042474D">
              <w:rPr>
                <w:lang w:val="en-US"/>
              </w:rPr>
              <w:t>în</w:t>
            </w:r>
            <w:proofErr w:type="spellEnd"/>
            <w:r w:rsidR="00D7570D" w:rsidRPr="0042474D">
              <w:rPr>
                <w:lang w:val="en-US"/>
              </w:rPr>
              <w:t xml:space="preserve"> </w:t>
            </w:r>
            <w:proofErr w:type="spellStart"/>
            <w:r w:rsidR="00D7570D" w:rsidRPr="0042474D">
              <w:rPr>
                <w:lang w:val="en-US"/>
              </w:rPr>
              <w:t>măsura</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care </w:t>
            </w:r>
            <w:proofErr w:type="spellStart"/>
            <w:r w:rsidR="00D7570D" w:rsidRPr="0042474D">
              <w:rPr>
                <w:lang w:val="en-US"/>
              </w:rPr>
              <w:t>necesitatea</w:t>
            </w:r>
            <w:proofErr w:type="spellEnd"/>
            <w:r w:rsidR="00D7570D" w:rsidRPr="0042474D">
              <w:rPr>
                <w:lang w:val="en-US"/>
              </w:rPr>
              <w:t xml:space="preserve"> </w:t>
            </w:r>
            <w:proofErr w:type="spellStart"/>
            <w:r w:rsidR="00D7570D" w:rsidRPr="0042474D">
              <w:rPr>
                <w:lang w:val="en-US"/>
              </w:rPr>
              <w:t>asigurării</w:t>
            </w:r>
            <w:proofErr w:type="spellEnd"/>
            <w:r w:rsidR="00D7570D" w:rsidRPr="0042474D">
              <w:rPr>
                <w:lang w:val="en-US"/>
              </w:rPr>
              <w:t xml:space="preserve"> </w:t>
            </w:r>
            <w:proofErr w:type="spellStart"/>
            <w:r w:rsidR="00D7570D" w:rsidRPr="0042474D">
              <w:rPr>
                <w:lang w:val="en-US"/>
              </w:rPr>
              <w:t>acestora</w:t>
            </w:r>
            <w:proofErr w:type="spellEnd"/>
            <w:r w:rsidR="00D7570D" w:rsidRPr="0042474D">
              <w:rPr>
                <w:lang w:val="en-US"/>
              </w:rPr>
              <w:t xml:space="preserve"> </w:t>
            </w:r>
            <w:proofErr w:type="spellStart"/>
            <w:r w:rsidR="00D7570D" w:rsidRPr="0042474D">
              <w:rPr>
                <w:lang w:val="en-US"/>
              </w:rPr>
              <w:t>este</w:t>
            </w:r>
            <w:proofErr w:type="spellEnd"/>
            <w:r w:rsidR="00D7570D" w:rsidRPr="0042474D">
              <w:rPr>
                <w:lang w:val="en-US"/>
              </w:rPr>
              <w:t xml:space="preserve"> </w:t>
            </w:r>
            <w:proofErr w:type="spellStart"/>
            <w:r w:rsidR="00D7570D" w:rsidRPr="0042474D">
              <w:rPr>
                <w:lang w:val="en-US"/>
              </w:rPr>
              <w:t>prevăzută</w:t>
            </w:r>
            <w:proofErr w:type="spellEnd"/>
            <w:r w:rsidR="00D7570D" w:rsidRPr="0042474D">
              <w:rPr>
                <w:lang w:val="en-US"/>
              </w:rPr>
              <w:t xml:space="preserve"> </w:t>
            </w:r>
            <w:proofErr w:type="spellStart"/>
            <w:r w:rsidR="00D7570D" w:rsidRPr="0042474D">
              <w:rPr>
                <w:lang w:val="en-US"/>
              </w:rPr>
              <w:t>în</w:t>
            </w:r>
            <w:proofErr w:type="spellEnd"/>
            <w:r w:rsidR="00D7570D" w:rsidRPr="0042474D">
              <w:rPr>
                <w:lang w:val="en-US"/>
              </w:rPr>
              <w:t xml:space="preserve"> contract </w:t>
            </w:r>
            <w:proofErr w:type="spellStart"/>
            <w:r w:rsidR="00D7570D" w:rsidRPr="0042474D">
              <w:rPr>
                <w:lang w:val="en-US"/>
              </w:rPr>
              <w:t>sau</w:t>
            </w:r>
            <w:proofErr w:type="spellEnd"/>
            <w:r w:rsidR="00D7570D" w:rsidRPr="0042474D">
              <w:rPr>
                <w:lang w:val="en-US"/>
              </w:rPr>
              <w:t xml:space="preserve"> se </w:t>
            </w:r>
            <w:proofErr w:type="spellStart"/>
            <w:r w:rsidR="00D7570D" w:rsidRPr="0042474D">
              <w:rPr>
                <w:lang w:val="en-US"/>
              </w:rPr>
              <w:t>poate</w:t>
            </w:r>
            <w:proofErr w:type="spellEnd"/>
            <w:r w:rsidR="00D7570D" w:rsidRPr="0042474D">
              <w:rPr>
                <w:lang w:val="en-US"/>
              </w:rPr>
              <w:t xml:space="preserve"> deduce </w:t>
            </w:r>
            <w:proofErr w:type="spellStart"/>
            <w:r w:rsidR="00D7570D" w:rsidRPr="0042474D">
              <w:rPr>
                <w:lang w:val="en-US"/>
              </w:rPr>
              <w:t>în</w:t>
            </w:r>
            <w:proofErr w:type="spellEnd"/>
            <w:r w:rsidR="00D7570D" w:rsidRPr="0042474D">
              <w:rPr>
                <w:lang w:val="en-US"/>
              </w:rPr>
              <w:t xml:space="preserve"> mod </w:t>
            </w:r>
            <w:proofErr w:type="spellStart"/>
            <w:r w:rsidR="00D7570D" w:rsidRPr="0042474D">
              <w:rPr>
                <w:lang w:val="en-US"/>
              </w:rPr>
              <w:t>rezonabil</w:t>
            </w:r>
            <w:proofErr w:type="spellEnd"/>
            <w:r w:rsidR="00D7570D" w:rsidRPr="0042474D">
              <w:rPr>
                <w:lang w:val="en-US"/>
              </w:rPr>
              <w:t xml:space="preserve"> din contract.</w:t>
            </w:r>
          </w:p>
          <w:p w14:paraId="41447BBF"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4.4. </w:t>
            </w:r>
            <w:proofErr w:type="spellStart"/>
            <w:r w:rsidR="00460653" w:rsidRPr="0042474D">
              <w:rPr>
                <w:lang w:val="en-US"/>
              </w:rPr>
              <w:t>Documentaţia</w:t>
            </w:r>
            <w:proofErr w:type="spellEnd"/>
            <w:r w:rsidR="00460653" w:rsidRPr="0042474D">
              <w:rPr>
                <w:lang w:val="en-US"/>
              </w:rPr>
              <w:t xml:space="preserve">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se </w:t>
            </w:r>
            <w:proofErr w:type="spellStart"/>
            <w:r w:rsidR="00460653" w:rsidRPr="0042474D">
              <w:rPr>
                <w:lang w:val="en-US"/>
              </w:rPr>
              <w:t>repartizează</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w:t>
            </w:r>
          </w:p>
          <w:p w14:paraId="7B4C1AE3" w14:textId="77777777" w:rsidR="00460653" w:rsidRPr="00FF430B" w:rsidRDefault="00460653" w:rsidP="00134E8B">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42474D" w:rsidRDefault="00A101F6" w:rsidP="00196AB4">
            <w:pPr>
              <w:pStyle w:val="af3"/>
              <w:tabs>
                <w:tab w:val="left" w:pos="567"/>
              </w:tabs>
              <w:spacing w:line="276" w:lineRule="auto"/>
              <w:ind w:firstLine="0"/>
              <w:rPr>
                <w:lang w:val="en-US"/>
              </w:rPr>
            </w:pPr>
            <w:r w:rsidRPr="0042474D">
              <w:rPr>
                <w:lang w:val="en-US"/>
              </w:rPr>
              <w:t xml:space="preserve">4.5. </w:t>
            </w:r>
            <w:proofErr w:type="spellStart"/>
            <w:r w:rsidR="00460653" w:rsidRPr="0042474D">
              <w:rPr>
                <w:lang w:val="en-US"/>
              </w:rPr>
              <w:t>Desenele</w:t>
            </w:r>
            <w:proofErr w:type="spellEnd"/>
            <w:r w:rsidR="00460653" w:rsidRPr="0042474D">
              <w:rPr>
                <w:lang w:val="en-US"/>
              </w:rPr>
              <w:t xml:space="preserve">, </w:t>
            </w:r>
            <w:proofErr w:type="spellStart"/>
            <w:r w:rsidR="00460653" w:rsidRPr="0042474D">
              <w:rPr>
                <w:lang w:val="en-US"/>
              </w:rPr>
              <w:t>calculele</w:t>
            </w:r>
            <w:proofErr w:type="spellEnd"/>
            <w:r w:rsidR="00460653" w:rsidRPr="0042474D">
              <w:rPr>
                <w:lang w:val="en-US"/>
              </w:rPr>
              <w:t xml:space="preserve">, </w:t>
            </w:r>
            <w:proofErr w:type="spellStart"/>
            <w:r w:rsidR="00460653" w:rsidRPr="0042474D">
              <w:rPr>
                <w:lang w:val="en-US"/>
              </w:rPr>
              <w:t>verificările</w:t>
            </w:r>
            <w:proofErr w:type="spellEnd"/>
            <w:r w:rsidR="00460653" w:rsidRPr="0042474D">
              <w:rPr>
                <w:lang w:val="en-US"/>
              </w:rPr>
              <w:t xml:space="preserve"> </w:t>
            </w:r>
            <w:proofErr w:type="spellStart"/>
            <w:r w:rsidR="00460653" w:rsidRPr="0042474D">
              <w:rPr>
                <w:lang w:val="en-US"/>
              </w:rPr>
              <w:t>calculelor</w:t>
            </w:r>
            <w:proofErr w:type="spellEnd"/>
            <w:r w:rsidR="00460653" w:rsidRPr="0042474D">
              <w:rPr>
                <w:lang w:val="en-US"/>
              </w:rPr>
              <w:t xml:space="preserve">, </w:t>
            </w:r>
            <w:proofErr w:type="spellStart"/>
            <w:r w:rsidR="00460653" w:rsidRPr="0042474D">
              <w:rPr>
                <w:lang w:val="en-US"/>
              </w:rPr>
              <w:t>caietele</w:t>
            </w:r>
            <w:proofErr w:type="spellEnd"/>
            <w:r w:rsidR="00460653" w:rsidRPr="0042474D">
              <w:rPr>
                <w:lang w:val="en-US"/>
              </w:rPr>
              <w:t xml:space="preserve"> de </w:t>
            </w:r>
            <w:proofErr w:type="spellStart"/>
            <w:r w:rsidR="00460653" w:rsidRPr="0042474D">
              <w:rPr>
                <w:lang w:val="en-US"/>
              </w:rPr>
              <w:t>măsurări</w:t>
            </w:r>
            <w:proofErr w:type="spellEnd"/>
            <w:r w:rsidR="00460653" w:rsidRPr="0042474D">
              <w:rPr>
                <w:lang w:val="en-US"/>
              </w:rPr>
              <w:t xml:space="preserve"> (</w:t>
            </w:r>
            <w:proofErr w:type="spellStart"/>
            <w:r w:rsidR="00460653" w:rsidRPr="0042474D">
              <w:rPr>
                <w:lang w:val="en-US"/>
              </w:rPr>
              <w:t>ataşamentele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pe care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întocmească</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r w:rsidR="00460653" w:rsidRPr="0042474D">
              <w:rPr>
                <w:lang w:val="en-US"/>
              </w:rPr>
              <w:t>s</w:t>
            </w:r>
            <w:r w:rsidR="00183D79" w:rsidRPr="0042474D">
              <w:rPr>
                <w:lang w:val="en-US"/>
              </w:rPr>
              <w:t>u</w:t>
            </w:r>
            <w:r w:rsidR="00460653" w:rsidRPr="0042474D">
              <w:rPr>
                <w:lang w:val="en-US"/>
              </w:rPr>
              <w:t xml:space="preserve">nt </w:t>
            </w:r>
            <w:proofErr w:type="spellStart"/>
            <w:r w:rsidR="00460653" w:rsidRPr="0042474D">
              <w:rPr>
                <w:lang w:val="en-US"/>
              </w:rPr>
              <w:t>cerute</w:t>
            </w:r>
            <w:proofErr w:type="spellEnd"/>
            <w:r w:rsidR="00460653" w:rsidRPr="0042474D">
              <w:rPr>
                <w:lang w:val="en-US"/>
              </w:rPr>
              <w:t xml:space="preserve"> de </w:t>
            </w:r>
            <w:proofErr w:type="spellStart"/>
            <w:r w:rsidR="00460653" w:rsidRPr="0042474D">
              <w:rPr>
                <w:lang w:val="en-US"/>
              </w:rPr>
              <w:t>subantreprenorul</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
          <w:p w14:paraId="56A353E0"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4.6. </w:t>
            </w:r>
            <w:proofErr w:type="spellStart"/>
            <w:r w:rsidR="00460653" w:rsidRPr="0042474D">
              <w:rPr>
                <w:lang w:val="en-US"/>
              </w:rPr>
              <w:t>Oferta</w:t>
            </w:r>
            <w:proofErr w:type="spellEnd"/>
            <w:r w:rsidR="00460653" w:rsidRPr="0042474D">
              <w:rPr>
                <w:lang w:val="en-US"/>
              </w:rPr>
              <w:t xml:space="preserve"> </w:t>
            </w:r>
            <w:proofErr w:type="spellStart"/>
            <w:r w:rsidR="00460653" w:rsidRPr="0042474D">
              <w:rPr>
                <w:lang w:val="en-US"/>
              </w:rPr>
              <w:t>adjudecată</w:t>
            </w:r>
            <w:proofErr w:type="spellEnd"/>
            <w:r w:rsidR="00460653" w:rsidRPr="0042474D">
              <w:rPr>
                <w:lang w:val="en-US"/>
              </w:rPr>
              <w:t xml:space="preserve"> face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din contract. </w:t>
            </w:r>
            <w:proofErr w:type="spellStart"/>
            <w:r w:rsidR="00460653" w:rsidRPr="0042474D">
              <w:rPr>
                <w:lang w:val="en-US"/>
              </w:rPr>
              <w:t>Ea</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corectă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completă</w:t>
            </w:r>
            <w:proofErr w:type="spellEnd"/>
            <w:r w:rsidR="00460653" w:rsidRPr="0042474D">
              <w:rPr>
                <w:lang w:val="en-US"/>
              </w:rPr>
              <w:t xml:space="preserve">. </w:t>
            </w:r>
            <w:proofErr w:type="spellStart"/>
            <w:r w:rsidR="00460653" w:rsidRPr="0042474D">
              <w:rPr>
                <w:lang w:val="en-US"/>
              </w:rPr>
              <w:t>Preţurile</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acoperi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obligaţiunile</w:t>
            </w:r>
            <w:proofErr w:type="spellEnd"/>
            <w:r w:rsidR="00460653" w:rsidRPr="0042474D">
              <w:rPr>
                <w:lang w:val="en-US"/>
              </w:rPr>
              <w:t xml:space="preserve"> din contract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întreţinerea</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
          <w:p w14:paraId="52D590A4"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util</w:t>
            </w:r>
            <w:proofErr w:type="spellEnd"/>
            <w:r w:rsidR="00460653" w:rsidRPr="0042474D">
              <w:rPr>
                <w:lang w:val="en-US"/>
              </w:rPr>
              <w:t xml:space="preserve"> </w:t>
            </w:r>
            <w:proofErr w:type="spellStart"/>
            <w:r w:rsidR="00460653" w:rsidRPr="0042474D">
              <w:rPr>
                <w:lang w:val="en-US"/>
              </w:rPr>
              <w:t>dispoziţii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care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conţină</w:t>
            </w:r>
            <w:proofErr w:type="spellEnd"/>
            <w:r w:rsidR="005D4B79" w:rsidRPr="0042474D">
              <w:rPr>
                <w:lang w:val="en-US"/>
              </w:rPr>
              <w:t xml:space="preserve"> </w:t>
            </w:r>
            <w:proofErr w:type="spellStart"/>
            <w:r w:rsidR="00460653" w:rsidRPr="0042474D">
              <w:rPr>
                <w:lang w:val="en-US"/>
              </w:rPr>
              <w:t>instrucţiuni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aprobări</w:t>
            </w:r>
            <w:proofErr w:type="spellEnd"/>
            <w:r w:rsidR="00460653" w:rsidRPr="0042474D">
              <w:rPr>
                <w:lang w:val="en-US"/>
              </w:rPr>
              <w:t xml:space="preserve">, </w:t>
            </w:r>
            <w:proofErr w:type="spellStart"/>
            <w:r w:rsidR="00460653" w:rsidRPr="0042474D">
              <w:rPr>
                <w:lang w:val="en-US"/>
              </w:rPr>
              <w:t>ordine</w:t>
            </w:r>
            <w:proofErr w:type="spellEnd"/>
            <w:r w:rsidR="00460653" w:rsidRPr="0042474D">
              <w:rPr>
                <w:lang w:val="en-US"/>
              </w:rPr>
              <w:t xml:space="preserve">, directive,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detalii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notifica</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scrisori</w:t>
            </w:r>
            <w:proofErr w:type="spellEnd"/>
            <w:r w:rsidR="00460653" w:rsidRPr="0042474D">
              <w:rPr>
                <w:lang w:val="en-US"/>
              </w:rPr>
              <w:t xml:space="preserve">, de </w:t>
            </w:r>
            <w:proofErr w:type="spellStart"/>
            <w:r w:rsidR="00460653" w:rsidRPr="0042474D">
              <w:rPr>
                <w:lang w:val="en-US"/>
              </w:rPr>
              <w:t>c</w:t>
            </w:r>
            <w:r w:rsidR="00183D79" w:rsidRPr="0042474D">
              <w:rPr>
                <w:lang w:val="en-US"/>
              </w:rPr>
              <w:t>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posibil</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pot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provoace</w:t>
            </w:r>
            <w:proofErr w:type="spellEnd"/>
            <w:r w:rsidR="00460653" w:rsidRPr="0042474D">
              <w:rPr>
                <w:lang w:val="en-US"/>
              </w:rPr>
              <w:t xml:space="preserve"> </w:t>
            </w:r>
            <w:proofErr w:type="spellStart"/>
            <w:r w:rsidR="00460653" w:rsidRPr="0042474D">
              <w:rPr>
                <w:lang w:val="en-US"/>
              </w:rPr>
              <w:t>înt</w:t>
            </w:r>
            <w:r w:rsidR="00183D79" w:rsidRPr="0042474D">
              <w:rPr>
                <w:lang w:val="en-US"/>
              </w:rPr>
              <w:t>â</w:t>
            </w:r>
            <w:r w:rsidR="00460653" w:rsidRPr="0042474D">
              <w:rPr>
                <w:lang w:val="en-US"/>
              </w:rPr>
              <w:t>rzieri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desfăşurarea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Notificarea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conţine</w:t>
            </w:r>
            <w:proofErr w:type="spellEnd"/>
            <w:r w:rsidR="00460653" w:rsidRPr="0042474D">
              <w:rPr>
                <w:lang w:val="en-US"/>
              </w:rPr>
              <w:t xml:space="preserve"> </w:t>
            </w:r>
            <w:proofErr w:type="spellStart"/>
            <w:r w:rsidR="00460653" w:rsidRPr="0042474D">
              <w:rPr>
                <w:lang w:val="en-US"/>
              </w:rPr>
              <w:t>detaliile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se </w:t>
            </w:r>
            <w:proofErr w:type="spellStart"/>
            <w:r w:rsidR="00460653" w:rsidRPr="0042474D">
              <w:rPr>
                <w:lang w:val="en-US"/>
              </w:rPr>
              <w:t>cer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specifica</w:t>
            </w:r>
            <w:proofErr w:type="spellEnd"/>
            <w:r w:rsidR="00460653" w:rsidRPr="0042474D">
              <w:rPr>
                <w:lang w:val="en-US"/>
              </w:rPr>
              <w:t xml:space="preserve"> data la care </w:t>
            </w:r>
            <w:proofErr w:type="spellStart"/>
            <w:r w:rsidR="00460653" w:rsidRPr="0042474D">
              <w:rPr>
                <w:lang w:val="en-US"/>
              </w:rPr>
              <w:t>acestea</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întârzierile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întreruperile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survin</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lipsei</w:t>
            </w:r>
            <w:proofErr w:type="spellEnd"/>
            <w:r w:rsidR="00460653" w:rsidRPr="0042474D">
              <w:rPr>
                <w:lang w:val="en-US"/>
              </w:rPr>
              <w:t xml:space="preserve"> </w:t>
            </w:r>
            <w:proofErr w:type="spellStart"/>
            <w:r w:rsidR="00460653" w:rsidRPr="0042474D">
              <w:rPr>
                <w:lang w:val="en-US"/>
              </w:rPr>
              <w:t>acestor</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
          <w:p w14:paraId="661ABC5E"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4.8.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documentaţie</w:t>
            </w:r>
            <w:proofErr w:type="spellEnd"/>
            <w:r w:rsidR="00460653" w:rsidRPr="0042474D">
              <w:rPr>
                <w:lang w:val="en-US"/>
              </w:rPr>
              <w:t xml:space="preserve"> </w:t>
            </w:r>
            <w:proofErr w:type="spellStart"/>
            <w:r w:rsidR="00460653" w:rsidRPr="0042474D">
              <w:rPr>
                <w:lang w:val="en-US"/>
              </w:rPr>
              <w:t>necesară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pusă</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subantreprenorilor</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plată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termenele</w:t>
            </w:r>
            <w:proofErr w:type="spellEnd"/>
            <w:r w:rsidR="00460653" w:rsidRPr="0042474D">
              <w:rPr>
                <w:lang w:val="en-US"/>
              </w:rPr>
              <w:t xml:space="preserve"> din </w:t>
            </w:r>
            <w:proofErr w:type="spellStart"/>
            <w:r w:rsidR="00460653" w:rsidRPr="0042474D">
              <w:rPr>
                <w:lang w:val="en-US"/>
              </w:rPr>
              <w:t>subcontracte</w:t>
            </w:r>
            <w:proofErr w:type="spellEnd"/>
            <w:r w:rsidR="00460653" w:rsidRPr="0042474D">
              <w:rPr>
                <w:lang w:val="en-US"/>
              </w:rPr>
              <w:t xml:space="preserve"> (</w:t>
            </w:r>
            <w:proofErr w:type="spellStart"/>
            <w:r w:rsidR="00460653" w:rsidRPr="0042474D">
              <w:rPr>
                <w:lang w:val="en-US"/>
              </w:rPr>
              <w:t>contracte</w:t>
            </w:r>
            <w:proofErr w:type="spellEnd"/>
            <w:r w:rsidR="00460653" w:rsidRPr="0042474D">
              <w:rPr>
                <w:lang w:val="en-US"/>
              </w:rPr>
              <w:t xml:space="preserve"> de </w:t>
            </w:r>
            <w:proofErr w:type="spellStart"/>
            <w:r w:rsidR="00460653" w:rsidRPr="0042474D">
              <w:rPr>
                <w:lang w:val="en-US"/>
              </w:rPr>
              <w:t>subantrepriză</w:t>
            </w:r>
            <w:proofErr w:type="spellEnd"/>
            <w:r w:rsidR="00460653" w:rsidRPr="0042474D">
              <w:rPr>
                <w:lang w:val="en-US"/>
              </w:rPr>
              <w:t xml:space="preserve">), </w:t>
            </w:r>
            <w:proofErr w:type="spellStart"/>
            <w:r w:rsidR="00460653" w:rsidRPr="0042474D">
              <w:rPr>
                <w:lang w:val="en-US"/>
              </w:rPr>
              <w:t>stabilite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graficul</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
          <w:p w14:paraId="2AB9455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4.9.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întreţine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construcţiişi</w:t>
            </w:r>
            <w:proofErr w:type="spellEnd"/>
            <w:r w:rsidR="00460653" w:rsidRPr="0042474D">
              <w:rPr>
                <w:lang w:val="en-US"/>
              </w:rPr>
              <w:t xml:space="preserve"> </w:t>
            </w:r>
            <w:proofErr w:type="spellStart"/>
            <w:r w:rsidR="00460653" w:rsidRPr="0042474D">
              <w:rPr>
                <w:lang w:val="en-US"/>
              </w:rPr>
              <w:t>obiectele</w:t>
            </w:r>
            <w:proofErr w:type="spellEnd"/>
            <w:r w:rsidR="00460653" w:rsidRPr="0042474D">
              <w:rPr>
                <w:lang w:val="en-US"/>
              </w:rPr>
              <w:t xml:space="preserve"> cu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provizoriu</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îşi</w:t>
            </w:r>
            <w:proofErr w:type="spellEnd"/>
            <w:r w:rsidR="00460653" w:rsidRPr="0042474D">
              <w:rPr>
                <w:lang w:val="en-US"/>
              </w:rPr>
              <w:t xml:space="preserve"> </w:t>
            </w:r>
            <w:proofErr w:type="spellStart"/>
            <w:r w:rsidR="00460653" w:rsidRPr="0042474D">
              <w:rPr>
                <w:lang w:val="en-US"/>
              </w:rPr>
              <w:t>asumă</w:t>
            </w:r>
            <w:proofErr w:type="spellEnd"/>
            <w:r w:rsidR="00460653" w:rsidRPr="0042474D">
              <w:rPr>
                <w:lang w:val="en-US"/>
              </w:rPr>
              <w:t xml:space="preserve"> </w:t>
            </w:r>
            <w:proofErr w:type="spellStart"/>
            <w:r w:rsidR="00460653" w:rsidRPr="0042474D">
              <w:rPr>
                <w:lang w:val="en-US"/>
              </w:rPr>
              <w:t>întreaga</w:t>
            </w:r>
            <w:proofErr w:type="spellEnd"/>
            <w:r w:rsidR="00460653" w:rsidRPr="0042474D">
              <w:rPr>
                <w:lang w:val="en-US"/>
              </w:rPr>
              <w:t xml:space="preserve"> </w:t>
            </w:r>
            <w:proofErr w:type="spellStart"/>
            <w:r w:rsidR="00460653" w:rsidRPr="0042474D">
              <w:rPr>
                <w:lang w:val="en-US"/>
              </w:rPr>
              <w:t>responsabilitate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operaţiunile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procedeele</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utilizate</w:t>
            </w:r>
            <w:proofErr w:type="spellEnd"/>
            <w:r w:rsidR="00460653" w:rsidRPr="0042474D">
              <w:rPr>
                <w:lang w:val="en-US"/>
              </w:rPr>
              <w:t xml:space="preserve">. </w:t>
            </w:r>
          </w:p>
          <w:p w14:paraId="20A67A6B" w14:textId="77777777" w:rsidR="00460653" w:rsidRPr="0042474D" w:rsidRDefault="00A156C0" w:rsidP="00196AB4">
            <w:pPr>
              <w:pStyle w:val="af3"/>
              <w:tabs>
                <w:tab w:val="left" w:pos="567"/>
              </w:tabs>
              <w:spacing w:line="276" w:lineRule="auto"/>
              <w:ind w:firstLine="0"/>
              <w:rPr>
                <w:lang w:val="en-US"/>
              </w:rPr>
            </w:pPr>
            <w:r w:rsidRPr="0042474D">
              <w:rPr>
                <w:lang w:val="en-US"/>
              </w:rPr>
              <w:t xml:space="preserve">4.10.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2F6A1E" w:rsidRPr="0042474D">
              <w:rPr>
                <w:lang w:val="en-US"/>
              </w:rPr>
              <w:t>atribuirea</w:t>
            </w:r>
            <w:proofErr w:type="spellEnd"/>
            <w:r w:rsidR="002F6A1E" w:rsidRPr="0042474D">
              <w:rPr>
                <w:lang w:val="en-US"/>
              </w:rPr>
              <w:t xml:space="preserve"> </w:t>
            </w:r>
            <w:proofErr w:type="spellStart"/>
            <w:r w:rsidR="00460653" w:rsidRPr="0042474D">
              <w:rPr>
                <w:lang w:val="en-US"/>
              </w:rPr>
              <w:t>ofertei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favoarea</w:t>
            </w:r>
            <w:proofErr w:type="spellEnd"/>
            <w:r w:rsidR="00460653" w:rsidRPr="0042474D">
              <w:rPr>
                <w:lang w:val="en-US"/>
              </w:rPr>
              <w:t xml:space="preserve"> </w:t>
            </w:r>
            <w:proofErr w:type="spellStart"/>
            <w:r w:rsidR="00460653" w:rsidRPr="0042474D">
              <w:rPr>
                <w:lang w:val="en-US"/>
              </w:rPr>
              <w:t>sa</w:t>
            </w:r>
            <w:proofErr w:type="spellEnd"/>
            <w:r w:rsidR="00460653" w:rsidRPr="0042474D">
              <w:rPr>
                <w:lang w:val="en-US"/>
              </w:rPr>
              <w:t xml:space="preserve">, se </w:t>
            </w:r>
            <w:proofErr w:type="spellStart"/>
            <w:r w:rsidR="00460653" w:rsidRPr="0042474D">
              <w:rPr>
                <w:lang w:val="en-US"/>
              </w:rPr>
              <w:t>angajează</w:t>
            </w:r>
            <w:proofErr w:type="spellEnd"/>
            <w:r w:rsidR="00460653" w:rsidRPr="0042474D">
              <w:rPr>
                <w:lang w:val="en-US"/>
              </w:rPr>
              <w:t xml:space="preserve"> </w:t>
            </w:r>
            <w:proofErr w:type="spellStart"/>
            <w:r w:rsidR="00460653" w:rsidRPr="0042474D">
              <w:rPr>
                <w:lang w:val="en-US"/>
              </w:rPr>
              <w:t>să</w:t>
            </w:r>
            <w:proofErr w:type="spellEnd"/>
            <w:r w:rsidR="00BC46B3" w:rsidRPr="0042474D">
              <w:rPr>
                <w:lang w:val="en-US"/>
              </w:rPr>
              <w:t xml:space="preserve"> </w:t>
            </w:r>
            <w:proofErr w:type="spellStart"/>
            <w:r w:rsidR="00BC46B3" w:rsidRPr="0042474D">
              <w:rPr>
                <w:lang w:val="en-US"/>
              </w:rPr>
              <w:t>prezinte</w:t>
            </w:r>
            <w:proofErr w:type="spellEnd"/>
            <w:r w:rsidR="005D4B79" w:rsidRPr="0042474D">
              <w:rPr>
                <w:lang w:val="en-US"/>
              </w:rPr>
              <w:t xml:space="preserve"> </w:t>
            </w:r>
            <w:proofErr w:type="spellStart"/>
            <w:r w:rsidR="00EA64B0" w:rsidRPr="0042474D">
              <w:rPr>
                <w:lang w:val="en-US"/>
              </w:rPr>
              <w:t>garanţia</w:t>
            </w:r>
            <w:proofErr w:type="spellEnd"/>
            <w:r w:rsidR="00EA64B0" w:rsidRPr="0042474D">
              <w:rPr>
                <w:lang w:val="en-US"/>
              </w:rPr>
              <w:t xml:space="preserve"> de </w:t>
            </w:r>
            <w:proofErr w:type="spellStart"/>
            <w:r w:rsidR="00EA64B0" w:rsidRPr="0042474D">
              <w:rPr>
                <w:lang w:val="en-US"/>
              </w:rPr>
              <w:t>bună</w:t>
            </w:r>
            <w:proofErr w:type="spellEnd"/>
            <w:r w:rsidR="00EA64B0" w:rsidRPr="0042474D">
              <w:rPr>
                <w:lang w:val="en-US"/>
              </w:rPr>
              <w:t xml:space="preserve"> </w:t>
            </w:r>
            <w:proofErr w:type="spellStart"/>
            <w:r w:rsidR="00EA64B0" w:rsidRPr="0042474D">
              <w:rPr>
                <w:lang w:val="en-US"/>
              </w:rPr>
              <w:t>execuţie</w:t>
            </w:r>
            <w:proofErr w:type="spellEnd"/>
            <w:r w:rsidR="00EA64B0" w:rsidRPr="0042474D">
              <w:rPr>
                <w:lang w:val="en-US"/>
              </w:rPr>
              <w:t xml:space="preserve"> a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în</w:t>
            </w:r>
            <w:proofErr w:type="spellEnd"/>
            <w:r w:rsidR="00EA64B0" w:rsidRPr="0042474D">
              <w:rPr>
                <w:lang w:val="en-US"/>
              </w:rPr>
              <w:t xml:space="preserve"> </w:t>
            </w:r>
            <w:proofErr w:type="spellStart"/>
            <w:r w:rsidR="00EA64B0" w:rsidRPr="0042474D">
              <w:rPr>
                <w:lang w:val="en-US"/>
              </w:rPr>
              <w:t>cuantum</w:t>
            </w:r>
            <w:proofErr w:type="spellEnd"/>
            <w:r w:rsidR="00EA64B0" w:rsidRPr="0042474D">
              <w:rPr>
                <w:lang w:val="en-US"/>
              </w:rPr>
              <w:t xml:space="preserve"> de __% din </w:t>
            </w:r>
            <w:proofErr w:type="spellStart"/>
            <w:r w:rsidR="00EA64B0" w:rsidRPr="0042474D">
              <w:rPr>
                <w:lang w:val="en-US"/>
              </w:rPr>
              <w:t>valoarea</w:t>
            </w:r>
            <w:proofErr w:type="spellEnd"/>
            <w:r w:rsidR="00EA64B0" w:rsidRPr="0042474D">
              <w:rPr>
                <w:lang w:val="en-US"/>
              </w:rPr>
              <w:t xml:space="preserve"> </w:t>
            </w:r>
            <w:proofErr w:type="spellStart"/>
            <w:r w:rsidR="00EA64B0" w:rsidRPr="0042474D">
              <w:rPr>
                <w:lang w:val="en-US"/>
              </w:rPr>
              <w:t>contractului</w:t>
            </w:r>
            <w:proofErr w:type="spellEnd"/>
            <w:r w:rsidR="00EA64B0" w:rsidRPr="0042474D">
              <w:rPr>
                <w:lang w:val="en-US"/>
              </w:rPr>
              <w:t xml:space="preserve"> </w:t>
            </w:r>
            <w:proofErr w:type="spellStart"/>
            <w:r w:rsidR="00EA64B0" w:rsidRPr="0042474D">
              <w:rPr>
                <w:lang w:val="en-US"/>
              </w:rPr>
              <w:t>atribuit</w:t>
            </w:r>
            <w:proofErr w:type="spellEnd"/>
            <w:r w:rsidR="00EA64B0" w:rsidRPr="0042474D">
              <w:rPr>
                <w:lang w:val="en-US"/>
              </w:rPr>
              <w:t>.</w:t>
            </w:r>
          </w:p>
          <w:p w14:paraId="2DB323DA" w14:textId="77777777" w:rsidR="00267805" w:rsidRPr="0042474D" w:rsidRDefault="00A156C0" w:rsidP="00684D44">
            <w:pPr>
              <w:pStyle w:val="af3"/>
              <w:tabs>
                <w:tab w:val="left" w:pos="567"/>
              </w:tabs>
              <w:spacing w:line="276" w:lineRule="auto"/>
              <w:ind w:firstLine="0"/>
              <w:rPr>
                <w:lang w:val="en-US"/>
              </w:rPr>
            </w:pPr>
            <w:r w:rsidRPr="0042474D">
              <w:rPr>
                <w:lang w:val="en-US"/>
              </w:rPr>
              <w:t>4.11.</w:t>
            </w:r>
            <w:r w:rsidR="00A109E6" w:rsidRPr="0042474D">
              <w:rPr>
                <w:lang w:val="en-US"/>
              </w:rPr>
              <w:t xml:space="preserve"> </w:t>
            </w:r>
            <w:proofErr w:type="spellStart"/>
            <w:r w:rsidR="00A109E6" w:rsidRPr="0042474D">
              <w:rPr>
                <w:lang w:val="en-US"/>
              </w:rPr>
              <w:t>Autoritatea</w:t>
            </w:r>
            <w:proofErr w:type="spellEnd"/>
            <w:r w:rsidR="00A109E6" w:rsidRPr="0042474D">
              <w:rPr>
                <w:lang w:val="en-US"/>
              </w:rPr>
              <w:t xml:space="preserve"> </w:t>
            </w:r>
            <w:proofErr w:type="spellStart"/>
            <w:r w:rsidR="00A109E6" w:rsidRPr="0042474D">
              <w:rPr>
                <w:lang w:val="en-US"/>
              </w:rPr>
              <w:t>contractantă</w:t>
            </w:r>
            <w:proofErr w:type="spellEnd"/>
            <w:r w:rsidR="00A109E6" w:rsidRPr="0042474D">
              <w:rPr>
                <w:lang w:val="en-US"/>
              </w:rPr>
              <w:t xml:space="preserve"> </w:t>
            </w:r>
            <w:proofErr w:type="spellStart"/>
            <w:r w:rsidR="00A109E6" w:rsidRPr="0042474D">
              <w:rPr>
                <w:lang w:val="en-US"/>
              </w:rPr>
              <w:t>eliberează</w:t>
            </w:r>
            <w:proofErr w:type="spellEnd"/>
            <w:r w:rsidR="00A109E6" w:rsidRPr="0042474D">
              <w:rPr>
                <w:lang w:val="en-US"/>
              </w:rPr>
              <w:t>/</w:t>
            </w:r>
            <w:proofErr w:type="spellStart"/>
            <w:r w:rsidR="00A109E6" w:rsidRPr="0042474D">
              <w:rPr>
                <w:lang w:val="en-US"/>
              </w:rPr>
              <w:t>restituie</w:t>
            </w:r>
            <w:proofErr w:type="spellEnd"/>
            <w:r w:rsidR="005D4B79" w:rsidRPr="0042474D">
              <w:rPr>
                <w:lang w:val="en-US"/>
              </w:rPr>
              <w:t xml:space="preserve"> </w:t>
            </w:r>
            <w:proofErr w:type="spellStart"/>
            <w:r w:rsidR="00A109E6" w:rsidRPr="0042474D">
              <w:rPr>
                <w:lang w:val="en-US"/>
              </w:rPr>
              <w:t>g</w:t>
            </w:r>
            <w:r w:rsidR="00460653" w:rsidRPr="0042474D">
              <w:rPr>
                <w:lang w:val="en-US"/>
              </w:rPr>
              <w:t>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procesului</w:t>
            </w:r>
            <w:proofErr w:type="spellEnd"/>
            <w:r w:rsidR="00460653" w:rsidRPr="0042474D">
              <w:rPr>
                <w:lang w:val="en-US"/>
              </w:rPr>
              <w:t xml:space="preserve">-verbal de </w:t>
            </w:r>
            <w:proofErr w:type="spellStart"/>
            <w:r w:rsidR="00460653" w:rsidRPr="0042474D">
              <w:rPr>
                <w:lang w:val="en-US"/>
              </w:rPr>
              <w:t>recepţie</w:t>
            </w:r>
            <w:proofErr w:type="spellEnd"/>
            <w:r w:rsidR="00460653" w:rsidRPr="0042474D">
              <w:rPr>
                <w:lang w:val="en-US"/>
              </w:rPr>
              <w:t xml:space="preserve"> </w:t>
            </w:r>
            <w:proofErr w:type="spellStart"/>
            <w:r w:rsidR="00460653" w:rsidRPr="0042474D">
              <w:rPr>
                <w:lang w:val="en-US"/>
              </w:rPr>
              <w:t>finală</w:t>
            </w:r>
            <w:proofErr w:type="spellEnd"/>
            <w:r w:rsidR="00A109E6" w:rsidRPr="0042474D">
              <w:rPr>
                <w:lang w:val="en-US"/>
              </w:rPr>
              <w:t xml:space="preserve">/ </w:t>
            </w:r>
            <w:proofErr w:type="spellStart"/>
            <w:r w:rsidR="00A109E6" w:rsidRPr="0042474D">
              <w:rPr>
                <w:lang w:val="en-US"/>
              </w:rPr>
              <w:t>procesului</w:t>
            </w:r>
            <w:proofErr w:type="spellEnd"/>
            <w:r w:rsidR="00A109E6" w:rsidRPr="0042474D">
              <w:rPr>
                <w:lang w:val="en-US"/>
              </w:rPr>
              <w:t xml:space="preserve">-verbal la </w:t>
            </w:r>
            <w:proofErr w:type="spellStart"/>
            <w:r w:rsidR="00A109E6" w:rsidRPr="0042474D">
              <w:rPr>
                <w:lang w:val="en-US"/>
              </w:rPr>
              <w:t>terminarea</w:t>
            </w:r>
            <w:proofErr w:type="spellEnd"/>
            <w:r w:rsidR="00A109E6" w:rsidRPr="0042474D">
              <w:rPr>
                <w:lang w:val="en-US"/>
              </w:rPr>
              <w:t xml:space="preserve"> </w:t>
            </w:r>
            <w:proofErr w:type="spellStart"/>
            <w:r w:rsidR="00A109E6"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w:t>
            </w:r>
            <w:proofErr w:type="spellStart"/>
            <w:r w:rsidR="00460653" w:rsidRPr="0042474D">
              <w:rPr>
                <w:lang w:val="en-US"/>
              </w:rPr>
              <w:t>mult</w:t>
            </w:r>
            <w:proofErr w:type="spellEnd"/>
            <w:r w:rsidR="00460653" w:rsidRPr="0042474D">
              <w:rPr>
                <w:lang w:val="en-US"/>
              </w:rPr>
              <w:t xml:space="preserve"> 15 </w:t>
            </w:r>
            <w:proofErr w:type="spellStart"/>
            <w:r w:rsidR="00460653" w:rsidRPr="0042474D">
              <w:rPr>
                <w:lang w:val="en-US"/>
              </w:rPr>
              <w:t>zile</w:t>
            </w:r>
            <w:proofErr w:type="spellEnd"/>
            <w:r w:rsidR="00E838F8" w:rsidRPr="0042474D">
              <w:rPr>
                <w:lang w:val="en-US"/>
              </w:rPr>
              <w:t>.</w:t>
            </w:r>
            <w:r w:rsidR="005D4B79"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cazul</w:t>
            </w:r>
            <w:proofErr w:type="spellEnd"/>
            <w:r w:rsidR="00EB65F6" w:rsidRPr="0042474D">
              <w:rPr>
                <w:lang w:val="en-US"/>
              </w:rPr>
              <w:t xml:space="preserve"> </w:t>
            </w:r>
            <w:proofErr w:type="spellStart"/>
            <w:r w:rsidR="00EB65F6" w:rsidRPr="0042474D">
              <w:rPr>
                <w:lang w:val="en-US"/>
              </w:rPr>
              <w:t>recepţiei</w:t>
            </w:r>
            <w:proofErr w:type="spellEnd"/>
            <w:r w:rsidR="00EB65F6" w:rsidRPr="0042474D">
              <w:rPr>
                <w:lang w:val="en-US"/>
              </w:rPr>
              <w:t xml:space="preserve"> cu </w:t>
            </w:r>
            <w:proofErr w:type="spellStart"/>
            <w:r w:rsidR="00EB65F6" w:rsidRPr="0042474D">
              <w:rPr>
                <w:lang w:val="en-US"/>
              </w:rPr>
              <w:t>obiecţii</w:t>
            </w:r>
            <w:proofErr w:type="spellEnd"/>
            <w:r w:rsidR="00EB65F6" w:rsidRPr="0042474D">
              <w:rPr>
                <w:lang w:val="en-US"/>
              </w:rPr>
              <w:t>,</w:t>
            </w:r>
            <w:r w:rsidR="005D4B79" w:rsidRPr="0042474D">
              <w:rPr>
                <w:lang w:val="en-US"/>
              </w:rPr>
              <w:t xml:space="preserve"> </w:t>
            </w:r>
            <w:proofErr w:type="spellStart"/>
            <w:r w:rsidR="00EB65F6" w:rsidRPr="0042474D">
              <w:rPr>
                <w:lang w:val="en-US"/>
              </w:rPr>
              <w:t>garanţia</w:t>
            </w:r>
            <w:proofErr w:type="spellEnd"/>
            <w:r w:rsidR="00EB65F6" w:rsidRPr="0042474D">
              <w:rPr>
                <w:lang w:val="en-US"/>
              </w:rPr>
              <w:t xml:space="preserve"> se </w:t>
            </w:r>
            <w:proofErr w:type="spellStart"/>
            <w:r w:rsidR="00EB65F6" w:rsidRPr="0042474D">
              <w:rPr>
                <w:lang w:val="en-US"/>
              </w:rPr>
              <w:t>va</w:t>
            </w:r>
            <w:proofErr w:type="spellEnd"/>
            <w:r w:rsidR="00EB65F6" w:rsidRPr="0042474D">
              <w:rPr>
                <w:lang w:val="en-US"/>
              </w:rPr>
              <w:t xml:space="preserve"> </w:t>
            </w:r>
            <w:proofErr w:type="spellStart"/>
            <w:r w:rsidR="00EB65F6" w:rsidRPr="0042474D">
              <w:rPr>
                <w:lang w:val="en-US"/>
              </w:rPr>
              <w:t>restitui</w:t>
            </w:r>
            <w:proofErr w:type="spellEnd"/>
            <w:r w:rsidR="00EB65F6" w:rsidRPr="0042474D">
              <w:rPr>
                <w:lang w:val="en-US"/>
              </w:rPr>
              <w:t xml:space="preserve"> </w:t>
            </w:r>
            <w:proofErr w:type="spellStart"/>
            <w:r w:rsidR="00EB65F6" w:rsidRPr="0042474D">
              <w:rPr>
                <w:lang w:val="en-US"/>
              </w:rPr>
              <w:t>în</w:t>
            </w:r>
            <w:proofErr w:type="spellEnd"/>
            <w:r w:rsidR="00EB65F6" w:rsidRPr="0042474D">
              <w:rPr>
                <w:lang w:val="en-US"/>
              </w:rPr>
              <w:t xml:space="preserve"> </w:t>
            </w:r>
            <w:proofErr w:type="spellStart"/>
            <w:r w:rsidR="00EB65F6" w:rsidRPr="0042474D">
              <w:rPr>
                <w:lang w:val="en-US"/>
              </w:rPr>
              <w:t>cel</w:t>
            </w:r>
            <w:proofErr w:type="spellEnd"/>
            <w:r w:rsidR="00EB65F6" w:rsidRPr="0042474D">
              <w:rPr>
                <w:lang w:val="en-US"/>
              </w:rPr>
              <w:t xml:space="preserve"> </w:t>
            </w:r>
            <w:proofErr w:type="spellStart"/>
            <w:r w:rsidR="00EB65F6" w:rsidRPr="0042474D">
              <w:rPr>
                <w:lang w:val="en-US"/>
              </w:rPr>
              <w:t>mult</w:t>
            </w:r>
            <w:proofErr w:type="spellEnd"/>
            <w:r w:rsidR="00EB65F6" w:rsidRPr="0042474D">
              <w:rPr>
                <w:lang w:val="en-US"/>
              </w:rPr>
              <w:t xml:space="preserve"> 15 </w:t>
            </w:r>
            <w:proofErr w:type="spellStart"/>
            <w:r w:rsidR="00EB65F6" w:rsidRPr="0042474D">
              <w:rPr>
                <w:lang w:val="en-US"/>
              </w:rPr>
              <w:t>zile</w:t>
            </w:r>
            <w:proofErr w:type="spellEnd"/>
            <w:r w:rsidR="00EB65F6" w:rsidRPr="0042474D">
              <w:rPr>
                <w:lang w:val="en-US"/>
              </w:rPr>
              <w:t xml:space="preserve"> </w:t>
            </w:r>
            <w:proofErr w:type="spellStart"/>
            <w:r w:rsidR="00EB65F6" w:rsidRPr="0042474D">
              <w:rPr>
                <w:lang w:val="en-US"/>
              </w:rPr>
              <w:t>după</w:t>
            </w:r>
            <w:proofErr w:type="spellEnd"/>
            <w:r w:rsidR="00EB65F6" w:rsidRPr="0042474D">
              <w:rPr>
                <w:lang w:val="en-US"/>
              </w:rPr>
              <w:t xml:space="preserve"> </w:t>
            </w:r>
            <w:proofErr w:type="spellStart"/>
            <w:r w:rsidR="00EB65F6" w:rsidRPr="0042474D">
              <w:rPr>
                <w:lang w:val="en-US"/>
              </w:rPr>
              <w:t>înlăturarea</w:t>
            </w:r>
            <w:proofErr w:type="spellEnd"/>
            <w:r w:rsidR="00EB65F6" w:rsidRPr="0042474D">
              <w:rPr>
                <w:lang w:val="en-US"/>
              </w:rPr>
              <w:t xml:space="preserve"> </w:t>
            </w:r>
            <w:proofErr w:type="spellStart"/>
            <w:r w:rsidR="00EB65F6" w:rsidRPr="0042474D">
              <w:rPr>
                <w:lang w:val="en-US"/>
              </w:rPr>
              <w:t>acestora</w:t>
            </w:r>
            <w:proofErr w:type="spellEnd"/>
            <w:r w:rsidR="00EB65F6" w:rsidRPr="0042474D">
              <w:rPr>
                <w:lang w:val="en-US"/>
              </w:rPr>
              <w:t>.</w:t>
            </w:r>
          </w:p>
          <w:p w14:paraId="4C7338E3" w14:textId="77777777" w:rsidR="00460653" w:rsidRPr="0042474D" w:rsidRDefault="00A156C0" w:rsidP="00196AB4">
            <w:pPr>
              <w:pStyle w:val="af3"/>
              <w:tabs>
                <w:tab w:val="left" w:pos="567"/>
              </w:tabs>
              <w:spacing w:line="276" w:lineRule="auto"/>
              <w:ind w:firstLine="0"/>
              <w:rPr>
                <w:lang w:val="en-US"/>
              </w:rPr>
            </w:pPr>
            <w:r w:rsidRPr="0042474D">
              <w:rPr>
                <w:lang w:val="en-US"/>
              </w:rPr>
              <w:lastRenderedPageBreak/>
              <w:t>4.</w:t>
            </w:r>
            <w:proofErr w:type="gramStart"/>
            <w:r w:rsidRPr="0042474D">
              <w:rPr>
                <w:lang w:val="en-US"/>
              </w:rPr>
              <w:t>12.</w:t>
            </w:r>
            <w:r w:rsidR="00460653" w:rsidRPr="0042474D">
              <w:rPr>
                <w:lang w:val="en-US"/>
              </w:rPr>
              <w:t>Antreprenorul</w:t>
            </w:r>
            <w:proofErr w:type="gram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constituie</w:t>
            </w:r>
            <w:proofErr w:type="spellEnd"/>
            <w:r w:rsidR="00460653" w:rsidRPr="0042474D">
              <w:rPr>
                <w:lang w:val="en-US"/>
              </w:rPr>
              <w:t xml:space="preserve"> </w:t>
            </w:r>
            <w:proofErr w:type="spellStart"/>
            <w:r w:rsidR="00460653" w:rsidRPr="0042474D">
              <w:rPr>
                <w:lang w:val="en-US"/>
              </w:rPr>
              <w:t>garanţia</w:t>
            </w:r>
            <w:proofErr w:type="spellEnd"/>
            <w:r w:rsidR="00460653" w:rsidRPr="0042474D">
              <w:rPr>
                <w:lang w:val="en-US"/>
              </w:rPr>
              <w:t xml:space="preserve"> de </w:t>
            </w:r>
            <w:proofErr w:type="spellStart"/>
            <w:r w:rsidR="00460653" w:rsidRPr="0042474D">
              <w:rPr>
                <w:lang w:val="en-US"/>
              </w:rPr>
              <w:t>bună</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scris</w:t>
            </w:r>
            <w:r w:rsidR="00404C0D" w:rsidRPr="0042474D">
              <w:rPr>
                <w:lang w:val="en-US"/>
              </w:rPr>
              <w:t>orii</w:t>
            </w:r>
            <w:proofErr w:type="spellEnd"/>
            <w:r w:rsidR="00404C0D" w:rsidRPr="0042474D">
              <w:rPr>
                <w:lang w:val="en-US"/>
              </w:rPr>
              <w:t xml:space="preserve"> de </w:t>
            </w:r>
            <w:proofErr w:type="spellStart"/>
            <w:r w:rsidR="00404C0D" w:rsidRPr="0042474D">
              <w:rPr>
                <w:lang w:val="en-US"/>
              </w:rPr>
              <w:t>acceptare</w:t>
            </w:r>
            <w:proofErr w:type="spellEnd"/>
            <w:r w:rsidR="00404C0D" w:rsidRPr="0042474D">
              <w:rPr>
                <w:lang w:val="en-US"/>
              </w:rPr>
              <w:t xml:space="preserve">, </w:t>
            </w:r>
            <w:proofErr w:type="spellStart"/>
            <w:r w:rsidR="00404C0D" w:rsidRPr="0042474D">
              <w:rPr>
                <w:lang w:val="en-US"/>
              </w:rPr>
              <w:t>dar</w:t>
            </w:r>
            <w:proofErr w:type="spellEnd"/>
            <w:r w:rsidR="00404C0D" w:rsidRPr="0042474D">
              <w:rPr>
                <w:lang w:val="en-US"/>
              </w:rPr>
              <w:t xml:space="preserve"> nu </w:t>
            </w:r>
            <w:proofErr w:type="spellStart"/>
            <w:r w:rsidR="00404C0D" w:rsidRPr="0042474D">
              <w:rPr>
                <w:lang w:val="en-US"/>
              </w:rPr>
              <w:t>mai</w:t>
            </w:r>
            <w:proofErr w:type="spellEnd"/>
            <w:r w:rsidR="00404C0D" w:rsidRPr="0042474D">
              <w:rPr>
                <w:lang w:val="en-US"/>
              </w:rPr>
              <w:t xml:space="preserve"> </w:t>
            </w:r>
            <w:proofErr w:type="spellStart"/>
            <w:r w:rsidR="00404C0D" w:rsidRPr="0042474D">
              <w:rPr>
                <w:lang w:val="en-US"/>
              </w:rPr>
              <w:t>târ</w:t>
            </w:r>
            <w:r w:rsidR="00460653" w:rsidRPr="0042474D">
              <w:rPr>
                <w:lang w:val="en-US"/>
              </w:rPr>
              <w:t>ziu</w:t>
            </w:r>
            <w:proofErr w:type="spellEnd"/>
            <w:r w:rsidR="00460653" w:rsidRPr="0042474D">
              <w:rPr>
                <w:lang w:val="en-US"/>
              </w:rPr>
              <w:t xml:space="preserve"> de dat</w:t>
            </w:r>
            <w:r w:rsidR="00404C0D" w:rsidRPr="0042474D">
              <w:rPr>
                <w:lang w:val="en-US"/>
              </w:rPr>
              <w:t xml:space="preserve">a </w:t>
            </w:r>
            <w:proofErr w:type="spellStart"/>
            <w:r w:rsidR="00404C0D" w:rsidRPr="0042474D">
              <w:rPr>
                <w:lang w:val="en-US"/>
              </w:rPr>
              <w:t>încheierii</w:t>
            </w:r>
            <w:proofErr w:type="spellEnd"/>
            <w:r w:rsidR="00404C0D" w:rsidRPr="0042474D">
              <w:rPr>
                <w:lang w:val="en-US"/>
              </w:rPr>
              <w:t xml:space="preserve"> </w:t>
            </w:r>
            <w:proofErr w:type="spellStart"/>
            <w:r w:rsidR="00404C0D" w:rsidRPr="0042474D">
              <w:rPr>
                <w:lang w:val="en-US"/>
              </w:rPr>
              <w:t>contractului</w:t>
            </w:r>
            <w:proofErr w:type="spellEnd"/>
            <w:r w:rsidR="00404C0D" w:rsidRPr="0042474D">
              <w:rPr>
                <w:lang w:val="en-US"/>
              </w:rPr>
              <w:t xml:space="preserve">. </w:t>
            </w:r>
            <w:proofErr w:type="spellStart"/>
            <w:r w:rsidR="00404C0D" w:rsidRPr="0042474D">
              <w:rPr>
                <w:lang w:val="en-US"/>
              </w:rPr>
              <w:t>Atât</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404C0D" w:rsidRPr="0042474D">
              <w:rPr>
                <w:lang w:val="en-US"/>
              </w:rPr>
              <w:t>â</w:t>
            </w:r>
            <w:r w:rsidR="00460653" w:rsidRPr="0042474D">
              <w:rPr>
                <w:lang w:val="en-US"/>
              </w:rPr>
              <w:t>t</w:t>
            </w:r>
            <w:proofErr w:type="spellEnd"/>
            <w:r w:rsidR="00460653" w:rsidRPr="0042474D">
              <w:rPr>
                <w:lang w:val="en-US"/>
              </w:rPr>
              <w:t xml:space="preserve"> el nu </w:t>
            </w:r>
            <w:proofErr w:type="spellStart"/>
            <w:r w:rsidR="00460653" w:rsidRPr="0042474D">
              <w:rPr>
                <w:lang w:val="en-US"/>
              </w:rPr>
              <w:t>şi</w:t>
            </w:r>
            <w:proofErr w:type="spellEnd"/>
            <w:r w:rsidR="00460653" w:rsidRPr="0042474D">
              <w:rPr>
                <w:lang w:val="en-US"/>
              </w:rPr>
              <w:t xml:space="preserve">-a </w:t>
            </w:r>
            <w:proofErr w:type="spellStart"/>
            <w:r w:rsidR="00460653" w:rsidRPr="0042474D">
              <w:rPr>
                <w:lang w:val="en-US"/>
              </w:rPr>
              <w:t>îndeplinit</w:t>
            </w:r>
            <w:proofErr w:type="spellEnd"/>
            <w:r w:rsidR="00460653" w:rsidRPr="0042474D">
              <w:rPr>
                <w:lang w:val="en-US"/>
              </w:rPr>
              <w:t xml:space="preserv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obligaţiune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reţină</w:t>
            </w:r>
            <w:proofErr w:type="spellEnd"/>
            <w:r w:rsidR="00460653" w:rsidRPr="0042474D">
              <w:rPr>
                <w:lang w:val="en-US"/>
              </w:rPr>
              <w:t xml:space="preserve"> </w:t>
            </w:r>
            <w:proofErr w:type="spellStart"/>
            <w:r w:rsidR="00460653" w:rsidRPr="0042474D">
              <w:rPr>
                <w:lang w:val="en-US"/>
              </w:rPr>
              <w:t>garanţia</w:t>
            </w:r>
            <w:proofErr w:type="spellEnd"/>
            <w:r w:rsidR="005D4B79" w:rsidRPr="0042474D">
              <w:rPr>
                <w:lang w:val="en-US"/>
              </w:rPr>
              <w:t xml:space="preserve"> </w:t>
            </w:r>
            <w:proofErr w:type="spellStart"/>
            <w:r w:rsidR="00E364D5" w:rsidRPr="0042474D">
              <w:rPr>
                <w:lang w:val="en-US"/>
              </w:rPr>
              <w:t>Antreprenorului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ofertă</w:t>
            </w:r>
            <w:proofErr w:type="spellEnd"/>
            <w:r w:rsidR="00460653" w:rsidRPr="0042474D">
              <w:rPr>
                <w:lang w:val="en-US"/>
              </w:rPr>
              <w:t xml:space="preserve">. </w:t>
            </w:r>
          </w:p>
          <w:p w14:paraId="7B5A3C5F"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3</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garantează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la data </w:t>
            </w:r>
            <w:proofErr w:type="spellStart"/>
            <w:r w:rsidR="00460653" w:rsidRPr="0042474D">
              <w:rPr>
                <w:lang w:val="en-US"/>
              </w:rPr>
              <w:t>recepţiei</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executată</w:t>
            </w:r>
            <w:proofErr w:type="spellEnd"/>
            <w:r w:rsidR="00460653" w:rsidRPr="0042474D">
              <w:rPr>
                <w:lang w:val="en-US"/>
              </w:rPr>
              <w:t xml:space="preserve"> are </w:t>
            </w:r>
            <w:proofErr w:type="spellStart"/>
            <w:r w:rsidR="00460653" w:rsidRPr="0042474D">
              <w:rPr>
                <w:lang w:val="en-US"/>
              </w:rPr>
              <w:t>calităţile</w:t>
            </w:r>
            <w:proofErr w:type="spellEnd"/>
            <w:r w:rsidR="00460653" w:rsidRPr="0042474D">
              <w:rPr>
                <w:lang w:val="en-US"/>
              </w:rPr>
              <w:t xml:space="preserve"> stipulate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corespunde</w:t>
            </w:r>
            <w:proofErr w:type="spellEnd"/>
            <w:r w:rsidR="00460653" w:rsidRPr="0042474D">
              <w:rPr>
                <w:lang w:val="en-US"/>
              </w:rPr>
              <w:t xml:space="preserve"> </w:t>
            </w:r>
            <w:proofErr w:type="spellStart"/>
            <w:r w:rsidR="00460653" w:rsidRPr="0042474D">
              <w:rPr>
                <w:lang w:val="en-US"/>
              </w:rPr>
              <w:t>reglementărilor</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afectată</w:t>
            </w:r>
            <w:proofErr w:type="spellEnd"/>
            <w:r w:rsidR="00460653" w:rsidRPr="0042474D">
              <w:rPr>
                <w:lang w:val="en-US"/>
              </w:rPr>
              <w:t xml:space="preserve"> de </w:t>
            </w:r>
            <w:proofErr w:type="spellStart"/>
            <w:r w:rsidR="00460653" w:rsidRPr="0042474D">
              <w:rPr>
                <w:lang w:val="en-US"/>
              </w:rPr>
              <w:t>vicii</w:t>
            </w:r>
            <w:proofErr w:type="spellEnd"/>
            <w:r w:rsidR="00460653" w:rsidRPr="0042474D">
              <w:rPr>
                <w:lang w:val="en-US"/>
              </w:rPr>
              <w:t xml:space="preserve"> care </w:t>
            </w:r>
            <w:proofErr w:type="spellStart"/>
            <w:r w:rsidR="00460653" w:rsidRPr="0042474D">
              <w:rPr>
                <w:lang w:val="en-US"/>
              </w:rPr>
              <w:t>ar</w:t>
            </w:r>
            <w:proofErr w:type="spellEnd"/>
            <w:r w:rsidR="00460653" w:rsidRPr="0042474D">
              <w:rPr>
                <w:lang w:val="en-US"/>
              </w:rPr>
              <w:t xml:space="preserve"> </w:t>
            </w:r>
            <w:proofErr w:type="spellStart"/>
            <w:r w:rsidR="00460653" w:rsidRPr="0042474D">
              <w:rPr>
                <w:lang w:val="en-US"/>
              </w:rPr>
              <w:t>diminua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chiar</w:t>
            </w:r>
            <w:proofErr w:type="spellEnd"/>
            <w:r w:rsidR="00460653" w:rsidRPr="0042474D">
              <w:rPr>
                <w:lang w:val="en-US"/>
              </w:rPr>
              <w:t xml:space="preserve"> </w:t>
            </w:r>
            <w:proofErr w:type="spellStart"/>
            <w:r w:rsidR="00460653" w:rsidRPr="0042474D">
              <w:rPr>
                <w:lang w:val="en-US"/>
              </w:rPr>
              <w:t>anula</w:t>
            </w:r>
            <w:proofErr w:type="spellEnd"/>
            <w:r w:rsidR="00460653" w:rsidRPr="0042474D">
              <w:rPr>
                <w:lang w:val="en-US"/>
              </w:rPr>
              <w:t xml:space="preserve">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de </w:t>
            </w:r>
            <w:proofErr w:type="spellStart"/>
            <w:r w:rsidR="00460653" w:rsidRPr="0042474D">
              <w:rPr>
                <w:lang w:val="en-US"/>
              </w:rPr>
              <w:t>utilizare</w:t>
            </w:r>
            <w:proofErr w:type="spellEnd"/>
            <w:r w:rsidR="00460653" w:rsidRPr="0042474D">
              <w:rPr>
                <w:lang w:val="en-US"/>
              </w:rPr>
              <w:t xml:space="preserve">, conform </w:t>
            </w:r>
            <w:proofErr w:type="spellStart"/>
            <w:r w:rsidR="00460653" w:rsidRPr="0042474D">
              <w:rPr>
                <w:lang w:val="en-US"/>
              </w:rPr>
              <w:t>condiţiilor</w:t>
            </w:r>
            <w:proofErr w:type="spellEnd"/>
            <w:r w:rsidR="00460653" w:rsidRPr="0042474D">
              <w:rPr>
                <w:lang w:val="en-US"/>
              </w:rPr>
              <w:t xml:space="preserve"> </w:t>
            </w:r>
            <w:proofErr w:type="spellStart"/>
            <w:r w:rsidR="00460653" w:rsidRPr="0042474D">
              <w:rPr>
                <w:lang w:val="en-US"/>
              </w:rPr>
              <w:t>normale</w:t>
            </w:r>
            <w:proofErr w:type="spellEnd"/>
            <w:r w:rsidR="00460653" w:rsidRPr="0042474D">
              <w:rPr>
                <w:lang w:val="en-US"/>
              </w:rPr>
              <w:t xml:space="preserve"> de </w:t>
            </w:r>
            <w:proofErr w:type="spellStart"/>
            <w:r w:rsidR="00460653" w:rsidRPr="0042474D">
              <w:rPr>
                <w:lang w:val="en-US"/>
              </w:rPr>
              <w:t>folosire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explicite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
          <w:p w14:paraId="4FCAF58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4</w:t>
            </w:r>
            <w:r w:rsidRPr="0042474D">
              <w:rPr>
                <w:lang w:val="en-US"/>
              </w:rPr>
              <w:t xml:space="preserve">. </w:t>
            </w:r>
            <w:r w:rsidR="00460653" w:rsidRPr="0042474D">
              <w:rPr>
                <w:lang w:val="en-US"/>
              </w:rPr>
              <w:t xml:space="preserve">La </w:t>
            </w:r>
            <w:proofErr w:type="spellStart"/>
            <w:r w:rsidR="00460653" w:rsidRPr="0042474D">
              <w:rPr>
                <w:lang w:val="en-US"/>
              </w:rPr>
              <w:t>lucrările</w:t>
            </w:r>
            <w:proofErr w:type="spellEnd"/>
            <w:r w:rsidR="00460653" w:rsidRPr="0042474D">
              <w:rPr>
                <w:lang w:val="en-US"/>
              </w:rPr>
              <w:t xml:space="preserve"> la care se fac </w:t>
            </w:r>
            <w:proofErr w:type="spellStart"/>
            <w:r w:rsidR="00460653" w:rsidRPr="0042474D">
              <w:rPr>
                <w:lang w:val="en-US"/>
              </w:rPr>
              <w:t>încercări</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probei</w:t>
            </w:r>
            <w:proofErr w:type="spellEnd"/>
            <w:r w:rsidR="00460653" w:rsidRPr="0042474D">
              <w:rPr>
                <w:lang w:val="en-US"/>
              </w:rPr>
              <w:t xml:space="preserve"> </w:t>
            </w:r>
            <w:proofErr w:type="spellStart"/>
            <w:r w:rsidR="00460653" w:rsidRPr="0042474D">
              <w:rPr>
                <w:lang w:val="en-US"/>
              </w:rPr>
              <w:t>îndeplinită</w:t>
            </w:r>
            <w:proofErr w:type="spellEnd"/>
            <w:r w:rsidR="00460653" w:rsidRPr="0042474D">
              <w:rPr>
                <w:lang w:val="en-US"/>
              </w:rPr>
              <w:t xml:space="preserve"> </w:t>
            </w:r>
            <w:proofErr w:type="spellStart"/>
            <w:r w:rsidR="00460653" w:rsidRPr="0042474D">
              <w:rPr>
                <w:lang w:val="en-US"/>
              </w:rPr>
              <w:t>at</w:t>
            </w:r>
            <w:r w:rsidR="00E171D4" w:rsidRPr="0042474D">
              <w:rPr>
                <w:lang w:val="en-US"/>
              </w:rPr>
              <w:t>â</w:t>
            </w:r>
            <w:r w:rsidR="00460653" w:rsidRPr="0042474D">
              <w:rPr>
                <w:lang w:val="en-US"/>
              </w:rPr>
              <w:t>ta</w:t>
            </w:r>
            <w:proofErr w:type="spellEnd"/>
            <w:r w:rsidR="00460653" w:rsidRPr="0042474D">
              <w:rPr>
                <w:lang w:val="en-US"/>
              </w:rPr>
              <w:t xml:space="preserve"> </w:t>
            </w:r>
            <w:proofErr w:type="spellStart"/>
            <w:r w:rsidR="00460653" w:rsidRPr="0042474D">
              <w:rPr>
                <w:lang w:val="en-US"/>
              </w:rPr>
              <w:t>timp</w:t>
            </w:r>
            <w:proofErr w:type="spellEnd"/>
            <w:r w:rsidR="00460653" w:rsidRPr="0042474D">
              <w:rPr>
                <w:lang w:val="en-US"/>
              </w:rPr>
              <w:t xml:space="preserve"> </w:t>
            </w:r>
            <w:proofErr w:type="spellStart"/>
            <w:r w:rsidR="00460653" w:rsidRPr="0042474D">
              <w:rPr>
                <w:lang w:val="en-US"/>
              </w:rPr>
              <w:t>c</w:t>
            </w:r>
            <w:r w:rsidR="00E171D4" w:rsidRPr="0042474D">
              <w:rPr>
                <w:lang w:val="en-US"/>
              </w:rPr>
              <w:t>â</w:t>
            </w:r>
            <w:r w:rsidR="00460653" w:rsidRPr="0042474D">
              <w:rPr>
                <w:lang w:val="en-US"/>
              </w:rPr>
              <w:t>t</w:t>
            </w:r>
            <w:proofErr w:type="spellEnd"/>
            <w:r w:rsidR="00460653" w:rsidRPr="0042474D">
              <w:rPr>
                <w:lang w:val="en-US"/>
              </w:rPr>
              <w:t xml:space="preserve"> </w:t>
            </w:r>
            <w:proofErr w:type="spellStart"/>
            <w:r w:rsidR="00460653" w:rsidRPr="0042474D">
              <w:rPr>
                <w:lang w:val="en-US"/>
              </w:rPr>
              <w:t>rezultatele</w:t>
            </w:r>
            <w:proofErr w:type="spellEnd"/>
            <w:r w:rsidR="00460653" w:rsidRPr="0042474D">
              <w:rPr>
                <w:lang w:val="en-US"/>
              </w:rPr>
              <w:t xml:space="preserve"> se </w:t>
            </w:r>
            <w:proofErr w:type="spellStart"/>
            <w:r w:rsidR="00460653" w:rsidRPr="0042474D">
              <w:rPr>
                <w:lang w:val="en-US"/>
              </w:rPr>
              <w:t>înscriu</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limitele</w:t>
            </w:r>
            <w:proofErr w:type="spellEnd"/>
            <w:r w:rsidR="00460653" w:rsidRPr="0042474D">
              <w:rPr>
                <w:lang w:val="en-US"/>
              </w:rPr>
              <w:t xml:space="preserve"> </w:t>
            </w:r>
            <w:proofErr w:type="spellStart"/>
            <w:r w:rsidR="00460653" w:rsidRPr="0042474D">
              <w:rPr>
                <w:lang w:val="en-US"/>
              </w:rPr>
              <w:t>admise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reglementările</w:t>
            </w:r>
            <w:proofErr w:type="spellEnd"/>
            <w:r w:rsidR="00460653" w:rsidRPr="0042474D">
              <w:rPr>
                <w:lang w:val="en-US"/>
              </w:rPr>
              <w:t xml:space="preserve"> </w:t>
            </w:r>
            <w:proofErr w:type="spellStart"/>
            <w:r w:rsidR="00460653" w:rsidRPr="0042474D">
              <w:rPr>
                <w:lang w:val="en-US"/>
              </w:rPr>
              <w:t>tehnice</w:t>
            </w:r>
            <w:proofErr w:type="spellEnd"/>
            <w:r w:rsidR="00460653" w:rsidRPr="0042474D">
              <w:rPr>
                <w:lang w:val="en-US"/>
              </w:rPr>
              <w:t xml:space="preserve">. </w:t>
            </w:r>
          </w:p>
          <w:p w14:paraId="383A4756"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603AB4" w:rsidRPr="0042474D">
              <w:rPr>
                <w:lang w:val="en-US"/>
              </w:rPr>
              <w:t xml:space="preserve">15. </w:t>
            </w:r>
            <w:proofErr w:type="spellStart"/>
            <w:r w:rsidR="00603AB4" w:rsidRPr="0042474D">
              <w:rPr>
                <w:lang w:val="en-US"/>
              </w:rPr>
              <w:t>Beneficiarul</w:t>
            </w:r>
            <w:proofErr w:type="spellEnd"/>
            <w:r w:rsidR="00603AB4" w:rsidRPr="0042474D">
              <w:rPr>
                <w:lang w:val="en-US"/>
              </w:rPr>
              <w:t xml:space="preserve"> are </w:t>
            </w:r>
            <w:proofErr w:type="spellStart"/>
            <w:r w:rsidR="00603AB4" w:rsidRPr="0042474D">
              <w:rPr>
                <w:lang w:val="en-US"/>
              </w:rPr>
              <w:t>dreptul</w:t>
            </w:r>
            <w:proofErr w:type="spellEnd"/>
            <w:r w:rsidR="00603AB4" w:rsidRPr="0042474D">
              <w:rPr>
                <w:lang w:val="en-US"/>
              </w:rPr>
              <w:t xml:space="preserve"> de a </w:t>
            </w:r>
            <w:proofErr w:type="spellStart"/>
            <w:r w:rsidR="00603AB4" w:rsidRPr="0042474D">
              <w:rPr>
                <w:lang w:val="en-US"/>
              </w:rPr>
              <w:t>supraveghea</w:t>
            </w:r>
            <w:proofErr w:type="spellEnd"/>
            <w:r w:rsidR="00603AB4" w:rsidRPr="0042474D">
              <w:rPr>
                <w:lang w:val="en-US"/>
              </w:rPr>
              <w:t xml:space="preserve"> </w:t>
            </w:r>
            <w:proofErr w:type="spellStart"/>
            <w:r w:rsidR="00603AB4" w:rsidRPr="0042474D">
              <w:rPr>
                <w:lang w:val="en-US"/>
              </w:rPr>
              <w:t>desfăşurarea</w:t>
            </w:r>
            <w:proofErr w:type="spellEnd"/>
            <w:r w:rsidR="00603AB4" w:rsidRPr="0042474D">
              <w:rPr>
                <w:lang w:val="en-US"/>
              </w:rPr>
              <w:t xml:space="preserve"> </w:t>
            </w:r>
            <w:proofErr w:type="spellStart"/>
            <w:r w:rsidR="00603AB4" w:rsidRPr="0042474D">
              <w:rPr>
                <w:lang w:val="en-US"/>
              </w:rPr>
              <w:t>lucrărilor</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conformitate</w:t>
            </w:r>
            <w:proofErr w:type="spellEnd"/>
            <w:r w:rsidR="00603AB4" w:rsidRPr="0042474D">
              <w:rPr>
                <w:lang w:val="en-US"/>
              </w:rPr>
              <w:t xml:space="preserve"> cu </w:t>
            </w:r>
            <w:proofErr w:type="spellStart"/>
            <w:r w:rsidR="00603AB4" w:rsidRPr="0042474D">
              <w:rPr>
                <w:lang w:val="en-US"/>
              </w:rPr>
              <w:t>prevederile</w:t>
            </w:r>
            <w:proofErr w:type="spellEnd"/>
            <w:r w:rsidR="00603AB4" w:rsidRPr="0042474D">
              <w:rPr>
                <w:lang w:val="en-US"/>
              </w:rPr>
              <w:t xml:space="preserve"> </w:t>
            </w:r>
            <w:proofErr w:type="spellStart"/>
            <w:r w:rsidR="00603AB4" w:rsidRPr="0042474D">
              <w:rPr>
                <w:lang w:val="en-US"/>
              </w:rPr>
              <w:t>contractului</w:t>
            </w:r>
            <w:proofErr w:type="spellEnd"/>
            <w:r w:rsidR="00603AB4" w:rsidRPr="0042474D">
              <w:rPr>
                <w:lang w:val="en-US"/>
              </w:rPr>
              <w:t xml:space="preserve">,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responsabilii</w:t>
            </w:r>
            <w:proofErr w:type="spellEnd"/>
            <w:r w:rsidR="00603AB4" w:rsidRPr="0042474D">
              <w:rPr>
                <w:lang w:val="en-US"/>
              </w:rPr>
              <w:t xml:space="preserve"> </w:t>
            </w:r>
            <w:proofErr w:type="spellStart"/>
            <w:r w:rsidR="00603AB4" w:rsidRPr="0042474D">
              <w:rPr>
                <w:lang w:val="en-US"/>
              </w:rPr>
              <w:t>tehnici</w:t>
            </w:r>
            <w:proofErr w:type="spellEnd"/>
            <w:r w:rsidR="00603AB4" w:rsidRPr="0042474D">
              <w:rPr>
                <w:lang w:val="en-US"/>
              </w:rPr>
              <w:t xml:space="preserve"> </w:t>
            </w:r>
            <w:proofErr w:type="spellStart"/>
            <w:r w:rsidR="00603AB4" w:rsidRPr="0042474D">
              <w:rPr>
                <w:lang w:val="en-US"/>
              </w:rPr>
              <w:t>atestaţi</w:t>
            </w:r>
            <w:proofErr w:type="spellEnd"/>
            <w:r w:rsidR="00603AB4" w:rsidRPr="0042474D">
              <w:rPr>
                <w:lang w:val="en-US"/>
              </w:rPr>
              <w:t xml:space="preserve">. </w:t>
            </w:r>
            <w:proofErr w:type="spellStart"/>
            <w:r w:rsidR="00603AB4" w:rsidRPr="0042474D">
              <w:rPr>
                <w:lang w:val="en-US"/>
              </w:rPr>
              <w:t>Acestora</w:t>
            </w:r>
            <w:proofErr w:type="spellEnd"/>
            <w:r w:rsidR="00603AB4" w:rsidRPr="0042474D">
              <w:rPr>
                <w:lang w:val="en-US"/>
              </w:rPr>
              <w:t xml:space="preserve"> li se </w:t>
            </w:r>
            <w:proofErr w:type="spellStart"/>
            <w:r w:rsidR="00603AB4" w:rsidRPr="0042474D">
              <w:rPr>
                <w:lang w:val="en-US"/>
              </w:rPr>
              <w:t>va</w:t>
            </w:r>
            <w:proofErr w:type="spellEnd"/>
            <w:r w:rsidR="00603AB4" w:rsidRPr="0042474D">
              <w:rPr>
                <w:lang w:val="en-US"/>
              </w:rPr>
              <w:t xml:space="preserve"> </w:t>
            </w:r>
            <w:proofErr w:type="spellStart"/>
            <w:r w:rsidR="00603AB4" w:rsidRPr="0042474D">
              <w:rPr>
                <w:lang w:val="en-US"/>
              </w:rPr>
              <w:t>asigura</w:t>
            </w:r>
            <w:proofErr w:type="spellEnd"/>
            <w:r w:rsidR="00603AB4" w:rsidRPr="0042474D">
              <w:rPr>
                <w:lang w:val="en-US"/>
              </w:rPr>
              <w:t xml:space="preserve"> </w:t>
            </w:r>
            <w:proofErr w:type="spellStart"/>
            <w:r w:rsidR="00603AB4" w:rsidRPr="0042474D">
              <w:rPr>
                <w:lang w:val="en-US"/>
              </w:rPr>
              <w:t>accesul</w:t>
            </w:r>
            <w:proofErr w:type="spellEnd"/>
            <w:r w:rsidR="00603AB4" w:rsidRPr="0042474D">
              <w:rPr>
                <w:lang w:val="en-US"/>
              </w:rPr>
              <w:t xml:space="preserve"> la </w:t>
            </w:r>
            <w:proofErr w:type="spellStart"/>
            <w:r w:rsidR="00603AB4" w:rsidRPr="0042474D">
              <w:rPr>
                <w:lang w:val="en-US"/>
              </w:rPr>
              <w:t>locul</w:t>
            </w:r>
            <w:proofErr w:type="spellEnd"/>
            <w:r w:rsidR="00603AB4" w:rsidRPr="0042474D">
              <w:rPr>
                <w:lang w:val="en-US"/>
              </w:rPr>
              <w:t xml:space="preserve"> de </w:t>
            </w:r>
            <w:proofErr w:type="spellStart"/>
            <w:r w:rsidR="00603AB4" w:rsidRPr="0042474D">
              <w:rPr>
                <w:lang w:val="en-US"/>
              </w:rPr>
              <w:t>muncă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ateliere</w:t>
            </w:r>
            <w:proofErr w:type="spellEnd"/>
            <w:r w:rsidR="00603AB4" w:rsidRPr="0042474D">
              <w:rPr>
                <w:lang w:val="en-US"/>
              </w:rPr>
              <w:t xml:space="preserve">, </w:t>
            </w:r>
            <w:proofErr w:type="spellStart"/>
            <w:r w:rsidR="00603AB4" w:rsidRPr="0042474D">
              <w:rPr>
                <w:lang w:val="en-US"/>
              </w:rPr>
              <w:t>depozite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oriunde</w:t>
            </w:r>
            <w:proofErr w:type="spellEnd"/>
            <w:r w:rsidR="00603AB4" w:rsidRPr="0042474D">
              <w:rPr>
                <w:lang w:val="en-US"/>
              </w:rPr>
              <w:t xml:space="preserve"> se </w:t>
            </w:r>
            <w:proofErr w:type="spellStart"/>
            <w:r w:rsidR="00603AB4" w:rsidRPr="0042474D">
              <w:rPr>
                <w:lang w:val="en-US"/>
              </w:rPr>
              <w:t>desfăşoară</w:t>
            </w:r>
            <w:proofErr w:type="spellEnd"/>
            <w:r w:rsidR="00603AB4" w:rsidRPr="0042474D">
              <w:rPr>
                <w:lang w:val="en-US"/>
              </w:rPr>
              <w:t xml:space="preserve"> </w:t>
            </w:r>
            <w:proofErr w:type="spellStart"/>
            <w:r w:rsidR="00603AB4" w:rsidRPr="0042474D">
              <w:rPr>
                <w:lang w:val="en-US"/>
              </w:rPr>
              <w:t>activităţi</w:t>
            </w:r>
            <w:proofErr w:type="spellEnd"/>
            <w:r w:rsidR="00603AB4" w:rsidRPr="0042474D">
              <w:rPr>
                <w:lang w:val="en-US"/>
              </w:rPr>
              <w:t xml:space="preserve"> legate de </w:t>
            </w:r>
            <w:proofErr w:type="spellStart"/>
            <w:r w:rsidR="00603AB4" w:rsidRPr="0042474D">
              <w:rPr>
                <w:lang w:val="en-US"/>
              </w:rPr>
              <w:t>realizarea</w:t>
            </w:r>
            <w:proofErr w:type="spellEnd"/>
            <w:r w:rsidR="00603AB4" w:rsidRPr="0042474D">
              <w:rPr>
                <w:lang w:val="en-US"/>
              </w:rPr>
              <w:t xml:space="preserve"> </w:t>
            </w:r>
            <w:proofErr w:type="spellStart"/>
            <w:r w:rsidR="00603AB4" w:rsidRPr="0042474D">
              <w:rPr>
                <w:lang w:val="en-US"/>
              </w:rPr>
              <w:t>obligaţiilor</w:t>
            </w:r>
            <w:proofErr w:type="spellEnd"/>
            <w:r w:rsidR="00603AB4" w:rsidRPr="0042474D">
              <w:rPr>
                <w:lang w:val="en-US"/>
              </w:rPr>
              <w:t xml:space="preserve"> </w:t>
            </w:r>
            <w:proofErr w:type="spellStart"/>
            <w:r w:rsidR="00603AB4" w:rsidRPr="0042474D">
              <w:rPr>
                <w:lang w:val="en-US"/>
              </w:rPr>
              <w:t>contractuale</w:t>
            </w:r>
            <w:proofErr w:type="spellEnd"/>
            <w:r w:rsidR="00603AB4" w:rsidRPr="0042474D">
              <w:rPr>
                <w:lang w:val="en-US"/>
              </w:rPr>
              <w:t xml:space="preserve">. La </w:t>
            </w:r>
            <w:proofErr w:type="spellStart"/>
            <w:r w:rsidR="00603AB4" w:rsidRPr="0042474D">
              <w:rPr>
                <w:lang w:val="en-US"/>
              </w:rPr>
              <w:t>cerere</w:t>
            </w:r>
            <w:proofErr w:type="spellEnd"/>
            <w:r w:rsidR="00603AB4" w:rsidRPr="0042474D">
              <w:rPr>
                <w:lang w:val="en-US"/>
              </w:rPr>
              <w:t xml:space="preserve">, </w:t>
            </w:r>
            <w:proofErr w:type="spellStart"/>
            <w:r w:rsidR="00603AB4" w:rsidRPr="0042474D">
              <w:rPr>
                <w:lang w:val="en-US"/>
              </w:rPr>
              <w:t>trebuie</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pună</w:t>
            </w:r>
            <w:proofErr w:type="spellEnd"/>
            <w:r w:rsidR="00603AB4" w:rsidRPr="0042474D">
              <w:rPr>
                <w:lang w:val="en-US"/>
              </w:rPr>
              <w:t xml:space="preserve"> la </w:t>
            </w:r>
            <w:proofErr w:type="spellStart"/>
            <w:r w:rsidR="00603AB4" w:rsidRPr="0042474D">
              <w:rPr>
                <w:lang w:val="en-US"/>
              </w:rPr>
              <w:t>dispoziţie</w:t>
            </w:r>
            <w:proofErr w:type="spellEnd"/>
            <w:r w:rsidR="00603AB4" w:rsidRPr="0042474D">
              <w:rPr>
                <w:lang w:val="en-US"/>
              </w:rPr>
              <w:t xml:space="preserve"> </w:t>
            </w:r>
            <w:proofErr w:type="spellStart"/>
            <w:r w:rsidR="00603AB4" w:rsidRPr="0042474D">
              <w:rPr>
                <w:lang w:val="en-US"/>
              </w:rPr>
              <w:t>desenele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documentaţia</w:t>
            </w:r>
            <w:proofErr w:type="spellEnd"/>
            <w:r w:rsidR="00603AB4" w:rsidRPr="0042474D">
              <w:rPr>
                <w:lang w:val="en-US"/>
              </w:rPr>
              <w:t xml:space="preserve"> de </w:t>
            </w:r>
            <w:proofErr w:type="spellStart"/>
            <w:r w:rsidR="00603AB4" w:rsidRPr="0042474D">
              <w:rPr>
                <w:lang w:val="en-US"/>
              </w:rPr>
              <w:t>execuţie</w:t>
            </w:r>
            <w:proofErr w:type="spellEnd"/>
            <w:r w:rsidR="00603AB4" w:rsidRPr="0042474D">
              <w:rPr>
                <w:lang w:val="en-US"/>
              </w:rPr>
              <w:t xml:space="preserve"> </w:t>
            </w:r>
            <w:proofErr w:type="spellStart"/>
            <w:r w:rsidR="00603AB4" w:rsidRPr="0042474D">
              <w:rPr>
                <w:lang w:val="en-US"/>
              </w:rPr>
              <w:t>pentru</w:t>
            </w:r>
            <w:proofErr w:type="spellEnd"/>
            <w:r w:rsidR="00603AB4" w:rsidRPr="0042474D">
              <w:rPr>
                <w:lang w:val="en-US"/>
              </w:rPr>
              <w:t xml:space="preserve"> </w:t>
            </w:r>
            <w:proofErr w:type="spellStart"/>
            <w:r w:rsidR="00603AB4" w:rsidRPr="0042474D">
              <w:rPr>
                <w:lang w:val="en-US"/>
              </w:rPr>
              <w:t>examinare</w:t>
            </w:r>
            <w:proofErr w:type="spellEnd"/>
            <w:r w:rsidR="00603AB4" w:rsidRPr="0042474D">
              <w:rPr>
                <w:lang w:val="en-US"/>
              </w:rPr>
              <w:t xml:space="preserve"> </w:t>
            </w:r>
            <w:proofErr w:type="spellStart"/>
            <w:r w:rsidR="00603AB4" w:rsidRPr="0042474D">
              <w:rPr>
                <w:lang w:val="en-US"/>
              </w:rPr>
              <w:t>şi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w:t>
            </w:r>
            <w:proofErr w:type="spellStart"/>
            <w:r w:rsidR="00603AB4" w:rsidRPr="0042474D">
              <w:rPr>
                <w:lang w:val="en-US"/>
              </w:rPr>
              <w:t>i</w:t>
            </w:r>
            <w:proofErr w:type="spellEnd"/>
            <w:r w:rsidR="00603AB4" w:rsidRPr="0042474D">
              <w:rPr>
                <w:lang w:val="en-US"/>
              </w:rPr>
              <w:t xml:space="preserve"> se </w:t>
            </w:r>
            <w:proofErr w:type="spellStart"/>
            <w:r w:rsidR="00603AB4" w:rsidRPr="0042474D">
              <w:rPr>
                <w:lang w:val="en-US"/>
              </w:rPr>
              <w:t>dea</w:t>
            </w:r>
            <w:proofErr w:type="spellEnd"/>
            <w:r w:rsidR="00603AB4" w:rsidRPr="0042474D">
              <w:rPr>
                <w:lang w:val="en-US"/>
              </w:rPr>
              <w:t xml:space="preserve"> </w:t>
            </w:r>
            <w:proofErr w:type="spellStart"/>
            <w:r w:rsidR="00603AB4" w:rsidRPr="0042474D">
              <w:rPr>
                <w:lang w:val="en-US"/>
              </w:rPr>
              <w:t>toate</w:t>
            </w:r>
            <w:proofErr w:type="spellEnd"/>
            <w:r w:rsidR="00603AB4" w:rsidRPr="0042474D">
              <w:rPr>
                <w:lang w:val="en-US"/>
              </w:rPr>
              <w:t xml:space="preserve"> </w:t>
            </w:r>
            <w:proofErr w:type="spellStart"/>
            <w:r w:rsidR="00603AB4" w:rsidRPr="0042474D">
              <w:rPr>
                <w:lang w:val="en-US"/>
              </w:rPr>
              <w:t>lămuririle</w:t>
            </w:r>
            <w:proofErr w:type="spellEnd"/>
            <w:r w:rsidR="00603AB4" w:rsidRPr="0042474D">
              <w:rPr>
                <w:lang w:val="en-US"/>
              </w:rPr>
              <w:t xml:space="preserve">, </w:t>
            </w:r>
            <w:proofErr w:type="spellStart"/>
            <w:r w:rsidR="00603AB4" w:rsidRPr="0042474D">
              <w:rPr>
                <w:lang w:val="en-US"/>
              </w:rPr>
              <w:t>condiţia</w:t>
            </w:r>
            <w:proofErr w:type="spellEnd"/>
            <w:r w:rsidR="00603AB4" w:rsidRPr="0042474D">
              <w:rPr>
                <w:lang w:val="en-US"/>
              </w:rPr>
              <w:t xml:space="preserve"> </w:t>
            </w:r>
            <w:proofErr w:type="spellStart"/>
            <w:r w:rsidR="00603AB4" w:rsidRPr="0042474D">
              <w:rPr>
                <w:lang w:val="en-US"/>
              </w:rPr>
              <w:t>fiind</w:t>
            </w:r>
            <w:proofErr w:type="spellEnd"/>
            <w:r w:rsidR="00603AB4" w:rsidRPr="0042474D">
              <w:rPr>
                <w:lang w:val="en-US"/>
              </w:rPr>
              <w:t xml:space="preserve"> ca </w:t>
            </w:r>
            <w:proofErr w:type="spellStart"/>
            <w:r w:rsidR="00603AB4" w:rsidRPr="0042474D">
              <w:rPr>
                <w:lang w:val="en-US"/>
              </w:rPr>
              <w:t>prin</w:t>
            </w:r>
            <w:proofErr w:type="spellEnd"/>
            <w:r w:rsidR="00603AB4" w:rsidRPr="0042474D">
              <w:rPr>
                <w:lang w:val="en-US"/>
              </w:rPr>
              <w:t xml:space="preserve"> </w:t>
            </w:r>
            <w:proofErr w:type="spellStart"/>
            <w:r w:rsidR="00603AB4" w:rsidRPr="0042474D">
              <w:rPr>
                <w:lang w:val="en-US"/>
              </w:rPr>
              <w:t>aceasta</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se </w:t>
            </w:r>
            <w:proofErr w:type="spellStart"/>
            <w:r w:rsidR="00603AB4" w:rsidRPr="0042474D">
              <w:rPr>
                <w:lang w:val="en-US"/>
              </w:rPr>
              <w:t>dezvăluie</w:t>
            </w:r>
            <w:proofErr w:type="spellEnd"/>
            <w:r w:rsidR="00603AB4" w:rsidRPr="0042474D">
              <w:rPr>
                <w:lang w:val="en-US"/>
              </w:rPr>
              <w:t xml:space="preserve"> </w:t>
            </w:r>
            <w:proofErr w:type="spellStart"/>
            <w:r w:rsidR="00603AB4" w:rsidRPr="0042474D">
              <w:rPr>
                <w:lang w:val="en-US"/>
              </w:rPr>
              <w:t>informația</w:t>
            </w:r>
            <w:proofErr w:type="spellEnd"/>
            <w:r w:rsidR="00603AB4" w:rsidRPr="0042474D">
              <w:rPr>
                <w:lang w:val="en-US"/>
              </w:rPr>
              <w:t xml:space="preserve"> </w:t>
            </w:r>
            <w:proofErr w:type="spellStart"/>
            <w:r w:rsidR="00603AB4" w:rsidRPr="0042474D">
              <w:rPr>
                <w:lang w:val="en-US"/>
              </w:rPr>
              <w:t>și</w:t>
            </w:r>
            <w:proofErr w:type="spellEnd"/>
            <w:r w:rsidR="00603AB4" w:rsidRPr="0042474D">
              <w:rPr>
                <w:lang w:val="en-US"/>
              </w:rPr>
              <w:t xml:space="preserve"> </w:t>
            </w:r>
            <w:proofErr w:type="spellStart"/>
            <w:r w:rsidR="00603AB4" w:rsidRPr="0042474D">
              <w:rPr>
                <w:lang w:val="en-US"/>
              </w:rPr>
              <w:t>să</w:t>
            </w:r>
            <w:proofErr w:type="spellEnd"/>
            <w:r w:rsidR="00603AB4" w:rsidRPr="0042474D">
              <w:rPr>
                <w:lang w:val="en-US"/>
              </w:rPr>
              <w:t xml:space="preserve"> nu fie </w:t>
            </w:r>
            <w:proofErr w:type="spellStart"/>
            <w:r w:rsidR="00603AB4" w:rsidRPr="0042474D">
              <w:rPr>
                <w:lang w:val="en-US"/>
              </w:rPr>
              <w:t>utilizată</w:t>
            </w:r>
            <w:proofErr w:type="spellEnd"/>
            <w:r w:rsidR="00603AB4" w:rsidRPr="0042474D">
              <w:rPr>
                <w:lang w:val="en-US"/>
              </w:rPr>
              <w:t xml:space="preserve"> </w:t>
            </w:r>
            <w:proofErr w:type="spellStart"/>
            <w:r w:rsidR="00603AB4" w:rsidRPr="0042474D">
              <w:rPr>
                <w:lang w:val="en-US"/>
              </w:rPr>
              <w:t>în</w:t>
            </w:r>
            <w:proofErr w:type="spellEnd"/>
            <w:r w:rsidR="00603AB4" w:rsidRPr="0042474D">
              <w:rPr>
                <w:lang w:val="en-US"/>
              </w:rPr>
              <w:t xml:space="preserve"> </w:t>
            </w:r>
            <w:proofErr w:type="spellStart"/>
            <w:r w:rsidR="00603AB4" w:rsidRPr="0042474D">
              <w:rPr>
                <w:lang w:val="en-US"/>
              </w:rPr>
              <w:t>scopuri</w:t>
            </w:r>
            <w:proofErr w:type="spellEnd"/>
            <w:r w:rsidR="00603AB4" w:rsidRPr="0042474D">
              <w:rPr>
                <w:lang w:val="en-US"/>
              </w:rPr>
              <w:t xml:space="preserve"> </w:t>
            </w:r>
            <w:proofErr w:type="spellStart"/>
            <w:r w:rsidR="00603AB4" w:rsidRPr="0042474D">
              <w:rPr>
                <w:lang w:val="en-US"/>
              </w:rPr>
              <w:t>proprii</w:t>
            </w:r>
            <w:proofErr w:type="spellEnd"/>
            <w:r w:rsidR="00603AB4" w:rsidRPr="0042474D">
              <w:rPr>
                <w:lang w:val="en-US"/>
              </w:rPr>
              <w:t xml:space="preserve">, </w:t>
            </w:r>
            <w:proofErr w:type="spellStart"/>
            <w:r w:rsidR="00603AB4" w:rsidRPr="0042474D">
              <w:rPr>
                <w:lang w:val="en-US"/>
              </w:rPr>
              <w:t>indiferent</w:t>
            </w:r>
            <w:proofErr w:type="spellEnd"/>
            <w:r w:rsidR="00603AB4" w:rsidRPr="0042474D">
              <w:rPr>
                <w:lang w:val="en-US"/>
              </w:rPr>
              <w:t xml:space="preserve"> </w:t>
            </w:r>
            <w:proofErr w:type="spellStart"/>
            <w:r w:rsidR="00603AB4" w:rsidRPr="0042474D">
              <w:rPr>
                <w:lang w:val="en-US"/>
              </w:rPr>
              <w:t>dacă</w:t>
            </w:r>
            <w:proofErr w:type="spellEnd"/>
            <w:r w:rsidR="00603AB4" w:rsidRPr="0042474D">
              <w:rPr>
                <w:lang w:val="en-US"/>
              </w:rPr>
              <w:t xml:space="preserve"> </w:t>
            </w:r>
            <w:proofErr w:type="spellStart"/>
            <w:r w:rsidR="00603AB4" w:rsidRPr="0042474D">
              <w:rPr>
                <w:lang w:val="en-US"/>
              </w:rPr>
              <w:t>contractul</w:t>
            </w:r>
            <w:proofErr w:type="spellEnd"/>
            <w:r w:rsidR="00603AB4" w:rsidRPr="0042474D">
              <w:rPr>
                <w:lang w:val="en-US"/>
              </w:rPr>
              <w:t xml:space="preserve"> a </w:t>
            </w:r>
            <w:proofErr w:type="spellStart"/>
            <w:r w:rsidR="00603AB4" w:rsidRPr="0042474D">
              <w:rPr>
                <w:lang w:val="en-US"/>
              </w:rPr>
              <w:t>fost</w:t>
            </w:r>
            <w:proofErr w:type="spellEnd"/>
            <w:r w:rsidR="00603AB4" w:rsidRPr="0042474D">
              <w:rPr>
                <w:lang w:val="en-US"/>
              </w:rPr>
              <w:t xml:space="preserve"> </w:t>
            </w:r>
            <w:proofErr w:type="spellStart"/>
            <w:r w:rsidR="00603AB4" w:rsidRPr="0042474D">
              <w:rPr>
                <w:lang w:val="en-US"/>
              </w:rPr>
              <w:t>sau</w:t>
            </w:r>
            <w:proofErr w:type="spellEnd"/>
            <w:r w:rsidR="00603AB4" w:rsidRPr="0042474D">
              <w:rPr>
                <w:lang w:val="en-US"/>
              </w:rPr>
              <w:t xml:space="preserve"> nu </w:t>
            </w:r>
            <w:proofErr w:type="spellStart"/>
            <w:r w:rsidR="00603AB4" w:rsidRPr="0042474D">
              <w:rPr>
                <w:lang w:val="en-US"/>
              </w:rPr>
              <w:t>încheiat</w:t>
            </w:r>
            <w:proofErr w:type="spellEnd"/>
            <w:r w:rsidR="00603AB4" w:rsidRPr="0042474D">
              <w:rPr>
                <w:lang w:val="en-US"/>
              </w:rPr>
              <w:t xml:space="preserve">. </w:t>
            </w:r>
          </w:p>
          <w:p w14:paraId="2ECF7B6B"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040EA0" w:rsidRPr="0042474D">
              <w:rPr>
                <w:lang w:val="en-US"/>
              </w:rPr>
              <w:t xml:space="preserve">6. </w:t>
            </w:r>
            <w:proofErr w:type="spellStart"/>
            <w:r w:rsidR="00040EA0" w:rsidRPr="0042474D">
              <w:rPr>
                <w:lang w:val="en-US"/>
              </w:rPr>
              <w:t>Beneficiarul</w:t>
            </w:r>
            <w:proofErr w:type="spellEnd"/>
            <w:r w:rsidR="00040EA0" w:rsidRPr="0042474D">
              <w:rPr>
                <w:lang w:val="en-US"/>
              </w:rPr>
              <w:t xml:space="preserve"> </w:t>
            </w:r>
            <w:proofErr w:type="spellStart"/>
            <w:r w:rsidR="00040EA0" w:rsidRPr="0042474D">
              <w:rPr>
                <w:lang w:val="en-US"/>
              </w:rPr>
              <w:t>este</w:t>
            </w:r>
            <w:proofErr w:type="spellEnd"/>
            <w:r w:rsidR="00040EA0" w:rsidRPr="0042474D">
              <w:rPr>
                <w:lang w:val="en-US"/>
              </w:rPr>
              <w:t xml:space="preserve"> </w:t>
            </w:r>
            <w:proofErr w:type="spellStart"/>
            <w:r w:rsidR="00040EA0" w:rsidRPr="0042474D">
              <w:rPr>
                <w:lang w:val="en-US"/>
              </w:rPr>
              <w:t>autorizat</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emită</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pe care le </w:t>
            </w:r>
            <w:proofErr w:type="spellStart"/>
            <w:r w:rsidR="00040EA0" w:rsidRPr="0042474D">
              <w:rPr>
                <w:lang w:val="en-US"/>
              </w:rPr>
              <w:t>consideră</w:t>
            </w:r>
            <w:proofErr w:type="spellEnd"/>
            <w:r w:rsidR="00040EA0" w:rsidRPr="0042474D">
              <w:rPr>
                <w:lang w:val="en-US"/>
              </w:rPr>
              <w:t xml:space="preserve"> </w:t>
            </w:r>
            <w:proofErr w:type="spellStart"/>
            <w:r w:rsidR="00040EA0" w:rsidRPr="0042474D">
              <w:rPr>
                <w:lang w:val="en-US"/>
              </w:rPr>
              <w:t>necesare</w:t>
            </w:r>
            <w:proofErr w:type="spellEnd"/>
            <w:r w:rsidR="00040EA0" w:rsidRPr="0042474D">
              <w:rPr>
                <w:lang w:val="en-US"/>
              </w:rPr>
              <w:t xml:space="preserve"> </w:t>
            </w:r>
            <w:proofErr w:type="spellStart"/>
            <w:r w:rsidR="00040EA0" w:rsidRPr="0042474D">
              <w:rPr>
                <w:lang w:val="en-US"/>
              </w:rPr>
              <w:t>executării</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cu </w:t>
            </w:r>
            <w:proofErr w:type="spellStart"/>
            <w:r w:rsidR="00040EA0" w:rsidRPr="0042474D">
              <w:rPr>
                <w:lang w:val="en-US"/>
              </w:rPr>
              <w:t>respectarea</w:t>
            </w:r>
            <w:proofErr w:type="spellEnd"/>
            <w:r w:rsidR="00040EA0" w:rsidRPr="0042474D">
              <w:rPr>
                <w:lang w:val="en-US"/>
              </w:rPr>
              <w:t xml:space="preserve"> </w:t>
            </w:r>
            <w:proofErr w:type="spellStart"/>
            <w:r w:rsidR="00040EA0" w:rsidRPr="0042474D">
              <w:rPr>
                <w:lang w:val="en-US"/>
              </w:rPr>
              <w:t>drepturilor</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Dispoziţiile</w:t>
            </w:r>
            <w:proofErr w:type="spellEnd"/>
            <w:r w:rsidR="00040EA0" w:rsidRPr="0042474D">
              <w:rPr>
                <w:lang w:val="en-US"/>
              </w:rPr>
              <w:t xml:space="preserve"> se </w:t>
            </w:r>
            <w:proofErr w:type="spellStart"/>
            <w:r w:rsidR="00040EA0" w:rsidRPr="0042474D">
              <w:rPr>
                <w:lang w:val="en-US"/>
              </w:rPr>
              <w:t>adresează</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w:t>
            </w:r>
            <w:proofErr w:type="spellStart"/>
            <w:r w:rsidR="00040EA0" w:rsidRPr="0042474D">
              <w:rPr>
                <w:lang w:val="en-US"/>
              </w:rPr>
              <w:t>principiu</w:t>
            </w:r>
            <w:proofErr w:type="spellEnd"/>
            <w:r w:rsidR="00040EA0" w:rsidRPr="0042474D">
              <w:rPr>
                <w:lang w:val="en-US"/>
              </w:rPr>
              <w:t xml:space="preserve"> </w:t>
            </w:r>
            <w:proofErr w:type="spellStart"/>
            <w:r w:rsidR="00040EA0" w:rsidRPr="0042474D">
              <w:rPr>
                <w:lang w:val="en-US"/>
              </w:rPr>
              <w:t>numai</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cu </w:t>
            </w:r>
            <w:proofErr w:type="spellStart"/>
            <w:r w:rsidR="00040EA0" w:rsidRPr="0042474D">
              <w:rPr>
                <w:lang w:val="en-US"/>
              </w:rPr>
              <w:t>excepţia</w:t>
            </w:r>
            <w:proofErr w:type="spellEnd"/>
            <w:r w:rsidR="00040EA0" w:rsidRPr="0042474D">
              <w:rPr>
                <w:lang w:val="en-US"/>
              </w:rPr>
              <w:t xml:space="preserve"> </w:t>
            </w:r>
            <w:proofErr w:type="spellStart"/>
            <w:r w:rsidR="00040EA0" w:rsidRPr="0042474D">
              <w:rPr>
                <w:lang w:val="en-US"/>
              </w:rPr>
              <w:t>cazurilor</w:t>
            </w:r>
            <w:proofErr w:type="spellEnd"/>
            <w:r w:rsidR="00040EA0" w:rsidRPr="0042474D">
              <w:rPr>
                <w:lang w:val="en-US"/>
              </w:rPr>
              <w:t xml:space="preserve"> </w:t>
            </w:r>
            <w:proofErr w:type="spellStart"/>
            <w:r w:rsidR="00040EA0" w:rsidRPr="0042474D">
              <w:rPr>
                <w:lang w:val="en-US"/>
              </w:rPr>
              <w:t>în</w:t>
            </w:r>
            <w:proofErr w:type="spellEnd"/>
            <w:r w:rsidR="00040EA0" w:rsidRPr="0042474D">
              <w:rPr>
                <w:lang w:val="en-US"/>
              </w:rPr>
              <w:t xml:space="preserve"> care </w:t>
            </w:r>
            <w:proofErr w:type="spellStart"/>
            <w:r w:rsidR="00040EA0" w:rsidRPr="0042474D">
              <w:rPr>
                <w:lang w:val="en-US"/>
              </w:rPr>
              <w:t>trebuie</w:t>
            </w:r>
            <w:proofErr w:type="spellEnd"/>
            <w:r w:rsidR="00040EA0" w:rsidRPr="0042474D">
              <w:rPr>
                <w:lang w:val="en-US"/>
              </w:rPr>
              <w:t xml:space="preserve"> de </w:t>
            </w:r>
            <w:proofErr w:type="spellStart"/>
            <w:r w:rsidR="00040EA0" w:rsidRPr="0042474D">
              <w:rPr>
                <w:lang w:val="en-US"/>
              </w:rPr>
              <w:t>intervenit</w:t>
            </w:r>
            <w:proofErr w:type="spellEnd"/>
            <w:r w:rsidR="00040EA0" w:rsidRPr="0042474D">
              <w:rPr>
                <w:lang w:val="en-US"/>
              </w:rPr>
              <w:t xml:space="preserve"> </w:t>
            </w:r>
            <w:proofErr w:type="spellStart"/>
            <w:r w:rsidR="00040EA0" w:rsidRPr="0042474D">
              <w:rPr>
                <w:lang w:val="en-US"/>
              </w:rPr>
              <w:t>împotriva</w:t>
            </w:r>
            <w:proofErr w:type="spellEnd"/>
            <w:r w:rsidR="00040EA0" w:rsidRPr="0042474D">
              <w:rPr>
                <w:lang w:val="en-US"/>
              </w:rPr>
              <w:t xml:space="preserve"> </w:t>
            </w:r>
            <w:proofErr w:type="spellStart"/>
            <w:r w:rsidR="00040EA0" w:rsidRPr="0042474D">
              <w:rPr>
                <w:lang w:val="en-US"/>
              </w:rPr>
              <w:t>unui</w:t>
            </w:r>
            <w:proofErr w:type="spellEnd"/>
            <w:r w:rsidR="00040EA0" w:rsidRPr="0042474D">
              <w:rPr>
                <w:lang w:val="en-US"/>
              </w:rPr>
              <w:t xml:space="preserve"> </w:t>
            </w:r>
            <w:proofErr w:type="spellStart"/>
            <w:r w:rsidR="00040EA0" w:rsidRPr="0042474D">
              <w:rPr>
                <w:lang w:val="en-US"/>
              </w:rPr>
              <w:t>pericol</w:t>
            </w:r>
            <w:proofErr w:type="spellEnd"/>
            <w:r w:rsidR="00040EA0" w:rsidRPr="0042474D">
              <w:rPr>
                <w:lang w:val="en-US"/>
              </w:rPr>
              <w:t xml:space="preserve"> </w:t>
            </w:r>
            <w:proofErr w:type="spellStart"/>
            <w:r w:rsidR="00040EA0" w:rsidRPr="0042474D">
              <w:rPr>
                <w:lang w:val="en-US"/>
              </w:rPr>
              <w:t>iminent</w:t>
            </w:r>
            <w:proofErr w:type="spellEnd"/>
            <w:r w:rsidR="00040EA0" w:rsidRPr="0042474D">
              <w:rPr>
                <w:lang w:val="en-US"/>
              </w:rPr>
              <w:t xml:space="preserve"> </w:t>
            </w:r>
            <w:proofErr w:type="spellStart"/>
            <w:r w:rsidR="00040EA0" w:rsidRPr="0042474D">
              <w:rPr>
                <w:lang w:val="en-US"/>
              </w:rPr>
              <w:t>sau</w:t>
            </w:r>
            <w:proofErr w:type="spellEnd"/>
            <w:r w:rsidR="00040EA0" w:rsidRPr="0042474D">
              <w:rPr>
                <w:lang w:val="en-US"/>
              </w:rPr>
              <w:t xml:space="preserve"> </w:t>
            </w:r>
            <w:proofErr w:type="spellStart"/>
            <w:r w:rsidR="00040EA0" w:rsidRPr="0042474D">
              <w:rPr>
                <w:lang w:val="en-US"/>
              </w:rPr>
              <w:t>declarat</w:t>
            </w:r>
            <w:proofErr w:type="spellEnd"/>
            <w:r w:rsidR="00040EA0" w:rsidRPr="0042474D">
              <w:rPr>
                <w:lang w:val="en-US"/>
              </w:rPr>
              <w:t xml:space="preserve">. </w:t>
            </w:r>
            <w:proofErr w:type="spellStart"/>
            <w:r w:rsidR="00040EA0" w:rsidRPr="0042474D">
              <w:rPr>
                <w:lang w:val="en-US"/>
              </w:rPr>
              <w:t>Beneficiarului</w:t>
            </w:r>
            <w:proofErr w:type="spellEnd"/>
            <w:r w:rsidR="00040EA0" w:rsidRPr="0042474D">
              <w:rPr>
                <w:lang w:val="en-US"/>
              </w:rPr>
              <w:t xml:space="preserve"> </w:t>
            </w:r>
            <w:proofErr w:type="spellStart"/>
            <w:r w:rsidR="00040EA0" w:rsidRPr="0042474D">
              <w:rPr>
                <w:lang w:val="en-US"/>
              </w:rPr>
              <w:t>trebuie</w:t>
            </w:r>
            <w:proofErr w:type="spellEnd"/>
            <w:r w:rsidR="00040EA0" w:rsidRPr="0042474D">
              <w:rPr>
                <w:lang w:val="en-US"/>
              </w:rPr>
              <w:t xml:space="preserve"> </w:t>
            </w:r>
            <w:proofErr w:type="spellStart"/>
            <w:r w:rsidR="00040EA0" w:rsidRPr="0042474D">
              <w:rPr>
                <w:lang w:val="en-US"/>
              </w:rPr>
              <w:t>să</w:t>
            </w:r>
            <w:proofErr w:type="spellEnd"/>
            <w:r w:rsidR="00040EA0" w:rsidRPr="0042474D">
              <w:rPr>
                <w:lang w:val="en-US"/>
              </w:rPr>
              <w:t xml:space="preserve"> </w:t>
            </w:r>
            <w:proofErr w:type="spellStart"/>
            <w:r w:rsidR="00040EA0" w:rsidRPr="0042474D">
              <w:rPr>
                <w:lang w:val="en-US"/>
              </w:rPr>
              <w:t>i</w:t>
            </w:r>
            <w:proofErr w:type="spellEnd"/>
            <w:r w:rsidR="00040EA0" w:rsidRPr="0042474D">
              <w:rPr>
                <w:lang w:val="en-US"/>
              </w:rPr>
              <w:t xml:space="preserve"> se </w:t>
            </w:r>
            <w:proofErr w:type="spellStart"/>
            <w:r w:rsidR="00040EA0" w:rsidRPr="0042474D">
              <w:rPr>
                <w:lang w:val="en-US"/>
              </w:rPr>
              <w:t>comunice</w:t>
            </w:r>
            <w:proofErr w:type="spellEnd"/>
            <w:r w:rsidR="00040EA0" w:rsidRPr="0042474D">
              <w:rPr>
                <w:lang w:val="en-US"/>
              </w:rPr>
              <w:t xml:space="preserve"> </w:t>
            </w:r>
            <w:proofErr w:type="spellStart"/>
            <w:r w:rsidR="00040EA0" w:rsidRPr="0042474D">
              <w:rPr>
                <w:lang w:val="en-US"/>
              </w:rPr>
              <w:t>numele</w:t>
            </w:r>
            <w:proofErr w:type="spellEnd"/>
            <w:r w:rsidR="00040EA0" w:rsidRPr="0042474D">
              <w:rPr>
                <w:lang w:val="en-US"/>
              </w:rPr>
              <w:t xml:space="preserve"> </w:t>
            </w:r>
            <w:proofErr w:type="spellStart"/>
            <w:r w:rsidR="00040EA0" w:rsidRPr="0042474D">
              <w:rPr>
                <w:lang w:val="en-US"/>
              </w:rPr>
              <w:t>dirigintelui</w:t>
            </w:r>
            <w:proofErr w:type="spellEnd"/>
            <w:r w:rsidR="00040EA0" w:rsidRPr="0042474D">
              <w:rPr>
                <w:lang w:val="en-US"/>
              </w:rPr>
              <w:t xml:space="preserve"> de </w:t>
            </w:r>
            <w:proofErr w:type="spellStart"/>
            <w:r w:rsidR="00040EA0" w:rsidRPr="0042474D">
              <w:rPr>
                <w:lang w:val="en-US"/>
              </w:rPr>
              <w:t>şantier</w:t>
            </w:r>
            <w:proofErr w:type="spellEnd"/>
            <w:r w:rsidR="00040EA0" w:rsidRPr="0042474D">
              <w:rPr>
                <w:lang w:val="en-US"/>
              </w:rPr>
              <w:t xml:space="preserve"> </w:t>
            </w:r>
            <w:proofErr w:type="spellStart"/>
            <w:r w:rsidR="00040EA0" w:rsidRPr="0042474D">
              <w:rPr>
                <w:lang w:val="en-US"/>
              </w:rPr>
              <w:t>atestat</w:t>
            </w:r>
            <w:proofErr w:type="spellEnd"/>
            <w:r w:rsidR="00040EA0" w:rsidRPr="0042474D">
              <w:rPr>
                <w:lang w:val="en-US"/>
              </w:rPr>
              <w:t xml:space="preserve"> </w:t>
            </w:r>
            <w:proofErr w:type="spellStart"/>
            <w:r w:rsidR="00040EA0" w:rsidRPr="0042474D">
              <w:rPr>
                <w:lang w:val="en-US"/>
              </w:rPr>
              <w:t>tehnico-profesional</w:t>
            </w:r>
            <w:proofErr w:type="spellEnd"/>
            <w:r w:rsidR="00040EA0" w:rsidRPr="0042474D">
              <w:rPr>
                <w:lang w:val="en-US"/>
              </w:rPr>
              <w:t xml:space="preserve">, care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dirija</w:t>
            </w:r>
            <w:proofErr w:type="spellEnd"/>
            <w:r w:rsidR="00040EA0" w:rsidRPr="0042474D">
              <w:rPr>
                <w:lang w:val="en-US"/>
              </w:rPr>
              <w:t xml:space="preserve"> </w:t>
            </w:r>
            <w:proofErr w:type="spellStart"/>
            <w:r w:rsidR="00040EA0" w:rsidRPr="0042474D">
              <w:rPr>
                <w:lang w:val="en-US"/>
              </w:rPr>
              <w:t>execuţia</w:t>
            </w:r>
            <w:proofErr w:type="spellEnd"/>
            <w:r w:rsidR="00040EA0" w:rsidRPr="0042474D">
              <w:rPr>
                <w:lang w:val="en-US"/>
              </w:rPr>
              <w:t xml:space="preserve"> </w:t>
            </w:r>
            <w:proofErr w:type="spellStart"/>
            <w:r w:rsidR="00040EA0" w:rsidRPr="0042474D">
              <w:rPr>
                <w:lang w:val="en-US"/>
              </w:rPr>
              <w:t>lucrărilor</w:t>
            </w:r>
            <w:proofErr w:type="spellEnd"/>
            <w:r w:rsidR="00040EA0" w:rsidRPr="0042474D">
              <w:rPr>
                <w:lang w:val="en-US"/>
              </w:rPr>
              <w:t xml:space="preserve"> </w:t>
            </w:r>
            <w:proofErr w:type="spellStart"/>
            <w:r w:rsidR="00040EA0" w:rsidRPr="0042474D">
              <w:rPr>
                <w:lang w:val="en-US"/>
              </w:rPr>
              <w:t>şi</w:t>
            </w:r>
            <w:proofErr w:type="spellEnd"/>
            <w:r w:rsidR="00040EA0" w:rsidRPr="0042474D">
              <w:rPr>
                <w:lang w:val="en-US"/>
              </w:rPr>
              <w:t xml:space="preserve"> </w:t>
            </w:r>
            <w:proofErr w:type="spellStart"/>
            <w:r w:rsidR="00040EA0" w:rsidRPr="0042474D">
              <w:rPr>
                <w:lang w:val="en-US"/>
              </w:rPr>
              <w:t>va</w:t>
            </w:r>
            <w:proofErr w:type="spellEnd"/>
            <w:r w:rsidR="00040EA0" w:rsidRPr="0042474D">
              <w:rPr>
                <w:lang w:val="en-US"/>
              </w:rPr>
              <w:t xml:space="preserve"> </w:t>
            </w:r>
            <w:proofErr w:type="spellStart"/>
            <w:r w:rsidR="00040EA0" w:rsidRPr="0042474D">
              <w:rPr>
                <w:lang w:val="en-US"/>
              </w:rPr>
              <w:t>verifica</w:t>
            </w:r>
            <w:proofErr w:type="spellEnd"/>
            <w:r w:rsidR="00040EA0" w:rsidRPr="0042474D">
              <w:rPr>
                <w:lang w:val="en-US"/>
              </w:rPr>
              <w:t xml:space="preserve"> </w:t>
            </w:r>
            <w:proofErr w:type="spellStart"/>
            <w:r w:rsidR="00040EA0" w:rsidRPr="0042474D">
              <w:rPr>
                <w:lang w:val="en-US"/>
              </w:rPr>
              <w:t>calitatea</w:t>
            </w:r>
            <w:proofErr w:type="spellEnd"/>
            <w:r w:rsidR="00040EA0" w:rsidRPr="0042474D">
              <w:rPr>
                <w:lang w:val="en-US"/>
              </w:rPr>
              <w:t xml:space="preserve"> </w:t>
            </w:r>
            <w:proofErr w:type="spellStart"/>
            <w:r w:rsidR="00040EA0" w:rsidRPr="0042474D">
              <w:rPr>
                <w:lang w:val="en-US"/>
              </w:rPr>
              <w:t>lor</w:t>
            </w:r>
            <w:proofErr w:type="spellEnd"/>
            <w:r w:rsidR="00040EA0" w:rsidRPr="0042474D">
              <w:rPr>
                <w:lang w:val="en-US"/>
              </w:rPr>
              <w:t xml:space="preserve"> din </w:t>
            </w:r>
            <w:proofErr w:type="spellStart"/>
            <w:r w:rsidR="00040EA0" w:rsidRPr="0042474D">
              <w:rPr>
                <w:lang w:val="en-US"/>
              </w:rPr>
              <w:t>partea</w:t>
            </w:r>
            <w:proofErr w:type="spellEnd"/>
            <w:r w:rsidR="00040EA0" w:rsidRPr="0042474D">
              <w:rPr>
                <w:lang w:val="en-US"/>
              </w:rPr>
              <w:t xml:space="preserve"> </w:t>
            </w:r>
            <w:proofErr w:type="spellStart"/>
            <w:r w:rsidR="00040EA0" w:rsidRPr="0042474D">
              <w:rPr>
                <w:lang w:val="en-US"/>
              </w:rPr>
              <w:t>Antreprenorului</w:t>
            </w:r>
            <w:proofErr w:type="spellEnd"/>
            <w:r w:rsidR="00040EA0" w:rsidRPr="0042474D">
              <w:rPr>
                <w:lang w:val="en-US"/>
              </w:rPr>
              <w:t>.</w:t>
            </w:r>
          </w:p>
          <w:p w14:paraId="68BE9528"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7</w:t>
            </w:r>
            <w:r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consideră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w:t>
            </w:r>
            <w:r w:rsidR="00183D79" w:rsidRPr="0042474D">
              <w:rPr>
                <w:lang w:val="en-US"/>
              </w:rPr>
              <w:t>u</w:t>
            </w:r>
            <w:r w:rsidR="00460653" w:rsidRPr="0042474D">
              <w:rPr>
                <w:lang w:val="en-US"/>
              </w:rPr>
              <w:t xml:space="preserve">nt </w:t>
            </w:r>
            <w:proofErr w:type="spellStart"/>
            <w:r w:rsidR="00460653" w:rsidRPr="0042474D">
              <w:rPr>
                <w:lang w:val="en-US"/>
              </w:rPr>
              <w:t>nejustificate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inoportune</w:t>
            </w:r>
            <w:proofErr w:type="spellEnd"/>
            <w:r w:rsidR="00460653" w:rsidRPr="0042474D">
              <w:rPr>
                <w:lang w:val="en-US"/>
              </w:rPr>
              <w:t xml:space="preserve">, el </w:t>
            </w:r>
            <w:proofErr w:type="spellStart"/>
            <w:r w:rsidR="00460653" w:rsidRPr="0042474D">
              <w:rPr>
                <w:lang w:val="en-US"/>
              </w:rPr>
              <w:t>poate</w:t>
            </w:r>
            <w:proofErr w:type="spellEnd"/>
            <w:r w:rsidR="00460653" w:rsidRPr="0042474D">
              <w:rPr>
                <w:lang w:val="en-US"/>
              </w:rPr>
              <w:t xml:space="preserve"> </w:t>
            </w:r>
            <w:proofErr w:type="spellStart"/>
            <w:r w:rsidR="00E171D4" w:rsidRPr="0042474D">
              <w:rPr>
                <w:lang w:val="en-US"/>
              </w:rPr>
              <w:t>înainta</w:t>
            </w:r>
            <w:proofErr w:type="spellEnd"/>
            <w:r w:rsidR="005D4B79" w:rsidRPr="0042474D">
              <w:rPr>
                <w:lang w:val="en-US"/>
              </w:rPr>
              <w:t xml:space="preserve"> </w:t>
            </w:r>
            <w:proofErr w:type="spellStart"/>
            <w:r w:rsidR="00460653" w:rsidRPr="0042474D">
              <w:rPr>
                <w:lang w:val="en-US"/>
              </w:rPr>
              <w:t>obiecţii</w:t>
            </w:r>
            <w:proofErr w:type="spellEnd"/>
            <w:r w:rsidR="00460653" w:rsidRPr="0042474D">
              <w:rPr>
                <w:lang w:val="en-US"/>
              </w:rPr>
              <w:t xml:space="preserve">, </w:t>
            </w:r>
            <w:proofErr w:type="spellStart"/>
            <w:r w:rsidR="00460653" w:rsidRPr="0042474D">
              <w:rPr>
                <w:lang w:val="en-US"/>
              </w:rPr>
              <w:t>dar</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nu </w:t>
            </w:r>
            <w:proofErr w:type="spellStart"/>
            <w:r w:rsidR="00460653" w:rsidRPr="0042474D">
              <w:rPr>
                <w:lang w:val="en-US"/>
              </w:rPr>
              <w:t>îl</w:t>
            </w:r>
            <w:proofErr w:type="spellEnd"/>
            <w:r w:rsidR="00460653" w:rsidRPr="0042474D">
              <w:rPr>
                <w:lang w:val="en-US"/>
              </w:rPr>
              <w:t xml:space="preserve"> </w:t>
            </w:r>
            <w:proofErr w:type="spellStart"/>
            <w:r w:rsidR="00E171D4" w:rsidRPr="0042474D">
              <w:rPr>
                <w:lang w:val="en-US"/>
              </w:rPr>
              <w:t>scutește</w:t>
            </w:r>
            <w:proofErr w:type="spellEnd"/>
            <w:r w:rsidR="005D4B79" w:rsidRPr="0042474D">
              <w:rPr>
                <w:lang w:val="en-US"/>
              </w:rPr>
              <w:t xml:space="preserve"> </w:t>
            </w:r>
            <w:r w:rsidR="00460653" w:rsidRPr="0042474D">
              <w:rPr>
                <w:lang w:val="en-US"/>
              </w:rPr>
              <w:t xml:space="preserve">de </w:t>
            </w:r>
            <w:proofErr w:type="spellStart"/>
            <w:r w:rsidR="00E364D5" w:rsidRPr="0042474D">
              <w:rPr>
                <w:lang w:val="en-US"/>
              </w:rPr>
              <w:t>obligația</w:t>
            </w:r>
            <w:proofErr w:type="spellEnd"/>
            <w:r w:rsidR="00E364D5" w:rsidRPr="0042474D">
              <w:rPr>
                <w:lang w:val="en-US"/>
              </w:rPr>
              <w:t xml:space="preserve"> de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executa</w:t>
            </w:r>
            <w:proofErr w:type="spellEnd"/>
            <w:r w:rsidR="00460653" w:rsidRPr="0042474D">
              <w:rPr>
                <w:lang w:val="en-US"/>
              </w:rPr>
              <w:t xml:space="preserve"> </w:t>
            </w:r>
            <w:proofErr w:type="spellStart"/>
            <w:r w:rsidR="00460653" w:rsidRPr="0042474D">
              <w:rPr>
                <w:lang w:val="en-US"/>
              </w:rPr>
              <w:t>dispoziţiile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cazului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contravin</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dispoziţiilor</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se </w:t>
            </w:r>
            <w:proofErr w:type="spellStart"/>
            <w:r w:rsidR="00460653" w:rsidRPr="0042474D">
              <w:rPr>
                <w:lang w:val="en-US"/>
              </w:rPr>
              <w:t>creează</w:t>
            </w:r>
            <w:proofErr w:type="spellEnd"/>
            <w:r w:rsidR="00460653" w:rsidRPr="0042474D">
              <w:rPr>
                <w:lang w:val="en-US"/>
              </w:rPr>
              <w:t xml:space="preserve"> </w:t>
            </w:r>
            <w:proofErr w:type="spellStart"/>
            <w:r w:rsidR="00460653" w:rsidRPr="0042474D">
              <w:rPr>
                <w:lang w:val="en-US"/>
              </w:rPr>
              <w:t>dificultăţi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execuţie</w:t>
            </w:r>
            <w:proofErr w:type="spellEnd"/>
            <w:r w:rsidR="00460653" w:rsidRPr="0042474D">
              <w:rPr>
                <w:lang w:val="en-US"/>
              </w:rPr>
              <w:t xml:space="preserve">, care </w:t>
            </w:r>
            <w:proofErr w:type="spellStart"/>
            <w:r w:rsidR="00460653" w:rsidRPr="0042474D">
              <w:rPr>
                <w:lang w:val="en-US"/>
              </w:rPr>
              <w:t>generează</w:t>
            </w:r>
            <w:proofErr w:type="spellEnd"/>
            <w:r w:rsidR="00460653" w:rsidRPr="0042474D">
              <w:rPr>
                <w:lang w:val="en-US"/>
              </w:rPr>
              <w:t xml:space="preserve"> </w:t>
            </w:r>
            <w:proofErr w:type="spellStart"/>
            <w:r w:rsidR="00460653" w:rsidRPr="0042474D">
              <w:rPr>
                <w:lang w:val="en-US"/>
              </w:rPr>
              <w:t>cheltuieli</w:t>
            </w:r>
            <w:proofErr w:type="spellEnd"/>
            <w:r w:rsidR="00460653" w:rsidRPr="0042474D">
              <w:rPr>
                <w:lang w:val="en-US"/>
              </w:rPr>
              <w:t xml:space="preserve"> </w:t>
            </w:r>
            <w:proofErr w:type="spellStart"/>
            <w:r w:rsidR="00460653" w:rsidRPr="0042474D">
              <w:rPr>
                <w:lang w:val="en-US"/>
              </w:rPr>
              <w:t>suplimentare</w:t>
            </w:r>
            <w:proofErr w:type="spellEnd"/>
            <w:r w:rsidR="00460653" w:rsidRPr="0042474D">
              <w:rPr>
                <w:lang w:val="en-US"/>
              </w:rPr>
              <w:t xml:space="preserve">, </w:t>
            </w:r>
            <w:proofErr w:type="spellStart"/>
            <w:r w:rsidR="00460653" w:rsidRPr="0042474D">
              <w:rPr>
                <w:lang w:val="en-US"/>
              </w:rPr>
              <w:t>acestea</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726CFED6" w14:textId="77777777" w:rsidR="00460653" w:rsidRPr="0042474D" w:rsidRDefault="00A156C0" w:rsidP="00196AB4">
            <w:pPr>
              <w:pStyle w:val="af3"/>
              <w:tabs>
                <w:tab w:val="left" w:pos="567"/>
              </w:tabs>
              <w:spacing w:line="276" w:lineRule="auto"/>
              <w:ind w:firstLine="0"/>
              <w:rPr>
                <w:lang w:val="en-US"/>
              </w:rPr>
            </w:pPr>
            <w:r w:rsidRPr="0042474D">
              <w:rPr>
                <w:lang w:val="en-US"/>
              </w:rPr>
              <w:t>4.1</w:t>
            </w:r>
            <w:r w:rsidR="00893327" w:rsidRPr="0042474D">
              <w:rPr>
                <w:lang w:val="en-US"/>
              </w:rPr>
              <w:t>8</w:t>
            </w:r>
            <w:r w:rsidRPr="0042474D">
              <w:rPr>
                <w:lang w:val="en-US"/>
              </w:rPr>
              <w:t xml:space="preserve">.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axelor</w:t>
            </w:r>
            <w:proofErr w:type="spellEnd"/>
            <w:r w:rsidR="00460653" w:rsidRPr="0042474D">
              <w:rPr>
                <w:lang w:val="en-US"/>
              </w:rPr>
              <w:t xml:space="preserve"> </w:t>
            </w:r>
            <w:proofErr w:type="spellStart"/>
            <w:r w:rsidR="00460653" w:rsidRPr="0042474D">
              <w:rPr>
                <w:lang w:val="en-US"/>
              </w:rPr>
              <w:t>principale</w:t>
            </w:r>
            <w:proofErr w:type="spellEnd"/>
            <w:r w:rsidR="00460653" w:rsidRPr="0042474D">
              <w:rPr>
                <w:lang w:val="en-US"/>
              </w:rPr>
              <w:t xml:space="preserve">, </w:t>
            </w:r>
            <w:proofErr w:type="spellStart"/>
            <w:r w:rsidR="00460653" w:rsidRPr="0042474D">
              <w:rPr>
                <w:lang w:val="en-US"/>
              </w:rPr>
              <w:t>bornelor</w:t>
            </w:r>
            <w:proofErr w:type="spellEnd"/>
            <w:r w:rsidR="00460653" w:rsidRPr="0042474D">
              <w:rPr>
                <w:lang w:val="en-US"/>
              </w:rPr>
              <w:t xml:space="preserve"> de </w:t>
            </w:r>
            <w:proofErr w:type="spellStart"/>
            <w:r w:rsidR="00460653" w:rsidRPr="0042474D">
              <w:rPr>
                <w:lang w:val="en-US"/>
              </w:rPr>
              <w:t>referinţă</w:t>
            </w:r>
            <w:proofErr w:type="spellEnd"/>
            <w:r w:rsidR="00460653" w:rsidRPr="0042474D">
              <w:rPr>
                <w:lang w:val="en-US"/>
              </w:rPr>
              <w:t xml:space="preserve">, </w:t>
            </w:r>
            <w:proofErr w:type="spellStart"/>
            <w:r w:rsidR="00460653" w:rsidRPr="0042474D">
              <w:rPr>
                <w:lang w:val="en-US"/>
              </w:rPr>
              <w:t>căilor</w:t>
            </w:r>
            <w:proofErr w:type="spellEnd"/>
            <w:r w:rsidR="00460653" w:rsidRPr="0042474D">
              <w:rPr>
                <w:lang w:val="en-US"/>
              </w:rPr>
              <w:t xml:space="preserve"> de </w:t>
            </w:r>
            <w:proofErr w:type="spellStart"/>
            <w:r w:rsidR="00460653" w:rsidRPr="0042474D">
              <w:rPr>
                <w:lang w:val="en-US"/>
              </w:rPr>
              <w:t>circulaţieşi</w:t>
            </w:r>
            <w:proofErr w:type="spellEnd"/>
            <w:r w:rsidR="00460653" w:rsidRPr="0042474D">
              <w:rPr>
                <w:lang w:val="en-US"/>
              </w:rPr>
              <w:t xml:space="preserve"> </w:t>
            </w:r>
            <w:proofErr w:type="spellStart"/>
            <w:r w:rsidR="00460653" w:rsidRPr="0042474D">
              <w:rPr>
                <w:lang w:val="en-US"/>
              </w:rPr>
              <w:t>limitelor</w:t>
            </w:r>
            <w:proofErr w:type="spellEnd"/>
            <w:r w:rsidR="00460653" w:rsidRPr="0042474D">
              <w:rPr>
                <w:lang w:val="en-US"/>
              </w:rPr>
              <w:t xml:space="preserve"> </w:t>
            </w:r>
            <w:proofErr w:type="spellStart"/>
            <w:r w:rsidR="00460653" w:rsidRPr="0042474D">
              <w:rPr>
                <w:lang w:val="en-US"/>
              </w:rPr>
              <w:t>terenului</w:t>
            </w:r>
            <w:proofErr w:type="spellEnd"/>
            <w:r w:rsidR="00460653" w:rsidRPr="0042474D">
              <w:rPr>
                <w:lang w:val="en-US"/>
              </w:rPr>
              <w:t xml:space="preserve"> pus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materializarea</w:t>
            </w:r>
            <w:proofErr w:type="spellEnd"/>
            <w:r w:rsidR="00460653" w:rsidRPr="0042474D">
              <w:rPr>
                <w:lang w:val="en-US"/>
              </w:rPr>
              <w:t xml:space="preserve"> </w:t>
            </w:r>
            <w:proofErr w:type="spellStart"/>
            <w:r w:rsidR="00460653" w:rsidRPr="0042474D">
              <w:rPr>
                <w:lang w:val="en-US"/>
              </w:rPr>
              <w:t>cotelor</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i</w:t>
            </w:r>
            <w:r w:rsidR="00183D79" w:rsidRPr="0042474D">
              <w:rPr>
                <w:lang w:val="en-US"/>
              </w:rPr>
              <w:t>mediata</w:t>
            </w:r>
            <w:proofErr w:type="spellEnd"/>
            <w:r w:rsidR="00183D79" w:rsidRPr="0042474D">
              <w:rPr>
                <w:lang w:val="en-US"/>
              </w:rPr>
              <w:t xml:space="preserve"> </w:t>
            </w:r>
            <w:proofErr w:type="spellStart"/>
            <w:r w:rsidR="00183D79" w:rsidRPr="0042474D">
              <w:rPr>
                <w:lang w:val="en-US"/>
              </w:rPr>
              <w:t>apropiere</w:t>
            </w:r>
            <w:proofErr w:type="spellEnd"/>
            <w:r w:rsidR="00183D79" w:rsidRPr="0042474D">
              <w:rPr>
                <w:lang w:val="en-US"/>
              </w:rPr>
              <w:t xml:space="preserve"> a </w:t>
            </w:r>
            <w:proofErr w:type="spellStart"/>
            <w:r w:rsidR="00183D79" w:rsidRPr="0042474D">
              <w:rPr>
                <w:lang w:val="en-US"/>
              </w:rPr>
              <w:t>terenului</w:t>
            </w:r>
            <w:proofErr w:type="spellEnd"/>
            <w:r w:rsidR="00183D79" w:rsidRPr="0042474D">
              <w:rPr>
                <w:lang w:val="en-US"/>
              </w:rPr>
              <w:t>, su</w:t>
            </w:r>
            <w:r w:rsidR="00460653" w:rsidRPr="0042474D">
              <w:rPr>
                <w:lang w:val="en-US"/>
              </w:rPr>
              <w:t>nt</w:t>
            </w:r>
            <w:r w:rsidR="005D4B79" w:rsidRPr="0042474D">
              <w:rPr>
                <w:lang w:val="en-US"/>
              </w:rPr>
              <w:t xml:space="preserve"> </w:t>
            </w:r>
            <w:proofErr w:type="spellStart"/>
            <w:r w:rsidR="00460653" w:rsidRPr="0042474D">
              <w:rPr>
                <w:lang w:val="en-US"/>
              </w:rPr>
              <w:t>obligaţiuni</w:t>
            </w:r>
            <w:proofErr w:type="spellEnd"/>
            <w:r w:rsidR="00460653" w:rsidRPr="0042474D">
              <w:rPr>
                <w:lang w:val="en-US"/>
              </w:rPr>
              <w:t xml:space="preserve"> ale </w:t>
            </w:r>
            <w:proofErr w:type="spellStart"/>
            <w:r w:rsidR="00460653" w:rsidRPr="0042474D">
              <w:rPr>
                <w:lang w:val="en-US"/>
              </w:rPr>
              <w:t>Antreprenorului</w:t>
            </w:r>
            <w:proofErr w:type="spellEnd"/>
            <w:r w:rsidR="00460653" w:rsidRPr="0042474D">
              <w:rPr>
                <w:lang w:val="en-US"/>
              </w:rPr>
              <w:t xml:space="preserve">. </w:t>
            </w:r>
          </w:p>
          <w:p w14:paraId="5A7959BE" w14:textId="77777777" w:rsidR="00460653" w:rsidRPr="0042474D" w:rsidRDefault="00A156C0" w:rsidP="00196AB4">
            <w:pPr>
              <w:pStyle w:val="af3"/>
              <w:tabs>
                <w:tab w:val="left" w:pos="567"/>
              </w:tabs>
              <w:spacing w:line="276" w:lineRule="auto"/>
              <w:ind w:firstLine="0"/>
              <w:rPr>
                <w:lang w:val="en-US"/>
              </w:rPr>
            </w:pPr>
            <w:r w:rsidRPr="0042474D">
              <w:rPr>
                <w:lang w:val="en-US"/>
              </w:rPr>
              <w:t>4.</w:t>
            </w:r>
            <w:r w:rsidR="00893327" w:rsidRPr="0042474D">
              <w:rPr>
                <w:lang w:val="en-US"/>
              </w:rPr>
              <w:t>19</w:t>
            </w:r>
            <w:r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trasării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proiectant</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protejeze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păstreze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reperele</w:t>
            </w:r>
            <w:proofErr w:type="spellEnd"/>
            <w:r w:rsidR="00460653" w:rsidRPr="0042474D">
              <w:rPr>
                <w:lang w:val="en-US"/>
              </w:rPr>
              <w:t xml:space="preserve">, </w:t>
            </w:r>
            <w:proofErr w:type="spellStart"/>
            <w:r w:rsidR="00460653" w:rsidRPr="0042474D">
              <w:rPr>
                <w:lang w:val="en-US"/>
              </w:rPr>
              <w:t>bornele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w:t>
            </w:r>
            <w:proofErr w:type="spellStart"/>
            <w:r w:rsidR="00460653" w:rsidRPr="0042474D">
              <w:rPr>
                <w:lang w:val="en-US"/>
              </w:rPr>
              <w:t>folosite</w:t>
            </w:r>
            <w:proofErr w:type="spellEnd"/>
            <w:r w:rsidR="00460653" w:rsidRPr="0042474D">
              <w:rPr>
                <w:lang w:val="en-US"/>
              </w:rPr>
              <w:t xml:space="preserve"> la </w:t>
            </w:r>
            <w:proofErr w:type="spellStart"/>
            <w:r w:rsidR="00460653" w:rsidRPr="0042474D">
              <w:rPr>
                <w:lang w:val="en-US"/>
              </w:rPr>
              <w:t>trasarea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C74AD8E"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0</w:t>
            </w:r>
            <w:r w:rsidRPr="0042474D">
              <w:rPr>
                <w:lang w:val="en-US"/>
              </w:rPr>
              <w:t xml:space="preserve">. </w:t>
            </w:r>
            <w:proofErr w:type="spellStart"/>
            <w:r w:rsidR="00460653" w:rsidRPr="0042474D">
              <w:rPr>
                <w:lang w:val="en-US"/>
              </w:rPr>
              <w:t>Ridicările</w:t>
            </w:r>
            <w:proofErr w:type="spellEnd"/>
            <w:r w:rsidR="00460653" w:rsidRPr="0042474D">
              <w:rPr>
                <w:lang w:val="en-US"/>
              </w:rPr>
              <w:t xml:space="preserve"> de </w:t>
            </w:r>
            <w:proofErr w:type="spellStart"/>
            <w:r w:rsidR="00460653" w:rsidRPr="0042474D">
              <w:rPr>
                <w:lang w:val="en-US"/>
              </w:rPr>
              <w:t>teren</w:t>
            </w:r>
            <w:proofErr w:type="spellEnd"/>
            <w:r w:rsidR="00460653" w:rsidRPr="0042474D">
              <w:rPr>
                <w:lang w:val="en-US"/>
              </w:rPr>
              <w:t xml:space="preserve">, </w:t>
            </w:r>
            <w:proofErr w:type="spellStart"/>
            <w:r w:rsidR="00460653" w:rsidRPr="0042474D">
              <w:rPr>
                <w:lang w:val="en-US"/>
              </w:rPr>
              <w:t>trasările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cotele</w:t>
            </w:r>
            <w:proofErr w:type="spellEnd"/>
            <w:r w:rsidR="00460653" w:rsidRPr="0042474D">
              <w:rPr>
                <w:lang w:val="en-US"/>
              </w:rPr>
              <w:t xml:space="preserve"> de </w:t>
            </w:r>
            <w:proofErr w:type="spellStart"/>
            <w:r w:rsidR="00460653" w:rsidRPr="0042474D">
              <w:rPr>
                <w:lang w:val="en-US"/>
              </w:rPr>
              <w:t>nivel</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s</w:t>
            </w:r>
            <w:r w:rsidR="00E10C0A" w:rsidRPr="0042474D">
              <w:rPr>
                <w:lang w:val="en-US"/>
              </w:rPr>
              <w:t>u</w:t>
            </w:r>
            <w:r w:rsidR="00460653" w:rsidRPr="0042474D">
              <w:rPr>
                <w:lang w:val="en-US"/>
              </w:rPr>
              <w:t xml:space="preserve">nt </w:t>
            </w:r>
            <w:proofErr w:type="spellStart"/>
            <w:r w:rsidR="00460653" w:rsidRPr="0042474D">
              <w:rPr>
                <w:lang w:val="en-US"/>
              </w:rPr>
              <w:t>hotărâtoare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verifice</w:t>
            </w:r>
            <w:proofErr w:type="spellEnd"/>
            <w:r w:rsidR="00460653" w:rsidRPr="0042474D">
              <w:rPr>
                <w:lang w:val="en-US"/>
              </w:rPr>
              <w:t xml:space="preserve">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primite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înştiinţeze</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cu </w:t>
            </w:r>
            <w:proofErr w:type="spellStart"/>
            <w:r w:rsidR="00460653" w:rsidRPr="0042474D">
              <w:rPr>
                <w:lang w:val="en-US"/>
              </w:rPr>
              <w:t>privire</w:t>
            </w:r>
            <w:proofErr w:type="spellEnd"/>
            <w:r w:rsidR="00460653" w:rsidRPr="0042474D">
              <w:rPr>
                <w:lang w:val="en-US"/>
              </w:rPr>
              <w:t xml:space="preserve"> la </w:t>
            </w:r>
            <w:proofErr w:type="spellStart"/>
            <w:r w:rsidR="00460653" w:rsidRPr="0042474D">
              <w:rPr>
                <w:lang w:val="en-US"/>
              </w:rPr>
              <w:t>erorile</w:t>
            </w:r>
            <w:proofErr w:type="spellEnd"/>
            <w:r w:rsidR="00460653" w:rsidRPr="0042474D">
              <w:rPr>
                <w:lang w:val="en-US"/>
              </w:rPr>
              <w:t xml:space="preserve"> </w:t>
            </w:r>
            <w:proofErr w:type="spellStart"/>
            <w:r w:rsidR="00460653" w:rsidRPr="0042474D">
              <w:rPr>
                <w:lang w:val="en-US"/>
              </w:rPr>
              <w:t>şi</w:t>
            </w:r>
            <w:proofErr w:type="spellEnd"/>
            <w:r w:rsidR="005D4B79" w:rsidRPr="0042474D">
              <w:rPr>
                <w:lang w:val="en-US"/>
              </w:rPr>
              <w:t xml:space="preserve"> </w:t>
            </w:r>
            <w:proofErr w:type="spellStart"/>
            <w:r w:rsidR="00460653" w:rsidRPr="0042474D">
              <w:rPr>
                <w:lang w:val="en-US"/>
              </w:rPr>
              <w:t>inexactităţile</w:t>
            </w:r>
            <w:proofErr w:type="spellEnd"/>
            <w:r w:rsidR="00460653" w:rsidRPr="0042474D">
              <w:rPr>
                <w:lang w:val="en-US"/>
              </w:rPr>
              <w:t xml:space="preserve"> </w:t>
            </w:r>
            <w:proofErr w:type="spellStart"/>
            <w:r w:rsidR="00460653" w:rsidRPr="0042474D">
              <w:rPr>
                <w:lang w:val="en-US"/>
              </w:rPr>
              <w:t>constatate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presupuse</w:t>
            </w:r>
            <w:proofErr w:type="spellEnd"/>
            <w:r w:rsidR="00460653" w:rsidRPr="0042474D">
              <w:rPr>
                <w:lang w:val="en-US"/>
              </w:rPr>
              <w:t xml:space="preserve">. </w:t>
            </w:r>
          </w:p>
          <w:p w14:paraId="23331121"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1</w:t>
            </w:r>
            <w:r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stabilească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relaţiile</w:t>
            </w:r>
            <w:proofErr w:type="spellEnd"/>
            <w:r w:rsidR="00460653" w:rsidRPr="0042474D">
              <w:rPr>
                <w:lang w:val="en-US"/>
              </w:rPr>
              <w:t xml:space="preserve"> care </w:t>
            </w:r>
            <w:proofErr w:type="spellStart"/>
            <w:r w:rsidR="00460653" w:rsidRPr="0042474D">
              <w:rPr>
                <w:lang w:val="en-US"/>
              </w:rPr>
              <w:t>reglementează</w:t>
            </w:r>
            <w:proofErr w:type="spellEnd"/>
            <w:r w:rsidR="00460653" w:rsidRPr="0042474D">
              <w:rPr>
                <w:lang w:val="en-US"/>
              </w:rPr>
              <w:t xml:space="preserve"> </w:t>
            </w:r>
            <w:proofErr w:type="spellStart"/>
            <w:r w:rsidR="00460653" w:rsidRPr="0042474D">
              <w:rPr>
                <w:lang w:val="en-US"/>
              </w:rPr>
              <w:t>raporturile</w:t>
            </w:r>
            <w:proofErr w:type="spellEnd"/>
            <w:r w:rsidR="00460653" w:rsidRPr="0042474D">
              <w:rPr>
                <w:lang w:val="en-US"/>
              </w:rPr>
              <w:t xml:space="preserve"> cu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răspunzător</w:t>
            </w:r>
            <w:proofErr w:type="spellEnd"/>
            <w:r w:rsidR="00460653" w:rsidRPr="0042474D">
              <w:rPr>
                <w:lang w:val="en-US"/>
              </w:rPr>
              <w:t xml:space="preserve"> </w:t>
            </w:r>
            <w:proofErr w:type="spellStart"/>
            <w:r w:rsidR="00460653" w:rsidRPr="0042474D">
              <w:rPr>
                <w:lang w:val="en-US"/>
              </w:rPr>
              <w:t>faţă</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a </w:t>
            </w:r>
            <w:proofErr w:type="spellStart"/>
            <w:r w:rsidR="00AB7AE2" w:rsidRPr="0042474D">
              <w:rPr>
                <w:lang w:val="en-US"/>
              </w:rPr>
              <w:t>prevederilor</w:t>
            </w:r>
            <w:proofErr w:type="spellEnd"/>
            <w:r w:rsidR="00AB7AE2" w:rsidRPr="0042474D">
              <w:rPr>
                <w:lang w:val="en-US"/>
              </w:rPr>
              <w:t xml:space="preserve"> </w:t>
            </w:r>
            <w:proofErr w:type="spellStart"/>
            <w:r w:rsidR="00AB7AE2" w:rsidRPr="0042474D">
              <w:rPr>
                <w:lang w:val="en-US"/>
              </w:rPr>
              <w:t>legale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obligațiunilor</w:t>
            </w:r>
            <w:proofErr w:type="spellEnd"/>
            <w:r w:rsidR="00AB7AE2" w:rsidRPr="0042474D">
              <w:rPr>
                <w:lang w:val="en-US"/>
              </w:rPr>
              <w:t xml:space="preserve"> </w:t>
            </w:r>
            <w:proofErr w:type="spellStart"/>
            <w:r w:rsidR="00AB7AE2" w:rsidRPr="0042474D">
              <w:rPr>
                <w:lang w:val="en-US"/>
              </w:rPr>
              <w:t>contractuale</w:t>
            </w:r>
            <w:proofErr w:type="spellEnd"/>
            <w:r w:rsidR="00AB7AE2" w:rsidRPr="0042474D">
              <w:rPr>
                <w:lang w:val="en-US"/>
              </w:rPr>
              <w:t xml:space="preserve"> </w:t>
            </w:r>
            <w:proofErr w:type="spellStart"/>
            <w:r w:rsidR="00AB7AE2" w:rsidRPr="0042474D">
              <w:rPr>
                <w:lang w:val="en-US"/>
              </w:rPr>
              <w:t>și</w:t>
            </w:r>
            <w:proofErr w:type="spellEnd"/>
            <w:r w:rsidR="00AB7AE2" w:rsidRPr="0042474D">
              <w:rPr>
                <w:lang w:val="en-US"/>
              </w:rPr>
              <w:t xml:space="preserve"> </w:t>
            </w:r>
            <w:proofErr w:type="spellStart"/>
            <w:r w:rsidR="00AB7AE2" w:rsidRPr="0042474D">
              <w:rPr>
                <w:lang w:val="en-US"/>
              </w:rPr>
              <w:t>profesionale</w:t>
            </w:r>
            <w:proofErr w:type="spellEnd"/>
            <w:r w:rsidR="00460653" w:rsidRPr="0042474D">
              <w:rPr>
                <w:lang w:val="en-US"/>
              </w:rPr>
              <w:t xml:space="preserve">. </w:t>
            </w:r>
          </w:p>
          <w:p w14:paraId="7924F23B"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2</w:t>
            </w:r>
            <w:r w:rsidRPr="0042474D">
              <w:rPr>
                <w:lang w:val="en-US"/>
              </w:rPr>
              <w:t xml:space="preserve">. </w:t>
            </w:r>
            <w:r w:rsidR="00460653" w:rsidRPr="0042474D">
              <w:rPr>
                <w:lang w:val="en-US"/>
              </w:rPr>
              <w:t xml:space="preserve">Pe </w:t>
            </w:r>
            <w:proofErr w:type="spellStart"/>
            <w:r w:rsidR="00460653" w:rsidRPr="0042474D">
              <w:rPr>
                <w:lang w:val="en-US"/>
              </w:rPr>
              <w:t>parcursul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are </w:t>
            </w:r>
            <w:proofErr w:type="spellStart"/>
            <w:r w:rsidR="00460653" w:rsidRPr="0042474D">
              <w:rPr>
                <w:lang w:val="en-US"/>
              </w:rPr>
              <w:t>dreptul</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dispună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
          <w:p w14:paraId="196DBA12" w14:textId="77777777" w:rsidR="00460653" w:rsidRPr="00FF430B" w:rsidRDefault="00460653" w:rsidP="00134E8B">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134E8B">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42474D" w:rsidRDefault="00A156C0" w:rsidP="00196AB4">
            <w:pPr>
              <w:pStyle w:val="af3"/>
              <w:tabs>
                <w:tab w:val="left" w:pos="567"/>
              </w:tabs>
              <w:spacing w:line="276" w:lineRule="auto"/>
              <w:ind w:firstLine="0"/>
              <w:rPr>
                <w:lang w:val="en-US"/>
              </w:rPr>
            </w:pPr>
            <w:r w:rsidRPr="0042474D">
              <w:rPr>
                <w:lang w:val="en-US"/>
              </w:rPr>
              <w:t>4.2</w:t>
            </w:r>
            <w:r w:rsidR="00893327" w:rsidRPr="0042474D">
              <w:rPr>
                <w:lang w:val="en-US"/>
              </w:rPr>
              <w:t>3</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a </w:t>
            </w:r>
            <w:proofErr w:type="spellStart"/>
            <w:r w:rsidR="00460653" w:rsidRPr="0042474D">
              <w:rPr>
                <w:lang w:val="en-US"/>
              </w:rPr>
              <w:t>dispoziţiilor</w:t>
            </w:r>
            <w:proofErr w:type="spellEnd"/>
            <w:r w:rsidR="00460653" w:rsidRPr="0042474D">
              <w:rPr>
                <w:lang w:val="en-US"/>
              </w:rPr>
              <w:t xml:space="preserve"> din </w:t>
            </w:r>
            <w:proofErr w:type="spellStart"/>
            <w:r w:rsidR="00460653" w:rsidRPr="0042474D">
              <w:rPr>
                <w:lang w:val="en-US"/>
              </w:rPr>
              <w:t>punctul</w:t>
            </w:r>
            <w:proofErr w:type="spellEnd"/>
            <w:r w:rsidR="00460653" w:rsidRPr="0042474D">
              <w:rPr>
                <w:lang w:val="en-US"/>
              </w:rPr>
              <w:t xml:space="preserve"> 2.1.,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opri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F53F69" w:rsidRPr="0042474D">
              <w:rPr>
                <w:lang w:val="en-US"/>
              </w:rPr>
              <w:t>prin</w:t>
            </w:r>
            <w:proofErr w:type="spellEnd"/>
            <w:r w:rsidR="00F53F69" w:rsidRPr="0042474D">
              <w:rPr>
                <w:lang w:val="en-US"/>
              </w:rPr>
              <w:t xml:space="preserve"> </w:t>
            </w:r>
            <w:proofErr w:type="spellStart"/>
            <w:r w:rsidR="00E364D5" w:rsidRPr="0042474D">
              <w:rPr>
                <w:lang w:val="en-US"/>
              </w:rPr>
              <w:t>rezoluțiunea</w:t>
            </w:r>
            <w:proofErr w:type="spellEnd"/>
            <w:r w:rsidR="00E364D5" w:rsidRPr="0042474D">
              <w:rPr>
                <w:lang w:val="en-US"/>
              </w:rPr>
              <w:t xml:space="preserve"> </w:t>
            </w:r>
            <w:proofErr w:type="spellStart"/>
            <w:r w:rsidR="00F53F69"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condiţiile</w:t>
            </w:r>
            <w:proofErr w:type="spellEnd"/>
            <w:r w:rsidR="00460653" w:rsidRPr="0042474D">
              <w:rPr>
                <w:lang w:val="en-US"/>
              </w:rPr>
              <w:t xml:space="preserve"> </w:t>
            </w:r>
            <w:proofErr w:type="spellStart"/>
            <w:r w:rsidR="00460653" w:rsidRPr="0042474D">
              <w:rPr>
                <w:lang w:val="en-US"/>
              </w:rPr>
              <w:t>legii</w:t>
            </w:r>
            <w:proofErr w:type="spellEnd"/>
            <w:r w:rsidR="00460653" w:rsidRPr="0042474D">
              <w:rPr>
                <w:lang w:val="en-US"/>
              </w:rPr>
              <w:t xml:space="preserve">, </w:t>
            </w:r>
            <w:proofErr w:type="spellStart"/>
            <w:r w:rsidR="00F53F69" w:rsidRPr="0042474D">
              <w:rPr>
                <w:lang w:val="en-US"/>
              </w:rPr>
              <w:t>totodată</w:t>
            </w:r>
            <w:proofErr w:type="spellEnd"/>
            <w:r w:rsidR="00F53F69" w:rsidRPr="0042474D">
              <w:rPr>
                <w:lang w:val="en-US"/>
              </w:rPr>
              <w:t xml:space="preserve"> </w:t>
            </w:r>
            <w:proofErr w:type="spellStart"/>
            <w:r w:rsidR="00F53F69" w:rsidRPr="0042474D">
              <w:rPr>
                <w:lang w:val="en-US"/>
              </w:rPr>
              <w:t>A</w:t>
            </w:r>
            <w:r w:rsidR="00316769" w:rsidRPr="0042474D">
              <w:rPr>
                <w:lang w:val="en-US"/>
              </w:rPr>
              <w:t>ntreprenorul</w:t>
            </w:r>
            <w:proofErr w:type="spellEnd"/>
            <w:r w:rsidR="00316769" w:rsidRPr="0042474D">
              <w:rPr>
                <w:lang w:val="en-US"/>
              </w:rPr>
              <w:t xml:space="preserve"> </w:t>
            </w:r>
            <w:proofErr w:type="spellStart"/>
            <w:r w:rsidR="00460653" w:rsidRPr="0042474D">
              <w:rPr>
                <w:lang w:val="en-US"/>
              </w:rPr>
              <w:t>compense</w:t>
            </w:r>
            <w:r w:rsidR="00316769" w:rsidRPr="0042474D">
              <w:rPr>
                <w:lang w:val="en-US"/>
              </w:rPr>
              <w:t>ază</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aferente</w:t>
            </w:r>
            <w:proofErr w:type="spellEnd"/>
            <w:r w:rsidR="00460653" w:rsidRPr="0042474D">
              <w:rPr>
                <w:lang w:val="en-US"/>
              </w:rPr>
              <w:t xml:space="preserve">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faptul</w:t>
            </w:r>
            <w:proofErr w:type="spellEnd"/>
            <w:r w:rsidR="00460653" w:rsidRPr="0042474D">
              <w:rPr>
                <w:lang w:val="en-US"/>
              </w:rPr>
              <w:t xml:space="preserve"> </w:t>
            </w:r>
            <w:proofErr w:type="spellStart"/>
            <w:r w:rsidR="00460653" w:rsidRPr="0042474D">
              <w:rPr>
                <w:lang w:val="en-US"/>
              </w:rPr>
              <w:t>neexecutării</w:t>
            </w:r>
            <w:proofErr w:type="spellEnd"/>
            <w:r w:rsidR="00460653" w:rsidRPr="0042474D">
              <w:rPr>
                <w:lang w:val="en-US"/>
              </w:rPr>
              <w:t xml:space="preserve">. </w:t>
            </w:r>
          </w:p>
          <w:p w14:paraId="42DBA1FC" w14:textId="77777777" w:rsidR="00460653" w:rsidRPr="0042474D" w:rsidRDefault="00BE5A1E" w:rsidP="00196AB4">
            <w:pPr>
              <w:pStyle w:val="af3"/>
              <w:tabs>
                <w:tab w:val="left" w:pos="567"/>
              </w:tabs>
              <w:spacing w:line="276" w:lineRule="auto"/>
              <w:ind w:firstLine="0"/>
              <w:rPr>
                <w:lang w:val="en-US"/>
              </w:rPr>
            </w:pPr>
            <w:r w:rsidRPr="0042474D">
              <w:rPr>
                <w:lang w:val="en-US"/>
              </w:rPr>
              <w:lastRenderedPageBreak/>
              <w:t>4.2</w:t>
            </w:r>
            <w:r w:rsidR="00893327" w:rsidRPr="0042474D">
              <w:rPr>
                <w:lang w:val="en-US"/>
              </w:rPr>
              <w:t>4</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executării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pe </w:t>
            </w:r>
            <w:proofErr w:type="spellStart"/>
            <w:r w:rsidR="00460653" w:rsidRPr="0042474D">
              <w:rPr>
                <w:lang w:val="en-US"/>
              </w:rPr>
              <w:t>amplasamente</w:t>
            </w:r>
            <w:proofErr w:type="spellEnd"/>
            <w:r w:rsidR="00460653" w:rsidRPr="0042474D">
              <w:rPr>
                <w:lang w:val="en-US"/>
              </w:rPr>
              <w:t xml:space="preserve"> se </w:t>
            </w:r>
            <w:proofErr w:type="spellStart"/>
            <w:r w:rsidR="00460653" w:rsidRPr="0042474D">
              <w:rPr>
                <w:lang w:val="en-US"/>
              </w:rPr>
              <w:t>descoperă</w:t>
            </w:r>
            <w:proofErr w:type="spellEnd"/>
            <w:r w:rsidR="00460653" w:rsidRPr="0042474D">
              <w:rPr>
                <w:lang w:val="en-US"/>
              </w:rPr>
              <w:t xml:space="preserve"> </w:t>
            </w:r>
            <w:proofErr w:type="spellStart"/>
            <w:r w:rsidR="00460653" w:rsidRPr="0042474D">
              <w:rPr>
                <w:lang w:val="en-US"/>
              </w:rPr>
              <w:t>valori</w:t>
            </w:r>
            <w:proofErr w:type="spellEnd"/>
            <w:r w:rsidR="00460653" w:rsidRPr="0042474D">
              <w:rPr>
                <w:lang w:val="en-US"/>
              </w:rPr>
              <w:t xml:space="preserve"> </w:t>
            </w:r>
            <w:proofErr w:type="spellStart"/>
            <w:r w:rsidR="00460653" w:rsidRPr="0042474D">
              <w:rPr>
                <w:lang w:val="en-US"/>
              </w:rPr>
              <w:t>istorice</w:t>
            </w:r>
            <w:proofErr w:type="spellEnd"/>
            <w:r w:rsidR="00460653" w:rsidRPr="0042474D">
              <w:rPr>
                <w:lang w:val="en-US"/>
              </w:rPr>
              <w:t xml:space="preserve">, </w:t>
            </w:r>
            <w:proofErr w:type="spellStart"/>
            <w:r w:rsidR="00460653" w:rsidRPr="0042474D">
              <w:rPr>
                <w:lang w:val="en-US"/>
              </w:rPr>
              <w:t>artistice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ştiinţifice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oprească</w:t>
            </w:r>
            <w:proofErr w:type="spellEnd"/>
            <w:r w:rsidR="00460653" w:rsidRPr="0042474D">
              <w:rPr>
                <w:lang w:val="en-US"/>
              </w:rPr>
              <w:t xml:space="preserv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zona </w:t>
            </w:r>
            <w:proofErr w:type="spellStart"/>
            <w:r w:rsidR="00460653" w:rsidRPr="0042474D">
              <w:rPr>
                <w:lang w:val="en-US"/>
              </w:rPr>
              <w:t>respectivă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comunice</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de </w:t>
            </w:r>
            <w:proofErr w:type="spellStart"/>
            <w:r w:rsidR="00460653" w:rsidRPr="0042474D">
              <w:rPr>
                <w:lang w:val="en-US"/>
              </w:rPr>
              <w:t>poliţie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organelor</w:t>
            </w:r>
            <w:proofErr w:type="spellEnd"/>
            <w:r w:rsidR="00460653" w:rsidRPr="0042474D">
              <w:rPr>
                <w:lang w:val="en-US"/>
              </w:rPr>
              <w:t xml:space="preserve"> </w:t>
            </w:r>
            <w:proofErr w:type="spellStart"/>
            <w:r w:rsidR="00460653" w:rsidRPr="0042474D">
              <w:rPr>
                <w:lang w:val="en-US"/>
              </w:rPr>
              <w:t>competente</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fapt</w:t>
            </w:r>
            <w:proofErr w:type="spellEnd"/>
            <w:r w:rsidR="00460653" w:rsidRPr="0042474D">
              <w:rPr>
                <w:lang w:val="en-US"/>
              </w:rPr>
              <w:t xml:space="preserve">. </w:t>
            </w:r>
          </w:p>
          <w:p w14:paraId="7EE215F6" w14:textId="77777777" w:rsidR="00460653" w:rsidRPr="0042474D" w:rsidRDefault="00BE5A1E" w:rsidP="00196AB4">
            <w:pPr>
              <w:pStyle w:val="af3"/>
              <w:tabs>
                <w:tab w:val="left" w:pos="567"/>
              </w:tabs>
              <w:spacing w:line="276" w:lineRule="auto"/>
              <w:ind w:firstLine="0"/>
              <w:rPr>
                <w:lang w:val="en-US"/>
              </w:rPr>
            </w:pPr>
            <w:r w:rsidRPr="0042474D">
              <w:rPr>
                <w:lang w:val="en-US"/>
              </w:rPr>
              <w:t>4.2</w:t>
            </w:r>
            <w:r w:rsidR="00893327" w:rsidRPr="0042474D">
              <w:rPr>
                <w:lang w:val="en-US"/>
              </w:rPr>
              <w:t>5</w:t>
            </w:r>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timpul</w:t>
            </w:r>
            <w:proofErr w:type="spellEnd"/>
            <w:r w:rsidR="00460653" w:rsidRPr="0042474D">
              <w:rPr>
                <w:lang w:val="en-US"/>
              </w:rPr>
              <w:t xml:space="preserve"> </w:t>
            </w:r>
            <w:proofErr w:type="spellStart"/>
            <w:r w:rsidR="00460653" w:rsidRPr="0042474D">
              <w:rPr>
                <w:lang w:val="en-US"/>
              </w:rPr>
              <w:t>desfăşurării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menţină</w:t>
            </w:r>
            <w:proofErr w:type="spellEnd"/>
            <w:r w:rsidR="00460653" w:rsidRPr="0042474D">
              <w:rPr>
                <w:lang w:val="en-US"/>
              </w:rPr>
              <w:t xml:space="preserve"> </w:t>
            </w:r>
            <w:proofErr w:type="spellStart"/>
            <w:r w:rsidR="00460653" w:rsidRPr="0042474D">
              <w:rPr>
                <w:lang w:val="en-US"/>
              </w:rPr>
              <w:t>căile</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libere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retragă</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de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fel</w:t>
            </w:r>
            <w:proofErr w:type="spellEnd"/>
            <w:r w:rsidR="00460653" w:rsidRPr="0042474D">
              <w:rPr>
                <w:lang w:val="en-US"/>
              </w:rPr>
              <w:t>, care nu s</w:t>
            </w:r>
            <w:r w:rsidR="00183D79" w:rsidRPr="0042474D">
              <w:rPr>
                <w:lang w:val="en-US"/>
              </w:rPr>
              <w:t>u</w:t>
            </w:r>
            <w:r w:rsidR="00460653" w:rsidRPr="0042474D">
              <w:rPr>
                <w:lang w:val="en-US"/>
              </w:rPr>
              <w:t xml:space="preserve">nt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iar</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evacua</w:t>
            </w:r>
            <w:proofErr w:type="spellEnd"/>
            <w:r w:rsidR="00460653" w:rsidRPr="0042474D">
              <w:rPr>
                <w:lang w:val="en-US"/>
              </w:rPr>
              <w:t xml:space="preserve"> de pe </w:t>
            </w:r>
            <w:proofErr w:type="spellStart"/>
            <w:r w:rsidR="00460653" w:rsidRPr="0042474D">
              <w:rPr>
                <w:lang w:val="en-US"/>
              </w:rPr>
              <w:t>şantier</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utilajele</w:t>
            </w:r>
            <w:proofErr w:type="spellEnd"/>
            <w:r w:rsidR="00460653" w:rsidRPr="0042474D">
              <w:rPr>
                <w:lang w:val="en-US"/>
              </w:rPr>
              <w:t xml:space="preserve"> de </w:t>
            </w:r>
            <w:proofErr w:type="spellStart"/>
            <w:r w:rsidR="00460653" w:rsidRPr="0042474D">
              <w:rPr>
                <w:lang w:val="en-US"/>
              </w:rPr>
              <w:t>construcţie</w:t>
            </w:r>
            <w:proofErr w:type="spellEnd"/>
            <w:r w:rsidR="00460653" w:rsidRPr="0042474D">
              <w:rPr>
                <w:lang w:val="en-US"/>
              </w:rPr>
              <w:t xml:space="preserve">, </w:t>
            </w:r>
            <w:proofErr w:type="spellStart"/>
            <w:r w:rsidR="00460653" w:rsidRPr="0042474D">
              <w:rPr>
                <w:lang w:val="en-US"/>
              </w:rPr>
              <w:t>surplusurile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deşeurile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
          <w:p w14:paraId="42718144" w14:textId="77777777" w:rsidR="00B96242" w:rsidRPr="0042474D" w:rsidRDefault="00BE5A1E" w:rsidP="00196AB4">
            <w:pPr>
              <w:pStyle w:val="af3"/>
              <w:tabs>
                <w:tab w:val="left" w:pos="426"/>
                <w:tab w:val="left" w:pos="3645"/>
              </w:tabs>
              <w:spacing w:line="276" w:lineRule="auto"/>
              <w:ind w:firstLine="0"/>
              <w:rPr>
                <w:lang w:val="en-US"/>
              </w:rPr>
            </w:pPr>
            <w:r w:rsidRPr="0042474D">
              <w:rPr>
                <w:lang w:val="en-US"/>
              </w:rPr>
              <w:t>4.2</w:t>
            </w:r>
            <w:r w:rsidR="00893327" w:rsidRPr="0042474D">
              <w:rPr>
                <w:lang w:val="en-US"/>
              </w:rPr>
              <w:t>6</w:t>
            </w:r>
            <w:r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obţină</w:t>
            </w:r>
            <w:proofErr w:type="spellEnd"/>
            <w:r w:rsidR="00460653" w:rsidRPr="0042474D">
              <w:rPr>
                <w:lang w:val="en-US"/>
              </w:rPr>
              <w:t xml:space="preserve">, pe propria </w:t>
            </w:r>
            <w:proofErr w:type="spellStart"/>
            <w:r w:rsidR="00460653" w:rsidRPr="0042474D">
              <w:rPr>
                <w:lang w:val="en-US"/>
              </w:rPr>
              <w:t>cheltuială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avizele</w:t>
            </w:r>
            <w:proofErr w:type="spellEnd"/>
            <w:r w:rsidR="00460653" w:rsidRPr="0042474D">
              <w:rPr>
                <w:lang w:val="en-US"/>
              </w:rPr>
              <w:t xml:space="preserve">, </w:t>
            </w:r>
            <w:proofErr w:type="spellStart"/>
            <w:r w:rsidR="00460653" w:rsidRPr="0042474D">
              <w:rPr>
                <w:lang w:val="en-US"/>
              </w:rPr>
              <w:t>autorizaţiile</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aprobările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taxele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legate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bunuri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drepturi</w:t>
            </w:r>
            <w:proofErr w:type="spellEnd"/>
            <w:r w:rsidR="00460653" w:rsidRPr="0042474D">
              <w:rPr>
                <w:lang w:val="en-US"/>
              </w:rPr>
              <w:t xml:space="preserve"> </w:t>
            </w:r>
            <w:proofErr w:type="spellStart"/>
            <w:r w:rsidR="00460653" w:rsidRPr="0042474D">
              <w:rPr>
                <w:lang w:val="en-US"/>
              </w:rPr>
              <w:t>afectate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care pot fi </w:t>
            </w:r>
            <w:proofErr w:type="spellStart"/>
            <w:r w:rsidR="00460653" w:rsidRPr="0042474D">
              <w:rPr>
                <w:lang w:val="en-US"/>
              </w:rPr>
              <w:t>afectate</w:t>
            </w:r>
            <w:proofErr w:type="spellEnd"/>
            <w:r w:rsidR="00460653" w:rsidRPr="0042474D">
              <w:rPr>
                <w:lang w:val="en-US"/>
              </w:rPr>
              <w:t xml:space="preserve"> de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1778F422" w14:textId="77777777" w:rsidR="00460653" w:rsidRPr="0042474D"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6.1.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execute </w:t>
            </w:r>
            <w:proofErr w:type="spellStart"/>
            <w:r w:rsidR="005B666D" w:rsidRPr="0042474D">
              <w:rPr>
                <w:lang w:val="en-US"/>
              </w:rPr>
              <w:t>toate</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w:t>
            </w:r>
            <w:proofErr w:type="spellStart"/>
            <w:r w:rsidR="005B666D" w:rsidRPr="0042474D">
              <w:rPr>
                <w:lang w:val="en-US"/>
              </w:rPr>
              <w:t>prevăzute</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contract,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termenele</w:t>
            </w:r>
            <w:proofErr w:type="spellEnd"/>
            <w:r w:rsidR="005B666D" w:rsidRPr="0042474D">
              <w:rPr>
                <w:lang w:val="en-US"/>
              </w:rPr>
              <w:t xml:space="preserve"> </w:t>
            </w:r>
            <w:proofErr w:type="spellStart"/>
            <w:r w:rsidR="005B666D" w:rsidRPr="0042474D">
              <w:rPr>
                <w:lang w:val="en-US"/>
              </w:rPr>
              <w:t>stabilite</w:t>
            </w:r>
            <w:proofErr w:type="spellEnd"/>
            <w:r w:rsidR="005B666D" w:rsidRPr="0042474D">
              <w:rPr>
                <w:lang w:val="en-US"/>
              </w:rPr>
              <w:t xml:space="preserve"> </w:t>
            </w:r>
            <w:proofErr w:type="spellStart"/>
            <w:r w:rsidR="005B666D" w:rsidRPr="0042474D">
              <w:rPr>
                <w:lang w:val="en-US"/>
              </w:rPr>
              <w:t>prin</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general de </w:t>
            </w:r>
            <w:proofErr w:type="spellStart"/>
            <w:r w:rsidR="005B666D" w:rsidRPr="0042474D">
              <w:rPr>
                <w:lang w:val="en-US"/>
              </w:rPr>
              <w:t>realizare</w:t>
            </w:r>
            <w:proofErr w:type="spellEnd"/>
            <w:r w:rsidR="005B666D" w:rsidRPr="0042474D">
              <w:rPr>
                <w:lang w:val="en-US"/>
              </w:rPr>
              <w:t xml:space="preserve"> a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graficul</w:t>
            </w:r>
            <w:proofErr w:type="spellEnd"/>
            <w:r w:rsidR="005B666D" w:rsidRPr="0042474D">
              <w:rPr>
                <w:lang w:val="en-US"/>
              </w:rPr>
              <w:t xml:space="preserve"> de </w:t>
            </w:r>
            <w:proofErr w:type="spellStart"/>
            <w:r w:rsidR="005B666D" w:rsidRPr="0042474D">
              <w:rPr>
                <w:lang w:val="en-US"/>
              </w:rPr>
              <w:t>execuţie</w:t>
            </w:r>
            <w:proofErr w:type="spellEnd"/>
            <w:r w:rsidR="005D4B79" w:rsidRPr="0042474D">
              <w:rPr>
                <w:lang w:val="en-US"/>
              </w:rPr>
              <w:t xml:space="preserve"> </w:t>
            </w:r>
            <w:proofErr w:type="spellStart"/>
            <w:r w:rsidR="005B666D" w:rsidRPr="0042474D">
              <w:rPr>
                <w:lang w:val="en-US"/>
              </w:rPr>
              <w:t>şi</w:t>
            </w:r>
            <w:proofErr w:type="spellEnd"/>
            <w:r w:rsidR="005B666D" w:rsidRPr="0042474D">
              <w:rPr>
                <w:lang w:val="en-US"/>
              </w:rPr>
              <w:t xml:space="preserve"> de o </w:t>
            </w:r>
            <w:proofErr w:type="spellStart"/>
            <w:r w:rsidR="005B666D" w:rsidRPr="0042474D">
              <w:rPr>
                <w:lang w:val="en-US"/>
              </w:rPr>
              <w:t>calitate</w:t>
            </w:r>
            <w:proofErr w:type="spellEnd"/>
            <w:r w:rsidR="005B666D" w:rsidRPr="0042474D">
              <w:rPr>
                <w:lang w:val="en-US"/>
              </w:rPr>
              <w:t xml:space="preserve"> </w:t>
            </w:r>
            <w:proofErr w:type="spellStart"/>
            <w:r w:rsidR="005B666D" w:rsidRPr="0042474D">
              <w:rPr>
                <w:lang w:val="en-US"/>
              </w:rPr>
              <w:t>corespunzătoare</w:t>
            </w:r>
            <w:proofErr w:type="spellEnd"/>
            <w:r w:rsidR="005B666D" w:rsidRPr="0042474D">
              <w:rPr>
                <w:lang w:val="en-US"/>
              </w:rPr>
              <w:t xml:space="preserve"> </w:t>
            </w:r>
            <w:proofErr w:type="spellStart"/>
            <w:r w:rsidR="005B666D" w:rsidRPr="0042474D">
              <w:rPr>
                <w:lang w:val="en-US"/>
              </w:rPr>
              <w:t>prevederilor</w:t>
            </w:r>
            <w:proofErr w:type="spellEnd"/>
            <w:r w:rsidR="005B666D" w:rsidRPr="0042474D">
              <w:rPr>
                <w:lang w:val="en-US"/>
              </w:rPr>
              <w:t xml:space="preserve"> </w:t>
            </w:r>
            <w:proofErr w:type="spellStart"/>
            <w:r w:rsidR="005B666D" w:rsidRPr="0042474D">
              <w:rPr>
                <w:lang w:val="en-US"/>
              </w:rPr>
              <w:t>actelor</w:t>
            </w:r>
            <w:proofErr w:type="spellEnd"/>
            <w:r w:rsidR="005B666D" w:rsidRPr="0042474D">
              <w:rPr>
                <w:lang w:val="en-US"/>
              </w:rPr>
              <w:t xml:space="preserve"> normative </w:t>
            </w:r>
            <w:proofErr w:type="spellStart"/>
            <w:proofErr w:type="gramStart"/>
            <w:r w:rsidR="005B666D" w:rsidRPr="0042474D">
              <w:rPr>
                <w:lang w:val="en-US"/>
              </w:rPr>
              <w:t>şi</w:t>
            </w:r>
            <w:proofErr w:type="spellEnd"/>
            <w:r w:rsidR="005B666D" w:rsidRPr="0042474D">
              <w:rPr>
                <w:lang w:val="en-US"/>
              </w:rPr>
              <w:t xml:space="preserve">  </w:t>
            </w:r>
            <w:proofErr w:type="spellStart"/>
            <w:r w:rsidR="005B666D" w:rsidRPr="0042474D">
              <w:rPr>
                <w:lang w:val="en-US"/>
              </w:rPr>
              <w:t>prezentului</w:t>
            </w:r>
            <w:proofErr w:type="spellEnd"/>
            <w:proofErr w:type="gramEnd"/>
            <w:r w:rsidR="005B666D" w:rsidRPr="0042474D">
              <w:rPr>
                <w:lang w:val="en-US"/>
              </w:rPr>
              <w:t xml:space="preserve"> contract.</w:t>
            </w:r>
          </w:p>
          <w:p w14:paraId="0797AEC6"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6.2.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cazul</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care </w:t>
            </w:r>
            <w:proofErr w:type="spellStart"/>
            <w:r w:rsidR="005B666D" w:rsidRPr="0042474D">
              <w:rPr>
                <w:lang w:val="en-US"/>
              </w:rPr>
              <w:t>părţile</w:t>
            </w:r>
            <w:proofErr w:type="spellEnd"/>
            <w:r w:rsidR="005B666D" w:rsidRPr="0042474D">
              <w:rPr>
                <w:lang w:val="en-US"/>
              </w:rPr>
              <w:t xml:space="preserve"> din </w:t>
            </w:r>
            <w:proofErr w:type="spellStart"/>
            <w:r w:rsidR="005B666D" w:rsidRPr="0042474D">
              <w:rPr>
                <w:lang w:val="en-US"/>
              </w:rPr>
              <w:t>lucrarea</w:t>
            </w:r>
            <w:proofErr w:type="spellEnd"/>
            <w:r w:rsidR="005B666D" w:rsidRPr="0042474D">
              <w:rPr>
                <w:lang w:val="en-US"/>
              </w:rPr>
              <w:t xml:space="preserve"> </w:t>
            </w:r>
            <w:proofErr w:type="spellStart"/>
            <w:r w:rsidR="005B666D" w:rsidRPr="0042474D">
              <w:rPr>
                <w:lang w:val="en-US"/>
              </w:rPr>
              <w:t>ce</w:t>
            </w:r>
            <w:proofErr w:type="spellEnd"/>
            <w:r w:rsidR="005B666D" w:rsidRPr="0042474D">
              <w:rPr>
                <w:lang w:val="en-US"/>
              </w:rPr>
              <w:t xml:space="preserve"> se </w:t>
            </w:r>
            <w:proofErr w:type="spellStart"/>
            <w:r w:rsidR="005B666D" w:rsidRPr="0042474D">
              <w:rPr>
                <w:lang w:val="en-US"/>
              </w:rPr>
              <w:t>contractează</w:t>
            </w:r>
            <w:proofErr w:type="spellEnd"/>
            <w:r w:rsidR="005B666D" w:rsidRPr="0042474D">
              <w:rPr>
                <w:lang w:val="en-US"/>
              </w:rPr>
              <w:t xml:space="preserve"> se </w:t>
            </w:r>
            <w:proofErr w:type="spellStart"/>
            <w:r w:rsidR="005B666D" w:rsidRPr="0042474D">
              <w:rPr>
                <w:lang w:val="en-US"/>
              </w:rPr>
              <w:t>execută</w:t>
            </w:r>
            <w:proofErr w:type="spellEnd"/>
            <w:r w:rsidR="005B666D" w:rsidRPr="0042474D">
              <w:rPr>
                <w:lang w:val="en-US"/>
              </w:rPr>
              <w:t xml:space="preserve"> </w:t>
            </w:r>
            <w:proofErr w:type="spellStart"/>
            <w:r w:rsidR="005B666D" w:rsidRPr="0042474D">
              <w:rPr>
                <w:lang w:val="en-US"/>
              </w:rPr>
              <w:t>în</w:t>
            </w:r>
            <w:proofErr w:type="spellEnd"/>
            <w:r w:rsidR="005B666D" w:rsidRPr="0042474D">
              <w:rPr>
                <w:lang w:val="en-US"/>
              </w:rPr>
              <w:t xml:space="preserve"> </w:t>
            </w:r>
            <w:proofErr w:type="spellStart"/>
            <w:r w:rsidR="005B666D" w:rsidRPr="0042474D">
              <w:rPr>
                <w:lang w:val="en-US"/>
              </w:rPr>
              <w:t>subantrepriză</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trebuie</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prezinte</w:t>
            </w:r>
            <w:proofErr w:type="spellEnd"/>
            <w:r w:rsidR="005B666D" w:rsidRPr="0042474D">
              <w:rPr>
                <w:lang w:val="en-US"/>
              </w:rPr>
              <w:t xml:space="preserve">, cu </w:t>
            </w:r>
            <w:proofErr w:type="spellStart"/>
            <w:r w:rsidR="005B666D" w:rsidRPr="0042474D">
              <w:rPr>
                <w:lang w:val="en-US"/>
              </w:rPr>
              <w:t>ocazia</w:t>
            </w:r>
            <w:proofErr w:type="spellEnd"/>
            <w:r w:rsidR="005B666D" w:rsidRPr="0042474D">
              <w:rPr>
                <w:lang w:val="en-US"/>
              </w:rPr>
              <w:t xml:space="preserve"> </w:t>
            </w:r>
            <w:proofErr w:type="spellStart"/>
            <w:r w:rsidR="005B666D" w:rsidRPr="0042474D">
              <w:rPr>
                <w:lang w:val="en-US"/>
              </w:rPr>
              <w:t>ofertării</w:t>
            </w:r>
            <w:proofErr w:type="spellEnd"/>
            <w:r w:rsidR="005B666D" w:rsidRPr="0042474D">
              <w:rPr>
                <w:lang w:val="en-US"/>
              </w:rPr>
              <w:t xml:space="preserve">, </w:t>
            </w:r>
            <w:proofErr w:type="spellStart"/>
            <w:r w:rsidR="005B666D" w:rsidRPr="0042474D">
              <w:rPr>
                <w:lang w:val="en-US"/>
              </w:rPr>
              <w:t>lista</w:t>
            </w:r>
            <w:proofErr w:type="spellEnd"/>
            <w:r w:rsidR="005B666D" w:rsidRPr="0042474D">
              <w:rPr>
                <w:lang w:val="en-US"/>
              </w:rPr>
              <w:t xml:space="preserve"> </w:t>
            </w:r>
            <w:proofErr w:type="spellStart"/>
            <w:r w:rsidR="005B666D" w:rsidRPr="0042474D">
              <w:rPr>
                <w:lang w:val="en-US"/>
              </w:rPr>
              <w:t>subantreprenorilor</w:t>
            </w:r>
            <w:proofErr w:type="spellEnd"/>
            <w:r w:rsidR="005B666D" w:rsidRPr="0042474D">
              <w:rPr>
                <w:lang w:val="en-US"/>
              </w:rPr>
              <w:t xml:space="preserve"> </w:t>
            </w:r>
            <w:proofErr w:type="spellStart"/>
            <w:r w:rsidR="005B666D" w:rsidRPr="0042474D">
              <w:rPr>
                <w:lang w:val="en-US"/>
              </w:rPr>
              <w:t>şi</w:t>
            </w:r>
            <w:proofErr w:type="spellEnd"/>
            <w:r w:rsidR="005B666D" w:rsidRPr="0042474D">
              <w:rPr>
                <w:lang w:val="en-US"/>
              </w:rPr>
              <w:t xml:space="preserve"> </w:t>
            </w:r>
            <w:proofErr w:type="spellStart"/>
            <w:r w:rsidR="005B666D" w:rsidRPr="0042474D">
              <w:rPr>
                <w:lang w:val="en-US"/>
              </w:rPr>
              <w:t>lucrările</w:t>
            </w:r>
            <w:proofErr w:type="spellEnd"/>
            <w:r w:rsidR="005B666D" w:rsidRPr="0042474D">
              <w:rPr>
                <w:lang w:val="en-US"/>
              </w:rPr>
              <w:t xml:space="preserve"> pe care </w:t>
            </w:r>
            <w:proofErr w:type="spellStart"/>
            <w:r w:rsidR="005B666D" w:rsidRPr="0042474D">
              <w:rPr>
                <w:lang w:val="en-US"/>
              </w:rPr>
              <w:t>aceştia</w:t>
            </w:r>
            <w:proofErr w:type="spellEnd"/>
            <w:r w:rsidR="005B666D" w:rsidRPr="0042474D">
              <w:rPr>
                <w:lang w:val="en-US"/>
              </w:rPr>
              <w:t xml:space="preserve"> le </w:t>
            </w:r>
            <w:proofErr w:type="spellStart"/>
            <w:r w:rsidR="005B666D" w:rsidRPr="0042474D">
              <w:rPr>
                <w:lang w:val="en-US"/>
              </w:rPr>
              <w:t>vor</w:t>
            </w:r>
            <w:proofErr w:type="spellEnd"/>
            <w:r w:rsidR="005B666D" w:rsidRPr="0042474D">
              <w:rPr>
                <w:lang w:val="en-US"/>
              </w:rPr>
              <w:t xml:space="preserve"> </w:t>
            </w:r>
            <w:proofErr w:type="spellStart"/>
            <w:r w:rsidR="005B666D" w:rsidRPr="0042474D">
              <w:rPr>
                <w:lang w:val="en-US"/>
              </w:rPr>
              <w:t>executa</w:t>
            </w:r>
            <w:proofErr w:type="spellEnd"/>
            <w:r w:rsidR="005B666D" w:rsidRPr="0042474D">
              <w:rPr>
                <w:lang w:val="en-US"/>
              </w:rPr>
              <w:t xml:space="preserve">. </w:t>
            </w:r>
          </w:p>
          <w:p w14:paraId="61188BE3" w14:textId="77777777" w:rsidR="005B666D" w:rsidRPr="0042474D" w:rsidRDefault="00BE5A1E" w:rsidP="00196AB4">
            <w:pPr>
              <w:pStyle w:val="af3"/>
              <w:tabs>
                <w:tab w:val="left" w:pos="567"/>
              </w:tabs>
              <w:spacing w:line="276" w:lineRule="auto"/>
              <w:ind w:firstLine="0"/>
              <w:rPr>
                <w:lang w:val="en-US"/>
              </w:rPr>
            </w:pPr>
            <w:r w:rsidRPr="0042474D">
              <w:rPr>
                <w:lang w:val="en-US"/>
              </w:rPr>
              <w:t xml:space="preserve">6.3. </w:t>
            </w:r>
            <w:r w:rsidR="005B666D" w:rsidRPr="0042474D">
              <w:rPr>
                <w:lang w:val="en-US"/>
              </w:rPr>
              <w:t xml:space="preserve">Pe </w:t>
            </w:r>
            <w:proofErr w:type="spellStart"/>
            <w:r w:rsidR="005B666D" w:rsidRPr="0042474D">
              <w:rPr>
                <w:lang w:val="en-US"/>
              </w:rPr>
              <w:t>parcursul</w:t>
            </w:r>
            <w:proofErr w:type="spellEnd"/>
            <w:r w:rsidR="005B666D" w:rsidRPr="0042474D">
              <w:rPr>
                <w:lang w:val="en-US"/>
              </w:rPr>
              <w:t xml:space="preserve"> </w:t>
            </w:r>
            <w:proofErr w:type="spellStart"/>
            <w:r w:rsidR="005B666D" w:rsidRPr="0042474D">
              <w:rPr>
                <w:lang w:val="en-US"/>
              </w:rPr>
              <w:t>execuţiei</w:t>
            </w:r>
            <w:proofErr w:type="spellEnd"/>
            <w:r w:rsidR="005B666D" w:rsidRPr="0042474D">
              <w:rPr>
                <w:lang w:val="en-US"/>
              </w:rPr>
              <w:t xml:space="preserve"> </w:t>
            </w:r>
            <w:proofErr w:type="spellStart"/>
            <w:r w:rsidR="005B666D" w:rsidRPr="0042474D">
              <w:rPr>
                <w:lang w:val="en-US"/>
              </w:rPr>
              <w:t>lucrărilor</w:t>
            </w:r>
            <w:proofErr w:type="spellEnd"/>
            <w:r w:rsidR="005B666D" w:rsidRPr="0042474D">
              <w:rPr>
                <w:lang w:val="en-US"/>
              </w:rPr>
              <w:t xml:space="preserve">, </w:t>
            </w:r>
            <w:proofErr w:type="spellStart"/>
            <w:r w:rsidR="005B666D" w:rsidRPr="0042474D">
              <w:rPr>
                <w:lang w:val="en-US"/>
              </w:rPr>
              <w:t>Antreprenorul</w:t>
            </w:r>
            <w:proofErr w:type="spellEnd"/>
            <w:r w:rsidR="005B666D" w:rsidRPr="0042474D">
              <w:rPr>
                <w:lang w:val="en-US"/>
              </w:rPr>
              <w:t xml:space="preserve"> </w:t>
            </w:r>
            <w:proofErr w:type="spellStart"/>
            <w:r w:rsidR="005B666D" w:rsidRPr="0042474D">
              <w:rPr>
                <w:lang w:val="en-US"/>
              </w:rPr>
              <w:t>este</w:t>
            </w:r>
            <w:proofErr w:type="spellEnd"/>
            <w:r w:rsidR="005B666D" w:rsidRPr="0042474D">
              <w:rPr>
                <w:lang w:val="en-US"/>
              </w:rPr>
              <w:t xml:space="preserve"> </w:t>
            </w:r>
            <w:proofErr w:type="spellStart"/>
            <w:r w:rsidR="005B666D" w:rsidRPr="0042474D">
              <w:rPr>
                <w:lang w:val="en-US"/>
              </w:rPr>
              <w:t>obligat</w:t>
            </w:r>
            <w:proofErr w:type="spellEnd"/>
            <w:r w:rsidR="005B666D" w:rsidRPr="0042474D">
              <w:rPr>
                <w:lang w:val="en-US"/>
              </w:rPr>
              <w:t xml:space="preserve"> </w:t>
            </w:r>
            <w:proofErr w:type="spellStart"/>
            <w:r w:rsidR="005B666D" w:rsidRPr="0042474D">
              <w:rPr>
                <w:lang w:val="en-US"/>
              </w:rPr>
              <w:t>să</w:t>
            </w:r>
            <w:proofErr w:type="spellEnd"/>
            <w:r w:rsidR="005B666D" w:rsidRPr="0042474D">
              <w:rPr>
                <w:lang w:val="en-US"/>
              </w:rPr>
              <w:t xml:space="preserve"> </w:t>
            </w:r>
            <w:proofErr w:type="spellStart"/>
            <w:r w:rsidR="005B666D" w:rsidRPr="0042474D">
              <w:rPr>
                <w:lang w:val="en-US"/>
              </w:rPr>
              <w:t>comunice</w:t>
            </w:r>
            <w:proofErr w:type="spellEnd"/>
            <w:r w:rsidR="005B666D" w:rsidRPr="0042474D">
              <w:rPr>
                <w:lang w:val="en-US"/>
              </w:rPr>
              <w:t xml:space="preserve">, la </w:t>
            </w:r>
            <w:proofErr w:type="spellStart"/>
            <w:r w:rsidR="005B666D" w:rsidRPr="0042474D">
              <w:rPr>
                <w:lang w:val="en-US"/>
              </w:rPr>
              <w:t>cererea</w:t>
            </w:r>
            <w:proofErr w:type="spellEnd"/>
            <w:r w:rsidR="005B666D" w:rsidRPr="0042474D">
              <w:rPr>
                <w:lang w:val="en-US"/>
              </w:rPr>
              <w:t xml:space="preserve"> </w:t>
            </w:r>
            <w:proofErr w:type="spellStart"/>
            <w:r w:rsidR="005B666D" w:rsidRPr="0042474D">
              <w:rPr>
                <w:lang w:val="en-US"/>
              </w:rPr>
              <w:t>Beneficiarului</w:t>
            </w:r>
            <w:proofErr w:type="spellEnd"/>
            <w:r w:rsidR="005B666D" w:rsidRPr="0042474D">
              <w:rPr>
                <w:lang w:val="en-US"/>
              </w:rPr>
              <w:t xml:space="preserve">, </w:t>
            </w:r>
            <w:proofErr w:type="spellStart"/>
            <w:r w:rsidR="005B666D" w:rsidRPr="0042474D">
              <w:rPr>
                <w:lang w:val="en-US"/>
              </w:rPr>
              <w:t>datele</w:t>
            </w:r>
            <w:proofErr w:type="spellEnd"/>
            <w:r w:rsidR="005B666D" w:rsidRPr="0042474D">
              <w:rPr>
                <w:lang w:val="en-US"/>
              </w:rPr>
              <w:t xml:space="preserve"> de </w:t>
            </w:r>
            <w:proofErr w:type="spellStart"/>
            <w:r w:rsidR="00E364D5" w:rsidRPr="0042474D">
              <w:rPr>
                <w:lang w:val="en-US"/>
              </w:rPr>
              <w:t>identificare</w:t>
            </w:r>
            <w:proofErr w:type="spellEnd"/>
            <w:r w:rsidR="005D4B79" w:rsidRPr="0042474D">
              <w:rPr>
                <w:lang w:val="en-US"/>
              </w:rPr>
              <w:t xml:space="preserve"> </w:t>
            </w:r>
            <w:r w:rsidR="005B666D" w:rsidRPr="0042474D">
              <w:rPr>
                <w:lang w:val="en-US"/>
              </w:rPr>
              <w:t xml:space="preserve">ale </w:t>
            </w:r>
            <w:proofErr w:type="spellStart"/>
            <w:r w:rsidR="005B666D" w:rsidRPr="0042474D">
              <w:rPr>
                <w:lang w:val="en-US"/>
              </w:rPr>
              <w:t>subantreprenorilor</w:t>
            </w:r>
            <w:proofErr w:type="spellEnd"/>
            <w:r w:rsidR="005B666D" w:rsidRPr="0042474D">
              <w:rPr>
                <w:lang w:val="en-US"/>
              </w:rPr>
              <w:t xml:space="preserve">. </w:t>
            </w:r>
          </w:p>
          <w:p w14:paraId="05BB78E2" w14:textId="77777777" w:rsidR="005B666D" w:rsidRPr="0042474D" w:rsidRDefault="00BE5A1E" w:rsidP="00196AB4">
            <w:pPr>
              <w:pStyle w:val="af3"/>
              <w:tabs>
                <w:tab w:val="left" w:pos="142"/>
                <w:tab w:val="left" w:pos="284"/>
              </w:tabs>
              <w:spacing w:line="276" w:lineRule="auto"/>
              <w:ind w:firstLine="0"/>
              <w:rPr>
                <w:lang w:val="en-US"/>
              </w:rPr>
            </w:pPr>
            <w:r w:rsidRPr="0042474D">
              <w:rPr>
                <w:lang w:val="en-US"/>
              </w:rPr>
              <w:t xml:space="preserve">6.4. </w:t>
            </w:r>
            <w:proofErr w:type="spellStart"/>
            <w:r w:rsidR="005B666D" w:rsidRPr="0042474D">
              <w:rPr>
                <w:lang w:val="en-US"/>
              </w:rPr>
              <w:t>Angajarea</w:t>
            </w:r>
            <w:proofErr w:type="spellEnd"/>
            <w:r w:rsidR="005B666D" w:rsidRPr="0042474D">
              <w:rPr>
                <w:lang w:val="en-US"/>
              </w:rPr>
              <w:t xml:space="preserve"> </w:t>
            </w:r>
            <w:proofErr w:type="spellStart"/>
            <w:r w:rsidR="005B666D" w:rsidRPr="0042474D">
              <w:rPr>
                <w:lang w:val="en-US"/>
              </w:rPr>
              <w:t>forţei</w:t>
            </w:r>
            <w:proofErr w:type="spellEnd"/>
            <w:r w:rsidR="005B666D" w:rsidRPr="0042474D">
              <w:rPr>
                <w:lang w:val="en-US"/>
              </w:rPr>
              <w:t xml:space="preserve"> de </w:t>
            </w:r>
            <w:proofErr w:type="spellStart"/>
            <w:r w:rsidR="005B666D" w:rsidRPr="0042474D">
              <w:rPr>
                <w:lang w:val="en-US"/>
              </w:rPr>
              <w:t>muncă</w:t>
            </w:r>
            <w:proofErr w:type="spellEnd"/>
            <w:r w:rsidR="005B666D" w:rsidRPr="0042474D">
              <w:rPr>
                <w:lang w:val="en-US"/>
              </w:rPr>
              <w:t xml:space="preserve"> pe </w:t>
            </w:r>
            <w:proofErr w:type="spellStart"/>
            <w:r w:rsidR="005B666D" w:rsidRPr="0042474D">
              <w:rPr>
                <w:lang w:val="en-US"/>
              </w:rPr>
              <w:t>bază</w:t>
            </w:r>
            <w:proofErr w:type="spellEnd"/>
            <w:r w:rsidR="005B666D" w:rsidRPr="0042474D">
              <w:rPr>
                <w:lang w:val="en-US"/>
              </w:rPr>
              <w:t xml:space="preserve"> de </w:t>
            </w:r>
            <w:proofErr w:type="spellStart"/>
            <w:r w:rsidR="005B666D" w:rsidRPr="0042474D">
              <w:rPr>
                <w:lang w:val="en-US"/>
              </w:rPr>
              <w:t>a</w:t>
            </w:r>
            <w:r w:rsidR="003D06D0" w:rsidRPr="0042474D">
              <w:rPr>
                <w:lang w:val="en-US"/>
              </w:rPr>
              <w:t>cord</w:t>
            </w:r>
            <w:proofErr w:type="spellEnd"/>
            <w:r w:rsidR="003D06D0" w:rsidRPr="0042474D">
              <w:rPr>
                <w:lang w:val="en-US"/>
              </w:rPr>
              <w:t xml:space="preserve"> nu </w:t>
            </w:r>
            <w:proofErr w:type="spellStart"/>
            <w:r w:rsidR="003D06D0" w:rsidRPr="0042474D">
              <w:rPr>
                <w:lang w:val="en-US"/>
              </w:rPr>
              <w:t>este</w:t>
            </w:r>
            <w:proofErr w:type="spellEnd"/>
            <w:r w:rsidR="003D06D0" w:rsidRPr="0042474D">
              <w:rPr>
                <w:lang w:val="en-US"/>
              </w:rPr>
              <w:t xml:space="preserve"> </w:t>
            </w:r>
            <w:proofErr w:type="spellStart"/>
            <w:r w:rsidR="003D06D0" w:rsidRPr="0042474D">
              <w:rPr>
                <w:lang w:val="en-US"/>
              </w:rPr>
              <w:t>considerată</w:t>
            </w:r>
            <w:proofErr w:type="spellEnd"/>
            <w:r w:rsidR="005B666D" w:rsidRPr="0042474D">
              <w:rPr>
                <w:lang w:val="en-US"/>
              </w:rPr>
              <w:t xml:space="preserve"> </w:t>
            </w:r>
            <w:proofErr w:type="spellStart"/>
            <w:r w:rsidR="005B666D" w:rsidRPr="0042474D">
              <w:rPr>
                <w:lang w:val="en-US"/>
              </w:rPr>
              <w:t>obiectul</w:t>
            </w:r>
            <w:proofErr w:type="spellEnd"/>
            <w:r w:rsidR="005B666D" w:rsidRPr="0042474D">
              <w:rPr>
                <w:lang w:val="en-US"/>
              </w:rPr>
              <w:t xml:space="preserve"> </w:t>
            </w:r>
            <w:proofErr w:type="spellStart"/>
            <w:r w:rsidR="005B666D" w:rsidRPr="0042474D">
              <w:rPr>
                <w:lang w:val="en-US"/>
              </w:rPr>
              <w:t>unei</w:t>
            </w:r>
            <w:proofErr w:type="spellEnd"/>
            <w:r w:rsidR="005B666D" w:rsidRPr="0042474D">
              <w:rPr>
                <w:lang w:val="en-US"/>
              </w:rPr>
              <w:t xml:space="preserve"> </w:t>
            </w:r>
            <w:proofErr w:type="spellStart"/>
            <w:r w:rsidR="005B666D" w:rsidRPr="0042474D">
              <w:rPr>
                <w:lang w:val="en-US"/>
              </w:rPr>
              <w:t>subcontractări</w:t>
            </w:r>
            <w:proofErr w:type="spellEnd"/>
            <w:r w:rsidR="005B666D" w:rsidRPr="0042474D">
              <w:rPr>
                <w:lang w:val="en-US"/>
              </w:rPr>
              <w:t>.</w:t>
            </w:r>
          </w:p>
          <w:p w14:paraId="04191B6B" w14:textId="77777777" w:rsidR="00684D44" w:rsidRPr="0042474D"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42474D" w:rsidRDefault="00BE5A1E" w:rsidP="00196AB4">
            <w:pPr>
              <w:pStyle w:val="af3"/>
              <w:tabs>
                <w:tab w:val="left" w:pos="0"/>
              </w:tabs>
              <w:spacing w:line="276" w:lineRule="auto"/>
              <w:ind w:firstLine="0"/>
              <w:rPr>
                <w:lang w:val="en-US"/>
              </w:rPr>
            </w:pPr>
            <w:r w:rsidRPr="0042474D">
              <w:rPr>
                <w:lang w:val="en-US"/>
              </w:rPr>
              <w:t xml:space="preserve">8.1.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de </w:t>
            </w:r>
            <w:proofErr w:type="spellStart"/>
            <w:r w:rsidR="00460653" w:rsidRPr="0042474D">
              <w:rPr>
                <w:lang w:val="en-US"/>
              </w:rPr>
              <w:t>calitatea</w:t>
            </w:r>
            <w:proofErr w:type="spellEnd"/>
            <w:r w:rsidR="00460653" w:rsidRPr="0042474D">
              <w:rPr>
                <w:lang w:val="en-US"/>
              </w:rPr>
              <w:t xml:space="preserve"> </w:t>
            </w:r>
            <w:proofErr w:type="spellStart"/>
            <w:r w:rsidR="00460653" w:rsidRPr="0042474D">
              <w:rPr>
                <w:lang w:val="en-US"/>
              </w:rPr>
              <w:t>prevăzută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documentaţia</w:t>
            </w:r>
            <w:proofErr w:type="spellEnd"/>
            <w:r w:rsidR="00460653" w:rsidRPr="0042474D">
              <w:rPr>
                <w:lang w:val="en-US"/>
              </w:rPr>
              <w:t xml:space="preserve"> de </w:t>
            </w:r>
            <w:proofErr w:type="spellStart"/>
            <w:r w:rsidR="00460653" w:rsidRPr="0042474D">
              <w:rPr>
                <w:lang w:val="en-US"/>
              </w:rPr>
              <w:t>executare</w:t>
            </w:r>
            <w:proofErr w:type="spellEnd"/>
            <w:r w:rsidR="00460653" w:rsidRPr="0042474D">
              <w:rPr>
                <w:lang w:val="en-US"/>
              </w:rPr>
              <w:t xml:space="preserve">, </w:t>
            </w:r>
            <w:proofErr w:type="spellStart"/>
            <w:r w:rsidR="00460653" w:rsidRPr="0042474D">
              <w:rPr>
                <w:lang w:val="en-US"/>
              </w:rPr>
              <w:t>urmând</w:t>
            </w:r>
            <w:proofErr w:type="spellEnd"/>
            <w:r w:rsidR="00460653" w:rsidRPr="0042474D">
              <w:rPr>
                <w:lang w:val="en-US"/>
              </w:rPr>
              <w:t xml:space="preserve"> a fi </w:t>
            </w:r>
            <w:proofErr w:type="spellStart"/>
            <w:r w:rsidR="00460653" w:rsidRPr="0042474D">
              <w:rPr>
                <w:lang w:val="en-US"/>
              </w:rPr>
              <w:t>supuse</w:t>
            </w:r>
            <w:proofErr w:type="spellEnd"/>
            <w:r w:rsidR="00460653" w:rsidRPr="0042474D">
              <w:rPr>
                <w:lang w:val="en-US"/>
              </w:rPr>
              <w:t xml:space="preserve"> periodic la diverse </w:t>
            </w:r>
            <w:proofErr w:type="spellStart"/>
            <w:r w:rsidR="00460653" w:rsidRPr="0042474D">
              <w:rPr>
                <w:lang w:val="en-US"/>
              </w:rPr>
              <w:t>testări</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le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solicita</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asigura</w:t>
            </w:r>
            <w:proofErr w:type="spellEnd"/>
            <w:r w:rsidR="00460653" w:rsidRPr="0042474D">
              <w:rPr>
                <w:lang w:val="en-US"/>
              </w:rPr>
              <w:t xml:space="preserve">, la </w:t>
            </w:r>
            <w:proofErr w:type="spellStart"/>
            <w:r w:rsidR="00460653" w:rsidRPr="0042474D">
              <w:rPr>
                <w:lang w:val="en-US"/>
              </w:rPr>
              <w:t>cerere</w:t>
            </w:r>
            <w:proofErr w:type="spellEnd"/>
            <w:r w:rsidR="00460653" w:rsidRPr="0042474D">
              <w:rPr>
                <w:lang w:val="en-US"/>
              </w:rPr>
              <w:t xml:space="preserve">, </w:t>
            </w:r>
            <w:proofErr w:type="spellStart"/>
            <w:r w:rsidR="00460653" w:rsidRPr="0042474D">
              <w:rPr>
                <w:lang w:val="en-US"/>
              </w:rPr>
              <w:t>forţa</w:t>
            </w:r>
            <w:proofErr w:type="spellEnd"/>
            <w:r w:rsidR="00460653" w:rsidRPr="0042474D">
              <w:rPr>
                <w:lang w:val="en-US"/>
              </w:rPr>
              <w:t xml:space="preserve"> de </w:t>
            </w:r>
            <w:proofErr w:type="spellStart"/>
            <w:r w:rsidR="00460653" w:rsidRPr="0042474D">
              <w:rPr>
                <w:lang w:val="en-US"/>
              </w:rPr>
              <w:t>muncă</w:t>
            </w:r>
            <w:proofErr w:type="spellEnd"/>
            <w:r w:rsidR="00460653" w:rsidRPr="0042474D">
              <w:rPr>
                <w:lang w:val="en-US"/>
              </w:rPr>
              <w:t xml:space="preserve">, </w:t>
            </w:r>
            <w:proofErr w:type="spellStart"/>
            <w:r w:rsidR="00460653" w:rsidRPr="0042474D">
              <w:rPr>
                <w:lang w:val="en-US"/>
              </w:rPr>
              <w:t>instrumentele</w:t>
            </w:r>
            <w:proofErr w:type="spellEnd"/>
            <w:r w:rsidR="00460653" w:rsidRPr="0042474D">
              <w:rPr>
                <w:lang w:val="en-US"/>
              </w:rPr>
              <w:t xml:space="preserve">, </w:t>
            </w:r>
            <w:proofErr w:type="spellStart"/>
            <w:r w:rsidR="00460653" w:rsidRPr="0042474D">
              <w:rPr>
                <w:lang w:val="en-US"/>
              </w:rPr>
              <w:t>utilajul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materialele</w:t>
            </w:r>
            <w:proofErr w:type="spellEnd"/>
            <w:r w:rsidR="00460653" w:rsidRPr="0042474D">
              <w:rPr>
                <w:lang w:val="en-US"/>
              </w:rPr>
              <w:t xml:space="preserve">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testarea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2FA27A82" w14:textId="77777777" w:rsidR="00460653" w:rsidRPr="0042474D" w:rsidRDefault="00BE5A1E" w:rsidP="00196AB4">
            <w:pPr>
              <w:pStyle w:val="af3"/>
              <w:tabs>
                <w:tab w:val="left" w:pos="284"/>
              </w:tabs>
              <w:spacing w:line="276" w:lineRule="auto"/>
              <w:ind w:firstLine="0"/>
              <w:rPr>
                <w:lang w:val="en-US"/>
              </w:rPr>
            </w:pPr>
            <w:r w:rsidRPr="0042474D">
              <w:rPr>
                <w:lang w:val="en-US"/>
              </w:rPr>
              <w:t>8.</w:t>
            </w:r>
            <w:proofErr w:type="gramStart"/>
            <w:r w:rsidRPr="0042474D">
              <w:rPr>
                <w:lang w:val="en-US"/>
              </w:rPr>
              <w:t>2</w:t>
            </w:r>
            <w:r w:rsidR="00D05A94" w:rsidRPr="0042474D">
              <w:rPr>
                <w:lang w:val="en-US"/>
              </w:rPr>
              <w:t>.</w:t>
            </w:r>
            <w:r w:rsidR="00460653" w:rsidRPr="0042474D">
              <w:rPr>
                <w:lang w:val="en-US"/>
              </w:rPr>
              <w:t>Costul</w:t>
            </w:r>
            <w:proofErr w:type="gramEnd"/>
            <w:r w:rsidR="00460653" w:rsidRPr="0042474D">
              <w:rPr>
                <w:lang w:val="en-US"/>
              </w:rPr>
              <w:t xml:space="preserve"> </w:t>
            </w:r>
            <w:proofErr w:type="spellStart"/>
            <w:r w:rsidR="00460653" w:rsidRPr="0042474D">
              <w:rPr>
                <w:lang w:val="en-US"/>
              </w:rPr>
              <w:t>probelor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încercărilor</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suportat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îndocumentaţie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w:t>
            </w:r>
            <w:proofErr w:type="spellStart"/>
            <w:r w:rsidR="00460653" w:rsidRPr="0042474D">
              <w:rPr>
                <w:lang w:val="en-US"/>
              </w:rPr>
              <w:t>cheltuielile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42474D">
              <w:rPr>
                <w:lang w:val="en-US"/>
              </w:rPr>
              <w:t xml:space="preserve">8.3. </w:t>
            </w:r>
            <w:proofErr w:type="spellStart"/>
            <w:r w:rsidR="00460653" w:rsidRPr="0042474D">
              <w:rPr>
                <w:lang w:val="en-US"/>
              </w:rPr>
              <w:t>Probele</w:t>
            </w:r>
            <w:proofErr w:type="spellEnd"/>
            <w:r w:rsidR="00460653" w:rsidRPr="0042474D">
              <w:rPr>
                <w:lang w:val="en-US"/>
              </w:rPr>
              <w:t xml:space="preserve"> </w:t>
            </w:r>
            <w:proofErr w:type="spellStart"/>
            <w:r w:rsidR="00460653" w:rsidRPr="0042474D">
              <w:rPr>
                <w:lang w:val="en-US"/>
              </w:rPr>
              <w:t>neprevăzute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comandate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verificarea</w:t>
            </w:r>
            <w:proofErr w:type="spellEnd"/>
            <w:r w:rsidR="00460653" w:rsidRPr="0042474D">
              <w:rPr>
                <w:lang w:val="en-US"/>
              </w:rPr>
              <w:t xml:space="preserve">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puse</w:t>
            </w:r>
            <w:proofErr w:type="spellEnd"/>
            <w:r w:rsidR="00460653" w:rsidRPr="0042474D">
              <w:rPr>
                <w:lang w:val="en-US"/>
              </w:rPr>
              <w:t xml:space="preserve"> </w:t>
            </w:r>
            <w:proofErr w:type="spellStart"/>
            <w:r w:rsidR="00460653" w:rsidRPr="0042474D">
              <w:rPr>
                <w:lang w:val="en-US"/>
              </w:rPr>
              <w:t>în</w:t>
            </w:r>
            <w:proofErr w:type="spellEnd"/>
            <w:r w:rsidR="005D4B79" w:rsidRPr="0042474D">
              <w:rPr>
                <w:lang w:val="en-US"/>
              </w:rPr>
              <w:t xml:space="preserve"> </w:t>
            </w:r>
            <w:proofErr w:type="spellStart"/>
            <w:r w:rsidR="00460653" w:rsidRPr="0042474D">
              <w:rPr>
                <w:lang w:val="en-US"/>
              </w:rPr>
              <w:t>operă</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suportate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w:t>
            </w:r>
            <w:r w:rsidR="003D06D0" w:rsidRPr="0042474D">
              <w:rPr>
                <w:lang w:val="en-US"/>
              </w:rPr>
              <w:t xml:space="preserve">e </w:t>
            </w:r>
            <w:proofErr w:type="spellStart"/>
            <w:r w:rsidR="003D06D0" w:rsidRPr="0042474D">
              <w:rPr>
                <w:lang w:val="en-US"/>
              </w:rPr>
              <w:t>dovedeşte</w:t>
            </w:r>
            <w:proofErr w:type="spellEnd"/>
            <w:r w:rsidR="003D06D0" w:rsidRPr="0042474D">
              <w:rPr>
                <w:lang w:val="en-US"/>
              </w:rPr>
              <w:t xml:space="preserve"> </w:t>
            </w:r>
            <w:proofErr w:type="spellStart"/>
            <w:r w:rsidR="003D06D0" w:rsidRPr="0042474D">
              <w:rPr>
                <w:lang w:val="en-US"/>
              </w:rPr>
              <w:t>că</w:t>
            </w:r>
            <w:proofErr w:type="spellEnd"/>
            <w:r w:rsidR="003D06D0" w:rsidRPr="0042474D">
              <w:rPr>
                <w:lang w:val="en-US"/>
              </w:rPr>
              <w:t xml:space="preserve"> </w:t>
            </w:r>
            <w:proofErr w:type="spellStart"/>
            <w:r w:rsidR="003D06D0" w:rsidRPr="0042474D">
              <w:rPr>
                <w:lang w:val="en-US"/>
              </w:rPr>
              <w:t>materialele</w:t>
            </w:r>
            <w:proofErr w:type="spellEnd"/>
            <w:r w:rsidR="003D06D0" w:rsidRPr="0042474D">
              <w:rPr>
                <w:lang w:val="en-US"/>
              </w:rPr>
              <w:t xml:space="preserve"> nu su</w:t>
            </w:r>
            <w:r w:rsidR="00460653" w:rsidRPr="0042474D">
              <w:rPr>
                <w:lang w:val="en-US"/>
              </w:rPr>
              <w:t xml:space="preserve">nt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calitative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manopera</w:t>
            </w:r>
            <w:proofErr w:type="spellEnd"/>
            <w:r w:rsidR="00460653" w:rsidRPr="0042474D">
              <w:rPr>
                <w:lang w:val="en-US"/>
              </w:rPr>
              <w:t xml:space="preserve"> nu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altă</w:t>
            </w:r>
            <w:proofErr w:type="spellEnd"/>
            <w:r w:rsidR="00460653" w:rsidRPr="0042474D">
              <w:rPr>
                <w:lang w:val="en-US"/>
              </w:rPr>
              <w:t xml:space="preserve"> </w:t>
            </w:r>
            <w:proofErr w:type="spellStart"/>
            <w:r w:rsidR="00460653" w:rsidRPr="0042474D">
              <w:rPr>
                <w:lang w:val="en-US"/>
              </w:rPr>
              <w:t>persoană</w:t>
            </w:r>
            <w:proofErr w:type="spellEnd"/>
            <w:r w:rsidR="00460653" w:rsidRPr="0042474D">
              <w:rPr>
                <w:lang w:val="en-US"/>
              </w:rPr>
              <w:t xml:space="preserve"> </w:t>
            </w:r>
            <w:proofErr w:type="spellStart"/>
            <w:r w:rsidR="00460653" w:rsidRPr="0042474D">
              <w:rPr>
                <w:lang w:val="en-US"/>
              </w:rPr>
              <w:t>autorizată</w:t>
            </w:r>
            <w:proofErr w:type="spellEnd"/>
            <w:r w:rsidR="00460653" w:rsidRPr="0042474D">
              <w:rPr>
                <w:lang w:val="en-US"/>
              </w:rPr>
              <w:t xml:space="preserve"> de </w:t>
            </w:r>
            <w:proofErr w:type="spellStart"/>
            <w:r w:rsidR="00460653" w:rsidRPr="0042474D">
              <w:rPr>
                <w:lang w:val="en-US"/>
              </w:rPr>
              <w:t>aceştia</w:t>
            </w:r>
            <w:proofErr w:type="spellEnd"/>
            <w:r w:rsidR="00460653" w:rsidRPr="0042474D">
              <w:rPr>
                <w:lang w:val="en-US"/>
              </w:rPr>
              <w:t xml:space="preserve"> au </w:t>
            </w:r>
            <w:proofErr w:type="spellStart"/>
            <w:r w:rsidR="00460653" w:rsidRPr="0042474D">
              <w:rPr>
                <w:lang w:val="en-US"/>
              </w:rPr>
              <w:t>acces</w:t>
            </w:r>
            <w:proofErr w:type="spellEnd"/>
            <w:r w:rsidR="00460653" w:rsidRPr="0042474D">
              <w:rPr>
                <w:lang w:val="en-US"/>
              </w:rPr>
              <w:t xml:space="preserve"> tot </w:t>
            </w:r>
            <w:proofErr w:type="spellStart"/>
            <w:r w:rsidR="00460653" w:rsidRPr="0042474D">
              <w:rPr>
                <w:lang w:val="en-US"/>
              </w:rPr>
              <w:t>timpul</w:t>
            </w:r>
            <w:proofErr w:type="spellEnd"/>
            <w:r w:rsidR="00460653" w:rsidRPr="0042474D">
              <w:rPr>
                <w:lang w:val="en-US"/>
              </w:rPr>
              <w:t xml:space="preserve"> la </w:t>
            </w:r>
            <w:proofErr w:type="spellStart"/>
            <w:r w:rsidR="00460653" w:rsidRPr="0042474D">
              <w:rPr>
                <w:lang w:val="en-US"/>
              </w:rPr>
              <w:t>lucrări</w:t>
            </w:r>
            <w:proofErr w:type="spellEnd"/>
            <w:r w:rsidR="00460653" w:rsidRPr="0042474D">
              <w:rPr>
                <w:lang w:val="en-US"/>
              </w:rPr>
              <w:t xml:space="preserve"> pe </w:t>
            </w:r>
            <w:proofErr w:type="spellStart"/>
            <w:r w:rsidR="00460653" w:rsidRPr="0042474D">
              <w:rPr>
                <w:lang w:val="en-US"/>
              </w:rPr>
              <w:t>şantier</w:t>
            </w:r>
            <w:proofErr w:type="spellEnd"/>
            <w:r w:rsidR="005D4B79"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locurile</w:t>
            </w:r>
            <w:proofErr w:type="spellEnd"/>
            <w:r w:rsidR="00460653" w:rsidRPr="0042474D">
              <w:rPr>
                <w:lang w:val="en-US"/>
              </w:rPr>
              <w:t xml:space="preserve"> </w:t>
            </w:r>
            <w:proofErr w:type="spellStart"/>
            <w:r w:rsidR="00460653" w:rsidRPr="0042474D">
              <w:rPr>
                <w:lang w:val="en-US"/>
              </w:rPr>
              <w:t>unde</w:t>
            </w:r>
            <w:proofErr w:type="spellEnd"/>
            <w:r w:rsidR="00460653" w:rsidRPr="0042474D">
              <w:rPr>
                <w:lang w:val="en-US"/>
              </w:rPr>
              <w:t xml:space="preserve"> se </w:t>
            </w:r>
            <w:proofErr w:type="spellStart"/>
            <w:r w:rsidR="00460653" w:rsidRPr="0042474D">
              <w:rPr>
                <w:lang w:val="en-US"/>
              </w:rPr>
              <w:t>pregăteşte</w:t>
            </w:r>
            <w:proofErr w:type="spellEnd"/>
            <w:r w:rsidR="00460653" w:rsidRPr="0042474D">
              <w:rPr>
                <w:lang w:val="en-US"/>
              </w:rPr>
              <w:t xml:space="preserve"> </w:t>
            </w:r>
            <w:proofErr w:type="spellStart"/>
            <w:r w:rsidR="00460653" w:rsidRPr="0042474D">
              <w:rPr>
                <w:lang w:val="en-US"/>
              </w:rPr>
              <w:t>lucrarea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depozite</w:t>
            </w:r>
            <w:proofErr w:type="spellEnd"/>
            <w:r w:rsidR="00460653" w:rsidRPr="0042474D">
              <w:rPr>
                <w:lang w:val="en-US"/>
              </w:rPr>
              <w:t xml:space="preserve"> de </w:t>
            </w:r>
            <w:proofErr w:type="spellStart"/>
            <w:r w:rsidR="00460653" w:rsidRPr="0042474D">
              <w:rPr>
                <w:lang w:val="en-US"/>
              </w:rPr>
              <w:t>materiale</w:t>
            </w:r>
            <w:proofErr w:type="spellEnd"/>
            <w:r w:rsidR="00460653" w:rsidRPr="0042474D">
              <w:rPr>
                <w:lang w:val="en-US"/>
              </w:rPr>
              <w:t xml:space="preserve"> prefabricate etc. </w:t>
            </w:r>
          </w:p>
          <w:p w14:paraId="122D8C18"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lastRenderedPageBreak/>
              <w:t xml:space="preserve">8.5. </w:t>
            </w:r>
            <w:proofErr w:type="spellStart"/>
            <w:r w:rsidR="00460653" w:rsidRPr="0042474D">
              <w:rPr>
                <w:lang w:val="en-US"/>
              </w:rPr>
              <w:t>Lucrările</w:t>
            </w:r>
            <w:proofErr w:type="spellEnd"/>
            <w:r w:rsidR="00460653" w:rsidRPr="0042474D">
              <w:rPr>
                <w:lang w:val="en-US"/>
              </w:rPr>
              <w:t xml:space="preserve"> care </w:t>
            </w:r>
            <w:proofErr w:type="spellStart"/>
            <w:r w:rsidR="00460653" w:rsidRPr="0042474D">
              <w:rPr>
                <w:lang w:val="en-US"/>
              </w:rPr>
              <w:t>devin</w:t>
            </w:r>
            <w:proofErr w:type="spellEnd"/>
            <w:r w:rsidR="00460653" w:rsidRPr="0042474D">
              <w:rPr>
                <w:lang w:val="en-US"/>
              </w:rPr>
              <w:t xml:space="preserve"> </w:t>
            </w:r>
            <w:proofErr w:type="spellStart"/>
            <w:r w:rsidR="00460653" w:rsidRPr="0042474D">
              <w:rPr>
                <w:lang w:val="en-US"/>
              </w:rPr>
              <w:t>ascunse</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acoperite</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aprobarea</w:t>
            </w:r>
            <w:proofErr w:type="spellEnd"/>
            <w:r w:rsidR="00460653" w:rsidRPr="0042474D">
              <w:rPr>
                <w:lang w:val="en-US"/>
              </w:rPr>
              <w:t xml:space="preserve"> </w:t>
            </w:r>
            <w:proofErr w:type="spellStart"/>
            <w:r w:rsidR="00460653" w:rsidRPr="0042474D">
              <w:rPr>
                <w:lang w:val="en-US"/>
              </w:rPr>
              <w:t>responsabilului</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a </w:t>
            </w:r>
            <w:proofErr w:type="spellStart"/>
            <w:r w:rsidR="00460653" w:rsidRPr="0042474D">
              <w:rPr>
                <w:lang w:val="en-US"/>
              </w:rPr>
              <w:t>proiectantului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asigurând</w:t>
            </w:r>
            <w:proofErr w:type="spellEnd"/>
            <w:r w:rsidR="00460653" w:rsidRPr="0042474D">
              <w:rPr>
                <w:lang w:val="en-US"/>
              </w:rPr>
              <w:t xml:space="preserve"> </w:t>
            </w:r>
            <w:proofErr w:type="spellStart"/>
            <w:r w:rsidR="00460653" w:rsidRPr="0042474D">
              <w:rPr>
                <w:lang w:val="en-US"/>
              </w:rPr>
              <w:t>posibilitatea</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examineze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urmărească</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lucrare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fie </w:t>
            </w:r>
            <w:proofErr w:type="spellStart"/>
            <w:r w:rsidR="00460653" w:rsidRPr="0042474D">
              <w:rPr>
                <w:lang w:val="en-US"/>
              </w:rPr>
              <w:t>ascunsă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w:t>
            </w:r>
            <w:r w:rsidRPr="0042474D">
              <w:rPr>
                <w:lang w:val="en-US"/>
              </w:rPr>
              <w:t>a</w:t>
            </w:r>
            <w:proofErr w:type="spellEnd"/>
            <w:r w:rsidR="00460653" w:rsidRPr="0042474D">
              <w:rPr>
                <w:lang w:val="en-US"/>
              </w:rPr>
              <w:t xml:space="preserve"> </w:t>
            </w:r>
            <w:proofErr w:type="spellStart"/>
            <w:r w:rsidR="00460653" w:rsidRPr="0042474D">
              <w:rPr>
                <w:lang w:val="en-US"/>
              </w:rPr>
              <w:t>anunţa</w:t>
            </w:r>
            <w:proofErr w:type="spellEnd"/>
            <w:r w:rsidR="00C33344"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183D79" w:rsidRPr="0042474D">
              <w:rPr>
                <w:lang w:val="en-US"/>
              </w:rPr>
              <w:t xml:space="preserve"> </w:t>
            </w:r>
            <w:proofErr w:type="spellStart"/>
            <w:r w:rsidR="00183D79" w:rsidRPr="0042474D">
              <w:rPr>
                <w:lang w:val="en-US"/>
              </w:rPr>
              <w:t>atestat</w:t>
            </w:r>
            <w:proofErr w:type="spellEnd"/>
            <w:r w:rsidR="00183D79" w:rsidRPr="0042474D">
              <w:rPr>
                <w:lang w:val="en-US"/>
              </w:rPr>
              <w:t xml:space="preserve">, </w:t>
            </w:r>
            <w:proofErr w:type="spellStart"/>
            <w:r w:rsidR="00183D79" w:rsidRPr="0042474D">
              <w:rPr>
                <w:lang w:val="en-US"/>
              </w:rPr>
              <w:t>proiectantul</w:t>
            </w:r>
            <w:proofErr w:type="spellEnd"/>
            <w:r w:rsidR="00183D79" w:rsidRPr="0042474D">
              <w:rPr>
                <w:lang w:val="en-US"/>
              </w:rPr>
              <w:t xml:space="preserve"> </w:t>
            </w:r>
            <w:proofErr w:type="spellStart"/>
            <w:r w:rsidR="00183D79" w:rsidRPr="0042474D">
              <w:rPr>
                <w:lang w:val="en-US"/>
              </w:rPr>
              <w:t>ori</w:t>
            </w:r>
            <w:proofErr w:type="spellEnd"/>
            <w:r w:rsidR="00183D79" w:rsidRPr="0042474D">
              <w:rPr>
                <w:lang w:val="en-US"/>
              </w:rPr>
              <w:t xml:space="preserve"> de </w:t>
            </w:r>
            <w:proofErr w:type="spellStart"/>
            <w:r w:rsidR="00183D79" w:rsidRPr="0042474D">
              <w:rPr>
                <w:lang w:val="en-US"/>
              </w:rPr>
              <w:t>câ</w:t>
            </w:r>
            <w:r w:rsidR="00460653" w:rsidRPr="0042474D">
              <w:rPr>
                <w:lang w:val="en-US"/>
              </w:rPr>
              <w:t>te</w:t>
            </w:r>
            <w:proofErr w:type="spellEnd"/>
            <w:r w:rsidR="00460653" w:rsidRPr="0042474D">
              <w:rPr>
                <w:lang w:val="en-US"/>
              </w:rPr>
              <w:t xml:space="preserve"> </w:t>
            </w:r>
            <w:proofErr w:type="spellStart"/>
            <w:r w:rsidR="00460653" w:rsidRPr="0042474D">
              <w:rPr>
                <w:lang w:val="en-US"/>
              </w:rPr>
              <w:t>ori</w:t>
            </w:r>
            <w:proofErr w:type="spellEnd"/>
            <w:r w:rsidR="00460653" w:rsidRPr="0042474D">
              <w:rPr>
                <w:lang w:val="en-US"/>
              </w:rPr>
              <w:t xml:space="preserve"> </w:t>
            </w:r>
            <w:proofErr w:type="spellStart"/>
            <w:r w:rsidR="00460653" w:rsidRPr="0042474D">
              <w:rPr>
                <w:lang w:val="en-US"/>
              </w:rPr>
              <w:t>astfel</w:t>
            </w:r>
            <w:proofErr w:type="spellEnd"/>
            <w:r w:rsidR="00460653" w:rsidRPr="0042474D">
              <w:rPr>
                <w:lang w:val="en-US"/>
              </w:rPr>
              <w:t xml:space="preserve"> de </w:t>
            </w:r>
            <w:proofErr w:type="spellStart"/>
            <w:r w:rsidR="00460653" w:rsidRPr="0042474D">
              <w:rPr>
                <w:lang w:val="en-US"/>
              </w:rPr>
              <w:t>lucrări</w:t>
            </w:r>
            <w:proofErr w:type="spellEnd"/>
            <w:r w:rsidR="00460653" w:rsidRPr="0042474D">
              <w:rPr>
                <w:lang w:val="en-US"/>
              </w:rPr>
              <w:t xml:space="preserve">, </w:t>
            </w:r>
            <w:proofErr w:type="spellStart"/>
            <w:r w:rsidR="00183D79" w:rsidRPr="0042474D">
              <w:rPr>
                <w:lang w:val="en-US"/>
              </w:rPr>
              <w:t>inclusiv</w:t>
            </w:r>
            <w:proofErr w:type="spellEnd"/>
            <w:r w:rsidR="00183D79" w:rsidRPr="0042474D">
              <w:rPr>
                <w:lang w:val="en-US"/>
              </w:rPr>
              <w:t xml:space="preserve"> </w:t>
            </w:r>
            <w:proofErr w:type="spellStart"/>
            <w:r w:rsidR="00183D79" w:rsidRPr="0042474D">
              <w:rPr>
                <w:lang w:val="en-US"/>
              </w:rPr>
              <w:t>fundaţiile</w:t>
            </w:r>
            <w:proofErr w:type="spellEnd"/>
            <w:r w:rsidR="00183D79" w:rsidRPr="0042474D">
              <w:rPr>
                <w:lang w:val="en-US"/>
              </w:rPr>
              <w:t xml:space="preserve"> </w:t>
            </w:r>
            <w:proofErr w:type="spellStart"/>
            <w:r w:rsidR="00183D79" w:rsidRPr="0042474D">
              <w:rPr>
                <w:lang w:val="en-US"/>
              </w:rPr>
              <w:t>clădirii</w:t>
            </w:r>
            <w:proofErr w:type="spellEnd"/>
            <w:r w:rsidR="00183D79" w:rsidRPr="0042474D">
              <w:rPr>
                <w:lang w:val="en-US"/>
              </w:rPr>
              <w:t>, su</w:t>
            </w:r>
            <w:r w:rsidR="00460653" w:rsidRPr="0042474D">
              <w:rPr>
                <w:lang w:val="en-US"/>
              </w:rPr>
              <w:t xml:space="preserve">nt </w:t>
            </w:r>
            <w:proofErr w:type="spellStart"/>
            <w:r w:rsidR="00460653" w:rsidRPr="0042474D">
              <w:rPr>
                <w:lang w:val="en-US"/>
              </w:rPr>
              <w:t>gata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a fi </w:t>
            </w:r>
            <w:proofErr w:type="spellStart"/>
            <w:r w:rsidR="00460653" w:rsidRPr="0042474D">
              <w:rPr>
                <w:lang w:val="en-US"/>
              </w:rPr>
              <w:t>examinate</w:t>
            </w:r>
            <w:proofErr w:type="spellEnd"/>
            <w:r w:rsidR="00460653" w:rsidRPr="0042474D">
              <w:rPr>
                <w:lang w:val="en-US"/>
              </w:rPr>
              <w:t xml:space="preserve">. </w:t>
            </w:r>
            <w:proofErr w:type="spellStart"/>
            <w:r w:rsidR="00460653" w:rsidRPr="0042474D">
              <w:rPr>
                <w:lang w:val="en-US"/>
              </w:rPr>
              <w:t>Responsabilul</w:t>
            </w:r>
            <w:proofErr w:type="spellEnd"/>
            <w:r w:rsidR="00460653" w:rsidRPr="0042474D">
              <w:rPr>
                <w:lang w:val="en-US"/>
              </w:rPr>
              <w:t xml:space="preserve"> </w:t>
            </w:r>
            <w:proofErr w:type="spellStart"/>
            <w:r w:rsidR="00460653" w:rsidRPr="0042474D">
              <w:rPr>
                <w:lang w:val="en-US"/>
              </w:rPr>
              <w:t>tehnic</w:t>
            </w:r>
            <w:proofErr w:type="spellEnd"/>
            <w:r w:rsidR="00460653" w:rsidRPr="0042474D">
              <w:rPr>
                <w:lang w:val="en-US"/>
              </w:rPr>
              <w:t xml:space="preserve"> </w:t>
            </w:r>
            <w:proofErr w:type="spellStart"/>
            <w:r w:rsidR="00460653" w:rsidRPr="0042474D">
              <w:rPr>
                <w:lang w:val="en-US"/>
              </w:rPr>
              <w:t>atestat</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proiectantul</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participa</w:t>
            </w:r>
            <w:proofErr w:type="spellEnd"/>
            <w:r w:rsidR="00460653" w:rsidRPr="0042474D">
              <w:rPr>
                <w:lang w:val="en-US"/>
              </w:rPr>
              <w:t xml:space="preserve"> la </w:t>
            </w:r>
            <w:proofErr w:type="spellStart"/>
            <w:r w:rsidR="00460653" w:rsidRPr="0042474D">
              <w:rPr>
                <w:lang w:val="en-US"/>
              </w:rPr>
              <w:t>examinarea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măsurarea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
          <w:p w14:paraId="78641E60"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dezveli</w:t>
            </w:r>
            <w:proofErr w:type="spellEnd"/>
            <w:r w:rsidR="00460653" w:rsidRPr="0042474D">
              <w:rPr>
                <w:lang w:val="en-US"/>
              </w:rPr>
              <w:t xml:space="preserve"> </w:t>
            </w:r>
            <w:proofErr w:type="spellStart"/>
            <w:r w:rsidR="00460653" w:rsidRPr="0042474D">
              <w:rPr>
                <w:lang w:val="en-US"/>
              </w:rPr>
              <w:t>orice</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la </w:t>
            </w:r>
            <w:proofErr w:type="spellStart"/>
            <w:r w:rsidR="00460653" w:rsidRPr="0042474D">
              <w:rPr>
                <w:lang w:val="en-US"/>
              </w:rPr>
              <w:t>dispoziţia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reface </w:t>
            </w:r>
            <w:proofErr w:type="spellStart"/>
            <w:r w:rsidR="00460653" w:rsidRPr="0042474D">
              <w:rPr>
                <w:lang w:val="en-US"/>
              </w:rPr>
              <w:t>această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de </w:t>
            </w:r>
            <w:proofErr w:type="spellStart"/>
            <w:r w:rsidR="00460653" w:rsidRPr="0042474D">
              <w:rPr>
                <w:lang w:val="en-US"/>
              </w:rPr>
              <w:t>lucrare</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constată</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au </w:t>
            </w:r>
            <w:proofErr w:type="spellStart"/>
            <w:r w:rsidR="00460653" w:rsidRPr="0042474D">
              <w:rPr>
                <w:lang w:val="en-US"/>
              </w:rPr>
              <w:t>fost</w:t>
            </w:r>
            <w:proofErr w:type="spellEnd"/>
            <w:r w:rsidR="00460653" w:rsidRPr="0042474D">
              <w:rPr>
                <w:lang w:val="en-US"/>
              </w:rPr>
              <w:t xml:space="preserve"> de </w:t>
            </w:r>
            <w:proofErr w:type="spellStart"/>
            <w:r w:rsidR="00460653" w:rsidRPr="0042474D">
              <w:rPr>
                <w:lang w:val="en-US"/>
              </w:rPr>
              <w:t>calitate</w:t>
            </w:r>
            <w:proofErr w:type="spellEnd"/>
            <w:r w:rsidR="00460653" w:rsidRPr="0042474D">
              <w:rPr>
                <w:lang w:val="en-US"/>
              </w:rPr>
              <w:t xml:space="preserve"> </w:t>
            </w:r>
            <w:proofErr w:type="spellStart"/>
            <w:r w:rsidR="00460653" w:rsidRPr="0042474D">
              <w:rPr>
                <w:lang w:val="en-US"/>
              </w:rPr>
              <w:t>corespunzătoare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realizate</w:t>
            </w:r>
            <w:proofErr w:type="spellEnd"/>
            <w:r w:rsidR="00460653" w:rsidRPr="0042474D">
              <w:rPr>
                <w:lang w:val="en-US"/>
              </w:rPr>
              <w:t xml:space="preserve"> conform </w:t>
            </w:r>
            <w:proofErr w:type="spellStart"/>
            <w:r w:rsidR="00460653" w:rsidRPr="0042474D">
              <w:rPr>
                <w:lang w:val="en-US"/>
              </w:rPr>
              <w:t>documentaţiei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 xml:space="preserve">, </w:t>
            </w:r>
            <w:proofErr w:type="spellStart"/>
            <w:r w:rsidR="00460653" w:rsidRPr="0042474D">
              <w:rPr>
                <w:lang w:val="en-US"/>
              </w:rPr>
              <w:t>dezvelirea</w:t>
            </w:r>
            <w:proofErr w:type="spellEnd"/>
            <w:r w:rsidR="00460653" w:rsidRPr="0042474D">
              <w:rPr>
                <w:lang w:val="en-US"/>
              </w:rPr>
              <w:t xml:space="preserve">, </w:t>
            </w:r>
            <w:proofErr w:type="spellStart"/>
            <w:r w:rsidR="00460653" w:rsidRPr="0042474D">
              <w:rPr>
                <w:lang w:val="en-US"/>
              </w:rPr>
              <w:t>refacerea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repararea</w:t>
            </w:r>
            <w:proofErr w:type="spellEnd"/>
            <w:r w:rsidR="00460653" w:rsidRPr="0042474D">
              <w:rPr>
                <w:lang w:val="en-US"/>
              </w:rPr>
              <w:t xml:space="preserve"> </w:t>
            </w:r>
            <w:proofErr w:type="spellStart"/>
            <w:r w:rsidR="00460653" w:rsidRPr="0042474D">
              <w:rPr>
                <w:lang w:val="en-US"/>
              </w:rPr>
              <w:t>vor</w:t>
            </w:r>
            <w:proofErr w:type="spellEnd"/>
            <w:r w:rsidR="0001066E" w:rsidRPr="0042474D">
              <w:rPr>
                <w:lang w:val="en-US"/>
              </w:rPr>
              <w:t xml:space="preserve"> fi </w:t>
            </w:r>
            <w:proofErr w:type="spellStart"/>
            <w:r w:rsidR="0001066E" w:rsidRPr="0042474D">
              <w:rPr>
                <w:lang w:val="en-US"/>
              </w:rPr>
              <w:t>suportate</w:t>
            </w:r>
            <w:proofErr w:type="spellEnd"/>
            <w:r w:rsidR="0001066E" w:rsidRPr="0042474D">
              <w:rPr>
                <w:lang w:val="en-US"/>
              </w:rPr>
              <w:t xml:space="preserve"> de </w:t>
            </w:r>
            <w:proofErr w:type="spellStart"/>
            <w:r w:rsidR="0001066E" w:rsidRPr="0042474D">
              <w:rPr>
                <w:lang w:val="en-US"/>
              </w:rPr>
              <w:t>Beneficiar</w:t>
            </w:r>
            <w:proofErr w:type="spellEnd"/>
            <w:r w:rsidR="0001066E" w:rsidRPr="0042474D">
              <w:rPr>
                <w:lang w:val="en-US"/>
              </w:rPr>
              <w:t>,</w:t>
            </w:r>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contrar</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
          <w:p w14:paraId="33EE48C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8.7. </w:t>
            </w:r>
            <w:proofErr w:type="spellStart"/>
            <w:r w:rsidR="00460653" w:rsidRPr="0042474D">
              <w:rPr>
                <w:lang w:val="en-US"/>
              </w:rPr>
              <w:t>Costurile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consumul</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cel</w:t>
            </w:r>
            <w:proofErr w:type="spellEnd"/>
            <w:r w:rsidR="00460653" w:rsidRPr="0042474D">
              <w:rPr>
                <w:lang w:val="en-US"/>
              </w:rPr>
              <w:t xml:space="preserve"> al </w:t>
            </w:r>
            <w:proofErr w:type="spellStart"/>
            <w:r w:rsidR="00460653" w:rsidRPr="0042474D">
              <w:rPr>
                <w:lang w:val="en-US"/>
              </w:rPr>
              <w:t>contoarelor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al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aparate</w:t>
            </w:r>
            <w:proofErr w:type="spellEnd"/>
            <w:r w:rsidR="00460653" w:rsidRPr="0042474D">
              <w:rPr>
                <w:lang w:val="en-US"/>
              </w:rPr>
              <w:t xml:space="preserve"> de </w:t>
            </w:r>
            <w:proofErr w:type="spellStart"/>
            <w:r w:rsidR="00460653" w:rsidRPr="0042474D">
              <w:rPr>
                <w:lang w:val="en-US"/>
              </w:rPr>
              <w:t>măsurat</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460653" w:rsidRPr="0042474D">
              <w:rPr>
                <w:lang w:val="en-US"/>
              </w:rPr>
              <w:t>mai</w:t>
            </w:r>
            <w:proofErr w:type="spellEnd"/>
            <w:r w:rsidR="00460653" w:rsidRPr="0042474D">
              <w:rPr>
                <w:lang w:val="en-US"/>
              </w:rPr>
              <w:t xml:space="preserve"> </w:t>
            </w:r>
            <w:proofErr w:type="spellStart"/>
            <w:r w:rsidR="00460653" w:rsidRPr="0042474D">
              <w:rPr>
                <w:lang w:val="en-US"/>
              </w:rPr>
              <w:t>multor</w:t>
            </w:r>
            <w:proofErr w:type="spellEnd"/>
            <w:r w:rsidR="00460653" w:rsidRPr="0042474D">
              <w:rPr>
                <w:lang w:val="en-US"/>
              </w:rPr>
              <w:t xml:space="preserve"> </w:t>
            </w:r>
            <w:proofErr w:type="spellStart"/>
            <w:r w:rsidR="00460653" w:rsidRPr="0042474D">
              <w:rPr>
                <w:lang w:val="en-US"/>
              </w:rPr>
              <w:t>antreprenori</w:t>
            </w:r>
            <w:proofErr w:type="spellEnd"/>
            <w:r w:rsidR="00460653" w:rsidRPr="0042474D">
              <w:rPr>
                <w:lang w:val="en-US"/>
              </w:rPr>
              <w:t xml:space="preserve">, </w:t>
            </w:r>
            <w:proofErr w:type="spellStart"/>
            <w:r w:rsidR="00460653" w:rsidRPr="0042474D">
              <w:rPr>
                <w:lang w:val="en-US"/>
              </w:rPr>
              <w:t>costurile</w:t>
            </w:r>
            <w:proofErr w:type="spellEnd"/>
            <w:r w:rsidR="00460653" w:rsidRPr="0042474D">
              <w:rPr>
                <w:lang w:val="en-US"/>
              </w:rPr>
              <w:t xml:space="preserve"> se </w:t>
            </w:r>
            <w:proofErr w:type="spellStart"/>
            <w:r w:rsidR="00460653" w:rsidRPr="0042474D">
              <w:rPr>
                <w:lang w:val="en-US"/>
              </w:rPr>
              <w:t>suportă</w:t>
            </w:r>
            <w:proofErr w:type="spellEnd"/>
            <w:r w:rsidR="00460653" w:rsidRPr="0042474D">
              <w:rPr>
                <w:lang w:val="en-US"/>
              </w:rPr>
              <w:t xml:space="preserve"> </w:t>
            </w:r>
            <w:proofErr w:type="spellStart"/>
            <w:r w:rsidR="00460653" w:rsidRPr="0042474D">
              <w:rPr>
                <w:lang w:val="en-US"/>
              </w:rPr>
              <w:t>proporţional</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aceştia</w:t>
            </w:r>
            <w:proofErr w:type="spellEnd"/>
            <w:r w:rsidR="00460653" w:rsidRPr="0042474D">
              <w:rPr>
                <w:lang w:val="en-US"/>
              </w:rPr>
              <w:t xml:space="preserve">. </w:t>
            </w:r>
          </w:p>
          <w:p w14:paraId="576AD687" w14:textId="77777777" w:rsidR="00460653" w:rsidRPr="0042474D" w:rsidRDefault="00D05A94" w:rsidP="00134E8B">
            <w:pPr>
              <w:pStyle w:val="af3"/>
              <w:numPr>
                <w:ilvl w:val="1"/>
                <w:numId w:val="13"/>
              </w:numPr>
              <w:tabs>
                <w:tab w:val="left" w:pos="284"/>
              </w:tabs>
              <w:spacing w:line="276" w:lineRule="auto"/>
              <w:ind w:left="0" w:hanging="425"/>
              <w:rPr>
                <w:lang w:val="en-US"/>
              </w:rPr>
            </w:pPr>
            <w:r w:rsidRPr="0042474D">
              <w:rPr>
                <w:lang w:val="en-US"/>
              </w:rPr>
              <w:t xml:space="preserve">8.8.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afara</w:t>
            </w:r>
            <w:proofErr w:type="spellEnd"/>
            <w:r w:rsidR="00460653" w:rsidRPr="0042474D">
              <w:rPr>
                <w:lang w:val="en-US"/>
              </w:rPr>
              <w:t xml:space="preserve"> </w:t>
            </w:r>
            <w:proofErr w:type="spellStart"/>
            <w:r w:rsidR="00460653" w:rsidRPr="0042474D">
              <w:rPr>
                <w:lang w:val="en-US"/>
              </w:rPr>
              <w:t>celor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contract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spellStart"/>
            <w:r w:rsidR="00460653" w:rsidRPr="0042474D">
              <w:rPr>
                <w:lang w:val="en-US"/>
              </w:rPr>
              <w:t>dis</w:t>
            </w:r>
            <w:r w:rsidR="00183D79" w:rsidRPr="0042474D">
              <w:rPr>
                <w:lang w:val="en-US"/>
              </w:rPr>
              <w:t>poziţia</w:t>
            </w:r>
            <w:proofErr w:type="spellEnd"/>
            <w:r w:rsidR="00183D79" w:rsidRPr="0042474D">
              <w:rPr>
                <w:lang w:val="en-US"/>
              </w:rPr>
              <w:t xml:space="preserve"> </w:t>
            </w:r>
            <w:proofErr w:type="spellStart"/>
            <w:r w:rsidR="00183D79" w:rsidRPr="0042474D">
              <w:rPr>
                <w:lang w:val="en-US"/>
              </w:rPr>
              <w:t>Beneficiarului</w:t>
            </w:r>
            <w:proofErr w:type="spellEnd"/>
            <w:r w:rsidR="00183D79" w:rsidRPr="0042474D">
              <w:rPr>
                <w:lang w:val="en-US"/>
              </w:rPr>
              <w:t xml:space="preserve">, precum </w:t>
            </w:r>
            <w:proofErr w:type="spellStart"/>
            <w:r w:rsidR="00183D79" w:rsidRPr="0042474D">
              <w:rPr>
                <w:lang w:val="en-US"/>
              </w:rPr>
              <w:t>ș</w:t>
            </w:r>
            <w:r w:rsidR="00460653" w:rsidRPr="0042474D">
              <w:rPr>
                <w:lang w:val="en-US"/>
              </w:rPr>
              <w:t>i</w:t>
            </w:r>
            <w:proofErr w:type="spellEnd"/>
            <w:r w:rsidR="00460653" w:rsidRPr="0042474D">
              <w:rPr>
                <w:lang w:val="en-US"/>
              </w:rPr>
              <w:t xml:space="preserve"> </w:t>
            </w:r>
            <w:proofErr w:type="spellStart"/>
            <w:r w:rsidR="00460653" w:rsidRPr="0042474D">
              <w:rPr>
                <w:lang w:val="en-US"/>
              </w:rPr>
              <w:t>cele</w:t>
            </w:r>
            <w:proofErr w:type="spellEnd"/>
            <w:r w:rsidR="00460653" w:rsidRPr="0042474D">
              <w:rPr>
                <w:lang w:val="en-US"/>
              </w:rPr>
              <w:t xml:space="preserve"> care nu </w:t>
            </w:r>
            <w:proofErr w:type="spellStart"/>
            <w:r w:rsidR="00460653" w:rsidRPr="0042474D">
              <w:rPr>
                <w:lang w:val="en-US"/>
              </w:rPr>
              <w:t>respectă</w:t>
            </w:r>
            <w:proofErr w:type="spellEnd"/>
            <w:r w:rsidR="00460653" w:rsidRPr="0042474D">
              <w:rPr>
                <w:lang w:val="en-US"/>
              </w:rPr>
              <w:t xml:space="preserve">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fără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exista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acest</w:t>
            </w:r>
            <w:proofErr w:type="spellEnd"/>
            <w:r w:rsidR="00460653" w:rsidRPr="0042474D">
              <w:rPr>
                <w:lang w:val="en-US"/>
              </w:rPr>
              <w:t xml:space="preserve"> </w:t>
            </w:r>
            <w:proofErr w:type="spellStart"/>
            <w:r w:rsidR="00460653" w:rsidRPr="0042474D">
              <w:rPr>
                <w:lang w:val="en-US"/>
              </w:rPr>
              <w:t>sens</w:t>
            </w:r>
            <w:proofErr w:type="spellEnd"/>
            <w:r w:rsidR="00460653" w:rsidRPr="0042474D">
              <w:rPr>
                <w:lang w:val="en-US"/>
              </w:rPr>
              <w:t xml:space="preserve"> o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expresă</w:t>
            </w:r>
            <w:proofErr w:type="spellEnd"/>
            <w:r w:rsidR="00460653" w:rsidRPr="0042474D">
              <w:rPr>
                <w:lang w:val="en-US"/>
              </w:rPr>
              <w:t xml:space="preserve"> a </w:t>
            </w:r>
            <w:proofErr w:type="spellStart"/>
            <w:r w:rsidR="00460653" w:rsidRPr="0042474D">
              <w:rPr>
                <w:lang w:val="en-US"/>
              </w:rPr>
              <w:t>Beneficiarului</w:t>
            </w:r>
            <w:proofErr w:type="spellEnd"/>
            <w:r w:rsidR="00460653" w:rsidRPr="0042474D">
              <w:rPr>
                <w:lang w:val="en-US"/>
              </w:rPr>
              <w:t xml:space="preserve">, nu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aceste</w:t>
            </w:r>
            <w:proofErr w:type="spellEnd"/>
            <w:r w:rsidR="00460653" w:rsidRPr="0042474D">
              <w:rPr>
                <w:lang w:val="en-US"/>
              </w:rPr>
              <w:t xml:space="preserve"> </w:t>
            </w:r>
            <w:proofErr w:type="spellStart"/>
            <w:r w:rsidR="00460653" w:rsidRPr="0042474D">
              <w:rPr>
                <w:lang w:val="en-US"/>
              </w:rPr>
              <w:t>lucrări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termenul</w:t>
            </w:r>
            <w:proofErr w:type="spellEnd"/>
            <w:r w:rsidR="00460653" w:rsidRPr="0042474D">
              <w:rPr>
                <w:lang w:val="en-US"/>
              </w:rPr>
              <w:t xml:space="preserve"> </w:t>
            </w:r>
            <w:proofErr w:type="spellStart"/>
            <w:r w:rsidR="00460653" w:rsidRPr="0042474D">
              <w:rPr>
                <w:lang w:val="en-US"/>
              </w:rPr>
              <w:t>stabilit</w:t>
            </w:r>
            <w:proofErr w:type="spellEnd"/>
            <w:r w:rsidR="00460653" w:rsidRPr="0042474D">
              <w:rPr>
                <w:lang w:val="en-US"/>
              </w:rPr>
              <w:t xml:space="preserve"> cu </w:t>
            </w:r>
            <w:proofErr w:type="spellStart"/>
            <w:r w:rsidR="00460653" w:rsidRPr="0042474D">
              <w:rPr>
                <w:lang w:val="en-US"/>
              </w:rPr>
              <w:t>Beneficiarul</w:t>
            </w:r>
            <w:proofErr w:type="spellEnd"/>
            <w:r w:rsidR="00460653" w:rsidRPr="0042474D">
              <w:rPr>
                <w:lang w:val="en-US"/>
              </w:rPr>
              <w:t xml:space="preserve">. De </w:t>
            </w:r>
            <w:proofErr w:type="spellStart"/>
            <w:r w:rsidR="00460653" w:rsidRPr="0042474D">
              <w:rPr>
                <w:lang w:val="en-US"/>
              </w:rPr>
              <w:t>asemenea</w:t>
            </w:r>
            <w:proofErr w:type="spellEnd"/>
            <w:r w:rsidR="00460653" w:rsidRPr="0042474D">
              <w:rPr>
                <w:lang w:val="en-US"/>
              </w:rPr>
              <w:t xml:space="preserve">, el </w:t>
            </w:r>
            <w:proofErr w:type="spellStart"/>
            <w:r w:rsidR="00460653" w:rsidRPr="0042474D">
              <w:rPr>
                <w:lang w:val="en-US"/>
              </w:rPr>
              <w:t>răspunde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faţa</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de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pagubele</w:t>
            </w:r>
            <w:proofErr w:type="spellEnd"/>
            <w:r w:rsidR="00460653" w:rsidRPr="0042474D">
              <w:rPr>
                <w:lang w:val="en-US"/>
              </w:rPr>
              <w:t xml:space="preserve"> pe care le-a </w:t>
            </w:r>
            <w:proofErr w:type="spellStart"/>
            <w:r w:rsidR="00460653" w:rsidRPr="0042474D">
              <w:rPr>
                <w:lang w:val="en-US"/>
              </w:rPr>
              <w:t>provocat</w:t>
            </w:r>
            <w:proofErr w:type="spellEnd"/>
            <w:r w:rsidR="00460653" w:rsidRPr="0042474D">
              <w:rPr>
                <w:lang w:val="en-US"/>
              </w:rPr>
              <w:t xml:space="preserve"> </w:t>
            </w:r>
            <w:proofErr w:type="spellStart"/>
            <w:r w:rsidR="00460653" w:rsidRPr="0042474D">
              <w:rPr>
                <w:lang w:val="en-US"/>
              </w:rPr>
              <w:t>acestuia</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respective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plătite</w:t>
            </w:r>
            <w:proofErr w:type="spellEnd"/>
            <w:r w:rsidR="00460653" w:rsidRPr="0042474D">
              <w:rPr>
                <w:lang w:val="en-US"/>
              </w:rPr>
              <w:t xml:space="preserve"> </w:t>
            </w:r>
            <w:proofErr w:type="spellStart"/>
            <w:r w:rsidR="00460653" w:rsidRPr="0042474D">
              <w:rPr>
                <w:lang w:val="en-US"/>
              </w:rPr>
              <w:t>Antreprenorului</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se </w:t>
            </w:r>
            <w:proofErr w:type="spellStart"/>
            <w:r w:rsidR="00460653" w:rsidRPr="0042474D">
              <w:rPr>
                <w:lang w:val="en-US"/>
              </w:rPr>
              <w:t>dovedesc</w:t>
            </w:r>
            <w:proofErr w:type="spellEnd"/>
            <w:r w:rsidR="00460653" w:rsidRPr="0042474D">
              <w:rPr>
                <w:lang w:val="en-US"/>
              </w:rPr>
              <w:t xml:space="preserve"> a fi </w:t>
            </w:r>
            <w:proofErr w:type="spellStart"/>
            <w:r w:rsidR="00460653" w:rsidRPr="0042474D">
              <w:rPr>
                <w:lang w:val="en-US"/>
              </w:rPr>
              <w:t>necesare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se </w:t>
            </w:r>
            <w:proofErr w:type="spellStart"/>
            <w:r w:rsidR="00460653" w:rsidRPr="0042474D">
              <w:rPr>
                <w:lang w:val="en-US"/>
              </w:rPr>
              <w:t>presupune</w:t>
            </w:r>
            <w:proofErr w:type="spellEnd"/>
            <w:r w:rsidR="00460653" w:rsidRPr="0042474D">
              <w:rPr>
                <w:lang w:val="en-US"/>
              </w:rPr>
              <w:t xml:space="preserve"> </w:t>
            </w:r>
            <w:proofErr w:type="spellStart"/>
            <w:r w:rsidR="00460653" w:rsidRPr="0042474D">
              <w:rPr>
                <w:lang w:val="en-US"/>
              </w:rPr>
              <w:t>că</w:t>
            </w:r>
            <w:proofErr w:type="spellEnd"/>
            <w:r w:rsidR="00460653" w:rsidRPr="0042474D">
              <w:rPr>
                <w:lang w:val="en-US"/>
              </w:rPr>
              <w:t xml:space="preserve"> </w:t>
            </w:r>
            <w:proofErr w:type="spellStart"/>
            <w:r w:rsidR="00460653" w:rsidRPr="0042474D">
              <w:rPr>
                <w:lang w:val="en-US"/>
              </w:rPr>
              <w:t>ele</w:t>
            </w:r>
            <w:proofErr w:type="spellEnd"/>
            <w:r w:rsidR="00460653" w:rsidRPr="0042474D">
              <w:rPr>
                <w:lang w:val="en-US"/>
              </w:rPr>
              <w:t xml:space="preserve"> </w:t>
            </w:r>
            <w:proofErr w:type="spellStart"/>
            <w:r w:rsidR="00460653" w:rsidRPr="0042474D">
              <w:rPr>
                <w:lang w:val="en-US"/>
              </w:rPr>
              <w:t>corespund</w:t>
            </w:r>
            <w:proofErr w:type="spellEnd"/>
            <w:r w:rsidR="00460653" w:rsidRPr="0042474D">
              <w:rPr>
                <w:lang w:val="en-US"/>
              </w:rPr>
              <w:t xml:space="preserve"> </w:t>
            </w:r>
            <w:proofErr w:type="spellStart"/>
            <w:r w:rsidR="00460653" w:rsidRPr="0042474D">
              <w:rPr>
                <w:lang w:val="en-US"/>
              </w:rPr>
              <w:t>voinţei</w:t>
            </w:r>
            <w:proofErr w:type="spellEnd"/>
            <w:r w:rsidR="00460653" w:rsidRPr="0042474D">
              <w:rPr>
                <w:lang w:val="en-US"/>
              </w:rPr>
              <w:t xml:space="preserve"> </w:t>
            </w:r>
            <w:proofErr w:type="spellStart"/>
            <w:r w:rsidR="00460653" w:rsidRPr="0042474D">
              <w:rPr>
                <w:lang w:val="en-US"/>
              </w:rPr>
              <w:t>Beneficiarului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caz</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notificate</w:t>
            </w:r>
            <w:proofErr w:type="spellEnd"/>
            <w:r w:rsidR="00460653" w:rsidRPr="0042474D">
              <w:rPr>
                <w:lang w:val="en-US"/>
              </w:rPr>
              <w:t xml:space="preserve"> </w:t>
            </w:r>
            <w:proofErr w:type="spellStart"/>
            <w:r w:rsidR="00460653" w:rsidRPr="0042474D">
              <w:rPr>
                <w:lang w:val="en-US"/>
              </w:rPr>
              <w:t>imediat</w:t>
            </w:r>
            <w:proofErr w:type="spellEnd"/>
            <w:r w:rsidR="00460653" w:rsidRPr="0042474D">
              <w:rPr>
                <w:lang w:val="en-US"/>
              </w:rPr>
              <w:t xml:space="preserve">. </w:t>
            </w:r>
          </w:p>
          <w:p w14:paraId="38B4E9E3" w14:textId="77777777" w:rsidR="00460653" w:rsidRPr="0042474D" w:rsidRDefault="00D05A94" w:rsidP="00134E8B">
            <w:pPr>
              <w:pStyle w:val="af3"/>
              <w:numPr>
                <w:ilvl w:val="1"/>
                <w:numId w:val="13"/>
              </w:numPr>
              <w:tabs>
                <w:tab w:val="left" w:pos="284"/>
                <w:tab w:val="left" w:pos="426"/>
              </w:tabs>
              <w:spacing w:line="276" w:lineRule="auto"/>
              <w:ind w:left="0" w:hanging="425"/>
              <w:rPr>
                <w:lang w:val="en-US"/>
              </w:rPr>
            </w:pPr>
            <w:r w:rsidRPr="0042474D">
              <w:rPr>
                <w:lang w:val="en-US"/>
              </w:rPr>
              <w:t xml:space="preserve">8.9.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încep</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w:t>
            </w:r>
            <w:proofErr w:type="gramStart"/>
            <w:r w:rsidR="00684D44" w:rsidRPr="0042474D">
              <w:rPr>
                <w:lang w:val="en-US"/>
              </w:rPr>
              <w:t>…..</w:t>
            </w:r>
            <w:proofErr w:type="gramEnd"/>
            <w:r w:rsidR="00460653" w:rsidRPr="0042474D">
              <w:rPr>
                <w:lang w:val="en-US"/>
              </w:rPr>
              <w:t xml:space="preserve"> </w:t>
            </w:r>
            <w:proofErr w:type="spellStart"/>
            <w:r w:rsidR="00460653" w:rsidRPr="0042474D">
              <w:rPr>
                <w:lang w:val="en-US"/>
              </w:rPr>
              <w:t>zile</w:t>
            </w:r>
            <w:proofErr w:type="spellEnd"/>
            <w:r w:rsidR="00460653" w:rsidRPr="0042474D">
              <w:rPr>
                <w:lang w:val="en-US"/>
              </w:rPr>
              <w:t xml:space="preserve"> de la </w:t>
            </w:r>
            <w:proofErr w:type="spellStart"/>
            <w:r w:rsidR="00460653" w:rsidRPr="0042474D">
              <w:rPr>
                <w:lang w:val="en-US"/>
              </w:rPr>
              <w:t>semnarea</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înregistrarea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w:t>
            </w:r>
            <w:proofErr w:type="spellStart"/>
            <w:r w:rsidR="00460653" w:rsidRPr="0042474D">
              <w:rPr>
                <w:lang w:val="en-US"/>
              </w:rPr>
              <w:t>corespunzător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primirea</w:t>
            </w:r>
            <w:proofErr w:type="spellEnd"/>
            <w:r w:rsidR="00460653" w:rsidRPr="0042474D">
              <w:rPr>
                <w:lang w:val="en-US"/>
              </w:rPr>
              <w:t xml:space="preserve"> </w:t>
            </w:r>
            <w:proofErr w:type="spellStart"/>
            <w:r w:rsidR="00460653" w:rsidRPr="0042474D">
              <w:rPr>
                <w:lang w:val="en-US"/>
              </w:rPr>
              <w:t>ordinului</w:t>
            </w:r>
            <w:proofErr w:type="spellEnd"/>
            <w:r w:rsidR="00460653" w:rsidRPr="0042474D">
              <w:rPr>
                <w:lang w:val="en-US"/>
              </w:rPr>
              <w:t xml:space="preserve"> de </w:t>
            </w:r>
            <w:proofErr w:type="spellStart"/>
            <w:r w:rsidR="00460653" w:rsidRPr="0042474D">
              <w:rPr>
                <w:lang w:val="en-US"/>
              </w:rPr>
              <w:t>execuţie</w:t>
            </w:r>
            <w:proofErr w:type="spellEnd"/>
            <w:r w:rsidR="00460653" w:rsidRPr="0042474D">
              <w:rPr>
                <w:lang w:val="en-US"/>
              </w:rPr>
              <w:t>.</w:t>
            </w:r>
          </w:p>
          <w:p w14:paraId="0F7D7213" w14:textId="77777777" w:rsidR="00460653" w:rsidRPr="0042474D"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134E8B">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9.1.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lucrărieste</w:t>
            </w:r>
            <w:proofErr w:type="spellEnd"/>
            <w:r w:rsidR="00460653" w:rsidRPr="0042474D">
              <w:rPr>
                <w:lang w:val="en-US"/>
              </w:rPr>
              <w:t xml:space="preserve"> </w:t>
            </w:r>
            <w:proofErr w:type="gramStart"/>
            <w:r w:rsidR="00460653" w:rsidRPr="0042474D">
              <w:rPr>
                <w:lang w:val="en-US"/>
              </w:rPr>
              <w:t xml:space="preserve">de  </w:t>
            </w:r>
            <w:r w:rsidR="00D379F6" w:rsidRPr="0042474D">
              <w:rPr>
                <w:b/>
                <w:lang w:val="en-US"/>
              </w:rPr>
              <w:t>_</w:t>
            </w:r>
            <w:proofErr w:type="gramEnd"/>
            <w:r w:rsidR="00D379F6" w:rsidRPr="0042474D">
              <w:rPr>
                <w:b/>
                <w:lang w:val="en-US"/>
              </w:rPr>
              <w:t>__</w:t>
            </w:r>
            <w:r w:rsidR="00460653" w:rsidRPr="0042474D">
              <w:rPr>
                <w:lang w:val="en-US"/>
              </w:rPr>
              <w:t xml:space="preserve"> ani. </w:t>
            </w:r>
          </w:p>
          <w:p w14:paraId="1CEFAD7D"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9.2.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Pr="0042474D">
              <w:rPr>
                <w:lang w:val="en-US"/>
              </w:rPr>
              <w:t>începe</w:t>
            </w:r>
            <w:proofErr w:type="spellEnd"/>
            <w:r w:rsidR="00460653" w:rsidRPr="0042474D">
              <w:rPr>
                <w:lang w:val="en-US"/>
              </w:rPr>
              <w:t xml:space="preserve"> de la data </w:t>
            </w:r>
            <w:proofErr w:type="spellStart"/>
            <w:r w:rsidR="00460653" w:rsidRPr="0042474D">
              <w:rPr>
                <w:lang w:val="en-US"/>
              </w:rPr>
              <w:t>recepţiei</w:t>
            </w:r>
            <w:proofErr w:type="spellEnd"/>
            <w:r w:rsidR="00460653" w:rsidRPr="0042474D">
              <w:rPr>
                <w:lang w:val="en-US"/>
              </w:rPr>
              <w:t xml:space="preserve"> la </w:t>
            </w:r>
            <w:proofErr w:type="spellStart"/>
            <w:r w:rsidR="00460653" w:rsidRPr="0042474D">
              <w:rPr>
                <w:lang w:val="en-US"/>
              </w:rPr>
              <w:t>terminarea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şip</w:t>
            </w:r>
            <w:r w:rsidRPr="0042474D">
              <w:rPr>
                <w:lang w:val="en-US"/>
              </w:rPr>
              <w:t>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expirarea</w:t>
            </w:r>
            <w:proofErr w:type="spellEnd"/>
            <w:r w:rsidR="00460653" w:rsidRPr="0042474D">
              <w:rPr>
                <w:lang w:val="en-US"/>
              </w:rPr>
              <w:t xml:space="preserve"> </w:t>
            </w:r>
            <w:proofErr w:type="spellStart"/>
            <w:r w:rsidR="00D379F6" w:rsidRPr="0042474D">
              <w:rPr>
                <w:lang w:val="en-US"/>
              </w:rPr>
              <w:t>termenului</w:t>
            </w:r>
            <w:proofErr w:type="spellEnd"/>
            <w:r w:rsidR="00D379F6" w:rsidRPr="0042474D">
              <w:rPr>
                <w:lang w:val="en-US"/>
              </w:rPr>
              <w:t xml:space="preserve"> </w:t>
            </w:r>
            <w:proofErr w:type="spellStart"/>
            <w:r w:rsidR="00D379F6" w:rsidRPr="0042474D">
              <w:rPr>
                <w:lang w:val="en-US"/>
              </w:rPr>
              <w:t>prevăzut</w:t>
            </w:r>
            <w:proofErr w:type="spellEnd"/>
            <w:r w:rsidR="00D379F6" w:rsidRPr="0042474D">
              <w:rPr>
                <w:lang w:val="en-US"/>
              </w:rPr>
              <w:t xml:space="preserve"> la </w:t>
            </w:r>
            <w:proofErr w:type="spellStart"/>
            <w:r w:rsidR="00D379F6" w:rsidRPr="0042474D">
              <w:rPr>
                <w:lang w:val="en-US"/>
              </w:rPr>
              <w:t>punctul</w:t>
            </w:r>
            <w:proofErr w:type="spellEnd"/>
            <w:r w:rsidR="00D379F6" w:rsidRPr="0042474D">
              <w:rPr>
                <w:lang w:val="en-US"/>
              </w:rPr>
              <w:t xml:space="preserve"> 9</w:t>
            </w:r>
            <w:r w:rsidR="00460653" w:rsidRPr="0042474D">
              <w:rPr>
                <w:lang w:val="en-US"/>
              </w:rPr>
              <w:t xml:space="preserve">.1 din </w:t>
            </w:r>
            <w:proofErr w:type="spellStart"/>
            <w:r w:rsidR="00460653" w:rsidRPr="0042474D">
              <w:rPr>
                <w:lang w:val="en-US"/>
              </w:rPr>
              <w:t>prezentul</w:t>
            </w:r>
            <w:proofErr w:type="spellEnd"/>
            <w:r w:rsidR="00460653" w:rsidRPr="0042474D">
              <w:rPr>
                <w:lang w:val="en-US"/>
              </w:rPr>
              <w:t xml:space="preserve"> </w:t>
            </w:r>
            <w:r w:rsidR="0001066E" w:rsidRPr="0042474D">
              <w:rPr>
                <w:lang w:val="en-US"/>
              </w:rPr>
              <w:t>capitol</w:t>
            </w:r>
            <w:r w:rsidR="00460653" w:rsidRPr="0042474D">
              <w:rPr>
                <w:lang w:val="en-US"/>
              </w:rPr>
              <w:t xml:space="preserve">. </w:t>
            </w:r>
          </w:p>
          <w:p w14:paraId="31DF6482" w14:textId="77777777" w:rsidR="00460653" w:rsidRPr="0042474D" w:rsidRDefault="00D83EE1" w:rsidP="00134E8B">
            <w:pPr>
              <w:pStyle w:val="af3"/>
              <w:numPr>
                <w:ilvl w:val="1"/>
                <w:numId w:val="13"/>
              </w:numPr>
              <w:tabs>
                <w:tab w:val="left" w:pos="567"/>
              </w:tabs>
              <w:spacing w:line="276" w:lineRule="auto"/>
              <w:ind w:left="0" w:hanging="567"/>
              <w:rPr>
                <w:lang w:val="en-US"/>
              </w:rPr>
            </w:pPr>
            <w:r w:rsidRPr="0042474D">
              <w:rPr>
                <w:lang w:val="en-US"/>
              </w:rPr>
              <w:t xml:space="preserve">9.3. </w:t>
            </w:r>
            <w:proofErr w:type="spellStart"/>
            <w:r w:rsidR="00460653" w:rsidRPr="0042474D">
              <w:rPr>
                <w:lang w:val="en-US"/>
              </w:rPr>
              <w:t>Antreprenorul</w:t>
            </w:r>
            <w:proofErr w:type="spellEnd"/>
            <w:r w:rsidR="00460653" w:rsidRPr="0042474D">
              <w:rPr>
                <w:lang w:val="en-US"/>
              </w:rPr>
              <w:t xml:space="preserve"> are </w:t>
            </w:r>
            <w:proofErr w:type="spellStart"/>
            <w:r w:rsidR="00460653" w:rsidRPr="0042474D">
              <w:rPr>
                <w:lang w:val="en-US"/>
              </w:rPr>
              <w:t>obligaţia</w:t>
            </w:r>
            <w:proofErr w:type="spellEnd"/>
            <w:r w:rsidR="00460653" w:rsidRPr="0042474D">
              <w:rPr>
                <w:lang w:val="en-US"/>
              </w:rPr>
              <w:t xml:space="preserve"> ca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perioada</w:t>
            </w:r>
            <w:proofErr w:type="spellEnd"/>
            <w:r w:rsidR="00460653" w:rsidRPr="0042474D">
              <w:rPr>
                <w:lang w:val="en-US"/>
              </w:rPr>
              <w:t xml:space="preserve"> de </w:t>
            </w:r>
            <w:proofErr w:type="spellStart"/>
            <w:r w:rsidR="00460653" w:rsidRPr="0042474D">
              <w:rPr>
                <w:lang w:val="en-US"/>
              </w:rPr>
              <w:t>garanţie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înlăture</w:t>
            </w:r>
            <w:proofErr w:type="spellEnd"/>
            <w:r w:rsidR="00460653" w:rsidRPr="0042474D">
              <w:rPr>
                <w:lang w:val="en-US"/>
              </w:rPr>
              <w:t xml:space="preserve"> </w:t>
            </w:r>
            <w:proofErr w:type="spellStart"/>
            <w:r w:rsidR="00460653" w:rsidRPr="0042474D">
              <w:rPr>
                <w:lang w:val="en-US"/>
              </w:rPr>
              <w:t>toate</w:t>
            </w:r>
            <w:proofErr w:type="spellEnd"/>
            <w:r w:rsidR="00460653" w:rsidRPr="0042474D">
              <w:rPr>
                <w:lang w:val="en-US"/>
              </w:rPr>
              <w:t xml:space="preserve"> </w:t>
            </w:r>
            <w:proofErr w:type="spellStart"/>
            <w:r w:rsidR="00460653" w:rsidRPr="0042474D">
              <w:rPr>
                <w:lang w:val="en-US"/>
              </w:rPr>
              <w:t>defecţiunile</w:t>
            </w:r>
            <w:proofErr w:type="spellEnd"/>
            <w:r w:rsidR="00460653" w:rsidRPr="0042474D">
              <w:rPr>
                <w:lang w:val="en-US"/>
              </w:rPr>
              <w:t xml:space="preserve"> </w:t>
            </w:r>
            <w:proofErr w:type="spellStart"/>
            <w:r w:rsidR="00460653" w:rsidRPr="0042474D">
              <w:rPr>
                <w:lang w:val="en-US"/>
              </w:rPr>
              <w:t>ce</w:t>
            </w:r>
            <w:proofErr w:type="spellEnd"/>
            <w:r w:rsidR="00460653" w:rsidRPr="0042474D">
              <w:rPr>
                <w:lang w:val="en-US"/>
              </w:rPr>
              <w:t xml:space="preserve"> </w:t>
            </w:r>
            <w:proofErr w:type="spellStart"/>
            <w:r w:rsidR="00460653" w:rsidRPr="0042474D">
              <w:rPr>
                <w:lang w:val="en-US"/>
              </w:rPr>
              <w:t>ţin</w:t>
            </w:r>
            <w:proofErr w:type="spellEnd"/>
            <w:r w:rsidR="00460653" w:rsidRPr="0042474D">
              <w:rPr>
                <w:lang w:val="en-US"/>
              </w:rPr>
              <w:t xml:space="preserve"> de </w:t>
            </w:r>
            <w:proofErr w:type="spellStart"/>
            <w:r w:rsidR="00460653" w:rsidRPr="0042474D">
              <w:rPr>
                <w:lang w:val="en-US"/>
              </w:rPr>
              <w:t>nerespectarea</w:t>
            </w:r>
            <w:proofErr w:type="spellEnd"/>
            <w:r w:rsidR="00460653" w:rsidRPr="0042474D">
              <w:rPr>
                <w:lang w:val="en-US"/>
              </w:rPr>
              <w:t xml:space="preserve"> </w:t>
            </w:r>
            <w:proofErr w:type="spellStart"/>
            <w:r w:rsidR="00460653" w:rsidRPr="0042474D">
              <w:rPr>
                <w:lang w:val="en-US"/>
              </w:rPr>
              <w:t>clauzelor</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r w:rsidRPr="0042474D">
              <w:rPr>
                <w:lang w:val="en-US"/>
              </w:rPr>
              <w:t xml:space="preserve">din </w:t>
            </w:r>
            <w:proofErr w:type="spellStart"/>
            <w:r w:rsidRPr="0042474D">
              <w:rPr>
                <w:lang w:val="en-US"/>
              </w:rPr>
              <w:t>cont</w:t>
            </w:r>
            <w:proofErr w:type="spellEnd"/>
            <w:r w:rsidRPr="0042474D">
              <w:rPr>
                <w:lang w:val="en-US"/>
              </w:rPr>
              <w:t xml:space="preserve"> </w:t>
            </w:r>
            <w:proofErr w:type="spellStart"/>
            <w:r w:rsidRPr="0042474D">
              <w:rPr>
                <w:lang w:val="en-US"/>
              </w:rPr>
              <w:t>propriu</w:t>
            </w:r>
            <w:proofErr w:type="spellEnd"/>
            <w:r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urma</w:t>
            </w:r>
            <w:proofErr w:type="spellEnd"/>
            <w:r w:rsidR="00460653" w:rsidRPr="0042474D">
              <w:rPr>
                <w:lang w:val="en-US"/>
              </w:rPr>
              <w:t xml:space="preserve">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notificări</w:t>
            </w:r>
            <w:proofErr w:type="spellEnd"/>
            <w:r w:rsidR="00460653" w:rsidRPr="0042474D">
              <w:rPr>
                <w:lang w:val="en-US"/>
              </w:rPr>
              <w:t xml:space="preserve"> </w:t>
            </w:r>
            <w:proofErr w:type="spellStart"/>
            <w:r w:rsidR="00460653" w:rsidRPr="0042474D">
              <w:rPr>
                <w:lang w:val="en-US"/>
              </w:rPr>
              <w:t>transmise</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
          <w:p w14:paraId="621FAFBC" w14:textId="77777777" w:rsidR="00460653" w:rsidRPr="0042474D" w:rsidRDefault="00460653" w:rsidP="00196AB4">
            <w:pPr>
              <w:pStyle w:val="af3"/>
              <w:tabs>
                <w:tab w:val="left" w:pos="567"/>
              </w:tabs>
              <w:spacing w:line="276" w:lineRule="auto"/>
              <w:ind w:firstLine="0"/>
              <w:rPr>
                <w:lang w:val="en-US"/>
              </w:rPr>
            </w:pPr>
          </w:p>
          <w:p w14:paraId="74A59756" w14:textId="77777777" w:rsidR="00460653" w:rsidRPr="00FF430B" w:rsidRDefault="00D53233" w:rsidP="00134E8B">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10.1. </w:t>
            </w:r>
            <w:proofErr w:type="spellStart"/>
            <w:proofErr w:type="gram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poartă</w:t>
            </w:r>
            <w:proofErr w:type="spellEnd"/>
            <w:proofErr w:type="gramEnd"/>
            <w:r w:rsidR="00460653" w:rsidRPr="0042474D">
              <w:rPr>
                <w:lang w:val="en-US"/>
              </w:rPr>
              <w:t xml:space="preserve"> </w:t>
            </w:r>
            <w:proofErr w:type="spellStart"/>
            <w:r w:rsidR="00460653" w:rsidRPr="0042474D">
              <w:rPr>
                <w:lang w:val="en-US"/>
              </w:rPr>
              <w:t>răspundere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neexecutarea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necorespunzătoare</w:t>
            </w:r>
            <w:proofErr w:type="spellEnd"/>
            <w:r w:rsidR="00460653" w:rsidRPr="0042474D">
              <w:rPr>
                <w:lang w:val="en-US"/>
              </w:rPr>
              <w:t xml:space="preserve"> a </w:t>
            </w:r>
            <w:proofErr w:type="spellStart"/>
            <w:r w:rsidR="00460653" w:rsidRPr="0042474D">
              <w:rPr>
                <w:lang w:val="en-US"/>
              </w:rPr>
              <w:t>obligaţiilor</w:t>
            </w:r>
            <w:proofErr w:type="spellEnd"/>
            <w:r w:rsidR="00460653" w:rsidRPr="0042474D">
              <w:rPr>
                <w:lang w:val="en-US"/>
              </w:rPr>
              <w:t xml:space="preserve">  </w:t>
            </w:r>
            <w:proofErr w:type="spellStart"/>
            <w:r w:rsidR="00460653" w:rsidRPr="0042474D">
              <w:rPr>
                <w:lang w:val="en-US"/>
              </w:rPr>
              <w:t>prevăzute</w:t>
            </w:r>
            <w:proofErr w:type="spellEnd"/>
            <w:r w:rsidR="00460653" w:rsidRPr="0042474D">
              <w:rPr>
                <w:lang w:val="en-US"/>
              </w:rPr>
              <w:t xml:space="preserve"> de </w:t>
            </w:r>
            <w:proofErr w:type="spellStart"/>
            <w:r w:rsidR="00460653" w:rsidRPr="0042474D">
              <w:rPr>
                <w:lang w:val="en-US"/>
              </w:rPr>
              <w:t>prezentul</w:t>
            </w:r>
            <w:proofErr w:type="spellEnd"/>
            <w:r w:rsidR="00460653" w:rsidRPr="0042474D">
              <w:rPr>
                <w:lang w:val="en-US"/>
              </w:rPr>
              <w:t xml:space="preserve"> contract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legislaţia</w:t>
            </w:r>
            <w:proofErr w:type="spellEnd"/>
            <w:r w:rsidR="00460653" w:rsidRPr="0042474D">
              <w:rPr>
                <w:lang w:val="en-US"/>
              </w:rPr>
              <w:t xml:space="preserve">  </w:t>
            </w:r>
            <w:proofErr w:type="spellStart"/>
            <w:r w:rsidR="00460653" w:rsidRPr="0042474D">
              <w:rPr>
                <w:lang w:val="en-US"/>
              </w:rPr>
              <w:t>Republicii</w:t>
            </w:r>
            <w:proofErr w:type="spellEnd"/>
            <w:r w:rsidR="00460653" w:rsidRPr="0042474D">
              <w:rPr>
                <w:lang w:val="en-US"/>
              </w:rPr>
              <w:t xml:space="preserve"> Moldova.</w:t>
            </w:r>
          </w:p>
          <w:p w14:paraId="476BB321"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10.2.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legătură</w:t>
            </w:r>
            <w:proofErr w:type="spellEnd"/>
            <w:r w:rsidR="00460653" w:rsidRPr="0042474D">
              <w:rPr>
                <w:lang w:val="en-US"/>
              </w:rPr>
              <w:t xml:space="preserve"> cu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de </w:t>
            </w:r>
            <w:proofErr w:type="spellStart"/>
            <w:r w:rsidR="00460653" w:rsidRPr="0042474D">
              <w:rPr>
                <w:lang w:val="en-US"/>
              </w:rPr>
              <w:t>construcţii</w:t>
            </w:r>
            <w:proofErr w:type="spellEnd"/>
            <w:r w:rsidR="00460653" w:rsidRPr="0042474D">
              <w:rPr>
                <w:lang w:val="en-US"/>
              </w:rPr>
              <w:t xml:space="preserve"> se produce o </w:t>
            </w:r>
            <w:proofErr w:type="spellStart"/>
            <w:r w:rsidR="00460653" w:rsidRPr="0042474D">
              <w:rPr>
                <w:lang w:val="en-US"/>
              </w:rPr>
              <w:t>daună</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terţ</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stabilirea</w:t>
            </w:r>
            <w:proofErr w:type="spellEnd"/>
            <w:r w:rsidR="00460653" w:rsidRPr="0042474D">
              <w:rPr>
                <w:lang w:val="en-US"/>
              </w:rPr>
              <w:t xml:space="preserve"> </w:t>
            </w:r>
            <w:proofErr w:type="spellStart"/>
            <w:r w:rsidR="00460653" w:rsidRPr="0042474D">
              <w:rPr>
                <w:lang w:val="en-US"/>
              </w:rPr>
              <w:t>între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a </w:t>
            </w:r>
            <w:proofErr w:type="spellStart"/>
            <w:r w:rsidR="00460653" w:rsidRPr="0042474D">
              <w:rPr>
                <w:lang w:val="en-US"/>
              </w:rPr>
              <w:t>cuantumului</w:t>
            </w:r>
            <w:proofErr w:type="spellEnd"/>
            <w:r w:rsidR="00460653" w:rsidRPr="0042474D">
              <w:rPr>
                <w:lang w:val="en-US"/>
              </w:rPr>
              <w:t xml:space="preserve"> </w:t>
            </w:r>
            <w:proofErr w:type="spellStart"/>
            <w:r w:rsidR="00460653" w:rsidRPr="0042474D">
              <w:rPr>
                <w:lang w:val="en-US"/>
              </w:rPr>
              <w:t>răspunderii</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dauna</w:t>
            </w:r>
            <w:proofErr w:type="spellEnd"/>
            <w:r w:rsidR="00460653" w:rsidRPr="0042474D">
              <w:rPr>
                <w:lang w:val="en-US"/>
              </w:rPr>
              <w:t xml:space="preserve"> </w:t>
            </w:r>
            <w:proofErr w:type="spellStart"/>
            <w:r w:rsidR="00460653" w:rsidRPr="0042474D">
              <w:rPr>
                <w:lang w:val="en-US"/>
              </w:rPr>
              <w:t>provocată</w:t>
            </w:r>
            <w:proofErr w:type="spellEnd"/>
            <w:r w:rsidR="00460653" w:rsidRPr="0042474D">
              <w:rPr>
                <w:lang w:val="en-US"/>
              </w:rPr>
              <w:t xml:space="preserve"> se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ţine</w:t>
            </w:r>
            <w:proofErr w:type="spellEnd"/>
            <w:r w:rsidR="00460653" w:rsidRPr="0042474D">
              <w:rPr>
                <w:lang w:val="en-US"/>
              </w:rPr>
              <w:t xml:space="preserve"> </w:t>
            </w:r>
            <w:proofErr w:type="spellStart"/>
            <w:r w:rsidR="00460653" w:rsidRPr="0042474D">
              <w:rPr>
                <w:lang w:val="en-US"/>
              </w:rPr>
              <w:t>seama</w:t>
            </w:r>
            <w:proofErr w:type="spellEnd"/>
            <w:r w:rsidR="00460653" w:rsidRPr="0042474D">
              <w:rPr>
                <w:lang w:val="en-US"/>
              </w:rPr>
              <w:t xml:space="preserve"> de </w:t>
            </w:r>
            <w:proofErr w:type="spellStart"/>
            <w:r w:rsidR="00460653" w:rsidRPr="0042474D">
              <w:rPr>
                <w:lang w:val="en-US"/>
              </w:rPr>
              <w:t>gradul</w:t>
            </w:r>
            <w:proofErr w:type="spellEnd"/>
            <w:r w:rsidR="00460653" w:rsidRPr="0042474D">
              <w:rPr>
                <w:lang w:val="en-US"/>
              </w:rPr>
              <w:t xml:space="preserve"> de </w:t>
            </w:r>
            <w:proofErr w:type="spellStart"/>
            <w:r w:rsidR="00460653" w:rsidRPr="0042474D">
              <w:rPr>
                <w:lang w:val="en-US"/>
              </w:rPr>
              <w:t>vinovăţie</w:t>
            </w:r>
            <w:proofErr w:type="spellEnd"/>
            <w:r w:rsidR="00460653" w:rsidRPr="0042474D">
              <w:rPr>
                <w:lang w:val="en-US"/>
              </w:rPr>
              <w:t xml:space="preserve"> a </w:t>
            </w:r>
            <w:proofErr w:type="spellStart"/>
            <w:r w:rsidR="00460653" w:rsidRPr="0042474D">
              <w:rPr>
                <w:lang w:val="en-US"/>
              </w:rPr>
              <w:t>fiecărui</w:t>
            </w:r>
            <w:proofErr w:type="spellEnd"/>
            <w:r w:rsidR="00460653" w:rsidRPr="0042474D">
              <w:rPr>
                <w:lang w:val="en-US"/>
              </w:rPr>
              <w:t xml:space="preserve"> </w:t>
            </w:r>
            <w:proofErr w:type="spellStart"/>
            <w:r w:rsidR="00460653" w:rsidRPr="0042474D">
              <w:rPr>
                <w:lang w:val="en-US"/>
              </w:rPr>
              <w:t>partener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producerea</w:t>
            </w:r>
            <w:proofErr w:type="spellEnd"/>
            <w:r w:rsidR="00460653" w:rsidRPr="0042474D">
              <w:rPr>
                <w:lang w:val="en-US"/>
              </w:rPr>
              <w:t xml:space="preserve"> </w:t>
            </w:r>
            <w:proofErr w:type="spellStart"/>
            <w:r w:rsidR="00460653" w:rsidRPr="0042474D">
              <w:rPr>
                <w:lang w:val="en-US"/>
              </w:rPr>
              <w:t>acesteia</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clauzele</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 xml:space="preserve"> nu s-a </w:t>
            </w:r>
            <w:proofErr w:type="spellStart"/>
            <w:r w:rsidR="00460653" w:rsidRPr="0042474D">
              <w:rPr>
                <w:lang w:val="en-US"/>
              </w:rPr>
              <w:t>prevăzut</w:t>
            </w:r>
            <w:proofErr w:type="spellEnd"/>
            <w:r w:rsidR="00460653" w:rsidRPr="0042474D">
              <w:rPr>
                <w:lang w:val="en-US"/>
              </w:rPr>
              <w:t xml:space="preserve"> </w:t>
            </w:r>
            <w:proofErr w:type="spellStart"/>
            <w:r w:rsidR="00460653" w:rsidRPr="0042474D">
              <w:rPr>
                <w:lang w:val="en-US"/>
              </w:rPr>
              <w:t>altfel</w:t>
            </w:r>
            <w:proofErr w:type="spellEnd"/>
            <w:r w:rsidR="00460653" w:rsidRPr="0042474D">
              <w:rPr>
                <w:lang w:val="en-US"/>
              </w:rPr>
              <w:t xml:space="preserve">. </w:t>
            </w:r>
          </w:p>
          <w:p w14:paraId="09C3CC2A"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10.3. </w:t>
            </w:r>
            <w:proofErr w:type="spellStart"/>
            <w:r w:rsidR="00460653" w:rsidRPr="0042474D">
              <w:rPr>
                <w:lang w:val="en-US"/>
              </w:rPr>
              <w:t>Membrii</w:t>
            </w:r>
            <w:proofErr w:type="spellEnd"/>
            <w:r w:rsidR="00460653" w:rsidRPr="0042474D">
              <w:rPr>
                <w:lang w:val="en-US"/>
              </w:rPr>
              <w:t xml:space="preserve"> </w:t>
            </w:r>
            <w:proofErr w:type="spellStart"/>
            <w:r w:rsidR="00460653" w:rsidRPr="0042474D">
              <w:rPr>
                <w:lang w:val="en-US"/>
              </w:rPr>
              <w:t>asocierii</w:t>
            </w:r>
            <w:proofErr w:type="spellEnd"/>
            <w:r w:rsidR="00460653" w:rsidRPr="0042474D">
              <w:rPr>
                <w:lang w:val="en-US"/>
              </w:rPr>
              <w:t xml:space="preserve"> </w:t>
            </w:r>
            <w:proofErr w:type="spellStart"/>
            <w:r w:rsidR="00460653" w:rsidRPr="0042474D">
              <w:rPr>
                <w:lang w:val="en-US"/>
              </w:rPr>
              <w:t>își</w:t>
            </w:r>
            <w:proofErr w:type="spellEnd"/>
            <w:r w:rsidR="00460653" w:rsidRPr="0042474D">
              <w:rPr>
                <w:lang w:val="en-US"/>
              </w:rPr>
              <w:t xml:space="preserve"> </w:t>
            </w:r>
            <w:proofErr w:type="spellStart"/>
            <w:r w:rsidR="00460653" w:rsidRPr="0042474D">
              <w:rPr>
                <w:lang w:val="en-US"/>
              </w:rPr>
              <w:t>păstrează</w:t>
            </w:r>
            <w:proofErr w:type="spellEnd"/>
            <w:r w:rsidR="00460653" w:rsidRPr="0042474D">
              <w:rPr>
                <w:lang w:val="en-US"/>
              </w:rPr>
              <w:t xml:space="preserve"> </w:t>
            </w:r>
            <w:proofErr w:type="spellStart"/>
            <w:r w:rsidR="00460653" w:rsidRPr="0042474D">
              <w:rPr>
                <w:lang w:val="en-US"/>
              </w:rPr>
              <w:t>individualitatea</w:t>
            </w:r>
            <w:proofErr w:type="spellEnd"/>
            <w:r w:rsidR="00460653" w:rsidRPr="0042474D">
              <w:rPr>
                <w:lang w:val="en-US"/>
              </w:rPr>
              <w:t xml:space="preserve"> ca </w:t>
            </w:r>
            <w:proofErr w:type="spellStart"/>
            <w:r w:rsidR="00460653" w:rsidRPr="0042474D">
              <w:rPr>
                <w:lang w:val="en-US"/>
              </w:rPr>
              <w:t>subiecți</w:t>
            </w:r>
            <w:proofErr w:type="spellEnd"/>
            <w:r w:rsidR="00460653" w:rsidRPr="0042474D">
              <w:rPr>
                <w:lang w:val="en-US"/>
              </w:rPr>
              <w:t xml:space="preserve"> de </w:t>
            </w:r>
            <w:proofErr w:type="spellStart"/>
            <w:r w:rsidR="00460653" w:rsidRPr="0042474D">
              <w:rPr>
                <w:lang w:val="en-US"/>
              </w:rPr>
              <w:t>drept</w:t>
            </w:r>
            <w:proofErr w:type="spellEnd"/>
            <w:r w:rsidR="00460653" w:rsidRPr="0042474D">
              <w:rPr>
                <w:lang w:val="en-US"/>
              </w:rPr>
              <w:t xml:space="preserve">, </w:t>
            </w:r>
            <w:proofErr w:type="spellStart"/>
            <w:r w:rsidR="00460653" w:rsidRPr="0042474D">
              <w:rPr>
                <w:lang w:val="en-US"/>
              </w:rPr>
              <w:t>însă</w:t>
            </w:r>
            <w:proofErr w:type="spellEnd"/>
            <w:r w:rsidR="00460653" w:rsidRPr="0042474D">
              <w:rPr>
                <w:lang w:val="en-US"/>
              </w:rPr>
              <w:t xml:space="preserve"> sunt </w:t>
            </w:r>
            <w:proofErr w:type="spellStart"/>
            <w:r w:rsidR="00460653" w:rsidRPr="0042474D">
              <w:rPr>
                <w:lang w:val="en-US"/>
              </w:rPr>
              <w:t>obligați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răspundă</w:t>
            </w:r>
            <w:proofErr w:type="spellEnd"/>
            <w:r w:rsidR="00460653" w:rsidRPr="0042474D">
              <w:rPr>
                <w:lang w:val="en-US"/>
              </w:rPr>
              <w:t xml:space="preserve"> </w:t>
            </w:r>
            <w:proofErr w:type="spellStart"/>
            <w:r w:rsidR="00460653" w:rsidRPr="0042474D">
              <w:rPr>
                <w:lang w:val="en-US"/>
              </w:rPr>
              <w:t>solidar</w:t>
            </w:r>
            <w:proofErr w:type="spellEnd"/>
            <w:r w:rsidR="00460653" w:rsidRPr="0042474D">
              <w:rPr>
                <w:lang w:val="en-US"/>
              </w:rPr>
              <w:t xml:space="preserve"> </w:t>
            </w:r>
            <w:proofErr w:type="spellStart"/>
            <w:r w:rsidR="00460653" w:rsidRPr="0042474D">
              <w:rPr>
                <w:lang w:val="en-US"/>
              </w:rPr>
              <w:t>față</w:t>
            </w:r>
            <w:proofErr w:type="spellEnd"/>
            <w:r w:rsidR="00460653" w:rsidRPr="0042474D">
              <w:rPr>
                <w:lang w:val="en-US"/>
              </w:rPr>
              <w:t xml:space="preserve"> de </w:t>
            </w:r>
            <w:proofErr w:type="spellStart"/>
            <w:r w:rsidR="00460653" w:rsidRPr="0042474D">
              <w:rPr>
                <w:lang w:val="en-US"/>
              </w:rPr>
              <w:t>autoritate</w:t>
            </w:r>
            <w:r w:rsidRPr="0042474D">
              <w:rPr>
                <w:lang w:val="en-US"/>
              </w:rPr>
              <w:t>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modul</w:t>
            </w:r>
            <w:proofErr w:type="spellEnd"/>
            <w:r w:rsidR="00460653" w:rsidRPr="0042474D">
              <w:rPr>
                <w:lang w:val="en-US"/>
              </w:rPr>
              <w:t xml:space="preserve"> de </w:t>
            </w:r>
            <w:proofErr w:type="spellStart"/>
            <w:r w:rsidR="00460653" w:rsidRPr="0042474D">
              <w:rPr>
                <w:lang w:val="en-US"/>
              </w:rPr>
              <w:t>îndeplinire</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obligațiilor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377C0C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10.4.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prejudiciul</w:t>
            </w:r>
            <w:proofErr w:type="spellEnd"/>
            <w:r w:rsidR="00460653" w:rsidRPr="0042474D">
              <w:rPr>
                <w:lang w:val="en-US"/>
              </w:rPr>
              <w:t xml:space="preserve"> </w:t>
            </w:r>
            <w:proofErr w:type="spellStart"/>
            <w:r w:rsidR="00460653" w:rsidRPr="0042474D">
              <w:rPr>
                <w:lang w:val="en-US"/>
              </w:rPr>
              <w:t>cauzat</w:t>
            </w:r>
            <w:proofErr w:type="spellEnd"/>
            <w:r w:rsidR="00460653" w:rsidRPr="0042474D">
              <w:rPr>
                <w:lang w:val="en-US"/>
              </w:rPr>
              <w:t xml:space="preserve"> </w:t>
            </w:r>
            <w:proofErr w:type="spellStart"/>
            <w:r w:rsidR="00460653" w:rsidRPr="0042474D">
              <w:rPr>
                <w:lang w:val="en-US"/>
              </w:rPr>
              <w:t>terţei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unei</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w:t>
            </w:r>
            <w:proofErr w:type="spellStart"/>
            <w:r w:rsidR="00460653" w:rsidRPr="0042474D">
              <w:rPr>
                <w:lang w:val="en-US"/>
              </w:rPr>
              <w:t>dispuse</w:t>
            </w:r>
            <w:proofErr w:type="spellEnd"/>
            <w:r w:rsidR="00460653" w:rsidRPr="0042474D">
              <w:rPr>
                <w:lang w:val="en-US"/>
              </w:rPr>
              <w:t xml:space="preserve"> de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forma </w:t>
            </w:r>
            <w:proofErr w:type="spellStart"/>
            <w:r w:rsidR="00460653" w:rsidRPr="0042474D">
              <w:rPr>
                <w:lang w:val="en-US"/>
              </w:rPr>
              <w:t>în</w:t>
            </w:r>
            <w:proofErr w:type="spellEnd"/>
            <w:r w:rsidR="00460653" w:rsidRPr="0042474D">
              <w:rPr>
                <w:lang w:val="en-US"/>
              </w:rPr>
              <w:t xml:space="preserve"> care a </w:t>
            </w:r>
            <w:proofErr w:type="spellStart"/>
            <w:r w:rsidR="00460653" w:rsidRPr="0042474D">
              <w:rPr>
                <w:lang w:val="en-US"/>
              </w:rPr>
              <w:t>fost</w:t>
            </w:r>
            <w:proofErr w:type="spellEnd"/>
            <w:r w:rsidR="00460653" w:rsidRPr="0042474D">
              <w:rPr>
                <w:lang w:val="en-US"/>
              </w:rPr>
              <w:t xml:space="preserve"> </w:t>
            </w:r>
            <w:proofErr w:type="spellStart"/>
            <w:r w:rsidR="00460653" w:rsidRPr="0042474D">
              <w:rPr>
                <w:lang w:val="en-US"/>
              </w:rPr>
              <w:t>aplicată</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poartă</w:t>
            </w:r>
            <w:proofErr w:type="spellEnd"/>
            <w:r w:rsidR="00460653" w:rsidRPr="0042474D">
              <w:rPr>
                <w:lang w:val="en-US"/>
              </w:rPr>
              <w:t xml:space="preserve"> </w:t>
            </w:r>
            <w:proofErr w:type="spellStart"/>
            <w:r w:rsidR="00460653" w:rsidRPr="0042474D">
              <w:rPr>
                <w:lang w:val="en-US"/>
              </w:rPr>
              <w:t>singur</w:t>
            </w:r>
            <w:proofErr w:type="spellEnd"/>
            <w:r w:rsidR="00460653" w:rsidRPr="0042474D">
              <w:rPr>
                <w:lang w:val="en-US"/>
              </w:rPr>
              <w:t xml:space="preserve"> </w:t>
            </w:r>
            <w:proofErr w:type="spellStart"/>
            <w:r w:rsidR="00460653" w:rsidRPr="0042474D">
              <w:rPr>
                <w:lang w:val="en-US"/>
              </w:rPr>
              <w:t>răspunderea</w:t>
            </w:r>
            <w:proofErr w:type="spellEnd"/>
            <w:r w:rsidR="00460653" w:rsidRPr="0042474D">
              <w:rPr>
                <w:lang w:val="en-US"/>
              </w:rPr>
              <w:t xml:space="preserve">, </w:t>
            </w:r>
            <w:proofErr w:type="spellStart"/>
            <w:r w:rsidR="00460653" w:rsidRPr="0042474D">
              <w:rPr>
                <w:lang w:val="en-US"/>
              </w:rPr>
              <w:t>numai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l-a </w:t>
            </w:r>
            <w:proofErr w:type="spellStart"/>
            <w:r w:rsidR="00460653" w:rsidRPr="0042474D">
              <w:rPr>
                <w:lang w:val="en-US"/>
              </w:rPr>
              <w:t>înştiinţat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prealabil</w:t>
            </w:r>
            <w:proofErr w:type="spellEnd"/>
            <w:r w:rsidR="00460653" w:rsidRPr="0042474D">
              <w:rPr>
                <w:lang w:val="en-US"/>
              </w:rPr>
              <w:t xml:space="preserve"> de </w:t>
            </w:r>
            <w:proofErr w:type="spellStart"/>
            <w:r w:rsidR="00460653" w:rsidRPr="0042474D">
              <w:rPr>
                <w:lang w:val="en-US"/>
              </w:rPr>
              <w:t>pericolul</w:t>
            </w:r>
            <w:proofErr w:type="spellEnd"/>
            <w:r w:rsidR="00460653" w:rsidRPr="0042474D">
              <w:rPr>
                <w:lang w:val="en-US"/>
              </w:rPr>
              <w:t xml:space="preserve"> </w:t>
            </w:r>
            <w:proofErr w:type="spellStart"/>
            <w:r w:rsidR="00460653" w:rsidRPr="0042474D">
              <w:rPr>
                <w:lang w:val="en-US"/>
              </w:rPr>
              <w:t>legat</w:t>
            </w:r>
            <w:proofErr w:type="spellEnd"/>
            <w:r w:rsidR="00460653" w:rsidRPr="0042474D">
              <w:rPr>
                <w:lang w:val="en-US"/>
              </w:rPr>
              <w:t xml:space="preserve"> de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dispoziţiei</w:t>
            </w:r>
            <w:proofErr w:type="spellEnd"/>
            <w:r w:rsidR="00460653" w:rsidRPr="0042474D">
              <w:rPr>
                <w:lang w:val="en-US"/>
              </w:rPr>
              <w:t xml:space="preserve">. </w:t>
            </w:r>
          </w:p>
          <w:p w14:paraId="2CECC90F"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10.5.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este</w:t>
            </w:r>
            <w:proofErr w:type="spellEnd"/>
            <w:r w:rsidR="00460653" w:rsidRPr="0042474D">
              <w:rPr>
                <w:lang w:val="en-US"/>
              </w:rPr>
              <w:t xml:space="preserve"> </w:t>
            </w:r>
            <w:proofErr w:type="spellStart"/>
            <w:r w:rsidR="00460653" w:rsidRPr="0042474D">
              <w:rPr>
                <w:lang w:val="en-US"/>
              </w:rPr>
              <w:t>obligat</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la </w:t>
            </w:r>
            <w:proofErr w:type="spellStart"/>
            <w:r w:rsidR="00460653" w:rsidRPr="0042474D">
              <w:rPr>
                <w:lang w:val="en-US"/>
              </w:rPr>
              <w:t>plata</w:t>
            </w:r>
            <w:proofErr w:type="spellEnd"/>
            <w:r w:rsidR="00460653" w:rsidRPr="0042474D">
              <w:rPr>
                <w:lang w:val="en-US"/>
              </w:rPr>
              <w:t xml:space="preserve"> </w:t>
            </w:r>
            <w:proofErr w:type="spellStart"/>
            <w:r w:rsidR="00460653" w:rsidRPr="0042474D">
              <w:rPr>
                <w:lang w:val="en-US"/>
              </w:rPr>
              <w:t>daunelor</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încălcarea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deteriorarea</w:t>
            </w:r>
            <w:proofErr w:type="spellEnd"/>
            <w:r w:rsidR="00460653" w:rsidRPr="0042474D">
              <w:rPr>
                <w:lang w:val="en-US"/>
              </w:rPr>
              <w:t xml:space="preserve"> </w:t>
            </w:r>
            <w:proofErr w:type="spellStart"/>
            <w:r w:rsidR="00460653" w:rsidRPr="0042474D">
              <w:rPr>
                <w:lang w:val="en-US"/>
              </w:rPr>
              <w:t>drumurilor</w:t>
            </w:r>
            <w:proofErr w:type="spellEnd"/>
            <w:r w:rsidR="00460653" w:rsidRPr="0042474D">
              <w:rPr>
                <w:lang w:val="en-US"/>
              </w:rPr>
              <w:t xml:space="preserve"> de </w:t>
            </w:r>
            <w:proofErr w:type="spellStart"/>
            <w:r w:rsidR="00460653" w:rsidRPr="0042474D">
              <w:rPr>
                <w:lang w:val="en-US"/>
              </w:rPr>
              <w:t>acces</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reţelelor</w:t>
            </w:r>
            <w:proofErr w:type="spellEnd"/>
            <w:r w:rsidR="00460653" w:rsidRPr="0042474D">
              <w:rPr>
                <w:lang w:val="en-US"/>
              </w:rPr>
              <w:t xml:space="preserve"> de </w:t>
            </w:r>
            <w:proofErr w:type="spellStart"/>
            <w:r w:rsidR="00460653" w:rsidRPr="0042474D">
              <w:rPr>
                <w:lang w:val="en-US"/>
              </w:rPr>
              <w:t>utilităţi</w:t>
            </w:r>
            <w:proofErr w:type="spellEnd"/>
            <w:r w:rsidR="00460653" w:rsidRPr="0042474D">
              <w:rPr>
                <w:lang w:val="en-US"/>
              </w:rPr>
              <w:t xml:space="preserve">, a </w:t>
            </w:r>
            <w:proofErr w:type="spellStart"/>
            <w:r w:rsidR="00460653" w:rsidRPr="0042474D">
              <w:rPr>
                <w:lang w:val="en-US"/>
              </w:rPr>
              <w:t>terenurilor</w:t>
            </w:r>
            <w:proofErr w:type="spellEnd"/>
            <w:r w:rsidR="00460653" w:rsidRPr="0042474D">
              <w:rPr>
                <w:lang w:val="en-US"/>
              </w:rPr>
              <w:t xml:space="preserve"> </w:t>
            </w:r>
            <w:proofErr w:type="spellStart"/>
            <w:r w:rsidR="00460653" w:rsidRPr="0042474D">
              <w:rPr>
                <w:lang w:val="en-US"/>
              </w:rPr>
              <w:t>limitrofe</w:t>
            </w:r>
            <w:proofErr w:type="spellEnd"/>
            <w:r w:rsidR="00460653" w:rsidRPr="0042474D">
              <w:rPr>
                <w:lang w:val="en-US"/>
              </w:rPr>
              <w:t xml:space="preserve"> </w:t>
            </w:r>
            <w:proofErr w:type="spellStart"/>
            <w:r w:rsidR="00460653" w:rsidRPr="0042474D">
              <w:rPr>
                <w:lang w:val="en-US"/>
              </w:rPr>
              <w:t>prin</w:t>
            </w:r>
            <w:proofErr w:type="spellEnd"/>
            <w:r w:rsidR="00460653" w:rsidRPr="0042474D">
              <w:rPr>
                <w:lang w:val="en-US"/>
              </w:rPr>
              <w:t xml:space="preserve"> </w:t>
            </w:r>
            <w:proofErr w:type="spellStart"/>
            <w:r w:rsidR="00460653" w:rsidRPr="0042474D">
              <w:rPr>
                <w:lang w:val="en-US"/>
              </w:rPr>
              <w:t>depozitarea</w:t>
            </w:r>
            <w:proofErr w:type="spellEnd"/>
            <w:r w:rsidR="00460653" w:rsidRPr="0042474D">
              <w:rPr>
                <w:lang w:val="en-US"/>
              </w:rPr>
              <w:t xml:space="preserve"> </w:t>
            </w:r>
            <w:r w:rsidR="00460653" w:rsidRPr="0042474D">
              <w:rPr>
                <w:lang w:val="en-US"/>
              </w:rPr>
              <w:lastRenderedPageBreak/>
              <w:t xml:space="preserve">de </w:t>
            </w:r>
            <w:proofErr w:type="spellStart"/>
            <w:r w:rsidR="00460653" w:rsidRPr="0042474D">
              <w:rPr>
                <w:lang w:val="en-US"/>
              </w:rPr>
              <w:t>pământ</w:t>
            </w:r>
            <w:proofErr w:type="spellEnd"/>
            <w:r w:rsidR="00460653" w:rsidRPr="0042474D">
              <w:rPr>
                <w:lang w:val="en-US"/>
              </w:rPr>
              <w:t xml:space="preserve">, </w:t>
            </w:r>
            <w:proofErr w:type="spellStart"/>
            <w:r w:rsidR="00460653" w:rsidRPr="0042474D">
              <w:rPr>
                <w:lang w:val="en-US"/>
              </w:rPr>
              <w:t>materiale</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w:t>
            </w:r>
            <w:proofErr w:type="spellEnd"/>
            <w:r w:rsidR="00460653" w:rsidRPr="0042474D">
              <w:rPr>
                <w:lang w:val="en-US"/>
              </w:rPr>
              <w:t xml:space="preserve"> </w:t>
            </w:r>
            <w:proofErr w:type="spellStart"/>
            <w:r w:rsidR="00460653" w:rsidRPr="0042474D">
              <w:rPr>
                <w:lang w:val="en-US"/>
              </w:rPr>
              <w:t>obiecte</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unor</w:t>
            </w:r>
            <w:proofErr w:type="spellEnd"/>
            <w:r w:rsidR="00460653" w:rsidRPr="0042474D">
              <w:rPr>
                <w:lang w:val="en-US"/>
              </w:rPr>
              <w:t xml:space="preserve"> </w:t>
            </w:r>
            <w:proofErr w:type="spellStart"/>
            <w:r w:rsidR="00460653" w:rsidRPr="0042474D">
              <w:rPr>
                <w:lang w:val="en-US"/>
              </w:rPr>
              <w:t>îngrădiri</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limitări</w:t>
            </w:r>
            <w:proofErr w:type="spellEnd"/>
            <w:r w:rsidR="00460653" w:rsidRPr="0042474D">
              <w:rPr>
                <w:lang w:val="en-US"/>
              </w:rPr>
              <w:t xml:space="preserve"> din </w:t>
            </w:r>
            <w:proofErr w:type="spellStart"/>
            <w:r w:rsidR="00460653" w:rsidRPr="0042474D">
              <w:rPr>
                <w:lang w:val="en-US"/>
              </w:rPr>
              <w:t>proprie</w:t>
            </w:r>
            <w:proofErr w:type="spellEnd"/>
            <w:r w:rsidR="00460653" w:rsidRPr="0042474D">
              <w:rPr>
                <w:lang w:val="en-US"/>
              </w:rPr>
              <w:t xml:space="preserve"> </w:t>
            </w:r>
            <w:proofErr w:type="spellStart"/>
            <w:r w:rsidR="00460653" w:rsidRPr="0042474D">
              <w:rPr>
                <w:lang w:val="en-US"/>
              </w:rPr>
              <w:t>vină</w:t>
            </w:r>
            <w:proofErr w:type="spellEnd"/>
            <w:r w:rsidR="00460653" w:rsidRPr="0042474D">
              <w:rPr>
                <w:lang w:val="en-US"/>
              </w:rPr>
              <w:t xml:space="preserve">. </w:t>
            </w:r>
          </w:p>
          <w:p w14:paraId="12EA17B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10.6.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asigure</w:t>
            </w:r>
            <w:proofErr w:type="spellEnd"/>
            <w:r w:rsidR="00460653" w:rsidRPr="0042474D">
              <w:rPr>
                <w:lang w:val="en-US"/>
              </w:rPr>
              <w:t xml:space="preserve"> </w:t>
            </w:r>
            <w:proofErr w:type="spellStart"/>
            <w:r w:rsidR="00460653" w:rsidRPr="0042474D">
              <w:rPr>
                <w:lang w:val="en-US"/>
              </w:rPr>
              <w:t>lucrările</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dotările</w:t>
            </w:r>
            <w:proofErr w:type="spellEnd"/>
            <w:r w:rsidR="00460653" w:rsidRPr="0042474D">
              <w:rPr>
                <w:lang w:val="en-US"/>
              </w:rPr>
              <w:t xml:space="preserve"> pe care le are la </w:t>
            </w:r>
            <w:proofErr w:type="spellStart"/>
            <w:r w:rsidR="00460653" w:rsidRPr="0042474D">
              <w:rPr>
                <w:lang w:val="en-US"/>
              </w:rPr>
              <w:t>dispoziţie</w:t>
            </w:r>
            <w:proofErr w:type="spellEnd"/>
            <w:r w:rsidR="00460653" w:rsidRPr="0042474D">
              <w:rPr>
                <w:lang w:val="en-US"/>
              </w:rPr>
              <w:t xml:space="preserve"> </w:t>
            </w:r>
            <w:proofErr w:type="spellStart"/>
            <w:r w:rsidR="00460653" w:rsidRPr="0042474D">
              <w:rPr>
                <w:lang w:val="en-US"/>
              </w:rPr>
              <w:t>împotriva</w:t>
            </w:r>
            <w:proofErr w:type="spellEnd"/>
            <w:r w:rsidR="00460653" w:rsidRPr="0042474D">
              <w:rPr>
                <w:lang w:val="en-US"/>
              </w:rPr>
              <w:t xml:space="preserve"> </w:t>
            </w:r>
            <w:proofErr w:type="spellStart"/>
            <w:r w:rsidR="00460653" w:rsidRPr="0042474D">
              <w:rPr>
                <w:lang w:val="en-US"/>
              </w:rPr>
              <w:t>degradări</w:t>
            </w:r>
            <w:r w:rsidR="00183D79" w:rsidRPr="0042474D">
              <w:rPr>
                <w:lang w:val="en-US"/>
              </w:rPr>
              <w:t>i</w:t>
            </w:r>
            <w:proofErr w:type="spellEnd"/>
            <w:r w:rsidR="00183D79" w:rsidRPr="0042474D">
              <w:rPr>
                <w:lang w:val="en-US"/>
              </w:rPr>
              <w:t xml:space="preserve"> </w:t>
            </w:r>
            <w:proofErr w:type="spellStart"/>
            <w:r w:rsidR="00183D79" w:rsidRPr="0042474D">
              <w:rPr>
                <w:lang w:val="en-US"/>
              </w:rPr>
              <w:t>şi</w:t>
            </w:r>
            <w:proofErr w:type="spellEnd"/>
            <w:r w:rsidR="00183D79" w:rsidRPr="0042474D">
              <w:rPr>
                <w:lang w:val="en-US"/>
              </w:rPr>
              <w:t xml:space="preserve"> </w:t>
            </w:r>
            <w:proofErr w:type="spellStart"/>
            <w:r w:rsidR="00183D79" w:rsidRPr="0042474D">
              <w:rPr>
                <w:lang w:val="en-US"/>
              </w:rPr>
              <w:t>furturilor</w:t>
            </w:r>
            <w:proofErr w:type="spellEnd"/>
            <w:r w:rsidR="00183D79" w:rsidRPr="0042474D">
              <w:rPr>
                <w:lang w:val="en-US"/>
              </w:rPr>
              <w:t xml:space="preserve"> </w:t>
            </w:r>
            <w:proofErr w:type="spellStart"/>
            <w:r w:rsidR="00183D79" w:rsidRPr="0042474D">
              <w:rPr>
                <w:lang w:val="en-US"/>
              </w:rPr>
              <w:t>pâ</w:t>
            </w:r>
            <w:r w:rsidR="00460653" w:rsidRPr="0042474D">
              <w:rPr>
                <w:lang w:val="en-US"/>
              </w:rPr>
              <w:t>nă</w:t>
            </w:r>
            <w:proofErr w:type="spellEnd"/>
            <w:r w:rsidR="00460653" w:rsidRPr="0042474D">
              <w:rPr>
                <w:lang w:val="en-US"/>
              </w:rPr>
              <w:t xml:space="preserve"> la </w:t>
            </w:r>
            <w:proofErr w:type="spellStart"/>
            <w:r w:rsidR="00460653" w:rsidRPr="0042474D">
              <w:rPr>
                <w:lang w:val="en-US"/>
              </w:rPr>
              <w:t>predarea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El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ia</w:t>
            </w:r>
            <w:proofErr w:type="spellEnd"/>
            <w:r w:rsidR="00460653" w:rsidRPr="0042474D">
              <w:rPr>
                <w:lang w:val="en-US"/>
              </w:rPr>
              <w:t xml:space="preserve"> </w:t>
            </w:r>
            <w:proofErr w:type="spellStart"/>
            <w:r w:rsidR="00460653" w:rsidRPr="0042474D">
              <w:rPr>
                <w:lang w:val="en-US"/>
              </w:rPr>
              <w:t>măsuri</w:t>
            </w:r>
            <w:proofErr w:type="spellEnd"/>
            <w:r w:rsidR="00460653" w:rsidRPr="0042474D">
              <w:rPr>
                <w:lang w:val="en-US"/>
              </w:rPr>
              <w:t xml:space="preserve"> de </w:t>
            </w:r>
            <w:proofErr w:type="spellStart"/>
            <w:r w:rsidR="00460653" w:rsidRPr="0042474D">
              <w:rPr>
                <w:lang w:val="en-US"/>
              </w:rPr>
              <w:t>protecţie</w:t>
            </w:r>
            <w:proofErr w:type="spellEnd"/>
            <w:r w:rsidR="00460653" w:rsidRPr="0042474D">
              <w:rPr>
                <w:lang w:val="en-US"/>
              </w:rPr>
              <w:t xml:space="preserve"> contra </w:t>
            </w:r>
            <w:proofErr w:type="spellStart"/>
            <w:r w:rsidR="00460653" w:rsidRPr="0042474D">
              <w:rPr>
                <w:lang w:val="en-US"/>
              </w:rPr>
              <w:t>degradării</w:t>
            </w:r>
            <w:proofErr w:type="spellEnd"/>
            <w:r w:rsidR="00460653" w:rsidRPr="0042474D">
              <w:rPr>
                <w:lang w:val="en-US"/>
              </w:rPr>
              <w:t xml:space="preserve"> </w:t>
            </w:r>
            <w:proofErr w:type="spellStart"/>
            <w:r w:rsidR="00460653" w:rsidRPr="0042474D">
              <w:rPr>
                <w:lang w:val="en-US"/>
              </w:rPr>
              <w:t>lucrării</w:t>
            </w:r>
            <w:proofErr w:type="spellEnd"/>
            <w:r w:rsidR="00460653" w:rsidRPr="0042474D">
              <w:rPr>
                <w:lang w:val="en-US"/>
              </w:rPr>
              <w:t xml:space="preserve"> </w:t>
            </w:r>
            <w:proofErr w:type="spellStart"/>
            <w:r w:rsidR="00460653" w:rsidRPr="0042474D">
              <w:rPr>
                <w:lang w:val="en-US"/>
              </w:rPr>
              <w:t>datorită</w:t>
            </w:r>
            <w:proofErr w:type="spellEnd"/>
            <w:r w:rsidR="00460653" w:rsidRPr="0042474D">
              <w:rPr>
                <w:lang w:val="en-US"/>
              </w:rPr>
              <w:t xml:space="preserve"> </w:t>
            </w:r>
            <w:proofErr w:type="spellStart"/>
            <w:r w:rsidR="00460653" w:rsidRPr="0042474D">
              <w:rPr>
                <w:lang w:val="en-US"/>
              </w:rPr>
              <w:t>acţiunilor</w:t>
            </w:r>
            <w:proofErr w:type="spellEnd"/>
            <w:r w:rsidR="00460653" w:rsidRPr="0042474D">
              <w:rPr>
                <w:lang w:val="en-US"/>
              </w:rPr>
              <w:t xml:space="preserve"> </w:t>
            </w:r>
            <w:proofErr w:type="spellStart"/>
            <w:r w:rsidR="00460653" w:rsidRPr="0042474D">
              <w:rPr>
                <w:lang w:val="en-US"/>
              </w:rPr>
              <w:t>atmosferice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apei</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w:t>
            </w:r>
            <w:proofErr w:type="spellStart"/>
            <w:r w:rsidR="00460653" w:rsidRPr="0042474D">
              <w:rPr>
                <w:lang w:val="en-US"/>
              </w:rPr>
              <w:t>îndepărteze</w:t>
            </w:r>
            <w:proofErr w:type="spellEnd"/>
            <w:r w:rsidR="00460653" w:rsidRPr="0042474D">
              <w:rPr>
                <w:lang w:val="en-US"/>
              </w:rPr>
              <w:t xml:space="preserve"> </w:t>
            </w:r>
            <w:proofErr w:type="spellStart"/>
            <w:r w:rsidR="00460653" w:rsidRPr="0042474D">
              <w:rPr>
                <w:lang w:val="en-US"/>
              </w:rPr>
              <w:t>zăpada</w:t>
            </w:r>
            <w:proofErr w:type="spellEnd"/>
            <w:r w:rsidR="00460653" w:rsidRPr="0042474D">
              <w:rPr>
                <w:lang w:val="en-US"/>
              </w:rPr>
              <w:t xml:space="preserve"> </w:t>
            </w:r>
            <w:proofErr w:type="spellStart"/>
            <w:r w:rsidR="00460653" w:rsidRPr="0042474D">
              <w:rPr>
                <w:lang w:val="en-US"/>
              </w:rPr>
              <w:t>şi</w:t>
            </w:r>
            <w:proofErr w:type="spellEnd"/>
            <w:r w:rsidR="00C33344" w:rsidRPr="0042474D">
              <w:rPr>
                <w:lang w:val="en-US"/>
              </w:rPr>
              <w:t xml:space="preserve"> </w:t>
            </w:r>
            <w:proofErr w:type="spellStart"/>
            <w:r w:rsidR="00460653" w:rsidRPr="0042474D">
              <w:rPr>
                <w:lang w:val="en-US"/>
              </w:rPr>
              <w:t>gheaţa</w:t>
            </w:r>
            <w:proofErr w:type="spellEnd"/>
            <w:r w:rsidR="00460653" w:rsidRPr="0042474D">
              <w:rPr>
                <w:lang w:val="en-US"/>
              </w:rPr>
              <w:t xml:space="preserve">. </w:t>
            </w:r>
          </w:p>
          <w:p w14:paraId="399BD9F0"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10.7.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nerespectarea</w:t>
            </w:r>
            <w:proofErr w:type="spellEnd"/>
            <w:r w:rsidR="00460653" w:rsidRPr="0042474D">
              <w:rPr>
                <w:lang w:val="en-US"/>
              </w:rPr>
              <w:t xml:space="preserve"> de </w:t>
            </w:r>
            <w:proofErr w:type="spellStart"/>
            <w:r w:rsidR="00460653" w:rsidRPr="0042474D">
              <w:rPr>
                <w:lang w:val="en-US"/>
              </w:rPr>
              <w:t>către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a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oricărui</w:t>
            </w:r>
            <w:proofErr w:type="spellEnd"/>
            <w:r w:rsidR="00460653" w:rsidRPr="0042474D">
              <w:rPr>
                <w:lang w:val="en-US"/>
              </w:rPr>
              <w:t xml:space="preserve"> </w:t>
            </w:r>
            <w:proofErr w:type="spellStart"/>
            <w:r w:rsidR="00460653" w:rsidRPr="0042474D">
              <w:rPr>
                <w:lang w:val="en-US"/>
              </w:rPr>
              <w:t>regulament</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hotărâri</w:t>
            </w:r>
            <w:proofErr w:type="spellEnd"/>
            <w:r w:rsidR="00460653" w:rsidRPr="0042474D">
              <w:rPr>
                <w:lang w:val="en-US"/>
              </w:rPr>
              <w:t xml:space="preserve"> ale </w:t>
            </w:r>
            <w:proofErr w:type="spellStart"/>
            <w:r w:rsidR="00460653" w:rsidRPr="0042474D">
              <w:rPr>
                <w:lang w:val="en-US"/>
              </w:rPr>
              <w:t>autorităţilor</w:t>
            </w:r>
            <w:proofErr w:type="spellEnd"/>
            <w:r w:rsidR="00C33344" w:rsidRPr="0042474D">
              <w:rPr>
                <w:lang w:val="en-US"/>
              </w:rPr>
              <w:t xml:space="preserve"> </w:t>
            </w:r>
            <w:proofErr w:type="spellStart"/>
            <w:r w:rsidR="00460653" w:rsidRPr="0042474D">
              <w:rPr>
                <w:lang w:val="en-US"/>
              </w:rPr>
              <w:t>administraţiei</w:t>
            </w:r>
            <w:proofErr w:type="spellEnd"/>
            <w:r w:rsidR="00460653" w:rsidRPr="0042474D">
              <w:rPr>
                <w:lang w:val="en-US"/>
              </w:rPr>
              <w:t xml:space="preserve"> </w:t>
            </w:r>
            <w:proofErr w:type="spellStart"/>
            <w:r w:rsidR="00460653" w:rsidRPr="0042474D">
              <w:rPr>
                <w:lang w:val="en-US"/>
              </w:rPr>
              <w:t>publice</w:t>
            </w:r>
            <w:proofErr w:type="spellEnd"/>
            <w:r w:rsidR="00460653" w:rsidRPr="0042474D">
              <w:rPr>
                <w:lang w:val="en-US"/>
              </w:rPr>
              <w:t xml:space="preserve"> locale </w:t>
            </w:r>
            <w:proofErr w:type="spellStart"/>
            <w:r w:rsidR="00460653" w:rsidRPr="0042474D">
              <w:rPr>
                <w:lang w:val="en-US"/>
              </w:rPr>
              <w:t>sau</w:t>
            </w:r>
            <w:proofErr w:type="spellEnd"/>
            <w:r w:rsidR="00460653" w:rsidRPr="0042474D">
              <w:rPr>
                <w:lang w:val="en-US"/>
              </w:rPr>
              <w:t xml:space="preserve"> ale </w:t>
            </w:r>
            <w:proofErr w:type="spellStart"/>
            <w:r w:rsidR="00460653" w:rsidRPr="0042474D">
              <w:rPr>
                <w:lang w:val="en-US"/>
              </w:rPr>
              <w:t>altor</w:t>
            </w:r>
            <w:proofErr w:type="spellEnd"/>
            <w:r w:rsidR="00460653" w:rsidRPr="0042474D">
              <w:rPr>
                <w:lang w:val="en-US"/>
              </w:rPr>
              <w:t xml:space="preserve"> </w:t>
            </w:r>
            <w:proofErr w:type="spellStart"/>
            <w:r w:rsidR="00460653" w:rsidRPr="0042474D">
              <w:rPr>
                <w:lang w:val="en-US"/>
              </w:rPr>
              <w:t>organe</w:t>
            </w:r>
            <w:proofErr w:type="spellEnd"/>
            <w:r w:rsidR="00460653" w:rsidRPr="0042474D">
              <w:rPr>
                <w:lang w:val="en-US"/>
              </w:rPr>
              <w:t xml:space="preserve"> locale, legal </w:t>
            </w:r>
            <w:proofErr w:type="spellStart"/>
            <w:r w:rsidR="00460653" w:rsidRPr="0042474D">
              <w:rPr>
                <w:lang w:val="en-US"/>
              </w:rPr>
              <w:t>constituite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au </w:t>
            </w:r>
            <w:proofErr w:type="spellStart"/>
            <w:r w:rsidR="00460653" w:rsidRPr="0042474D">
              <w:rPr>
                <w:lang w:val="en-US"/>
              </w:rPr>
              <w:t>caracter</w:t>
            </w:r>
            <w:proofErr w:type="spellEnd"/>
            <w:r w:rsidR="00460653" w:rsidRPr="0042474D">
              <w:rPr>
                <w:lang w:val="en-US"/>
              </w:rPr>
              <w:t xml:space="preserve"> </w:t>
            </w:r>
            <w:proofErr w:type="spellStart"/>
            <w:r w:rsidR="00460653" w:rsidRPr="0042474D">
              <w:rPr>
                <w:lang w:val="en-US"/>
              </w:rPr>
              <w:t>obligatoriu</w:t>
            </w:r>
            <w:proofErr w:type="spellEnd"/>
            <w:r w:rsidR="00460653" w:rsidRPr="0042474D">
              <w:rPr>
                <w:lang w:val="en-US"/>
              </w:rPr>
              <w:t xml:space="preserve"> la </w:t>
            </w:r>
            <w:proofErr w:type="spellStart"/>
            <w:r w:rsidR="00460653" w:rsidRPr="0042474D">
              <w:rPr>
                <w:lang w:val="en-US"/>
              </w:rPr>
              <w:t>executarea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provoacă</w:t>
            </w:r>
            <w:proofErr w:type="spellEnd"/>
            <w:r w:rsidR="00460653" w:rsidRPr="0042474D">
              <w:rPr>
                <w:lang w:val="en-US"/>
              </w:rPr>
              <w:t xml:space="preserve"> </w:t>
            </w:r>
            <w:proofErr w:type="spellStart"/>
            <w:r w:rsidR="00460653" w:rsidRPr="0042474D">
              <w:rPr>
                <w:lang w:val="en-US"/>
              </w:rPr>
              <w:t>pagube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Beneficiar</w:t>
            </w:r>
            <w:proofErr w:type="spellEnd"/>
            <w:r w:rsidR="00460653" w:rsidRPr="0042474D">
              <w:rPr>
                <w:lang w:val="en-US"/>
              </w:rPr>
              <w:t xml:space="preserve">, </w:t>
            </w:r>
            <w:proofErr w:type="spellStart"/>
            <w:r w:rsidR="00460653" w:rsidRPr="0042474D">
              <w:rPr>
                <w:lang w:val="en-US"/>
              </w:rPr>
              <w:t>acesta</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despăgubit</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mărimea</w:t>
            </w:r>
            <w:proofErr w:type="spellEnd"/>
            <w:r w:rsidR="00460653" w:rsidRPr="0042474D">
              <w:rPr>
                <w:lang w:val="en-US"/>
              </w:rPr>
              <w:t xml:space="preserve"> </w:t>
            </w:r>
            <w:proofErr w:type="spellStart"/>
            <w:r w:rsidR="00460653" w:rsidRPr="0042474D">
              <w:rPr>
                <w:lang w:val="en-US"/>
              </w:rPr>
              <w:t>sumei</w:t>
            </w:r>
            <w:proofErr w:type="spellEnd"/>
            <w:r w:rsidR="00460653" w:rsidRPr="0042474D">
              <w:rPr>
                <w:lang w:val="en-US"/>
              </w:rPr>
              <w:t xml:space="preserve"> </w:t>
            </w:r>
            <w:proofErr w:type="spellStart"/>
            <w:r w:rsidR="00460653" w:rsidRPr="0042474D">
              <w:rPr>
                <w:lang w:val="en-US"/>
              </w:rPr>
              <w:t>prejudiciului</w:t>
            </w:r>
            <w:proofErr w:type="spellEnd"/>
            <w:r w:rsidR="00460653" w:rsidRPr="0042474D">
              <w:rPr>
                <w:lang w:val="en-US"/>
              </w:rPr>
              <w:t xml:space="preserve">. </w:t>
            </w:r>
          </w:p>
          <w:p w14:paraId="2B049099"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10.8.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w:t>
            </w:r>
            <w:proofErr w:type="spellStart"/>
            <w:r w:rsidR="00460653" w:rsidRPr="0042474D">
              <w:rPr>
                <w:lang w:val="en-US"/>
              </w:rPr>
              <w:t>const</w:t>
            </w:r>
            <w:r w:rsidR="00183D79" w:rsidRPr="0042474D">
              <w:rPr>
                <w:lang w:val="en-US"/>
              </w:rPr>
              <w:t>rângerii</w:t>
            </w:r>
            <w:proofErr w:type="spellEnd"/>
            <w:r w:rsidR="00183D79" w:rsidRPr="0042474D">
              <w:rPr>
                <w:lang w:val="en-US"/>
              </w:rPr>
              <w:t xml:space="preserve"> </w:t>
            </w:r>
            <w:proofErr w:type="spellStart"/>
            <w:r w:rsidR="00183D79" w:rsidRPr="0042474D">
              <w:rPr>
                <w:lang w:val="en-US"/>
              </w:rPr>
              <w:t>sau</w:t>
            </w:r>
            <w:proofErr w:type="spellEnd"/>
            <w:r w:rsidR="00183D79" w:rsidRPr="0042474D">
              <w:rPr>
                <w:lang w:val="en-US"/>
              </w:rPr>
              <w:t xml:space="preserve"> ale </w:t>
            </w:r>
            <w:proofErr w:type="spellStart"/>
            <w:r w:rsidR="00183D79" w:rsidRPr="0042474D">
              <w:rPr>
                <w:lang w:val="en-US"/>
              </w:rPr>
              <w:t>întreruperii</w:t>
            </w:r>
            <w:proofErr w:type="spellEnd"/>
            <w:r w:rsidR="00183D79" w:rsidRPr="0042474D">
              <w:rPr>
                <w:lang w:val="en-US"/>
              </w:rPr>
              <w:t xml:space="preserve"> su</w:t>
            </w:r>
            <w:r w:rsidR="00460653" w:rsidRPr="0042474D">
              <w:rPr>
                <w:lang w:val="en-US"/>
              </w:rPr>
              <w:t xml:space="preserve">nt </w:t>
            </w:r>
            <w:proofErr w:type="spellStart"/>
            <w:r w:rsidR="00460653" w:rsidRPr="0042474D">
              <w:rPr>
                <w:lang w:val="en-US"/>
              </w:rPr>
              <w:t>imputabile</w:t>
            </w:r>
            <w:proofErr w:type="spellEnd"/>
            <w:r w:rsidR="00460653" w:rsidRPr="0042474D">
              <w:rPr>
                <w:lang w:val="en-US"/>
              </w:rPr>
              <w:t xml:space="preserve"> </w:t>
            </w:r>
            <w:proofErr w:type="spellStart"/>
            <w:r w:rsidR="00460653" w:rsidRPr="0042474D">
              <w:rPr>
                <w:lang w:val="en-US"/>
              </w:rPr>
              <w:t>uneia</w:t>
            </w:r>
            <w:proofErr w:type="spellEnd"/>
            <w:r w:rsidR="00460653" w:rsidRPr="0042474D">
              <w:rPr>
                <w:lang w:val="en-US"/>
              </w:rPr>
              <w:t xml:space="preserve"> </w:t>
            </w:r>
            <w:proofErr w:type="spellStart"/>
            <w:r w:rsidR="00460653" w:rsidRPr="0042474D">
              <w:rPr>
                <w:lang w:val="en-US"/>
              </w:rPr>
              <w:t>dintre</w:t>
            </w:r>
            <w:proofErr w:type="spellEnd"/>
            <w:r w:rsidR="00460653" w:rsidRPr="0042474D">
              <w:rPr>
                <w:lang w:val="en-US"/>
              </w:rPr>
              <w:t xml:space="preserve"> </w:t>
            </w:r>
            <w:proofErr w:type="spellStart"/>
            <w:r w:rsidR="00460653" w:rsidRPr="0042474D">
              <w:rPr>
                <w:lang w:val="en-US"/>
              </w:rPr>
              <w:t>părţile</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atunci</w:t>
            </w:r>
            <w:proofErr w:type="spellEnd"/>
            <w:r w:rsidR="00460653" w:rsidRPr="0042474D">
              <w:rPr>
                <w:lang w:val="en-US"/>
              </w:rPr>
              <w:t xml:space="preserve"> </w:t>
            </w:r>
            <w:proofErr w:type="spellStart"/>
            <w:r w:rsidR="00460653" w:rsidRPr="0042474D">
              <w:rPr>
                <w:lang w:val="en-US"/>
              </w:rPr>
              <w:t>cealaltă</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emite</w:t>
            </w:r>
            <w:proofErr w:type="spellEnd"/>
            <w:r w:rsidR="00460653" w:rsidRPr="0042474D">
              <w:rPr>
                <w:lang w:val="en-US"/>
              </w:rPr>
              <w:t xml:space="preserve"> </w:t>
            </w:r>
            <w:proofErr w:type="spellStart"/>
            <w:r w:rsidR="00460653" w:rsidRPr="0042474D">
              <w:rPr>
                <w:lang w:val="en-US"/>
              </w:rPr>
              <w:t>pretenţii</w:t>
            </w:r>
            <w:proofErr w:type="spellEnd"/>
            <w:r w:rsidR="00460653" w:rsidRPr="0042474D">
              <w:rPr>
                <w:lang w:val="en-US"/>
              </w:rPr>
              <w:t xml:space="preserve"> </w:t>
            </w:r>
            <w:proofErr w:type="spellStart"/>
            <w:r w:rsidR="00460653" w:rsidRPr="0042474D">
              <w:rPr>
                <w:lang w:val="en-US"/>
              </w:rPr>
              <w:t>privind</w:t>
            </w:r>
            <w:proofErr w:type="spellEnd"/>
            <w:r w:rsidR="00460653" w:rsidRPr="0042474D">
              <w:rPr>
                <w:lang w:val="en-US"/>
              </w:rPr>
              <w:t xml:space="preserve"> </w:t>
            </w:r>
            <w:proofErr w:type="spellStart"/>
            <w:r w:rsidR="00460653" w:rsidRPr="0042474D">
              <w:rPr>
                <w:lang w:val="en-US"/>
              </w:rPr>
              <w:t>despăgubirea</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w:t>
            </w:r>
            <w:proofErr w:type="spellStart"/>
            <w:r w:rsidR="00460653" w:rsidRPr="0042474D">
              <w:rPr>
                <w:lang w:val="en-US"/>
              </w:rPr>
              <w:t>intervenite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care pot fi </w:t>
            </w:r>
            <w:proofErr w:type="spellStart"/>
            <w:r w:rsidR="00460653" w:rsidRPr="0042474D">
              <w:rPr>
                <w:lang w:val="en-US"/>
              </w:rPr>
              <w:t>dovedite</w:t>
            </w:r>
            <w:proofErr w:type="spellEnd"/>
            <w:r w:rsidR="00460653" w:rsidRPr="0042474D">
              <w:rPr>
                <w:lang w:val="en-US"/>
              </w:rPr>
              <w:t xml:space="preserve">. </w:t>
            </w:r>
          </w:p>
          <w:p w14:paraId="692C1133"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10.9.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întârzierea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execu</w:t>
            </w:r>
            <w:r w:rsidR="0001066E" w:rsidRPr="0042474D">
              <w:rPr>
                <w:lang w:val="en-US"/>
              </w:rPr>
              <w:t>ţia</w:t>
            </w:r>
            <w:proofErr w:type="spellEnd"/>
            <w:r w:rsidR="0001066E" w:rsidRPr="0042474D">
              <w:rPr>
                <w:lang w:val="en-US"/>
              </w:rPr>
              <w:t xml:space="preserve"> </w:t>
            </w:r>
            <w:proofErr w:type="spellStart"/>
            <w:r w:rsidR="0001066E" w:rsidRPr="0042474D">
              <w:rPr>
                <w:lang w:val="en-US"/>
              </w:rPr>
              <w:t>lucrărilor</w:t>
            </w:r>
            <w:proofErr w:type="spellEnd"/>
            <w:r w:rsidR="0001066E" w:rsidRPr="0042474D">
              <w:rPr>
                <w:lang w:val="en-US"/>
              </w:rPr>
              <w:t xml:space="preserve"> </w:t>
            </w:r>
            <w:proofErr w:type="spellStart"/>
            <w:r w:rsidR="0001066E" w:rsidRPr="0042474D">
              <w:rPr>
                <w:lang w:val="en-US"/>
              </w:rPr>
              <w:t>este</w:t>
            </w:r>
            <w:proofErr w:type="spellEnd"/>
            <w:r w:rsidR="0001066E" w:rsidRPr="0042474D">
              <w:rPr>
                <w:lang w:val="en-US"/>
              </w:rPr>
              <w:t xml:space="preserve"> </w:t>
            </w:r>
            <w:r w:rsidR="001278C6" w:rsidRPr="0042474D">
              <w:rPr>
                <w:lang w:val="en-US"/>
              </w:rPr>
              <w:t>din</w:t>
            </w:r>
            <w:r w:rsidR="0001066E" w:rsidRPr="0042474D">
              <w:rPr>
                <w:lang w:val="en-US"/>
              </w:rPr>
              <w:t xml:space="preserve"> culpa </w:t>
            </w:r>
            <w:proofErr w:type="spellStart"/>
            <w:r w:rsidR="0001066E" w:rsidRPr="0042474D">
              <w:rPr>
                <w:lang w:val="en-US"/>
              </w:rPr>
              <w:t>uneia</w:t>
            </w:r>
            <w:proofErr w:type="spellEnd"/>
            <w:r w:rsidR="00460653" w:rsidRPr="0042474D">
              <w:rPr>
                <w:lang w:val="en-US"/>
              </w:rPr>
              <w:t xml:space="preserve"> </w:t>
            </w:r>
            <w:proofErr w:type="spellStart"/>
            <w:r w:rsidR="00460653" w:rsidRPr="0042474D">
              <w:rPr>
                <w:lang w:val="en-US"/>
              </w:rPr>
              <w:t>din</w:t>
            </w:r>
            <w:r w:rsidR="0001066E" w:rsidRPr="0042474D">
              <w:rPr>
                <w:lang w:val="en-US"/>
              </w:rPr>
              <w:t>tre</w:t>
            </w:r>
            <w:proofErr w:type="spellEnd"/>
            <w:r w:rsidR="00460653" w:rsidRPr="0042474D">
              <w:rPr>
                <w:lang w:val="en-US"/>
              </w:rPr>
              <w:t xml:space="preserve"> </w:t>
            </w:r>
            <w:proofErr w:type="spellStart"/>
            <w:r w:rsidR="00460653" w:rsidRPr="0042474D">
              <w:rPr>
                <w:lang w:val="en-US"/>
              </w:rPr>
              <w:t>părţi</w:t>
            </w:r>
            <w:r w:rsidR="0001066E" w:rsidRPr="0042474D">
              <w:rPr>
                <w:lang w:val="en-US"/>
              </w:rPr>
              <w:t>le</w:t>
            </w:r>
            <w:proofErr w:type="spellEnd"/>
            <w:r w:rsidR="0001066E" w:rsidRPr="0042474D">
              <w:rPr>
                <w:lang w:val="en-US"/>
              </w:rPr>
              <w:t xml:space="preserve"> </w:t>
            </w:r>
            <w:proofErr w:type="spellStart"/>
            <w:r w:rsidR="0001066E" w:rsidRPr="0042474D">
              <w:rPr>
                <w:lang w:val="en-US"/>
              </w:rPr>
              <w:t>contractante</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culpabilă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plăti</w:t>
            </w:r>
            <w:proofErr w:type="spellEnd"/>
            <w:r w:rsidR="00460653" w:rsidRPr="0042474D">
              <w:rPr>
                <w:lang w:val="en-US"/>
              </w:rPr>
              <w:t xml:space="preserve"> </w:t>
            </w:r>
            <w:proofErr w:type="spellStart"/>
            <w:r w:rsidR="00460653" w:rsidRPr="0042474D">
              <w:rPr>
                <w:lang w:val="en-US"/>
              </w:rPr>
              <w:t>celeilalte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penalizări</w:t>
            </w:r>
            <w:proofErr w:type="spellEnd"/>
            <w:r w:rsidR="0001066E" w:rsidRPr="0042474D">
              <w:rPr>
                <w:lang w:val="en-US"/>
              </w:rPr>
              <w:t xml:space="preserve"> </w:t>
            </w:r>
            <w:proofErr w:type="spellStart"/>
            <w:r w:rsidR="0001066E" w:rsidRPr="0042474D">
              <w:rPr>
                <w:lang w:val="en-US"/>
              </w:rPr>
              <w:t>şi</w:t>
            </w:r>
            <w:proofErr w:type="spellEnd"/>
            <w:r w:rsidR="0001066E" w:rsidRPr="0042474D">
              <w:rPr>
                <w:lang w:val="en-US"/>
              </w:rPr>
              <w:t>/</w:t>
            </w:r>
            <w:proofErr w:type="spellStart"/>
            <w:r w:rsidR="0001066E" w:rsidRPr="0042474D">
              <w:rPr>
                <w:lang w:val="en-US"/>
              </w:rPr>
              <w:t>sau</w:t>
            </w:r>
            <w:proofErr w:type="spellEnd"/>
            <w:r w:rsidR="0001066E" w:rsidRPr="0042474D">
              <w:rPr>
                <w:lang w:val="en-US"/>
              </w:rPr>
              <w:t xml:space="preserve"> </w:t>
            </w:r>
            <w:proofErr w:type="spellStart"/>
            <w:r w:rsidR="0001066E" w:rsidRPr="0042474D">
              <w:rPr>
                <w:lang w:val="en-US"/>
              </w:rPr>
              <w:t>despăgubiri</w:t>
            </w:r>
            <w:proofErr w:type="spellEnd"/>
            <w:r w:rsidR="0001066E" w:rsidRPr="0042474D">
              <w:rPr>
                <w:lang w:val="en-US"/>
              </w:rPr>
              <w:t xml:space="preserve"> </w:t>
            </w:r>
            <w:proofErr w:type="spellStart"/>
            <w:r w:rsidR="0001066E" w:rsidRPr="0042474D">
              <w:rPr>
                <w:lang w:val="en-US"/>
              </w:rPr>
              <w:t>în</w:t>
            </w:r>
            <w:proofErr w:type="spellEnd"/>
            <w:r w:rsidR="0001066E" w:rsidRPr="0042474D">
              <w:rPr>
                <w:lang w:val="en-US"/>
              </w:rPr>
              <w:t xml:space="preserve"> </w:t>
            </w:r>
            <w:proofErr w:type="spellStart"/>
            <w:r w:rsidR="0001066E" w:rsidRPr="0042474D">
              <w:rPr>
                <w:lang w:val="en-US"/>
              </w:rPr>
              <w:t>cuantum</w:t>
            </w:r>
            <w:proofErr w:type="spellEnd"/>
            <w:r w:rsidR="0001066E" w:rsidRPr="0042474D">
              <w:rPr>
                <w:lang w:val="en-US"/>
              </w:rPr>
              <w:t xml:space="preserve"> de la 0,01% </w:t>
            </w:r>
            <w:proofErr w:type="spellStart"/>
            <w:r w:rsidR="0001066E" w:rsidRPr="0042474D">
              <w:rPr>
                <w:lang w:val="en-US"/>
              </w:rPr>
              <w:t>până</w:t>
            </w:r>
            <w:proofErr w:type="spellEnd"/>
            <w:r w:rsidR="0001066E" w:rsidRPr="0042474D">
              <w:rPr>
                <w:lang w:val="en-US"/>
              </w:rPr>
              <w:t xml:space="preserve"> la 0,1%</w:t>
            </w:r>
            <w:r w:rsidR="00460653" w:rsidRPr="0042474D">
              <w:rPr>
                <w:lang w:val="en-US"/>
              </w:rPr>
              <w:t xml:space="preserve"> din </w:t>
            </w:r>
            <w:proofErr w:type="spellStart"/>
            <w:r w:rsidR="00460653" w:rsidRPr="0042474D">
              <w:rPr>
                <w:lang w:val="en-US"/>
              </w:rPr>
              <w:t>valoarea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D74B95" w:rsidRPr="0042474D">
              <w:rPr>
                <w:lang w:val="en-US"/>
              </w:rPr>
              <w:t>rămase</w:t>
            </w:r>
            <w:r w:rsidR="00460653" w:rsidRPr="0042474D">
              <w:rPr>
                <w:lang w:val="en-US"/>
              </w:rPr>
              <w:t>de</w:t>
            </w:r>
            <w:proofErr w:type="spellEnd"/>
            <w:r w:rsidR="00460653" w:rsidRPr="0042474D">
              <w:rPr>
                <w:lang w:val="en-US"/>
              </w:rPr>
              <w:t xml:space="preserve"> </w:t>
            </w:r>
            <w:proofErr w:type="spellStart"/>
            <w:r w:rsidR="00460653" w:rsidRPr="0042474D">
              <w:rPr>
                <w:lang w:val="en-US"/>
              </w:rPr>
              <w:t>executat</w:t>
            </w:r>
            <w:proofErr w:type="spellEnd"/>
            <w:r w:rsidR="00460653" w:rsidRPr="0042474D">
              <w:rPr>
                <w:lang w:val="en-US"/>
              </w:rPr>
              <w:t>/</w:t>
            </w:r>
            <w:proofErr w:type="spellStart"/>
            <w:r w:rsidR="00460653" w:rsidRPr="0042474D">
              <w:rPr>
                <w:lang w:val="en-US"/>
              </w:rPr>
              <w:t>neonorate</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fiecare</w:t>
            </w:r>
            <w:proofErr w:type="spellEnd"/>
            <w:r w:rsidR="00460653" w:rsidRPr="0042474D">
              <w:rPr>
                <w:lang w:val="en-US"/>
              </w:rPr>
              <w:t xml:space="preserve"> </w:t>
            </w:r>
            <w:proofErr w:type="spellStart"/>
            <w:r w:rsidR="00460653" w:rsidRPr="0042474D">
              <w:rPr>
                <w:lang w:val="en-US"/>
              </w:rPr>
              <w:t>zi</w:t>
            </w:r>
            <w:proofErr w:type="spellEnd"/>
            <w:r w:rsidR="00460653" w:rsidRPr="0042474D">
              <w:rPr>
                <w:lang w:val="en-US"/>
              </w:rPr>
              <w:t xml:space="preserve"> de </w:t>
            </w:r>
            <w:proofErr w:type="spellStart"/>
            <w:r w:rsidR="00460653" w:rsidRPr="0042474D">
              <w:rPr>
                <w:lang w:val="en-US"/>
              </w:rPr>
              <w:t>întârziere</w:t>
            </w:r>
            <w:proofErr w:type="spellEnd"/>
            <w:r w:rsidR="00460653" w:rsidRPr="0042474D">
              <w:rPr>
                <w:lang w:val="en-US"/>
              </w:rPr>
              <w:t xml:space="preserve">. </w:t>
            </w:r>
            <w:proofErr w:type="spellStart"/>
            <w:r w:rsidR="00460653" w:rsidRPr="0042474D">
              <w:rPr>
                <w:lang w:val="en-US"/>
              </w:rPr>
              <w:t>Penalizarea</w:t>
            </w:r>
            <w:proofErr w:type="spellEnd"/>
            <w:r w:rsidR="00460653" w:rsidRPr="0042474D">
              <w:rPr>
                <w:lang w:val="en-US"/>
              </w:rPr>
              <w:t xml:space="preserve"> </w:t>
            </w:r>
            <w:proofErr w:type="spellStart"/>
            <w:r w:rsidR="00460653" w:rsidRPr="0042474D">
              <w:rPr>
                <w:lang w:val="en-US"/>
              </w:rPr>
              <w:t>devine</w:t>
            </w:r>
            <w:proofErr w:type="spellEnd"/>
            <w:r w:rsidR="00460653" w:rsidRPr="0042474D">
              <w:rPr>
                <w:lang w:val="en-US"/>
              </w:rPr>
              <w:t xml:space="preserve"> </w:t>
            </w:r>
            <w:proofErr w:type="spellStart"/>
            <w:r w:rsidR="00460653" w:rsidRPr="0042474D">
              <w:rPr>
                <w:lang w:val="en-US"/>
              </w:rPr>
              <w:t>operantă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momentul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care </w:t>
            </w:r>
            <w:proofErr w:type="spellStart"/>
            <w:r w:rsidR="00460653" w:rsidRPr="0042474D">
              <w:rPr>
                <w:lang w:val="en-US"/>
              </w:rPr>
              <w:t>partea</w:t>
            </w:r>
            <w:proofErr w:type="spellEnd"/>
            <w:r w:rsidR="00460653" w:rsidRPr="0042474D">
              <w:rPr>
                <w:lang w:val="en-US"/>
              </w:rPr>
              <w:t xml:space="preserve"> </w:t>
            </w:r>
            <w:proofErr w:type="spellStart"/>
            <w:r w:rsidR="00BB2CB2" w:rsidRPr="0042474D">
              <w:rPr>
                <w:lang w:val="en-US"/>
              </w:rPr>
              <w:t>î</w:t>
            </w:r>
            <w:r w:rsidR="00460653" w:rsidRPr="0042474D">
              <w:rPr>
                <w:lang w:val="en-US"/>
              </w:rPr>
              <w:t>nculpă</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intrat</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întârziere</w:t>
            </w:r>
            <w:proofErr w:type="spellEnd"/>
            <w:r w:rsidR="00460653" w:rsidRPr="0042474D">
              <w:rPr>
                <w:lang w:val="en-US"/>
              </w:rPr>
              <w:t xml:space="preserve">. </w:t>
            </w:r>
          </w:p>
          <w:p w14:paraId="5A9CC6A4"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10.10. </w:t>
            </w:r>
            <w:proofErr w:type="spellStart"/>
            <w:r w:rsidR="00460653" w:rsidRPr="0042474D">
              <w:rPr>
                <w:lang w:val="en-US"/>
              </w:rPr>
              <w:t>Beneficiarul</w:t>
            </w:r>
            <w:proofErr w:type="spellEnd"/>
            <w:r w:rsidR="00460653" w:rsidRPr="0042474D">
              <w:rPr>
                <w:lang w:val="en-US"/>
              </w:rPr>
              <w:t xml:space="preserve"> nu </w:t>
            </w:r>
            <w:proofErr w:type="spellStart"/>
            <w:r w:rsidR="00460653" w:rsidRPr="0042474D">
              <w:rPr>
                <w:lang w:val="en-US"/>
              </w:rPr>
              <w:t>va</w:t>
            </w:r>
            <w:proofErr w:type="spellEnd"/>
            <w:r w:rsidR="00460653" w:rsidRPr="0042474D">
              <w:rPr>
                <w:lang w:val="en-US"/>
              </w:rPr>
              <w:t xml:space="preserve"> fi </w:t>
            </w:r>
            <w:proofErr w:type="spellStart"/>
            <w:r w:rsidR="00460653" w:rsidRPr="0042474D">
              <w:rPr>
                <w:lang w:val="en-US"/>
              </w:rPr>
              <w:t>responsabil</w:t>
            </w:r>
            <w:proofErr w:type="spellEnd"/>
            <w:r w:rsidR="00460653" w:rsidRPr="0042474D">
              <w:rPr>
                <w:lang w:val="en-US"/>
              </w:rPr>
              <w:t xml:space="preserve"> </w:t>
            </w:r>
            <w:proofErr w:type="spellStart"/>
            <w:r w:rsidR="00460653" w:rsidRPr="0042474D">
              <w:rPr>
                <w:lang w:val="en-US"/>
              </w:rPr>
              <w:t>pentru</w:t>
            </w:r>
            <w:proofErr w:type="spellEnd"/>
            <w:r w:rsidR="00460653" w:rsidRPr="0042474D">
              <w:rPr>
                <w:lang w:val="en-US"/>
              </w:rPr>
              <w:t xml:space="preserve"> </w:t>
            </w:r>
            <w:proofErr w:type="spellStart"/>
            <w:r w:rsidR="00460653" w:rsidRPr="0042474D">
              <w:rPr>
                <w:lang w:val="en-US"/>
              </w:rPr>
              <w:t>nici</w:t>
            </w:r>
            <w:proofErr w:type="spellEnd"/>
            <w:r w:rsidR="00460653" w:rsidRPr="0042474D">
              <w:rPr>
                <w:lang w:val="en-US"/>
              </w:rPr>
              <w:t xml:space="preserve"> un </w:t>
            </w:r>
            <w:proofErr w:type="spellStart"/>
            <w:r w:rsidR="00460653" w:rsidRPr="0042474D">
              <w:rPr>
                <w:lang w:val="en-US"/>
              </w:rPr>
              <w:t>fel</w:t>
            </w:r>
            <w:proofErr w:type="spellEnd"/>
            <w:r w:rsidR="00460653" w:rsidRPr="0042474D">
              <w:rPr>
                <w:lang w:val="en-US"/>
              </w:rPr>
              <w:t xml:space="preserve"> de </w:t>
            </w:r>
            <w:proofErr w:type="spellStart"/>
            <w:r w:rsidR="00460653" w:rsidRPr="0042474D">
              <w:rPr>
                <w:lang w:val="en-US"/>
              </w:rPr>
              <w:t>daune</w:t>
            </w:r>
            <w:r w:rsidR="00C33344" w:rsidRPr="0042474D">
              <w:rPr>
                <w:lang w:val="en-US"/>
              </w:rPr>
              <w:t>-</w:t>
            </w:r>
            <w:r w:rsidR="00460653" w:rsidRPr="0042474D">
              <w:rPr>
                <w:lang w:val="en-US"/>
              </w:rPr>
              <w:t>interese</w:t>
            </w:r>
            <w:proofErr w:type="spellEnd"/>
            <w:r w:rsidR="00460653" w:rsidRPr="0042474D">
              <w:rPr>
                <w:lang w:val="en-US"/>
              </w:rPr>
              <w:t xml:space="preserve">, </w:t>
            </w:r>
            <w:proofErr w:type="spellStart"/>
            <w:r w:rsidR="00460653" w:rsidRPr="0042474D">
              <w:rPr>
                <w:lang w:val="en-US"/>
              </w:rPr>
              <w:t>compensaţii</w:t>
            </w:r>
            <w:proofErr w:type="spellEnd"/>
            <w:r w:rsidR="00460653" w:rsidRPr="0042474D">
              <w:rPr>
                <w:lang w:val="en-US"/>
              </w:rPr>
              <w:t xml:space="preserve"> </w:t>
            </w:r>
            <w:proofErr w:type="spellStart"/>
            <w:r w:rsidR="00460653" w:rsidRPr="0042474D">
              <w:rPr>
                <w:lang w:val="en-US"/>
              </w:rPr>
              <w:t>plătibile</w:t>
            </w:r>
            <w:proofErr w:type="spellEnd"/>
            <w:r w:rsidR="00460653" w:rsidRPr="0042474D">
              <w:rPr>
                <w:lang w:val="en-US"/>
              </w:rPr>
              <w:t xml:space="preserve"> conform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privinţa</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ca </w:t>
            </w:r>
            <w:proofErr w:type="spellStart"/>
            <w:r w:rsidR="00460653" w:rsidRPr="0042474D">
              <w:rPr>
                <w:lang w:val="en-US"/>
              </w:rPr>
              <w:t>urmare</w:t>
            </w:r>
            <w:proofErr w:type="spellEnd"/>
            <w:r w:rsidR="00460653" w:rsidRPr="0042474D">
              <w:rPr>
                <w:lang w:val="en-US"/>
              </w:rPr>
              <w:t xml:space="preserve"> a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adus</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w:t>
            </w:r>
            <w:proofErr w:type="spellStart"/>
            <w:r w:rsidR="00460653" w:rsidRPr="0042474D">
              <w:rPr>
                <w:lang w:val="en-US"/>
              </w:rPr>
              <w:t>muncitor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altei</w:t>
            </w:r>
            <w:proofErr w:type="spellEnd"/>
            <w:r w:rsidR="00460653" w:rsidRPr="0042474D">
              <w:rPr>
                <w:lang w:val="en-US"/>
              </w:rPr>
              <w:t xml:space="preserve"> </w:t>
            </w:r>
            <w:proofErr w:type="spellStart"/>
            <w:r w:rsidR="00460653" w:rsidRPr="0042474D">
              <w:rPr>
                <w:lang w:val="en-US"/>
              </w:rPr>
              <w:t>persoane</w:t>
            </w:r>
            <w:proofErr w:type="spellEnd"/>
            <w:r w:rsidR="00460653" w:rsidRPr="0042474D">
              <w:rPr>
                <w:lang w:val="en-US"/>
              </w:rPr>
              <w:t xml:space="preserve"> </w:t>
            </w:r>
            <w:proofErr w:type="spellStart"/>
            <w:r w:rsidR="00460653" w:rsidRPr="0042474D">
              <w:rPr>
                <w:lang w:val="en-US"/>
              </w:rPr>
              <w:t>angajate</w:t>
            </w:r>
            <w:proofErr w:type="spellEnd"/>
            <w:r w:rsidR="00460653" w:rsidRPr="0042474D">
              <w:rPr>
                <w:lang w:val="en-US"/>
              </w:rPr>
              <w:t xml:space="preserve"> de </w:t>
            </w:r>
            <w:proofErr w:type="spellStart"/>
            <w:r w:rsidR="00460653" w:rsidRPr="0042474D">
              <w:rPr>
                <w:lang w:val="en-US"/>
              </w:rPr>
              <w:t>Antreprenor</w:t>
            </w:r>
            <w:proofErr w:type="spellEnd"/>
            <w:r w:rsidR="00460653" w:rsidRPr="0042474D">
              <w:rPr>
                <w:lang w:val="en-US"/>
              </w:rPr>
              <w:t xml:space="preserve">, cu </w:t>
            </w:r>
            <w:proofErr w:type="spellStart"/>
            <w:r w:rsidR="00460653" w:rsidRPr="0042474D">
              <w:rPr>
                <w:lang w:val="en-US"/>
              </w:rPr>
              <w:t>excepţia</w:t>
            </w:r>
            <w:proofErr w:type="spellEnd"/>
            <w:r w:rsidR="00460653" w:rsidRPr="0042474D">
              <w:rPr>
                <w:lang w:val="en-US"/>
              </w:rPr>
              <w:t xml:space="preserve"> </w:t>
            </w:r>
            <w:proofErr w:type="spellStart"/>
            <w:r w:rsidR="00460653" w:rsidRPr="0042474D">
              <w:rPr>
                <w:lang w:val="en-US"/>
              </w:rPr>
              <w:t>unui</w:t>
            </w:r>
            <w:proofErr w:type="spellEnd"/>
            <w:r w:rsidR="00460653" w:rsidRPr="0042474D">
              <w:rPr>
                <w:lang w:val="en-US"/>
              </w:rPr>
              <w:t xml:space="preserve"> accident </w:t>
            </w:r>
            <w:proofErr w:type="spellStart"/>
            <w:r w:rsidR="00460653" w:rsidRPr="0042474D">
              <w:rPr>
                <w:lang w:val="en-US"/>
              </w:rPr>
              <w:t>sau</w:t>
            </w:r>
            <w:proofErr w:type="spellEnd"/>
            <w:r w:rsidR="00460653" w:rsidRPr="0042474D">
              <w:rPr>
                <w:lang w:val="en-US"/>
              </w:rPr>
              <w:t xml:space="preserve"> </w:t>
            </w:r>
            <w:proofErr w:type="spellStart"/>
            <w:r w:rsidR="00460653" w:rsidRPr="0042474D">
              <w:rPr>
                <w:lang w:val="en-US"/>
              </w:rPr>
              <w:t>prejudiciu</w:t>
            </w:r>
            <w:proofErr w:type="spellEnd"/>
            <w:r w:rsidR="00460653" w:rsidRPr="0042474D">
              <w:rPr>
                <w:lang w:val="en-US"/>
              </w:rPr>
              <w:t xml:space="preserve"> </w:t>
            </w:r>
            <w:proofErr w:type="spellStart"/>
            <w:r w:rsidR="00460653" w:rsidRPr="0042474D">
              <w:rPr>
                <w:lang w:val="en-US"/>
              </w:rPr>
              <w:t>rezult</w:t>
            </w:r>
            <w:r w:rsidR="00D74B95" w:rsidRPr="0042474D">
              <w:rPr>
                <w:lang w:val="en-US"/>
              </w:rPr>
              <w:t>î</w:t>
            </w:r>
            <w:r w:rsidR="00460653" w:rsidRPr="0042474D">
              <w:rPr>
                <w:lang w:val="en-US"/>
              </w:rPr>
              <w:t>nd</w:t>
            </w:r>
            <w:proofErr w:type="spellEnd"/>
            <w:r w:rsidR="00460653" w:rsidRPr="0042474D">
              <w:rPr>
                <w:lang w:val="en-US"/>
              </w:rPr>
              <w:t xml:space="preserve"> din vina </w:t>
            </w:r>
            <w:proofErr w:type="spellStart"/>
            <w:r w:rsidR="00460653" w:rsidRPr="0042474D">
              <w:rPr>
                <w:lang w:val="en-US"/>
              </w:rPr>
              <w:t>Beneficiarului</w:t>
            </w:r>
            <w:proofErr w:type="spellEnd"/>
            <w:r w:rsidR="00460653" w:rsidRPr="0042474D">
              <w:rPr>
                <w:lang w:val="en-US"/>
              </w:rPr>
              <w:t xml:space="preserve">, </w:t>
            </w:r>
            <w:proofErr w:type="gramStart"/>
            <w:r w:rsidR="00460653" w:rsidRPr="0042474D">
              <w:rPr>
                <w:lang w:val="en-US"/>
              </w:rPr>
              <w:t>a</w:t>
            </w:r>
            <w:proofErr w:type="gramEnd"/>
            <w:r w:rsidR="00460653" w:rsidRPr="0042474D">
              <w:rPr>
                <w:lang w:val="en-US"/>
              </w:rPr>
              <w:t xml:space="preserve"> </w:t>
            </w:r>
            <w:proofErr w:type="spellStart"/>
            <w:r w:rsidR="00460653" w:rsidRPr="0042474D">
              <w:rPr>
                <w:lang w:val="en-US"/>
              </w:rPr>
              <w:t>agenţilor</w:t>
            </w:r>
            <w:proofErr w:type="spellEnd"/>
            <w:r w:rsidR="00460653" w:rsidRPr="0042474D">
              <w:rPr>
                <w:lang w:val="en-US"/>
              </w:rPr>
              <w:t xml:space="preserve"> </w:t>
            </w:r>
            <w:proofErr w:type="spellStart"/>
            <w:r w:rsidR="00460653" w:rsidRPr="0042474D">
              <w:rPr>
                <w:lang w:val="en-US"/>
              </w:rPr>
              <w:t>sau</w:t>
            </w:r>
            <w:proofErr w:type="spellEnd"/>
            <w:r w:rsidR="00460653" w:rsidRPr="0042474D">
              <w:rPr>
                <w:lang w:val="en-US"/>
              </w:rPr>
              <w:t xml:space="preserve"> a </w:t>
            </w:r>
            <w:proofErr w:type="spellStart"/>
            <w:r w:rsidR="00460653" w:rsidRPr="0042474D">
              <w:rPr>
                <w:lang w:val="en-US"/>
              </w:rPr>
              <w:t>angajaţilor</w:t>
            </w:r>
            <w:proofErr w:type="spellEnd"/>
            <w:r w:rsidR="00460653" w:rsidRPr="0042474D">
              <w:rPr>
                <w:lang w:val="en-US"/>
              </w:rPr>
              <w:t xml:space="preserve"> </w:t>
            </w:r>
            <w:proofErr w:type="spellStart"/>
            <w:r w:rsidR="00460653" w:rsidRPr="0042474D">
              <w:rPr>
                <w:lang w:val="en-US"/>
              </w:rPr>
              <w:t>acestora</w:t>
            </w:r>
            <w:proofErr w:type="spellEnd"/>
            <w:r w:rsidR="00460653" w:rsidRPr="0042474D">
              <w:rPr>
                <w:lang w:val="en-US"/>
              </w:rPr>
              <w:t>.</w:t>
            </w:r>
          </w:p>
          <w:p w14:paraId="4B7D57BF" w14:textId="77777777" w:rsidR="00460653" w:rsidRPr="0042474D" w:rsidRDefault="00D53233" w:rsidP="00134E8B">
            <w:pPr>
              <w:pStyle w:val="af3"/>
              <w:numPr>
                <w:ilvl w:val="1"/>
                <w:numId w:val="13"/>
              </w:numPr>
              <w:tabs>
                <w:tab w:val="left" w:pos="567"/>
                <w:tab w:val="left" w:pos="1890"/>
              </w:tabs>
              <w:spacing w:line="276" w:lineRule="auto"/>
              <w:ind w:left="0" w:hanging="567"/>
              <w:rPr>
                <w:lang w:val="en-US"/>
              </w:rPr>
            </w:pPr>
            <w:r w:rsidRPr="0042474D">
              <w:rPr>
                <w:lang w:val="en-US"/>
              </w:rPr>
              <w:t xml:space="preserve">10.11.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subantreprenorii</w:t>
            </w:r>
            <w:proofErr w:type="spellEnd"/>
            <w:r w:rsidR="00460653" w:rsidRPr="0042474D">
              <w:rPr>
                <w:lang w:val="en-US"/>
              </w:rPr>
              <w:t xml:space="preserve"> </w:t>
            </w:r>
            <w:proofErr w:type="spellStart"/>
            <w:r w:rsidR="00460653" w:rsidRPr="0042474D">
              <w:rPr>
                <w:lang w:val="en-US"/>
              </w:rPr>
              <w:t>răspund</w:t>
            </w:r>
            <w:proofErr w:type="spellEnd"/>
            <w:r w:rsidR="00460653" w:rsidRPr="0042474D">
              <w:rPr>
                <w:lang w:val="en-US"/>
              </w:rPr>
              <w:t xml:space="preserve"> </w:t>
            </w:r>
            <w:proofErr w:type="spellStart"/>
            <w:r w:rsidR="00460653" w:rsidRPr="0042474D">
              <w:rPr>
                <w:lang w:val="en-US"/>
              </w:rPr>
              <w:t>soli</w:t>
            </w:r>
            <w:r w:rsidR="00DA1062" w:rsidRPr="0042474D">
              <w:rPr>
                <w:lang w:val="en-US"/>
              </w:rPr>
              <w:t>dar</w:t>
            </w:r>
            <w:proofErr w:type="spellEnd"/>
            <w:r w:rsidR="00DA1062" w:rsidRPr="0042474D">
              <w:rPr>
                <w:lang w:val="en-US"/>
              </w:rPr>
              <w:t xml:space="preserve"> </w:t>
            </w:r>
            <w:proofErr w:type="spellStart"/>
            <w:r w:rsidR="00DA1062" w:rsidRPr="0042474D">
              <w:rPr>
                <w:lang w:val="en-US"/>
              </w:rPr>
              <w:t>pentru</w:t>
            </w:r>
            <w:proofErr w:type="spellEnd"/>
            <w:r w:rsidR="00DA1062" w:rsidRPr="0042474D">
              <w:rPr>
                <w:lang w:val="en-US"/>
              </w:rPr>
              <w:t xml:space="preserve"> </w:t>
            </w:r>
            <w:proofErr w:type="spellStart"/>
            <w:r w:rsidR="00DA1062" w:rsidRPr="0042474D">
              <w:rPr>
                <w:lang w:val="en-US"/>
              </w:rPr>
              <w:t>neexecutarea</w:t>
            </w:r>
            <w:proofErr w:type="spellEnd"/>
            <w:r w:rsidR="00DA1062" w:rsidRPr="0042474D">
              <w:rPr>
                <w:lang w:val="en-US"/>
              </w:rPr>
              <w:t xml:space="preserve"> </w:t>
            </w:r>
            <w:proofErr w:type="spellStart"/>
            <w:r w:rsidR="00DA1062" w:rsidRPr="0042474D">
              <w:rPr>
                <w:lang w:val="en-US"/>
              </w:rPr>
              <w:t>obligaț</w:t>
            </w:r>
            <w:r w:rsidR="00460653" w:rsidRPr="0042474D">
              <w:rPr>
                <w:lang w:val="en-US"/>
              </w:rPr>
              <w:t>iil</w:t>
            </w:r>
            <w:r w:rsidR="00BB2CB2" w:rsidRPr="0042474D">
              <w:rPr>
                <w:lang w:val="en-US"/>
              </w:rPr>
              <w:t>or</w:t>
            </w:r>
            <w:proofErr w:type="spellEnd"/>
            <w:r w:rsidR="00460653" w:rsidRPr="0042474D">
              <w:rPr>
                <w:lang w:val="en-US"/>
              </w:rPr>
              <w:t xml:space="preserve"> </w:t>
            </w:r>
            <w:proofErr w:type="spellStart"/>
            <w:r w:rsidR="00460653" w:rsidRPr="0042474D">
              <w:rPr>
                <w:lang w:val="en-US"/>
              </w:rPr>
              <w:t>contractuale</w:t>
            </w:r>
            <w:proofErr w:type="spellEnd"/>
            <w:r w:rsidR="00460653" w:rsidRPr="0042474D">
              <w:rPr>
                <w:lang w:val="en-US"/>
              </w:rPr>
              <w:t>.</w:t>
            </w:r>
          </w:p>
          <w:p w14:paraId="229C0FE2" w14:textId="77777777" w:rsidR="00460653" w:rsidRPr="0042474D"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134E8B">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134E8B">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134E8B">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42474D" w:rsidRDefault="00D53233" w:rsidP="00D53233">
            <w:pPr>
              <w:pStyle w:val="af3"/>
              <w:tabs>
                <w:tab w:val="left" w:pos="567"/>
              </w:tabs>
              <w:spacing w:line="276" w:lineRule="auto"/>
              <w:ind w:firstLine="0"/>
              <w:rPr>
                <w:lang w:val="en-US"/>
              </w:rPr>
            </w:pPr>
            <w:r w:rsidRPr="0042474D">
              <w:rPr>
                <w:lang w:val="en-US"/>
              </w:rPr>
              <w:t xml:space="preserve">12.1. </w:t>
            </w:r>
            <w:proofErr w:type="spellStart"/>
            <w:r w:rsidR="00460653" w:rsidRPr="0042474D">
              <w:rPr>
                <w:lang w:val="en-US"/>
              </w:rPr>
              <w:t>Antreprenorul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01066E"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117B6CBC" w14:textId="77777777" w:rsidR="00460653" w:rsidRPr="00FF430B" w:rsidRDefault="00D53233" w:rsidP="00134E8B">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134E8B">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134E8B">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42474D" w:rsidRDefault="00D53233" w:rsidP="00134E8B">
            <w:pPr>
              <w:pStyle w:val="af3"/>
              <w:numPr>
                <w:ilvl w:val="1"/>
                <w:numId w:val="13"/>
              </w:numPr>
              <w:tabs>
                <w:tab w:val="left" w:pos="567"/>
              </w:tabs>
              <w:spacing w:line="276" w:lineRule="auto"/>
              <w:ind w:left="0" w:hanging="567"/>
              <w:rPr>
                <w:lang w:val="en-US"/>
              </w:rPr>
            </w:pPr>
            <w:r w:rsidRPr="0042474D">
              <w:rPr>
                <w:lang w:val="en-US"/>
              </w:rPr>
              <w:t xml:space="preserve">12.2.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w:t>
            </w:r>
            <w:proofErr w:type="spellStart"/>
            <w:r w:rsidR="00460653" w:rsidRPr="0042474D">
              <w:rPr>
                <w:lang w:val="en-US"/>
              </w:rPr>
              <w:t>cere</w:t>
            </w:r>
            <w:proofErr w:type="spellEnd"/>
            <w:r w:rsidR="00460653" w:rsidRPr="0042474D">
              <w:rPr>
                <w:lang w:val="en-US"/>
              </w:rPr>
              <w:t xml:space="preserve"> </w:t>
            </w:r>
            <w:proofErr w:type="spellStart"/>
            <w:r w:rsidR="00BB2CB2" w:rsidRPr="0042474D">
              <w:rPr>
                <w:lang w:val="en-US"/>
              </w:rPr>
              <w:t>rezoluțiunea</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
          <w:p w14:paraId="42D1FABA" w14:textId="77777777" w:rsidR="00460653" w:rsidRPr="00FF430B" w:rsidRDefault="007323B6" w:rsidP="00134E8B">
            <w:pPr>
              <w:pStyle w:val="a"/>
              <w:numPr>
                <w:ilvl w:val="0"/>
                <w:numId w:val="12"/>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134E8B">
            <w:pPr>
              <w:pStyle w:val="a"/>
              <w:numPr>
                <w:ilvl w:val="0"/>
                <w:numId w:val="12"/>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134E8B">
            <w:pPr>
              <w:pStyle w:val="a"/>
              <w:numPr>
                <w:ilvl w:val="0"/>
                <w:numId w:val="12"/>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12.3. </w:t>
            </w:r>
            <w:proofErr w:type="spellStart"/>
            <w:r w:rsidR="00460653" w:rsidRPr="0042474D">
              <w:rPr>
                <w:lang w:val="en-US"/>
              </w:rPr>
              <w:t>Contractul</w:t>
            </w:r>
            <w:proofErr w:type="spellEnd"/>
            <w:r w:rsidR="00460653" w:rsidRPr="0042474D">
              <w:rPr>
                <w:lang w:val="en-US"/>
              </w:rPr>
              <w:t xml:space="preserve"> se </w:t>
            </w:r>
            <w:proofErr w:type="spellStart"/>
            <w:r w:rsidR="00460653" w:rsidRPr="0042474D">
              <w:rPr>
                <w:lang w:val="en-US"/>
              </w:rPr>
              <w:t>consideră</w:t>
            </w:r>
            <w:proofErr w:type="spellEnd"/>
            <w:r w:rsidR="00460653" w:rsidRPr="0042474D">
              <w:rPr>
                <w:lang w:val="en-US"/>
              </w:rPr>
              <w:t xml:space="preserve"> </w:t>
            </w:r>
            <w:proofErr w:type="spellStart"/>
            <w:r w:rsidR="00BB2CB2" w:rsidRPr="0042474D">
              <w:rPr>
                <w:lang w:val="en-US"/>
              </w:rPr>
              <w:t>rezolvit</w:t>
            </w:r>
            <w:proofErr w:type="spellEnd"/>
            <w:r w:rsidR="00460653" w:rsidRPr="0042474D">
              <w:rPr>
                <w:lang w:val="en-US"/>
              </w:rPr>
              <w:t xml:space="preserve">, </w:t>
            </w:r>
            <w:proofErr w:type="spellStart"/>
            <w:r w:rsidR="00460653" w:rsidRPr="0042474D">
              <w:rPr>
                <w:lang w:val="en-US"/>
              </w:rPr>
              <w:t>dacă</w:t>
            </w:r>
            <w:proofErr w:type="spellEnd"/>
            <w:r w:rsidR="00460653" w:rsidRPr="0042474D">
              <w:rPr>
                <w:lang w:val="en-US"/>
              </w:rPr>
              <w:t xml:space="preserve"> </w:t>
            </w:r>
            <w:proofErr w:type="spellStart"/>
            <w:r w:rsidR="00460653" w:rsidRPr="0042474D">
              <w:rPr>
                <w:lang w:val="en-US"/>
              </w:rPr>
              <w:t>partea</w:t>
            </w:r>
            <w:proofErr w:type="spellEnd"/>
            <w:r w:rsidR="00460653" w:rsidRPr="0042474D">
              <w:rPr>
                <w:lang w:val="en-US"/>
              </w:rPr>
              <w:t xml:space="preserve"> </w:t>
            </w:r>
            <w:proofErr w:type="spellStart"/>
            <w:r w:rsidR="00460653" w:rsidRPr="0042474D">
              <w:rPr>
                <w:lang w:val="en-US"/>
              </w:rPr>
              <w:t>contractantă</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comunica</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scris</w:t>
            </w:r>
            <w:proofErr w:type="spellEnd"/>
            <w:r w:rsidR="00460653" w:rsidRPr="0042474D">
              <w:rPr>
                <w:lang w:val="en-US"/>
              </w:rPr>
              <w:t xml:space="preserve"> </w:t>
            </w:r>
            <w:proofErr w:type="spellStart"/>
            <w:r w:rsidR="00460653" w:rsidRPr="0042474D">
              <w:rPr>
                <w:lang w:val="en-US"/>
              </w:rPr>
              <w:t>cele</w:t>
            </w:r>
            <w:r w:rsidRPr="0042474D">
              <w:rPr>
                <w:lang w:val="en-US"/>
              </w:rPr>
              <w:t>i</w:t>
            </w:r>
            <w:r w:rsidR="00460653" w:rsidRPr="0042474D">
              <w:rPr>
                <w:lang w:val="en-US"/>
              </w:rPr>
              <w:t>lalte</w:t>
            </w:r>
            <w:proofErr w:type="spellEnd"/>
            <w:r w:rsidR="00460653" w:rsidRPr="0042474D">
              <w:rPr>
                <w:lang w:val="en-US"/>
              </w:rPr>
              <w:t xml:space="preserve"> </w:t>
            </w:r>
            <w:proofErr w:type="spellStart"/>
            <w:r w:rsidR="00460653" w:rsidRPr="0042474D">
              <w:rPr>
                <w:lang w:val="en-US"/>
              </w:rPr>
              <w:t>părţi</w:t>
            </w:r>
            <w:proofErr w:type="spellEnd"/>
            <w:r w:rsidR="00460653" w:rsidRPr="0042474D">
              <w:rPr>
                <w:lang w:val="en-US"/>
              </w:rPr>
              <w:t xml:space="preserve"> </w:t>
            </w:r>
            <w:proofErr w:type="spellStart"/>
            <w:r w:rsidR="00460653" w:rsidRPr="0042474D">
              <w:rPr>
                <w:lang w:val="en-US"/>
              </w:rPr>
              <w:t>contractante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termen</w:t>
            </w:r>
            <w:proofErr w:type="spellEnd"/>
            <w:r w:rsidR="00460653" w:rsidRPr="0042474D">
              <w:rPr>
                <w:lang w:val="en-US"/>
              </w:rPr>
              <w:t xml:space="preserve"> de 15 </w:t>
            </w:r>
            <w:proofErr w:type="spellStart"/>
            <w:r w:rsidR="00460653" w:rsidRPr="0042474D">
              <w:rPr>
                <w:lang w:val="en-US"/>
              </w:rPr>
              <w:t>zile</w:t>
            </w:r>
            <w:proofErr w:type="spellEnd"/>
            <w:r w:rsidR="00460653" w:rsidRPr="0042474D">
              <w:rPr>
                <w:lang w:val="en-US"/>
              </w:rPr>
              <w:t xml:space="preserve"> </w:t>
            </w:r>
            <w:proofErr w:type="spellStart"/>
            <w:r w:rsidR="00460653" w:rsidRPr="0042474D">
              <w:rPr>
                <w:lang w:val="en-US"/>
              </w:rPr>
              <w:t>motivele</w:t>
            </w:r>
            <w:proofErr w:type="spellEnd"/>
            <w:r w:rsidR="00460653" w:rsidRPr="0042474D">
              <w:rPr>
                <w:lang w:val="en-US"/>
              </w:rPr>
              <w:t xml:space="preserve"> indicate la </w:t>
            </w:r>
            <w:proofErr w:type="spellStart"/>
            <w:r w:rsidR="00460653" w:rsidRPr="0042474D">
              <w:rPr>
                <w:lang w:val="en-US"/>
              </w:rPr>
              <w:t>punctele</w:t>
            </w:r>
            <w:proofErr w:type="spellEnd"/>
            <w:r w:rsidR="00460653" w:rsidRPr="0042474D">
              <w:rPr>
                <w:lang w:val="en-US"/>
              </w:rPr>
              <w:t xml:space="preserve"> 1</w:t>
            </w:r>
            <w:r w:rsidR="00D379F6" w:rsidRPr="0042474D">
              <w:rPr>
                <w:lang w:val="en-US"/>
              </w:rPr>
              <w:t>2</w:t>
            </w:r>
            <w:r w:rsidR="00460653" w:rsidRPr="0042474D">
              <w:rPr>
                <w:lang w:val="en-US"/>
              </w:rPr>
              <w:t xml:space="preserve">.1 </w:t>
            </w:r>
            <w:proofErr w:type="spellStart"/>
            <w:r w:rsidR="00460653" w:rsidRPr="0042474D">
              <w:rPr>
                <w:lang w:val="en-US"/>
              </w:rPr>
              <w:t>şi</w:t>
            </w:r>
            <w:proofErr w:type="spellEnd"/>
            <w:r w:rsidR="00460653" w:rsidRPr="0042474D">
              <w:rPr>
                <w:lang w:val="en-US"/>
              </w:rPr>
              <w:t xml:space="preserve"> 1</w:t>
            </w:r>
            <w:r w:rsidR="00D379F6" w:rsidRPr="0042474D">
              <w:rPr>
                <w:lang w:val="en-US"/>
              </w:rPr>
              <w:t>2</w:t>
            </w:r>
            <w:r w:rsidR="00460653" w:rsidRPr="0042474D">
              <w:rPr>
                <w:lang w:val="en-US"/>
              </w:rPr>
              <w:t xml:space="preserve">.2 din </w:t>
            </w:r>
            <w:proofErr w:type="spellStart"/>
            <w:r w:rsidR="00460653" w:rsidRPr="0042474D">
              <w:rPr>
                <w:lang w:val="en-US"/>
              </w:rPr>
              <w:t>prezentul</w:t>
            </w:r>
            <w:proofErr w:type="spellEnd"/>
            <w:r w:rsidR="00460653" w:rsidRPr="0042474D">
              <w:rPr>
                <w:lang w:val="en-US"/>
              </w:rPr>
              <w:t xml:space="preserve"> contract.  </w:t>
            </w:r>
          </w:p>
          <w:p w14:paraId="40D783CE"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lastRenderedPageBreak/>
              <w:t xml:space="preserve">12.4.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w:t>
            </w:r>
            <w:proofErr w:type="spellEnd"/>
            <w:r w:rsidR="00460653" w:rsidRPr="0042474D">
              <w:rPr>
                <w:lang w:val="en-US"/>
              </w:rPr>
              <w:t xml:space="preserve"> de </w:t>
            </w:r>
            <w:proofErr w:type="spellStart"/>
            <w:r w:rsidR="00BB2CB2" w:rsidRPr="0042474D">
              <w:rPr>
                <w:lang w:val="en-US"/>
              </w:rPr>
              <w:t>rezoluțiune</w:t>
            </w:r>
            <w:r w:rsidR="00460653" w:rsidRPr="0042474D">
              <w:rPr>
                <w:lang w:val="en-US"/>
              </w:rPr>
              <w:t>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convoca</w:t>
            </w:r>
            <w:proofErr w:type="spellEnd"/>
            <w:r w:rsidR="00460653" w:rsidRPr="0042474D">
              <w:rPr>
                <w:lang w:val="en-US"/>
              </w:rPr>
              <w:t xml:space="preserve"> </w:t>
            </w:r>
            <w:proofErr w:type="spellStart"/>
            <w:r w:rsidR="00460653" w:rsidRPr="0042474D">
              <w:rPr>
                <w:lang w:val="en-US"/>
              </w:rPr>
              <w:t>comisia</w:t>
            </w:r>
            <w:proofErr w:type="spellEnd"/>
            <w:r w:rsidR="00460653" w:rsidRPr="0042474D">
              <w:rPr>
                <w:lang w:val="en-US"/>
              </w:rPr>
              <w:t xml:space="preserve"> de </w:t>
            </w:r>
            <w:proofErr w:type="spellStart"/>
            <w:r w:rsidR="00460653" w:rsidRPr="0042474D">
              <w:rPr>
                <w:lang w:val="en-US"/>
              </w:rPr>
              <w:t>recepţie</w:t>
            </w:r>
            <w:proofErr w:type="spellEnd"/>
            <w:r w:rsidR="00460653" w:rsidRPr="0042474D">
              <w:rPr>
                <w:lang w:val="en-US"/>
              </w:rPr>
              <w:t xml:space="preserve"> care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efectua</w:t>
            </w:r>
            <w:proofErr w:type="spellEnd"/>
            <w:r w:rsidR="00460653" w:rsidRPr="0042474D">
              <w:rPr>
                <w:lang w:val="en-US"/>
              </w:rPr>
              <w:t xml:space="preserve"> </w:t>
            </w:r>
            <w:proofErr w:type="spellStart"/>
            <w:r w:rsidR="00460653" w:rsidRPr="0042474D">
              <w:rPr>
                <w:lang w:val="en-US"/>
              </w:rPr>
              <w:t>recepţia</w:t>
            </w:r>
            <w:proofErr w:type="spellEnd"/>
            <w:r w:rsidR="00460653" w:rsidRPr="0042474D">
              <w:rPr>
                <w:lang w:val="en-US"/>
              </w:rPr>
              <w:t xml:space="preserve"> </w:t>
            </w:r>
            <w:proofErr w:type="spellStart"/>
            <w:r w:rsidR="00460653" w:rsidRPr="0042474D">
              <w:rPr>
                <w:lang w:val="en-US"/>
              </w:rPr>
              <w:t>cantitativă</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calitativ</w:t>
            </w:r>
            <w:r w:rsidR="00D74B95" w:rsidRPr="0042474D">
              <w:rPr>
                <w:lang w:val="en-US"/>
              </w:rPr>
              <w:t>ă</w:t>
            </w:r>
            <w:proofErr w:type="spellEnd"/>
            <w:r w:rsidR="00460653" w:rsidRPr="0042474D">
              <w:rPr>
                <w:lang w:val="en-US"/>
              </w:rPr>
              <w:t xml:space="preserve"> a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executate</w:t>
            </w:r>
            <w:proofErr w:type="spellEnd"/>
            <w:r w:rsidR="00D74B95" w:rsidRPr="0042474D">
              <w:rPr>
                <w:lang w:val="en-US"/>
              </w:rPr>
              <w:t>,</w:t>
            </w:r>
            <w:r w:rsidR="00C33344" w:rsidRPr="0042474D">
              <w:rPr>
                <w:lang w:val="en-US"/>
              </w:rPr>
              <w:t xml:space="preserve"> </w:t>
            </w:r>
            <w:proofErr w:type="spellStart"/>
            <w:r w:rsidR="00D74B95" w:rsidRPr="0042474D">
              <w:rPr>
                <w:lang w:val="en-US"/>
              </w:rPr>
              <w:t>în</w:t>
            </w:r>
            <w:proofErr w:type="spellEnd"/>
            <w:r w:rsidR="00D74B95" w:rsidRPr="0042474D">
              <w:rPr>
                <w:lang w:val="en-US"/>
              </w:rPr>
              <w:t xml:space="preserve"> maximum 15 </w:t>
            </w:r>
            <w:proofErr w:type="spellStart"/>
            <w:r w:rsidR="00D74B95" w:rsidRPr="0042474D">
              <w:rPr>
                <w:lang w:val="en-US"/>
              </w:rPr>
              <w:t>zile</w:t>
            </w:r>
            <w:proofErr w:type="spellEnd"/>
            <w:r w:rsidR="00D74B95" w:rsidRPr="0042474D">
              <w:rPr>
                <w:lang w:val="en-US"/>
              </w:rPr>
              <w:t xml:space="preserve"> de la data </w:t>
            </w:r>
            <w:proofErr w:type="spellStart"/>
            <w:r w:rsidR="00BB2CB2" w:rsidRPr="0042474D">
              <w:rPr>
                <w:lang w:val="en-US"/>
              </w:rPr>
              <w:t>rezoluțiunii</w:t>
            </w:r>
            <w:proofErr w:type="spellEnd"/>
            <w:r w:rsidR="00C33344" w:rsidRPr="0042474D">
              <w:rPr>
                <w:lang w:val="en-US"/>
              </w:rPr>
              <w:t xml:space="preserve"> </w:t>
            </w:r>
            <w:proofErr w:type="spellStart"/>
            <w:r w:rsidR="00D74B95" w:rsidRPr="0042474D">
              <w:rPr>
                <w:lang w:val="en-US"/>
              </w:rPr>
              <w:t>contractului</w:t>
            </w:r>
            <w:proofErr w:type="spellEnd"/>
            <w:r w:rsidR="00D74B95" w:rsidRPr="0042474D">
              <w:rPr>
                <w:lang w:val="en-US"/>
              </w:rPr>
              <w:t>.</w:t>
            </w:r>
          </w:p>
          <w:p w14:paraId="26E83AD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12.5.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cazul</w:t>
            </w:r>
            <w:proofErr w:type="spellEnd"/>
            <w:r w:rsidR="00460653" w:rsidRPr="0042474D">
              <w:rPr>
                <w:lang w:val="en-US"/>
              </w:rPr>
              <w:t xml:space="preserve"> </w:t>
            </w:r>
            <w:proofErr w:type="spellStart"/>
            <w:r w:rsidR="00BB2CB2" w:rsidRPr="0042474D">
              <w:rPr>
                <w:lang w:val="en-US"/>
              </w:rPr>
              <w:t>rezoluțiunii</w:t>
            </w:r>
            <w:proofErr w:type="spellEnd"/>
            <w:r w:rsidR="00C33344"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va</w:t>
            </w:r>
            <w:proofErr w:type="spellEnd"/>
            <w:r w:rsidR="00460653" w:rsidRPr="0042474D">
              <w:rPr>
                <w:lang w:val="en-US"/>
              </w:rPr>
              <w:t xml:space="preserve"> </w:t>
            </w:r>
            <w:proofErr w:type="spellStart"/>
            <w:r w:rsidR="00460653" w:rsidRPr="0042474D">
              <w:rPr>
                <w:lang w:val="en-US"/>
              </w:rPr>
              <w:t>întocmi</w:t>
            </w:r>
            <w:proofErr w:type="spellEnd"/>
            <w:r w:rsidR="00460653" w:rsidRPr="0042474D">
              <w:rPr>
                <w:lang w:val="en-US"/>
              </w:rPr>
              <w:t xml:space="preserve"> </w:t>
            </w:r>
            <w:proofErr w:type="spellStart"/>
            <w:r w:rsidR="00460653" w:rsidRPr="0042474D">
              <w:rPr>
                <w:lang w:val="en-US"/>
              </w:rPr>
              <w:t>situaţia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efectiv</w:t>
            </w:r>
            <w:proofErr w:type="spellEnd"/>
            <w:r w:rsidR="00460653" w:rsidRPr="0042474D">
              <w:rPr>
                <w:lang w:val="en-US"/>
              </w:rPr>
              <w:t xml:space="preserve"> </w:t>
            </w:r>
            <w:proofErr w:type="spellStart"/>
            <w:r w:rsidR="00460653" w:rsidRPr="0042474D">
              <w:rPr>
                <w:lang w:val="en-US"/>
              </w:rPr>
              <w:t>executate</w:t>
            </w:r>
            <w:proofErr w:type="spellEnd"/>
            <w:r w:rsidR="00460653" w:rsidRPr="0042474D">
              <w:rPr>
                <w:lang w:val="en-US"/>
              </w:rPr>
              <w:t xml:space="preserve">, </w:t>
            </w:r>
            <w:proofErr w:type="spellStart"/>
            <w:r w:rsidR="00460653" w:rsidRPr="0042474D">
              <w:rPr>
                <w:lang w:val="en-US"/>
              </w:rPr>
              <w:t>inventarul</w:t>
            </w:r>
            <w:proofErr w:type="spellEnd"/>
            <w:r w:rsidR="00460653" w:rsidRPr="0042474D">
              <w:rPr>
                <w:lang w:val="en-US"/>
              </w:rPr>
              <w:t xml:space="preserve"> </w:t>
            </w:r>
            <w:proofErr w:type="spellStart"/>
            <w:r w:rsidR="00460653" w:rsidRPr="0042474D">
              <w:rPr>
                <w:lang w:val="en-US"/>
              </w:rPr>
              <w:t>materialelor</w:t>
            </w:r>
            <w:proofErr w:type="spellEnd"/>
            <w:r w:rsidR="00460653" w:rsidRPr="0042474D">
              <w:rPr>
                <w:lang w:val="en-US"/>
              </w:rPr>
              <w:t xml:space="preserve">, </w:t>
            </w:r>
            <w:proofErr w:type="spellStart"/>
            <w:r w:rsidR="00460653" w:rsidRPr="0042474D">
              <w:rPr>
                <w:lang w:val="en-US"/>
              </w:rPr>
              <w:t>utilajelor</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w:t>
            </w:r>
            <w:proofErr w:type="spellStart"/>
            <w:r w:rsidR="00460653" w:rsidRPr="0042474D">
              <w:rPr>
                <w:lang w:val="en-US"/>
              </w:rPr>
              <w:t>provizorii</w:t>
            </w:r>
            <w:proofErr w:type="spellEnd"/>
            <w:r w:rsidR="00460653" w:rsidRPr="0042474D">
              <w:rPr>
                <w:lang w:val="en-US"/>
              </w:rPr>
              <w:t xml:space="preserve">, </w:t>
            </w:r>
            <w:proofErr w:type="spellStart"/>
            <w:r w:rsidR="00460653" w:rsidRPr="0042474D">
              <w:rPr>
                <w:lang w:val="en-US"/>
              </w:rPr>
              <w:t>după</w:t>
            </w:r>
            <w:proofErr w:type="spellEnd"/>
            <w:r w:rsidR="00460653" w:rsidRPr="0042474D">
              <w:rPr>
                <w:lang w:val="en-US"/>
              </w:rPr>
              <w:t xml:space="preserve"> care se </w:t>
            </w:r>
            <w:proofErr w:type="spellStart"/>
            <w:r w:rsidR="00460653" w:rsidRPr="0042474D">
              <w:rPr>
                <w:lang w:val="en-US"/>
              </w:rPr>
              <w:t>vor</w:t>
            </w:r>
            <w:proofErr w:type="spellEnd"/>
            <w:r w:rsidR="00460653" w:rsidRPr="0042474D">
              <w:rPr>
                <w:lang w:val="en-US"/>
              </w:rPr>
              <w:t xml:space="preserve"> </w:t>
            </w:r>
            <w:proofErr w:type="spellStart"/>
            <w:r w:rsidR="00460653" w:rsidRPr="0042474D">
              <w:rPr>
                <w:lang w:val="en-US"/>
              </w:rPr>
              <w:t>stabili</w:t>
            </w:r>
            <w:proofErr w:type="spellEnd"/>
            <w:r w:rsidR="00460653" w:rsidRPr="0042474D">
              <w:rPr>
                <w:lang w:val="en-US"/>
              </w:rPr>
              <w:t xml:space="preserve"> </w:t>
            </w:r>
            <w:proofErr w:type="spellStart"/>
            <w:r w:rsidR="00460653" w:rsidRPr="0042474D">
              <w:rPr>
                <w:lang w:val="en-US"/>
              </w:rPr>
              <w:t>sumele</w:t>
            </w:r>
            <w:proofErr w:type="spellEnd"/>
            <w:r w:rsidR="00460653" w:rsidRPr="0042474D">
              <w:rPr>
                <w:lang w:val="en-US"/>
              </w:rPr>
              <w:t xml:space="preserve"> care </w:t>
            </w:r>
            <w:proofErr w:type="spellStart"/>
            <w:r w:rsidR="00460653" w:rsidRPr="0042474D">
              <w:rPr>
                <w:lang w:val="en-US"/>
              </w:rPr>
              <w:t>urmează</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plătească</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conformitate</w:t>
            </w:r>
            <w:proofErr w:type="spellEnd"/>
            <w:r w:rsidR="00460653" w:rsidRPr="0042474D">
              <w:rPr>
                <w:lang w:val="en-US"/>
              </w:rPr>
              <w:t xml:space="preserve"> cu </w:t>
            </w:r>
            <w:proofErr w:type="spellStart"/>
            <w:r w:rsidR="00460653" w:rsidRPr="0042474D">
              <w:rPr>
                <w:lang w:val="en-US"/>
              </w:rPr>
              <w:t>prevederile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precum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daunele</w:t>
            </w:r>
            <w:proofErr w:type="spellEnd"/>
            <w:r w:rsidR="00460653" w:rsidRPr="0042474D">
              <w:rPr>
                <w:lang w:val="en-US"/>
              </w:rPr>
              <w:t xml:space="preserve"> pe care </w:t>
            </w:r>
            <w:proofErr w:type="spellStart"/>
            <w:r w:rsidR="00460653" w:rsidRPr="0042474D">
              <w:rPr>
                <w:lang w:val="en-US"/>
              </w:rPr>
              <w:t>trebuie</w:t>
            </w:r>
            <w:proofErr w:type="spellEnd"/>
            <w:r w:rsidR="00460653" w:rsidRPr="0042474D">
              <w:rPr>
                <w:lang w:val="en-US"/>
              </w:rPr>
              <w:t xml:space="preserve"> </w:t>
            </w:r>
            <w:proofErr w:type="spellStart"/>
            <w:r w:rsidR="00460653" w:rsidRPr="0042474D">
              <w:rPr>
                <w:lang w:val="en-US"/>
              </w:rPr>
              <w:t>să</w:t>
            </w:r>
            <w:proofErr w:type="spellEnd"/>
            <w:r w:rsidR="00460653" w:rsidRPr="0042474D">
              <w:rPr>
                <w:lang w:val="en-US"/>
              </w:rPr>
              <w:t xml:space="preserve"> le </w:t>
            </w:r>
            <w:proofErr w:type="spellStart"/>
            <w:r w:rsidR="00460653" w:rsidRPr="0042474D">
              <w:rPr>
                <w:lang w:val="en-US"/>
              </w:rPr>
              <w:t>suporte</w:t>
            </w:r>
            <w:proofErr w:type="spellEnd"/>
            <w:r w:rsidR="00460653" w:rsidRPr="0042474D">
              <w:rPr>
                <w:lang w:val="en-US"/>
              </w:rPr>
              <w:t xml:space="preserve"> </w:t>
            </w:r>
            <w:proofErr w:type="spellStart"/>
            <w:r w:rsidR="00460653" w:rsidRPr="0042474D">
              <w:rPr>
                <w:lang w:val="en-US"/>
              </w:rPr>
              <w:t>Antreprenorul</w:t>
            </w:r>
            <w:proofErr w:type="spellEnd"/>
            <w:r w:rsidR="00460653" w:rsidRPr="0042474D">
              <w:rPr>
                <w:lang w:val="en-US"/>
              </w:rPr>
              <w:t xml:space="preserve"> din vina </w:t>
            </w:r>
            <w:proofErr w:type="spellStart"/>
            <w:r w:rsidR="00460653" w:rsidRPr="0042474D">
              <w:rPr>
                <w:lang w:val="en-US"/>
              </w:rPr>
              <w:t>căruia</w:t>
            </w:r>
            <w:proofErr w:type="spellEnd"/>
            <w:r w:rsidR="00460653" w:rsidRPr="0042474D">
              <w:rPr>
                <w:lang w:val="en-US"/>
              </w:rPr>
              <w:t xml:space="preserve"> s-a </w:t>
            </w:r>
            <w:proofErr w:type="spellStart"/>
            <w:r w:rsidR="00BB2CB2" w:rsidRPr="0042474D">
              <w:rPr>
                <w:lang w:val="en-US"/>
              </w:rPr>
              <w:t>rezolvit</w:t>
            </w:r>
            <w:proofErr w:type="spellEnd"/>
            <w:r w:rsidR="00C33344" w:rsidRPr="0042474D">
              <w:rPr>
                <w:lang w:val="en-US"/>
              </w:rPr>
              <w:t xml:space="preserve"> </w:t>
            </w:r>
            <w:proofErr w:type="spellStart"/>
            <w:r w:rsidR="00460653" w:rsidRPr="0042474D">
              <w:rPr>
                <w:lang w:val="en-US"/>
              </w:rPr>
              <w:t>contractul</w:t>
            </w:r>
            <w:proofErr w:type="spellEnd"/>
            <w:r w:rsidR="00460653" w:rsidRPr="0042474D">
              <w:rPr>
                <w:lang w:val="en-US"/>
              </w:rPr>
              <w:t xml:space="preserve">. </w:t>
            </w:r>
          </w:p>
          <w:p w14:paraId="36265579"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12.6. </w:t>
            </w:r>
            <w:proofErr w:type="spellStart"/>
            <w:r w:rsidR="00460653" w:rsidRPr="0042474D">
              <w:rPr>
                <w:lang w:val="en-US"/>
              </w:rPr>
              <w:t>După</w:t>
            </w:r>
            <w:proofErr w:type="spellEnd"/>
            <w:r w:rsidR="00460653" w:rsidRPr="0042474D">
              <w:rPr>
                <w:lang w:val="en-US"/>
              </w:rPr>
              <w:t xml:space="preserve"> </w:t>
            </w:r>
            <w:proofErr w:type="spellStart"/>
            <w:r w:rsidR="00460653" w:rsidRPr="0042474D">
              <w:rPr>
                <w:lang w:val="en-US"/>
              </w:rPr>
              <w:t>rez</w:t>
            </w:r>
            <w:r w:rsidR="00892A6D" w:rsidRPr="0042474D">
              <w:rPr>
                <w:lang w:val="en-US"/>
              </w:rPr>
              <w:t>oluțiunea</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Beneficiarul</w:t>
            </w:r>
            <w:proofErr w:type="spellEnd"/>
            <w:r w:rsidR="00460653" w:rsidRPr="0042474D">
              <w:rPr>
                <w:lang w:val="en-US"/>
              </w:rPr>
              <w:t xml:space="preserve"> </w:t>
            </w:r>
            <w:proofErr w:type="spellStart"/>
            <w:r w:rsidR="00460653" w:rsidRPr="0042474D">
              <w:rPr>
                <w:lang w:val="en-US"/>
              </w:rPr>
              <w:t>poate</w:t>
            </w:r>
            <w:proofErr w:type="spellEnd"/>
            <w:r w:rsidR="00460653" w:rsidRPr="0042474D">
              <w:rPr>
                <w:lang w:val="en-US"/>
              </w:rPr>
              <w:t xml:space="preserve"> continua </w:t>
            </w:r>
            <w:proofErr w:type="spellStart"/>
            <w:r w:rsidR="00460653" w:rsidRPr="0042474D">
              <w:rPr>
                <w:lang w:val="en-US"/>
              </w:rPr>
              <w:t>execuţia</w:t>
            </w:r>
            <w:proofErr w:type="spellEnd"/>
            <w:r w:rsidR="00460653" w:rsidRPr="0042474D">
              <w:rPr>
                <w:lang w:val="en-US"/>
              </w:rPr>
              <w:t xml:space="preserve"> </w:t>
            </w:r>
            <w:proofErr w:type="spellStart"/>
            <w:r w:rsidR="00460653" w:rsidRPr="0042474D">
              <w:rPr>
                <w:lang w:val="en-US"/>
              </w:rPr>
              <w:t>lucrărilor</w:t>
            </w:r>
            <w:proofErr w:type="spellEnd"/>
            <w:r w:rsidR="00460653" w:rsidRPr="0042474D">
              <w:rPr>
                <w:lang w:val="en-US"/>
              </w:rPr>
              <w:t xml:space="preserve"> cu </w:t>
            </w:r>
            <w:proofErr w:type="spellStart"/>
            <w:r w:rsidR="00460653" w:rsidRPr="0042474D">
              <w:rPr>
                <w:lang w:val="en-US"/>
              </w:rPr>
              <w:t>respectarea</w:t>
            </w:r>
            <w:proofErr w:type="spellEnd"/>
            <w:r w:rsidR="00460653" w:rsidRPr="0042474D">
              <w:rPr>
                <w:lang w:val="en-US"/>
              </w:rPr>
              <w:t xml:space="preserve"> </w:t>
            </w:r>
            <w:proofErr w:type="spellStart"/>
            <w:r w:rsidR="00460653" w:rsidRPr="0042474D">
              <w:rPr>
                <w:lang w:val="en-US"/>
              </w:rPr>
              <w:t>prevederilor</w:t>
            </w:r>
            <w:proofErr w:type="spellEnd"/>
            <w:r w:rsidR="00460653" w:rsidRPr="0042474D">
              <w:rPr>
                <w:lang w:val="en-US"/>
              </w:rPr>
              <w:t xml:space="preserve"> </w:t>
            </w:r>
            <w:proofErr w:type="spellStart"/>
            <w:r w:rsidR="00460653" w:rsidRPr="0042474D">
              <w:rPr>
                <w:lang w:val="en-US"/>
              </w:rPr>
              <w:t>legale</w:t>
            </w:r>
            <w:proofErr w:type="spellEnd"/>
            <w:r w:rsidR="00460653" w:rsidRPr="0042474D">
              <w:rPr>
                <w:lang w:val="en-US"/>
              </w:rPr>
              <w:t xml:space="preserve">. </w:t>
            </w:r>
          </w:p>
          <w:p w14:paraId="77A9D719" w14:textId="77777777" w:rsidR="00E22640" w:rsidRPr="0042474D" w:rsidRDefault="00E22640" w:rsidP="00E22640">
            <w:pPr>
              <w:pStyle w:val="af3"/>
              <w:tabs>
                <w:tab w:val="left" w:pos="567"/>
                <w:tab w:val="left" w:pos="2070"/>
              </w:tabs>
              <w:ind w:firstLine="0"/>
              <w:rPr>
                <w:lang w:val="en-US"/>
              </w:rPr>
            </w:pPr>
            <w:r w:rsidRPr="0042474D">
              <w:rPr>
                <w:lang w:val="en-US"/>
              </w:rPr>
              <w:t xml:space="preserve">12.7. </w:t>
            </w:r>
            <w:proofErr w:type="spellStart"/>
            <w:r w:rsidRPr="0042474D">
              <w:rPr>
                <w:lang w:val="en-US"/>
              </w:rPr>
              <w:t>Cazuri</w:t>
            </w:r>
            <w:proofErr w:type="spellEnd"/>
            <w:r w:rsidRPr="0042474D">
              <w:rPr>
                <w:lang w:val="en-US"/>
              </w:rPr>
              <w:t xml:space="preserve"> </w:t>
            </w:r>
            <w:proofErr w:type="spellStart"/>
            <w:r w:rsidRPr="0042474D">
              <w:rPr>
                <w:lang w:val="en-US"/>
              </w:rPr>
              <w:t>specifice</w:t>
            </w:r>
            <w:proofErr w:type="spellEnd"/>
            <w:r w:rsidRPr="0042474D">
              <w:rPr>
                <w:lang w:val="en-US"/>
              </w:rPr>
              <w:t xml:space="preserve"> de </w:t>
            </w:r>
            <w:proofErr w:type="spellStart"/>
            <w:r w:rsidRPr="0042474D">
              <w:rPr>
                <w:lang w:val="en-US"/>
              </w:rPr>
              <w:t>încetare</w:t>
            </w:r>
            <w:proofErr w:type="spellEnd"/>
            <w:r w:rsidRPr="0042474D">
              <w:rPr>
                <w:lang w:val="en-US"/>
              </w:rPr>
              <w:t xml:space="preserve"> a </w:t>
            </w:r>
            <w:proofErr w:type="spellStart"/>
            <w:r w:rsidRPr="0042474D">
              <w:rPr>
                <w:lang w:val="en-US"/>
              </w:rPr>
              <w:t>contractului</w:t>
            </w:r>
            <w:proofErr w:type="spellEnd"/>
            <w:r w:rsidRPr="0042474D">
              <w:rPr>
                <w:lang w:val="en-US"/>
              </w:rPr>
              <w:t xml:space="preserve">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w:t>
            </w:r>
          </w:p>
          <w:p w14:paraId="49ADD99C" w14:textId="15DBE3A9" w:rsidR="00E22640" w:rsidRPr="0042474D" w:rsidRDefault="00E22640" w:rsidP="00E22640">
            <w:pPr>
              <w:pStyle w:val="af3"/>
              <w:tabs>
                <w:tab w:val="left" w:pos="567"/>
                <w:tab w:val="left" w:pos="2070"/>
              </w:tabs>
              <w:ind w:firstLine="284"/>
              <w:rPr>
                <w:lang w:val="en-US"/>
              </w:rPr>
            </w:pPr>
            <w:r w:rsidRPr="0042474D">
              <w:rPr>
                <w:lang w:val="en-US"/>
              </w:rPr>
              <w:t xml:space="preserve">     </w:t>
            </w:r>
            <w:proofErr w:type="spellStart"/>
            <w:r w:rsidR="00F168DC" w:rsidRPr="0042474D">
              <w:rPr>
                <w:lang w:val="en-US"/>
              </w:rPr>
              <w:t>Beneficiarul</w:t>
            </w:r>
            <w:proofErr w:type="spellEnd"/>
            <w:r w:rsidRPr="0042474D">
              <w:rPr>
                <w:lang w:val="en-US"/>
              </w:rPr>
              <w:t xml:space="preserve"> are </w:t>
            </w:r>
            <w:proofErr w:type="spellStart"/>
            <w:r w:rsidRPr="0042474D">
              <w:rPr>
                <w:lang w:val="en-US"/>
              </w:rPr>
              <w:t>dreptul</w:t>
            </w:r>
            <w:proofErr w:type="spellEnd"/>
            <w:r w:rsidRPr="0042474D">
              <w:rPr>
                <w:lang w:val="en-US"/>
              </w:rPr>
              <w:t xml:space="preserve"> de a </w:t>
            </w:r>
            <w:proofErr w:type="spellStart"/>
            <w:r w:rsidR="0060188C" w:rsidRPr="0042474D">
              <w:rPr>
                <w:lang w:val="en-US"/>
              </w:rPr>
              <w:t>rezolvi</w:t>
            </w:r>
            <w:proofErr w:type="spellEnd"/>
            <w:r w:rsidR="00C33344" w:rsidRPr="0042474D">
              <w:rPr>
                <w:lang w:val="en-US"/>
              </w:rPr>
              <w:t xml:space="preserve"> </w:t>
            </w:r>
            <w:r w:rsidRPr="0042474D">
              <w:rPr>
                <w:lang w:val="en-US"/>
              </w:rPr>
              <w:t xml:space="preserve">unilateral un contract de </w:t>
            </w:r>
            <w:proofErr w:type="spellStart"/>
            <w:r w:rsidRPr="0042474D">
              <w:rPr>
                <w:lang w:val="en-US"/>
              </w:rPr>
              <w:t>achiziţii</w:t>
            </w:r>
            <w:proofErr w:type="spellEnd"/>
            <w:r w:rsidRPr="0042474D">
              <w:rPr>
                <w:lang w:val="en-US"/>
              </w:rPr>
              <w:t xml:space="preserve"> </w:t>
            </w:r>
            <w:proofErr w:type="spellStart"/>
            <w:r w:rsidRPr="0042474D">
              <w:rPr>
                <w:lang w:val="en-US"/>
              </w:rPr>
              <w:t>publice</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perioada</w:t>
            </w:r>
            <w:proofErr w:type="spellEnd"/>
            <w:r w:rsidRPr="0042474D">
              <w:rPr>
                <w:lang w:val="en-US"/>
              </w:rPr>
              <w:t xml:space="preserve"> de </w:t>
            </w:r>
            <w:proofErr w:type="spellStart"/>
            <w:r w:rsidRPr="0042474D">
              <w:rPr>
                <w:lang w:val="en-US"/>
              </w:rPr>
              <w:t>valabilitate</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acestuia</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următoarele</w:t>
            </w:r>
            <w:proofErr w:type="spellEnd"/>
            <w:r w:rsidRPr="0042474D">
              <w:rPr>
                <w:lang w:val="en-US"/>
              </w:rPr>
              <w:t xml:space="preserve"> </w:t>
            </w:r>
            <w:proofErr w:type="spellStart"/>
            <w:r w:rsidRPr="0042474D">
              <w:rPr>
                <w:lang w:val="en-US"/>
              </w:rPr>
              <w:t>situaţii</w:t>
            </w:r>
            <w:proofErr w:type="spellEnd"/>
            <w:r w:rsidRPr="0042474D">
              <w:rPr>
                <w:lang w:val="en-US"/>
              </w:rPr>
              <w:t>:</w:t>
            </w:r>
          </w:p>
          <w:p w14:paraId="2D821582" w14:textId="57F8FC30" w:rsidR="00E22640" w:rsidRPr="0042474D" w:rsidRDefault="00E22640" w:rsidP="00E22640">
            <w:pPr>
              <w:pStyle w:val="af3"/>
              <w:tabs>
                <w:tab w:val="left" w:pos="567"/>
                <w:tab w:val="left" w:pos="2070"/>
              </w:tabs>
              <w:rPr>
                <w:lang w:val="en-US"/>
              </w:rPr>
            </w:pPr>
            <w:r w:rsidRPr="0042474D">
              <w:rPr>
                <w:lang w:val="en-US"/>
              </w:rPr>
              <w:t xml:space="preserve">    a) </w:t>
            </w:r>
            <w:proofErr w:type="spellStart"/>
            <w:r w:rsidRPr="0042474D">
              <w:rPr>
                <w:lang w:val="en-US"/>
              </w:rPr>
              <w:t>contractantul</w:t>
            </w:r>
            <w:proofErr w:type="spellEnd"/>
            <w:r w:rsidRPr="0042474D">
              <w:rPr>
                <w:lang w:val="en-US"/>
              </w:rPr>
              <w:t xml:space="preserve"> se </w:t>
            </w:r>
            <w:proofErr w:type="spellStart"/>
            <w:r w:rsidRPr="0042474D">
              <w:rPr>
                <w:lang w:val="en-US"/>
              </w:rPr>
              <w:t>afla</w:t>
            </w:r>
            <w:proofErr w:type="spellEnd"/>
            <w:r w:rsidRPr="0042474D">
              <w:rPr>
                <w:lang w:val="en-US"/>
              </w:rPr>
              <w:t xml:space="preserve">, la </w:t>
            </w:r>
            <w:proofErr w:type="spellStart"/>
            <w:r w:rsidRPr="0042474D">
              <w:rPr>
                <w:lang w:val="en-US"/>
              </w:rPr>
              <w:t>momentul</w:t>
            </w:r>
            <w:proofErr w:type="spellEnd"/>
            <w:r w:rsidRPr="0042474D">
              <w:rPr>
                <w:lang w:val="en-US"/>
              </w:rPr>
              <w:t xml:space="preserve"> </w:t>
            </w:r>
            <w:proofErr w:type="spellStart"/>
            <w:r w:rsidRPr="0042474D">
              <w:rPr>
                <w:lang w:val="en-US"/>
              </w:rPr>
              <w:t>atribuirii</w:t>
            </w:r>
            <w:proofErr w:type="spellEnd"/>
            <w:r w:rsidRPr="0042474D">
              <w:rPr>
                <w:lang w:val="en-US"/>
              </w:rPr>
              <w:t xml:space="preserve"> </w:t>
            </w:r>
            <w:proofErr w:type="spellStart"/>
            <w:r w:rsidRPr="0042474D">
              <w:rPr>
                <w:lang w:val="en-US"/>
              </w:rPr>
              <w:t>lui</w:t>
            </w:r>
            <w:proofErr w:type="spellEnd"/>
            <w:r w:rsidRPr="0042474D">
              <w:rPr>
                <w:lang w:val="en-US"/>
              </w:rPr>
              <w:t xml:space="preserve">, </w:t>
            </w:r>
            <w:proofErr w:type="spellStart"/>
            <w:r w:rsidRPr="0042474D">
              <w:rPr>
                <w:lang w:val="en-US"/>
              </w:rPr>
              <w:t>în</w:t>
            </w:r>
            <w:proofErr w:type="spellEnd"/>
            <w:r w:rsidRPr="0042474D">
              <w:rPr>
                <w:lang w:val="en-US"/>
              </w:rPr>
              <w:t xml:space="preserve"> una </w:t>
            </w:r>
            <w:proofErr w:type="spellStart"/>
            <w:r w:rsidRPr="0042474D">
              <w:rPr>
                <w:lang w:val="en-US"/>
              </w:rPr>
              <w:t>dintre</w:t>
            </w:r>
            <w:proofErr w:type="spellEnd"/>
            <w:r w:rsidRPr="0042474D">
              <w:rPr>
                <w:lang w:val="en-US"/>
              </w:rPr>
              <w:t xml:space="preserve"> </w:t>
            </w:r>
            <w:proofErr w:type="spellStart"/>
            <w:r w:rsidRPr="0042474D">
              <w:rPr>
                <w:lang w:val="en-US"/>
              </w:rPr>
              <w:t>situaţiile</w:t>
            </w:r>
            <w:proofErr w:type="spellEnd"/>
            <w:r w:rsidRPr="0042474D">
              <w:rPr>
                <w:lang w:val="en-US"/>
              </w:rPr>
              <w:t xml:space="preserve"> care </w:t>
            </w:r>
            <w:proofErr w:type="spellStart"/>
            <w:r w:rsidRPr="0042474D">
              <w:rPr>
                <w:lang w:val="en-US"/>
              </w:rPr>
              <w:t>ar</w:t>
            </w:r>
            <w:proofErr w:type="spellEnd"/>
            <w:r w:rsidRPr="0042474D">
              <w:rPr>
                <w:lang w:val="en-US"/>
              </w:rPr>
              <w:t xml:space="preserve"> fi </w:t>
            </w:r>
            <w:proofErr w:type="spellStart"/>
            <w:r w:rsidRPr="0042474D">
              <w:rPr>
                <w:lang w:val="en-US"/>
              </w:rPr>
              <w:t>determinat</w:t>
            </w:r>
            <w:proofErr w:type="spellEnd"/>
            <w:r w:rsidRPr="0042474D">
              <w:rPr>
                <w:lang w:val="en-US"/>
              </w:rPr>
              <w:t xml:space="preserve"> </w:t>
            </w:r>
            <w:proofErr w:type="spellStart"/>
            <w:r w:rsidRPr="0042474D">
              <w:rPr>
                <w:lang w:val="en-US"/>
              </w:rPr>
              <w:t>excluderea</w:t>
            </w:r>
            <w:proofErr w:type="spellEnd"/>
            <w:r w:rsidRPr="0042474D">
              <w:rPr>
                <w:lang w:val="en-US"/>
              </w:rPr>
              <w:t xml:space="preserve"> </w:t>
            </w:r>
            <w:proofErr w:type="spellStart"/>
            <w:r w:rsidRPr="0042474D">
              <w:rPr>
                <w:lang w:val="en-US"/>
              </w:rPr>
              <w:t>sa</w:t>
            </w:r>
            <w:proofErr w:type="spellEnd"/>
            <w:r w:rsidRPr="0042474D">
              <w:rPr>
                <w:lang w:val="en-US"/>
              </w:rPr>
              <w:t xml:space="preserve"> din </w:t>
            </w:r>
            <w:proofErr w:type="spellStart"/>
            <w:r w:rsidRPr="0042474D">
              <w:rPr>
                <w:lang w:val="en-US"/>
              </w:rPr>
              <w:t>proce</w:t>
            </w:r>
            <w:r w:rsidR="00C33344" w:rsidRPr="0042474D">
              <w:rPr>
                <w:lang w:val="en-US"/>
              </w:rPr>
              <w:t>dura</w:t>
            </w:r>
            <w:proofErr w:type="spellEnd"/>
            <w:r w:rsidR="00C33344" w:rsidRPr="0042474D">
              <w:rPr>
                <w:lang w:val="en-US"/>
              </w:rPr>
              <w:t xml:space="preserve"> de </w:t>
            </w:r>
            <w:proofErr w:type="spellStart"/>
            <w:r w:rsidR="00C33344" w:rsidRPr="0042474D">
              <w:rPr>
                <w:lang w:val="en-US"/>
              </w:rPr>
              <w:t>atribuire</w:t>
            </w:r>
            <w:proofErr w:type="spellEnd"/>
            <w:r w:rsidR="00C33344" w:rsidRPr="0042474D">
              <w:rPr>
                <w:lang w:val="en-US"/>
              </w:rPr>
              <w:t xml:space="preserve"> </w:t>
            </w:r>
            <w:proofErr w:type="spellStart"/>
            <w:r w:rsidR="00C33344" w:rsidRPr="0042474D">
              <w:rPr>
                <w:lang w:val="en-US"/>
              </w:rPr>
              <w:t>potrivit</w:t>
            </w:r>
            <w:proofErr w:type="spellEnd"/>
            <w:r w:rsidR="00C33344" w:rsidRPr="0042474D">
              <w:rPr>
                <w:lang w:val="en-US"/>
              </w:rPr>
              <w:t xml:space="preserve"> art.</w:t>
            </w:r>
            <w:r w:rsidR="00DF4DCF" w:rsidRPr="0042474D">
              <w:rPr>
                <w:lang w:val="en-US"/>
              </w:rPr>
              <w:t xml:space="preserve"> </w:t>
            </w:r>
            <w:r w:rsidRPr="0042474D">
              <w:rPr>
                <w:lang w:val="en-US"/>
              </w:rPr>
              <w:t>19</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FF5CB2"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727FDBEA" w14:textId="16282731" w:rsidR="00E22640" w:rsidRPr="0042474D" w:rsidRDefault="00E22640" w:rsidP="00E22640">
            <w:pPr>
              <w:pStyle w:val="af3"/>
              <w:tabs>
                <w:tab w:val="left" w:pos="567"/>
                <w:tab w:val="left" w:pos="2070"/>
              </w:tabs>
              <w:rPr>
                <w:lang w:val="en-US"/>
              </w:rPr>
            </w:pPr>
            <w:r w:rsidRPr="0042474D">
              <w:rPr>
                <w:lang w:val="en-US"/>
              </w:rPr>
              <w:t xml:space="preserve">    b) </w:t>
            </w:r>
            <w:proofErr w:type="spellStart"/>
            <w:r w:rsidRPr="0042474D">
              <w:rPr>
                <w:lang w:val="en-US"/>
              </w:rPr>
              <w:t>contractul</w:t>
            </w:r>
            <w:proofErr w:type="spellEnd"/>
            <w:r w:rsidRPr="0042474D">
              <w:rPr>
                <w:lang w:val="en-US"/>
              </w:rPr>
              <w:t xml:space="preserve"> a </w:t>
            </w:r>
            <w:proofErr w:type="spellStart"/>
            <w:r w:rsidRPr="0042474D">
              <w:rPr>
                <w:lang w:val="en-US"/>
              </w:rPr>
              <w:t>făcut</w:t>
            </w:r>
            <w:proofErr w:type="spellEnd"/>
            <w:r w:rsidRPr="0042474D">
              <w:rPr>
                <w:lang w:val="en-US"/>
              </w:rPr>
              <w:t xml:space="preserve"> </w:t>
            </w:r>
            <w:proofErr w:type="spellStart"/>
            <w:r w:rsidRPr="0042474D">
              <w:rPr>
                <w:lang w:val="en-US"/>
              </w:rPr>
              <w:t>obiectul</w:t>
            </w:r>
            <w:proofErr w:type="spellEnd"/>
            <w:r w:rsidRPr="0042474D">
              <w:rPr>
                <w:lang w:val="en-US"/>
              </w:rPr>
              <w:t xml:space="preserve"> </w:t>
            </w:r>
            <w:proofErr w:type="spellStart"/>
            <w:r w:rsidRPr="0042474D">
              <w:rPr>
                <w:lang w:val="en-US"/>
              </w:rPr>
              <w:t>unei</w:t>
            </w:r>
            <w:proofErr w:type="spellEnd"/>
            <w:r w:rsidRPr="0042474D">
              <w:rPr>
                <w:lang w:val="en-US"/>
              </w:rPr>
              <w:t xml:space="preserve"> </w:t>
            </w:r>
            <w:proofErr w:type="spellStart"/>
            <w:r w:rsidRPr="0042474D">
              <w:rPr>
                <w:lang w:val="en-US"/>
              </w:rPr>
              <w:t>modificări</w:t>
            </w:r>
            <w:proofErr w:type="spellEnd"/>
            <w:r w:rsidRPr="0042474D">
              <w:rPr>
                <w:lang w:val="en-US"/>
              </w:rPr>
              <w:t xml:space="preserve"> </w:t>
            </w:r>
            <w:proofErr w:type="spellStart"/>
            <w:r w:rsidRPr="0042474D">
              <w:rPr>
                <w:lang w:val="en-US"/>
              </w:rPr>
              <w:t>substanțiale</w:t>
            </w:r>
            <w:proofErr w:type="spellEnd"/>
            <w:r w:rsidRPr="0042474D">
              <w:rPr>
                <w:lang w:val="en-US"/>
              </w:rPr>
              <w:t xml:space="preserve"> care </w:t>
            </w:r>
            <w:proofErr w:type="spellStart"/>
            <w:r w:rsidRPr="0042474D">
              <w:rPr>
                <w:lang w:val="en-US"/>
              </w:rPr>
              <w:t>necesita</w:t>
            </w:r>
            <w:proofErr w:type="spellEnd"/>
            <w:r w:rsidRPr="0042474D">
              <w:rPr>
                <w:lang w:val="en-US"/>
              </w:rPr>
              <w:t xml:space="preserve"> o </w:t>
            </w:r>
            <w:proofErr w:type="spellStart"/>
            <w:r w:rsidRPr="0042474D">
              <w:rPr>
                <w:lang w:val="en-US"/>
              </w:rPr>
              <w:t>nouă</w:t>
            </w:r>
            <w:proofErr w:type="spellEnd"/>
            <w:r w:rsidRPr="0042474D">
              <w:rPr>
                <w:lang w:val="en-US"/>
              </w:rPr>
              <w:t xml:space="preserve"> </w:t>
            </w:r>
            <w:proofErr w:type="spellStart"/>
            <w:r w:rsidRPr="0042474D">
              <w:rPr>
                <w:lang w:val="en-US"/>
              </w:rPr>
              <w:t>procedură</w:t>
            </w:r>
            <w:proofErr w:type="spellEnd"/>
            <w:r w:rsidRPr="0042474D">
              <w:rPr>
                <w:lang w:val="en-US"/>
              </w:rPr>
              <w:t xml:space="preserve"> de </w:t>
            </w:r>
            <w:proofErr w:type="spellStart"/>
            <w:r w:rsidRPr="0042474D">
              <w:rPr>
                <w:lang w:val="en-US"/>
              </w:rPr>
              <w:t>achiziție</w:t>
            </w:r>
            <w:proofErr w:type="spellEnd"/>
            <w:r w:rsidRPr="0042474D">
              <w:rPr>
                <w:lang w:val="en-US"/>
              </w:rPr>
              <w:t xml:space="preserve"> </w:t>
            </w:r>
            <w:proofErr w:type="spellStart"/>
            <w:r w:rsidRPr="0042474D">
              <w:rPr>
                <w:lang w:val="en-US"/>
              </w:rPr>
              <w:t>publică</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conformitate</w:t>
            </w:r>
            <w:proofErr w:type="spellEnd"/>
            <w:r w:rsidRPr="0042474D">
              <w:rPr>
                <w:lang w:val="en-US"/>
              </w:rPr>
              <w:t xml:space="preserve"> cu art. 76</w:t>
            </w:r>
            <w:r w:rsidR="00802287" w:rsidRPr="0042474D">
              <w:rPr>
                <w:lang w:val="en-US"/>
              </w:rPr>
              <w:t xml:space="preserve"> al </w:t>
            </w:r>
            <w:proofErr w:type="spellStart"/>
            <w:r w:rsidR="00802287" w:rsidRPr="0042474D">
              <w:rPr>
                <w:lang w:val="en-US"/>
              </w:rPr>
              <w:t>Legii</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w:t>
            </w:r>
          </w:p>
          <w:p w14:paraId="2E2488FC" w14:textId="1D7433BB" w:rsidR="00E22640" w:rsidRPr="0042474D" w:rsidRDefault="00E22640" w:rsidP="00E22640">
            <w:pPr>
              <w:pStyle w:val="af3"/>
              <w:tabs>
                <w:tab w:val="left" w:pos="567"/>
                <w:tab w:val="left" w:pos="2070"/>
              </w:tabs>
              <w:rPr>
                <w:lang w:val="en-US"/>
              </w:rPr>
            </w:pPr>
            <w:r w:rsidRPr="0042474D">
              <w:rPr>
                <w:lang w:val="en-US"/>
              </w:rPr>
              <w:t xml:space="preserve">    c) </w:t>
            </w:r>
            <w:proofErr w:type="spellStart"/>
            <w:r w:rsidRPr="0042474D">
              <w:rPr>
                <w:lang w:val="en-US"/>
              </w:rPr>
              <w:t>contractul</w:t>
            </w:r>
            <w:proofErr w:type="spellEnd"/>
            <w:r w:rsidRPr="0042474D">
              <w:rPr>
                <w:lang w:val="en-US"/>
              </w:rPr>
              <w:t xml:space="preserve"> nu </w:t>
            </w:r>
            <w:proofErr w:type="spellStart"/>
            <w:r w:rsidRPr="0042474D">
              <w:rPr>
                <w:lang w:val="en-US"/>
              </w:rPr>
              <w:t>ar</w:t>
            </w:r>
            <w:proofErr w:type="spellEnd"/>
            <w:r w:rsidRPr="0042474D">
              <w:rPr>
                <w:lang w:val="en-US"/>
              </w:rPr>
              <w:t xml:space="preserve"> fi </w:t>
            </w:r>
            <w:proofErr w:type="spellStart"/>
            <w:r w:rsidRPr="0042474D">
              <w:rPr>
                <w:lang w:val="en-US"/>
              </w:rPr>
              <w:t>trebuit</w:t>
            </w:r>
            <w:proofErr w:type="spellEnd"/>
            <w:r w:rsidRPr="0042474D">
              <w:rPr>
                <w:lang w:val="en-US"/>
              </w:rPr>
              <w:t xml:space="preserve"> </w:t>
            </w:r>
            <w:proofErr w:type="spellStart"/>
            <w:r w:rsidRPr="0042474D">
              <w:rPr>
                <w:lang w:val="en-US"/>
              </w:rPr>
              <w:t>să</w:t>
            </w:r>
            <w:proofErr w:type="spellEnd"/>
            <w:r w:rsidRPr="0042474D">
              <w:rPr>
                <w:lang w:val="en-US"/>
              </w:rPr>
              <w:t xml:space="preserve"> fie </w:t>
            </w:r>
            <w:proofErr w:type="spellStart"/>
            <w:r w:rsidRPr="0042474D">
              <w:rPr>
                <w:lang w:val="en-US"/>
              </w:rPr>
              <w:t>atribui</w:t>
            </w:r>
            <w:r w:rsidR="00C33344" w:rsidRPr="0042474D">
              <w:rPr>
                <w:lang w:val="en-US"/>
              </w:rPr>
              <w:t>t</w:t>
            </w:r>
            <w:proofErr w:type="spellEnd"/>
            <w:r w:rsidR="00C33344" w:rsidRPr="0042474D">
              <w:rPr>
                <w:lang w:val="en-US"/>
              </w:rPr>
              <w:t xml:space="preserve"> </w:t>
            </w:r>
            <w:proofErr w:type="spellStart"/>
            <w:r w:rsidR="00C33344" w:rsidRPr="0042474D">
              <w:rPr>
                <w:lang w:val="en-US"/>
              </w:rPr>
              <w:t>contractantului</w:t>
            </w:r>
            <w:proofErr w:type="spellEnd"/>
            <w:r w:rsidR="00C33344" w:rsidRPr="0042474D">
              <w:rPr>
                <w:lang w:val="en-US"/>
              </w:rPr>
              <w:t xml:space="preserve"> </w:t>
            </w:r>
            <w:proofErr w:type="spellStart"/>
            <w:r w:rsidR="00C33344" w:rsidRPr="0042474D">
              <w:rPr>
                <w:lang w:val="en-US"/>
              </w:rPr>
              <w:t>respectiv</w:t>
            </w:r>
            <w:proofErr w:type="spellEnd"/>
            <w:r w:rsidR="00C33344" w:rsidRPr="0042474D">
              <w:rPr>
                <w:lang w:val="en-US"/>
              </w:rPr>
              <w:t xml:space="preserve">, </w:t>
            </w:r>
            <w:proofErr w:type="spellStart"/>
            <w:r w:rsidR="00C33344" w:rsidRPr="0042474D">
              <w:rPr>
                <w:lang w:val="en-US"/>
              </w:rPr>
              <w:t>avâ</w:t>
            </w:r>
            <w:r w:rsidRPr="0042474D">
              <w:rPr>
                <w:lang w:val="en-US"/>
              </w:rPr>
              <w:t>nd</w:t>
            </w:r>
            <w:proofErr w:type="spellEnd"/>
            <w:r w:rsidRPr="0042474D">
              <w:rPr>
                <w:lang w:val="en-US"/>
              </w:rPr>
              <w:t xml:space="preserve"> </w:t>
            </w:r>
            <w:proofErr w:type="spellStart"/>
            <w:r w:rsidRPr="0042474D">
              <w:rPr>
                <w:lang w:val="en-US"/>
              </w:rPr>
              <w:t>în</w:t>
            </w:r>
            <w:proofErr w:type="spellEnd"/>
            <w:r w:rsidRPr="0042474D">
              <w:rPr>
                <w:lang w:val="en-US"/>
              </w:rPr>
              <w:t xml:space="preserve"> </w:t>
            </w:r>
            <w:proofErr w:type="spellStart"/>
            <w:r w:rsidRPr="0042474D">
              <w:rPr>
                <w:lang w:val="en-US"/>
              </w:rPr>
              <w:t>vedere</w:t>
            </w:r>
            <w:proofErr w:type="spellEnd"/>
            <w:r w:rsidRPr="0042474D">
              <w:rPr>
                <w:lang w:val="en-US"/>
              </w:rPr>
              <w:t xml:space="preserve"> o </w:t>
            </w:r>
            <w:proofErr w:type="spellStart"/>
            <w:r w:rsidRPr="0042474D">
              <w:rPr>
                <w:lang w:val="en-US"/>
              </w:rPr>
              <w:t>încălcare</w:t>
            </w:r>
            <w:proofErr w:type="spellEnd"/>
            <w:r w:rsidRPr="0042474D">
              <w:rPr>
                <w:lang w:val="en-US"/>
              </w:rPr>
              <w:t xml:space="preserve"> </w:t>
            </w:r>
            <w:proofErr w:type="spellStart"/>
            <w:r w:rsidRPr="0042474D">
              <w:rPr>
                <w:lang w:val="en-US"/>
              </w:rPr>
              <w:t>gravă</w:t>
            </w:r>
            <w:proofErr w:type="spellEnd"/>
            <w:r w:rsidRPr="0042474D">
              <w:rPr>
                <w:lang w:val="en-US"/>
              </w:rPr>
              <w:t xml:space="preserve"> </w:t>
            </w:r>
            <w:proofErr w:type="gramStart"/>
            <w:r w:rsidRPr="0042474D">
              <w:rPr>
                <w:lang w:val="en-US"/>
              </w:rPr>
              <w:t>a</w:t>
            </w:r>
            <w:proofErr w:type="gramEnd"/>
            <w:r w:rsidRPr="0042474D">
              <w:rPr>
                <w:lang w:val="en-US"/>
              </w:rPr>
              <w:t xml:space="preserve"> </w:t>
            </w:r>
            <w:proofErr w:type="spellStart"/>
            <w:r w:rsidRPr="0042474D">
              <w:rPr>
                <w:lang w:val="en-US"/>
              </w:rPr>
              <w:t>obligaţiilor</w:t>
            </w:r>
            <w:proofErr w:type="spellEnd"/>
            <w:r w:rsidRPr="0042474D">
              <w:rPr>
                <w:lang w:val="en-US"/>
              </w:rPr>
              <w:t xml:space="preserve"> </w:t>
            </w:r>
            <w:proofErr w:type="spellStart"/>
            <w:r w:rsidRPr="0042474D">
              <w:rPr>
                <w:lang w:val="en-US"/>
              </w:rPr>
              <w:t>ce</w:t>
            </w:r>
            <w:proofErr w:type="spellEnd"/>
            <w:r w:rsidRPr="0042474D">
              <w:rPr>
                <w:lang w:val="en-US"/>
              </w:rPr>
              <w:t xml:space="preserve"> </w:t>
            </w:r>
            <w:proofErr w:type="spellStart"/>
            <w:r w:rsidRPr="0042474D">
              <w:rPr>
                <w:lang w:val="en-US"/>
              </w:rPr>
              <w:t>rezultă</w:t>
            </w:r>
            <w:proofErr w:type="spellEnd"/>
            <w:r w:rsidRPr="0042474D">
              <w:rPr>
                <w:lang w:val="en-US"/>
              </w:rPr>
              <w:t xml:space="preserve"> din </w:t>
            </w:r>
            <w:proofErr w:type="spellStart"/>
            <w:r w:rsidR="00802287" w:rsidRPr="0042474D">
              <w:rPr>
                <w:lang w:val="en-US"/>
              </w:rPr>
              <w:t>Legea</w:t>
            </w:r>
            <w:proofErr w:type="spellEnd"/>
            <w:r w:rsidR="00802287" w:rsidRPr="0042474D">
              <w:rPr>
                <w:lang w:val="en-US"/>
              </w:rPr>
              <w:t xml:space="preserve"> </w:t>
            </w:r>
            <w:r w:rsidR="0060188C" w:rsidRPr="0042474D">
              <w:rPr>
                <w:lang w:val="en-US"/>
              </w:rPr>
              <w:t>nr.</w:t>
            </w:r>
            <w:r w:rsidR="00DF4DCF" w:rsidRPr="0042474D">
              <w:rPr>
                <w:lang w:val="en-US"/>
              </w:rPr>
              <w:t xml:space="preserve"> </w:t>
            </w:r>
            <w:r w:rsidR="00802287" w:rsidRPr="0042474D">
              <w:rPr>
                <w:lang w:val="en-US"/>
              </w:rPr>
              <w:t xml:space="preserve">131/2015 </w:t>
            </w:r>
            <w:proofErr w:type="spellStart"/>
            <w:r w:rsidR="00802287" w:rsidRPr="0042474D">
              <w:rPr>
                <w:lang w:val="en-US"/>
              </w:rPr>
              <w:t>priviind</w:t>
            </w:r>
            <w:proofErr w:type="spellEnd"/>
            <w:r w:rsidR="00802287" w:rsidRPr="0042474D">
              <w:rPr>
                <w:lang w:val="en-US"/>
              </w:rPr>
              <w:t xml:space="preserve"> </w:t>
            </w:r>
            <w:proofErr w:type="spellStart"/>
            <w:r w:rsidR="00802287" w:rsidRPr="0042474D">
              <w:rPr>
                <w:lang w:val="en-US"/>
              </w:rPr>
              <w:t>achizițiile</w:t>
            </w:r>
            <w:proofErr w:type="spellEnd"/>
            <w:r w:rsidR="00802287" w:rsidRPr="0042474D">
              <w:rPr>
                <w:lang w:val="en-US"/>
              </w:rPr>
              <w:t xml:space="preserve"> </w:t>
            </w:r>
            <w:proofErr w:type="spellStart"/>
            <w:r w:rsidR="00802287" w:rsidRPr="0042474D">
              <w:rPr>
                <w:lang w:val="en-US"/>
              </w:rPr>
              <w:t>publice</w:t>
            </w:r>
            <w:proofErr w:type="spellEnd"/>
            <w:r w:rsidRPr="0042474D">
              <w:rPr>
                <w:lang w:val="en-US"/>
              </w:rPr>
              <w:t xml:space="preserve"> </w:t>
            </w:r>
            <w:proofErr w:type="spellStart"/>
            <w:r w:rsidRPr="0042474D">
              <w:rPr>
                <w:lang w:val="en-US"/>
              </w:rPr>
              <w:t>și</w:t>
            </w:r>
            <w:proofErr w:type="spellEnd"/>
            <w:r w:rsidRPr="0042474D">
              <w:rPr>
                <w:lang w:val="en-US"/>
              </w:rPr>
              <w:t>/</w:t>
            </w:r>
            <w:proofErr w:type="spellStart"/>
            <w:r w:rsidRPr="0042474D">
              <w:rPr>
                <w:lang w:val="en-US"/>
              </w:rPr>
              <w:t>sau</w:t>
            </w:r>
            <w:proofErr w:type="spellEnd"/>
            <w:r w:rsidRPr="0042474D">
              <w:rPr>
                <w:lang w:val="en-US"/>
              </w:rPr>
              <w:t xml:space="preserve"> </w:t>
            </w:r>
            <w:proofErr w:type="spellStart"/>
            <w:r w:rsidRPr="0042474D">
              <w:rPr>
                <w:lang w:val="en-US"/>
              </w:rPr>
              <w:t>tratatele</w:t>
            </w:r>
            <w:proofErr w:type="spellEnd"/>
            <w:r w:rsidRPr="0042474D">
              <w:rPr>
                <w:lang w:val="en-US"/>
              </w:rPr>
              <w:t xml:space="preserve"> </w:t>
            </w:r>
            <w:proofErr w:type="spellStart"/>
            <w:r w:rsidRPr="0042474D">
              <w:rPr>
                <w:lang w:val="en-US"/>
              </w:rPr>
              <w:t>internaţionale</w:t>
            </w:r>
            <w:proofErr w:type="spellEnd"/>
            <w:r w:rsidRPr="0042474D">
              <w:rPr>
                <w:lang w:val="en-US"/>
              </w:rPr>
              <w:t xml:space="preserve"> la care </w:t>
            </w:r>
            <w:proofErr w:type="spellStart"/>
            <w:r w:rsidRPr="0042474D">
              <w:rPr>
                <w:lang w:val="en-US"/>
              </w:rPr>
              <w:t>Republica</w:t>
            </w:r>
            <w:proofErr w:type="spellEnd"/>
            <w:r w:rsidRPr="0042474D">
              <w:rPr>
                <w:lang w:val="en-US"/>
              </w:rPr>
              <w:t xml:space="preserve"> Moldova </w:t>
            </w:r>
            <w:proofErr w:type="spellStart"/>
            <w:r w:rsidRPr="0042474D">
              <w:rPr>
                <w:lang w:val="en-US"/>
              </w:rPr>
              <w:t>este</w:t>
            </w:r>
            <w:proofErr w:type="spellEnd"/>
            <w:r w:rsidRPr="0042474D">
              <w:rPr>
                <w:lang w:val="en-US"/>
              </w:rPr>
              <w:t xml:space="preserve"> </w:t>
            </w:r>
            <w:proofErr w:type="spellStart"/>
            <w:r w:rsidRPr="0042474D">
              <w:rPr>
                <w:lang w:val="en-US"/>
              </w:rPr>
              <w:t>parte</w:t>
            </w:r>
            <w:proofErr w:type="spellEnd"/>
            <w:r w:rsidRPr="0042474D">
              <w:rPr>
                <w:lang w:val="en-US"/>
              </w:rPr>
              <w:t xml:space="preserve">, care a </w:t>
            </w:r>
            <w:proofErr w:type="spellStart"/>
            <w:r w:rsidRPr="0042474D">
              <w:rPr>
                <w:lang w:val="en-US"/>
              </w:rPr>
              <w:t>fost</w:t>
            </w:r>
            <w:proofErr w:type="spellEnd"/>
            <w:r w:rsidRPr="0042474D">
              <w:rPr>
                <w:lang w:val="en-US"/>
              </w:rPr>
              <w:t xml:space="preserve"> </w:t>
            </w:r>
            <w:proofErr w:type="spellStart"/>
            <w:r w:rsidRPr="0042474D">
              <w:rPr>
                <w:lang w:val="en-US"/>
              </w:rPr>
              <w:t>constatată</w:t>
            </w:r>
            <w:proofErr w:type="spellEnd"/>
            <w:r w:rsidRPr="0042474D">
              <w:rPr>
                <w:lang w:val="en-US"/>
              </w:rPr>
              <w:t xml:space="preserve"> </w:t>
            </w:r>
            <w:proofErr w:type="spellStart"/>
            <w:r w:rsidRPr="0042474D">
              <w:rPr>
                <w:lang w:val="en-US"/>
              </w:rPr>
              <w:t>printr</w:t>
            </w:r>
            <w:proofErr w:type="spellEnd"/>
            <w:r w:rsidRPr="0042474D">
              <w:rPr>
                <w:lang w:val="en-US"/>
              </w:rPr>
              <w:t xml:space="preserve">-o </w:t>
            </w:r>
            <w:proofErr w:type="spellStart"/>
            <w:r w:rsidRPr="0042474D">
              <w:rPr>
                <w:lang w:val="en-US"/>
              </w:rPr>
              <w:t>decizie</w:t>
            </w:r>
            <w:proofErr w:type="spellEnd"/>
            <w:r w:rsidRPr="0042474D">
              <w:rPr>
                <w:lang w:val="en-US"/>
              </w:rPr>
              <w:t xml:space="preserve"> a </w:t>
            </w:r>
            <w:proofErr w:type="spellStart"/>
            <w:r w:rsidRPr="0042474D">
              <w:rPr>
                <w:lang w:val="en-US"/>
              </w:rPr>
              <w:t>unei</w:t>
            </w:r>
            <w:proofErr w:type="spellEnd"/>
            <w:r w:rsidRPr="0042474D">
              <w:rPr>
                <w:lang w:val="en-US"/>
              </w:rPr>
              <w:t xml:space="preserve"> </w:t>
            </w:r>
            <w:proofErr w:type="spellStart"/>
            <w:r w:rsidRPr="0042474D">
              <w:rPr>
                <w:lang w:val="en-US"/>
              </w:rPr>
              <w:t>instanțe</w:t>
            </w:r>
            <w:proofErr w:type="spellEnd"/>
            <w:r w:rsidRPr="0042474D">
              <w:rPr>
                <w:lang w:val="en-US"/>
              </w:rPr>
              <w:t xml:space="preserve"> </w:t>
            </w:r>
            <w:proofErr w:type="spellStart"/>
            <w:r w:rsidRPr="0042474D">
              <w:rPr>
                <w:lang w:val="en-US"/>
              </w:rPr>
              <w:t>judecătorești</w:t>
            </w:r>
            <w:proofErr w:type="spellEnd"/>
            <w:r w:rsidRPr="0042474D">
              <w:rPr>
                <w:lang w:val="en-US"/>
              </w:rPr>
              <w:t xml:space="preserve"> </w:t>
            </w:r>
            <w:proofErr w:type="spellStart"/>
            <w:r w:rsidRPr="0042474D">
              <w:rPr>
                <w:lang w:val="en-US"/>
              </w:rPr>
              <w:t>naționale</w:t>
            </w:r>
            <w:proofErr w:type="spellEnd"/>
            <w:r w:rsidRPr="0042474D">
              <w:rPr>
                <w:lang w:val="en-US"/>
              </w:rPr>
              <w:t xml:space="preserve"> </w:t>
            </w:r>
            <w:proofErr w:type="spellStart"/>
            <w:r w:rsidRPr="0042474D">
              <w:rPr>
                <w:lang w:val="en-US"/>
              </w:rPr>
              <w:t>sau</w:t>
            </w:r>
            <w:proofErr w:type="spellEnd"/>
            <w:r w:rsidRPr="0042474D">
              <w:rPr>
                <w:lang w:val="en-US"/>
              </w:rPr>
              <w:t xml:space="preserve">, </w:t>
            </w:r>
            <w:proofErr w:type="spellStart"/>
            <w:r w:rsidRPr="0042474D">
              <w:rPr>
                <w:lang w:val="en-US"/>
              </w:rPr>
              <w:t>după</w:t>
            </w:r>
            <w:proofErr w:type="spellEnd"/>
            <w:r w:rsidRPr="0042474D">
              <w:rPr>
                <w:lang w:val="en-US"/>
              </w:rPr>
              <w:t xml:space="preserve"> </w:t>
            </w:r>
            <w:proofErr w:type="spellStart"/>
            <w:r w:rsidRPr="0042474D">
              <w:rPr>
                <w:lang w:val="en-US"/>
              </w:rPr>
              <w:t>caz</w:t>
            </w:r>
            <w:proofErr w:type="spellEnd"/>
            <w:r w:rsidRPr="0042474D">
              <w:rPr>
                <w:lang w:val="en-US"/>
              </w:rPr>
              <w:t xml:space="preserve">, </w:t>
            </w:r>
            <w:proofErr w:type="spellStart"/>
            <w:r w:rsidRPr="0042474D">
              <w:rPr>
                <w:lang w:val="en-US"/>
              </w:rPr>
              <w:t>internaționale</w:t>
            </w:r>
            <w:proofErr w:type="spellEnd"/>
            <w:r w:rsidRPr="0042474D">
              <w:rPr>
                <w:lang w:val="en-US"/>
              </w:rPr>
              <w:t>.</w:t>
            </w:r>
          </w:p>
          <w:p w14:paraId="4AA7F174" w14:textId="77777777" w:rsidR="00E22640" w:rsidRPr="0042474D" w:rsidRDefault="00E22640" w:rsidP="00802287">
            <w:pPr>
              <w:pStyle w:val="af3"/>
              <w:tabs>
                <w:tab w:val="left" w:pos="567"/>
                <w:tab w:val="left" w:pos="2070"/>
              </w:tabs>
              <w:ind w:firstLine="0"/>
              <w:rPr>
                <w:lang w:val="en-US"/>
              </w:rPr>
            </w:pPr>
          </w:p>
          <w:p w14:paraId="27E6DB0A" w14:textId="77777777" w:rsidR="00460653" w:rsidRPr="00FF430B" w:rsidRDefault="007323B6" w:rsidP="00134E8B">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13.1. </w:t>
            </w:r>
            <w:proofErr w:type="spellStart"/>
            <w:r w:rsidR="00460653" w:rsidRPr="0042474D">
              <w:rPr>
                <w:lang w:val="en-US"/>
              </w:rPr>
              <w:t>Următoarele</w:t>
            </w:r>
            <w:proofErr w:type="spellEnd"/>
            <w:r w:rsidR="00460653" w:rsidRPr="0042474D">
              <w:rPr>
                <w:lang w:val="en-US"/>
              </w:rPr>
              <w:t xml:space="preserve"> </w:t>
            </w:r>
            <w:proofErr w:type="spellStart"/>
            <w:r w:rsidR="00460653" w:rsidRPr="0042474D">
              <w:rPr>
                <w:lang w:val="en-US"/>
              </w:rPr>
              <w:t>documente</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citite</w:t>
            </w:r>
            <w:proofErr w:type="spellEnd"/>
            <w:r w:rsidR="00460653" w:rsidRPr="0042474D">
              <w:rPr>
                <w:lang w:val="en-US"/>
              </w:rPr>
              <w:t xml:space="preserve"> </w:t>
            </w:r>
            <w:proofErr w:type="spellStart"/>
            <w:r w:rsidR="00460653" w:rsidRPr="0042474D">
              <w:rPr>
                <w:lang w:val="en-US"/>
              </w:rPr>
              <w:t>şi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interpretate</w:t>
            </w:r>
            <w:proofErr w:type="spellEnd"/>
            <w:r w:rsidR="00460653" w:rsidRPr="0042474D">
              <w:rPr>
                <w:lang w:val="en-US"/>
              </w:rPr>
              <w:t xml:space="preserve"> ca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parte</w:t>
            </w:r>
            <w:proofErr w:type="spellEnd"/>
            <w:r w:rsidR="00460653" w:rsidRPr="0042474D">
              <w:rPr>
                <w:lang w:val="en-US"/>
              </w:rPr>
              <w:t xml:space="preserve"> </w:t>
            </w:r>
            <w:proofErr w:type="spellStart"/>
            <w:r w:rsidR="00460653" w:rsidRPr="0042474D">
              <w:rPr>
                <w:lang w:val="en-US"/>
              </w:rPr>
              <w:t>integrantă</w:t>
            </w:r>
            <w:proofErr w:type="spellEnd"/>
            <w:r w:rsidR="00460653" w:rsidRPr="0042474D">
              <w:rPr>
                <w:lang w:val="en-US"/>
              </w:rPr>
              <w:t xml:space="preserve"> a </w:t>
            </w:r>
            <w:proofErr w:type="spellStart"/>
            <w:r w:rsidR="00460653" w:rsidRPr="0042474D">
              <w:rPr>
                <w:lang w:val="en-US"/>
              </w:rPr>
              <w:t>prezentului</w:t>
            </w:r>
            <w:proofErr w:type="spellEnd"/>
            <w:r w:rsidR="00460653" w:rsidRPr="0042474D">
              <w:rPr>
                <w:lang w:val="en-US"/>
              </w:rPr>
              <w:t xml:space="preserve"> contract: </w:t>
            </w:r>
          </w:p>
          <w:p w14:paraId="36F85899" w14:textId="77777777" w:rsidR="00460653" w:rsidRPr="00FF430B" w:rsidRDefault="007323B6" w:rsidP="00134E8B">
            <w:pPr>
              <w:numPr>
                <w:ilvl w:val="0"/>
                <w:numId w:val="11"/>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134E8B">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134E8B">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134E8B">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134E8B">
            <w:pPr>
              <w:numPr>
                <w:ilvl w:val="0"/>
                <w:numId w:val="11"/>
              </w:numPr>
              <w:tabs>
                <w:tab w:val="left" w:pos="1276"/>
              </w:tabs>
              <w:ind w:left="0" w:hanging="425"/>
              <w:jc w:val="both"/>
            </w:pPr>
            <w:r w:rsidRPr="00FF430B">
              <w:t xml:space="preserve">e) </w:t>
            </w:r>
            <w:r w:rsidR="00460653" w:rsidRPr="00FF430B">
              <w:t>Garanția de bună execuție.</w:t>
            </w:r>
          </w:p>
          <w:p w14:paraId="3228C956" w14:textId="77777777" w:rsidR="00460653" w:rsidRPr="0042474D" w:rsidRDefault="007323B6" w:rsidP="00134E8B">
            <w:pPr>
              <w:pStyle w:val="af3"/>
              <w:numPr>
                <w:ilvl w:val="1"/>
                <w:numId w:val="13"/>
              </w:numPr>
              <w:tabs>
                <w:tab w:val="left" w:pos="567"/>
              </w:tabs>
              <w:ind w:left="0" w:hanging="567"/>
              <w:rPr>
                <w:lang w:val="en-US"/>
              </w:rPr>
            </w:pPr>
            <w:r w:rsidRPr="0042474D">
              <w:rPr>
                <w:lang w:val="en-US"/>
              </w:rPr>
              <w:t xml:space="preserve">13.2. </w:t>
            </w:r>
            <w:proofErr w:type="spellStart"/>
            <w:r w:rsidR="00460653" w:rsidRPr="0042474D">
              <w:rPr>
                <w:lang w:val="en-US"/>
              </w:rPr>
              <w:t>Documentele</w:t>
            </w:r>
            <w:proofErr w:type="spellEnd"/>
            <w:r w:rsidR="00460653" w:rsidRPr="0042474D">
              <w:rPr>
                <w:lang w:val="en-US"/>
              </w:rPr>
              <w:t xml:space="preserve"> </w:t>
            </w:r>
            <w:proofErr w:type="spellStart"/>
            <w:r w:rsidR="00460653" w:rsidRPr="0042474D">
              <w:rPr>
                <w:lang w:val="en-US"/>
              </w:rPr>
              <w:t>contractului</w:t>
            </w:r>
            <w:proofErr w:type="spellEnd"/>
            <w:r w:rsidR="00460653" w:rsidRPr="0042474D">
              <w:rPr>
                <w:lang w:val="en-US"/>
              </w:rPr>
              <w:t xml:space="preserve"> </w:t>
            </w:r>
            <w:proofErr w:type="spellStart"/>
            <w:r w:rsidR="00460653" w:rsidRPr="0042474D">
              <w:rPr>
                <w:lang w:val="en-US"/>
              </w:rPr>
              <w:t>vor</w:t>
            </w:r>
            <w:proofErr w:type="spellEnd"/>
            <w:r w:rsidR="00460653" w:rsidRPr="0042474D">
              <w:rPr>
                <w:lang w:val="en-US"/>
              </w:rPr>
              <w:t xml:space="preserve"> fi </w:t>
            </w:r>
            <w:proofErr w:type="spellStart"/>
            <w:r w:rsidR="00460653" w:rsidRPr="0042474D">
              <w:rPr>
                <w:lang w:val="en-US"/>
              </w:rPr>
              <w:t>întocmite</w:t>
            </w:r>
            <w:proofErr w:type="spellEnd"/>
            <w:r w:rsidR="00460653" w:rsidRPr="0042474D">
              <w:rPr>
                <w:lang w:val="en-US"/>
              </w:rPr>
              <w:t xml:space="preserve"> </w:t>
            </w:r>
            <w:proofErr w:type="spellStart"/>
            <w:r w:rsidR="00460653" w:rsidRPr="0042474D">
              <w:rPr>
                <w:lang w:val="en-US"/>
              </w:rPr>
              <w:t>în</w:t>
            </w:r>
            <w:proofErr w:type="spellEnd"/>
            <w:r w:rsidR="00460653" w:rsidRPr="0042474D">
              <w:rPr>
                <w:lang w:val="en-US"/>
              </w:rPr>
              <w:t xml:space="preserve"> </w:t>
            </w:r>
            <w:proofErr w:type="spellStart"/>
            <w:r w:rsidR="00460653" w:rsidRPr="0042474D">
              <w:rPr>
                <w:lang w:val="en-US"/>
              </w:rPr>
              <w:t>limba</w:t>
            </w:r>
            <w:proofErr w:type="spellEnd"/>
            <w:r w:rsidR="00460653" w:rsidRPr="0042474D">
              <w:rPr>
                <w:lang w:val="en-US"/>
              </w:rPr>
              <w:t xml:space="preserve"> </w:t>
            </w:r>
            <w:proofErr w:type="spellStart"/>
            <w:r w:rsidR="00460653" w:rsidRPr="0042474D">
              <w:rPr>
                <w:lang w:val="en-US"/>
              </w:rPr>
              <w:t>română</w:t>
            </w:r>
            <w:proofErr w:type="spellEnd"/>
            <w:r w:rsidR="00460653" w:rsidRPr="0042474D">
              <w:rPr>
                <w:lang w:val="en-US"/>
              </w:rPr>
              <w:t>.</w:t>
            </w:r>
          </w:p>
          <w:p w14:paraId="61C0B172" w14:textId="77777777" w:rsidR="00D379F6" w:rsidRPr="0042474D" w:rsidRDefault="007323B6" w:rsidP="00134E8B">
            <w:pPr>
              <w:pStyle w:val="af3"/>
              <w:numPr>
                <w:ilvl w:val="1"/>
                <w:numId w:val="13"/>
              </w:numPr>
              <w:tabs>
                <w:tab w:val="left" w:pos="567"/>
              </w:tabs>
              <w:ind w:left="0" w:hanging="567"/>
              <w:rPr>
                <w:lang w:val="en-US"/>
              </w:rPr>
            </w:pPr>
            <w:r w:rsidRPr="0042474D">
              <w:rPr>
                <w:lang w:val="en-US"/>
              </w:rPr>
              <w:t>13.</w:t>
            </w:r>
            <w:r w:rsidR="001873A6" w:rsidRPr="0042474D">
              <w:rPr>
                <w:lang w:val="en-US"/>
              </w:rPr>
              <w:t>3</w:t>
            </w:r>
            <w:r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reprezintă</w:t>
            </w:r>
            <w:proofErr w:type="spellEnd"/>
            <w:r w:rsidR="00D379F6" w:rsidRPr="0042474D">
              <w:rPr>
                <w:lang w:val="en-US"/>
              </w:rPr>
              <w:t xml:space="preserve"> </w:t>
            </w:r>
            <w:proofErr w:type="spellStart"/>
            <w:r w:rsidR="00D379F6" w:rsidRPr="0042474D">
              <w:rPr>
                <w:lang w:val="en-US"/>
              </w:rPr>
              <w:t>acordul</w:t>
            </w:r>
            <w:proofErr w:type="spellEnd"/>
            <w:r w:rsidR="00D379F6" w:rsidRPr="0042474D">
              <w:rPr>
                <w:lang w:val="en-US"/>
              </w:rPr>
              <w:t xml:space="preserve"> de </w:t>
            </w:r>
            <w:proofErr w:type="spellStart"/>
            <w:r w:rsidR="00D379F6" w:rsidRPr="0042474D">
              <w:rPr>
                <w:lang w:val="en-US"/>
              </w:rPr>
              <w:t>voinţă</w:t>
            </w:r>
            <w:proofErr w:type="spellEnd"/>
            <w:r w:rsidR="00D379F6" w:rsidRPr="0042474D">
              <w:rPr>
                <w:lang w:val="en-US"/>
              </w:rPr>
              <w:t xml:space="preserve"> al </w:t>
            </w:r>
            <w:proofErr w:type="spellStart"/>
            <w:r w:rsidR="00D379F6" w:rsidRPr="0042474D">
              <w:rPr>
                <w:lang w:val="en-US"/>
              </w:rPr>
              <w:t>părţilor</w:t>
            </w:r>
            <w:proofErr w:type="spellEnd"/>
            <w:r w:rsidR="00C33344" w:rsidRPr="0042474D">
              <w:rPr>
                <w:lang w:val="en-US"/>
              </w:rPr>
              <w:t xml:space="preserve"> </w:t>
            </w:r>
            <w:proofErr w:type="spellStart"/>
            <w:r w:rsidR="00D379F6" w:rsidRPr="0042474D">
              <w:rPr>
                <w:lang w:val="en-US"/>
              </w:rPr>
              <w:t>şi</w:t>
            </w:r>
            <w:proofErr w:type="spellEnd"/>
            <w:r w:rsidR="00D379F6" w:rsidRPr="0042474D">
              <w:rPr>
                <w:lang w:val="en-US"/>
              </w:rPr>
              <w:t xml:space="preserve"> se </w:t>
            </w:r>
            <w:proofErr w:type="spellStart"/>
            <w:r w:rsidR="00D379F6" w:rsidRPr="0042474D">
              <w:rPr>
                <w:lang w:val="en-US"/>
              </w:rPr>
              <w:t>consideră</w:t>
            </w:r>
            <w:proofErr w:type="spellEnd"/>
            <w:r w:rsidR="00D379F6" w:rsidRPr="0042474D">
              <w:rPr>
                <w:lang w:val="en-US"/>
              </w:rPr>
              <w:t xml:space="preserve"> </w:t>
            </w:r>
            <w:proofErr w:type="spellStart"/>
            <w:r w:rsidR="00D379F6" w:rsidRPr="0042474D">
              <w:rPr>
                <w:lang w:val="en-US"/>
              </w:rPr>
              <w:t>semnat</w:t>
            </w:r>
            <w:proofErr w:type="spellEnd"/>
            <w:r w:rsidR="00D379F6" w:rsidRPr="0042474D">
              <w:rPr>
                <w:lang w:val="en-US"/>
              </w:rPr>
              <w:t xml:space="preserve"> la data </w:t>
            </w:r>
            <w:proofErr w:type="spellStart"/>
            <w:r w:rsidR="00D379F6" w:rsidRPr="0042474D">
              <w:rPr>
                <w:lang w:val="en-US"/>
              </w:rPr>
              <w:t>aplicării</w:t>
            </w:r>
            <w:proofErr w:type="spellEnd"/>
            <w:r w:rsidR="00D379F6" w:rsidRPr="0042474D">
              <w:rPr>
                <w:lang w:val="en-US"/>
              </w:rPr>
              <w:t xml:space="preserve"> </w:t>
            </w:r>
            <w:proofErr w:type="spellStart"/>
            <w:r w:rsidR="00D379F6" w:rsidRPr="0042474D">
              <w:rPr>
                <w:lang w:val="en-US"/>
              </w:rPr>
              <w:t>ultimei</w:t>
            </w:r>
            <w:proofErr w:type="spellEnd"/>
            <w:r w:rsidR="00D379F6" w:rsidRPr="0042474D">
              <w:rPr>
                <w:lang w:val="en-US"/>
              </w:rPr>
              <w:t xml:space="preserve"> </w:t>
            </w:r>
            <w:proofErr w:type="spellStart"/>
            <w:r w:rsidR="00D379F6" w:rsidRPr="0042474D">
              <w:rPr>
                <w:lang w:val="en-US"/>
              </w:rPr>
              <w:t>semnături</w:t>
            </w:r>
            <w:proofErr w:type="spellEnd"/>
            <w:r w:rsidR="00D379F6" w:rsidRPr="0042474D">
              <w:rPr>
                <w:lang w:val="en-US"/>
              </w:rPr>
              <w:t xml:space="preserve"> de </w:t>
            </w:r>
            <w:proofErr w:type="spellStart"/>
            <w:r w:rsidR="00D379F6" w:rsidRPr="0042474D">
              <w:rPr>
                <w:lang w:val="en-US"/>
              </w:rPr>
              <w:t>către</w:t>
            </w:r>
            <w:proofErr w:type="spellEnd"/>
            <w:r w:rsidR="00D379F6" w:rsidRPr="0042474D">
              <w:rPr>
                <w:lang w:val="en-US"/>
              </w:rPr>
              <w:t xml:space="preserve"> una </w:t>
            </w:r>
            <w:proofErr w:type="spellStart"/>
            <w:r w:rsidR="00D379F6" w:rsidRPr="0042474D">
              <w:rPr>
                <w:lang w:val="en-US"/>
              </w:rPr>
              <w:t>dintre</w:t>
            </w:r>
            <w:proofErr w:type="spellEnd"/>
            <w:r w:rsidR="00D379F6" w:rsidRPr="0042474D">
              <w:rPr>
                <w:lang w:val="en-US"/>
              </w:rPr>
              <w:t xml:space="preserve"> </w:t>
            </w:r>
            <w:proofErr w:type="spellStart"/>
            <w:r w:rsidR="00D379F6" w:rsidRPr="0042474D">
              <w:rPr>
                <w:lang w:val="en-US"/>
              </w:rPr>
              <w:t>părți</w:t>
            </w:r>
            <w:proofErr w:type="spellEnd"/>
            <w:r w:rsidR="00D379F6" w:rsidRPr="0042474D">
              <w:rPr>
                <w:lang w:val="en-US"/>
              </w:rPr>
              <w:t>.</w:t>
            </w:r>
          </w:p>
          <w:p w14:paraId="38644E03" w14:textId="77777777" w:rsidR="00460653" w:rsidRPr="0042474D" w:rsidRDefault="007323B6" w:rsidP="00134E8B">
            <w:pPr>
              <w:pStyle w:val="af3"/>
              <w:numPr>
                <w:ilvl w:val="1"/>
                <w:numId w:val="13"/>
              </w:numPr>
              <w:tabs>
                <w:tab w:val="left" w:pos="567"/>
                <w:tab w:val="left" w:pos="4005"/>
              </w:tabs>
              <w:ind w:left="0" w:hanging="567"/>
              <w:contextualSpacing/>
              <w:rPr>
                <w:lang w:val="en-US"/>
              </w:rPr>
            </w:pPr>
            <w:r w:rsidRPr="0042474D">
              <w:rPr>
                <w:lang w:val="en-US"/>
              </w:rPr>
              <w:t>13.</w:t>
            </w:r>
            <w:r w:rsidR="001873A6" w:rsidRPr="0042474D">
              <w:rPr>
                <w:lang w:val="en-US"/>
              </w:rPr>
              <w:t>4</w:t>
            </w:r>
            <w:r w:rsidRPr="0042474D">
              <w:rPr>
                <w:lang w:val="en-US"/>
              </w:rPr>
              <w:t xml:space="preserve">. </w:t>
            </w:r>
            <w:proofErr w:type="spellStart"/>
            <w:r w:rsidR="00D379F6" w:rsidRPr="0042474D">
              <w:rPr>
                <w:lang w:val="en-US"/>
              </w:rPr>
              <w:t>Pentru</w:t>
            </w:r>
            <w:proofErr w:type="spellEnd"/>
            <w:r w:rsidR="00D379F6" w:rsidRPr="0042474D">
              <w:rPr>
                <w:lang w:val="en-US"/>
              </w:rPr>
              <w:t xml:space="preserve"> </w:t>
            </w:r>
            <w:proofErr w:type="spellStart"/>
            <w:r w:rsidR="00D379F6" w:rsidRPr="0042474D">
              <w:rPr>
                <w:lang w:val="en-US"/>
              </w:rPr>
              <w:t>confirmarea</w:t>
            </w:r>
            <w:proofErr w:type="spellEnd"/>
            <w:r w:rsidR="00D379F6" w:rsidRPr="0042474D">
              <w:rPr>
                <w:lang w:val="en-US"/>
              </w:rPr>
              <w:t xml:space="preserve"> </w:t>
            </w:r>
            <w:proofErr w:type="spellStart"/>
            <w:r w:rsidR="00D379F6" w:rsidRPr="0042474D">
              <w:rPr>
                <w:lang w:val="en-US"/>
              </w:rPr>
              <w:t>celor</w:t>
            </w:r>
            <w:proofErr w:type="spellEnd"/>
            <w:r w:rsidR="00D379F6" w:rsidRPr="0042474D">
              <w:rPr>
                <w:lang w:val="en-US"/>
              </w:rPr>
              <w:t xml:space="preserve"> </w:t>
            </w:r>
            <w:proofErr w:type="spellStart"/>
            <w:r w:rsidR="00D379F6" w:rsidRPr="0042474D">
              <w:rPr>
                <w:lang w:val="en-US"/>
              </w:rPr>
              <w:t>menţionate</w:t>
            </w:r>
            <w:proofErr w:type="spellEnd"/>
            <w:r w:rsidR="00D379F6" w:rsidRPr="0042474D">
              <w:rPr>
                <w:lang w:val="en-US"/>
              </w:rPr>
              <w:t xml:space="preserve">, </w:t>
            </w:r>
            <w:proofErr w:type="spellStart"/>
            <w:r w:rsidR="009D3792" w:rsidRPr="0042474D">
              <w:rPr>
                <w:lang w:val="en-US"/>
              </w:rPr>
              <w:t>p</w:t>
            </w:r>
            <w:r w:rsidR="00D379F6" w:rsidRPr="0042474D">
              <w:rPr>
                <w:lang w:val="en-US"/>
              </w:rPr>
              <w:t>ărţile</w:t>
            </w:r>
            <w:proofErr w:type="spellEnd"/>
            <w:r w:rsidR="00D379F6" w:rsidRPr="0042474D">
              <w:rPr>
                <w:lang w:val="en-US"/>
              </w:rPr>
              <w:t xml:space="preserve"> au </w:t>
            </w:r>
            <w:proofErr w:type="spellStart"/>
            <w:r w:rsidR="00D379F6" w:rsidRPr="0042474D">
              <w:rPr>
                <w:lang w:val="en-US"/>
              </w:rPr>
              <w:t>semnat</w:t>
            </w:r>
            <w:proofErr w:type="spellEnd"/>
            <w:r w:rsidR="00D379F6" w:rsidRPr="0042474D">
              <w:rPr>
                <w:lang w:val="en-US"/>
              </w:rPr>
              <w:t xml:space="preserve"> </w:t>
            </w:r>
            <w:proofErr w:type="spellStart"/>
            <w:r w:rsidR="00D379F6" w:rsidRPr="0042474D">
              <w:rPr>
                <w:lang w:val="en-US"/>
              </w:rPr>
              <w:t>prezentul</w:t>
            </w:r>
            <w:proofErr w:type="spellEnd"/>
            <w:r w:rsidR="00D379F6" w:rsidRPr="0042474D">
              <w:rPr>
                <w:lang w:val="en-US"/>
              </w:rPr>
              <w:t xml:space="preserve"> Contract </w:t>
            </w:r>
            <w:proofErr w:type="spellStart"/>
            <w:r w:rsidR="00D379F6" w:rsidRPr="0042474D">
              <w:rPr>
                <w:lang w:val="en-US"/>
              </w:rPr>
              <w:t>în</w:t>
            </w:r>
            <w:proofErr w:type="spellEnd"/>
            <w:r w:rsidR="00D379F6" w:rsidRPr="0042474D">
              <w:rPr>
                <w:lang w:val="en-US"/>
              </w:rPr>
              <w:t xml:space="preserve"> </w:t>
            </w:r>
            <w:proofErr w:type="spellStart"/>
            <w:r w:rsidR="00D379F6" w:rsidRPr="0042474D">
              <w:rPr>
                <w:lang w:val="en-US"/>
              </w:rPr>
              <w:t>conformitate</w:t>
            </w:r>
            <w:proofErr w:type="spellEnd"/>
            <w:r w:rsidR="00D379F6" w:rsidRPr="0042474D">
              <w:rPr>
                <w:lang w:val="en-US"/>
              </w:rPr>
              <w:t xml:space="preserve"> cu </w:t>
            </w:r>
            <w:proofErr w:type="spellStart"/>
            <w:r w:rsidR="00D379F6" w:rsidRPr="0042474D">
              <w:rPr>
                <w:lang w:val="en-US"/>
              </w:rPr>
              <w:t>legislaţia</w:t>
            </w:r>
            <w:proofErr w:type="spellEnd"/>
            <w:r w:rsidR="00D379F6" w:rsidRPr="0042474D">
              <w:rPr>
                <w:lang w:val="en-US"/>
              </w:rPr>
              <w:t xml:space="preserve"> </w:t>
            </w:r>
            <w:proofErr w:type="spellStart"/>
            <w:r w:rsidR="00D379F6" w:rsidRPr="0042474D">
              <w:rPr>
                <w:lang w:val="en-US"/>
              </w:rPr>
              <w:t>Republicii</w:t>
            </w:r>
            <w:proofErr w:type="spellEnd"/>
            <w:r w:rsidR="00D379F6" w:rsidRPr="0042474D">
              <w:rPr>
                <w:lang w:val="en-US"/>
              </w:rPr>
              <w:t xml:space="preserve"> Moldova, la data </w:t>
            </w:r>
            <w:proofErr w:type="spellStart"/>
            <w:r w:rsidR="00D379F6" w:rsidRPr="0042474D">
              <w:rPr>
                <w:lang w:val="en-US"/>
              </w:rPr>
              <w:t>şi</w:t>
            </w:r>
            <w:proofErr w:type="spellEnd"/>
            <w:r w:rsidR="00D379F6" w:rsidRPr="0042474D">
              <w:rPr>
                <w:lang w:val="en-US"/>
              </w:rPr>
              <w:t xml:space="preserve"> </w:t>
            </w:r>
            <w:proofErr w:type="spellStart"/>
            <w:r w:rsidR="00D379F6" w:rsidRPr="0042474D">
              <w:rPr>
                <w:lang w:val="en-US"/>
              </w:rPr>
              <w:t>anul</w:t>
            </w:r>
            <w:proofErr w:type="spellEnd"/>
            <w:r w:rsidR="00D379F6" w:rsidRPr="0042474D">
              <w:rPr>
                <w:lang w:val="en-US"/>
              </w:rPr>
              <w:t xml:space="preserve"> indicate, </w:t>
            </w:r>
            <w:proofErr w:type="spellStart"/>
            <w:r w:rsidR="00460653" w:rsidRPr="0042474D">
              <w:rPr>
                <w:lang w:val="en-US"/>
              </w:rPr>
              <w:t>fiind</w:t>
            </w:r>
            <w:proofErr w:type="spellEnd"/>
            <w:r w:rsidR="00460653" w:rsidRPr="0042474D">
              <w:rPr>
                <w:lang w:val="en-US"/>
              </w:rPr>
              <w:t xml:space="preserve"> </w:t>
            </w:r>
            <w:proofErr w:type="spellStart"/>
            <w:r w:rsidR="00460653" w:rsidRPr="0042474D">
              <w:rPr>
                <w:lang w:val="en-US"/>
              </w:rPr>
              <w:t>valabil</w:t>
            </w:r>
            <w:proofErr w:type="spellEnd"/>
            <w:r w:rsidR="00460653" w:rsidRPr="0042474D">
              <w:rPr>
                <w:lang w:val="en-US"/>
              </w:rPr>
              <w:t xml:space="preserve"> </w:t>
            </w:r>
            <w:proofErr w:type="spellStart"/>
            <w:r w:rsidR="00460653" w:rsidRPr="0042474D">
              <w:rPr>
                <w:lang w:val="en-US"/>
              </w:rPr>
              <w:t>până</w:t>
            </w:r>
            <w:proofErr w:type="spellEnd"/>
            <w:r w:rsidR="00460653" w:rsidRPr="0042474D">
              <w:rPr>
                <w:lang w:val="en-US"/>
              </w:rPr>
              <w:t xml:space="preserve"> la </w:t>
            </w:r>
            <w:r w:rsidR="00684D44" w:rsidRPr="0042474D">
              <w:rPr>
                <w:lang w:val="en-US"/>
              </w:rPr>
              <w:t>…</w:t>
            </w:r>
            <w:proofErr w:type="gramStart"/>
            <w:r w:rsidR="00684D44" w:rsidRPr="0042474D">
              <w:rPr>
                <w:lang w:val="en-US"/>
              </w:rPr>
              <w:t>…./</w:t>
            </w:r>
            <w:proofErr w:type="spellStart"/>
            <w:proofErr w:type="gramEnd"/>
            <w:r w:rsidR="00D379F6" w:rsidRPr="0042474D">
              <w:rPr>
                <w:lang w:val="en-US"/>
              </w:rPr>
              <w:t>recepția</w:t>
            </w:r>
            <w:proofErr w:type="spellEnd"/>
            <w:r w:rsidR="00D379F6" w:rsidRPr="0042474D">
              <w:rPr>
                <w:lang w:val="en-US"/>
              </w:rPr>
              <w:t xml:space="preserve"> </w:t>
            </w:r>
            <w:proofErr w:type="spellStart"/>
            <w:r w:rsidR="00D379F6" w:rsidRPr="0042474D">
              <w:rPr>
                <w:lang w:val="en-US"/>
              </w:rPr>
              <w:t>finală</w:t>
            </w:r>
            <w:proofErr w:type="spellEnd"/>
            <w:r w:rsidR="00D379F6" w:rsidRPr="0042474D">
              <w:rPr>
                <w:lang w:val="en-US"/>
              </w:rPr>
              <w:t xml:space="preserve"> a </w:t>
            </w:r>
            <w:proofErr w:type="spellStart"/>
            <w:r w:rsidR="00D379F6" w:rsidRPr="0042474D">
              <w:rPr>
                <w:lang w:val="en-US"/>
              </w:rPr>
              <w:t>lucrărilor</w:t>
            </w:r>
            <w:proofErr w:type="spellEnd"/>
            <w:r w:rsidR="00460653" w:rsidRPr="0042474D">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134E8B">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34E01509" w14:textId="77777777" w:rsidR="00337AED" w:rsidRDefault="00337AED" w:rsidP="00196AB4">
            <w:pPr>
              <w:tabs>
                <w:tab w:val="left" w:pos="2295"/>
              </w:tabs>
              <w:jc w:val="both"/>
            </w:pPr>
          </w:p>
          <w:p w14:paraId="1393B94A" w14:textId="77777777" w:rsidR="00337AED" w:rsidRDefault="00337AED" w:rsidP="00196AB4">
            <w:pPr>
              <w:tabs>
                <w:tab w:val="left" w:pos="2295"/>
              </w:tabs>
              <w:jc w:val="both"/>
            </w:pPr>
          </w:p>
          <w:p w14:paraId="2537F625" w14:textId="77777777" w:rsidR="00337AED" w:rsidRDefault="00337AED" w:rsidP="00196AB4">
            <w:pPr>
              <w:tabs>
                <w:tab w:val="left" w:pos="2295"/>
              </w:tabs>
              <w:jc w:val="both"/>
            </w:pPr>
          </w:p>
          <w:p w14:paraId="6EEAAE00" w14:textId="77777777" w:rsidR="00337AED" w:rsidRDefault="00337AED" w:rsidP="00196AB4">
            <w:pPr>
              <w:tabs>
                <w:tab w:val="left" w:pos="2295"/>
              </w:tabs>
              <w:jc w:val="both"/>
            </w:pPr>
          </w:p>
          <w:p w14:paraId="3C22178F" w14:textId="77777777" w:rsidR="00337AED" w:rsidRDefault="00337AED" w:rsidP="00196AB4">
            <w:pPr>
              <w:tabs>
                <w:tab w:val="left" w:pos="2295"/>
              </w:tabs>
              <w:jc w:val="both"/>
            </w:pPr>
          </w:p>
          <w:p w14:paraId="02EE8F9C" w14:textId="77777777" w:rsidR="00337AED" w:rsidRDefault="00337AED" w:rsidP="00196AB4">
            <w:pPr>
              <w:tabs>
                <w:tab w:val="left" w:pos="2295"/>
              </w:tabs>
              <w:jc w:val="both"/>
            </w:pPr>
          </w:p>
          <w:p w14:paraId="1508122A" w14:textId="77777777" w:rsidR="00337AED" w:rsidRDefault="00337AED" w:rsidP="00196AB4">
            <w:pPr>
              <w:tabs>
                <w:tab w:val="left" w:pos="2295"/>
              </w:tabs>
              <w:jc w:val="both"/>
            </w:pPr>
          </w:p>
          <w:p w14:paraId="71AD9B77" w14:textId="77777777" w:rsidR="00337AED" w:rsidRDefault="00337AED"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701"/>
              <w:gridCol w:w="801"/>
              <w:gridCol w:w="617"/>
              <w:gridCol w:w="1842"/>
              <w:gridCol w:w="3401"/>
            </w:tblGrid>
            <w:tr w:rsidR="007E709D" w:rsidRPr="00EC30C2" w14:paraId="49F0A33E" w14:textId="77777777" w:rsidTr="0042474D">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2474D" w:rsidRDefault="007E709D" w:rsidP="00E13118">
                  <w:pPr>
                    <w:jc w:val="center"/>
                    <w:rPr>
                      <w:b/>
                      <w:bCs/>
                      <w:noProof w:val="0"/>
                      <w:sz w:val="18"/>
                      <w:szCs w:val="18"/>
                    </w:rPr>
                  </w:pPr>
                  <w:r w:rsidRPr="0042474D">
                    <w:rPr>
                      <w:b/>
                      <w:bCs/>
                      <w:noProof w:val="0"/>
                      <w:sz w:val="18"/>
                      <w:szCs w:val="18"/>
                    </w:rPr>
                    <w:t>Denumirea lucrărilor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2474D" w:rsidRDefault="007E709D" w:rsidP="004D7C86">
                  <w:pPr>
                    <w:jc w:val="both"/>
                    <w:rPr>
                      <w:b/>
                      <w:bCs/>
                      <w:noProof w:val="0"/>
                      <w:sz w:val="18"/>
                      <w:szCs w:val="18"/>
                    </w:rPr>
                  </w:pPr>
                  <w:r w:rsidRPr="0042474D">
                    <w:rPr>
                      <w:b/>
                      <w:bCs/>
                      <w:noProof w:val="0"/>
                      <w:sz w:val="18"/>
                      <w:szCs w:val="18"/>
                    </w:rPr>
                    <w:t>Cod CPV</w:t>
                  </w:r>
                </w:p>
              </w:tc>
              <w:tc>
                <w:tcPr>
                  <w:tcW w:w="14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2474D" w:rsidRDefault="007E709D" w:rsidP="004D7C86">
                  <w:pPr>
                    <w:jc w:val="center"/>
                    <w:rPr>
                      <w:b/>
                      <w:sz w:val="18"/>
                      <w:szCs w:val="18"/>
                    </w:rPr>
                  </w:pPr>
                  <w:r w:rsidRPr="0042474D">
                    <w:rPr>
                      <w:b/>
                      <w:sz w:val="18"/>
                      <w:szCs w:val="18"/>
                    </w:rPr>
                    <w:t>Specificarea tehnică deplină solicitată de către autoritatea contractantă</w:t>
                  </w:r>
                </w:p>
                <w:p w14:paraId="046E9149" w14:textId="77777777" w:rsidR="007E709D" w:rsidRPr="0042474D" w:rsidRDefault="007E709D" w:rsidP="004D7C86">
                  <w:pPr>
                    <w:jc w:val="both"/>
                    <w:rPr>
                      <w:b/>
                      <w:bCs/>
                      <w:noProof w:val="0"/>
                      <w:sz w:val="18"/>
                      <w:szCs w:val="18"/>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2474D" w:rsidRDefault="007E709D" w:rsidP="004D7C86">
                  <w:pPr>
                    <w:jc w:val="center"/>
                    <w:rPr>
                      <w:b/>
                      <w:sz w:val="18"/>
                      <w:szCs w:val="18"/>
                    </w:rPr>
                  </w:pPr>
                  <w:r w:rsidRPr="0042474D">
                    <w:rPr>
                      <w:b/>
                      <w:bCs/>
                      <w:noProof w:val="0"/>
                      <w:sz w:val="18"/>
                      <w:szCs w:val="18"/>
                    </w:rPr>
                    <w:t xml:space="preserve">Specificarea tehnică </w:t>
                  </w:r>
                  <w:r w:rsidRPr="0042474D">
                    <w:rPr>
                      <w:b/>
                      <w:sz w:val="18"/>
                      <w:szCs w:val="18"/>
                    </w:rPr>
                    <w:t>deplină propusă de către ofertant</w:t>
                  </w:r>
                </w:p>
                <w:p w14:paraId="42591B78" w14:textId="77777777" w:rsidR="007E709D" w:rsidRPr="0042474D" w:rsidRDefault="007E709D" w:rsidP="004D7C86">
                  <w:pPr>
                    <w:jc w:val="both"/>
                    <w:rPr>
                      <w:b/>
                      <w:bCs/>
                      <w:noProof w:val="0"/>
                      <w:sz w:val="18"/>
                      <w:szCs w:val="18"/>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2474D" w:rsidRDefault="007E709D" w:rsidP="001223E6">
                  <w:pPr>
                    <w:ind w:right="943"/>
                    <w:jc w:val="center"/>
                    <w:rPr>
                      <w:b/>
                      <w:bCs/>
                      <w:noProof w:val="0"/>
                      <w:sz w:val="18"/>
                      <w:szCs w:val="18"/>
                    </w:rPr>
                  </w:pPr>
                  <w:r w:rsidRPr="0042474D">
                    <w:rPr>
                      <w:b/>
                      <w:bCs/>
                      <w:noProof w:val="0"/>
                      <w:sz w:val="18"/>
                      <w:szCs w:val="18"/>
                    </w:rPr>
                    <w:t>Standarde de</w:t>
                  </w:r>
                </w:p>
                <w:p w14:paraId="0F04E5CD" w14:textId="77777777" w:rsidR="007E709D" w:rsidRPr="0042474D" w:rsidRDefault="007E709D" w:rsidP="001223E6">
                  <w:pPr>
                    <w:ind w:right="943"/>
                    <w:jc w:val="center"/>
                    <w:rPr>
                      <w:b/>
                      <w:bCs/>
                      <w:noProof w:val="0"/>
                      <w:sz w:val="18"/>
                      <w:szCs w:val="18"/>
                    </w:rPr>
                  </w:pPr>
                  <w:r w:rsidRPr="0042474D">
                    <w:rPr>
                      <w:b/>
                      <w:bCs/>
                      <w:noProof w:val="0"/>
                      <w:sz w:val="18"/>
                      <w:szCs w:val="18"/>
                    </w:rPr>
                    <w:t>referinţă</w:t>
                  </w:r>
                </w:p>
              </w:tc>
            </w:tr>
            <w:tr w:rsidR="007E709D" w:rsidRPr="00EC30C2" w14:paraId="30C0C7E2"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D2A906" w14:textId="77777777" w:rsidR="00572F02" w:rsidRPr="00C40F43" w:rsidRDefault="00337AED" w:rsidP="00572F02">
                  <w:pPr>
                    <w:shd w:val="clear" w:color="auto" w:fill="FFFFFF" w:themeFill="background1"/>
                    <w:spacing w:before="120"/>
                    <w:rPr>
                      <w:b/>
                      <w:shd w:val="clear" w:color="auto" w:fill="FFFFFF" w:themeFill="background1"/>
                      <w:lang w:eastAsia="ru-RU"/>
                    </w:rPr>
                  </w:pPr>
                  <w:r w:rsidRPr="00266396">
                    <w:rPr>
                      <w:b/>
                      <w:shd w:val="clear" w:color="auto" w:fill="FFFFFF" w:themeFill="background1"/>
                      <w:lang w:eastAsia="ru-RU"/>
                    </w:rPr>
                    <w:t xml:space="preserve">  </w:t>
                  </w:r>
                  <w:r w:rsidR="00572F02">
                    <w:rPr>
                      <w:lang w:val="ro-MD"/>
                    </w:rPr>
                    <w:t>Reparația capitală a tavanului Et.III la I.P.Gimnaziul M.Eminescu s.Baimaclia r-n Cantemir</w:t>
                  </w:r>
                </w:p>
                <w:p w14:paraId="0F06ED7C" w14:textId="3AE64430" w:rsidR="007E709D" w:rsidRPr="00FF430B"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617E92" w:rsidR="007E709D" w:rsidRPr="00FF430B" w:rsidRDefault="0042474D" w:rsidP="004D7C86">
                  <w:pPr>
                    <w:jc w:val="both"/>
                    <w:rPr>
                      <w:noProof w:val="0"/>
                    </w:rPr>
                  </w:pPr>
                  <w:r w:rsidRPr="00255291">
                    <w:rPr>
                      <w:sz w:val="20"/>
                      <w:szCs w:val="20"/>
                    </w:rPr>
                    <w:t>4520</w:t>
                  </w:r>
                  <w:r w:rsidR="00337AED">
                    <w:rPr>
                      <w:sz w:val="20"/>
                      <w:szCs w:val="20"/>
                    </w:rPr>
                    <w:t>0</w:t>
                  </w:r>
                  <w:r w:rsidRPr="00255291">
                    <w:rPr>
                      <w:sz w:val="20"/>
                      <w:szCs w:val="20"/>
                    </w:rPr>
                    <w:t>000-9</w:t>
                  </w: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2474D">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4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2474D">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617"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243"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851"/>
              <w:gridCol w:w="916"/>
              <w:gridCol w:w="1380"/>
              <w:gridCol w:w="1461"/>
              <w:gridCol w:w="1366"/>
            </w:tblGrid>
            <w:tr w:rsidR="00803E7E" w:rsidRPr="00EC30C2" w14:paraId="5A83D433" w14:textId="77777777" w:rsidTr="0042474D">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2474D" w:rsidRDefault="00803E7E" w:rsidP="004D7C86">
                  <w:pPr>
                    <w:ind w:right="-176"/>
                    <w:jc w:val="both"/>
                    <w:rPr>
                      <w:b/>
                      <w:bCs/>
                      <w:noProof w:val="0"/>
                      <w:sz w:val="18"/>
                      <w:szCs w:val="18"/>
                    </w:rPr>
                  </w:pPr>
                  <w:r w:rsidRPr="0042474D">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Denumirea</w:t>
                  </w:r>
                </w:p>
                <w:p w14:paraId="05781770" w14:textId="77777777" w:rsidR="00E13118" w:rsidRPr="0042474D" w:rsidRDefault="00C33344" w:rsidP="00C33344">
                  <w:pPr>
                    <w:tabs>
                      <w:tab w:val="left" w:pos="235"/>
                      <w:tab w:val="left" w:pos="378"/>
                    </w:tabs>
                    <w:ind w:left="-923"/>
                    <w:jc w:val="center"/>
                    <w:rPr>
                      <w:b/>
                      <w:bCs/>
                      <w:noProof w:val="0"/>
                      <w:sz w:val="18"/>
                      <w:szCs w:val="18"/>
                    </w:rPr>
                  </w:pPr>
                  <w:r w:rsidRPr="0042474D">
                    <w:rPr>
                      <w:b/>
                      <w:bCs/>
                      <w:noProof w:val="0"/>
                      <w:sz w:val="18"/>
                      <w:szCs w:val="18"/>
                    </w:rPr>
                    <w:t xml:space="preserve">          </w:t>
                  </w:r>
                  <w:r w:rsidR="00803E7E" w:rsidRPr="0042474D">
                    <w:rPr>
                      <w:b/>
                      <w:bCs/>
                      <w:noProof w:val="0"/>
                      <w:sz w:val="18"/>
                      <w:szCs w:val="18"/>
                    </w:rPr>
                    <w:t>lucrărilor</w:t>
                  </w:r>
                </w:p>
                <w:p w14:paraId="6B27D8F6" w14:textId="77777777" w:rsidR="00803E7E" w:rsidRPr="0042474D" w:rsidRDefault="00803E7E" w:rsidP="004D7C86">
                  <w:pPr>
                    <w:tabs>
                      <w:tab w:val="left" w:pos="369"/>
                    </w:tabs>
                    <w:ind w:left="-923"/>
                    <w:jc w:val="center"/>
                    <w:rPr>
                      <w:b/>
                      <w:bCs/>
                      <w:noProof w:val="0"/>
                      <w:sz w:val="18"/>
                      <w:szCs w:val="18"/>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2474D" w:rsidRDefault="00803E7E" w:rsidP="004D7C86">
                  <w:pPr>
                    <w:jc w:val="both"/>
                    <w:rPr>
                      <w:b/>
                      <w:bCs/>
                      <w:noProof w:val="0"/>
                      <w:sz w:val="18"/>
                      <w:szCs w:val="18"/>
                    </w:rPr>
                  </w:pPr>
                  <w:r w:rsidRPr="0042474D">
                    <w:rPr>
                      <w:b/>
                      <w:bCs/>
                      <w:noProof w:val="0"/>
                      <w:sz w:val="18"/>
                      <w:szCs w:val="18"/>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2474D" w:rsidRDefault="00803E7E" w:rsidP="002722CC">
                  <w:pPr>
                    <w:jc w:val="center"/>
                    <w:rPr>
                      <w:b/>
                      <w:bCs/>
                      <w:noProof w:val="0"/>
                      <w:sz w:val="18"/>
                      <w:szCs w:val="18"/>
                    </w:rPr>
                  </w:pPr>
                  <w:r w:rsidRPr="0042474D">
                    <w:rPr>
                      <w:b/>
                      <w:bCs/>
                      <w:noProof w:val="0"/>
                      <w:sz w:val="18"/>
                      <w:szCs w:val="18"/>
                    </w:rPr>
                    <w:t>Unitatea de măsură</w:t>
                  </w:r>
                </w:p>
              </w:tc>
              <w:tc>
                <w:tcPr>
                  <w:tcW w:w="91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2474D" w:rsidRDefault="00803E7E" w:rsidP="004D7C86">
                  <w:pPr>
                    <w:jc w:val="both"/>
                    <w:rPr>
                      <w:b/>
                      <w:bCs/>
                      <w:noProof w:val="0"/>
                      <w:sz w:val="18"/>
                      <w:szCs w:val="18"/>
                    </w:rPr>
                  </w:pPr>
                  <w:r w:rsidRPr="0042474D">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6EA7AF" w:rsidR="00803E7E" w:rsidRPr="0042474D" w:rsidRDefault="0042474D" w:rsidP="002722CC">
                  <w:pPr>
                    <w:jc w:val="center"/>
                    <w:rPr>
                      <w:b/>
                      <w:bCs/>
                      <w:noProof w:val="0"/>
                      <w:sz w:val="18"/>
                      <w:szCs w:val="18"/>
                    </w:rPr>
                  </w:pPr>
                  <w:r>
                    <w:rPr>
                      <w:b/>
                      <w:bCs/>
                      <w:noProof w:val="0"/>
                      <w:sz w:val="18"/>
                      <w:szCs w:val="18"/>
                    </w:rPr>
                    <w:t xml:space="preserve">Suma lei fara </w:t>
                  </w:r>
                  <w:r w:rsidR="00803E7E" w:rsidRPr="0042474D">
                    <w:rPr>
                      <w:b/>
                      <w:bCs/>
                      <w:noProof w:val="0"/>
                      <w:sz w:val="18"/>
                      <w:szCs w:val="18"/>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2474D" w:rsidRDefault="00803E7E" w:rsidP="002722CC">
                  <w:pPr>
                    <w:jc w:val="center"/>
                    <w:rPr>
                      <w:b/>
                      <w:bCs/>
                      <w:noProof w:val="0"/>
                      <w:sz w:val="18"/>
                      <w:szCs w:val="18"/>
                    </w:rPr>
                  </w:pPr>
                  <w:r w:rsidRPr="0042474D">
                    <w:rPr>
                      <w:b/>
                      <w:bCs/>
                      <w:noProof w:val="0"/>
                      <w:sz w:val="18"/>
                      <w:szCs w:val="18"/>
                    </w:rPr>
                    <w:t>Suma</w:t>
                  </w:r>
                  <w:r w:rsidR="0060188C" w:rsidRPr="0042474D">
                    <w:rPr>
                      <w:b/>
                      <w:bCs/>
                      <w:noProof w:val="0"/>
                      <w:sz w:val="18"/>
                      <w:szCs w:val="18"/>
                    </w:rPr>
                    <w:t>l</w:t>
                  </w:r>
                  <w:r w:rsidRPr="0042474D">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42474D" w:rsidRDefault="00EA64B0" w:rsidP="00E13118">
                  <w:pPr>
                    <w:jc w:val="center"/>
                    <w:rPr>
                      <w:b/>
                      <w:bCs/>
                      <w:noProof w:val="0"/>
                      <w:sz w:val="18"/>
                      <w:szCs w:val="18"/>
                    </w:rPr>
                  </w:pPr>
                  <w:r w:rsidRPr="0042474D">
                    <w:rPr>
                      <w:b/>
                      <w:bCs/>
                      <w:noProof w:val="0"/>
                      <w:sz w:val="18"/>
                      <w:szCs w:val="18"/>
                    </w:rPr>
                    <w:t>Termenii de executare</w:t>
                  </w:r>
                </w:p>
                <w:p w14:paraId="5F805D30" w14:textId="77777777" w:rsidR="00803E7E" w:rsidRPr="0042474D" w:rsidRDefault="00803E7E" w:rsidP="003E7B03">
                  <w:pPr>
                    <w:tabs>
                      <w:tab w:val="left" w:pos="1134"/>
                    </w:tabs>
                    <w:ind w:left="720"/>
                    <w:outlineLvl w:val="0"/>
                    <w:rPr>
                      <w:b/>
                      <w:bCs/>
                      <w:noProof w:val="0"/>
                      <w:sz w:val="18"/>
                      <w:szCs w:val="18"/>
                    </w:rPr>
                  </w:pPr>
                </w:p>
              </w:tc>
            </w:tr>
            <w:tr w:rsidR="00337AED" w:rsidRPr="00EC30C2" w14:paraId="281FBF90"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337AED" w:rsidRPr="00FF430B" w:rsidRDefault="00337AED"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E2C13" w14:textId="77777777" w:rsidR="00572F02" w:rsidRPr="00C40F43" w:rsidRDefault="00337AED" w:rsidP="00572F02">
                  <w:pPr>
                    <w:shd w:val="clear" w:color="auto" w:fill="FFFFFF" w:themeFill="background1"/>
                    <w:spacing w:before="120"/>
                    <w:rPr>
                      <w:b/>
                      <w:shd w:val="clear" w:color="auto" w:fill="FFFFFF" w:themeFill="background1"/>
                      <w:lang w:eastAsia="ru-RU"/>
                    </w:rPr>
                  </w:pPr>
                  <w:r w:rsidRPr="00266396">
                    <w:rPr>
                      <w:b/>
                      <w:shd w:val="clear" w:color="auto" w:fill="FFFFFF" w:themeFill="background1"/>
                      <w:lang w:eastAsia="ru-RU"/>
                    </w:rPr>
                    <w:t xml:space="preserve">  </w:t>
                  </w:r>
                  <w:r w:rsidR="00572F02">
                    <w:rPr>
                      <w:lang w:val="ro-MD"/>
                    </w:rPr>
                    <w:t>Reparația capitală a tavanului Et.III la I.P.Gimnaziul M.Eminescu s.Baimaclia r-n Cantemir</w:t>
                  </w:r>
                </w:p>
                <w:p w14:paraId="10C139BC" w14:textId="0DB663C5" w:rsidR="00337AED" w:rsidRPr="00FF430B" w:rsidRDefault="00337AED" w:rsidP="004D7C86">
                  <w:pPr>
                    <w:keepNext/>
                    <w:keepLines/>
                    <w:spacing w:before="200"/>
                    <w:jc w:val="both"/>
                    <w:outlineLvl w:val="2"/>
                    <w:rPr>
                      <w:noProof w:val="0"/>
                    </w:rPr>
                  </w:pPr>
                  <w:bookmarkStart w:id="63" w:name="_GoBack"/>
                  <w:bookmarkEnd w:id="63"/>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14D63CFE" w:rsidR="00337AED" w:rsidRPr="00FF430B" w:rsidRDefault="00337AED" w:rsidP="004D7C86">
                  <w:pPr>
                    <w:keepNext/>
                    <w:keepLines/>
                    <w:spacing w:before="200"/>
                    <w:jc w:val="both"/>
                    <w:outlineLvl w:val="2"/>
                    <w:rPr>
                      <w:noProof w:val="0"/>
                    </w:rPr>
                  </w:pPr>
                  <w:r w:rsidRPr="00255291">
                    <w:rPr>
                      <w:sz w:val="20"/>
                      <w:szCs w:val="20"/>
                    </w:rPr>
                    <w:t>4520</w:t>
                  </w:r>
                  <w:r>
                    <w:rPr>
                      <w:sz w:val="20"/>
                      <w:szCs w:val="20"/>
                    </w:rPr>
                    <w:t>0</w:t>
                  </w:r>
                  <w:r w:rsidRPr="00255291">
                    <w:rPr>
                      <w:sz w:val="20"/>
                      <w:szCs w:val="20"/>
                    </w:rPr>
                    <w:t>000-9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337AED" w:rsidRPr="00FF430B" w:rsidRDefault="00337AED"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337AED" w:rsidRPr="00FF430B" w:rsidRDefault="00337AED"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337AED" w:rsidRPr="00FF430B" w:rsidRDefault="00337AED"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337AED" w:rsidRPr="00FF430B" w:rsidRDefault="00337AED"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337AED" w:rsidRPr="00FF430B" w:rsidRDefault="00337AED" w:rsidP="004D7C86">
                  <w:pPr>
                    <w:keepNext/>
                    <w:keepLines/>
                    <w:spacing w:before="200"/>
                    <w:jc w:val="both"/>
                    <w:outlineLvl w:val="2"/>
                    <w:rPr>
                      <w:noProof w:val="0"/>
                    </w:rPr>
                  </w:pPr>
                </w:p>
              </w:tc>
            </w:tr>
            <w:tr w:rsidR="00803E7E" w:rsidRPr="00EC30C2" w14:paraId="74873B0C" w14:textId="77777777" w:rsidTr="004247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1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42474D"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134E8B">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134E8B">
            <w:pPr>
              <w:pStyle w:val="a"/>
              <w:numPr>
                <w:ilvl w:val="0"/>
                <w:numId w:val="23"/>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34E8B">
            <w:pPr>
              <w:pStyle w:val="a"/>
              <w:numPr>
                <w:ilvl w:val="0"/>
                <w:numId w:val="25"/>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134E8B">
            <w:pPr>
              <w:pStyle w:val="a"/>
              <w:numPr>
                <w:ilvl w:val="0"/>
                <w:numId w:val="25"/>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134E8B">
            <w:pPr>
              <w:pStyle w:val="a"/>
              <w:numPr>
                <w:ilvl w:val="0"/>
                <w:numId w:val="23"/>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D45C4" w14:textId="77777777" w:rsidR="007E4027" w:rsidRDefault="007E4027" w:rsidP="00A20ACF">
      <w:r>
        <w:separator/>
      </w:r>
    </w:p>
  </w:endnote>
  <w:endnote w:type="continuationSeparator" w:id="0">
    <w:p w14:paraId="2E7723C2" w14:textId="77777777" w:rsidR="007E4027" w:rsidRDefault="007E40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D2E59">
          <w:t>47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CDCB8" w14:textId="77777777" w:rsidR="007E4027" w:rsidRDefault="007E4027" w:rsidP="00A20ACF">
      <w:r>
        <w:separator/>
      </w:r>
    </w:p>
  </w:footnote>
  <w:footnote w:type="continuationSeparator" w:id="0">
    <w:p w14:paraId="5E7B2054" w14:textId="77777777" w:rsidR="007E4027" w:rsidRDefault="007E40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23"/>
  </w:num>
  <w:num w:numId="4">
    <w:abstractNumId w:val="22"/>
  </w:num>
  <w:num w:numId="5">
    <w:abstractNumId w:val="11"/>
  </w:num>
  <w:num w:numId="6">
    <w:abstractNumId w:val="5"/>
  </w:num>
  <w:num w:numId="7">
    <w:abstractNumId w:val="21"/>
  </w:num>
  <w:num w:numId="8">
    <w:abstractNumId w:val="9"/>
  </w:num>
  <w:num w:numId="9">
    <w:abstractNumId w:val="16"/>
  </w:num>
  <w:num w:numId="10">
    <w:abstractNumId w:val="17"/>
  </w:num>
  <w:num w:numId="11">
    <w:abstractNumId w:val="29"/>
  </w:num>
  <w:num w:numId="12">
    <w:abstractNumId w:val="20"/>
  </w:num>
  <w:num w:numId="13">
    <w:abstractNumId w:val="18"/>
  </w:num>
  <w:num w:numId="14">
    <w:abstractNumId w:val="7"/>
  </w:num>
  <w:num w:numId="15">
    <w:abstractNumId w:val="30"/>
  </w:num>
  <w:num w:numId="16">
    <w:abstractNumId w:val="25"/>
  </w:num>
  <w:num w:numId="17">
    <w:abstractNumId w:val="8"/>
  </w:num>
  <w:num w:numId="18">
    <w:abstractNumId w:val="24"/>
  </w:num>
  <w:num w:numId="19">
    <w:abstractNumId w:val="13"/>
  </w:num>
  <w:num w:numId="20">
    <w:abstractNumId w:val="15"/>
  </w:num>
  <w:num w:numId="21">
    <w:abstractNumId w:val="10"/>
  </w:num>
  <w:num w:numId="22">
    <w:abstractNumId w:val="6"/>
  </w:num>
  <w:num w:numId="23">
    <w:abstractNumId w:val="14"/>
  </w:num>
  <w:num w:numId="24">
    <w:abstractNumId w:val="12"/>
  </w:num>
  <w:num w:numId="25">
    <w:abstractNumId w:val="31"/>
  </w:num>
  <w:num w:numId="26">
    <w:abstractNumId w:val="26"/>
  </w:num>
  <w:num w:numId="27">
    <w:abstractNumId w:val="27"/>
  </w:num>
  <w:num w:numId="28">
    <w:abstractNumId w:val="19"/>
  </w:num>
  <w:num w:numId="29">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86"/>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908"/>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2F02"/>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E5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027"/>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7A0"/>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1B1"/>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D0ED7671-F717-4045-BB0A-D27AB38F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locked/>
    <w:rsid w:val="0042474D"/>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42474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baimaclia.gimnazi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9F9C4-7B5E-4648-80FF-F8262F8CC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20125</Words>
  <Characters>114719</Characters>
  <Application>Microsoft Office Word</Application>
  <DocSecurity>0</DocSecurity>
  <Lines>955</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4</cp:revision>
  <cp:lastPrinted>2021-06-01T11:52:00Z</cp:lastPrinted>
  <dcterms:created xsi:type="dcterms:W3CDTF">2023-07-31T09:59:00Z</dcterms:created>
  <dcterms:modified xsi:type="dcterms:W3CDTF">2023-07-31T10:08:00Z</dcterms:modified>
</cp:coreProperties>
</file>