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44759B1D"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8A69FF">
        <w:rPr>
          <w:noProof w:val="0"/>
          <w:lang w:eastAsia="ru-RU"/>
        </w:rPr>
        <w:t>69</w:t>
      </w:r>
      <w:r w:rsidRPr="00FF430B">
        <w:rPr>
          <w:noProof w:val="0"/>
          <w:lang w:eastAsia="ru-RU"/>
        </w:rPr>
        <w:t xml:space="preserve"> din </w:t>
      </w:r>
      <w:r w:rsidR="008A69FF">
        <w:rPr>
          <w:noProof w:val="0"/>
          <w:lang w:eastAsia="ru-RU"/>
        </w:rPr>
        <w:t xml:space="preserve">7 mai </w:t>
      </w:r>
      <w:r w:rsidRPr="00FF430B">
        <w:rPr>
          <w:noProof w:val="0"/>
          <w:lang w:eastAsia="ru-RU"/>
        </w:rPr>
        <w:t>202</w:t>
      </w:r>
      <w:r w:rsidR="00AD32DD" w:rsidRPr="00FF430B">
        <w:rPr>
          <w:noProof w:val="0"/>
          <w:lang w:eastAsia="ru-RU"/>
        </w:rPr>
        <w:t>1</w:t>
      </w:r>
    </w:p>
    <w:p w14:paraId="49A2A71F" w14:textId="77777777" w:rsidR="008F1D40" w:rsidRDefault="008F1D40" w:rsidP="003961E7">
      <w:pPr>
        <w:tabs>
          <w:tab w:val="left" w:pos="5103"/>
          <w:tab w:val="left" w:pos="10348"/>
        </w:tabs>
        <w:jc w:val="right"/>
        <w:rPr>
          <w:noProof w:val="0"/>
          <w:lang w:eastAsia="ru-RU"/>
        </w:rPr>
      </w:pPr>
    </w:p>
    <w:p w14:paraId="709B749A" w14:textId="77777777" w:rsidR="0044462E" w:rsidRDefault="0044462E" w:rsidP="003961E7">
      <w:pPr>
        <w:tabs>
          <w:tab w:val="left" w:pos="5103"/>
          <w:tab w:val="left" w:pos="10348"/>
        </w:tabs>
        <w:jc w:val="right"/>
        <w:rPr>
          <w:noProof w:val="0"/>
          <w:lang w:eastAsia="ru-RU"/>
        </w:rPr>
      </w:pPr>
    </w:p>
    <w:p w14:paraId="16D52B1D" w14:textId="77777777" w:rsidR="0044462E" w:rsidRDefault="0044462E" w:rsidP="003961E7">
      <w:pPr>
        <w:tabs>
          <w:tab w:val="left" w:pos="5103"/>
          <w:tab w:val="left" w:pos="10348"/>
        </w:tabs>
        <w:jc w:val="right"/>
        <w:rPr>
          <w:noProof w:val="0"/>
          <w:lang w:eastAsia="ru-RU"/>
        </w:rPr>
      </w:pPr>
    </w:p>
    <w:p w14:paraId="0AE3B20F" w14:textId="77777777" w:rsidR="0044462E" w:rsidRDefault="0044462E" w:rsidP="003961E7">
      <w:pPr>
        <w:tabs>
          <w:tab w:val="left" w:pos="5103"/>
          <w:tab w:val="left" w:pos="10348"/>
        </w:tabs>
        <w:jc w:val="right"/>
        <w:rPr>
          <w:noProof w:val="0"/>
          <w:lang w:eastAsia="ru-RU"/>
        </w:rPr>
      </w:pPr>
    </w:p>
    <w:p w14:paraId="5C32979B" w14:textId="77777777" w:rsidR="0044462E" w:rsidRDefault="0044462E" w:rsidP="003961E7">
      <w:pPr>
        <w:tabs>
          <w:tab w:val="left" w:pos="5103"/>
          <w:tab w:val="left" w:pos="10348"/>
        </w:tabs>
        <w:jc w:val="right"/>
        <w:rPr>
          <w:noProof w:val="0"/>
          <w:lang w:eastAsia="ru-RU"/>
        </w:rPr>
      </w:pPr>
    </w:p>
    <w:p w14:paraId="1BEEEAF4" w14:textId="77777777" w:rsidR="0044462E" w:rsidRDefault="0044462E" w:rsidP="003961E7">
      <w:pPr>
        <w:tabs>
          <w:tab w:val="left" w:pos="5103"/>
          <w:tab w:val="left" w:pos="10348"/>
        </w:tabs>
        <w:jc w:val="right"/>
        <w:rPr>
          <w:noProof w:val="0"/>
          <w:lang w:eastAsia="ru-RU"/>
        </w:rPr>
      </w:pPr>
    </w:p>
    <w:p w14:paraId="37B85DB8" w14:textId="77777777" w:rsidR="0044462E" w:rsidRDefault="0044462E" w:rsidP="003961E7">
      <w:pPr>
        <w:tabs>
          <w:tab w:val="left" w:pos="5103"/>
          <w:tab w:val="left" w:pos="10348"/>
        </w:tabs>
        <w:jc w:val="right"/>
        <w:rPr>
          <w:noProof w:val="0"/>
          <w:lang w:eastAsia="ru-RU"/>
        </w:rPr>
      </w:pPr>
    </w:p>
    <w:p w14:paraId="36F035D5" w14:textId="4514154E" w:rsidR="0044462E" w:rsidRPr="005B772A" w:rsidRDefault="0044462E" w:rsidP="0044462E">
      <w:pPr>
        <w:tabs>
          <w:tab w:val="left" w:pos="5103"/>
          <w:tab w:val="left" w:pos="10348"/>
        </w:tabs>
        <w:jc w:val="center"/>
        <w:rPr>
          <w:b/>
          <w:noProof w:val="0"/>
          <w:sz w:val="28"/>
          <w:lang w:eastAsia="ru-RU"/>
        </w:rPr>
      </w:pPr>
      <w:r w:rsidRPr="005B772A">
        <w:rPr>
          <w:b/>
          <w:sz w:val="32"/>
        </w:rPr>
        <w:t xml:space="preserve">DOCUMENTAŢIA STANDARD </w:t>
      </w:r>
      <w:r w:rsidR="005B772A" w:rsidRPr="005B772A">
        <w:rPr>
          <w:b/>
          <w:sz w:val="28"/>
        </w:rPr>
        <w:br/>
      </w:r>
      <w:r w:rsidRPr="005B772A">
        <w:rPr>
          <w:b/>
          <w:sz w:val="28"/>
        </w:rPr>
        <w:t>pentru realizarea achizițiilor publice de lucrări</w:t>
      </w:r>
    </w:p>
    <w:p w14:paraId="384E0BFD" w14:textId="77777777" w:rsidR="0044462E" w:rsidRDefault="0044462E" w:rsidP="003961E7">
      <w:pPr>
        <w:tabs>
          <w:tab w:val="left" w:pos="5103"/>
          <w:tab w:val="left" w:pos="10348"/>
        </w:tabs>
        <w:jc w:val="right"/>
        <w:rPr>
          <w:noProof w:val="0"/>
          <w:lang w:eastAsia="ru-RU"/>
        </w:rPr>
      </w:pPr>
    </w:p>
    <w:p w14:paraId="252EBA0F" w14:textId="77777777" w:rsidR="0044462E" w:rsidRDefault="0044462E" w:rsidP="003961E7">
      <w:pPr>
        <w:tabs>
          <w:tab w:val="left" w:pos="5103"/>
          <w:tab w:val="left" w:pos="10348"/>
        </w:tabs>
        <w:jc w:val="right"/>
        <w:rPr>
          <w:noProof w:val="0"/>
          <w:lang w:eastAsia="ru-RU"/>
        </w:rPr>
      </w:pPr>
    </w:p>
    <w:p w14:paraId="16CB73AE" w14:textId="77777777" w:rsidR="00106BD4" w:rsidRDefault="00106BD4" w:rsidP="003961E7">
      <w:pPr>
        <w:tabs>
          <w:tab w:val="left" w:pos="5103"/>
          <w:tab w:val="left" w:pos="10348"/>
        </w:tabs>
        <w:jc w:val="right"/>
        <w:rPr>
          <w:noProof w:val="0"/>
          <w:lang w:eastAsia="ru-RU"/>
        </w:rPr>
      </w:pPr>
    </w:p>
    <w:p w14:paraId="1621885F" w14:textId="77777777" w:rsidR="00106BD4" w:rsidRDefault="00106BD4" w:rsidP="003961E7">
      <w:pPr>
        <w:tabs>
          <w:tab w:val="left" w:pos="5103"/>
          <w:tab w:val="left" w:pos="10348"/>
        </w:tabs>
        <w:jc w:val="right"/>
        <w:rPr>
          <w:noProof w:val="0"/>
          <w:lang w:eastAsia="ru-RU"/>
        </w:rPr>
      </w:pPr>
    </w:p>
    <w:p w14:paraId="1F7953CB" w14:textId="77777777" w:rsidR="00106BD4" w:rsidRDefault="00106BD4" w:rsidP="003961E7">
      <w:pPr>
        <w:tabs>
          <w:tab w:val="left" w:pos="5103"/>
          <w:tab w:val="left" w:pos="10348"/>
        </w:tabs>
        <w:jc w:val="right"/>
        <w:rPr>
          <w:noProof w:val="0"/>
          <w:lang w:eastAsia="ru-RU"/>
        </w:rPr>
      </w:pPr>
    </w:p>
    <w:p w14:paraId="0C905DD4" w14:textId="77777777" w:rsidR="00106BD4" w:rsidRDefault="00106BD4" w:rsidP="003961E7">
      <w:pPr>
        <w:tabs>
          <w:tab w:val="left" w:pos="5103"/>
          <w:tab w:val="left" w:pos="10348"/>
        </w:tabs>
        <w:jc w:val="right"/>
        <w:rPr>
          <w:noProof w:val="0"/>
          <w:lang w:eastAsia="ru-RU"/>
        </w:rPr>
      </w:pPr>
    </w:p>
    <w:p w14:paraId="196C41A5" w14:textId="77777777" w:rsidR="00106BD4" w:rsidRDefault="00106BD4" w:rsidP="003961E7">
      <w:pPr>
        <w:tabs>
          <w:tab w:val="left" w:pos="5103"/>
          <w:tab w:val="left" w:pos="10348"/>
        </w:tabs>
        <w:jc w:val="right"/>
        <w:rPr>
          <w:noProof w:val="0"/>
          <w:lang w:eastAsia="ru-RU"/>
        </w:rPr>
      </w:pPr>
    </w:p>
    <w:p w14:paraId="2E8227E1" w14:textId="77777777" w:rsidR="005B772A" w:rsidRPr="005B772A" w:rsidRDefault="005B772A" w:rsidP="003961E7">
      <w:pPr>
        <w:tabs>
          <w:tab w:val="left" w:pos="5103"/>
          <w:tab w:val="left" w:pos="10348"/>
        </w:tabs>
        <w:jc w:val="right"/>
        <w:rPr>
          <w:noProof w:val="0"/>
          <w:sz w:val="28"/>
          <w:lang w:eastAsia="ru-RU"/>
        </w:rPr>
      </w:pPr>
    </w:p>
    <w:p w14:paraId="5CC095AD" w14:textId="06705F23" w:rsidR="0044462E" w:rsidRPr="00002461" w:rsidRDefault="0044462E" w:rsidP="00C400DB">
      <w:pPr>
        <w:pStyle w:val="TableParagraph"/>
        <w:spacing w:before="111"/>
        <w:ind w:left="234" w:firstLine="19"/>
        <w:rPr>
          <w:sz w:val="32"/>
          <w:szCs w:val="32"/>
        </w:rPr>
      </w:pPr>
      <w:r w:rsidRPr="00002461">
        <w:rPr>
          <w:b/>
          <w:sz w:val="32"/>
          <w:szCs w:val="32"/>
        </w:rPr>
        <w:t xml:space="preserve">Obiectul </w:t>
      </w:r>
      <w:proofErr w:type="spellStart"/>
      <w:r w:rsidRPr="00002461">
        <w:rPr>
          <w:b/>
          <w:sz w:val="32"/>
          <w:szCs w:val="32"/>
        </w:rPr>
        <w:t>achiziţiei</w:t>
      </w:r>
      <w:proofErr w:type="spellEnd"/>
      <w:r w:rsidRPr="00002461">
        <w:rPr>
          <w:b/>
          <w:sz w:val="32"/>
          <w:szCs w:val="32"/>
        </w:rPr>
        <w:t>:</w:t>
      </w:r>
      <w:r w:rsidRPr="00002461">
        <w:rPr>
          <w:sz w:val="32"/>
          <w:szCs w:val="32"/>
        </w:rPr>
        <w:t xml:space="preserve"> </w:t>
      </w:r>
      <w:r w:rsidR="00002461" w:rsidRPr="00002461">
        <w:rPr>
          <w:b/>
          <w:bCs/>
          <w:sz w:val="32"/>
          <w:szCs w:val="32"/>
        </w:rPr>
        <w:t>Lucrări de reparație a drumurilor cu îmbrăcăminte din beton asfaltic din s. Cucoara , r-ul Cahul</w:t>
      </w:r>
    </w:p>
    <w:p w14:paraId="682D01B5" w14:textId="77777777" w:rsidR="0044462E" w:rsidRDefault="0044462E" w:rsidP="0044462E">
      <w:pPr>
        <w:tabs>
          <w:tab w:val="left" w:pos="5103"/>
          <w:tab w:val="left" w:pos="10348"/>
        </w:tabs>
        <w:jc w:val="center"/>
      </w:pPr>
    </w:p>
    <w:p w14:paraId="6078495D" w14:textId="77777777" w:rsidR="00106BD4" w:rsidRDefault="00106BD4" w:rsidP="0044462E">
      <w:pPr>
        <w:tabs>
          <w:tab w:val="left" w:pos="5103"/>
          <w:tab w:val="left" w:pos="10348"/>
        </w:tabs>
        <w:jc w:val="center"/>
      </w:pPr>
    </w:p>
    <w:p w14:paraId="01A361F6" w14:textId="77777777" w:rsidR="00106BD4" w:rsidRDefault="00106BD4" w:rsidP="0044462E">
      <w:pPr>
        <w:tabs>
          <w:tab w:val="left" w:pos="5103"/>
          <w:tab w:val="left" w:pos="10348"/>
        </w:tabs>
        <w:jc w:val="center"/>
      </w:pPr>
    </w:p>
    <w:p w14:paraId="73F1C06E" w14:textId="77777777" w:rsidR="00106BD4" w:rsidRDefault="00106BD4" w:rsidP="0044462E">
      <w:pPr>
        <w:tabs>
          <w:tab w:val="left" w:pos="5103"/>
          <w:tab w:val="left" w:pos="10348"/>
        </w:tabs>
        <w:jc w:val="center"/>
      </w:pPr>
    </w:p>
    <w:p w14:paraId="1C70204B" w14:textId="77777777" w:rsidR="00106BD4" w:rsidRDefault="00106BD4" w:rsidP="0044462E">
      <w:pPr>
        <w:tabs>
          <w:tab w:val="left" w:pos="5103"/>
          <w:tab w:val="left" w:pos="10348"/>
        </w:tabs>
        <w:jc w:val="center"/>
      </w:pPr>
    </w:p>
    <w:p w14:paraId="1493A4A8" w14:textId="77777777" w:rsidR="00106BD4" w:rsidRDefault="00106BD4" w:rsidP="0044462E">
      <w:pPr>
        <w:tabs>
          <w:tab w:val="left" w:pos="5103"/>
          <w:tab w:val="left" w:pos="10348"/>
        </w:tabs>
        <w:jc w:val="center"/>
      </w:pPr>
    </w:p>
    <w:p w14:paraId="7F20787A" w14:textId="77777777" w:rsidR="00106BD4" w:rsidRDefault="00106BD4" w:rsidP="0044462E">
      <w:pPr>
        <w:tabs>
          <w:tab w:val="left" w:pos="5103"/>
          <w:tab w:val="left" w:pos="10348"/>
        </w:tabs>
        <w:jc w:val="center"/>
      </w:pPr>
    </w:p>
    <w:p w14:paraId="1BBACA0C" w14:textId="77777777" w:rsidR="00106BD4" w:rsidRDefault="00106BD4" w:rsidP="0044462E">
      <w:pPr>
        <w:tabs>
          <w:tab w:val="left" w:pos="5103"/>
          <w:tab w:val="left" w:pos="10348"/>
        </w:tabs>
        <w:jc w:val="center"/>
      </w:pPr>
    </w:p>
    <w:p w14:paraId="67E5ED39" w14:textId="77777777" w:rsidR="00106BD4" w:rsidRDefault="00106BD4" w:rsidP="0044462E">
      <w:pPr>
        <w:tabs>
          <w:tab w:val="left" w:pos="5103"/>
          <w:tab w:val="left" w:pos="10348"/>
        </w:tabs>
        <w:jc w:val="center"/>
      </w:pPr>
    </w:p>
    <w:p w14:paraId="7ACA8CC1" w14:textId="77777777" w:rsidR="00106BD4" w:rsidRDefault="00106BD4" w:rsidP="0044462E">
      <w:pPr>
        <w:tabs>
          <w:tab w:val="left" w:pos="5103"/>
          <w:tab w:val="left" w:pos="10348"/>
        </w:tabs>
        <w:jc w:val="center"/>
      </w:pPr>
    </w:p>
    <w:p w14:paraId="4786BB47" w14:textId="77777777" w:rsidR="00106BD4" w:rsidRDefault="00106BD4" w:rsidP="0044462E">
      <w:pPr>
        <w:tabs>
          <w:tab w:val="left" w:pos="5103"/>
          <w:tab w:val="left" w:pos="10348"/>
        </w:tabs>
        <w:jc w:val="center"/>
      </w:pPr>
    </w:p>
    <w:p w14:paraId="0CA4A06D" w14:textId="3EB20AF9" w:rsidR="0044462E" w:rsidRPr="0044462E" w:rsidRDefault="0044462E" w:rsidP="0044462E">
      <w:pPr>
        <w:tabs>
          <w:tab w:val="left" w:pos="5103"/>
          <w:tab w:val="left" w:pos="10348"/>
        </w:tabs>
        <w:rPr>
          <w:b/>
          <w:noProof w:val="0"/>
          <w:lang w:eastAsia="ru-RU"/>
        </w:rPr>
      </w:pPr>
      <w:r w:rsidRPr="0044462E">
        <w:rPr>
          <w:b/>
        </w:rPr>
        <w:t xml:space="preserve">Cod CPV: </w:t>
      </w:r>
      <w:r w:rsidRPr="0044462E">
        <w:t>45200000-9</w:t>
      </w:r>
      <w:r w:rsidRPr="0044462E">
        <w:rPr>
          <w:b/>
        </w:rPr>
        <w:t xml:space="preserve"> </w:t>
      </w:r>
      <w:r w:rsidRPr="0044462E">
        <w:rPr>
          <w:b/>
        </w:rPr>
        <w:br/>
        <w:t xml:space="preserve">Autoritatea Contractantă: </w:t>
      </w:r>
      <w:r w:rsidRPr="0044462E">
        <w:t xml:space="preserve">PRIMĂRIA </w:t>
      </w:r>
      <w:r w:rsidR="000C0AEB">
        <w:t>COMUNEI CUCOARA</w:t>
      </w:r>
      <w:r w:rsidRPr="0044462E">
        <w:rPr>
          <w:b/>
        </w:rPr>
        <w:br/>
        <w:t>Procedura achiziţiei:</w:t>
      </w:r>
      <w:r>
        <w:rPr>
          <w:b/>
        </w:rPr>
        <w:t xml:space="preserve"> </w:t>
      </w:r>
      <w:r w:rsidR="000C0AEB">
        <w:t>COP</w:t>
      </w:r>
    </w:p>
    <w:p w14:paraId="22AB3A4F" w14:textId="77777777" w:rsidR="0044462E" w:rsidRDefault="0044462E" w:rsidP="003961E7">
      <w:pPr>
        <w:tabs>
          <w:tab w:val="left" w:pos="5103"/>
          <w:tab w:val="left" w:pos="10348"/>
        </w:tabs>
        <w:jc w:val="right"/>
        <w:rPr>
          <w:noProof w:val="0"/>
          <w:lang w:eastAsia="ru-RU"/>
        </w:rPr>
      </w:pPr>
    </w:p>
    <w:p w14:paraId="1DE8B1D5" w14:textId="77777777" w:rsidR="0044462E" w:rsidRDefault="0044462E" w:rsidP="003961E7">
      <w:pPr>
        <w:tabs>
          <w:tab w:val="left" w:pos="5103"/>
          <w:tab w:val="left" w:pos="10348"/>
        </w:tabs>
        <w:jc w:val="right"/>
        <w:rPr>
          <w:noProof w:val="0"/>
          <w:lang w:eastAsia="ru-RU"/>
        </w:rPr>
      </w:pPr>
    </w:p>
    <w:p w14:paraId="02FAF6A6" w14:textId="77777777" w:rsidR="0044462E" w:rsidRDefault="0044462E" w:rsidP="003961E7">
      <w:pPr>
        <w:tabs>
          <w:tab w:val="left" w:pos="5103"/>
          <w:tab w:val="left" w:pos="10348"/>
        </w:tabs>
        <w:jc w:val="right"/>
        <w:rPr>
          <w:noProof w:val="0"/>
          <w:lang w:eastAsia="ru-RU"/>
        </w:rPr>
      </w:pPr>
    </w:p>
    <w:p w14:paraId="70D4EF9B" w14:textId="77777777" w:rsidR="0044462E" w:rsidRDefault="0044462E" w:rsidP="003961E7">
      <w:pPr>
        <w:tabs>
          <w:tab w:val="left" w:pos="5103"/>
          <w:tab w:val="left" w:pos="10348"/>
        </w:tabs>
        <w:jc w:val="right"/>
        <w:rPr>
          <w:noProof w:val="0"/>
          <w:lang w:eastAsia="ru-RU"/>
        </w:rPr>
      </w:pPr>
    </w:p>
    <w:p w14:paraId="33F8FB15" w14:textId="77777777" w:rsidR="0044462E" w:rsidRDefault="0044462E" w:rsidP="003961E7">
      <w:pPr>
        <w:tabs>
          <w:tab w:val="left" w:pos="5103"/>
          <w:tab w:val="left" w:pos="10348"/>
        </w:tabs>
        <w:jc w:val="right"/>
        <w:rPr>
          <w:noProof w:val="0"/>
          <w:lang w:eastAsia="ru-RU"/>
        </w:rPr>
      </w:pPr>
    </w:p>
    <w:p w14:paraId="71C52313" w14:textId="77777777" w:rsidR="0044462E" w:rsidRDefault="0044462E" w:rsidP="003961E7">
      <w:pPr>
        <w:tabs>
          <w:tab w:val="left" w:pos="5103"/>
          <w:tab w:val="left" w:pos="10348"/>
        </w:tabs>
        <w:jc w:val="right"/>
        <w:rPr>
          <w:noProof w:val="0"/>
          <w:lang w:eastAsia="ru-RU"/>
        </w:rPr>
      </w:pPr>
    </w:p>
    <w:p w14:paraId="32DF96ED" w14:textId="77777777" w:rsidR="0044462E" w:rsidRDefault="0044462E" w:rsidP="003961E7">
      <w:pPr>
        <w:tabs>
          <w:tab w:val="left" w:pos="5103"/>
          <w:tab w:val="left" w:pos="10348"/>
        </w:tabs>
        <w:jc w:val="right"/>
        <w:rPr>
          <w:noProof w:val="0"/>
          <w:lang w:eastAsia="ru-RU"/>
        </w:rPr>
      </w:pPr>
    </w:p>
    <w:p w14:paraId="46ADC1DD" w14:textId="77777777" w:rsidR="0044462E" w:rsidRDefault="0044462E" w:rsidP="003961E7">
      <w:pPr>
        <w:tabs>
          <w:tab w:val="left" w:pos="5103"/>
          <w:tab w:val="left" w:pos="10348"/>
        </w:tabs>
        <w:jc w:val="right"/>
        <w:rPr>
          <w:noProof w:val="0"/>
          <w:lang w:eastAsia="ru-RU"/>
        </w:rPr>
      </w:pPr>
    </w:p>
    <w:p w14:paraId="12F304DE" w14:textId="77777777" w:rsidR="0044462E" w:rsidRDefault="0044462E" w:rsidP="003961E7">
      <w:pPr>
        <w:tabs>
          <w:tab w:val="left" w:pos="5103"/>
          <w:tab w:val="left" w:pos="10348"/>
        </w:tabs>
        <w:jc w:val="right"/>
        <w:rPr>
          <w:noProof w:val="0"/>
          <w:lang w:eastAsia="ru-RU"/>
        </w:rPr>
      </w:pPr>
    </w:p>
    <w:p w14:paraId="100E7A5D" w14:textId="77777777" w:rsidR="0044462E" w:rsidRDefault="0044462E" w:rsidP="003961E7">
      <w:pPr>
        <w:tabs>
          <w:tab w:val="left" w:pos="5103"/>
          <w:tab w:val="left" w:pos="10348"/>
        </w:tabs>
        <w:jc w:val="right"/>
        <w:rPr>
          <w:noProof w:val="0"/>
          <w:lang w:eastAsia="ru-RU"/>
        </w:rPr>
      </w:pPr>
    </w:p>
    <w:p w14:paraId="167900BA" w14:textId="77777777" w:rsidR="0044462E" w:rsidRDefault="0044462E" w:rsidP="003961E7">
      <w:pPr>
        <w:tabs>
          <w:tab w:val="left" w:pos="5103"/>
          <w:tab w:val="left" w:pos="10348"/>
        </w:tabs>
        <w:jc w:val="right"/>
        <w:rPr>
          <w:noProof w:val="0"/>
          <w:lang w:eastAsia="ru-RU"/>
        </w:rPr>
      </w:pPr>
    </w:p>
    <w:p w14:paraId="3B1DA93A" w14:textId="77777777" w:rsidR="0044462E" w:rsidRDefault="0044462E" w:rsidP="003961E7">
      <w:pPr>
        <w:tabs>
          <w:tab w:val="left" w:pos="5103"/>
          <w:tab w:val="left" w:pos="10348"/>
        </w:tabs>
        <w:jc w:val="right"/>
        <w:rPr>
          <w:noProof w:val="0"/>
          <w:lang w:eastAsia="ru-RU"/>
        </w:rPr>
      </w:pPr>
    </w:p>
    <w:p w14:paraId="7BF1DEBF" w14:textId="77777777" w:rsidR="0044462E" w:rsidRDefault="0044462E" w:rsidP="003961E7">
      <w:pPr>
        <w:tabs>
          <w:tab w:val="left" w:pos="5103"/>
          <w:tab w:val="left" w:pos="10348"/>
        </w:tabs>
        <w:jc w:val="right"/>
        <w:rPr>
          <w:noProof w:val="0"/>
          <w:lang w:eastAsia="ru-RU"/>
        </w:rPr>
      </w:pPr>
    </w:p>
    <w:p w14:paraId="08FB4CF0" w14:textId="77777777" w:rsidR="0044462E" w:rsidRDefault="0044462E" w:rsidP="003961E7">
      <w:pPr>
        <w:tabs>
          <w:tab w:val="left" w:pos="5103"/>
          <w:tab w:val="left" w:pos="10348"/>
        </w:tabs>
        <w:jc w:val="right"/>
        <w:rPr>
          <w:noProof w:val="0"/>
          <w:lang w:eastAsia="ru-RU"/>
        </w:rPr>
      </w:pPr>
    </w:p>
    <w:p w14:paraId="2BC336EE" w14:textId="77777777" w:rsidR="0044462E" w:rsidRDefault="0044462E" w:rsidP="003961E7">
      <w:pPr>
        <w:tabs>
          <w:tab w:val="left" w:pos="5103"/>
          <w:tab w:val="left" w:pos="10348"/>
        </w:tabs>
        <w:jc w:val="right"/>
        <w:rPr>
          <w:noProof w:val="0"/>
          <w:lang w:eastAsia="ru-RU"/>
        </w:rPr>
      </w:pPr>
    </w:p>
    <w:p w14:paraId="7B1F1496" w14:textId="77777777" w:rsidR="0044462E" w:rsidRDefault="0044462E" w:rsidP="003961E7">
      <w:pPr>
        <w:tabs>
          <w:tab w:val="left" w:pos="5103"/>
          <w:tab w:val="left" w:pos="10348"/>
        </w:tabs>
        <w:jc w:val="right"/>
        <w:rPr>
          <w:noProof w:val="0"/>
          <w:lang w:eastAsia="ru-RU"/>
        </w:rPr>
      </w:pPr>
    </w:p>
    <w:p w14:paraId="7265AD4F" w14:textId="77777777" w:rsidR="0044462E" w:rsidRDefault="0044462E" w:rsidP="003961E7">
      <w:pPr>
        <w:tabs>
          <w:tab w:val="left" w:pos="5103"/>
          <w:tab w:val="left" w:pos="10348"/>
        </w:tabs>
        <w:jc w:val="right"/>
        <w:rPr>
          <w:noProof w:val="0"/>
          <w:lang w:eastAsia="ru-RU"/>
        </w:rPr>
      </w:pPr>
    </w:p>
    <w:p w14:paraId="77E08203" w14:textId="77777777" w:rsidR="0044462E" w:rsidRDefault="0044462E" w:rsidP="009036D2">
      <w:pPr>
        <w:tabs>
          <w:tab w:val="left" w:pos="5103"/>
          <w:tab w:val="left" w:pos="10348"/>
        </w:tabs>
        <w:rPr>
          <w:noProof w:val="0"/>
          <w:lang w:eastAsia="ru-RU"/>
        </w:rPr>
      </w:pPr>
    </w:p>
    <w:p w14:paraId="7AE89F34" w14:textId="77777777" w:rsidR="0044462E" w:rsidRDefault="0044462E" w:rsidP="003961E7">
      <w:pPr>
        <w:tabs>
          <w:tab w:val="left" w:pos="5103"/>
          <w:tab w:val="left" w:pos="10348"/>
        </w:tabs>
        <w:jc w:val="center"/>
        <w:rPr>
          <w:noProof w:val="0"/>
          <w:lang w:eastAsia="ru-RU"/>
        </w:rPr>
      </w:pPr>
    </w:p>
    <w:p w14:paraId="4930804E" w14:textId="77777777" w:rsidR="0044462E" w:rsidRDefault="0044462E" w:rsidP="003961E7">
      <w:pPr>
        <w:tabs>
          <w:tab w:val="left" w:pos="5103"/>
          <w:tab w:val="left" w:pos="10348"/>
        </w:tabs>
        <w:jc w:val="center"/>
        <w:rPr>
          <w:noProof w:val="0"/>
          <w:lang w:eastAsia="ru-RU"/>
        </w:rPr>
      </w:pPr>
    </w:p>
    <w:p w14:paraId="5F2A99B4" w14:textId="77777777" w:rsidR="0044462E" w:rsidRPr="00FF430B" w:rsidRDefault="0044462E" w:rsidP="0044462E">
      <w:pPr>
        <w:tabs>
          <w:tab w:val="left" w:pos="5103"/>
          <w:tab w:val="left" w:pos="10348"/>
        </w:tabs>
        <w:jc w:val="right"/>
        <w:rPr>
          <w:noProof w:val="0"/>
          <w:lang w:eastAsia="ru-RU"/>
        </w:rPr>
      </w:pPr>
      <w:r w:rsidRPr="00FF430B">
        <w:rPr>
          <w:noProof w:val="0"/>
          <w:lang w:eastAsia="ru-RU"/>
        </w:rPr>
        <w:t>APROBATĂ</w:t>
      </w:r>
    </w:p>
    <w:p w14:paraId="005786A8" w14:textId="77777777" w:rsidR="0044462E" w:rsidRPr="00FF430B" w:rsidRDefault="0044462E" w:rsidP="0044462E">
      <w:pPr>
        <w:tabs>
          <w:tab w:val="left" w:pos="5103"/>
          <w:tab w:val="left" w:pos="10348"/>
        </w:tabs>
        <w:jc w:val="right"/>
        <w:rPr>
          <w:noProof w:val="0"/>
          <w:lang w:eastAsia="ru-RU"/>
        </w:rPr>
      </w:pPr>
      <w:r w:rsidRPr="00FF430B">
        <w:rPr>
          <w:noProof w:val="0"/>
          <w:lang w:eastAsia="ru-RU"/>
        </w:rPr>
        <w:t xml:space="preserve"> prin Ordinul </w:t>
      </w:r>
    </w:p>
    <w:p w14:paraId="38D57C9A" w14:textId="77777777" w:rsidR="0044462E" w:rsidRDefault="0044462E" w:rsidP="0044462E">
      <w:pPr>
        <w:tabs>
          <w:tab w:val="left" w:pos="5103"/>
          <w:tab w:val="left" w:pos="10348"/>
        </w:tabs>
        <w:jc w:val="right"/>
        <w:rPr>
          <w:noProof w:val="0"/>
          <w:lang w:eastAsia="ru-RU"/>
        </w:rPr>
      </w:pPr>
      <w:r w:rsidRPr="00FF430B">
        <w:rPr>
          <w:noProof w:val="0"/>
          <w:lang w:eastAsia="ru-RU"/>
        </w:rPr>
        <w:t xml:space="preserve">                                               nr.      din _________2021</w:t>
      </w:r>
    </w:p>
    <w:p w14:paraId="64B71842" w14:textId="77777777" w:rsidR="0044462E" w:rsidRPr="00FF430B" w:rsidRDefault="0044462E" w:rsidP="0044462E">
      <w:pPr>
        <w:tabs>
          <w:tab w:val="left" w:pos="5103"/>
          <w:tab w:val="left" w:pos="10348"/>
        </w:tabs>
        <w:jc w:val="right"/>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D517AC">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D517AC">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D517AC">
      <w:pPr>
        <w:pStyle w:val="Listparagraf"/>
        <w:numPr>
          <w:ilvl w:val="0"/>
          <w:numId w:val="34"/>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D517AC">
      <w:pPr>
        <w:pStyle w:val="Listparagraf"/>
        <w:numPr>
          <w:ilvl w:val="0"/>
          <w:numId w:val="34"/>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D517AC">
      <w:pPr>
        <w:pStyle w:val="Listparagraf"/>
        <w:numPr>
          <w:ilvl w:val="0"/>
          <w:numId w:val="34"/>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D517AC">
      <w:pPr>
        <w:pStyle w:val="Listparagraf"/>
        <w:numPr>
          <w:ilvl w:val="0"/>
          <w:numId w:val="34"/>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D517AC">
      <w:pPr>
        <w:pStyle w:val="Listparagraf"/>
        <w:numPr>
          <w:ilvl w:val="0"/>
          <w:numId w:val="34"/>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D517AC">
      <w:pPr>
        <w:pStyle w:val="Listparagraf"/>
        <w:numPr>
          <w:ilvl w:val="0"/>
          <w:numId w:val="34"/>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D517AC">
      <w:pPr>
        <w:pStyle w:val="Listparagraf"/>
        <w:numPr>
          <w:ilvl w:val="0"/>
          <w:numId w:val="34"/>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D517AC">
      <w:pPr>
        <w:pStyle w:val="Listparagraf"/>
        <w:numPr>
          <w:ilvl w:val="0"/>
          <w:numId w:val="34"/>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D517AC">
      <w:pPr>
        <w:pStyle w:val="Listparagraf"/>
        <w:numPr>
          <w:ilvl w:val="0"/>
          <w:numId w:val="34"/>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D517AC">
      <w:pPr>
        <w:pStyle w:val="Listparagraf"/>
        <w:numPr>
          <w:ilvl w:val="0"/>
          <w:numId w:val="34"/>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D517AC">
      <w:pPr>
        <w:pStyle w:val="Listparagraf"/>
        <w:numPr>
          <w:ilvl w:val="0"/>
          <w:numId w:val="34"/>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D517AC">
      <w:pPr>
        <w:pStyle w:val="Listparagraf"/>
        <w:numPr>
          <w:ilvl w:val="0"/>
          <w:numId w:val="34"/>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D517AC">
      <w:pPr>
        <w:pStyle w:val="Listparagraf"/>
        <w:numPr>
          <w:ilvl w:val="0"/>
          <w:numId w:val="34"/>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D517AC">
      <w:pPr>
        <w:pStyle w:val="Listparagraf"/>
        <w:numPr>
          <w:ilvl w:val="0"/>
          <w:numId w:val="34"/>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D517AC">
      <w:pPr>
        <w:pStyle w:val="Listparagraf"/>
        <w:numPr>
          <w:ilvl w:val="0"/>
          <w:numId w:val="34"/>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D517AC">
      <w:pPr>
        <w:pStyle w:val="Listparagraf"/>
        <w:numPr>
          <w:ilvl w:val="0"/>
          <w:numId w:val="34"/>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D517AC">
      <w:pPr>
        <w:pStyle w:val="Listparagraf"/>
        <w:numPr>
          <w:ilvl w:val="0"/>
          <w:numId w:val="34"/>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D517AC">
      <w:pPr>
        <w:pStyle w:val="Listparagraf"/>
        <w:numPr>
          <w:ilvl w:val="0"/>
          <w:numId w:val="34"/>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D517AC">
      <w:pPr>
        <w:pStyle w:val="Listparagraf"/>
        <w:numPr>
          <w:ilvl w:val="0"/>
          <w:numId w:val="34"/>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D517AC">
      <w:pPr>
        <w:pStyle w:val="Listparagraf"/>
        <w:numPr>
          <w:ilvl w:val="0"/>
          <w:numId w:val="34"/>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D517AC">
      <w:pPr>
        <w:pStyle w:val="Listparagraf"/>
        <w:numPr>
          <w:ilvl w:val="0"/>
          <w:numId w:val="34"/>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D517AC">
      <w:pPr>
        <w:pStyle w:val="Listparagraf"/>
        <w:numPr>
          <w:ilvl w:val="0"/>
          <w:numId w:val="34"/>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D517AC">
      <w:pPr>
        <w:pStyle w:val="Listparagraf"/>
        <w:numPr>
          <w:ilvl w:val="0"/>
          <w:numId w:val="34"/>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D517AC">
      <w:pPr>
        <w:pStyle w:val="Listparagraf"/>
        <w:numPr>
          <w:ilvl w:val="0"/>
          <w:numId w:val="34"/>
        </w:numPr>
        <w:tabs>
          <w:tab w:val="clear" w:pos="1134"/>
          <w:tab w:val="left" w:pos="-284"/>
          <w:tab w:val="left" w:pos="426"/>
        </w:tabs>
        <w:ind w:left="-284" w:firstLine="284"/>
      </w:pPr>
      <w:proofErr w:type="spellStart"/>
      <w:r w:rsidRPr="00FF430B">
        <w:lastRenderedPageBreak/>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D517AC">
      <w:pPr>
        <w:pStyle w:val="Listparagraf"/>
        <w:numPr>
          <w:ilvl w:val="0"/>
          <w:numId w:val="34"/>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D517AC">
      <w:pPr>
        <w:pStyle w:val="Listparagraf"/>
        <w:numPr>
          <w:ilvl w:val="0"/>
          <w:numId w:val="34"/>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D517AC">
      <w:pPr>
        <w:pStyle w:val="Listparagraf"/>
        <w:numPr>
          <w:ilvl w:val="0"/>
          <w:numId w:val="34"/>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D517AC">
      <w:pPr>
        <w:pStyle w:val="Listparagraf"/>
        <w:numPr>
          <w:ilvl w:val="0"/>
          <w:numId w:val="34"/>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D517AC">
      <w:pPr>
        <w:pStyle w:val="Listparagraf"/>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D517AC">
      <w:pPr>
        <w:pStyle w:val="Listparagraf"/>
        <w:numPr>
          <w:ilvl w:val="0"/>
          <w:numId w:val="17"/>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Listparagraf"/>
        <w:numPr>
          <w:ilvl w:val="0"/>
          <w:numId w:val="0"/>
        </w:numPr>
        <w:ind w:left="360"/>
      </w:pPr>
    </w:p>
    <w:p w14:paraId="4FFC2F44" w14:textId="77777777" w:rsidR="00352B05" w:rsidRPr="00FF430B" w:rsidRDefault="00033577" w:rsidP="00D517AC">
      <w:pPr>
        <w:pStyle w:val="Listparagraf"/>
        <w:numPr>
          <w:ilvl w:val="0"/>
          <w:numId w:val="17"/>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Listparagraf"/>
        <w:numPr>
          <w:ilvl w:val="0"/>
          <w:numId w:val="0"/>
        </w:numPr>
        <w:ind w:left="357"/>
      </w:pPr>
    </w:p>
    <w:p w14:paraId="6E4805C8" w14:textId="77777777" w:rsidR="00352B05" w:rsidRPr="00FF430B" w:rsidRDefault="00033577" w:rsidP="00D517AC">
      <w:pPr>
        <w:pStyle w:val="Listparagraf"/>
        <w:numPr>
          <w:ilvl w:val="0"/>
          <w:numId w:val="17"/>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D517AC">
      <w:pPr>
        <w:pStyle w:val="Listparagraf"/>
        <w:numPr>
          <w:ilvl w:val="0"/>
          <w:numId w:val="18"/>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CD14B9" w:rsidP="00D517AC">
      <w:pPr>
        <w:pStyle w:val="Listparagraf"/>
        <w:numPr>
          <w:ilvl w:val="0"/>
          <w:numId w:val="18"/>
        </w:numPr>
        <w:tabs>
          <w:tab w:val="clear" w:pos="1134"/>
          <w:tab w:val="left" w:pos="-284"/>
          <w:tab w:val="left" w:pos="284"/>
        </w:tabs>
        <w:spacing w:after="120"/>
        <w:ind w:left="-284" w:firstLine="284"/>
      </w:pPr>
      <w:hyperlink r:id="rId8" w:history="1">
        <w:proofErr w:type="spellStart"/>
        <w:r w:rsidR="00DA6115" w:rsidRPr="00FF430B">
          <w:rPr>
            <w:rStyle w:val="Hyperlink"/>
            <w:rFonts w:eastAsiaTheme="majorEastAsia"/>
            <w:bCs/>
            <w:color w:val="auto"/>
            <w:u w:val="none"/>
            <w:bdr w:val="none" w:sz="0" w:space="0" w:color="auto" w:frame="1"/>
            <w:shd w:val="clear" w:color="auto" w:fill="FFFFFF"/>
          </w:rPr>
          <w:t>Hotărârii</w:t>
        </w:r>
        <w:proofErr w:type="spellEnd"/>
        <w:r w:rsidR="00DA6115" w:rsidRPr="00FF430B">
          <w:rPr>
            <w:rStyle w:val="Hyperlink"/>
            <w:rFonts w:eastAsiaTheme="majorEastAsia"/>
            <w:bCs/>
            <w:color w:val="auto"/>
            <w:u w:val="none"/>
            <w:bdr w:val="none" w:sz="0" w:space="0" w:color="auto" w:frame="1"/>
            <w:shd w:val="clear" w:color="auto" w:fill="FFFFFF"/>
          </w:rPr>
          <w:t xml:space="preserve"> </w:t>
        </w:r>
        <w:proofErr w:type="spellStart"/>
        <w:r w:rsidR="00DA6115" w:rsidRPr="00FF430B">
          <w:rPr>
            <w:rStyle w:val="Hyperlink"/>
            <w:rFonts w:eastAsiaTheme="majorEastAsia"/>
            <w:bCs/>
            <w:color w:val="auto"/>
            <w:u w:val="none"/>
            <w:bdr w:val="none" w:sz="0" w:space="0" w:color="auto" w:frame="1"/>
            <w:shd w:val="clear" w:color="auto" w:fill="FFFFFF"/>
          </w:rPr>
          <w:t>Guvernului</w:t>
        </w:r>
        <w:proofErr w:type="spellEnd"/>
        <w:r w:rsidR="00DA6115" w:rsidRPr="00FF430B">
          <w:rPr>
            <w:rStyle w:val="Hyperlink"/>
            <w:rFonts w:eastAsiaTheme="majorEastAsia"/>
            <w:bCs/>
            <w:color w:val="auto"/>
            <w:u w:val="none"/>
            <w:bdr w:val="none" w:sz="0" w:space="0" w:color="auto" w:frame="1"/>
            <w:shd w:val="clear" w:color="auto" w:fill="FFFFFF"/>
          </w:rPr>
          <w:t xml:space="preserve">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 xml:space="preserve">638/2020 </w:t>
        </w:r>
        <w:proofErr w:type="spellStart"/>
        <w:r w:rsidR="004B16DD" w:rsidRPr="00FF430B">
          <w:rPr>
            <w:rStyle w:val="Hyperlink"/>
            <w:rFonts w:eastAsiaTheme="majorEastAsia"/>
            <w:bCs/>
            <w:color w:val="auto"/>
            <w:u w:val="none"/>
            <w:bdr w:val="none" w:sz="0" w:space="0" w:color="auto" w:frame="1"/>
            <w:shd w:val="clear" w:color="auto" w:fill="FFFFFF"/>
          </w:rPr>
          <w:t>pentru</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aprobarea</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Regulamentului</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privind</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achizițiile</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publice</w:t>
        </w:r>
        <w:proofErr w:type="spellEnd"/>
        <w:r w:rsidR="004B16DD" w:rsidRPr="00FF430B">
          <w:rPr>
            <w:rStyle w:val="Hyperlink"/>
            <w:rFonts w:eastAsiaTheme="majorEastAsia"/>
            <w:bCs/>
            <w:color w:val="auto"/>
            <w:u w:val="none"/>
            <w:bdr w:val="none" w:sz="0" w:space="0" w:color="auto" w:frame="1"/>
            <w:shd w:val="clear" w:color="auto" w:fill="FFFFFF"/>
          </w:rPr>
          <w:t xml:space="preserve"> de </w:t>
        </w:r>
        <w:proofErr w:type="spellStart"/>
        <w:r w:rsidR="004B16DD" w:rsidRPr="00FF430B">
          <w:rPr>
            <w:rStyle w:val="Hyperlink"/>
            <w:rFonts w:eastAsiaTheme="majorEastAsia"/>
            <w:bCs/>
            <w:color w:val="auto"/>
            <w:u w:val="none"/>
            <w:bdr w:val="none" w:sz="0" w:space="0" w:color="auto" w:frame="1"/>
            <w:shd w:val="clear" w:color="auto" w:fill="FFFFFF"/>
          </w:rPr>
          <w:t>lucrări</w:t>
        </w:r>
        <w:proofErr w:type="spellEnd"/>
      </w:hyperlink>
      <w:r w:rsidR="00EC7F38" w:rsidRPr="00FF430B">
        <w:rPr>
          <w:rStyle w:val="Robust"/>
          <w:b w:val="0"/>
          <w:bdr w:val="none" w:sz="0" w:space="0" w:color="auto" w:frame="1"/>
          <w:shd w:val="clear" w:color="auto" w:fill="FFFFFF"/>
        </w:rPr>
        <w:t>.</w:t>
      </w:r>
    </w:p>
    <w:p w14:paraId="1C4D7021" w14:textId="2DA1F513" w:rsidR="00A50D0A" w:rsidRPr="00FF430B" w:rsidRDefault="00033577" w:rsidP="00D517AC">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D517AC">
      <w:pPr>
        <w:pStyle w:val="Listparagraf"/>
        <w:numPr>
          <w:ilvl w:val="0"/>
          <w:numId w:val="17"/>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r w:rsidR="00BB0C40" w:rsidRPr="00FF430B">
        <w:t>prin</w:t>
      </w:r>
      <w:proofErr w:type="spellEnd"/>
      <w:r w:rsidR="009F6B02" w:rsidRPr="00FF430B">
        <w:t xml:space="preserve">  </w:t>
      </w:r>
      <w:proofErr w:type="spellStart"/>
      <w:r w:rsidR="009F6B02" w:rsidRPr="00FF430B">
        <w:t>Hotărârea</w:t>
      </w:r>
      <w:proofErr w:type="spell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D517AC">
      <w:pPr>
        <w:pStyle w:val="Listparagraf"/>
        <w:numPr>
          <w:ilvl w:val="0"/>
          <w:numId w:val="17"/>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D517AC">
      <w:pPr>
        <w:pStyle w:val="Listparagraf"/>
        <w:numPr>
          <w:ilvl w:val="0"/>
          <w:numId w:val="17"/>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D517AC">
      <w:pPr>
        <w:pStyle w:val="Listparagraf"/>
        <w:numPr>
          <w:ilvl w:val="0"/>
          <w:numId w:val="17"/>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D517AC">
      <w:pPr>
        <w:pStyle w:val="Listparagraf"/>
        <w:numPr>
          <w:ilvl w:val="0"/>
          <w:numId w:val="17"/>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D517AC">
      <w:pPr>
        <w:pStyle w:val="Listparagraf"/>
        <w:numPr>
          <w:ilvl w:val="0"/>
          <w:numId w:val="17"/>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D517AC">
      <w:pPr>
        <w:pStyle w:val="Listparagraf"/>
        <w:numPr>
          <w:ilvl w:val="0"/>
          <w:numId w:val="17"/>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D517AC">
      <w:pPr>
        <w:pStyle w:val="Listparagraf"/>
        <w:numPr>
          <w:ilvl w:val="0"/>
          <w:numId w:val="17"/>
        </w:numPr>
        <w:tabs>
          <w:tab w:val="clear" w:pos="1134"/>
          <w:tab w:val="left" w:pos="-284"/>
          <w:tab w:val="left" w:pos="196"/>
          <w:tab w:val="left" w:pos="426"/>
        </w:tabs>
        <w:spacing w:after="120"/>
        <w:ind w:left="-284" w:firstLine="284"/>
      </w:pPr>
      <w:proofErr w:type="spellStart"/>
      <w:r w:rsidRPr="00FF430B">
        <w:lastRenderedPageBreak/>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D517AC">
      <w:pPr>
        <w:pStyle w:val="Listparagraf"/>
        <w:numPr>
          <w:ilvl w:val="0"/>
          <w:numId w:val="17"/>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D517AC">
      <w:pPr>
        <w:pStyle w:val="Listparagraf"/>
        <w:numPr>
          <w:ilvl w:val="0"/>
          <w:numId w:val="19"/>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D517AC">
      <w:pPr>
        <w:pStyle w:val="Listparagraf"/>
        <w:numPr>
          <w:ilvl w:val="0"/>
          <w:numId w:val="19"/>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D517AC">
      <w:pPr>
        <w:pStyle w:val="Listparagraf"/>
        <w:numPr>
          <w:ilvl w:val="0"/>
          <w:numId w:val="17"/>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D517AC">
      <w:pPr>
        <w:pStyle w:val="Listparagraf"/>
        <w:numPr>
          <w:ilvl w:val="0"/>
          <w:numId w:val="20"/>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D517AC">
      <w:pPr>
        <w:pStyle w:val="Listparagraf"/>
        <w:numPr>
          <w:ilvl w:val="0"/>
          <w:numId w:val="20"/>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D517AC">
      <w:pPr>
        <w:pStyle w:val="Listparagraf"/>
        <w:numPr>
          <w:ilvl w:val="0"/>
          <w:numId w:val="20"/>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D517AC">
      <w:pPr>
        <w:pStyle w:val="Listparagraf"/>
        <w:numPr>
          <w:ilvl w:val="0"/>
          <w:numId w:val="20"/>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D517AC">
      <w:pPr>
        <w:pStyle w:val="Listparagraf"/>
        <w:numPr>
          <w:ilvl w:val="0"/>
          <w:numId w:val="20"/>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w:t>
      </w:r>
      <w:r w:rsidR="006F3B8E" w:rsidRPr="00FF430B">
        <w:lastRenderedPageBreak/>
        <w:t xml:space="preserve">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lastRenderedPageBreak/>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w:t>
      </w:r>
      <w:r w:rsidR="007167E4" w:rsidRPr="00FF430B">
        <w:lastRenderedPageBreak/>
        <w:t>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electronic, folosind fluxurile interactive de lucru puse la dispoziție de platformele electronice, cu </w:t>
      </w:r>
      <w:r w:rsidR="004344C6" w:rsidRPr="00FF430B">
        <w:rPr>
          <w:color w:val="000000" w:themeColor="text1"/>
        </w:rPr>
        <w:lastRenderedPageBreak/>
        <w:t>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procedurilor </w:t>
      </w:r>
      <w:r w:rsidR="00A45123" w:rsidRPr="00FF430B">
        <w:lastRenderedPageBreak/>
        <w:t>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44462E" w:rsidRDefault="000E4D7D" w:rsidP="009F1E2C">
      <w:pPr>
        <w:pStyle w:val="NormalWeb"/>
        <w:shd w:val="clear" w:color="auto" w:fill="FFFFFF"/>
        <w:tabs>
          <w:tab w:val="left" w:pos="-284"/>
        </w:tabs>
        <w:ind w:left="-284" w:firstLine="284"/>
        <w:rPr>
          <w:color w:val="000000" w:themeColor="text1"/>
          <w:lang w:val="en-US" w:eastAsia="it-IT"/>
        </w:rPr>
      </w:pPr>
      <w:r w:rsidRPr="0044462E">
        <w:rPr>
          <w:b/>
          <w:color w:val="000000" w:themeColor="text1"/>
          <w:lang w:val="en-US"/>
        </w:rPr>
        <w:t>9</w:t>
      </w:r>
      <w:r w:rsidR="0024699C" w:rsidRPr="0044462E">
        <w:rPr>
          <w:b/>
          <w:color w:val="000000" w:themeColor="text1"/>
          <w:lang w:val="en-US"/>
        </w:rPr>
        <w:t>8</w:t>
      </w:r>
      <w:r w:rsidR="00B00190" w:rsidRPr="0044462E">
        <w:rPr>
          <w:b/>
          <w:color w:val="000000" w:themeColor="text1"/>
          <w:lang w:val="en-US"/>
        </w:rPr>
        <w:t xml:space="preserve">. </w:t>
      </w:r>
      <w:r w:rsidR="009C11B3" w:rsidRPr="0044462E">
        <w:rPr>
          <w:b/>
          <w:color w:val="000000" w:themeColor="text1"/>
          <w:lang w:val="en-US"/>
        </w:rPr>
        <w:t xml:space="preserve"> </w:t>
      </w:r>
      <w:proofErr w:type="spellStart"/>
      <w:r w:rsidR="00B00190" w:rsidRPr="0044462E">
        <w:rPr>
          <w:color w:val="000000" w:themeColor="text1"/>
          <w:lang w:val="en-US" w:eastAsia="it-IT"/>
        </w:rPr>
        <w:t>Garanția</w:t>
      </w:r>
      <w:proofErr w:type="spellEnd"/>
      <w:r w:rsidR="00B00190" w:rsidRPr="0044462E">
        <w:rPr>
          <w:color w:val="000000" w:themeColor="text1"/>
          <w:lang w:val="en-US" w:eastAsia="it-IT"/>
        </w:rPr>
        <w:t xml:space="preserve"> de </w:t>
      </w:r>
      <w:proofErr w:type="spellStart"/>
      <w:r w:rsidR="00B00190" w:rsidRPr="0044462E">
        <w:rPr>
          <w:color w:val="000000" w:themeColor="text1"/>
          <w:lang w:val="en-US" w:eastAsia="it-IT"/>
        </w:rPr>
        <w:t>bună</w:t>
      </w:r>
      <w:proofErr w:type="spellEnd"/>
      <w:r w:rsidR="00B00190" w:rsidRPr="0044462E">
        <w:rPr>
          <w:color w:val="000000" w:themeColor="text1"/>
          <w:lang w:val="en-US" w:eastAsia="it-IT"/>
        </w:rPr>
        <w:t xml:space="preserve"> </w:t>
      </w:r>
      <w:proofErr w:type="spellStart"/>
      <w:r w:rsidR="00B00190" w:rsidRPr="0044462E">
        <w:rPr>
          <w:color w:val="000000" w:themeColor="text1"/>
          <w:lang w:val="en-US" w:eastAsia="it-IT"/>
        </w:rPr>
        <w:t>execuție</w:t>
      </w:r>
      <w:proofErr w:type="spellEnd"/>
      <w:r w:rsidR="00B00190" w:rsidRPr="0044462E">
        <w:rPr>
          <w:color w:val="000000" w:themeColor="text1"/>
          <w:lang w:val="en-US" w:eastAsia="it-IT"/>
        </w:rPr>
        <w:t xml:space="preserve"> a </w:t>
      </w:r>
      <w:proofErr w:type="spellStart"/>
      <w:r w:rsidR="00B00190" w:rsidRPr="0044462E">
        <w:rPr>
          <w:color w:val="000000" w:themeColor="text1"/>
          <w:lang w:val="en-US" w:eastAsia="it-IT"/>
        </w:rPr>
        <w:t>contractului</w:t>
      </w:r>
      <w:proofErr w:type="spellEnd"/>
      <w:r w:rsidR="00B00190" w:rsidRPr="0044462E">
        <w:rPr>
          <w:color w:val="000000" w:themeColor="text1"/>
          <w:lang w:val="en-US" w:eastAsia="it-IT"/>
        </w:rPr>
        <w:t xml:space="preserve">, </w:t>
      </w:r>
      <w:proofErr w:type="spellStart"/>
      <w:r w:rsidR="00B00190" w:rsidRPr="0044462E">
        <w:rPr>
          <w:color w:val="000000" w:themeColor="text1"/>
          <w:lang w:val="en-US" w:eastAsia="it-IT"/>
        </w:rPr>
        <w:t>dacă</w:t>
      </w:r>
      <w:proofErr w:type="spellEnd"/>
      <w:r w:rsidR="00B00190" w:rsidRPr="0044462E">
        <w:rPr>
          <w:color w:val="000000" w:themeColor="text1"/>
          <w:lang w:val="en-US" w:eastAsia="it-IT"/>
        </w:rPr>
        <w:t xml:space="preserve"> </w:t>
      </w:r>
      <w:proofErr w:type="spellStart"/>
      <w:r w:rsidR="00B00190" w:rsidRPr="0044462E">
        <w:rPr>
          <w:color w:val="000000" w:themeColor="text1"/>
          <w:lang w:val="en-US" w:eastAsia="it-IT"/>
        </w:rPr>
        <w:t>părțile</w:t>
      </w:r>
      <w:proofErr w:type="spellEnd"/>
      <w:r w:rsidR="00B00190" w:rsidRPr="0044462E">
        <w:rPr>
          <w:color w:val="000000" w:themeColor="text1"/>
          <w:lang w:val="en-US" w:eastAsia="it-IT"/>
        </w:rPr>
        <w:t xml:space="preserve"> </w:t>
      </w:r>
      <w:proofErr w:type="spellStart"/>
      <w:r w:rsidR="00B00190" w:rsidRPr="0044462E">
        <w:rPr>
          <w:color w:val="000000" w:themeColor="text1"/>
          <w:lang w:val="en-US" w:eastAsia="it-IT"/>
        </w:rPr>
        <w:t>agreează</w:t>
      </w:r>
      <w:proofErr w:type="spellEnd"/>
      <w:r w:rsidR="00B00190" w:rsidRPr="0044462E">
        <w:rPr>
          <w:color w:val="000000" w:themeColor="text1"/>
          <w:lang w:val="en-US" w:eastAsia="it-IT"/>
        </w:rPr>
        <w:t xml:space="preserve">, se </w:t>
      </w:r>
      <w:proofErr w:type="spellStart"/>
      <w:r w:rsidR="00B00190" w:rsidRPr="0044462E">
        <w:rPr>
          <w:color w:val="000000" w:themeColor="text1"/>
          <w:lang w:val="en-US" w:eastAsia="it-IT"/>
        </w:rPr>
        <w:t>constituie</w:t>
      </w:r>
      <w:proofErr w:type="spellEnd"/>
      <w:r w:rsidR="00B00190" w:rsidRPr="0044462E">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D517AC">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D517AC">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D517AC">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proofErr w:type="spellStart"/>
            <w:r w:rsidR="00A57290" w:rsidRPr="00FF430B">
              <w:rPr>
                <w:rFonts w:eastAsia="Calibri"/>
                <w:noProof w:val="0"/>
              </w:rPr>
              <w:t>legi</w:t>
            </w:r>
            <w:r w:rsidRPr="00FF430B">
              <w:rPr>
                <w:rFonts w:eastAsia="Calibri"/>
                <w:noProof w:val="0"/>
              </w:rPr>
              <w:t>sau</w:t>
            </w:r>
            <w:proofErr w:type="spellEnd"/>
            <w:r w:rsidRPr="00FF430B">
              <w:rPr>
                <w:rFonts w:eastAsia="Calibri"/>
                <w:noProof w:val="0"/>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D517AC">
      <w:pPr>
        <w:numPr>
          <w:ilvl w:val="0"/>
          <w:numId w:val="22"/>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 xml:space="preserve">nunțurile de intenție privind </w:t>
      </w:r>
      <w:proofErr w:type="spellStart"/>
      <w:r w:rsidRPr="00FF430B">
        <w:rPr>
          <w:rFonts w:eastAsia="Calibri"/>
          <w:i/>
          <w:noProof w:val="0"/>
          <w:color w:val="000000"/>
          <w:bdr w:val="none" w:sz="0" w:space="0" w:color="auto" w:frame="1"/>
          <w:shd w:val="clear" w:color="auto" w:fill="FFFFFF"/>
        </w:rPr>
        <w:t>achiziţiile</w:t>
      </w:r>
      <w:proofErr w:type="spellEnd"/>
      <w:r w:rsidRPr="00FF430B">
        <w:rPr>
          <w:rFonts w:eastAsia="Calibri"/>
          <w:i/>
          <w:noProof w:val="0"/>
          <w:color w:val="000000"/>
          <w:bdr w:val="none" w:sz="0" w:space="0" w:color="auto" w:frame="1"/>
          <w:shd w:val="clear" w:color="auto" w:fill="FFFFFF"/>
        </w:rPr>
        <w:t xml:space="preserve"> publice preconizate se publică în Buletinul </w:t>
      </w:r>
      <w:proofErr w:type="spellStart"/>
      <w:r w:rsidRPr="00FF430B">
        <w:rPr>
          <w:rFonts w:eastAsia="Calibri"/>
          <w:i/>
          <w:noProof w:val="0"/>
          <w:color w:val="000000"/>
          <w:bdr w:val="none" w:sz="0" w:space="0" w:color="auto" w:frame="1"/>
          <w:shd w:val="clear" w:color="auto" w:fill="FFFFFF"/>
        </w:rPr>
        <w:t>achiziţiilor</w:t>
      </w:r>
      <w:proofErr w:type="spellEnd"/>
      <w:r w:rsidRPr="00FF430B">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rPr>
        <w:t>autorităţii</w:t>
      </w:r>
      <w:proofErr w:type="spellEnd"/>
      <w:r w:rsidRPr="00FF430B">
        <w:rPr>
          <w:rFonts w:eastAsia="Calibri"/>
          <w:i/>
          <w:noProof w:val="0"/>
          <w:color w:val="000000"/>
          <w:bdr w:val="none" w:sz="0" w:space="0" w:color="auto" w:frame="1"/>
          <w:shd w:val="clear" w:color="auto" w:fill="FFFFFF"/>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6AD422B0" w14:textId="77777777" w:rsidR="00CD14B9" w:rsidRDefault="00CD14B9" w:rsidP="00CD14B9">
      <w:pPr>
        <w:spacing w:before="61"/>
        <w:ind w:left="7390" w:right="131" w:firstLine="1786"/>
        <w:jc w:val="right"/>
        <w:rPr>
          <w:noProof w:val="0"/>
          <w:sz w:val="22"/>
          <w:szCs w:val="22"/>
        </w:rPr>
      </w:pPr>
      <w:r>
        <w:t>Anexa</w:t>
      </w:r>
      <w:r>
        <w:rPr>
          <w:spacing w:val="-14"/>
        </w:rPr>
        <w:t xml:space="preserve"> </w:t>
      </w:r>
      <w:r>
        <w:t>nr.</w:t>
      </w:r>
      <w:r>
        <w:rPr>
          <w:spacing w:val="-14"/>
        </w:rPr>
        <w:t xml:space="preserve"> </w:t>
      </w:r>
      <w:r>
        <w:t>2 la</w:t>
      </w:r>
      <w:r>
        <w:rPr>
          <w:spacing w:val="-2"/>
        </w:rPr>
        <w:t xml:space="preserve"> </w:t>
      </w:r>
      <w:r>
        <w:t>Documentația</w:t>
      </w:r>
      <w:r>
        <w:rPr>
          <w:spacing w:val="-2"/>
        </w:rPr>
        <w:t xml:space="preserve"> </w:t>
      </w:r>
      <w:r>
        <w:t>standard</w:t>
      </w:r>
      <w:r>
        <w:rPr>
          <w:spacing w:val="-9"/>
        </w:rPr>
        <w:t xml:space="preserve"> </w:t>
      </w:r>
      <w:r>
        <w:t>nr.</w:t>
      </w:r>
      <w:r>
        <w:rPr>
          <w:spacing w:val="-2"/>
        </w:rPr>
        <w:t xml:space="preserve"> </w:t>
      </w:r>
      <w:r>
        <w:rPr>
          <w:spacing w:val="-5"/>
        </w:rPr>
        <w:t>69</w:t>
      </w:r>
    </w:p>
    <w:p w14:paraId="67439DE4" w14:textId="77777777" w:rsidR="00CD14B9" w:rsidRDefault="00CD14B9" w:rsidP="00CD14B9">
      <w:pPr>
        <w:spacing w:before="3"/>
        <w:ind w:right="136"/>
        <w:jc w:val="right"/>
      </w:pPr>
      <w:r>
        <w:t>din</w:t>
      </w:r>
      <w:r>
        <w:rPr>
          <w:spacing w:val="-5"/>
        </w:rPr>
        <w:t xml:space="preserve"> </w:t>
      </w:r>
      <w:r>
        <w:t>7 mai</w:t>
      </w:r>
      <w:r>
        <w:rPr>
          <w:spacing w:val="53"/>
        </w:rPr>
        <w:t xml:space="preserve"> </w:t>
      </w:r>
      <w:r>
        <w:rPr>
          <w:spacing w:val="-4"/>
        </w:rPr>
        <w:t>2021</w:t>
      </w:r>
    </w:p>
    <w:p w14:paraId="280D19A8" w14:textId="77777777" w:rsidR="00CD14B9" w:rsidRDefault="00CD14B9" w:rsidP="00CD14B9">
      <w:pPr>
        <w:pStyle w:val="Corptext"/>
      </w:pPr>
    </w:p>
    <w:p w14:paraId="199E161A" w14:textId="77777777" w:rsidR="00CD14B9" w:rsidRDefault="00CD14B9" w:rsidP="00CD14B9">
      <w:pPr>
        <w:pStyle w:val="Corptext"/>
        <w:spacing w:before="127"/>
        <w:rPr>
          <w:b/>
        </w:rPr>
      </w:pPr>
    </w:p>
    <w:p w14:paraId="60C2B5A4" w14:textId="77777777" w:rsidR="00CD14B9" w:rsidRDefault="00CD14B9" w:rsidP="00CD14B9">
      <w:pPr>
        <w:pStyle w:val="Corptext"/>
        <w:spacing w:line="235" w:lineRule="auto"/>
        <w:ind w:left="3073" w:hanging="1148"/>
        <w:rPr>
          <w:b/>
        </w:rPr>
      </w:pPr>
      <w:bookmarkStart w:id="45" w:name="ANUNȚ_DE_PARTICIPARE,_INCLUSIV_PENTRU_PR"/>
      <w:bookmarkEnd w:id="45"/>
      <w:r>
        <w:t>ANUNȚ</w:t>
      </w:r>
      <w:r>
        <w:rPr>
          <w:spacing w:val="-5"/>
        </w:rPr>
        <w:t xml:space="preserve"> </w:t>
      </w:r>
      <w:r>
        <w:t>DE</w:t>
      </w:r>
      <w:r>
        <w:rPr>
          <w:spacing w:val="-5"/>
        </w:rPr>
        <w:t xml:space="preserve"> </w:t>
      </w:r>
      <w:r>
        <w:t>PARTICIPARE,</w:t>
      </w:r>
      <w:r>
        <w:rPr>
          <w:spacing w:val="-4"/>
        </w:rPr>
        <w:t xml:space="preserve"> </w:t>
      </w:r>
      <w:r>
        <w:t>INCLUSIV</w:t>
      </w:r>
      <w:r>
        <w:rPr>
          <w:spacing w:val="-10"/>
        </w:rPr>
        <w:t xml:space="preserve"> </w:t>
      </w:r>
      <w:r>
        <w:t>PENTRU</w:t>
      </w:r>
      <w:r>
        <w:rPr>
          <w:spacing w:val="-7"/>
        </w:rPr>
        <w:t xml:space="preserve"> </w:t>
      </w:r>
      <w:r>
        <w:t>PROCEDURILE</w:t>
      </w:r>
      <w:r>
        <w:rPr>
          <w:spacing w:val="-5"/>
        </w:rPr>
        <w:t xml:space="preserve"> </w:t>
      </w:r>
      <w:r>
        <w:t>DE PRESELECȚIE/PROCEDURILE NEGOCIATE</w:t>
      </w:r>
    </w:p>
    <w:p w14:paraId="28BF3862" w14:textId="77777777" w:rsidR="00CD14B9" w:rsidRDefault="00CD14B9" w:rsidP="00CD14B9">
      <w:pPr>
        <w:spacing w:before="116"/>
        <w:ind w:left="566"/>
        <w:rPr>
          <w:i/>
        </w:rPr>
      </w:pPr>
      <w:r>
        <w:rPr>
          <w:b/>
        </w:rPr>
        <w:t>privind achiziționarea</w:t>
      </w:r>
      <w:r>
        <w:rPr>
          <w:b/>
          <w:spacing w:val="-6"/>
        </w:rPr>
        <w:t xml:space="preserve"> </w:t>
      </w:r>
      <w:r>
        <w:rPr>
          <w:b/>
        </w:rPr>
        <w:t xml:space="preserve">: </w:t>
      </w:r>
      <w:r>
        <w:rPr>
          <w:b/>
          <w:bCs/>
        </w:rPr>
        <w:t>Lucrări de reparație a drumurilor cu îmbrăcăminte din beton asfaltic din s. Cucoara , r-ul Cahul</w:t>
      </w:r>
    </w:p>
    <w:p w14:paraId="4AE2DF58" w14:textId="77777777" w:rsidR="00CD14B9" w:rsidRDefault="00CD14B9" w:rsidP="00CD14B9">
      <w:pPr>
        <w:pStyle w:val="Corptext"/>
        <w:spacing w:before="126" w:line="251" w:lineRule="exact"/>
        <w:ind w:left="566"/>
      </w:pPr>
      <w:r>
        <w:t>prin</w:t>
      </w:r>
      <w:r>
        <w:rPr>
          <w:spacing w:val="-11"/>
        </w:rPr>
        <w:t xml:space="preserve"> </w:t>
      </w:r>
      <w:r>
        <w:t>procedura</w:t>
      </w:r>
      <w:r>
        <w:rPr>
          <w:spacing w:val="-6"/>
        </w:rPr>
        <w:t xml:space="preserve"> </w:t>
      </w:r>
      <w:r>
        <w:t>de</w:t>
      </w:r>
      <w:r>
        <w:rPr>
          <w:spacing w:val="-1"/>
        </w:rPr>
        <w:t xml:space="preserve"> </w:t>
      </w:r>
      <w:r>
        <w:t>achiziție:</w:t>
      </w:r>
      <w:r>
        <w:rPr>
          <w:spacing w:val="-5"/>
        </w:rPr>
        <w:t xml:space="preserve"> </w:t>
      </w:r>
      <w:r>
        <w:t>Cererea</w:t>
      </w:r>
      <w:r>
        <w:rPr>
          <w:spacing w:val="-7"/>
        </w:rPr>
        <w:t xml:space="preserve"> </w:t>
      </w:r>
      <w:r>
        <w:t>ofertelor</w:t>
      </w:r>
      <w:r>
        <w:rPr>
          <w:spacing w:val="-5"/>
        </w:rPr>
        <w:t xml:space="preserve"> </w:t>
      </w:r>
      <w:r>
        <w:t>de</w:t>
      </w:r>
      <w:r>
        <w:rPr>
          <w:spacing w:val="-5"/>
        </w:rPr>
        <w:t xml:space="preserve"> </w:t>
      </w:r>
      <w:r>
        <w:rPr>
          <w:spacing w:val="-4"/>
        </w:rPr>
        <w:t>preț</w:t>
      </w:r>
    </w:p>
    <w:p w14:paraId="7C9F0157" w14:textId="77777777" w:rsidR="00CD14B9" w:rsidRDefault="00CD14B9" w:rsidP="00CD14B9">
      <w:pPr>
        <w:spacing w:line="251" w:lineRule="exact"/>
        <w:ind w:left="3760"/>
      </w:pPr>
      <w:r>
        <w:t>(tipul</w:t>
      </w:r>
      <w:r>
        <w:rPr>
          <w:spacing w:val="-6"/>
        </w:rPr>
        <w:t xml:space="preserve"> </w:t>
      </w:r>
      <w:r>
        <w:t>procedurii</w:t>
      </w:r>
      <w:r>
        <w:rPr>
          <w:spacing w:val="-5"/>
        </w:rPr>
        <w:t xml:space="preserve"> </w:t>
      </w:r>
      <w:r>
        <w:t>de</w:t>
      </w:r>
      <w:r>
        <w:rPr>
          <w:spacing w:val="-3"/>
        </w:rPr>
        <w:t xml:space="preserve"> </w:t>
      </w:r>
      <w:r>
        <w:rPr>
          <w:spacing w:val="-2"/>
        </w:rPr>
        <w:t>achiziție)</w:t>
      </w:r>
    </w:p>
    <w:p w14:paraId="7B0366A8" w14:textId="77777777" w:rsidR="00CD14B9" w:rsidRDefault="00CD14B9" w:rsidP="00CD14B9">
      <w:pPr>
        <w:pStyle w:val="Listparagraf"/>
        <w:widowControl w:val="0"/>
        <w:numPr>
          <w:ilvl w:val="0"/>
          <w:numId w:val="38"/>
        </w:numPr>
        <w:tabs>
          <w:tab w:val="clear" w:pos="1134"/>
          <w:tab w:val="left" w:pos="849"/>
        </w:tabs>
        <w:autoSpaceDE w:val="0"/>
        <w:autoSpaceDN w:val="0"/>
        <w:spacing w:before="122"/>
        <w:ind w:left="849" w:hanging="283"/>
        <w:rPr>
          <w:b/>
        </w:rPr>
      </w:pPr>
      <w:proofErr w:type="spellStart"/>
      <w:r>
        <w:rPr>
          <w:b/>
        </w:rPr>
        <w:t>Denumirea</w:t>
      </w:r>
      <w:proofErr w:type="spellEnd"/>
      <w:r>
        <w:rPr>
          <w:b/>
          <w:spacing w:val="-13"/>
        </w:rPr>
        <w:t xml:space="preserve"> </w:t>
      </w:r>
      <w:proofErr w:type="spellStart"/>
      <w:r>
        <w:rPr>
          <w:b/>
        </w:rPr>
        <w:t>autorității</w:t>
      </w:r>
      <w:proofErr w:type="spellEnd"/>
      <w:r>
        <w:rPr>
          <w:b/>
          <w:spacing w:val="-10"/>
        </w:rPr>
        <w:t xml:space="preserve"> </w:t>
      </w:r>
      <w:proofErr w:type="spellStart"/>
      <w:r>
        <w:rPr>
          <w:b/>
        </w:rPr>
        <w:t>contractante</w:t>
      </w:r>
      <w:proofErr w:type="spellEnd"/>
      <w:r>
        <w:rPr>
          <w:b/>
        </w:rPr>
        <w:t>:</w:t>
      </w:r>
      <w:r>
        <w:rPr>
          <w:b/>
          <w:spacing w:val="-3"/>
        </w:rPr>
        <w:t xml:space="preserve"> </w:t>
      </w:r>
      <w:proofErr w:type="spellStart"/>
      <w:r>
        <w:rPr>
          <w:b/>
        </w:rPr>
        <w:t>Primăria</w:t>
      </w:r>
      <w:proofErr w:type="spellEnd"/>
      <w:r>
        <w:rPr>
          <w:b/>
          <w:spacing w:val="-11"/>
        </w:rPr>
        <w:t xml:space="preserve"> </w:t>
      </w:r>
      <w:proofErr w:type="spellStart"/>
      <w:r>
        <w:rPr>
          <w:b/>
        </w:rPr>
        <w:t>comunei</w:t>
      </w:r>
      <w:proofErr w:type="spellEnd"/>
      <w:r>
        <w:rPr>
          <w:b/>
          <w:spacing w:val="-9"/>
        </w:rPr>
        <w:t xml:space="preserve"> </w:t>
      </w:r>
      <w:proofErr w:type="spellStart"/>
      <w:r>
        <w:rPr>
          <w:b/>
        </w:rPr>
        <w:t>Cucoara</w:t>
      </w:r>
      <w:proofErr w:type="spellEnd"/>
      <w:r>
        <w:rPr>
          <w:b/>
        </w:rPr>
        <w:t>,</w:t>
      </w:r>
      <w:r>
        <w:rPr>
          <w:b/>
          <w:spacing w:val="-5"/>
        </w:rPr>
        <w:t xml:space="preserve"> </w:t>
      </w:r>
      <w:r>
        <w:rPr>
          <w:b/>
        </w:rPr>
        <w:t>r.</w:t>
      </w:r>
      <w:r>
        <w:rPr>
          <w:b/>
          <w:spacing w:val="-4"/>
        </w:rPr>
        <w:t xml:space="preserve"> </w:t>
      </w:r>
      <w:proofErr w:type="spellStart"/>
      <w:r>
        <w:rPr>
          <w:b/>
          <w:spacing w:val="-2"/>
        </w:rPr>
        <w:t>Cahul</w:t>
      </w:r>
      <w:proofErr w:type="spellEnd"/>
    </w:p>
    <w:p w14:paraId="4C862534" w14:textId="77777777" w:rsidR="00CD14B9" w:rsidRDefault="00CD14B9" w:rsidP="00CD14B9">
      <w:pPr>
        <w:pStyle w:val="Listparagraf"/>
        <w:widowControl w:val="0"/>
        <w:numPr>
          <w:ilvl w:val="0"/>
          <w:numId w:val="38"/>
        </w:numPr>
        <w:tabs>
          <w:tab w:val="clear" w:pos="1134"/>
          <w:tab w:val="left" w:pos="849"/>
        </w:tabs>
        <w:autoSpaceDE w:val="0"/>
        <w:autoSpaceDN w:val="0"/>
        <w:spacing w:before="122"/>
        <w:ind w:left="849" w:hanging="283"/>
        <w:rPr>
          <w:b/>
        </w:rPr>
      </w:pPr>
      <w:r>
        <w:rPr>
          <w:b/>
        </w:rPr>
        <w:t>IDNO:</w:t>
      </w:r>
      <w:r>
        <w:rPr>
          <w:b/>
          <w:spacing w:val="-1"/>
        </w:rPr>
        <w:t xml:space="preserve"> </w:t>
      </w:r>
      <w:r>
        <w:rPr>
          <w:b/>
          <w:spacing w:val="-2"/>
        </w:rPr>
        <w:t>1007601006977</w:t>
      </w:r>
    </w:p>
    <w:p w14:paraId="514E2491" w14:textId="77777777" w:rsidR="00CD14B9" w:rsidRDefault="00CD14B9" w:rsidP="00CD14B9">
      <w:pPr>
        <w:pStyle w:val="Listparagraf"/>
        <w:widowControl w:val="0"/>
        <w:numPr>
          <w:ilvl w:val="0"/>
          <w:numId w:val="38"/>
        </w:numPr>
        <w:tabs>
          <w:tab w:val="clear" w:pos="1134"/>
          <w:tab w:val="left" w:pos="849"/>
        </w:tabs>
        <w:autoSpaceDE w:val="0"/>
        <w:autoSpaceDN w:val="0"/>
        <w:spacing w:before="121"/>
        <w:ind w:left="849" w:hanging="283"/>
        <w:rPr>
          <w:b/>
        </w:rPr>
      </w:pPr>
      <w:proofErr w:type="spellStart"/>
      <w:r>
        <w:rPr>
          <w:b/>
        </w:rPr>
        <w:t>Adresa</w:t>
      </w:r>
      <w:proofErr w:type="spellEnd"/>
      <w:r>
        <w:rPr>
          <w:b/>
        </w:rPr>
        <w:t>:</w:t>
      </w:r>
      <w:r>
        <w:rPr>
          <w:b/>
          <w:spacing w:val="-6"/>
        </w:rPr>
        <w:t xml:space="preserve"> </w:t>
      </w:r>
      <w:r>
        <w:rPr>
          <w:b/>
        </w:rPr>
        <w:t>s.</w:t>
      </w:r>
      <w:r>
        <w:rPr>
          <w:b/>
          <w:spacing w:val="-3"/>
        </w:rPr>
        <w:t xml:space="preserve"> </w:t>
      </w:r>
      <w:proofErr w:type="spellStart"/>
      <w:r>
        <w:rPr>
          <w:b/>
        </w:rPr>
        <w:t>Cucoara</w:t>
      </w:r>
      <w:proofErr w:type="spellEnd"/>
      <w:r>
        <w:rPr>
          <w:b/>
        </w:rPr>
        <w:t>,</w:t>
      </w:r>
      <w:r>
        <w:rPr>
          <w:b/>
          <w:spacing w:val="-3"/>
        </w:rPr>
        <w:t xml:space="preserve"> </w:t>
      </w:r>
      <w:r>
        <w:rPr>
          <w:b/>
        </w:rPr>
        <w:t>r-</w:t>
      </w:r>
      <w:proofErr w:type="spellStart"/>
      <w:r>
        <w:rPr>
          <w:b/>
        </w:rPr>
        <w:t>nul</w:t>
      </w:r>
      <w:proofErr w:type="spellEnd"/>
      <w:r>
        <w:rPr>
          <w:b/>
          <w:spacing w:val="-8"/>
        </w:rPr>
        <w:t xml:space="preserve"> </w:t>
      </w:r>
      <w:proofErr w:type="spellStart"/>
      <w:r>
        <w:rPr>
          <w:b/>
          <w:spacing w:val="-4"/>
        </w:rPr>
        <w:t>Cahul</w:t>
      </w:r>
      <w:proofErr w:type="spellEnd"/>
    </w:p>
    <w:p w14:paraId="3DDD9F00" w14:textId="77777777" w:rsidR="00CD14B9" w:rsidRDefault="00CD14B9" w:rsidP="00CD14B9">
      <w:pPr>
        <w:pStyle w:val="Listparagraf"/>
        <w:widowControl w:val="0"/>
        <w:numPr>
          <w:ilvl w:val="0"/>
          <w:numId w:val="38"/>
        </w:numPr>
        <w:tabs>
          <w:tab w:val="clear" w:pos="1134"/>
          <w:tab w:val="left" w:pos="849"/>
        </w:tabs>
        <w:autoSpaceDE w:val="0"/>
        <w:autoSpaceDN w:val="0"/>
        <w:spacing w:before="117"/>
        <w:ind w:left="849" w:hanging="283"/>
        <w:rPr>
          <w:b/>
        </w:rPr>
      </w:pPr>
      <w:proofErr w:type="spellStart"/>
      <w:r>
        <w:rPr>
          <w:b/>
        </w:rPr>
        <w:t>Numărul</w:t>
      </w:r>
      <w:proofErr w:type="spellEnd"/>
      <w:r>
        <w:rPr>
          <w:b/>
          <w:spacing w:val="-8"/>
        </w:rPr>
        <w:t xml:space="preserve"> </w:t>
      </w:r>
      <w:r>
        <w:rPr>
          <w:b/>
        </w:rPr>
        <w:t>de</w:t>
      </w:r>
      <w:r>
        <w:rPr>
          <w:b/>
          <w:spacing w:val="-5"/>
        </w:rPr>
        <w:t xml:space="preserve"> </w:t>
      </w:r>
      <w:proofErr w:type="spellStart"/>
      <w:r>
        <w:rPr>
          <w:b/>
        </w:rPr>
        <w:t>telefon</w:t>
      </w:r>
      <w:proofErr w:type="spellEnd"/>
      <w:r>
        <w:rPr>
          <w:b/>
        </w:rPr>
        <w:t>/fax:</w:t>
      </w:r>
      <w:r>
        <w:rPr>
          <w:b/>
          <w:spacing w:val="-3"/>
        </w:rPr>
        <w:t xml:space="preserve"> </w:t>
      </w:r>
      <w:r>
        <w:rPr>
          <w:b/>
        </w:rPr>
        <w:t>029951574;</w:t>
      </w:r>
      <w:r>
        <w:rPr>
          <w:b/>
          <w:spacing w:val="-5"/>
        </w:rPr>
        <w:t xml:space="preserve"> </w:t>
      </w:r>
      <w:r>
        <w:rPr>
          <w:b/>
          <w:spacing w:val="-2"/>
        </w:rPr>
        <w:t>079301257</w:t>
      </w:r>
    </w:p>
    <w:p w14:paraId="7A29920C" w14:textId="77777777" w:rsidR="00CD14B9" w:rsidRDefault="00CD14B9" w:rsidP="00CD14B9">
      <w:pPr>
        <w:pStyle w:val="Listparagraf"/>
        <w:widowControl w:val="0"/>
        <w:numPr>
          <w:ilvl w:val="0"/>
          <w:numId w:val="38"/>
        </w:numPr>
        <w:tabs>
          <w:tab w:val="clear" w:pos="1134"/>
          <w:tab w:val="left" w:pos="849"/>
          <w:tab w:val="left" w:pos="10112"/>
        </w:tabs>
        <w:autoSpaceDE w:val="0"/>
        <w:autoSpaceDN w:val="0"/>
        <w:spacing w:before="121"/>
        <w:ind w:left="849" w:hanging="283"/>
        <w:rPr>
          <w:b/>
        </w:rPr>
      </w:pPr>
      <w:proofErr w:type="spellStart"/>
      <w:r>
        <w:rPr>
          <w:b/>
        </w:rPr>
        <w:t>Adresa</w:t>
      </w:r>
      <w:proofErr w:type="spellEnd"/>
      <w:r>
        <w:rPr>
          <w:b/>
          <w:spacing w:val="-9"/>
        </w:rPr>
        <w:t xml:space="preserve"> </w:t>
      </w:r>
      <w:r>
        <w:rPr>
          <w:b/>
        </w:rPr>
        <w:t>de</w:t>
      </w:r>
      <w:r>
        <w:rPr>
          <w:b/>
          <w:spacing w:val="-4"/>
        </w:rPr>
        <w:t xml:space="preserve"> </w:t>
      </w:r>
      <w:r>
        <w:rPr>
          <w:b/>
        </w:rPr>
        <w:t>e-mail</w:t>
      </w:r>
      <w:r>
        <w:rPr>
          <w:b/>
          <w:spacing w:val="-6"/>
        </w:rPr>
        <w:t xml:space="preserve"> </w:t>
      </w:r>
      <w:proofErr w:type="spellStart"/>
      <w:r>
        <w:rPr>
          <w:b/>
        </w:rPr>
        <w:t>și</w:t>
      </w:r>
      <w:proofErr w:type="spellEnd"/>
      <w:r>
        <w:rPr>
          <w:b/>
          <w:spacing w:val="-5"/>
        </w:rPr>
        <w:t xml:space="preserve"> </w:t>
      </w:r>
      <w:proofErr w:type="spellStart"/>
      <w:r>
        <w:rPr>
          <w:b/>
        </w:rPr>
        <w:t>pagina</w:t>
      </w:r>
      <w:proofErr w:type="spellEnd"/>
      <w:r>
        <w:rPr>
          <w:b/>
          <w:spacing w:val="-7"/>
        </w:rPr>
        <w:t xml:space="preserve"> </w:t>
      </w:r>
      <w:r>
        <w:rPr>
          <w:b/>
        </w:rPr>
        <w:t>web</w:t>
      </w:r>
      <w:r>
        <w:rPr>
          <w:b/>
          <w:spacing w:val="-4"/>
        </w:rPr>
        <w:t xml:space="preserve"> </w:t>
      </w:r>
      <w:proofErr w:type="spellStart"/>
      <w:r>
        <w:rPr>
          <w:b/>
        </w:rPr>
        <w:t>oficială</w:t>
      </w:r>
      <w:proofErr w:type="spellEnd"/>
      <w:r>
        <w:rPr>
          <w:b/>
          <w:spacing w:val="-3"/>
        </w:rPr>
        <w:t xml:space="preserve"> </w:t>
      </w:r>
      <w:r>
        <w:rPr>
          <w:b/>
        </w:rPr>
        <w:t>a</w:t>
      </w:r>
      <w:r>
        <w:rPr>
          <w:b/>
          <w:spacing w:val="-6"/>
        </w:rPr>
        <w:t xml:space="preserve"> </w:t>
      </w:r>
      <w:proofErr w:type="spellStart"/>
      <w:r>
        <w:rPr>
          <w:b/>
        </w:rPr>
        <w:t>autorității</w:t>
      </w:r>
      <w:proofErr w:type="spellEnd"/>
      <w:r>
        <w:rPr>
          <w:b/>
          <w:spacing w:val="-6"/>
        </w:rPr>
        <w:t xml:space="preserve"> </w:t>
      </w:r>
      <w:proofErr w:type="spellStart"/>
      <w:r>
        <w:rPr>
          <w:b/>
        </w:rPr>
        <w:t>contractante</w:t>
      </w:r>
      <w:proofErr w:type="spellEnd"/>
      <w:r>
        <w:rPr>
          <w:b/>
        </w:rPr>
        <w:t>:</w:t>
      </w:r>
      <w:r>
        <w:rPr>
          <w:b/>
          <w:spacing w:val="3"/>
        </w:rPr>
        <w:t xml:space="preserve"> </w:t>
      </w:r>
      <w:hyperlink r:id="rId13" w:history="1">
        <w:r>
          <w:rPr>
            <w:rStyle w:val="Hyperlink"/>
            <w:b/>
            <w:spacing w:val="-2"/>
          </w:rPr>
          <w:t>primariacucoara@yahoo.com</w:t>
        </w:r>
      </w:hyperlink>
    </w:p>
    <w:p w14:paraId="27D4C867" w14:textId="77777777" w:rsidR="00CD14B9" w:rsidRDefault="00CD14B9" w:rsidP="00CD14B9">
      <w:pPr>
        <w:pStyle w:val="Listparagraf"/>
        <w:widowControl w:val="0"/>
        <w:numPr>
          <w:ilvl w:val="0"/>
          <w:numId w:val="38"/>
        </w:numPr>
        <w:tabs>
          <w:tab w:val="clear" w:pos="1134"/>
          <w:tab w:val="left" w:pos="855"/>
        </w:tabs>
        <w:autoSpaceDE w:val="0"/>
        <w:autoSpaceDN w:val="0"/>
        <w:spacing w:before="122"/>
        <w:ind w:left="855" w:right="416" w:hanging="289"/>
        <w:rPr>
          <w:b/>
          <w:i/>
        </w:rPr>
      </w:pPr>
      <w:proofErr w:type="spellStart"/>
      <w:r>
        <w:rPr>
          <w:b/>
        </w:rPr>
        <w:t>Adresa</w:t>
      </w:r>
      <w:proofErr w:type="spellEnd"/>
      <w:r>
        <w:rPr>
          <w:b/>
          <w:spacing w:val="-4"/>
        </w:rPr>
        <w:t xml:space="preserve"> </w:t>
      </w:r>
      <w:r>
        <w:rPr>
          <w:b/>
        </w:rPr>
        <w:t>de</w:t>
      </w:r>
      <w:r>
        <w:rPr>
          <w:b/>
          <w:spacing w:val="-1"/>
        </w:rPr>
        <w:t xml:space="preserve"> </w:t>
      </w:r>
      <w:r>
        <w:rPr>
          <w:b/>
        </w:rPr>
        <w:t>e-mail</w:t>
      </w:r>
      <w:r>
        <w:rPr>
          <w:b/>
          <w:spacing w:val="-3"/>
        </w:rPr>
        <w:t xml:space="preserve"> </w:t>
      </w:r>
      <w:proofErr w:type="spellStart"/>
      <w:r>
        <w:rPr>
          <w:b/>
        </w:rPr>
        <w:t>sau</w:t>
      </w:r>
      <w:proofErr w:type="spellEnd"/>
      <w:r>
        <w:rPr>
          <w:b/>
          <w:spacing w:val="-1"/>
        </w:rPr>
        <w:t xml:space="preserve"> </w:t>
      </w:r>
      <w:proofErr w:type="spellStart"/>
      <w:r>
        <w:rPr>
          <w:b/>
        </w:rPr>
        <w:t>pagina</w:t>
      </w:r>
      <w:proofErr w:type="spellEnd"/>
      <w:r>
        <w:rPr>
          <w:b/>
          <w:spacing w:val="-4"/>
        </w:rPr>
        <w:t xml:space="preserve"> </w:t>
      </w:r>
      <w:r>
        <w:rPr>
          <w:b/>
        </w:rPr>
        <w:t>web</w:t>
      </w:r>
      <w:r>
        <w:rPr>
          <w:b/>
          <w:spacing w:val="-2"/>
        </w:rPr>
        <w:t xml:space="preserve"> </w:t>
      </w:r>
      <w:proofErr w:type="spellStart"/>
      <w:r>
        <w:rPr>
          <w:b/>
        </w:rPr>
        <w:t>oficială</w:t>
      </w:r>
      <w:proofErr w:type="spellEnd"/>
      <w:r>
        <w:rPr>
          <w:b/>
          <w:spacing w:val="-4"/>
        </w:rPr>
        <w:t xml:space="preserve"> </w:t>
      </w:r>
      <w:r>
        <w:rPr>
          <w:b/>
        </w:rPr>
        <w:t>de</w:t>
      </w:r>
      <w:r>
        <w:rPr>
          <w:b/>
          <w:spacing w:val="-1"/>
        </w:rPr>
        <w:t xml:space="preserve"> </w:t>
      </w:r>
      <w:r>
        <w:rPr>
          <w:b/>
        </w:rPr>
        <w:t>la</w:t>
      </w:r>
      <w:r>
        <w:rPr>
          <w:b/>
          <w:spacing w:val="-4"/>
        </w:rPr>
        <w:t xml:space="preserve"> </w:t>
      </w:r>
      <w:r>
        <w:rPr>
          <w:b/>
        </w:rPr>
        <w:t>care</w:t>
      </w:r>
      <w:r>
        <w:rPr>
          <w:b/>
          <w:spacing w:val="-1"/>
        </w:rPr>
        <w:t xml:space="preserve"> </w:t>
      </w:r>
      <w:r>
        <w:rPr>
          <w:b/>
        </w:rPr>
        <w:t>se</w:t>
      </w:r>
      <w:r>
        <w:rPr>
          <w:b/>
          <w:spacing w:val="-1"/>
        </w:rPr>
        <w:t xml:space="preserve"> </w:t>
      </w:r>
      <w:proofErr w:type="spellStart"/>
      <w:r>
        <w:rPr>
          <w:b/>
        </w:rPr>
        <w:t>va</w:t>
      </w:r>
      <w:proofErr w:type="spellEnd"/>
      <w:r>
        <w:rPr>
          <w:b/>
          <w:spacing w:val="-4"/>
        </w:rPr>
        <w:t xml:space="preserve"> </w:t>
      </w:r>
      <w:proofErr w:type="spellStart"/>
      <w:r>
        <w:rPr>
          <w:b/>
        </w:rPr>
        <w:t>putea</w:t>
      </w:r>
      <w:proofErr w:type="spellEnd"/>
      <w:r>
        <w:rPr>
          <w:b/>
          <w:spacing w:val="-4"/>
        </w:rPr>
        <w:t xml:space="preserve"> </w:t>
      </w:r>
      <w:proofErr w:type="spellStart"/>
      <w:r>
        <w:rPr>
          <w:b/>
        </w:rPr>
        <w:t>obține</w:t>
      </w:r>
      <w:proofErr w:type="spellEnd"/>
      <w:r>
        <w:rPr>
          <w:b/>
          <w:spacing w:val="-1"/>
        </w:rPr>
        <w:t xml:space="preserve"> </w:t>
      </w:r>
      <w:proofErr w:type="spellStart"/>
      <w:r>
        <w:rPr>
          <w:b/>
        </w:rPr>
        <w:t>accesul</w:t>
      </w:r>
      <w:proofErr w:type="spellEnd"/>
      <w:r>
        <w:rPr>
          <w:b/>
        </w:rPr>
        <w:t xml:space="preserve"> la</w:t>
      </w:r>
      <w:r>
        <w:rPr>
          <w:b/>
          <w:spacing w:val="-4"/>
        </w:rPr>
        <w:t xml:space="preserve"> </w:t>
      </w:r>
      <w:proofErr w:type="spellStart"/>
      <w:r>
        <w:rPr>
          <w:b/>
        </w:rPr>
        <w:t>documentația</w:t>
      </w:r>
      <w:proofErr w:type="spellEnd"/>
      <w:r>
        <w:rPr>
          <w:b/>
          <w:spacing w:val="-4"/>
        </w:rPr>
        <w:t xml:space="preserve"> </w:t>
      </w:r>
      <w:r>
        <w:rPr>
          <w:b/>
        </w:rPr>
        <w:t xml:space="preserve">de </w:t>
      </w:r>
      <w:proofErr w:type="spellStart"/>
      <w:r>
        <w:rPr>
          <w:b/>
        </w:rPr>
        <w:t>atribuire</w:t>
      </w:r>
      <w:proofErr w:type="spellEnd"/>
      <w:r>
        <w:rPr>
          <w:b/>
        </w:rPr>
        <w:t xml:space="preserve">: </w:t>
      </w:r>
      <w:proofErr w:type="spellStart"/>
      <w:r>
        <w:rPr>
          <w:b/>
          <w:i/>
        </w:rPr>
        <w:t>documentația</w:t>
      </w:r>
      <w:proofErr w:type="spellEnd"/>
      <w:r>
        <w:rPr>
          <w:b/>
          <w:i/>
        </w:rPr>
        <w:t xml:space="preserve"> de </w:t>
      </w:r>
      <w:proofErr w:type="spellStart"/>
      <w:r>
        <w:rPr>
          <w:b/>
          <w:i/>
        </w:rPr>
        <w:t>atribuire</w:t>
      </w:r>
      <w:proofErr w:type="spellEnd"/>
      <w:r>
        <w:rPr>
          <w:b/>
          <w:i/>
        </w:rPr>
        <w:t xml:space="preserve"> </w:t>
      </w:r>
      <w:proofErr w:type="spellStart"/>
      <w:r>
        <w:rPr>
          <w:b/>
          <w:i/>
        </w:rPr>
        <w:t>este</w:t>
      </w:r>
      <w:proofErr w:type="spellEnd"/>
      <w:r>
        <w:rPr>
          <w:b/>
          <w:i/>
        </w:rPr>
        <w:t xml:space="preserve"> </w:t>
      </w:r>
      <w:proofErr w:type="spellStart"/>
      <w:r>
        <w:rPr>
          <w:b/>
          <w:i/>
        </w:rPr>
        <w:t>anexată</w:t>
      </w:r>
      <w:proofErr w:type="spellEnd"/>
      <w:r>
        <w:rPr>
          <w:b/>
          <w:i/>
        </w:rPr>
        <w:t xml:space="preserve"> </w:t>
      </w:r>
      <w:proofErr w:type="spellStart"/>
      <w:r>
        <w:rPr>
          <w:b/>
          <w:i/>
        </w:rPr>
        <w:t>în</w:t>
      </w:r>
      <w:proofErr w:type="spellEnd"/>
      <w:r>
        <w:rPr>
          <w:b/>
          <w:i/>
        </w:rPr>
        <w:t xml:space="preserve"> </w:t>
      </w:r>
      <w:proofErr w:type="spellStart"/>
      <w:r>
        <w:rPr>
          <w:b/>
          <w:i/>
        </w:rPr>
        <w:t>cadrul</w:t>
      </w:r>
      <w:proofErr w:type="spellEnd"/>
      <w:r>
        <w:rPr>
          <w:b/>
          <w:i/>
        </w:rPr>
        <w:t xml:space="preserve"> </w:t>
      </w:r>
      <w:proofErr w:type="spellStart"/>
      <w:r>
        <w:rPr>
          <w:b/>
          <w:i/>
        </w:rPr>
        <w:t>procedurii</w:t>
      </w:r>
      <w:proofErr w:type="spellEnd"/>
      <w:r>
        <w:rPr>
          <w:b/>
          <w:i/>
        </w:rPr>
        <w:t xml:space="preserve"> </w:t>
      </w:r>
      <w:proofErr w:type="spellStart"/>
      <w:r>
        <w:rPr>
          <w:b/>
          <w:i/>
        </w:rPr>
        <w:t>în</w:t>
      </w:r>
      <w:proofErr w:type="spellEnd"/>
      <w:r>
        <w:rPr>
          <w:b/>
          <w:i/>
        </w:rPr>
        <w:t xml:space="preserve"> SIA RSAP</w:t>
      </w:r>
    </w:p>
    <w:p w14:paraId="2918DC94" w14:textId="77777777" w:rsidR="00CD14B9" w:rsidRDefault="00CD14B9" w:rsidP="00CD14B9">
      <w:pPr>
        <w:pStyle w:val="Listparagraf"/>
        <w:widowControl w:val="0"/>
        <w:numPr>
          <w:ilvl w:val="0"/>
          <w:numId w:val="38"/>
        </w:numPr>
        <w:tabs>
          <w:tab w:val="clear" w:pos="1134"/>
          <w:tab w:val="left" w:pos="849"/>
        </w:tabs>
        <w:autoSpaceDE w:val="0"/>
        <w:autoSpaceDN w:val="0"/>
        <w:spacing w:before="118"/>
        <w:ind w:left="849" w:hanging="283"/>
        <w:rPr>
          <w:b/>
        </w:rPr>
      </w:pPr>
      <w:proofErr w:type="spellStart"/>
      <w:r>
        <w:rPr>
          <w:b/>
        </w:rPr>
        <w:t>Tipul</w:t>
      </w:r>
      <w:proofErr w:type="spellEnd"/>
      <w:r>
        <w:rPr>
          <w:b/>
          <w:spacing w:val="-8"/>
        </w:rPr>
        <w:t xml:space="preserve"> </w:t>
      </w:r>
      <w:proofErr w:type="spellStart"/>
      <w:r>
        <w:rPr>
          <w:b/>
        </w:rPr>
        <w:t>autorității</w:t>
      </w:r>
      <w:proofErr w:type="spellEnd"/>
      <w:r>
        <w:rPr>
          <w:b/>
          <w:spacing w:val="-7"/>
        </w:rPr>
        <w:t xml:space="preserve"> </w:t>
      </w:r>
      <w:proofErr w:type="spellStart"/>
      <w:r>
        <w:rPr>
          <w:b/>
        </w:rPr>
        <w:t>contractante</w:t>
      </w:r>
      <w:proofErr w:type="spellEnd"/>
      <w:r>
        <w:rPr>
          <w:b/>
          <w:spacing w:val="-6"/>
        </w:rPr>
        <w:t xml:space="preserve"> </w:t>
      </w:r>
      <w:proofErr w:type="spellStart"/>
      <w:r>
        <w:rPr>
          <w:b/>
        </w:rPr>
        <w:t>și</w:t>
      </w:r>
      <w:proofErr w:type="spellEnd"/>
      <w:r>
        <w:rPr>
          <w:b/>
          <w:spacing w:val="-7"/>
        </w:rPr>
        <w:t xml:space="preserve"> </w:t>
      </w:r>
      <w:proofErr w:type="spellStart"/>
      <w:r>
        <w:rPr>
          <w:b/>
        </w:rPr>
        <w:t>obiectul</w:t>
      </w:r>
      <w:proofErr w:type="spellEnd"/>
      <w:r>
        <w:rPr>
          <w:b/>
          <w:spacing w:val="-7"/>
        </w:rPr>
        <w:t xml:space="preserve"> </w:t>
      </w:r>
      <w:r>
        <w:rPr>
          <w:b/>
        </w:rPr>
        <w:t>principal</w:t>
      </w:r>
      <w:r>
        <w:rPr>
          <w:b/>
          <w:spacing w:val="-7"/>
        </w:rPr>
        <w:t xml:space="preserve"> </w:t>
      </w:r>
      <w:r>
        <w:rPr>
          <w:b/>
        </w:rPr>
        <w:t>de</w:t>
      </w:r>
      <w:r>
        <w:rPr>
          <w:b/>
          <w:spacing w:val="-6"/>
        </w:rPr>
        <w:t xml:space="preserve"> </w:t>
      </w:r>
      <w:proofErr w:type="spellStart"/>
      <w:r>
        <w:rPr>
          <w:b/>
        </w:rPr>
        <w:t>activitate</w:t>
      </w:r>
      <w:proofErr w:type="spellEnd"/>
      <w:r>
        <w:rPr>
          <w:b/>
          <w:spacing w:val="-6"/>
        </w:rPr>
        <w:t xml:space="preserve"> </w:t>
      </w:r>
      <w:r>
        <w:rPr>
          <w:b/>
        </w:rPr>
        <w:t>(</w:t>
      </w:r>
      <w:proofErr w:type="spellStart"/>
      <w:r>
        <w:rPr>
          <w:b/>
        </w:rPr>
        <w:t>dacă</w:t>
      </w:r>
      <w:proofErr w:type="spellEnd"/>
      <w:r>
        <w:rPr>
          <w:b/>
          <w:spacing w:val="-8"/>
        </w:rPr>
        <w:t xml:space="preserve"> </w:t>
      </w:r>
      <w:proofErr w:type="spellStart"/>
      <w:r>
        <w:rPr>
          <w:b/>
        </w:rPr>
        <w:t>este</w:t>
      </w:r>
      <w:proofErr w:type="spellEnd"/>
      <w:r>
        <w:rPr>
          <w:b/>
          <w:spacing w:val="-6"/>
        </w:rPr>
        <w:t xml:space="preserve"> </w:t>
      </w:r>
      <w:proofErr w:type="spellStart"/>
      <w:r>
        <w:rPr>
          <w:b/>
        </w:rPr>
        <w:t>cazul</w:t>
      </w:r>
      <w:proofErr w:type="spellEnd"/>
      <w:r>
        <w:rPr>
          <w:b/>
        </w:rPr>
        <w:t>,</w:t>
      </w:r>
      <w:r>
        <w:rPr>
          <w:b/>
          <w:spacing w:val="3"/>
        </w:rPr>
        <w:t xml:space="preserve"> </w:t>
      </w:r>
      <w:proofErr w:type="spellStart"/>
      <w:r>
        <w:rPr>
          <w:b/>
        </w:rPr>
        <w:t>mențiunea</w:t>
      </w:r>
      <w:proofErr w:type="spellEnd"/>
      <w:r>
        <w:rPr>
          <w:b/>
          <w:spacing w:val="-8"/>
        </w:rPr>
        <w:t xml:space="preserve"> </w:t>
      </w:r>
      <w:proofErr w:type="spellStart"/>
      <w:r>
        <w:rPr>
          <w:b/>
          <w:spacing w:val="-5"/>
        </w:rPr>
        <w:t>că</w:t>
      </w:r>
      <w:proofErr w:type="spellEnd"/>
    </w:p>
    <w:p w14:paraId="39D2E658" w14:textId="77777777" w:rsidR="00CD14B9" w:rsidRDefault="00CD14B9" w:rsidP="00CD14B9">
      <w:pPr>
        <w:pStyle w:val="Corptext"/>
        <w:tabs>
          <w:tab w:val="left" w:pos="3575"/>
          <w:tab w:val="left" w:pos="9787"/>
        </w:tabs>
        <w:spacing w:before="2"/>
        <w:ind w:left="855" w:right="271"/>
        <w:rPr>
          <w:b/>
        </w:rPr>
      </w:pPr>
      <w:r>
        <w:t>autoritatea</w:t>
      </w:r>
      <w:r>
        <w:rPr>
          <w:spacing w:val="-5"/>
        </w:rPr>
        <w:t xml:space="preserve"> </w:t>
      </w:r>
      <w:r>
        <w:t>contractantă</w:t>
      </w:r>
      <w:r>
        <w:rPr>
          <w:spacing w:val="-5"/>
        </w:rPr>
        <w:t xml:space="preserve"> </w:t>
      </w:r>
      <w:r>
        <w:t>este</w:t>
      </w:r>
      <w:r>
        <w:rPr>
          <w:spacing w:val="-2"/>
        </w:rPr>
        <w:t xml:space="preserve"> </w:t>
      </w:r>
      <w:r>
        <w:t>o autoritate</w:t>
      </w:r>
      <w:r>
        <w:rPr>
          <w:spacing w:val="-2"/>
        </w:rPr>
        <w:t xml:space="preserve"> </w:t>
      </w:r>
      <w:r>
        <w:t>centrală</w:t>
      </w:r>
      <w:r>
        <w:rPr>
          <w:spacing w:val="-5"/>
        </w:rPr>
        <w:t xml:space="preserve"> </w:t>
      </w:r>
      <w:r>
        <w:t>de</w:t>
      </w:r>
      <w:r>
        <w:rPr>
          <w:spacing w:val="-2"/>
        </w:rPr>
        <w:t xml:space="preserve"> </w:t>
      </w:r>
      <w:r>
        <w:t>achiziție</w:t>
      </w:r>
      <w:r>
        <w:rPr>
          <w:spacing w:val="-2"/>
        </w:rPr>
        <w:t xml:space="preserve"> </w:t>
      </w:r>
      <w:r>
        <w:t>sau</w:t>
      </w:r>
      <w:r>
        <w:rPr>
          <w:spacing w:val="-7"/>
        </w:rPr>
        <w:t xml:space="preserve"> </w:t>
      </w:r>
      <w:r>
        <w:t>că</w:t>
      </w:r>
      <w:r>
        <w:rPr>
          <w:spacing w:val="-5"/>
        </w:rPr>
        <w:t xml:space="preserve"> </w:t>
      </w:r>
      <w:r>
        <w:t>achiziția</w:t>
      </w:r>
      <w:r>
        <w:rPr>
          <w:spacing w:val="-5"/>
        </w:rPr>
        <w:t xml:space="preserve"> </w:t>
      </w:r>
      <w:r>
        <w:t>implică</w:t>
      </w:r>
      <w:r>
        <w:rPr>
          <w:spacing w:val="-5"/>
        </w:rPr>
        <w:t xml:space="preserve"> </w:t>
      </w:r>
      <w:r>
        <w:t xml:space="preserve">o altă formă de achiziție comună): </w:t>
      </w:r>
      <w:r>
        <w:rPr>
          <w:b/>
          <w:u w:val="single"/>
        </w:rPr>
        <w:tab/>
      </w:r>
      <w:r>
        <w:t>nu se aplică</w:t>
      </w:r>
      <w:r>
        <w:rPr>
          <w:b/>
          <w:u w:val="single"/>
        </w:rPr>
        <w:tab/>
      </w:r>
    </w:p>
    <w:p w14:paraId="6ADB89DE" w14:textId="77777777" w:rsidR="00CD14B9" w:rsidRDefault="00CD14B9" w:rsidP="00CD14B9">
      <w:pPr>
        <w:pStyle w:val="Listparagraf"/>
        <w:widowControl w:val="0"/>
        <w:numPr>
          <w:ilvl w:val="0"/>
          <w:numId w:val="38"/>
        </w:numPr>
        <w:tabs>
          <w:tab w:val="clear" w:pos="1134"/>
          <w:tab w:val="left" w:pos="850"/>
        </w:tabs>
        <w:autoSpaceDE w:val="0"/>
        <w:autoSpaceDN w:val="0"/>
        <w:spacing w:before="118" w:after="2"/>
        <w:ind w:right="193"/>
        <w:rPr>
          <w:b/>
        </w:rPr>
      </w:pPr>
      <w:proofErr w:type="spellStart"/>
      <w:r>
        <w:rPr>
          <w:b/>
        </w:rPr>
        <w:t>Cumpărătorul</w:t>
      </w:r>
      <w:proofErr w:type="spellEnd"/>
      <w:r>
        <w:rPr>
          <w:b/>
          <w:spacing w:val="-6"/>
        </w:rPr>
        <w:t xml:space="preserve"> </w:t>
      </w:r>
      <w:proofErr w:type="spellStart"/>
      <w:r>
        <w:rPr>
          <w:b/>
        </w:rPr>
        <w:t>invită</w:t>
      </w:r>
      <w:proofErr w:type="spellEnd"/>
      <w:r>
        <w:rPr>
          <w:b/>
          <w:spacing w:val="-7"/>
        </w:rPr>
        <w:t xml:space="preserve"> </w:t>
      </w:r>
      <w:proofErr w:type="spellStart"/>
      <w:r>
        <w:rPr>
          <w:b/>
        </w:rPr>
        <w:t>operatorii</w:t>
      </w:r>
      <w:proofErr w:type="spellEnd"/>
      <w:r>
        <w:rPr>
          <w:b/>
          <w:spacing w:val="-6"/>
        </w:rPr>
        <w:t xml:space="preserve"> </w:t>
      </w:r>
      <w:proofErr w:type="spellStart"/>
      <w:r>
        <w:rPr>
          <w:b/>
        </w:rPr>
        <w:t>economici</w:t>
      </w:r>
      <w:proofErr w:type="spellEnd"/>
      <w:r>
        <w:rPr>
          <w:b/>
          <w:spacing w:val="-2"/>
        </w:rPr>
        <w:t xml:space="preserve"> </w:t>
      </w:r>
      <w:proofErr w:type="spellStart"/>
      <w:r>
        <w:rPr>
          <w:b/>
        </w:rPr>
        <w:t>interesați</w:t>
      </w:r>
      <w:proofErr w:type="spellEnd"/>
      <w:r>
        <w:rPr>
          <w:b/>
        </w:rPr>
        <w:t>,</w:t>
      </w:r>
      <w:r>
        <w:rPr>
          <w:b/>
          <w:spacing w:val="-1"/>
        </w:rPr>
        <w:t xml:space="preserve"> </w:t>
      </w:r>
      <w:r>
        <w:rPr>
          <w:b/>
        </w:rPr>
        <w:t>care</w:t>
      </w:r>
      <w:r>
        <w:rPr>
          <w:b/>
          <w:spacing w:val="-4"/>
        </w:rPr>
        <w:t xml:space="preserve"> </w:t>
      </w:r>
      <w:proofErr w:type="spellStart"/>
      <w:r>
        <w:rPr>
          <w:b/>
        </w:rPr>
        <w:t>îi</w:t>
      </w:r>
      <w:proofErr w:type="spellEnd"/>
      <w:r>
        <w:rPr>
          <w:b/>
          <w:spacing w:val="-6"/>
        </w:rPr>
        <w:t xml:space="preserve"> </w:t>
      </w:r>
      <w:r>
        <w:rPr>
          <w:b/>
        </w:rPr>
        <w:t>pot</w:t>
      </w:r>
      <w:r>
        <w:rPr>
          <w:b/>
          <w:spacing w:val="-4"/>
        </w:rPr>
        <w:t xml:space="preserve"> </w:t>
      </w:r>
      <w:proofErr w:type="spellStart"/>
      <w:r>
        <w:rPr>
          <w:b/>
        </w:rPr>
        <w:t>satisface</w:t>
      </w:r>
      <w:proofErr w:type="spellEnd"/>
      <w:r>
        <w:rPr>
          <w:b/>
        </w:rPr>
        <w:t xml:space="preserve"> </w:t>
      </w:r>
      <w:proofErr w:type="spellStart"/>
      <w:r>
        <w:rPr>
          <w:b/>
        </w:rPr>
        <w:t>necesitățile</w:t>
      </w:r>
      <w:proofErr w:type="spellEnd"/>
      <w:r>
        <w:rPr>
          <w:b/>
        </w:rPr>
        <w:t>,</w:t>
      </w:r>
      <w:r>
        <w:rPr>
          <w:b/>
          <w:spacing w:val="-1"/>
        </w:rPr>
        <w:t xml:space="preserve"> </w:t>
      </w:r>
      <w:proofErr w:type="spellStart"/>
      <w:r>
        <w:rPr>
          <w:b/>
        </w:rPr>
        <w:t>să</w:t>
      </w:r>
      <w:proofErr w:type="spellEnd"/>
      <w:r>
        <w:rPr>
          <w:b/>
          <w:spacing w:val="-6"/>
        </w:rPr>
        <w:t xml:space="preserve"> </w:t>
      </w:r>
      <w:proofErr w:type="spellStart"/>
      <w:r>
        <w:rPr>
          <w:b/>
        </w:rPr>
        <w:t>participe</w:t>
      </w:r>
      <w:proofErr w:type="spellEnd"/>
      <w:r>
        <w:rPr>
          <w:b/>
          <w:spacing w:val="-4"/>
        </w:rPr>
        <w:t xml:space="preserve"> </w:t>
      </w:r>
      <w:r>
        <w:rPr>
          <w:b/>
        </w:rPr>
        <w:t xml:space="preserve">la </w:t>
      </w:r>
      <w:proofErr w:type="spellStart"/>
      <w:r>
        <w:rPr>
          <w:b/>
        </w:rPr>
        <w:t>procedura</w:t>
      </w:r>
      <w:proofErr w:type="spellEnd"/>
      <w:r>
        <w:rPr>
          <w:b/>
        </w:rPr>
        <w:t xml:space="preserve"> de </w:t>
      </w:r>
      <w:proofErr w:type="spellStart"/>
      <w:r>
        <w:rPr>
          <w:b/>
        </w:rPr>
        <w:t>achiziție</w:t>
      </w:r>
      <w:proofErr w:type="spellEnd"/>
      <w:r>
        <w:rPr>
          <w:b/>
        </w:rPr>
        <w:t xml:space="preserve"> </w:t>
      </w:r>
      <w:proofErr w:type="spellStart"/>
      <w:r>
        <w:rPr>
          <w:b/>
        </w:rPr>
        <w:t>privind</w:t>
      </w:r>
      <w:proofErr w:type="spellEnd"/>
      <w:r>
        <w:rPr>
          <w:b/>
        </w:rPr>
        <w:t xml:space="preserve"> </w:t>
      </w:r>
      <w:proofErr w:type="spellStart"/>
      <w:r>
        <w:rPr>
          <w:b/>
        </w:rPr>
        <w:t>prestarea</w:t>
      </w:r>
      <w:proofErr w:type="spellEnd"/>
      <w:r>
        <w:rPr>
          <w:b/>
        </w:rPr>
        <w:t>/</w:t>
      </w:r>
      <w:proofErr w:type="spellStart"/>
      <w:r>
        <w:rPr>
          <w:b/>
        </w:rPr>
        <w:t>executarea</w:t>
      </w:r>
      <w:proofErr w:type="spellEnd"/>
      <w:r>
        <w:rPr>
          <w:b/>
        </w:rPr>
        <w:t xml:space="preserve"> </w:t>
      </w:r>
      <w:proofErr w:type="spellStart"/>
      <w:r>
        <w:rPr>
          <w:b/>
        </w:rPr>
        <w:t>următoarelor</w:t>
      </w:r>
      <w:proofErr w:type="spellEnd"/>
      <w:r>
        <w:rPr>
          <w:b/>
        </w:rPr>
        <w:t xml:space="preserve"> </w:t>
      </w:r>
      <w:proofErr w:type="spellStart"/>
      <w:r>
        <w:rPr>
          <w:b/>
        </w:rPr>
        <w:t>servicii</w:t>
      </w:r>
      <w:proofErr w:type="spellEnd"/>
      <w:r>
        <w:rPr>
          <w:b/>
        </w:rPr>
        <w:t xml:space="preserve"> de </w:t>
      </w:r>
      <w:proofErr w:type="spellStart"/>
      <w:r>
        <w:rPr>
          <w:b/>
        </w:rPr>
        <w:t>proiectare</w:t>
      </w:r>
      <w:proofErr w:type="spellEnd"/>
      <w:r>
        <w:rPr>
          <w:b/>
        </w:rPr>
        <w:t>/</w:t>
      </w:r>
      <w:proofErr w:type="spellStart"/>
      <w:r>
        <w:rPr>
          <w:b/>
        </w:rPr>
        <w:t>lucrări</w:t>
      </w:r>
      <w:proofErr w:type="spellEnd"/>
      <w:r>
        <w:rPr>
          <w:b/>
        </w:rPr>
        <w:t>:</w:t>
      </w:r>
    </w:p>
    <w:tbl>
      <w:tblPr>
        <w:tblStyle w:val="TableNormal"/>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8"/>
        <w:gridCol w:w="1028"/>
        <w:gridCol w:w="2396"/>
        <w:gridCol w:w="989"/>
        <w:gridCol w:w="1313"/>
        <w:gridCol w:w="1840"/>
        <w:gridCol w:w="1978"/>
      </w:tblGrid>
      <w:tr w:rsidR="00CD14B9" w14:paraId="292D4F0B" w14:textId="77777777" w:rsidTr="00CD14B9">
        <w:trPr>
          <w:trHeight w:val="1468"/>
        </w:trPr>
        <w:tc>
          <w:tcPr>
            <w:tcW w:w="538" w:type="dxa"/>
            <w:tcBorders>
              <w:top w:val="single" w:sz="4" w:space="0" w:color="000000"/>
              <w:left w:val="single" w:sz="4" w:space="0" w:color="000000"/>
              <w:bottom w:val="single" w:sz="4" w:space="0" w:color="000000"/>
              <w:right w:val="single" w:sz="4" w:space="0" w:color="000000"/>
            </w:tcBorders>
          </w:tcPr>
          <w:p w14:paraId="034509EE" w14:textId="77777777" w:rsidR="00CD14B9" w:rsidRDefault="00CD14B9">
            <w:pPr>
              <w:pStyle w:val="TableParagraph"/>
              <w:spacing w:before="0"/>
              <w:ind w:left="0"/>
              <w:rPr>
                <w:b/>
                <w:lang w:val="en-US"/>
              </w:rPr>
            </w:pPr>
          </w:p>
          <w:p w14:paraId="0A9AA1BE" w14:textId="77777777" w:rsidR="00CD14B9" w:rsidRDefault="00CD14B9">
            <w:pPr>
              <w:pStyle w:val="TableParagraph"/>
              <w:spacing w:before="13"/>
              <w:ind w:left="0"/>
              <w:rPr>
                <w:b/>
                <w:lang w:val="en-US"/>
              </w:rPr>
            </w:pPr>
          </w:p>
          <w:p w14:paraId="693BA4EE" w14:textId="77777777" w:rsidR="00CD14B9" w:rsidRDefault="00CD14B9">
            <w:pPr>
              <w:pStyle w:val="TableParagraph"/>
              <w:spacing w:before="0" w:line="256" w:lineRule="auto"/>
              <w:ind w:left="124" w:right="101" w:hanging="10"/>
              <w:rPr>
                <w:b/>
                <w:lang w:val="en-US"/>
              </w:rPr>
            </w:pPr>
            <w:r>
              <w:rPr>
                <w:b/>
                <w:spacing w:val="-4"/>
                <w:lang w:val="en-US"/>
              </w:rPr>
              <w:t xml:space="preserve">Nr. </w:t>
            </w:r>
            <w:r>
              <w:rPr>
                <w:b/>
                <w:spacing w:val="-5"/>
                <w:lang w:val="en-US"/>
              </w:rPr>
              <w:t>d/o</w:t>
            </w:r>
          </w:p>
        </w:tc>
        <w:tc>
          <w:tcPr>
            <w:tcW w:w="1028" w:type="dxa"/>
            <w:tcBorders>
              <w:top w:val="single" w:sz="4" w:space="0" w:color="000000"/>
              <w:left w:val="single" w:sz="4" w:space="0" w:color="000000"/>
              <w:bottom w:val="single" w:sz="4" w:space="0" w:color="000000"/>
              <w:right w:val="single" w:sz="4" w:space="0" w:color="000000"/>
            </w:tcBorders>
          </w:tcPr>
          <w:p w14:paraId="3033240E" w14:textId="77777777" w:rsidR="00CD14B9" w:rsidRDefault="00CD14B9">
            <w:pPr>
              <w:pStyle w:val="TableParagraph"/>
              <w:spacing w:before="0"/>
              <w:ind w:left="0"/>
              <w:rPr>
                <w:b/>
                <w:lang w:val="en-US"/>
              </w:rPr>
            </w:pPr>
          </w:p>
          <w:p w14:paraId="34FB0354" w14:textId="77777777" w:rsidR="00CD14B9" w:rsidRDefault="00CD14B9">
            <w:pPr>
              <w:pStyle w:val="TableParagraph"/>
              <w:spacing w:before="13"/>
              <w:ind w:left="0"/>
              <w:rPr>
                <w:b/>
                <w:lang w:val="en-US"/>
              </w:rPr>
            </w:pPr>
          </w:p>
          <w:p w14:paraId="1CBB89FB" w14:textId="77777777" w:rsidR="00CD14B9" w:rsidRDefault="00CD14B9">
            <w:pPr>
              <w:pStyle w:val="TableParagraph"/>
              <w:spacing w:before="0" w:line="256" w:lineRule="auto"/>
              <w:ind w:left="287" w:right="273" w:firstLine="33"/>
              <w:rPr>
                <w:b/>
                <w:lang w:val="en-US"/>
              </w:rPr>
            </w:pPr>
            <w:r>
              <w:rPr>
                <w:b/>
                <w:spacing w:val="-4"/>
                <w:lang w:val="en-US"/>
              </w:rPr>
              <w:t xml:space="preserve">Cod </w:t>
            </w:r>
            <w:r>
              <w:rPr>
                <w:b/>
                <w:spacing w:val="-5"/>
                <w:lang w:val="en-US"/>
              </w:rPr>
              <w:t>CPV</w:t>
            </w:r>
          </w:p>
        </w:tc>
        <w:tc>
          <w:tcPr>
            <w:tcW w:w="2396" w:type="dxa"/>
            <w:tcBorders>
              <w:top w:val="single" w:sz="4" w:space="0" w:color="000000"/>
              <w:left w:val="single" w:sz="4" w:space="0" w:color="000000"/>
              <w:bottom w:val="single" w:sz="4" w:space="0" w:color="000000"/>
              <w:right w:val="single" w:sz="4" w:space="0" w:color="000000"/>
            </w:tcBorders>
          </w:tcPr>
          <w:p w14:paraId="61A91B34" w14:textId="77777777" w:rsidR="00CD14B9" w:rsidRDefault="00CD14B9">
            <w:pPr>
              <w:pStyle w:val="TableParagraph"/>
              <w:spacing w:before="131"/>
              <w:ind w:left="0"/>
              <w:rPr>
                <w:b/>
                <w:lang w:val="en-US"/>
              </w:rPr>
            </w:pPr>
          </w:p>
          <w:p w14:paraId="2F857C7F" w14:textId="77777777" w:rsidR="00CD14B9" w:rsidRDefault="00CD14B9">
            <w:pPr>
              <w:pStyle w:val="TableParagraph"/>
              <w:spacing w:before="1" w:line="254" w:lineRule="auto"/>
              <w:ind w:left="91" w:right="81"/>
              <w:jc w:val="center"/>
              <w:rPr>
                <w:b/>
                <w:lang w:val="en-US"/>
              </w:rPr>
            </w:pPr>
            <w:proofErr w:type="spellStart"/>
            <w:r>
              <w:rPr>
                <w:b/>
                <w:lang w:val="en-US"/>
              </w:rPr>
              <w:t>Denumirea</w:t>
            </w:r>
            <w:proofErr w:type="spellEnd"/>
            <w:r>
              <w:rPr>
                <w:b/>
                <w:spacing w:val="-14"/>
                <w:lang w:val="en-US"/>
              </w:rPr>
              <w:t xml:space="preserve"> </w:t>
            </w:r>
            <w:proofErr w:type="spellStart"/>
            <w:r>
              <w:rPr>
                <w:b/>
                <w:lang w:val="en-US"/>
              </w:rPr>
              <w:t>serviciilor</w:t>
            </w:r>
            <w:proofErr w:type="spellEnd"/>
            <w:r>
              <w:rPr>
                <w:b/>
                <w:lang w:val="en-US"/>
              </w:rPr>
              <w:t xml:space="preserve"> de </w:t>
            </w:r>
            <w:proofErr w:type="spellStart"/>
            <w:r>
              <w:rPr>
                <w:b/>
                <w:lang w:val="en-US"/>
              </w:rPr>
              <w:t>proiectare</w:t>
            </w:r>
            <w:proofErr w:type="spellEnd"/>
            <w:r>
              <w:rPr>
                <w:b/>
                <w:lang w:val="en-US"/>
              </w:rPr>
              <w:t xml:space="preserve"> </w:t>
            </w:r>
            <w:proofErr w:type="spellStart"/>
            <w:r>
              <w:rPr>
                <w:b/>
                <w:lang w:val="en-US"/>
              </w:rPr>
              <w:t>sau</w:t>
            </w:r>
            <w:proofErr w:type="spellEnd"/>
            <w:r>
              <w:rPr>
                <w:b/>
                <w:lang w:val="en-US"/>
              </w:rPr>
              <w:t xml:space="preserve"> de </w:t>
            </w:r>
            <w:proofErr w:type="spellStart"/>
            <w:r>
              <w:rPr>
                <w:b/>
                <w:lang w:val="en-US"/>
              </w:rPr>
              <w:t>lucrări</w:t>
            </w:r>
            <w:proofErr w:type="spellEnd"/>
            <w:r>
              <w:rPr>
                <w:b/>
                <w:lang w:val="en-US"/>
              </w:rPr>
              <w:t xml:space="preserve"> solicitate</w:t>
            </w:r>
          </w:p>
        </w:tc>
        <w:tc>
          <w:tcPr>
            <w:tcW w:w="989" w:type="dxa"/>
            <w:tcBorders>
              <w:top w:val="single" w:sz="4" w:space="0" w:color="000000"/>
              <w:left w:val="single" w:sz="4" w:space="0" w:color="000000"/>
              <w:bottom w:val="single" w:sz="4" w:space="0" w:color="000000"/>
              <w:right w:val="single" w:sz="4" w:space="0" w:color="000000"/>
            </w:tcBorders>
          </w:tcPr>
          <w:p w14:paraId="2F05EF7A" w14:textId="77777777" w:rsidR="00CD14B9" w:rsidRDefault="00CD14B9">
            <w:pPr>
              <w:pStyle w:val="TableParagraph"/>
              <w:spacing w:before="131"/>
              <w:ind w:left="0"/>
              <w:rPr>
                <w:b/>
                <w:lang w:val="en-US"/>
              </w:rPr>
            </w:pPr>
          </w:p>
          <w:p w14:paraId="11C0DEE9" w14:textId="77777777" w:rsidR="00CD14B9" w:rsidRDefault="00CD14B9">
            <w:pPr>
              <w:pStyle w:val="TableParagraph"/>
              <w:spacing w:before="1" w:line="254" w:lineRule="auto"/>
              <w:ind w:left="138" w:right="128" w:firstLine="2"/>
              <w:jc w:val="center"/>
              <w:rPr>
                <w:b/>
                <w:lang w:val="en-US"/>
              </w:rPr>
            </w:pPr>
            <w:proofErr w:type="spellStart"/>
            <w:r>
              <w:rPr>
                <w:b/>
                <w:spacing w:val="-2"/>
                <w:lang w:val="en-US"/>
              </w:rPr>
              <w:t>Unitate</w:t>
            </w:r>
            <w:proofErr w:type="spellEnd"/>
            <w:r>
              <w:rPr>
                <w:b/>
                <w:spacing w:val="-2"/>
                <w:lang w:val="en-US"/>
              </w:rPr>
              <w:t xml:space="preserve"> </w:t>
            </w:r>
            <w:r>
              <w:rPr>
                <w:b/>
                <w:lang w:val="en-US"/>
              </w:rPr>
              <w:t xml:space="preserve">a de </w:t>
            </w:r>
            <w:proofErr w:type="spellStart"/>
            <w:r>
              <w:rPr>
                <w:b/>
                <w:spacing w:val="-2"/>
                <w:lang w:val="en-US"/>
              </w:rPr>
              <w:t>măsură</w:t>
            </w:r>
            <w:proofErr w:type="spellEnd"/>
          </w:p>
        </w:tc>
        <w:tc>
          <w:tcPr>
            <w:tcW w:w="1313" w:type="dxa"/>
            <w:tcBorders>
              <w:top w:val="single" w:sz="4" w:space="0" w:color="000000"/>
              <w:left w:val="single" w:sz="4" w:space="0" w:color="000000"/>
              <w:bottom w:val="single" w:sz="4" w:space="0" w:color="000000"/>
              <w:right w:val="single" w:sz="4" w:space="0" w:color="000000"/>
            </w:tcBorders>
          </w:tcPr>
          <w:p w14:paraId="2F343DFA" w14:textId="77777777" w:rsidR="00CD14B9" w:rsidRDefault="00CD14B9">
            <w:pPr>
              <w:pStyle w:val="TableParagraph"/>
              <w:spacing w:before="0"/>
              <w:ind w:left="0"/>
              <w:rPr>
                <w:b/>
                <w:lang w:val="en-US"/>
              </w:rPr>
            </w:pPr>
          </w:p>
          <w:p w14:paraId="023A758B" w14:textId="77777777" w:rsidR="00CD14B9" w:rsidRDefault="00CD14B9">
            <w:pPr>
              <w:pStyle w:val="TableParagraph"/>
              <w:spacing w:before="13"/>
              <w:ind w:left="0"/>
              <w:rPr>
                <w:b/>
                <w:lang w:val="en-US"/>
              </w:rPr>
            </w:pPr>
          </w:p>
          <w:p w14:paraId="17BC012F" w14:textId="77777777" w:rsidR="00CD14B9" w:rsidRDefault="00CD14B9">
            <w:pPr>
              <w:pStyle w:val="TableParagraph"/>
              <w:spacing w:before="0" w:line="256" w:lineRule="auto"/>
              <w:ind w:left="532" w:right="131" w:hanging="384"/>
              <w:rPr>
                <w:b/>
                <w:lang w:val="en-US"/>
              </w:rPr>
            </w:pPr>
            <w:proofErr w:type="spellStart"/>
            <w:r>
              <w:rPr>
                <w:b/>
                <w:spacing w:val="-2"/>
                <w:lang w:val="en-US"/>
              </w:rPr>
              <w:t>Cantitate</w:t>
            </w:r>
            <w:proofErr w:type="spellEnd"/>
            <w:r>
              <w:rPr>
                <w:b/>
                <w:spacing w:val="-2"/>
                <w:lang w:val="en-US"/>
              </w:rPr>
              <w:t xml:space="preserve"> </w:t>
            </w:r>
            <w:r>
              <w:rPr>
                <w:b/>
                <w:spacing w:val="-10"/>
                <w:lang w:val="en-US"/>
              </w:rPr>
              <w:t>a</w:t>
            </w:r>
          </w:p>
        </w:tc>
        <w:tc>
          <w:tcPr>
            <w:tcW w:w="1840" w:type="dxa"/>
            <w:tcBorders>
              <w:top w:val="single" w:sz="4" w:space="0" w:color="000000"/>
              <w:left w:val="single" w:sz="4" w:space="0" w:color="000000"/>
              <w:bottom w:val="single" w:sz="4" w:space="0" w:color="000000"/>
              <w:right w:val="single" w:sz="4" w:space="0" w:color="000000"/>
            </w:tcBorders>
            <w:hideMark/>
          </w:tcPr>
          <w:p w14:paraId="22861795" w14:textId="77777777" w:rsidR="00CD14B9" w:rsidRDefault="00CD14B9">
            <w:pPr>
              <w:pStyle w:val="TableParagraph"/>
              <w:spacing w:before="116" w:line="254" w:lineRule="auto"/>
              <w:ind w:left="112" w:right="91"/>
              <w:jc w:val="center"/>
              <w:rPr>
                <w:b/>
                <w:lang w:val="en-US"/>
              </w:rPr>
            </w:pPr>
            <w:proofErr w:type="spellStart"/>
            <w:r>
              <w:rPr>
                <w:b/>
                <w:spacing w:val="-2"/>
                <w:lang w:val="en-US"/>
              </w:rPr>
              <w:t>Specificarea</w:t>
            </w:r>
            <w:proofErr w:type="spellEnd"/>
            <w:r>
              <w:rPr>
                <w:b/>
                <w:spacing w:val="-2"/>
                <w:lang w:val="en-US"/>
              </w:rPr>
              <w:t xml:space="preserve"> </w:t>
            </w:r>
            <w:proofErr w:type="spellStart"/>
            <w:r>
              <w:rPr>
                <w:b/>
                <w:lang w:val="en-US"/>
              </w:rPr>
              <w:t>tehnică</w:t>
            </w:r>
            <w:proofErr w:type="spellEnd"/>
            <w:r>
              <w:rPr>
                <w:b/>
                <w:spacing w:val="-14"/>
                <w:lang w:val="en-US"/>
              </w:rPr>
              <w:t xml:space="preserve"> </w:t>
            </w:r>
            <w:proofErr w:type="spellStart"/>
            <w:r>
              <w:rPr>
                <w:b/>
                <w:lang w:val="en-US"/>
              </w:rPr>
              <w:t>deplină</w:t>
            </w:r>
            <w:proofErr w:type="spellEnd"/>
            <w:r>
              <w:rPr>
                <w:b/>
                <w:lang w:val="en-US"/>
              </w:rPr>
              <w:t xml:space="preserve"> </w:t>
            </w:r>
            <w:proofErr w:type="spellStart"/>
            <w:r>
              <w:rPr>
                <w:b/>
                <w:spacing w:val="-2"/>
                <w:lang w:val="en-US"/>
              </w:rPr>
              <w:t>solicitată</w:t>
            </w:r>
            <w:proofErr w:type="spellEnd"/>
            <w:r>
              <w:rPr>
                <w:b/>
                <w:spacing w:val="-2"/>
                <w:lang w:val="en-US"/>
              </w:rPr>
              <w:t xml:space="preserve">, </w:t>
            </w:r>
            <w:proofErr w:type="spellStart"/>
            <w:r>
              <w:rPr>
                <w:b/>
                <w:lang w:val="en-US"/>
              </w:rPr>
              <w:t>Standarde</w:t>
            </w:r>
            <w:proofErr w:type="spellEnd"/>
            <w:r>
              <w:rPr>
                <w:b/>
                <w:lang w:val="en-US"/>
              </w:rPr>
              <w:t xml:space="preserve"> de</w:t>
            </w:r>
          </w:p>
          <w:p w14:paraId="0D437FC1" w14:textId="77777777" w:rsidR="00CD14B9" w:rsidRDefault="00CD14B9">
            <w:pPr>
              <w:pStyle w:val="TableParagraph"/>
              <w:spacing w:before="0" w:line="250" w:lineRule="exact"/>
              <w:ind w:left="112" w:right="102"/>
              <w:jc w:val="center"/>
              <w:rPr>
                <w:b/>
                <w:lang w:val="en-US"/>
              </w:rPr>
            </w:pPr>
            <w:proofErr w:type="spellStart"/>
            <w:r>
              <w:rPr>
                <w:b/>
                <w:spacing w:val="-2"/>
                <w:lang w:val="en-US"/>
              </w:rPr>
              <w:t>referință</w:t>
            </w:r>
            <w:proofErr w:type="spellEnd"/>
          </w:p>
        </w:tc>
        <w:tc>
          <w:tcPr>
            <w:tcW w:w="1978" w:type="dxa"/>
            <w:tcBorders>
              <w:top w:val="single" w:sz="4" w:space="0" w:color="000000"/>
              <w:left w:val="single" w:sz="4" w:space="0" w:color="000000"/>
              <w:bottom w:val="single" w:sz="4" w:space="0" w:color="000000"/>
              <w:right w:val="single" w:sz="4" w:space="0" w:color="000000"/>
            </w:tcBorders>
            <w:hideMark/>
          </w:tcPr>
          <w:p w14:paraId="7188D3AC" w14:textId="77777777" w:rsidR="00CD14B9" w:rsidRDefault="00CD14B9">
            <w:pPr>
              <w:pStyle w:val="TableParagraph"/>
              <w:spacing w:before="116" w:line="254" w:lineRule="auto"/>
              <w:ind w:right="101"/>
              <w:jc w:val="center"/>
              <w:rPr>
                <w:b/>
                <w:lang w:val="en-US"/>
              </w:rPr>
            </w:pPr>
            <w:proofErr w:type="spellStart"/>
            <w:r>
              <w:rPr>
                <w:b/>
                <w:lang w:val="en-US"/>
              </w:rPr>
              <w:t>Valoarea</w:t>
            </w:r>
            <w:proofErr w:type="spellEnd"/>
            <w:r>
              <w:rPr>
                <w:b/>
                <w:spacing w:val="-14"/>
                <w:lang w:val="en-US"/>
              </w:rPr>
              <w:t xml:space="preserve"> </w:t>
            </w:r>
            <w:proofErr w:type="spellStart"/>
            <w:r>
              <w:rPr>
                <w:b/>
                <w:lang w:val="en-US"/>
              </w:rPr>
              <w:t>estimată</w:t>
            </w:r>
            <w:proofErr w:type="spellEnd"/>
            <w:r>
              <w:rPr>
                <w:b/>
                <w:lang w:val="en-US"/>
              </w:rPr>
              <w:t xml:space="preserve"> (se </w:t>
            </w:r>
            <w:proofErr w:type="spellStart"/>
            <w:r>
              <w:rPr>
                <w:b/>
                <w:lang w:val="en-US"/>
              </w:rPr>
              <w:t>va</w:t>
            </w:r>
            <w:proofErr w:type="spellEnd"/>
            <w:r>
              <w:rPr>
                <w:b/>
                <w:lang w:val="en-US"/>
              </w:rPr>
              <w:t xml:space="preserve"> </w:t>
            </w:r>
            <w:proofErr w:type="spellStart"/>
            <w:r>
              <w:rPr>
                <w:b/>
                <w:lang w:val="en-US"/>
              </w:rPr>
              <w:t>indica</w:t>
            </w:r>
            <w:proofErr w:type="spellEnd"/>
            <w:r>
              <w:rPr>
                <w:b/>
                <w:lang w:val="en-US"/>
              </w:rPr>
              <w:t xml:space="preserve"> </w:t>
            </w:r>
            <w:proofErr w:type="spellStart"/>
            <w:r>
              <w:rPr>
                <w:b/>
                <w:lang w:val="en-US"/>
              </w:rPr>
              <w:t>pentru</w:t>
            </w:r>
            <w:proofErr w:type="spellEnd"/>
            <w:r>
              <w:rPr>
                <w:b/>
                <w:lang w:val="en-US"/>
              </w:rPr>
              <w:t xml:space="preserve"> </w:t>
            </w:r>
            <w:proofErr w:type="spellStart"/>
            <w:r>
              <w:rPr>
                <w:b/>
                <w:lang w:val="en-US"/>
              </w:rPr>
              <w:t>fiecare</w:t>
            </w:r>
            <w:proofErr w:type="spellEnd"/>
            <w:r>
              <w:rPr>
                <w:b/>
                <w:lang w:val="en-US"/>
              </w:rPr>
              <w:t xml:space="preserve"> lot </w:t>
            </w:r>
            <w:proofErr w:type="spellStart"/>
            <w:r>
              <w:rPr>
                <w:b/>
                <w:lang w:val="en-US"/>
              </w:rPr>
              <w:t>în</w:t>
            </w:r>
            <w:proofErr w:type="spellEnd"/>
            <w:r>
              <w:rPr>
                <w:b/>
                <w:lang w:val="en-US"/>
              </w:rPr>
              <w:t xml:space="preserve"> </w:t>
            </w:r>
            <w:proofErr w:type="spellStart"/>
            <w:r>
              <w:rPr>
                <w:b/>
                <w:lang w:val="en-US"/>
              </w:rPr>
              <w:t>parte</w:t>
            </w:r>
            <w:proofErr w:type="spellEnd"/>
            <w:r>
              <w:rPr>
                <w:b/>
                <w:lang w:val="en-US"/>
              </w:rPr>
              <w:t>)</w:t>
            </w:r>
          </w:p>
        </w:tc>
      </w:tr>
      <w:tr w:rsidR="00CD14B9" w14:paraId="6E623BEA" w14:textId="77777777" w:rsidTr="00CD14B9">
        <w:trPr>
          <w:trHeight w:val="930"/>
        </w:trPr>
        <w:tc>
          <w:tcPr>
            <w:tcW w:w="538" w:type="dxa"/>
            <w:tcBorders>
              <w:top w:val="single" w:sz="4" w:space="0" w:color="000000"/>
              <w:left w:val="single" w:sz="4" w:space="0" w:color="000000"/>
              <w:bottom w:val="single" w:sz="4" w:space="0" w:color="000000"/>
              <w:right w:val="single" w:sz="4" w:space="0" w:color="000000"/>
            </w:tcBorders>
          </w:tcPr>
          <w:p w14:paraId="4A3E1FA7" w14:textId="77777777" w:rsidR="00CD14B9" w:rsidRDefault="00CD14B9">
            <w:pPr>
              <w:pStyle w:val="TableParagraph"/>
              <w:spacing w:before="0"/>
              <w:ind w:left="0"/>
              <w:rPr>
                <w:b/>
                <w:bCs/>
                <w:lang w:val="en-US"/>
              </w:rPr>
            </w:pPr>
          </w:p>
        </w:tc>
        <w:tc>
          <w:tcPr>
            <w:tcW w:w="1028" w:type="dxa"/>
            <w:tcBorders>
              <w:top w:val="single" w:sz="4" w:space="0" w:color="000000"/>
              <w:left w:val="single" w:sz="4" w:space="0" w:color="000000"/>
              <w:bottom w:val="single" w:sz="4" w:space="0" w:color="000000"/>
              <w:right w:val="single" w:sz="4" w:space="0" w:color="000000"/>
            </w:tcBorders>
            <w:hideMark/>
          </w:tcPr>
          <w:p w14:paraId="4C512E85" w14:textId="77777777" w:rsidR="00CD14B9" w:rsidRDefault="00CD14B9">
            <w:pPr>
              <w:pStyle w:val="TableParagraph"/>
              <w:spacing w:before="21"/>
              <w:ind w:left="13"/>
              <w:jc w:val="center"/>
              <w:rPr>
                <w:b/>
                <w:bCs/>
                <w:lang w:val="en-US"/>
              </w:rPr>
            </w:pPr>
            <w:r>
              <w:rPr>
                <w:b/>
                <w:bCs/>
                <w:lang w:val="en-US"/>
              </w:rPr>
              <w:t>45200000-9</w:t>
            </w:r>
          </w:p>
        </w:tc>
        <w:tc>
          <w:tcPr>
            <w:tcW w:w="2396" w:type="dxa"/>
            <w:tcBorders>
              <w:top w:val="single" w:sz="4" w:space="0" w:color="000000"/>
              <w:left w:val="single" w:sz="4" w:space="0" w:color="000000"/>
              <w:bottom w:val="single" w:sz="4" w:space="0" w:color="000000"/>
              <w:right w:val="single" w:sz="4" w:space="0" w:color="000000"/>
            </w:tcBorders>
            <w:hideMark/>
          </w:tcPr>
          <w:p w14:paraId="617290E3" w14:textId="77777777" w:rsidR="00CD14B9" w:rsidRDefault="00CD14B9">
            <w:pPr>
              <w:pStyle w:val="TableParagraph"/>
              <w:spacing w:before="4" w:line="270" w:lineRule="atLeast"/>
              <w:ind w:left="152" w:right="212" w:firstLine="7"/>
              <w:rPr>
                <w:b/>
                <w:bCs/>
                <w:lang w:val="en-US"/>
              </w:rPr>
            </w:pPr>
            <w:proofErr w:type="spellStart"/>
            <w:r>
              <w:rPr>
                <w:b/>
                <w:bCs/>
                <w:lang w:val="en-US"/>
              </w:rPr>
              <w:t>Lucrări</w:t>
            </w:r>
            <w:proofErr w:type="spellEnd"/>
            <w:r>
              <w:rPr>
                <w:b/>
                <w:bCs/>
                <w:lang w:val="en-US"/>
              </w:rPr>
              <w:t xml:space="preserve"> de </w:t>
            </w:r>
            <w:proofErr w:type="spellStart"/>
            <w:r>
              <w:rPr>
                <w:b/>
                <w:bCs/>
                <w:lang w:val="en-US"/>
              </w:rPr>
              <w:t>reparație</w:t>
            </w:r>
            <w:proofErr w:type="spellEnd"/>
            <w:r>
              <w:rPr>
                <w:b/>
                <w:bCs/>
                <w:lang w:val="en-US"/>
              </w:rPr>
              <w:t xml:space="preserve"> a </w:t>
            </w:r>
            <w:proofErr w:type="spellStart"/>
            <w:r>
              <w:rPr>
                <w:b/>
                <w:bCs/>
                <w:lang w:val="en-US"/>
              </w:rPr>
              <w:t>drumurilor</w:t>
            </w:r>
            <w:proofErr w:type="spellEnd"/>
            <w:r>
              <w:rPr>
                <w:b/>
                <w:bCs/>
                <w:lang w:val="en-US"/>
              </w:rPr>
              <w:t xml:space="preserve"> cu </w:t>
            </w:r>
            <w:proofErr w:type="spellStart"/>
            <w:r>
              <w:rPr>
                <w:b/>
                <w:bCs/>
                <w:lang w:val="en-US"/>
              </w:rPr>
              <w:t>îmbrăcăminte</w:t>
            </w:r>
            <w:proofErr w:type="spellEnd"/>
            <w:r>
              <w:rPr>
                <w:b/>
                <w:bCs/>
                <w:lang w:val="en-US"/>
              </w:rPr>
              <w:t xml:space="preserve"> din </w:t>
            </w:r>
            <w:proofErr w:type="spellStart"/>
            <w:r>
              <w:rPr>
                <w:b/>
                <w:bCs/>
                <w:lang w:val="en-US"/>
              </w:rPr>
              <w:t>beton</w:t>
            </w:r>
            <w:proofErr w:type="spellEnd"/>
            <w:r>
              <w:rPr>
                <w:b/>
                <w:bCs/>
                <w:lang w:val="en-US"/>
              </w:rPr>
              <w:t xml:space="preserve"> </w:t>
            </w:r>
            <w:proofErr w:type="spellStart"/>
            <w:r>
              <w:rPr>
                <w:b/>
                <w:bCs/>
                <w:lang w:val="en-US"/>
              </w:rPr>
              <w:t>asfaltic</w:t>
            </w:r>
            <w:proofErr w:type="spellEnd"/>
            <w:r>
              <w:rPr>
                <w:b/>
                <w:bCs/>
                <w:lang w:val="en-US"/>
              </w:rPr>
              <w:t xml:space="preserve"> din s. </w:t>
            </w:r>
            <w:proofErr w:type="spellStart"/>
            <w:r>
              <w:rPr>
                <w:b/>
                <w:bCs/>
                <w:lang w:val="en-US"/>
              </w:rPr>
              <w:t>Cucoara</w:t>
            </w:r>
            <w:proofErr w:type="spellEnd"/>
            <w:r>
              <w:rPr>
                <w:b/>
                <w:bCs/>
                <w:lang w:val="en-US"/>
              </w:rPr>
              <w:t xml:space="preserve"> , r-ul </w:t>
            </w:r>
            <w:proofErr w:type="spellStart"/>
            <w:r>
              <w:rPr>
                <w:b/>
                <w:bCs/>
                <w:lang w:val="en-US"/>
              </w:rPr>
              <w:t>Cahul</w:t>
            </w:r>
            <w:proofErr w:type="spellEnd"/>
          </w:p>
        </w:tc>
        <w:tc>
          <w:tcPr>
            <w:tcW w:w="989" w:type="dxa"/>
            <w:tcBorders>
              <w:top w:val="single" w:sz="4" w:space="0" w:color="000000"/>
              <w:left w:val="single" w:sz="4" w:space="0" w:color="000000"/>
              <w:bottom w:val="single" w:sz="4" w:space="0" w:color="000000"/>
              <w:right w:val="single" w:sz="4" w:space="0" w:color="000000"/>
            </w:tcBorders>
          </w:tcPr>
          <w:p w14:paraId="032D35E0" w14:textId="77777777" w:rsidR="00CD14B9" w:rsidRDefault="00CD14B9">
            <w:pPr>
              <w:pStyle w:val="TableParagraph"/>
              <w:spacing w:before="131"/>
              <w:ind w:left="0"/>
              <w:rPr>
                <w:b/>
                <w:bCs/>
                <w:lang w:val="en-US"/>
              </w:rPr>
            </w:pPr>
          </w:p>
          <w:p w14:paraId="78788AF1" w14:textId="77777777" w:rsidR="00CD14B9" w:rsidRDefault="00CD14B9">
            <w:pPr>
              <w:pStyle w:val="TableParagraph"/>
              <w:spacing w:before="1"/>
              <w:ind w:left="7"/>
              <w:jc w:val="center"/>
              <w:rPr>
                <w:b/>
                <w:bCs/>
                <w:lang w:val="en-US"/>
              </w:rPr>
            </w:pPr>
            <w:r>
              <w:rPr>
                <w:b/>
                <w:bCs/>
                <w:spacing w:val="-5"/>
                <w:lang w:val="en-US"/>
              </w:rPr>
              <w:t>Lot 1</w:t>
            </w:r>
          </w:p>
        </w:tc>
        <w:tc>
          <w:tcPr>
            <w:tcW w:w="1313" w:type="dxa"/>
            <w:tcBorders>
              <w:top w:val="single" w:sz="4" w:space="0" w:color="000000"/>
              <w:left w:val="single" w:sz="4" w:space="0" w:color="000000"/>
              <w:bottom w:val="single" w:sz="4" w:space="0" w:color="000000"/>
              <w:right w:val="single" w:sz="4" w:space="0" w:color="000000"/>
            </w:tcBorders>
          </w:tcPr>
          <w:p w14:paraId="43774513" w14:textId="77777777" w:rsidR="00CD14B9" w:rsidRDefault="00CD14B9">
            <w:pPr>
              <w:pStyle w:val="TableParagraph"/>
              <w:spacing w:before="131"/>
              <w:ind w:left="0"/>
              <w:rPr>
                <w:b/>
                <w:bCs/>
                <w:lang w:val="en-US"/>
              </w:rPr>
            </w:pPr>
          </w:p>
          <w:p w14:paraId="51A1CEAE" w14:textId="77777777" w:rsidR="00CD14B9" w:rsidRDefault="00CD14B9">
            <w:pPr>
              <w:pStyle w:val="TableParagraph"/>
              <w:spacing w:before="1"/>
              <w:ind w:left="14"/>
              <w:jc w:val="center"/>
              <w:rPr>
                <w:b/>
                <w:bCs/>
                <w:lang w:val="en-US"/>
              </w:rPr>
            </w:pPr>
            <w:r>
              <w:rPr>
                <w:b/>
                <w:bCs/>
                <w:spacing w:val="-10"/>
                <w:lang w:val="en-US"/>
              </w:rPr>
              <w:t>1</w:t>
            </w:r>
          </w:p>
        </w:tc>
        <w:tc>
          <w:tcPr>
            <w:tcW w:w="1840" w:type="dxa"/>
            <w:tcBorders>
              <w:top w:val="single" w:sz="4" w:space="0" w:color="000000"/>
              <w:left w:val="single" w:sz="4" w:space="0" w:color="000000"/>
              <w:bottom w:val="single" w:sz="4" w:space="0" w:color="000000"/>
              <w:right w:val="single" w:sz="4" w:space="0" w:color="000000"/>
            </w:tcBorders>
            <w:hideMark/>
          </w:tcPr>
          <w:p w14:paraId="4782CED0" w14:textId="77777777" w:rsidR="00CD14B9" w:rsidRDefault="00CD14B9">
            <w:pPr>
              <w:pStyle w:val="TableParagraph"/>
              <w:spacing w:before="245" w:line="256" w:lineRule="auto"/>
              <w:ind w:left="191" w:right="168"/>
              <w:jc w:val="center"/>
              <w:rPr>
                <w:b/>
                <w:bCs/>
                <w:lang w:val="en-US"/>
              </w:rPr>
            </w:pPr>
            <w:r>
              <w:rPr>
                <w:b/>
                <w:bCs/>
                <w:lang w:val="en-US"/>
              </w:rPr>
              <w:t>Conform</w:t>
            </w:r>
            <w:r>
              <w:rPr>
                <w:b/>
                <w:bCs/>
                <w:spacing w:val="-14"/>
                <w:lang w:val="en-US"/>
              </w:rPr>
              <w:t xml:space="preserve"> </w:t>
            </w:r>
            <w:proofErr w:type="spellStart"/>
            <w:r>
              <w:rPr>
                <w:b/>
                <w:bCs/>
                <w:lang w:val="en-US"/>
              </w:rPr>
              <w:t>caietului</w:t>
            </w:r>
            <w:proofErr w:type="spellEnd"/>
            <w:r>
              <w:rPr>
                <w:b/>
                <w:bCs/>
                <w:lang w:val="en-US"/>
              </w:rPr>
              <w:t xml:space="preserve"> de </w:t>
            </w:r>
            <w:proofErr w:type="spellStart"/>
            <w:r>
              <w:rPr>
                <w:b/>
                <w:bCs/>
                <w:lang w:val="en-US"/>
              </w:rPr>
              <w:t>sarcini</w:t>
            </w:r>
            <w:proofErr w:type="spellEnd"/>
          </w:p>
        </w:tc>
        <w:tc>
          <w:tcPr>
            <w:tcW w:w="1978" w:type="dxa"/>
            <w:tcBorders>
              <w:top w:val="single" w:sz="4" w:space="0" w:color="000000"/>
              <w:left w:val="single" w:sz="4" w:space="0" w:color="000000"/>
              <w:bottom w:val="single" w:sz="4" w:space="0" w:color="000000"/>
              <w:right w:val="single" w:sz="4" w:space="0" w:color="000000"/>
            </w:tcBorders>
            <w:hideMark/>
          </w:tcPr>
          <w:p w14:paraId="0044E718" w14:textId="77777777" w:rsidR="00CD14B9" w:rsidRDefault="00CD14B9">
            <w:pPr>
              <w:pStyle w:val="TableParagraph"/>
              <w:spacing w:before="111"/>
              <w:ind w:left="117" w:right="101"/>
              <w:jc w:val="center"/>
              <w:rPr>
                <w:b/>
                <w:bCs/>
                <w:lang w:val="en-US"/>
              </w:rPr>
            </w:pPr>
            <w:r>
              <w:rPr>
                <w:b/>
                <w:bCs/>
                <w:lang w:val="en-US"/>
              </w:rPr>
              <w:t>1150652 lei</w:t>
            </w:r>
          </w:p>
        </w:tc>
      </w:tr>
      <w:tr w:rsidR="00CD14B9" w14:paraId="404515F1" w14:textId="77777777" w:rsidTr="00CD14B9">
        <w:trPr>
          <w:trHeight w:val="930"/>
        </w:trPr>
        <w:tc>
          <w:tcPr>
            <w:tcW w:w="538" w:type="dxa"/>
            <w:tcBorders>
              <w:top w:val="single" w:sz="4" w:space="0" w:color="000000"/>
              <w:left w:val="single" w:sz="4" w:space="0" w:color="000000"/>
              <w:bottom w:val="single" w:sz="4" w:space="0" w:color="000000"/>
              <w:right w:val="single" w:sz="4" w:space="0" w:color="000000"/>
            </w:tcBorders>
          </w:tcPr>
          <w:p w14:paraId="49A162B1" w14:textId="77777777" w:rsidR="00CD14B9" w:rsidRDefault="00CD14B9">
            <w:pPr>
              <w:pStyle w:val="TableParagraph"/>
              <w:spacing w:before="0"/>
              <w:ind w:left="0"/>
              <w:rPr>
                <w:b/>
                <w:bCs/>
                <w:lang w:val="en-US"/>
              </w:rPr>
            </w:pPr>
          </w:p>
        </w:tc>
        <w:tc>
          <w:tcPr>
            <w:tcW w:w="1028" w:type="dxa"/>
            <w:tcBorders>
              <w:top w:val="single" w:sz="4" w:space="0" w:color="000000"/>
              <w:left w:val="single" w:sz="4" w:space="0" w:color="000000"/>
              <w:bottom w:val="single" w:sz="4" w:space="0" w:color="000000"/>
              <w:right w:val="single" w:sz="4" w:space="0" w:color="000000"/>
            </w:tcBorders>
            <w:hideMark/>
          </w:tcPr>
          <w:p w14:paraId="4F53EAB4" w14:textId="77777777" w:rsidR="00CD14B9" w:rsidRDefault="00CD14B9">
            <w:pPr>
              <w:pStyle w:val="TableParagraph"/>
              <w:spacing w:before="21"/>
              <w:ind w:left="13"/>
              <w:jc w:val="center"/>
              <w:rPr>
                <w:b/>
                <w:bCs/>
                <w:lang w:val="en-US"/>
              </w:rPr>
            </w:pPr>
            <w:r>
              <w:rPr>
                <w:b/>
                <w:bCs/>
                <w:lang w:val="en-US"/>
              </w:rPr>
              <w:t>45200000-9</w:t>
            </w:r>
          </w:p>
        </w:tc>
        <w:tc>
          <w:tcPr>
            <w:tcW w:w="2396" w:type="dxa"/>
            <w:tcBorders>
              <w:top w:val="single" w:sz="4" w:space="0" w:color="000000"/>
              <w:left w:val="single" w:sz="4" w:space="0" w:color="000000"/>
              <w:bottom w:val="single" w:sz="4" w:space="0" w:color="000000"/>
              <w:right w:val="single" w:sz="4" w:space="0" w:color="000000"/>
            </w:tcBorders>
            <w:hideMark/>
          </w:tcPr>
          <w:p w14:paraId="615FE364" w14:textId="77777777" w:rsidR="00CD14B9" w:rsidRDefault="00CD14B9">
            <w:pPr>
              <w:pStyle w:val="TableParagraph"/>
              <w:spacing w:before="4" w:line="270" w:lineRule="atLeast"/>
              <w:ind w:left="152" w:right="212"/>
              <w:rPr>
                <w:b/>
                <w:bCs/>
                <w:color w:val="FF0000"/>
                <w:lang w:val="en-US"/>
              </w:rPr>
            </w:pPr>
            <w:proofErr w:type="spellStart"/>
            <w:r>
              <w:rPr>
                <w:b/>
                <w:bCs/>
                <w:color w:val="000000"/>
                <w:shd w:val="clear" w:color="auto" w:fill="FFFFFF"/>
                <w:lang w:val="en-US"/>
              </w:rPr>
              <w:t>Marcaj</w:t>
            </w:r>
            <w:proofErr w:type="spellEnd"/>
            <w:r>
              <w:rPr>
                <w:b/>
                <w:bCs/>
                <w:color w:val="000000"/>
                <w:shd w:val="clear" w:color="auto" w:fill="FFFFFF"/>
                <w:lang w:val="en-US"/>
              </w:rPr>
              <w:t xml:space="preserve"> </w:t>
            </w:r>
            <w:proofErr w:type="spellStart"/>
            <w:r>
              <w:rPr>
                <w:b/>
                <w:bCs/>
                <w:color w:val="000000"/>
                <w:shd w:val="clear" w:color="auto" w:fill="FFFFFF"/>
                <w:lang w:val="en-US"/>
              </w:rPr>
              <w:t>rutier</w:t>
            </w:r>
            <w:proofErr w:type="spellEnd"/>
            <w:r>
              <w:rPr>
                <w:b/>
                <w:bCs/>
                <w:lang w:val="en-US"/>
              </w:rPr>
              <w:t xml:space="preserve"> </w:t>
            </w:r>
            <w:proofErr w:type="spellStart"/>
            <w:r>
              <w:rPr>
                <w:b/>
                <w:bCs/>
                <w:lang w:val="en-US"/>
              </w:rPr>
              <w:t>pietonal</w:t>
            </w:r>
            <w:proofErr w:type="spellEnd"/>
          </w:p>
        </w:tc>
        <w:tc>
          <w:tcPr>
            <w:tcW w:w="989" w:type="dxa"/>
            <w:tcBorders>
              <w:top w:val="single" w:sz="4" w:space="0" w:color="000000"/>
              <w:left w:val="single" w:sz="4" w:space="0" w:color="000000"/>
              <w:bottom w:val="single" w:sz="4" w:space="0" w:color="000000"/>
              <w:right w:val="single" w:sz="4" w:space="0" w:color="000000"/>
            </w:tcBorders>
            <w:hideMark/>
          </w:tcPr>
          <w:p w14:paraId="36A351AA" w14:textId="77777777" w:rsidR="00CD14B9" w:rsidRDefault="00CD14B9">
            <w:pPr>
              <w:pStyle w:val="TableParagraph"/>
              <w:spacing w:before="1"/>
              <w:ind w:left="7"/>
              <w:jc w:val="center"/>
              <w:rPr>
                <w:b/>
                <w:bCs/>
                <w:lang w:val="en-US"/>
              </w:rPr>
            </w:pPr>
            <w:r>
              <w:rPr>
                <w:b/>
                <w:bCs/>
                <w:spacing w:val="-5"/>
                <w:lang w:val="en-US"/>
              </w:rPr>
              <w:t>Lot 2</w:t>
            </w:r>
          </w:p>
        </w:tc>
        <w:tc>
          <w:tcPr>
            <w:tcW w:w="1313" w:type="dxa"/>
            <w:tcBorders>
              <w:top w:val="single" w:sz="4" w:space="0" w:color="000000"/>
              <w:left w:val="single" w:sz="4" w:space="0" w:color="000000"/>
              <w:bottom w:val="single" w:sz="4" w:space="0" w:color="000000"/>
              <w:right w:val="single" w:sz="4" w:space="0" w:color="000000"/>
            </w:tcBorders>
            <w:hideMark/>
          </w:tcPr>
          <w:p w14:paraId="3280B489" w14:textId="77777777" w:rsidR="00CD14B9" w:rsidRDefault="00CD14B9">
            <w:pPr>
              <w:pStyle w:val="TableParagraph"/>
              <w:spacing w:before="1"/>
              <w:ind w:left="14"/>
              <w:jc w:val="center"/>
              <w:rPr>
                <w:b/>
                <w:bCs/>
                <w:lang w:val="en-US"/>
              </w:rPr>
            </w:pPr>
            <w:r>
              <w:rPr>
                <w:b/>
                <w:bCs/>
                <w:spacing w:val="-10"/>
                <w:lang w:val="en-US"/>
              </w:rPr>
              <w:t>1</w:t>
            </w:r>
          </w:p>
        </w:tc>
        <w:tc>
          <w:tcPr>
            <w:tcW w:w="1840" w:type="dxa"/>
            <w:tcBorders>
              <w:top w:val="single" w:sz="4" w:space="0" w:color="000000"/>
              <w:left w:val="single" w:sz="4" w:space="0" w:color="000000"/>
              <w:bottom w:val="single" w:sz="4" w:space="0" w:color="000000"/>
              <w:right w:val="single" w:sz="4" w:space="0" w:color="000000"/>
            </w:tcBorders>
            <w:hideMark/>
          </w:tcPr>
          <w:p w14:paraId="0E9AB414" w14:textId="77777777" w:rsidR="00CD14B9" w:rsidRDefault="00CD14B9">
            <w:pPr>
              <w:pStyle w:val="TableParagraph"/>
              <w:spacing w:before="245" w:line="256" w:lineRule="auto"/>
              <w:ind w:left="191" w:right="168"/>
              <w:jc w:val="center"/>
              <w:rPr>
                <w:b/>
                <w:bCs/>
                <w:lang w:val="en-US"/>
              </w:rPr>
            </w:pPr>
            <w:r>
              <w:rPr>
                <w:b/>
                <w:bCs/>
                <w:lang w:val="en-US"/>
              </w:rPr>
              <w:t>Conform</w:t>
            </w:r>
            <w:r>
              <w:rPr>
                <w:b/>
                <w:bCs/>
                <w:spacing w:val="-14"/>
                <w:lang w:val="en-US"/>
              </w:rPr>
              <w:t xml:space="preserve"> </w:t>
            </w:r>
            <w:proofErr w:type="spellStart"/>
            <w:r>
              <w:rPr>
                <w:b/>
                <w:bCs/>
                <w:lang w:val="en-US"/>
              </w:rPr>
              <w:t>caietului</w:t>
            </w:r>
            <w:proofErr w:type="spellEnd"/>
            <w:r>
              <w:rPr>
                <w:b/>
                <w:bCs/>
                <w:lang w:val="en-US"/>
              </w:rPr>
              <w:t xml:space="preserve"> de </w:t>
            </w:r>
            <w:proofErr w:type="spellStart"/>
            <w:r>
              <w:rPr>
                <w:b/>
                <w:bCs/>
                <w:lang w:val="en-US"/>
              </w:rPr>
              <w:t>sarcini</w:t>
            </w:r>
            <w:proofErr w:type="spellEnd"/>
          </w:p>
        </w:tc>
        <w:tc>
          <w:tcPr>
            <w:tcW w:w="1978" w:type="dxa"/>
            <w:tcBorders>
              <w:top w:val="single" w:sz="4" w:space="0" w:color="000000"/>
              <w:left w:val="single" w:sz="4" w:space="0" w:color="000000"/>
              <w:bottom w:val="single" w:sz="4" w:space="0" w:color="000000"/>
              <w:right w:val="single" w:sz="4" w:space="0" w:color="000000"/>
            </w:tcBorders>
            <w:hideMark/>
          </w:tcPr>
          <w:p w14:paraId="5FFB219B" w14:textId="77777777" w:rsidR="00CD14B9" w:rsidRDefault="00CD14B9">
            <w:pPr>
              <w:pStyle w:val="TableParagraph"/>
              <w:spacing w:before="111"/>
              <w:ind w:left="117" w:right="101"/>
              <w:jc w:val="center"/>
              <w:rPr>
                <w:b/>
                <w:bCs/>
                <w:lang w:val="en-US"/>
              </w:rPr>
            </w:pPr>
            <w:r>
              <w:rPr>
                <w:b/>
                <w:bCs/>
                <w:lang w:val="en-US"/>
              </w:rPr>
              <w:t>5610</w:t>
            </w:r>
          </w:p>
        </w:tc>
      </w:tr>
      <w:tr w:rsidR="00CD14B9" w14:paraId="4A524E52" w14:textId="77777777" w:rsidTr="00CD14B9">
        <w:trPr>
          <w:trHeight w:val="397"/>
        </w:trPr>
        <w:tc>
          <w:tcPr>
            <w:tcW w:w="8104" w:type="dxa"/>
            <w:gridSpan w:val="6"/>
            <w:tcBorders>
              <w:top w:val="single" w:sz="4" w:space="0" w:color="000000"/>
              <w:left w:val="single" w:sz="4" w:space="0" w:color="000000"/>
              <w:bottom w:val="single" w:sz="4" w:space="0" w:color="000000"/>
              <w:right w:val="single" w:sz="4" w:space="0" w:color="000000"/>
            </w:tcBorders>
            <w:hideMark/>
          </w:tcPr>
          <w:p w14:paraId="3567A833" w14:textId="77777777" w:rsidR="00CD14B9" w:rsidRDefault="00CD14B9">
            <w:pPr>
              <w:pStyle w:val="TableParagraph"/>
              <w:ind w:left="8"/>
              <w:jc w:val="center"/>
              <w:rPr>
                <w:b/>
                <w:bCs/>
                <w:sz w:val="24"/>
                <w:szCs w:val="24"/>
                <w:lang w:val="en-US"/>
              </w:rPr>
            </w:pPr>
            <w:proofErr w:type="spellStart"/>
            <w:r>
              <w:rPr>
                <w:b/>
                <w:bCs/>
                <w:sz w:val="24"/>
                <w:szCs w:val="24"/>
                <w:lang w:val="en-US"/>
              </w:rPr>
              <w:t>Valoarea</w:t>
            </w:r>
            <w:proofErr w:type="spellEnd"/>
            <w:r>
              <w:rPr>
                <w:b/>
                <w:bCs/>
                <w:spacing w:val="-8"/>
                <w:sz w:val="24"/>
                <w:szCs w:val="24"/>
                <w:lang w:val="en-US"/>
              </w:rPr>
              <w:t xml:space="preserve"> </w:t>
            </w:r>
            <w:proofErr w:type="spellStart"/>
            <w:r>
              <w:rPr>
                <w:b/>
                <w:bCs/>
                <w:sz w:val="24"/>
                <w:szCs w:val="24"/>
                <w:lang w:val="en-US"/>
              </w:rPr>
              <w:t>estimativă</w:t>
            </w:r>
            <w:proofErr w:type="spellEnd"/>
            <w:r>
              <w:rPr>
                <w:b/>
                <w:bCs/>
                <w:spacing w:val="-8"/>
                <w:sz w:val="24"/>
                <w:szCs w:val="24"/>
                <w:lang w:val="en-US"/>
              </w:rPr>
              <w:t xml:space="preserve"> </w:t>
            </w:r>
            <w:proofErr w:type="spellStart"/>
            <w:r>
              <w:rPr>
                <w:b/>
                <w:bCs/>
                <w:spacing w:val="-2"/>
                <w:sz w:val="24"/>
                <w:szCs w:val="24"/>
                <w:lang w:val="en-US"/>
              </w:rPr>
              <w:t>totală</w:t>
            </w:r>
            <w:proofErr w:type="spellEnd"/>
          </w:p>
        </w:tc>
        <w:tc>
          <w:tcPr>
            <w:tcW w:w="1978" w:type="dxa"/>
            <w:tcBorders>
              <w:top w:val="single" w:sz="4" w:space="0" w:color="000000"/>
              <w:left w:val="single" w:sz="4" w:space="0" w:color="000000"/>
              <w:bottom w:val="single" w:sz="4" w:space="0" w:color="000000"/>
              <w:right w:val="single" w:sz="4" w:space="0" w:color="000000"/>
            </w:tcBorders>
            <w:hideMark/>
          </w:tcPr>
          <w:p w14:paraId="64AC8AB6" w14:textId="77777777" w:rsidR="00CD14B9" w:rsidRDefault="00CD14B9">
            <w:pPr>
              <w:pStyle w:val="TableParagraph"/>
              <w:spacing w:before="111"/>
              <w:ind w:left="118" w:right="101"/>
              <w:jc w:val="center"/>
              <w:rPr>
                <w:b/>
                <w:bCs/>
                <w:lang w:val="en-US"/>
              </w:rPr>
            </w:pPr>
            <w:r>
              <w:rPr>
                <w:b/>
                <w:bCs/>
                <w:lang w:val="en-US"/>
              </w:rPr>
              <w:t xml:space="preserve">1156262 lei </w:t>
            </w:r>
          </w:p>
        </w:tc>
      </w:tr>
    </w:tbl>
    <w:p w14:paraId="52937056" w14:textId="77777777" w:rsidR="00CD14B9" w:rsidRDefault="00CD14B9" w:rsidP="00CD14B9">
      <w:pPr>
        <w:pStyle w:val="Listparagraf"/>
        <w:widowControl w:val="0"/>
        <w:numPr>
          <w:ilvl w:val="0"/>
          <w:numId w:val="38"/>
        </w:numPr>
        <w:tabs>
          <w:tab w:val="clear" w:pos="1134"/>
          <w:tab w:val="left" w:pos="927"/>
          <w:tab w:val="left" w:pos="8127"/>
        </w:tabs>
        <w:autoSpaceDE w:val="0"/>
        <w:autoSpaceDN w:val="0"/>
        <w:spacing w:before="126" w:line="235" w:lineRule="auto"/>
        <w:ind w:left="927" w:right="505" w:hanging="361"/>
        <w:rPr>
          <w:sz w:val="22"/>
          <w:szCs w:val="22"/>
          <w:lang w:val="ro-RO"/>
        </w:rPr>
      </w:pPr>
      <w:proofErr w:type="spellStart"/>
      <w:r>
        <w:rPr>
          <w:b/>
        </w:rPr>
        <w:t>În</w:t>
      </w:r>
      <w:proofErr w:type="spellEnd"/>
      <w:r>
        <w:rPr>
          <w:b/>
          <w:spacing w:val="-8"/>
        </w:rPr>
        <w:t xml:space="preserve"> </w:t>
      </w:r>
      <w:proofErr w:type="spellStart"/>
      <w:r>
        <w:rPr>
          <w:b/>
        </w:rPr>
        <w:t>cazul</w:t>
      </w:r>
      <w:proofErr w:type="spellEnd"/>
      <w:r>
        <w:rPr>
          <w:b/>
          <w:spacing w:val="-1"/>
        </w:rPr>
        <w:t xml:space="preserve"> </w:t>
      </w:r>
      <w:proofErr w:type="spellStart"/>
      <w:r>
        <w:rPr>
          <w:b/>
        </w:rPr>
        <w:t>procedurilor</w:t>
      </w:r>
      <w:proofErr w:type="spellEnd"/>
      <w:r>
        <w:rPr>
          <w:b/>
          <w:spacing w:val="-4"/>
        </w:rPr>
        <w:t xml:space="preserve"> </w:t>
      </w:r>
      <w:r>
        <w:rPr>
          <w:b/>
        </w:rPr>
        <w:t>de</w:t>
      </w:r>
      <w:r>
        <w:rPr>
          <w:b/>
          <w:spacing w:val="-4"/>
        </w:rPr>
        <w:t xml:space="preserve"> </w:t>
      </w:r>
      <w:proofErr w:type="spellStart"/>
      <w:r>
        <w:rPr>
          <w:b/>
        </w:rPr>
        <w:t>preselecție</w:t>
      </w:r>
      <w:proofErr w:type="spellEnd"/>
      <w:r>
        <w:rPr>
          <w:b/>
          <w:spacing w:val="-4"/>
        </w:rPr>
        <w:t xml:space="preserve"> </w:t>
      </w:r>
      <w:r>
        <w:rPr>
          <w:b/>
        </w:rPr>
        <w:t>se</w:t>
      </w:r>
      <w:r>
        <w:rPr>
          <w:b/>
          <w:spacing w:val="-4"/>
        </w:rPr>
        <w:t xml:space="preserve"> </w:t>
      </w:r>
      <w:proofErr w:type="spellStart"/>
      <w:r>
        <w:rPr>
          <w:b/>
        </w:rPr>
        <w:t>indică</w:t>
      </w:r>
      <w:proofErr w:type="spellEnd"/>
      <w:r>
        <w:rPr>
          <w:b/>
          <w:spacing w:val="-2"/>
        </w:rPr>
        <w:t xml:space="preserve"> </w:t>
      </w:r>
      <w:proofErr w:type="spellStart"/>
      <w:r>
        <w:rPr>
          <w:b/>
        </w:rPr>
        <w:t>numărul</w:t>
      </w:r>
      <w:proofErr w:type="spellEnd"/>
      <w:r>
        <w:rPr>
          <w:b/>
          <w:spacing w:val="-1"/>
        </w:rPr>
        <w:t xml:space="preserve"> </w:t>
      </w:r>
      <w:r>
        <w:rPr>
          <w:b/>
        </w:rPr>
        <w:t>minim</w:t>
      </w:r>
      <w:r>
        <w:rPr>
          <w:b/>
          <w:spacing w:val="-7"/>
        </w:rPr>
        <w:t xml:space="preserve"> </w:t>
      </w:r>
      <w:r>
        <w:rPr>
          <w:b/>
        </w:rPr>
        <w:t xml:space="preserve">al </w:t>
      </w:r>
      <w:proofErr w:type="spellStart"/>
      <w:r>
        <w:rPr>
          <w:b/>
        </w:rPr>
        <w:t>candidaților</w:t>
      </w:r>
      <w:proofErr w:type="spellEnd"/>
      <w:r>
        <w:rPr>
          <w:b/>
          <w:spacing w:val="-4"/>
        </w:rPr>
        <w:t xml:space="preserve"> </w:t>
      </w:r>
      <w:proofErr w:type="spellStart"/>
      <w:r>
        <w:rPr>
          <w:b/>
        </w:rPr>
        <w:t>și</w:t>
      </w:r>
      <w:proofErr w:type="spellEnd"/>
      <w:r>
        <w:rPr>
          <w:b/>
        </w:rPr>
        <w:t xml:space="preserve">, </w:t>
      </w:r>
      <w:proofErr w:type="spellStart"/>
      <w:r>
        <w:rPr>
          <w:b/>
        </w:rPr>
        <w:t>dacă</w:t>
      </w:r>
      <w:proofErr w:type="spellEnd"/>
      <w:r>
        <w:rPr>
          <w:b/>
          <w:spacing w:val="-6"/>
        </w:rPr>
        <w:t xml:space="preserve"> </w:t>
      </w:r>
      <w:proofErr w:type="spellStart"/>
      <w:r>
        <w:rPr>
          <w:b/>
        </w:rPr>
        <w:t>este</w:t>
      </w:r>
      <w:proofErr w:type="spellEnd"/>
      <w:r>
        <w:rPr>
          <w:b/>
          <w:spacing w:val="-4"/>
        </w:rPr>
        <w:t xml:space="preserve"> </w:t>
      </w:r>
      <w:proofErr w:type="spellStart"/>
      <w:r>
        <w:rPr>
          <w:b/>
        </w:rPr>
        <w:t>cazul</w:t>
      </w:r>
      <w:proofErr w:type="spellEnd"/>
      <w:r>
        <w:rPr>
          <w:b/>
        </w:rPr>
        <w:t xml:space="preserve">, </w:t>
      </w:r>
      <w:proofErr w:type="spellStart"/>
      <w:r>
        <w:rPr>
          <w:b/>
        </w:rPr>
        <w:t>numărul</w:t>
      </w:r>
      <w:proofErr w:type="spellEnd"/>
      <w:r>
        <w:rPr>
          <w:b/>
        </w:rPr>
        <w:t xml:space="preserve"> maxim al </w:t>
      </w:r>
      <w:proofErr w:type="spellStart"/>
      <w:r>
        <w:rPr>
          <w:b/>
        </w:rPr>
        <w:t>acestora</w:t>
      </w:r>
      <w:proofErr w:type="spellEnd"/>
      <w:r>
        <w:rPr>
          <w:b/>
        </w:rPr>
        <w:t>.</w:t>
      </w:r>
      <w:r>
        <w:rPr>
          <w:u w:val="single"/>
        </w:rPr>
        <w:tab/>
      </w:r>
    </w:p>
    <w:p w14:paraId="7D497731" w14:textId="77777777" w:rsidR="00CD14B9" w:rsidRDefault="00CD14B9" w:rsidP="00CD14B9">
      <w:pPr>
        <w:pStyle w:val="Listparagraf"/>
        <w:widowControl w:val="0"/>
        <w:numPr>
          <w:ilvl w:val="0"/>
          <w:numId w:val="38"/>
        </w:numPr>
        <w:tabs>
          <w:tab w:val="clear" w:pos="1134"/>
          <w:tab w:val="left" w:pos="922"/>
        </w:tabs>
        <w:autoSpaceDE w:val="0"/>
        <w:autoSpaceDN w:val="0"/>
        <w:spacing w:before="1"/>
        <w:ind w:left="922" w:right="1395" w:hanging="361"/>
        <w:rPr>
          <w:b/>
        </w:rPr>
      </w:pPr>
      <w:proofErr w:type="spellStart"/>
      <w:r>
        <w:rPr>
          <w:b/>
        </w:rPr>
        <w:lastRenderedPageBreak/>
        <w:t>În</w:t>
      </w:r>
      <w:proofErr w:type="spellEnd"/>
      <w:r>
        <w:rPr>
          <w:b/>
          <w:spacing w:val="-8"/>
        </w:rPr>
        <w:t xml:space="preserve"> </w:t>
      </w:r>
      <w:proofErr w:type="spellStart"/>
      <w:r>
        <w:rPr>
          <w:b/>
        </w:rPr>
        <w:t>cazul</w:t>
      </w:r>
      <w:proofErr w:type="spellEnd"/>
      <w:r>
        <w:rPr>
          <w:b/>
          <w:spacing w:val="-5"/>
        </w:rPr>
        <w:t xml:space="preserve"> </w:t>
      </w:r>
      <w:proofErr w:type="spellStart"/>
      <w:r>
        <w:rPr>
          <w:b/>
        </w:rPr>
        <w:t>în</w:t>
      </w:r>
      <w:proofErr w:type="spellEnd"/>
      <w:r>
        <w:rPr>
          <w:b/>
          <w:spacing w:val="-9"/>
        </w:rPr>
        <w:t xml:space="preserve"> </w:t>
      </w:r>
      <w:r>
        <w:rPr>
          <w:b/>
        </w:rPr>
        <w:t>care</w:t>
      </w:r>
      <w:r>
        <w:rPr>
          <w:b/>
          <w:spacing w:val="-3"/>
        </w:rPr>
        <w:t xml:space="preserve"> </w:t>
      </w:r>
      <w:proofErr w:type="spellStart"/>
      <w:r>
        <w:rPr>
          <w:b/>
        </w:rPr>
        <w:t>contractul</w:t>
      </w:r>
      <w:proofErr w:type="spellEnd"/>
      <w:r>
        <w:rPr>
          <w:b/>
          <w:spacing w:val="-5"/>
        </w:rPr>
        <w:t xml:space="preserve"> </w:t>
      </w:r>
      <w:proofErr w:type="spellStart"/>
      <w:r>
        <w:rPr>
          <w:b/>
        </w:rPr>
        <w:t>este</w:t>
      </w:r>
      <w:proofErr w:type="spellEnd"/>
      <w:r>
        <w:rPr>
          <w:b/>
          <w:spacing w:val="-3"/>
        </w:rPr>
        <w:t xml:space="preserve"> </w:t>
      </w:r>
      <w:proofErr w:type="spellStart"/>
      <w:r>
        <w:rPr>
          <w:b/>
        </w:rPr>
        <w:t>împărțit</w:t>
      </w:r>
      <w:proofErr w:type="spellEnd"/>
      <w:r>
        <w:rPr>
          <w:b/>
          <w:spacing w:val="-3"/>
        </w:rPr>
        <w:t xml:space="preserve"> </w:t>
      </w:r>
      <w:r>
        <w:rPr>
          <w:b/>
        </w:rPr>
        <w:t>pe</w:t>
      </w:r>
      <w:r>
        <w:rPr>
          <w:b/>
          <w:spacing w:val="-3"/>
        </w:rPr>
        <w:t xml:space="preserve"> </w:t>
      </w:r>
      <w:proofErr w:type="spellStart"/>
      <w:r>
        <w:rPr>
          <w:b/>
        </w:rPr>
        <w:t>loturi</w:t>
      </w:r>
      <w:proofErr w:type="spellEnd"/>
      <w:r>
        <w:rPr>
          <w:b/>
        </w:rPr>
        <w:t>, un</w:t>
      </w:r>
      <w:r>
        <w:rPr>
          <w:b/>
          <w:spacing w:val="-9"/>
        </w:rPr>
        <w:t xml:space="preserve"> </w:t>
      </w:r>
      <w:r>
        <w:rPr>
          <w:b/>
        </w:rPr>
        <w:t>operator</w:t>
      </w:r>
      <w:r>
        <w:rPr>
          <w:b/>
          <w:spacing w:val="-3"/>
        </w:rPr>
        <w:t xml:space="preserve"> </w:t>
      </w:r>
      <w:r>
        <w:rPr>
          <w:b/>
        </w:rPr>
        <w:t>economic</w:t>
      </w:r>
      <w:r>
        <w:rPr>
          <w:b/>
          <w:spacing w:val="-3"/>
        </w:rPr>
        <w:t xml:space="preserve"> </w:t>
      </w:r>
      <w:proofErr w:type="spellStart"/>
      <w:r>
        <w:rPr>
          <w:b/>
        </w:rPr>
        <w:t>poate</w:t>
      </w:r>
      <w:proofErr w:type="spellEnd"/>
      <w:r>
        <w:rPr>
          <w:b/>
          <w:spacing w:val="-3"/>
        </w:rPr>
        <w:t xml:space="preserve"> </w:t>
      </w:r>
      <w:proofErr w:type="spellStart"/>
      <w:r>
        <w:rPr>
          <w:b/>
        </w:rPr>
        <w:t>depune</w:t>
      </w:r>
      <w:proofErr w:type="spellEnd"/>
      <w:r>
        <w:rPr>
          <w:b/>
        </w:rPr>
        <w:t xml:space="preserve"> </w:t>
      </w:r>
      <w:proofErr w:type="spellStart"/>
      <w:r>
        <w:rPr>
          <w:b/>
        </w:rPr>
        <w:t>oferta</w:t>
      </w:r>
      <w:proofErr w:type="spellEnd"/>
      <w:r>
        <w:rPr>
          <w:b/>
        </w:rPr>
        <w:t xml:space="preserve"> (se </w:t>
      </w:r>
      <w:proofErr w:type="spellStart"/>
      <w:r>
        <w:rPr>
          <w:b/>
        </w:rPr>
        <w:t>va</w:t>
      </w:r>
      <w:proofErr w:type="spellEnd"/>
      <w:r>
        <w:rPr>
          <w:b/>
        </w:rPr>
        <w:t xml:space="preserve"> </w:t>
      </w:r>
      <w:proofErr w:type="spellStart"/>
      <w:r>
        <w:rPr>
          <w:b/>
        </w:rPr>
        <w:t>selecta</w:t>
      </w:r>
      <w:proofErr w:type="spellEnd"/>
      <w:r>
        <w:rPr>
          <w:b/>
        </w:rPr>
        <w:t>):</w:t>
      </w:r>
    </w:p>
    <w:p w14:paraId="066E9ED8" w14:textId="77777777" w:rsidR="00CD14B9" w:rsidRDefault="00CD14B9" w:rsidP="00CD14B9">
      <w:pPr>
        <w:pStyle w:val="Listparagraf"/>
        <w:widowControl w:val="0"/>
        <w:numPr>
          <w:ilvl w:val="1"/>
          <w:numId w:val="38"/>
        </w:numPr>
        <w:tabs>
          <w:tab w:val="clear" w:pos="1134"/>
          <w:tab w:val="left" w:pos="1286"/>
        </w:tabs>
        <w:autoSpaceDE w:val="0"/>
        <w:autoSpaceDN w:val="0"/>
        <w:spacing w:line="246" w:lineRule="exact"/>
        <w:ind w:left="1286" w:hanging="359"/>
      </w:pPr>
      <w:proofErr w:type="spellStart"/>
      <w:r>
        <w:t>Pentru</w:t>
      </w:r>
      <w:proofErr w:type="spellEnd"/>
      <w:r>
        <w:rPr>
          <w:spacing w:val="-5"/>
        </w:rPr>
        <w:t xml:space="preserve"> </w:t>
      </w:r>
      <w:r>
        <w:t>un</w:t>
      </w:r>
      <w:r>
        <w:rPr>
          <w:spacing w:val="-6"/>
        </w:rPr>
        <w:t xml:space="preserve"> </w:t>
      </w:r>
      <w:proofErr w:type="spellStart"/>
      <w:r>
        <w:t>singur</w:t>
      </w:r>
      <w:proofErr w:type="spellEnd"/>
      <w:r>
        <w:rPr>
          <w:spacing w:val="1"/>
        </w:rPr>
        <w:t xml:space="preserve"> </w:t>
      </w:r>
      <w:r>
        <w:rPr>
          <w:spacing w:val="-4"/>
        </w:rPr>
        <w:t>lot;</w:t>
      </w:r>
    </w:p>
    <w:p w14:paraId="5CD08AAD" w14:textId="77777777" w:rsidR="00CD14B9" w:rsidRDefault="00CD14B9" w:rsidP="00CD14B9">
      <w:pPr>
        <w:pStyle w:val="Listparagraf"/>
        <w:widowControl w:val="0"/>
        <w:numPr>
          <w:ilvl w:val="1"/>
          <w:numId w:val="38"/>
        </w:numPr>
        <w:tabs>
          <w:tab w:val="clear" w:pos="1134"/>
          <w:tab w:val="left" w:pos="1286"/>
        </w:tabs>
        <w:autoSpaceDE w:val="0"/>
        <w:autoSpaceDN w:val="0"/>
        <w:spacing w:before="1"/>
        <w:ind w:left="1286" w:hanging="359"/>
      </w:pPr>
      <w:proofErr w:type="spellStart"/>
      <w:r>
        <w:t>Pentru</w:t>
      </w:r>
      <w:proofErr w:type="spellEnd"/>
      <w:r>
        <w:rPr>
          <w:spacing w:val="-3"/>
        </w:rPr>
        <w:t xml:space="preserve"> </w:t>
      </w:r>
      <w:proofErr w:type="spellStart"/>
      <w:r>
        <w:t>mai</w:t>
      </w:r>
      <w:proofErr w:type="spellEnd"/>
      <w:r>
        <w:rPr>
          <w:spacing w:val="-2"/>
        </w:rPr>
        <w:t xml:space="preserve"> </w:t>
      </w:r>
      <w:proofErr w:type="spellStart"/>
      <w:r>
        <w:t>multe</w:t>
      </w:r>
      <w:proofErr w:type="spellEnd"/>
      <w:r>
        <w:rPr>
          <w:spacing w:val="-7"/>
        </w:rPr>
        <w:t xml:space="preserve"> </w:t>
      </w:r>
      <w:proofErr w:type="spellStart"/>
      <w:r>
        <w:rPr>
          <w:spacing w:val="-2"/>
        </w:rPr>
        <w:t>loturi</w:t>
      </w:r>
      <w:proofErr w:type="spellEnd"/>
      <w:r>
        <w:rPr>
          <w:spacing w:val="-2"/>
        </w:rPr>
        <w:t>;</w:t>
      </w:r>
    </w:p>
    <w:p w14:paraId="4764F041" w14:textId="77777777" w:rsidR="00CD14B9" w:rsidRDefault="00CD14B9" w:rsidP="00CD14B9">
      <w:pPr>
        <w:pStyle w:val="Listparagraf"/>
        <w:widowControl w:val="0"/>
        <w:numPr>
          <w:ilvl w:val="1"/>
          <w:numId w:val="38"/>
        </w:numPr>
        <w:tabs>
          <w:tab w:val="clear" w:pos="1134"/>
          <w:tab w:val="left" w:pos="1286"/>
        </w:tabs>
        <w:autoSpaceDE w:val="0"/>
        <w:autoSpaceDN w:val="0"/>
        <w:spacing w:before="2" w:line="251" w:lineRule="exact"/>
        <w:ind w:left="1286" w:hanging="359"/>
        <w:rPr>
          <w:b/>
          <w:bCs/>
        </w:rPr>
      </w:pPr>
      <w:proofErr w:type="spellStart"/>
      <w:r>
        <w:rPr>
          <w:b/>
          <w:bCs/>
        </w:rPr>
        <w:t>Pentru</w:t>
      </w:r>
      <w:proofErr w:type="spellEnd"/>
      <w:r>
        <w:rPr>
          <w:b/>
          <w:bCs/>
          <w:spacing w:val="-2"/>
        </w:rPr>
        <w:t xml:space="preserve"> </w:t>
      </w:r>
      <w:proofErr w:type="spellStart"/>
      <w:r>
        <w:rPr>
          <w:b/>
          <w:bCs/>
        </w:rPr>
        <w:t>toate</w:t>
      </w:r>
      <w:proofErr w:type="spellEnd"/>
      <w:r>
        <w:rPr>
          <w:b/>
          <w:bCs/>
          <w:spacing w:val="-7"/>
        </w:rPr>
        <w:t xml:space="preserve"> </w:t>
      </w:r>
      <w:proofErr w:type="spellStart"/>
      <w:r>
        <w:rPr>
          <w:b/>
          <w:bCs/>
          <w:spacing w:val="-2"/>
        </w:rPr>
        <w:t>loturile</w:t>
      </w:r>
      <w:proofErr w:type="spellEnd"/>
      <w:r>
        <w:rPr>
          <w:b/>
          <w:bCs/>
          <w:spacing w:val="-2"/>
        </w:rPr>
        <w:t>;</w:t>
      </w:r>
    </w:p>
    <w:p w14:paraId="0661CC8D" w14:textId="77777777" w:rsidR="00CD14B9" w:rsidRDefault="00CD14B9" w:rsidP="00CD14B9">
      <w:pPr>
        <w:pStyle w:val="Listparagraf"/>
        <w:widowControl w:val="0"/>
        <w:numPr>
          <w:ilvl w:val="1"/>
          <w:numId w:val="38"/>
        </w:numPr>
        <w:tabs>
          <w:tab w:val="clear" w:pos="1134"/>
          <w:tab w:val="left" w:pos="1286"/>
          <w:tab w:val="left" w:pos="9193"/>
        </w:tabs>
        <w:autoSpaceDE w:val="0"/>
        <w:autoSpaceDN w:val="0"/>
        <w:spacing w:line="251" w:lineRule="exact"/>
        <w:ind w:left="1286" w:hanging="359"/>
      </w:pPr>
      <w:r>
        <w:t>Alte</w:t>
      </w:r>
      <w:r>
        <w:rPr>
          <w:spacing w:val="-10"/>
        </w:rPr>
        <w:t xml:space="preserve"> </w:t>
      </w:r>
      <w:proofErr w:type="spellStart"/>
      <w:r>
        <w:t>limitări</w:t>
      </w:r>
      <w:proofErr w:type="spellEnd"/>
      <w:r>
        <w:rPr>
          <w:spacing w:val="-4"/>
        </w:rPr>
        <w:t xml:space="preserve"> </w:t>
      </w:r>
      <w:proofErr w:type="spellStart"/>
      <w:r>
        <w:t>privind</w:t>
      </w:r>
      <w:proofErr w:type="spellEnd"/>
      <w:r>
        <w:rPr>
          <w:spacing w:val="-6"/>
        </w:rPr>
        <w:t xml:space="preserve"> </w:t>
      </w:r>
      <w:proofErr w:type="spellStart"/>
      <w:r>
        <w:t>numărul</w:t>
      </w:r>
      <w:proofErr w:type="spellEnd"/>
      <w:r>
        <w:t xml:space="preserve"> de</w:t>
      </w:r>
      <w:r>
        <w:rPr>
          <w:spacing w:val="-7"/>
        </w:rPr>
        <w:t xml:space="preserve"> </w:t>
      </w:r>
      <w:proofErr w:type="spellStart"/>
      <w:r>
        <w:t>loturi</w:t>
      </w:r>
      <w:proofErr w:type="spellEnd"/>
      <w:r>
        <w:rPr>
          <w:spacing w:val="-5"/>
        </w:rPr>
        <w:t xml:space="preserve"> </w:t>
      </w:r>
      <w:r>
        <w:t>care</w:t>
      </w:r>
      <w:r>
        <w:rPr>
          <w:spacing w:val="-7"/>
        </w:rPr>
        <w:t xml:space="preserve"> </w:t>
      </w:r>
      <w:r>
        <w:t>pot fi</w:t>
      </w:r>
      <w:r>
        <w:rPr>
          <w:spacing w:val="-4"/>
        </w:rPr>
        <w:t xml:space="preserve"> </w:t>
      </w:r>
      <w:proofErr w:type="spellStart"/>
      <w:r>
        <w:t>atribuite</w:t>
      </w:r>
      <w:proofErr w:type="spellEnd"/>
      <w:r>
        <w:rPr>
          <w:spacing w:val="-8"/>
        </w:rPr>
        <w:t xml:space="preserve"> </w:t>
      </w:r>
      <w:proofErr w:type="spellStart"/>
      <w:r>
        <w:t>aceluiași</w:t>
      </w:r>
      <w:proofErr w:type="spellEnd"/>
      <w:r>
        <w:rPr>
          <w:spacing w:val="-3"/>
        </w:rPr>
        <w:t xml:space="preserve"> </w:t>
      </w:r>
      <w:proofErr w:type="spellStart"/>
      <w:r>
        <w:rPr>
          <w:spacing w:val="-2"/>
        </w:rPr>
        <w:t>ofertant</w:t>
      </w:r>
      <w:proofErr w:type="spellEnd"/>
      <w:r>
        <w:rPr>
          <w:u w:val="single"/>
        </w:rPr>
        <w:tab/>
      </w:r>
    </w:p>
    <w:p w14:paraId="70F0F604" w14:textId="77777777" w:rsidR="00CD14B9" w:rsidRDefault="00CD14B9" w:rsidP="00CD14B9">
      <w:pPr>
        <w:pStyle w:val="Listparagraf"/>
        <w:widowControl w:val="0"/>
        <w:numPr>
          <w:ilvl w:val="0"/>
          <w:numId w:val="38"/>
        </w:numPr>
        <w:tabs>
          <w:tab w:val="clear" w:pos="1134"/>
          <w:tab w:val="left" w:pos="993"/>
          <w:tab w:val="left" w:pos="6928"/>
          <w:tab w:val="left" w:pos="9701"/>
        </w:tabs>
        <w:autoSpaceDE w:val="0"/>
        <w:autoSpaceDN w:val="0"/>
        <w:spacing w:before="126" w:line="251" w:lineRule="exact"/>
        <w:ind w:left="993" w:hanging="427"/>
        <w:rPr>
          <w:b/>
        </w:rPr>
      </w:pPr>
      <w:proofErr w:type="spellStart"/>
      <w:r>
        <w:rPr>
          <w:b/>
        </w:rPr>
        <w:t>Admiterea</w:t>
      </w:r>
      <w:proofErr w:type="spellEnd"/>
      <w:r>
        <w:rPr>
          <w:b/>
          <w:spacing w:val="-6"/>
        </w:rPr>
        <w:t xml:space="preserve"> </w:t>
      </w:r>
      <w:proofErr w:type="spellStart"/>
      <w:r>
        <w:rPr>
          <w:b/>
        </w:rPr>
        <w:t>sau</w:t>
      </w:r>
      <w:proofErr w:type="spellEnd"/>
      <w:r>
        <w:rPr>
          <w:b/>
          <w:spacing w:val="-3"/>
        </w:rPr>
        <w:t xml:space="preserve"> </w:t>
      </w:r>
      <w:proofErr w:type="spellStart"/>
      <w:r>
        <w:rPr>
          <w:b/>
        </w:rPr>
        <w:t>interzicerea</w:t>
      </w:r>
      <w:proofErr w:type="spellEnd"/>
      <w:r>
        <w:rPr>
          <w:b/>
          <w:spacing w:val="-6"/>
        </w:rPr>
        <w:t xml:space="preserve"> </w:t>
      </w:r>
      <w:proofErr w:type="spellStart"/>
      <w:r>
        <w:rPr>
          <w:b/>
        </w:rPr>
        <w:t>ofertelor</w:t>
      </w:r>
      <w:proofErr w:type="spellEnd"/>
      <w:r>
        <w:rPr>
          <w:b/>
        </w:rPr>
        <w:t xml:space="preserve"> alternative:</w:t>
      </w:r>
      <w:r>
        <w:rPr>
          <w:b/>
          <w:spacing w:val="-3"/>
        </w:rPr>
        <w:t xml:space="preserve"> </w:t>
      </w:r>
      <w:r>
        <w:rPr>
          <w:b/>
          <w:u w:val="single"/>
        </w:rPr>
        <w:tab/>
      </w:r>
      <w:r>
        <w:rPr>
          <w:b/>
        </w:rPr>
        <w:t>nu</w:t>
      </w:r>
      <w:r>
        <w:rPr>
          <w:b/>
          <w:spacing w:val="-10"/>
        </w:rPr>
        <w:t xml:space="preserve"> </w:t>
      </w:r>
      <w:r>
        <w:rPr>
          <w:b/>
        </w:rPr>
        <w:t>se</w:t>
      </w:r>
      <w:r>
        <w:rPr>
          <w:b/>
          <w:spacing w:val="-1"/>
        </w:rPr>
        <w:t xml:space="preserve"> </w:t>
      </w:r>
      <w:proofErr w:type="spellStart"/>
      <w:r>
        <w:rPr>
          <w:b/>
          <w:spacing w:val="-2"/>
        </w:rPr>
        <w:t>admite</w:t>
      </w:r>
      <w:proofErr w:type="spellEnd"/>
      <w:r>
        <w:rPr>
          <w:b/>
          <w:u w:val="single"/>
        </w:rPr>
        <w:tab/>
      </w:r>
    </w:p>
    <w:p w14:paraId="671AEB84" w14:textId="77777777" w:rsidR="00CD14B9" w:rsidRDefault="00CD14B9" w:rsidP="00CD14B9">
      <w:pPr>
        <w:spacing w:line="251" w:lineRule="exact"/>
        <w:ind w:left="6775"/>
      </w:pPr>
      <w:r>
        <w:t>(indicați</w:t>
      </w:r>
      <w:r>
        <w:rPr>
          <w:spacing w:val="-4"/>
        </w:rPr>
        <w:t xml:space="preserve"> </w:t>
      </w:r>
      <w:r>
        <w:t>se</w:t>
      </w:r>
      <w:r>
        <w:rPr>
          <w:spacing w:val="-5"/>
        </w:rPr>
        <w:t xml:space="preserve"> </w:t>
      </w:r>
      <w:r>
        <w:t>admite</w:t>
      </w:r>
      <w:r>
        <w:rPr>
          <w:spacing w:val="-7"/>
        </w:rPr>
        <w:t xml:space="preserve"> </w:t>
      </w:r>
      <w:r>
        <w:t>sau</w:t>
      </w:r>
      <w:r>
        <w:rPr>
          <w:spacing w:val="1"/>
        </w:rPr>
        <w:t xml:space="preserve"> </w:t>
      </w:r>
      <w:r>
        <w:t>nu se</w:t>
      </w:r>
      <w:r>
        <w:rPr>
          <w:spacing w:val="-5"/>
        </w:rPr>
        <w:t xml:space="preserve"> </w:t>
      </w:r>
      <w:r>
        <w:rPr>
          <w:spacing w:val="-2"/>
        </w:rPr>
        <w:t>admite)</w:t>
      </w:r>
    </w:p>
    <w:p w14:paraId="78A3E55C" w14:textId="41CF7754" w:rsidR="00CD14B9" w:rsidRPr="00515311" w:rsidRDefault="00CD14B9" w:rsidP="00515311">
      <w:pPr>
        <w:pStyle w:val="Listparagraf"/>
        <w:widowControl w:val="0"/>
        <w:numPr>
          <w:ilvl w:val="0"/>
          <w:numId w:val="38"/>
        </w:numPr>
        <w:tabs>
          <w:tab w:val="clear" w:pos="1134"/>
          <w:tab w:val="left" w:pos="849"/>
        </w:tabs>
        <w:autoSpaceDE w:val="0"/>
        <w:autoSpaceDN w:val="0"/>
        <w:spacing w:before="126" w:line="251" w:lineRule="exact"/>
        <w:ind w:left="849" w:hanging="283"/>
        <w:rPr>
          <w:b/>
        </w:rPr>
      </w:pPr>
      <w:proofErr w:type="spellStart"/>
      <w:r>
        <w:rPr>
          <w:b/>
        </w:rPr>
        <w:t>Termenii</w:t>
      </w:r>
      <w:proofErr w:type="spellEnd"/>
      <w:r>
        <w:rPr>
          <w:b/>
          <w:spacing w:val="-9"/>
        </w:rPr>
        <w:t xml:space="preserve"> </w:t>
      </w:r>
      <w:proofErr w:type="spellStart"/>
      <w:r>
        <w:rPr>
          <w:b/>
        </w:rPr>
        <w:t>și</w:t>
      </w:r>
      <w:proofErr w:type="spellEnd"/>
      <w:r>
        <w:rPr>
          <w:b/>
          <w:spacing w:val="-7"/>
        </w:rPr>
        <w:t xml:space="preserve"> </w:t>
      </w:r>
      <w:proofErr w:type="spellStart"/>
      <w:r>
        <w:rPr>
          <w:b/>
        </w:rPr>
        <w:t>condițiile</w:t>
      </w:r>
      <w:proofErr w:type="spellEnd"/>
      <w:r>
        <w:rPr>
          <w:b/>
          <w:spacing w:val="-6"/>
        </w:rPr>
        <w:t xml:space="preserve"> </w:t>
      </w:r>
      <w:r>
        <w:rPr>
          <w:b/>
        </w:rPr>
        <w:t>de</w:t>
      </w:r>
      <w:r>
        <w:rPr>
          <w:b/>
          <w:spacing w:val="-6"/>
        </w:rPr>
        <w:t xml:space="preserve"> </w:t>
      </w:r>
      <w:proofErr w:type="spellStart"/>
      <w:r>
        <w:rPr>
          <w:b/>
        </w:rPr>
        <w:t>prestare</w:t>
      </w:r>
      <w:proofErr w:type="spellEnd"/>
      <w:r>
        <w:rPr>
          <w:b/>
        </w:rPr>
        <w:t>/</w:t>
      </w:r>
      <w:proofErr w:type="spellStart"/>
      <w:r>
        <w:rPr>
          <w:b/>
        </w:rPr>
        <w:t>executare</w:t>
      </w:r>
      <w:proofErr w:type="spellEnd"/>
      <w:r>
        <w:rPr>
          <w:b/>
          <w:spacing w:val="-6"/>
        </w:rPr>
        <w:t xml:space="preserve"> </w:t>
      </w:r>
      <w:proofErr w:type="spellStart"/>
      <w:r>
        <w:rPr>
          <w:b/>
          <w:spacing w:val="-2"/>
        </w:rPr>
        <w:t>solicitați</w:t>
      </w:r>
      <w:proofErr w:type="spellEnd"/>
      <w:r>
        <w:rPr>
          <w:b/>
          <w:spacing w:val="-2"/>
        </w:rPr>
        <w:t>:</w:t>
      </w:r>
      <w:r w:rsidR="00515311">
        <w:rPr>
          <w:b/>
          <w:spacing w:val="-2"/>
        </w:rPr>
        <w:t xml:space="preserve">  </w:t>
      </w:r>
      <w:r w:rsidRPr="00515311">
        <w:rPr>
          <w:b/>
          <w:bCs/>
          <w:spacing w:val="-2"/>
        </w:rPr>
        <w:t>31.06.2026</w:t>
      </w:r>
    </w:p>
    <w:p w14:paraId="42A2FAED" w14:textId="23085685" w:rsidR="00CD14B9" w:rsidRDefault="00CD14B9" w:rsidP="00CD14B9">
      <w:pPr>
        <w:pStyle w:val="Listparagraf"/>
        <w:widowControl w:val="0"/>
        <w:numPr>
          <w:ilvl w:val="0"/>
          <w:numId w:val="38"/>
        </w:numPr>
        <w:tabs>
          <w:tab w:val="clear" w:pos="1134"/>
          <w:tab w:val="left" w:pos="849"/>
          <w:tab w:val="left" w:pos="6036"/>
          <w:tab w:val="left" w:pos="10051"/>
        </w:tabs>
        <w:autoSpaceDE w:val="0"/>
        <w:autoSpaceDN w:val="0"/>
        <w:spacing w:before="122"/>
        <w:ind w:left="849" w:hanging="283"/>
        <w:rPr>
          <w:b/>
        </w:rPr>
      </w:pPr>
      <w:proofErr w:type="spellStart"/>
      <w:r>
        <w:rPr>
          <w:b/>
        </w:rPr>
        <w:t>Termenul</w:t>
      </w:r>
      <w:proofErr w:type="spellEnd"/>
      <w:r>
        <w:rPr>
          <w:b/>
          <w:spacing w:val="-8"/>
        </w:rPr>
        <w:t xml:space="preserve"> </w:t>
      </w:r>
      <w:r>
        <w:rPr>
          <w:b/>
        </w:rPr>
        <w:t>de</w:t>
      </w:r>
      <w:r>
        <w:rPr>
          <w:b/>
          <w:spacing w:val="-5"/>
        </w:rPr>
        <w:t xml:space="preserve"> </w:t>
      </w:r>
      <w:proofErr w:type="spellStart"/>
      <w:r>
        <w:rPr>
          <w:b/>
        </w:rPr>
        <w:t>valabilitate</w:t>
      </w:r>
      <w:proofErr w:type="spellEnd"/>
      <w:r>
        <w:rPr>
          <w:b/>
          <w:spacing w:val="-5"/>
        </w:rPr>
        <w:t xml:space="preserve"> </w:t>
      </w:r>
      <w:r>
        <w:rPr>
          <w:b/>
        </w:rPr>
        <w:t>a</w:t>
      </w:r>
      <w:r>
        <w:rPr>
          <w:b/>
          <w:spacing w:val="-8"/>
        </w:rPr>
        <w:t xml:space="preserve"> </w:t>
      </w:r>
      <w:proofErr w:type="spellStart"/>
      <w:r>
        <w:rPr>
          <w:b/>
          <w:spacing w:val="-2"/>
        </w:rPr>
        <w:t>contractului</w:t>
      </w:r>
      <w:proofErr w:type="spellEnd"/>
      <w:r>
        <w:rPr>
          <w:b/>
          <w:spacing w:val="-2"/>
        </w:rPr>
        <w:t>:</w:t>
      </w:r>
      <w:r w:rsidR="00515311">
        <w:rPr>
          <w:b/>
          <w:spacing w:val="-2"/>
        </w:rPr>
        <w:t xml:space="preserve"> </w:t>
      </w:r>
      <w:bookmarkStart w:id="46" w:name="_GoBack"/>
      <w:bookmarkEnd w:id="46"/>
      <w:r>
        <w:rPr>
          <w:b/>
          <w:spacing w:val="-2"/>
        </w:rPr>
        <w:t xml:space="preserve">31.12.2026  </w:t>
      </w:r>
      <w:r w:rsidR="00515311">
        <w:rPr>
          <w:b/>
          <w:u w:val="single"/>
        </w:rPr>
        <w:t xml:space="preserve"> </w:t>
      </w:r>
    </w:p>
    <w:p w14:paraId="01811D5C" w14:textId="77777777" w:rsidR="00CD14B9" w:rsidRDefault="00CD14B9" w:rsidP="00CD14B9">
      <w:pPr>
        <w:pStyle w:val="Listparagraf"/>
        <w:widowControl w:val="0"/>
        <w:numPr>
          <w:ilvl w:val="0"/>
          <w:numId w:val="38"/>
        </w:numPr>
        <w:tabs>
          <w:tab w:val="clear" w:pos="1134"/>
          <w:tab w:val="left" w:pos="927"/>
          <w:tab w:val="left" w:pos="6496"/>
          <w:tab w:val="left" w:pos="8548"/>
        </w:tabs>
        <w:autoSpaceDE w:val="0"/>
        <w:autoSpaceDN w:val="0"/>
        <w:spacing w:before="124" w:line="235" w:lineRule="auto"/>
        <w:ind w:left="927" w:right="284" w:hanging="361"/>
        <w:rPr>
          <w:b/>
        </w:rPr>
      </w:pPr>
      <w:r>
        <w:rPr>
          <w:b/>
        </w:rPr>
        <w:t>Contract</w:t>
      </w:r>
      <w:r>
        <w:rPr>
          <w:b/>
          <w:spacing w:val="-3"/>
        </w:rPr>
        <w:t xml:space="preserve"> </w:t>
      </w:r>
      <w:r>
        <w:rPr>
          <w:b/>
        </w:rPr>
        <w:t>de</w:t>
      </w:r>
      <w:r>
        <w:rPr>
          <w:b/>
          <w:spacing w:val="-3"/>
        </w:rPr>
        <w:t xml:space="preserve"> </w:t>
      </w:r>
      <w:proofErr w:type="spellStart"/>
      <w:r>
        <w:rPr>
          <w:b/>
        </w:rPr>
        <w:t>achiziție</w:t>
      </w:r>
      <w:proofErr w:type="spellEnd"/>
      <w:r>
        <w:rPr>
          <w:b/>
          <w:spacing w:val="-1"/>
        </w:rPr>
        <w:t xml:space="preserve"> </w:t>
      </w:r>
      <w:proofErr w:type="spellStart"/>
      <w:r>
        <w:rPr>
          <w:b/>
        </w:rPr>
        <w:t>rezervat</w:t>
      </w:r>
      <w:proofErr w:type="spellEnd"/>
      <w:r>
        <w:rPr>
          <w:b/>
        </w:rPr>
        <w:t xml:space="preserve"> </w:t>
      </w:r>
      <w:proofErr w:type="spellStart"/>
      <w:r>
        <w:rPr>
          <w:b/>
        </w:rPr>
        <w:t>atelierelor</w:t>
      </w:r>
      <w:proofErr w:type="spellEnd"/>
      <w:r>
        <w:rPr>
          <w:b/>
          <w:spacing w:val="-3"/>
        </w:rPr>
        <w:t xml:space="preserve"> </w:t>
      </w:r>
      <w:proofErr w:type="spellStart"/>
      <w:r>
        <w:rPr>
          <w:b/>
        </w:rPr>
        <w:t>protejate</w:t>
      </w:r>
      <w:proofErr w:type="spellEnd"/>
      <w:r>
        <w:rPr>
          <w:b/>
          <w:spacing w:val="-3"/>
        </w:rPr>
        <w:t xml:space="preserve"> </w:t>
      </w:r>
      <w:proofErr w:type="spellStart"/>
      <w:r>
        <w:rPr>
          <w:b/>
        </w:rPr>
        <w:t>sau</w:t>
      </w:r>
      <w:proofErr w:type="spellEnd"/>
      <w:r>
        <w:rPr>
          <w:b/>
          <w:spacing w:val="-8"/>
        </w:rPr>
        <w:t xml:space="preserve"> </w:t>
      </w:r>
      <w:proofErr w:type="spellStart"/>
      <w:r>
        <w:rPr>
          <w:b/>
        </w:rPr>
        <w:t>că</w:t>
      </w:r>
      <w:proofErr w:type="spellEnd"/>
      <w:r>
        <w:rPr>
          <w:b/>
          <w:spacing w:val="-5"/>
        </w:rPr>
        <w:t xml:space="preserve"> </w:t>
      </w:r>
      <w:proofErr w:type="spellStart"/>
      <w:r>
        <w:rPr>
          <w:b/>
        </w:rPr>
        <w:t>acesta</w:t>
      </w:r>
      <w:proofErr w:type="spellEnd"/>
      <w:r>
        <w:rPr>
          <w:b/>
          <w:spacing w:val="-5"/>
        </w:rPr>
        <w:t xml:space="preserve"> </w:t>
      </w:r>
      <w:proofErr w:type="spellStart"/>
      <w:r>
        <w:rPr>
          <w:b/>
        </w:rPr>
        <w:t>poate</w:t>
      </w:r>
      <w:proofErr w:type="spellEnd"/>
      <w:r>
        <w:rPr>
          <w:b/>
          <w:spacing w:val="-3"/>
        </w:rPr>
        <w:t xml:space="preserve"> </w:t>
      </w:r>
      <w:r>
        <w:rPr>
          <w:b/>
        </w:rPr>
        <w:t>fi</w:t>
      </w:r>
      <w:r>
        <w:rPr>
          <w:b/>
          <w:spacing w:val="-4"/>
        </w:rPr>
        <w:t xml:space="preserve"> </w:t>
      </w:r>
      <w:proofErr w:type="spellStart"/>
      <w:r>
        <w:rPr>
          <w:b/>
        </w:rPr>
        <w:t>executat</w:t>
      </w:r>
      <w:proofErr w:type="spellEnd"/>
      <w:r>
        <w:rPr>
          <w:b/>
        </w:rPr>
        <w:t xml:space="preserve"> </w:t>
      </w:r>
      <w:proofErr w:type="spellStart"/>
      <w:r>
        <w:rPr>
          <w:b/>
        </w:rPr>
        <w:t>numai</w:t>
      </w:r>
      <w:proofErr w:type="spellEnd"/>
      <w:r>
        <w:rPr>
          <w:b/>
          <w:spacing w:val="-4"/>
        </w:rPr>
        <w:t xml:space="preserve"> </w:t>
      </w:r>
      <w:proofErr w:type="spellStart"/>
      <w:r>
        <w:rPr>
          <w:b/>
        </w:rPr>
        <w:t>în</w:t>
      </w:r>
      <w:proofErr w:type="spellEnd"/>
      <w:r>
        <w:rPr>
          <w:b/>
          <w:spacing w:val="-8"/>
        </w:rPr>
        <w:t xml:space="preserve"> </w:t>
      </w:r>
      <w:proofErr w:type="spellStart"/>
      <w:r>
        <w:rPr>
          <w:b/>
        </w:rPr>
        <w:t>cadrul</w:t>
      </w:r>
      <w:proofErr w:type="spellEnd"/>
      <w:r>
        <w:rPr>
          <w:b/>
        </w:rPr>
        <w:t xml:space="preserve"> </w:t>
      </w:r>
      <w:proofErr w:type="spellStart"/>
      <w:r>
        <w:rPr>
          <w:b/>
        </w:rPr>
        <w:t>unor</w:t>
      </w:r>
      <w:proofErr w:type="spellEnd"/>
      <w:r>
        <w:rPr>
          <w:b/>
        </w:rPr>
        <w:t xml:space="preserve"> </w:t>
      </w:r>
      <w:proofErr w:type="spellStart"/>
      <w:r>
        <w:rPr>
          <w:b/>
        </w:rPr>
        <w:t>programe</w:t>
      </w:r>
      <w:proofErr w:type="spellEnd"/>
      <w:r>
        <w:rPr>
          <w:b/>
        </w:rPr>
        <w:t xml:space="preserve"> de </w:t>
      </w:r>
      <w:proofErr w:type="spellStart"/>
      <w:r>
        <w:rPr>
          <w:b/>
        </w:rPr>
        <w:t>angajare</w:t>
      </w:r>
      <w:proofErr w:type="spellEnd"/>
      <w:r>
        <w:rPr>
          <w:b/>
        </w:rPr>
        <w:t xml:space="preserve"> </w:t>
      </w:r>
      <w:proofErr w:type="spellStart"/>
      <w:r>
        <w:rPr>
          <w:b/>
        </w:rPr>
        <w:t>protejată</w:t>
      </w:r>
      <w:proofErr w:type="spellEnd"/>
      <w:r>
        <w:rPr>
          <w:b/>
        </w:rPr>
        <w:t xml:space="preserve"> (</w:t>
      </w:r>
      <w:proofErr w:type="spellStart"/>
      <w:r>
        <w:rPr>
          <w:b/>
        </w:rPr>
        <w:t>după</w:t>
      </w:r>
      <w:proofErr w:type="spellEnd"/>
      <w:r>
        <w:rPr>
          <w:b/>
        </w:rPr>
        <w:t xml:space="preserve"> </w:t>
      </w:r>
      <w:proofErr w:type="spellStart"/>
      <w:r>
        <w:rPr>
          <w:b/>
        </w:rPr>
        <w:t>caz</w:t>
      </w:r>
      <w:proofErr w:type="spellEnd"/>
      <w:r>
        <w:rPr>
          <w:b/>
        </w:rPr>
        <w:t xml:space="preserve">): </w:t>
      </w:r>
      <w:r>
        <w:rPr>
          <w:u w:val="single"/>
        </w:rPr>
        <w:tab/>
      </w:r>
      <w:r>
        <w:rPr>
          <w:b/>
          <w:spacing w:val="-6"/>
        </w:rPr>
        <w:t>nu</w:t>
      </w:r>
      <w:r>
        <w:rPr>
          <w:b/>
          <w:u w:val="single"/>
        </w:rPr>
        <w:tab/>
      </w:r>
    </w:p>
    <w:p w14:paraId="514FFBEE" w14:textId="77777777" w:rsidR="00CD14B9" w:rsidRDefault="00CD14B9" w:rsidP="00CD14B9">
      <w:pPr>
        <w:spacing w:line="249" w:lineRule="exact"/>
        <w:ind w:left="7500"/>
      </w:pPr>
      <w:r>
        <w:t>(indicați</w:t>
      </w:r>
      <w:r>
        <w:rPr>
          <w:spacing w:val="-5"/>
        </w:rPr>
        <w:t xml:space="preserve"> </w:t>
      </w:r>
      <w:r>
        <w:t>da</w:t>
      </w:r>
      <w:r>
        <w:rPr>
          <w:spacing w:val="2"/>
        </w:rPr>
        <w:t xml:space="preserve"> </w:t>
      </w:r>
      <w:r>
        <w:t>sau</w:t>
      </w:r>
      <w:r>
        <w:rPr>
          <w:spacing w:val="-5"/>
        </w:rPr>
        <w:t xml:space="preserve"> nu)</w:t>
      </w:r>
    </w:p>
    <w:p w14:paraId="0480CB6F" w14:textId="77777777" w:rsidR="00CD14B9" w:rsidRDefault="00CD14B9" w:rsidP="00CD14B9">
      <w:pPr>
        <w:pStyle w:val="Listparagraf"/>
        <w:widowControl w:val="0"/>
        <w:numPr>
          <w:ilvl w:val="0"/>
          <w:numId w:val="38"/>
        </w:numPr>
        <w:tabs>
          <w:tab w:val="clear" w:pos="1134"/>
          <w:tab w:val="left" w:pos="927"/>
          <w:tab w:val="left" w:pos="5339"/>
        </w:tabs>
        <w:autoSpaceDE w:val="0"/>
        <w:autoSpaceDN w:val="0"/>
        <w:spacing w:before="66"/>
        <w:ind w:left="927" w:right="714" w:hanging="361"/>
        <w:rPr>
          <w:b/>
        </w:rPr>
      </w:pPr>
      <w:proofErr w:type="spellStart"/>
      <w:r>
        <w:rPr>
          <w:b/>
        </w:rPr>
        <w:t>Prestarea</w:t>
      </w:r>
      <w:proofErr w:type="spellEnd"/>
      <w:r>
        <w:rPr>
          <w:b/>
          <w:spacing w:val="-6"/>
        </w:rPr>
        <w:t xml:space="preserve"> </w:t>
      </w:r>
      <w:proofErr w:type="spellStart"/>
      <w:r>
        <w:rPr>
          <w:b/>
        </w:rPr>
        <w:t>serviciului</w:t>
      </w:r>
      <w:proofErr w:type="spellEnd"/>
      <w:r>
        <w:rPr>
          <w:b/>
          <w:spacing w:val="-5"/>
        </w:rPr>
        <w:t xml:space="preserve"> </w:t>
      </w:r>
      <w:proofErr w:type="spellStart"/>
      <w:r>
        <w:rPr>
          <w:b/>
        </w:rPr>
        <w:t>este</w:t>
      </w:r>
      <w:proofErr w:type="spellEnd"/>
      <w:r>
        <w:rPr>
          <w:b/>
          <w:spacing w:val="-3"/>
        </w:rPr>
        <w:t xml:space="preserve"> </w:t>
      </w:r>
      <w:proofErr w:type="spellStart"/>
      <w:r>
        <w:rPr>
          <w:b/>
        </w:rPr>
        <w:t>rezervată</w:t>
      </w:r>
      <w:proofErr w:type="spellEnd"/>
      <w:r>
        <w:rPr>
          <w:b/>
          <w:spacing w:val="-1"/>
        </w:rPr>
        <w:t xml:space="preserve"> </w:t>
      </w:r>
      <w:proofErr w:type="spellStart"/>
      <w:r>
        <w:rPr>
          <w:b/>
        </w:rPr>
        <w:t>unei</w:t>
      </w:r>
      <w:proofErr w:type="spellEnd"/>
      <w:r>
        <w:rPr>
          <w:b/>
        </w:rPr>
        <w:t xml:space="preserve"> </w:t>
      </w:r>
      <w:proofErr w:type="spellStart"/>
      <w:r>
        <w:rPr>
          <w:b/>
        </w:rPr>
        <w:t>anumite</w:t>
      </w:r>
      <w:proofErr w:type="spellEnd"/>
      <w:r>
        <w:rPr>
          <w:b/>
          <w:spacing w:val="-3"/>
        </w:rPr>
        <w:t xml:space="preserve"> </w:t>
      </w:r>
      <w:proofErr w:type="spellStart"/>
      <w:r>
        <w:rPr>
          <w:b/>
        </w:rPr>
        <w:t>profesii</w:t>
      </w:r>
      <w:proofErr w:type="spellEnd"/>
      <w:r>
        <w:rPr>
          <w:b/>
          <w:spacing w:val="-5"/>
        </w:rPr>
        <w:t xml:space="preserve"> </w:t>
      </w:r>
      <w:proofErr w:type="spellStart"/>
      <w:r>
        <w:rPr>
          <w:b/>
        </w:rPr>
        <w:t>în</w:t>
      </w:r>
      <w:proofErr w:type="spellEnd"/>
      <w:r>
        <w:rPr>
          <w:b/>
          <w:spacing w:val="-8"/>
        </w:rPr>
        <w:t xml:space="preserve"> </w:t>
      </w:r>
      <w:proofErr w:type="spellStart"/>
      <w:r>
        <w:rPr>
          <w:b/>
        </w:rPr>
        <w:t>temeiul</w:t>
      </w:r>
      <w:proofErr w:type="spellEnd"/>
      <w:r>
        <w:rPr>
          <w:b/>
        </w:rPr>
        <w:t xml:space="preserve"> </w:t>
      </w:r>
      <w:proofErr w:type="spellStart"/>
      <w:r>
        <w:rPr>
          <w:b/>
        </w:rPr>
        <w:t>unor</w:t>
      </w:r>
      <w:proofErr w:type="spellEnd"/>
      <w:r>
        <w:rPr>
          <w:b/>
          <w:spacing w:val="-3"/>
        </w:rPr>
        <w:t xml:space="preserve"> </w:t>
      </w:r>
      <w:proofErr w:type="spellStart"/>
      <w:r>
        <w:rPr>
          <w:b/>
        </w:rPr>
        <w:t>legi</w:t>
      </w:r>
      <w:proofErr w:type="spellEnd"/>
      <w:r>
        <w:rPr>
          <w:b/>
        </w:rPr>
        <w:t xml:space="preserve"> </w:t>
      </w:r>
      <w:proofErr w:type="spellStart"/>
      <w:r>
        <w:rPr>
          <w:b/>
        </w:rPr>
        <w:t>sau</w:t>
      </w:r>
      <w:proofErr w:type="spellEnd"/>
      <w:r>
        <w:rPr>
          <w:b/>
          <w:spacing w:val="-8"/>
        </w:rPr>
        <w:t xml:space="preserve"> </w:t>
      </w:r>
      <w:r>
        <w:rPr>
          <w:b/>
        </w:rPr>
        <w:t xml:space="preserve">al </w:t>
      </w:r>
      <w:proofErr w:type="spellStart"/>
      <w:r>
        <w:rPr>
          <w:b/>
        </w:rPr>
        <w:t>unor</w:t>
      </w:r>
      <w:proofErr w:type="spellEnd"/>
      <w:r>
        <w:rPr>
          <w:b/>
          <w:spacing w:val="-3"/>
        </w:rPr>
        <w:t xml:space="preserve"> </w:t>
      </w:r>
      <w:proofErr w:type="spellStart"/>
      <w:r>
        <w:rPr>
          <w:b/>
        </w:rPr>
        <w:t>acte</w:t>
      </w:r>
      <w:proofErr w:type="spellEnd"/>
      <w:r>
        <w:rPr>
          <w:b/>
        </w:rPr>
        <w:t xml:space="preserve"> administrative (</w:t>
      </w:r>
      <w:proofErr w:type="spellStart"/>
      <w:r>
        <w:rPr>
          <w:b/>
        </w:rPr>
        <w:t>după</w:t>
      </w:r>
      <w:proofErr w:type="spellEnd"/>
      <w:r>
        <w:rPr>
          <w:b/>
        </w:rPr>
        <w:t xml:space="preserve"> </w:t>
      </w:r>
      <w:proofErr w:type="spellStart"/>
      <w:r>
        <w:rPr>
          <w:b/>
        </w:rPr>
        <w:t>caz</w:t>
      </w:r>
      <w:proofErr w:type="spellEnd"/>
      <w:r>
        <w:rPr>
          <w:b/>
        </w:rPr>
        <w:t xml:space="preserve">): </w:t>
      </w:r>
      <w:r>
        <w:rPr>
          <w:u w:val="single"/>
        </w:rPr>
        <w:tab/>
      </w:r>
      <w:r>
        <w:rPr>
          <w:b/>
          <w:spacing w:val="-10"/>
        </w:rPr>
        <w:t>n</w:t>
      </w:r>
    </w:p>
    <w:p w14:paraId="5C090477" w14:textId="77777777" w:rsidR="00CD14B9" w:rsidRDefault="00CD14B9" w:rsidP="00CD14B9">
      <w:pPr>
        <w:pStyle w:val="Corptext"/>
        <w:tabs>
          <w:tab w:val="left" w:pos="7375"/>
        </w:tabs>
        <w:spacing w:line="250" w:lineRule="exact"/>
        <w:ind w:left="927"/>
        <w:rPr>
          <w:b/>
        </w:rPr>
      </w:pPr>
      <w:r>
        <w:rPr>
          <w:spacing w:val="-10"/>
        </w:rPr>
        <w:t>u</w:t>
      </w:r>
      <w:r>
        <w:rPr>
          <w:u w:val="single"/>
        </w:rPr>
        <w:tab/>
      </w:r>
    </w:p>
    <w:p w14:paraId="60FD2A56" w14:textId="77777777" w:rsidR="00CD14B9" w:rsidRDefault="00CD14B9" w:rsidP="00CD14B9">
      <w:pPr>
        <w:spacing w:line="251" w:lineRule="exact"/>
        <w:ind w:left="2929"/>
      </w:pPr>
      <w:r>
        <w:t>(se</w:t>
      </w:r>
      <w:r>
        <w:rPr>
          <w:spacing w:val="-5"/>
        </w:rPr>
        <w:t xml:space="preserve"> </w:t>
      </w:r>
      <w:r>
        <w:t>menționează respectivele</w:t>
      </w:r>
      <w:r>
        <w:rPr>
          <w:spacing w:val="-5"/>
        </w:rPr>
        <w:t xml:space="preserve"> </w:t>
      </w:r>
      <w:r>
        <w:t>legi</w:t>
      </w:r>
      <w:r>
        <w:rPr>
          <w:spacing w:val="-6"/>
        </w:rPr>
        <w:t xml:space="preserve"> </w:t>
      </w:r>
      <w:r>
        <w:t>și</w:t>
      </w:r>
      <w:r>
        <w:rPr>
          <w:spacing w:val="-5"/>
        </w:rPr>
        <w:t xml:space="preserve"> </w:t>
      </w:r>
      <w:r>
        <w:t>acte</w:t>
      </w:r>
      <w:r>
        <w:rPr>
          <w:spacing w:val="-9"/>
        </w:rPr>
        <w:t xml:space="preserve"> </w:t>
      </w:r>
      <w:r>
        <w:rPr>
          <w:spacing w:val="-2"/>
        </w:rPr>
        <w:t>administrative)</w:t>
      </w:r>
    </w:p>
    <w:p w14:paraId="6B4E0EAA" w14:textId="77777777" w:rsidR="00CD14B9" w:rsidRDefault="00CD14B9" w:rsidP="00CD14B9">
      <w:pPr>
        <w:pStyle w:val="Listparagraf"/>
        <w:widowControl w:val="0"/>
        <w:numPr>
          <w:ilvl w:val="0"/>
          <w:numId w:val="38"/>
        </w:numPr>
        <w:tabs>
          <w:tab w:val="clear" w:pos="1134"/>
          <w:tab w:val="left" w:pos="927"/>
        </w:tabs>
        <w:autoSpaceDE w:val="0"/>
        <w:autoSpaceDN w:val="0"/>
        <w:spacing w:before="126"/>
        <w:ind w:left="927" w:right="410" w:hanging="361"/>
        <w:rPr>
          <w:b/>
        </w:rPr>
      </w:pPr>
      <w:proofErr w:type="spellStart"/>
      <w:r>
        <w:rPr>
          <w:b/>
        </w:rPr>
        <w:t>Scurta</w:t>
      </w:r>
      <w:proofErr w:type="spellEnd"/>
      <w:r>
        <w:rPr>
          <w:b/>
        </w:rPr>
        <w:t xml:space="preserve"> </w:t>
      </w:r>
      <w:proofErr w:type="spellStart"/>
      <w:r>
        <w:rPr>
          <w:b/>
        </w:rPr>
        <w:t>descriere</w:t>
      </w:r>
      <w:proofErr w:type="spellEnd"/>
      <w:r>
        <w:rPr>
          <w:b/>
        </w:rPr>
        <w:t xml:space="preserve"> a </w:t>
      </w:r>
      <w:proofErr w:type="spellStart"/>
      <w:r>
        <w:rPr>
          <w:b/>
        </w:rPr>
        <w:t>criteriilor</w:t>
      </w:r>
      <w:proofErr w:type="spellEnd"/>
      <w:r>
        <w:rPr>
          <w:b/>
        </w:rPr>
        <w:t xml:space="preserve"> </w:t>
      </w:r>
      <w:proofErr w:type="spellStart"/>
      <w:r>
        <w:rPr>
          <w:b/>
        </w:rPr>
        <w:t>privind</w:t>
      </w:r>
      <w:proofErr w:type="spellEnd"/>
      <w:r>
        <w:rPr>
          <w:b/>
        </w:rPr>
        <w:t xml:space="preserve"> </w:t>
      </w:r>
      <w:proofErr w:type="spellStart"/>
      <w:r>
        <w:rPr>
          <w:b/>
        </w:rPr>
        <w:t>eligibilitatea</w:t>
      </w:r>
      <w:proofErr w:type="spellEnd"/>
      <w:r>
        <w:rPr>
          <w:b/>
        </w:rPr>
        <w:t xml:space="preserve"> </w:t>
      </w:r>
      <w:proofErr w:type="spellStart"/>
      <w:r>
        <w:rPr>
          <w:b/>
        </w:rPr>
        <w:t>operatorilor</w:t>
      </w:r>
      <w:proofErr w:type="spellEnd"/>
      <w:r>
        <w:rPr>
          <w:b/>
        </w:rPr>
        <w:t xml:space="preserve"> </w:t>
      </w:r>
      <w:proofErr w:type="spellStart"/>
      <w:r>
        <w:rPr>
          <w:b/>
        </w:rPr>
        <w:t>economici</w:t>
      </w:r>
      <w:proofErr w:type="spellEnd"/>
      <w:r>
        <w:rPr>
          <w:b/>
        </w:rPr>
        <w:t xml:space="preserve"> care pot </w:t>
      </w:r>
      <w:proofErr w:type="spellStart"/>
      <w:r>
        <w:rPr>
          <w:b/>
        </w:rPr>
        <w:t>determina</w:t>
      </w:r>
      <w:proofErr w:type="spellEnd"/>
      <w:r>
        <w:rPr>
          <w:b/>
        </w:rPr>
        <w:t xml:space="preserve"> </w:t>
      </w:r>
      <w:proofErr w:type="spellStart"/>
      <w:r>
        <w:rPr>
          <w:b/>
        </w:rPr>
        <w:t>eliminarea</w:t>
      </w:r>
      <w:proofErr w:type="spellEnd"/>
      <w:r>
        <w:rPr>
          <w:b/>
          <w:spacing w:val="-7"/>
        </w:rPr>
        <w:t xml:space="preserve"> </w:t>
      </w:r>
      <w:proofErr w:type="spellStart"/>
      <w:r>
        <w:rPr>
          <w:b/>
        </w:rPr>
        <w:t>acestora</w:t>
      </w:r>
      <w:proofErr w:type="spellEnd"/>
      <w:r>
        <w:rPr>
          <w:b/>
          <w:spacing w:val="-7"/>
        </w:rPr>
        <w:t xml:space="preserve"> </w:t>
      </w:r>
      <w:proofErr w:type="spellStart"/>
      <w:r>
        <w:rPr>
          <w:b/>
        </w:rPr>
        <w:t>și</w:t>
      </w:r>
      <w:proofErr w:type="spellEnd"/>
      <w:r>
        <w:rPr>
          <w:b/>
          <w:spacing w:val="-5"/>
        </w:rPr>
        <w:t xml:space="preserve"> </w:t>
      </w:r>
      <w:r>
        <w:rPr>
          <w:b/>
        </w:rPr>
        <w:t>a</w:t>
      </w:r>
      <w:r>
        <w:rPr>
          <w:b/>
          <w:spacing w:val="-7"/>
        </w:rPr>
        <w:t xml:space="preserve"> </w:t>
      </w:r>
      <w:proofErr w:type="spellStart"/>
      <w:r>
        <w:rPr>
          <w:b/>
        </w:rPr>
        <w:t>criteriilor</w:t>
      </w:r>
      <w:proofErr w:type="spellEnd"/>
      <w:r>
        <w:rPr>
          <w:b/>
          <w:spacing w:val="-4"/>
        </w:rPr>
        <w:t xml:space="preserve"> </w:t>
      </w:r>
      <w:r>
        <w:rPr>
          <w:b/>
        </w:rPr>
        <w:t>de</w:t>
      </w:r>
      <w:r>
        <w:rPr>
          <w:b/>
          <w:spacing w:val="-4"/>
        </w:rPr>
        <w:t xml:space="preserve"> </w:t>
      </w:r>
      <w:proofErr w:type="spellStart"/>
      <w:r>
        <w:rPr>
          <w:b/>
        </w:rPr>
        <w:t>selecție</w:t>
      </w:r>
      <w:proofErr w:type="spellEnd"/>
      <w:r>
        <w:rPr>
          <w:b/>
        </w:rPr>
        <w:t>/de</w:t>
      </w:r>
      <w:r>
        <w:rPr>
          <w:b/>
          <w:spacing w:val="-4"/>
        </w:rPr>
        <w:t xml:space="preserve"> </w:t>
      </w:r>
      <w:proofErr w:type="spellStart"/>
      <w:r>
        <w:rPr>
          <w:b/>
        </w:rPr>
        <w:t>preselecție</w:t>
      </w:r>
      <w:proofErr w:type="spellEnd"/>
      <w:r>
        <w:rPr>
          <w:b/>
        </w:rPr>
        <w:t xml:space="preserve">; </w:t>
      </w:r>
      <w:proofErr w:type="spellStart"/>
      <w:r>
        <w:rPr>
          <w:b/>
        </w:rPr>
        <w:t>nivelul</w:t>
      </w:r>
      <w:proofErr w:type="spellEnd"/>
      <w:r>
        <w:rPr>
          <w:b/>
          <w:spacing w:val="-1"/>
        </w:rPr>
        <w:t xml:space="preserve"> </w:t>
      </w:r>
      <w:r>
        <w:rPr>
          <w:b/>
        </w:rPr>
        <w:t>minim</w:t>
      </w:r>
      <w:r>
        <w:rPr>
          <w:b/>
          <w:spacing w:val="-8"/>
        </w:rPr>
        <w:t xml:space="preserve"> </w:t>
      </w:r>
      <w:r>
        <w:rPr>
          <w:b/>
        </w:rPr>
        <w:t>(</w:t>
      </w:r>
      <w:proofErr w:type="spellStart"/>
      <w:r>
        <w:rPr>
          <w:b/>
        </w:rPr>
        <w:t>nivelurile</w:t>
      </w:r>
      <w:proofErr w:type="spellEnd"/>
      <w:r>
        <w:rPr>
          <w:b/>
        </w:rPr>
        <w:t xml:space="preserve"> </w:t>
      </w:r>
      <w:proofErr w:type="spellStart"/>
      <w:r>
        <w:rPr>
          <w:b/>
        </w:rPr>
        <w:t>minime</w:t>
      </w:r>
      <w:proofErr w:type="spellEnd"/>
      <w:r>
        <w:rPr>
          <w:b/>
        </w:rPr>
        <w:t>)</w:t>
      </w:r>
      <w:r>
        <w:rPr>
          <w:b/>
          <w:spacing w:val="-4"/>
        </w:rPr>
        <w:t xml:space="preserve"> </w:t>
      </w:r>
      <w:r>
        <w:rPr>
          <w:b/>
        </w:rPr>
        <w:t xml:space="preserve">al (ale) </w:t>
      </w:r>
      <w:proofErr w:type="spellStart"/>
      <w:r>
        <w:rPr>
          <w:b/>
        </w:rPr>
        <w:t>cerințelor</w:t>
      </w:r>
      <w:proofErr w:type="spellEnd"/>
      <w:r>
        <w:rPr>
          <w:b/>
        </w:rPr>
        <w:t xml:space="preserve"> eventual </w:t>
      </w:r>
      <w:proofErr w:type="spellStart"/>
      <w:r>
        <w:rPr>
          <w:b/>
        </w:rPr>
        <w:t>impuse</w:t>
      </w:r>
      <w:proofErr w:type="spellEnd"/>
      <w:r>
        <w:rPr>
          <w:b/>
        </w:rPr>
        <w:t xml:space="preserve">; se </w:t>
      </w:r>
      <w:proofErr w:type="spellStart"/>
      <w:r>
        <w:rPr>
          <w:b/>
        </w:rPr>
        <w:t>menționează</w:t>
      </w:r>
      <w:proofErr w:type="spellEnd"/>
      <w:r>
        <w:rPr>
          <w:b/>
        </w:rPr>
        <w:t xml:space="preserve"> </w:t>
      </w:r>
      <w:proofErr w:type="spellStart"/>
      <w:r>
        <w:rPr>
          <w:b/>
        </w:rPr>
        <w:t>informațiile</w:t>
      </w:r>
      <w:proofErr w:type="spellEnd"/>
      <w:r>
        <w:rPr>
          <w:b/>
        </w:rPr>
        <w:t xml:space="preserve"> solicitate (DUAE, </w:t>
      </w:r>
      <w:proofErr w:type="spellStart"/>
      <w:r>
        <w:rPr>
          <w:b/>
        </w:rPr>
        <w:t>documentație</w:t>
      </w:r>
      <w:proofErr w:type="spellEnd"/>
      <w:r>
        <w:rPr>
          <w:b/>
        </w:rPr>
        <w:t>):</w:t>
      </w:r>
    </w:p>
    <w:p w14:paraId="2C957F67" w14:textId="77777777" w:rsidR="00CD14B9" w:rsidRDefault="00CD14B9" w:rsidP="00CD14B9">
      <w:pPr>
        <w:tabs>
          <w:tab w:val="left" w:pos="927"/>
        </w:tabs>
        <w:spacing w:before="126"/>
        <w:ind w:left="566" w:right="410"/>
        <w:rPr>
          <w:b/>
        </w:rPr>
      </w:pPr>
    </w:p>
    <w:tbl>
      <w:tblPr>
        <w:tblStyle w:val="Tabelgril"/>
        <w:tblW w:w="9748" w:type="dxa"/>
        <w:tblInd w:w="566" w:type="dxa"/>
        <w:tblLook w:val="04A0" w:firstRow="1" w:lastRow="0" w:firstColumn="1" w:lastColumn="0" w:noHBand="0" w:noVBand="1"/>
      </w:tblPr>
      <w:tblGrid>
        <w:gridCol w:w="763"/>
        <w:gridCol w:w="4312"/>
        <w:gridCol w:w="2498"/>
        <w:gridCol w:w="2175"/>
      </w:tblGrid>
      <w:tr w:rsidR="00CD14B9" w14:paraId="3245A3F2" w14:textId="77777777" w:rsidTr="00CD14B9">
        <w:tc>
          <w:tcPr>
            <w:tcW w:w="763" w:type="dxa"/>
            <w:tcBorders>
              <w:top w:val="single" w:sz="4" w:space="0" w:color="auto"/>
              <w:left w:val="single" w:sz="4" w:space="0" w:color="auto"/>
              <w:bottom w:val="single" w:sz="4" w:space="0" w:color="auto"/>
              <w:right w:val="single" w:sz="4" w:space="0" w:color="auto"/>
            </w:tcBorders>
            <w:hideMark/>
          </w:tcPr>
          <w:p w14:paraId="7E455EC4" w14:textId="77777777" w:rsidR="00CD14B9" w:rsidRDefault="00CD14B9">
            <w:pPr>
              <w:pStyle w:val="TableParagraph"/>
              <w:ind w:left="110" w:right="137"/>
              <w:rPr>
                <w:b/>
                <w:lang w:val="en-US"/>
              </w:rPr>
            </w:pPr>
            <w:r>
              <w:rPr>
                <w:b/>
                <w:spacing w:val="-4"/>
                <w:lang w:val="en-US"/>
              </w:rPr>
              <w:t xml:space="preserve">Nr. </w:t>
            </w:r>
            <w:r>
              <w:rPr>
                <w:b/>
                <w:spacing w:val="-5"/>
                <w:lang w:val="en-US"/>
              </w:rPr>
              <w:t>d/o</w:t>
            </w:r>
          </w:p>
        </w:tc>
        <w:tc>
          <w:tcPr>
            <w:tcW w:w="4312" w:type="dxa"/>
            <w:tcBorders>
              <w:top w:val="single" w:sz="4" w:space="0" w:color="auto"/>
              <w:left w:val="single" w:sz="4" w:space="0" w:color="auto"/>
              <w:bottom w:val="single" w:sz="4" w:space="0" w:color="auto"/>
              <w:right w:val="single" w:sz="4" w:space="0" w:color="auto"/>
            </w:tcBorders>
            <w:hideMark/>
          </w:tcPr>
          <w:p w14:paraId="465188ED" w14:textId="77777777" w:rsidR="00CD14B9" w:rsidRDefault="00CD14B9">
            <w:pPr>
              <w:pStyle w:val="TableParagraph"/>
              <w:ind w:left="517"/>
              <w:rPr>
                <w:b/>
                <w:lang w:val="en-US"/>
              </w:rPr>
            </w:pPr>
            <w:proofErr w:type="spellStart"/>
            <w:r>
              <w:rPr>
                <w:b/>
                <w:lang w:val="en-US"/>
              </w:rPr>
              <w:t>Descrierea</w:t>
            </w:r>
            <w:proofErr w:type="spellEnd"/>
            <w:r>
              <w:rPr>
                <w:b/>
                <w:spacing w:val="-9"/>
                <w:lang w:val="en-US"/>
              </w:rPr>
              <w:t xml:space="preserve"> </w:t>
            </w:r>
            <w:proofErr w:type="spellStart"/>
            <w:r>
              <w:rPr>
                <w:b/>
                <w:spacing w:val="-2"/>
                <w:lang w:val="en-US"/>
              </w:rPr>
              <w:t>criteriului</w:t>
            </w:r>
            <w:proofErr w:type="spellEnd"/>
            <w:r>
              <w:rPr>
                <w:b/>
                <w:spacing w:val="-2"/>
                <w:lang w:val="en-US"/>
              </w:rPr>
              <w:t>/</w:t>
            </w:r>
            <w:proofErr w:type="spellStart"/>
            <w:r>
              <w:rPr>
                <w:b/>
                <w:spacing w:val="-2"/>
                <w:lang w:val="en-US"/>
              </w:rPr>
              <w:t>cerinței</w:t>
            </w:r>
            <w:proofErr w:type="spellEnd"/>
          </w:p>
        </w:tc>
        <w:tc>
          <w:tcPr>
            <w:tcW w:w="2498" w:type="dxa"/>
            <w:tcBorders>
              <w:top w:val="single" w:sz="4" w:space="0" w:color="auto"/>
              <w:left w:val="single" w:sz="4" w:space="0" w:color="auto"/>
              <w:bottom w:val="single" w:sz="4" w:space="0" w:color="auto"/>
              <w:right w:val="single" w:sz="4" w:space="0" w:color="auto"/>
            </w:tcBorders>
            <w:hideMark/>
          </w:tcPr>
          <w:p w14:paraId="40FED286" w14:textId="77777777" w:rsidR="00CD14B9" w:rsidRDefault="00CD14B9">
            <w:pPr>
              <w:pStyle w:val="TableParagraph"/>
              <w:rPr>
                <w:b/>
                <w:lang w:val="en-US"/>
              </w:rPr>
            </w:pPr>
            <w:r>
              <w:rPr>
                <w:b/>
                <w:lang w:val="en-US"/>
              </w:rPr>
              <w:t>Mod</w:t>
            </w:r>
            <w:r>
              <w:rPr>
                <w:b/>
                <w:spacing w:val="-11"/>
                <w:lang w:val="en-US"/>
              </w:rPr>
              <w:t xml:space="preserve"> </w:t>
            </w:r>
            <w:r>
              <w:rPr>
                <w:b/>
                <w:lang w:val="en-US"/>
              </w:rPr>
              <w:t>de</w:t>
            </w:r>
            <w:r>
              <w:rPr>
                <w:b/>
                <w:spacing w:val="-10"/>
                <w:lang w:val="en-US"/>
              </w:rPr>
              <w:t xml:space="preserve"> </w:t>
            </w:r>
            <w:proofErr w:type="spellStart"/>
            <w:r>
              <w:rPr>
                <w:b/>
                <w:lang w:val="en-US"/>
              </w:rPr>
              <w:t>demonstrare</w:t>
            </w:r>
            <w:proofErr w:type="spellEnd"/>
            <w:r>
              <w:rPr>
                <w:b/>
                <w:spacing w:val="-10"/>
                <w:lang w:val="en-US"/>
              </w:rPr>
              <w:t xml:space="preserve"> </w:t>
            </w:r>
            <w:r>
              <w:rPr>
                <w:b/>
                <w:lang w:val="en-US"/>
              </w:rPr>
              <w:t>a</w:t>
            </w:r>
            <w:r>
              <w:rPr>
                <w:b/>
                <w:spacing w:val="-12"/>
                <w:lang w:val="en-US"/>
              </w:rPr>
              <w:t xml:space="preserve"> </w:t>
            </w:r>
            <w:proofErr w:type="spellStart"/>
            <w:r>
              <w:rPr>
                <w:b/>
                <w:lang w:val="en-US"/>
              </w:rPr>
              <w:t>îndeplinirii</w:t>
            </w:r>
            <w:proofErr w:type="spellEnd"/>
            <w:r>
              <w:rPr>
                <w:b/>
                <w:lang w:val="en-US"/>
              </w:rPr>
              <w:t xml:space="preserve"> </w:t>
            </w:r>
            <w:proofErr w:type="spellStart"/>
            <w:r>
              <w:rPr>
                <w:b/>
                <w:spacing w:val="-2"/>
                <w:lang w:val="en-US"/>
              </w:rPr>
              <w:t>criteriului</w:t>
            </w:r>
            <w:proofErr w:type="spellEnd"/>
            <w:r>
              <w:rPr>
                <w:b/>
                <w:spacing w:val="-2"/>
                <w:lang w:val="en-US"/>
              </w:rPr>
              <w:t>/</w:t>
            </w:r>
            <w:proofErr w:type="spellStart"/>
            <w:r>
              <w:rPr>
                <w:b/>
                <w:spacing w:val="-2"/>
                <w:lang w:val="en-US"/>
              </w:rPr>
              <w:t>cerinței</w:t>
            </w:r>
            <w:proofErr w:type="spellEnd"/>
            <w:r>
              <w:rPr>
                <w:b/>
                <w:spacing w:val="-2"/>
                <w:lang w:val="en-US"/>
              </w:rPr>
              <w:t>:</w:t>
            </w:r>
          </w:p>
        </w:tc>
        <w:tc>
          <w:tcPr>
            <w:tcW w:w="2175" w:type="dxa"/>
            <w:tcBorders>
              <w:top w:val="single" w:sz="4" w:space="0" w:color="auto"/>
              <w:left w:val="single" w:sz="4" w:space="0" w:color="auto"/>
              <w:bottom w:val="single" w:sz="4" w:space="0" w:color="auto"/>
              <w:right w:val="single" w:sz="4" w:space="0" w:color="auto"/>
            </w:tcBorders>
            <w:hideMark/>
          </w:tcPr>
          <w:p w14:paraId="0ADF4423" w14:textId="77777777" w:rsidR="00CD14B9" w:rsidRDefault="00CD14B9">
            <w:pPr>
              <w:pStyle w:val="TableParagraph"/>
              <w:rPr>
                <w:b/>
                <w:lang w:val="en-US"/>
              </w:rPr>
            </w:pPr>
            <w:proofErr w:type="spellStart"/>
            <w:r>
              <w:rPr>
                <w:b/>
                <w:lang w:val="en-US"/>
              </w:rPr>
              <w:t>Nivelul</w:t>
            </w:r>
            <w:proofErr w:type="spellEnd"/>
            <w:r>
              <w:rPr>
                <w:b/>
                <w:spacing w:val="-14"/>
                <w:lang w:val="en-US"/>
              </w:rPr>
              <w:t xml:space="preserve"> </w:t>
            </w:r>
            <w:r>
              <w:rPr>
                <w:b/>
                <w:lang w:val="en-US"/>
              </w:rPr>
              <w:t xml:space="preserve">minim/ </w:t>
            </w:r>
            <w:proofErr w:type="spellStart"/>
            <w:r>
              <w:rPr>
                <w:b/>
                <w:spacing w:val="-2"/>
                <w:lang w:val="en-US"/>
              </w:rPr>
              <w:t>Obligativitatea</w:t>
            </w:r>
            <w:proofErr w:type="spellEnd"/>
          </w:p>
        </w:tc>
      </w:tr>
      <w:tr w:rsidR="00CD14B9" w14:paraId="7834F52C" w14:textId="77777777" w:rsidTr="00CD14B9">
        <w:tc>
          <w:tcPr>
            <w:tcW w:w="763" w:type="dxa"/>
            <w:tcBorders>
              <w:top w:val="single" w:sz="4" w:space="0" w:color="auto"/>
              <w:left w:val="single" w:sz="4" w:space="0" w:color="auto"/>
              <w:bottom w:val="single" w:sz="4" w:space="0" w:color="auto"/>
              <w:right w:val="single" w:sz="4" w:space="0" w:color="auto"/>
            </w:tcBorders>
            <w:hideMark/>
          </w:tcPr>
          <w:p w14:paraId="34AF3B5A" w14:textId="77777777" w:rsidR="00CD14B9" w:rsidRDefault="00CD14B9">
            <w:pPr>
              <w:pStyle w:val="TableParagraph"/>
              <w:ind w:left="110"/>
              <w:rPr>
                <w:b/>
                <w:lang w:val="en-US"/>
              </w:rPr>
            </w:pPr>
            <w:r>
              <w:rPr>
                <w:b/>
                <w:spacing w:val="-5"/>
                <w:lang w:val="en-US"/>
              </w:rPr>
              <w:t>1.</w:t>
            </w:r>
          </w:p>
        </w:tc>
        <w:tc>
          <w:tcPr>
            <w:tcW w:w="4312" w:type="dxa"/>
            <w:tcBorders>
              <w:top w:val="single" w:sz="4" w:space="0" w:color="auto"/>
              <w:left w:val="single" w:sz="4" w:space="0" w:color="auto"/>
              <w:bottom w:val="single" w:sz="4" w:space="0" w:color="auto"/>
              <w:right w:val="single" w:sz="4" w:space="0" w:color="auto"/>
            </w:tcBorders>
            <w:hideMark/>
          </w:tcPr>
          <w:p w14:paraId="4184CDA0" w14:textId="77777777" w:rsidR="00CD14B9" w:rsidRDefault="00CD14B9">
            <w:pPr>
              <w:pStyle w:val="TableParagraph"/>
              <w:rPr>
                <w:b/>
                <w:lang w:val="en-US"/>
              </w:rPr>
            </w:pPr>
            <w:r>
              <w:rPr>
                <w:b/>
                <w:spacing w:val="-4"/>
                <w:lang w:val="en-US"/>
              </w:rPr>
              <w:t>DUAE</w:t>
            </w:r>
          </w:p>
        </w:tc>
        <w:tc>
          <w:tcPr>
            <w:tcW w:w="2498" w:type="dxa"/>
            <w:tcBorders>
              <w:top w:val="single" w:sz="4" w:space="0" w:color="auto"/>
              <w:left w:val="single" w:sz="4" w:space="0" w:color="auto"/>
              <w:bottom w:val="single" w:sz="4" w:space="0" w:color="auto"/>
              <w:right w:val="single" w:sz="4" w:space="0" w:color="auto"/>
            </w:tcBorders>
            <w:hideMark/>
          </w:tcPr>
          <w:p w14:paraId="1ED15C7A" w14:textId="77777777" w:rsidR="00CD14B9" w:rsidRDefault="00CD14B9">
            <w:pPr>
              <w:pStyle w:val="TableParagraph"/>
              <w:spacing w:before="116"/>
              <w:rPr>
                <w:b/>
                <w:lang w:val="en-US"/>
              </w:rPr>
            </w:pPr>
            <w:proofErr w:type="spellStart"/>
            <w:r>
              <w:rPr>
                <w:b/>
                <w:lang w:val="en-US"/>
              </w:rPr>
              <w:t>Completat</w:t>
            </w:r>
            <w:proofErr w:type="spellEnd"/>
            <w:r>
              <w:rPr>
                <w:b/>
                <w:spacing w:val="-9"/>
                <w:lang w:val="en-US"/>
              </w:rPr>
              <w:t xml:space="preserve"> </w:t>
            </w:r>
            <w:proofErr w:type="spellStart"/>
            <w:r>
              <w:rPr>
                <w:b/>
                <w:lang w:val="en-US"/>
              </w:rPr>
              <w:t>și</w:t>
            </w:r>
            <w:proofErr w:type="spellEnd"/>
            <w:r>
              <w:rPr>
                <w:b/>
                <w:spacing w:val="-10"/>
                <w:lang w:val="en-US"/>
              </w:rPr>
              <w:t xml:space="preserve"> </w:t>
            </w:r>
            <w:proofErr w:type="spellStart"/>
            <w:r>
              <w:rPr>
                <w:b/>
                <w:lang w:val="en-US"/>
              </w:rPr>
              <w:t>semnat</w:t>
            </w:r>
            <w:proofErr w:type="spellEnd"/>
            <w:r>
              <w:rPr>
                <w:b/>
                <w:spacing w:val="-9"/>
                <w:lang w:val="en-US"/>
              </w:rPr>
              <w:t xml:space="preserve"> </w:t>
            </w:r>
            <w:r>
              <w:rPr>
                <w:b/>
                <w:lang w:val="en-US"/>
              </w:rPr>
              <w:t>cu</w:t>
            </w:r>
            <w:r>
              <w:rPr>
                <w:b/>
                <w:spacing w:val="-14"/>
                <w:lang w:val="en-US"/>
              </w:rPr>
              <w:t xml:space="preserve"> </w:t>
            </w:r>
            <w:proofErr w:type="spellStart"/>
            <w:r>
              <w:rPr>
                <w:b/>
                <w:lang w:val="en-US"/>
              </w:rPr>
              <w:t>semnătura</w:t>
            </w:r>
            <w:proofErr w:type="spellEnd"/>
            <w:r>
              <w:rPr>
                <w:b/>
                <w:lang w:val="en-US"/>
              </w:rPr>
              <w:t xml:space="preserve"> </w:t>
            </w:r>
            <w:proofErr w:type="spellStart"/>
            <w:r>
              <w:rPr>
                <w:b/>
                <w:spacing w:val="-2"/>
                <w:lang w:val="en-US"/>
              </w:rPr>
              <w:t>electronică</w:t>
            </w:r>
            <w:proofErr w:type="spellEnd"/>
          </w:p>
        </w:tc>
        <w:tc>
          <w:tcPr>
            <w:tcW w:w="2175" w:type="dxa"/>
            <w:tcBorders>
              <w:top w:val="single" w:sz="4" w:space="0" w:color="auto"/>
              <w:left w:val="single" w:sz="4" w:space="0" w:color="auto"/>
              <w:bottom w:val="single" w:sz="4" w:space="0" w:color="auto"/>
              <w:right w:val="single" w:sz="4" w:space="0" w:color="auto"/>
            </w:tcBorders>
            <w:hideMark/>
          </w:tcPr>
          <w:p w14:paraId="60D576A1" w14:textId="77777777" w:rsidR="00CD14B9" w:rsidRDefault="00CD14B9">
            <w:pPr>
              <w:pStyle w:val="TableParagraph"/>
              <w:rPr>
                <w:b/>
                <w:lang w:val="en-US"/>
              </w:rPr>
            </w:pPr>
            <w:proofErr w:type="spellStart"/>
            <w:r>
              <w:rPr>
                <w:b/>
                <w:spacing w:val="-2"/>
                <w:lang w:val="en-US"/>
              </w:rPr>
              <w:t>Obligatoriu</w:t>
            </w:r>
            <w:proofErr w:type="spellEnd"/>
          </w:p>
        </w:tc>
      </w:tr>
      <w:tr w:rsidR="00CD14B9" w14:paraId="4D3A3B49" w14:textId="77777777" w:rsidTr="00CD14B9">
        <w:tc>
          <w:tcPr>
            <w:tcW w:w="763" w:type="dxa"/>
            <w:tcBorders>
              <w:top w:val="single" w:sz="4" w:space="0" w:color="auto"/>
              <w:left w:val="single" w:sz="4" w:space="0" w:color="auto"/>
              <w:bottom w:val="single" w:sz="4" w:space="0" w:color="auto"/>
              <w:right w:val="single" w:sz="4" w:space="0" w:color="auto"/>
            </w:tcBorders>
            <w:hideMark/>
          </w:tcPr>
          <w:p w14:paraId="22AE8E66" w14:textId="77777777" w:rsidR="00CD14B9" w:rsidRDefault="00CD14B9">
            <w:pPr>
              <w:pStyle w:val="TableParagraph"/>
              <w:ind w:left="110"/>
              <w:rPr>
                <w:b/>
                <w:lang w:val="en-US"/>
              </w:rPr>
            </w:pPr>
            <w:r>
              <w:rPr>
                <w:b/>
                <w:spacing w:val="-5"/>
                <w:lang w:val="en-US"/>
              </w:rPr>
              <w:t>2.</w:t>
            </w:r>
          </w:p>
        </w:tc>
        <w:tc>
          <w:tcPr>
            <w:tcW w:w="4312" w:type="dxa"/>
            <w:tcBorders>
              <w:top w:val="single" w:sz="4" w:space="0" w:color="auto"/>
              <w:left w:val="single" w:sz="4" w:space="0" w:color="auto"/>
              <w:bottom w:val="single" w:sz="4" w:space="0" w:color="auto"/>
              <w:right w:val="single" w:sz="4" w:space="0" w:color="auto"/>
            </w:tcBorders>
            <w:hideMark/>
          </w:tcPr>
          <w:p w14:paraId="1D99AACF" w14:textId="77777777" w:rsidR="00CD14B9" w:rsidRDefault="00CD14B9">
            <w:pPr>
              <w:pStyle w:val="TableParagraph"/>
              <w:rPr>
                <w:b/>
                <w:lang w:val="en-US"/>
              </w:rPr>
            </w:pPr>
            <w:proofErr w:type="spellStart"/>
            <w:r>
              <w:rPr>
                <w:b/>
                <w:lang w:val="en-US"/>
              </w:rPr>
              <w:t>Devizele</w:t>
            </w:r>
            <w:proofErr w:type="spellEnd"/>
            <w:r>
              <w:rPr>
                <w:b/>
                <w:spacing w:val="-11"/>
                <w:lang w:val="en-US"/>
              </w:rPr>
              <w:t xml:space="preserve"> </w:t>
            </w:r>
            <w:r>
              <w:rPr>
                <w:b/>
                <w:lang w:val="en-US"/>
              </w:rPr>
              <w:t>locale,</w:t>
            </w:r>
            <w:r>
              <w:rPr>
                <w:b/>
                <w:spacing w:val="-6"/>
                <w:lang w:val="en-US"/>
              </w:rPr>
              <w:t xml:space="preserve"> </w:t>
            </w:r>
            <w:proofErr w:type="spellStart"/>
            <w:r>
              <w:rPr>
                <w:b/>
                <w:lang w:val="en-US"/>
              </w:rPr>
              <w:t>Formularele</w:t>
            </w:r>
            <w:proofErr w:type="spellEnd"/>
            <w:r>
              <w:rPr>
                <w:b/>
                <w:spacing w:val="-11"/>
                <w:lang w:val="en-US"/>
              </w:rPr>
              <w:t xml:space="preserve"> </w:t>
            </w:r>
            <w:r>
              <w:rPr>
                <w:b/>
                <w:lang w:val="en-US"/>
              </w:rPr>
              <w:t>3,5,7</w:t>
            </w:r>
            <w:r>
              <w:rPr>
                <w:b/>
                <w:spacing w:val="-9"/>
                <w:lang w:val="en-US"/>
              </w:rPr>
              <w:t xml:space="preserve"> </w:t>
            </w:r>
            <w:r>
              <w:rPr>
                <w:b/>
                <w:lang w:val="en-US"/>
              </w:rPr>
              <w:t xml:space="preserve">cu </w:t>
            </w:r>
            <w:proofErr w:type="spellStart"/>
            <w:r>
              <w:rPr>
                <w:b/>
                <w:lang w:val="en-US"/>
              </w:rPr>
              <w:t>specificația</w:t>
            </w:r>
            <w:proofErr w:type="spellEnd"/>
            <w:r>
              <w:rPr>
                <w:b/>
                <w:lang w:val="en-US"/>
              </w:rPr>
              <w:t xml:space="preserve"> </w:t>
            </w:r>
            <w:proofErr w:type="spellStart"/>
            <w:r>
              <w:rPr>
                <w:b/>
                <w:lang w:val="en-US"/>
              </w:rPr>
              <w:t>parametrilor</w:t>
            </w:r>
            <w:proofErr w:type="spellEnd"/>
            <w:r>
              <w:rPr>
                <w:b/>
                <w:lang w:val="en-US"/>
              </w:rPr>
              <w:t xml:space="preserve"> </w:t>
            </w:r>
            <w:proofErr w:type="spellStart"/>
            <w:r>
              <w:rPr>
                <w:b/>
                <w:lang w:val="en-US"/>
              </w:rPr>
              <w:t>tehnici</w:t>
            </w:r>
            <w:proofErr w:type="spellEnd"/>
          </w:p>
          <w:p w14:paraId="2B3A932E" w14:textId="77777777" w:rsidR="00CD14B9" w:rsidRDefault="00CD14B9">
            <w:pPr>
              <w:pStyle w:val="TableParagraph"/>
              <w:spacing w:before="3"/>
              <w:rPr>
                <w:b/>
                <w:lang w:val="en-US"/>
              </w:rPr>
            </w:pPr>
            <w:proofErr w:type="spellStart"/>
            <w:r>
              <w:rPr>
                <w:b/>
                <w:lang w:val="en-US"/>
              </w:rPr>
              <w:t>solicitați</w:t>
            </w:r>
            <w:proofErr w:type="spellEnd"/>
            <w:r>
              <w:rPr>
                <w:b/>
                <w:spacing w:val="-5"/>
                <w:lang w:val="en-US"/>
              </w:rPr>
              <w:t xml:space="preserve"> </w:t>
            </w:r>
            <w:proofErr w:type="spellStart"/>
            <w:r>
              <w:rPr>
                <w:b/>
                <w:lang w:val="en-US"/>
              </w:rPr>
              <w:t>în</w:t>
            </w:r>
            <w:proofErr w:type="spellEnd"/>
            <w:r>
              <w:rPr>
                <w:b/>
                <w:spacing w:val="-7"/>
                <w:lang w:val="en-US"/>
              </w:rPr>
              <w:t xml:space="preserve"> </w:t>
            </w:r>
            <w:proofErr w:type="spellStart"/>
            <w:r>
              <w:rPr>
                <w:b/>
                <w:lang w:val="en-US"/>
              </w:rPr>
              <w:t>caietul</w:t>
            </w:r>
            <w:proofErr w:type="spellEnd"/>
            <w:r>
              <w:rPr>
                <w:b/>
                <w:spacing w:val="-4"/>
                <w:lang w:val="en-US"/>
              </w:rPr>
              <w:t xml:space="preserve"> </w:t>
            </w:r>
            <w:r>
              <w:rPr>
                <w:b/>
                <w:lang w:val="en-US"/>
              </w:rPr>
              <w:t>de</w:t>
            </w:r>
            <w:r>
              <w:rPr>
                <w:b/>
                <w:spacing w:val="-2"/>
                <w:lang w:val="en-US"/>
              </w:rPr>
              <w:t xml:space="preserve"> </w:t>
            </w:r>
            <w:proofErr w:type="spellStart"/>
            <w:r>
              <w:rPr>
                <w:b/>
                <w:spacing w:val="-2"/>
                <w:lang w:val="en-US"/>
              </w:rPr>
              <w:t>sarcini</w:t>
            </w:r>
            <w:proofErr w:type="spellEnd"/>
          </w:p>
        </w:tc>
        <w:tc>
          <w:tcPr>
            <w:tcW w:w="2498" w:type="dxa"/>
            <w:tcBorders>
              <w:top w:val="single" w:sz="4" w:space="0" w:color="auto"/>
              <w:left w:val="single" w:sz="4" w:space="0" w:color="auto"/>
              <w:bottom w:val="single" w:sz="4" w:space="0" w:color="auto"/>
              <w:right w:val="single" w:sz="4" w:space="0" w:color="auto"/>
            </w:tcBorders>
            <w:hideMark/>
          </w:tcPr>
          <w:p w14:paraId="012D063C" w14:textId="77777777" w:rsidR="00CD14B9" w:rsidRDefault="00CD14B9">
            <w:pPr>
              <w:pStyle w:val="TableParagraph"/>
              <w:rPr>
                <w:b/>
                <w:lang w:val="en-US"/>
              </w:rPr>
            </w:pPr>
            <w:proofErr w:type="spellStart"/>
            <w:r>
              <w:rPr>
                <w:b/>
                <w:lang w:val="en-US"/>
              </w:rPr>
              <w:t>Completat</w:t>
            </w:r>
            <w:proofErr w:type="spellEnd"/>
            <w:r>
              <w:rPr>
                <w:b/>
                <w:spacing w:val="-9"/>
                <w:lang w:val="en-US"/>
              </w:rPr>
              <w:t xml:space="preserve"> </w:t>
            </w:r>
            <w:proofErr w:type="spellStart"/>
            <w:r>
              <w:rPr>
                <w:b/>
                <w:lang w:val="en-US"/>
              </w:rPr>
              <w:t>și</w:t>
            </w:r>
            <w:proofErr w:type="spellEnd"/>
            <w:r>
              <w:rPr>
                <w:b/>
                <w:spacing w:val="-10"/>
                <w:lang w:val="en-US"/>
              </w:rPr>
              <w:t xml:space="preserve"> </w:t>
            </w:r>
            <w:proofErr w:type="spellStart"/>
            <w:r>
              <w:rPr>
                <w:b/>
                <w:lang w:val="en-US"/>
              </w:rPr>
              <w:t>semnat</w:t>
            </w:r>
            <w:proofErr w:type="spellEnd"/>
            <w:r>
              <w:rPr>
                <w:b/>
                <w:spacing w:val="-9"/>
                <w:lang w:val="en-US"/>
              </w:rPr>
              <w:t xml:space="preserve"> </w:t>
            </w:r>
            <w:r>
              <w:rPr>
                <w:b/>
                <w:lang w:val="en-US"/>
              </w:rPr>
              <w:t>cu</w:t>
            </w:r>
            <w:r>
              <w:rPr>
                <w:b/>
                <w:spacing w:val="-14"/>
                <w:lang w:val="en-US"/>
              </w:rPr>
              <w:t xml:space="preserve"> </w:t>
            </w:r>
            <w:proofErr w:type="spellStart"/>
            <w:r>
              <w:rPr>
                <w:b/>
                <w:lang w:val="en-US"/>
              </w:rPr>
              <w:t>semnătura</w:t>
            </w:r>
            <w:proofErr w:type="spellEnd"/>
            <w:r>
              <w:rPr>
                <w:b/>
                <w:lang w:val="en-US"/>
              </w:rPr>
              <w:t xml:space="preserve"> </w:t>
            </w:r>
            <w:proofErr w:type="spellStart"/>
            <w:r>
              <w:rPr>
                <w:b/>
                <w:spacing w:val="-2"/>
                <w:lang w:val="en-US"/>
              </w:rPr>
              <w:t>electronică</w:t>
            </w:r>
            <w:proofErr w:type="spellEnd"/>
          </w:p>
        </w:tc>
        <w:tc>
          <w:tcPr>
            <w:tcW w:w="2175" w:type="dxa"/>
            <w:tcBorders>
              <w:top w:val="single" w:sz="4" w:space="0" w:color="auto"/>
              <w:left w:val="single" w:sz="4" w:space="0" w:color="auto"/>
              <w:bottom w:val="single" w:sz="4" w:space="0" w:color="auto"/>
              <w:right w:val="single" w:sz="4" w:space="0" w:color="auto"/>
            </w:tcBorders>
            <w:hideMark/>
          </w:tcPr>
          <w:p w14:paraId="3754D9F4" w14:textId="77777777" w:rsidR="00CD14B9" w:rsidRDefault="00CD14B9">
            <w:pPr>
              <w:pStyle w:val="TableParagraph"/>
              <w:rPr>
                <w:b/>
                <w:lang w:val="en-US"/>
              </w:rPr>
            </w:pPr>
            <w:proofErr w:type="spellStart"/>
            <w:r>
              <w:rPr>
                <w:b/>
                <w:spacing w:val="-2"/>
                <w:lang w:val="en-US"/>
              </w:rPr>
              <w:t>Obligatoriu</w:t>
            </w:r>
            <w:proofErr w:type="spellEnd"/>
          </w:p>
        </w:tc>
      </w:tr>
      <w:tr w:rsidR="00CD14B9" w14:paraId="23432293" w14:textId="77777777" w:rsidTr="00CD14B9">
        <w:tc>
          <w:tcPr>
            <w:tcW w:w="763" w:type="dxa"/>
            <w:tcBorders>
              <w:top w:val="single" w:sz="4" w:space="0" w:color="auto"/>
              <w:left w:val="single" w:sz="4" w:space="0" w:color="auto"/>
              <w:bottom w:val="single" w:sz="4" w:space="0" w:color="auto"/>
              <w:right w:val="single" w:sz="4" w:space="0" w:color="auto"/>
            </w:tcBorders>
            <w:hideMark/>
          </w:tcPr>
          <w:p w14:paraId="4E013610" w14:textId="77777777" w:rsidR="00CD14B9" w:rsidRDefault="00CD14B9">
            <w:pPr>
              <w:pStyle w:val="TableParagraph"/>
              <w:ind w:left="110"/>
              <w:rPr>
                <w:b/>
                <w:lang w:val="en-US"/>
              </w:rPr>
            </w:pPr>
            <w:r>
              <w:rPr>
                <w:b/>
                <w:spacing w:val="-10"/>
                <w:lang w:val="en-US"/>
              </w:rPr>
              <w:t>3</w:t>
            </w:r>
          </w:p>
        </w:tc>
        <w:tc>
          <w:tcPr>
            <w:tcW w:w="4312" w:type="dxa"/>
            <w:tcBorders>
              <w:top w:val="single" w:sz="4" w:space="0" w:color="auto"/>
              <w:left w:val="single" w:sz="4" w:space="0" w:color="auto"/>
              <w:bottom w:val="single" w:sz="4" w:space="0" w:color="auto"/>
              <w:right w:val="single" w:sz="4" w:space="0" w:color="auto"/>
            </w:tcBorders>
            <w:hideMark/>
          </w:tcPr>
          <w:p w14:paraId="1F83D5C9" w14:textId="77777777" w:rsidR="00CD14B9" w:rsidRDefault="00CD14B9">
            <w:pPr>
              <w:pStyle w:val="TableParagraph"/>
              <w:ind w:right="170"/>
              <w:rPr>
                <w:b/>
                <w:lang w:val="en-US"/>
              </w:rPr>
            </w:pPr>
            <w:proofErr w:type="spellStart"/>
            <w:r>
              <w:rPr>
                <w:b/>
                <w:lang w:val="en-US"/>
              </w:rPr>
              <w:t>Cererea</w:t>
            </w:r>
            <w:proofErr w:type="spellEnd"/>
            <w:r>
              <w:rPr>
                <w:b/>
                <w:lang w:val="en-US"/>
              </w:rPr>
              <w:t xml:space="preserve"> de </w:t>
            </w:r>
            <w:proofErr w:type="spellStart"/>
            <w:r>
              <w:rPr>
                <w:b/>
                <w:lang w:val="en-US"/>
              </w:rPr>
              <w:t>participare</w:t>
            </w:r>
            <w:proofErr w:type="spellEnd"/>
            <w:r>
              <w:rPr>
                <w:b/>
                <w:lang w:val="en-US"/>
              </w:rPr>
              <w:t xml:space="preserve">, </w:t>
            </w:r>
            <w:proofErr w:type="spellStart"/>
            <w:r>
              <w:rPr>
                <w:b/>
                <w:u w:val="single"/>
                <w:lang w:val="en-US"/>
              </w:rPr>
              <w:t>anexa</w:t>
            </w:r>
            <w:proofErr w:type="spellEnd"/>
            <w:r>
              <w:rPr>
                <w:b/>
                <w:u w:val="single"/>
                <w:lang w:val="en-US"/>
              </w:rPr>
              <w:t xml:space="preserve"> nr.7,</w:t>
            </w:r>
            <w:r>
              <w:rPr>
                <w:b/>
                <w:lang w:val="en-US"/>
              </w:rPr>
              <w:t xml:space="preserve"> conform </w:t>
            </w:r>
            <w:proofErr w:type="spellStart"/>
            <w:r>
              <w:rPr>
                <w:b/>
                <w:lang w:val="en-US"/>
              </w:rPr>
              <w:t>ordinului</w:t>
            </w:r>
            <w:proofErr w:type="spellEnd"/>
            <w:r>
              <w:rPr>
                <w:b/>
                <w:lang w:val="en-US"/>
              </w:rPr>
              <w:t xml:space="preserve"> nr. 69 din 07.05.2021</w:t>
            </w:r>
            <w:r>
              <w:rPr>
                <w:b/>
                <w:spacing w:val="-14"/>
                <w:lang w:val="en-US"/>
              </w:rPr>
              <w:t xml:space="preserve"> </w:t>
            </w:r>
            <w:r>
              <w:rPr>
                <w:b/>
                <w:lang w:val="en-US"/>
              </w:rPr>
              <w:t>al</w:t>
            </w:r>
            <w:r>
              <w:rPr>
                <w:b/>
                <w:spacing w:val="-14"/>
                <w:lang w:val="en-US"/>
              </w:rPr>
              <w:t xml:space="preserve"> </w:t>
            </w:r>
            <w:proofErr w:type="spellStart"/>
            <w:r>
              <w:rPr>
                <w:b/>
                <w:lang w:val="en-US"/>
              </w:rPr>
              <w:t>Ministerului</w:t>
            </w:r>
            <w:proofErr w:type="spellEnd"/>
            <w:r>
              <w:rPr>
                <w:b/>
                <w:spacing w:val="-14"/>
                <w:lang w:val="en-US"/>
              </w:rPr>
              <w:t xml:space="preserve"> </w:t>
            </w:r>
            <w:proofErr w:type="spellStart"/>
            <w:r>
              <w:rPr>
                <w:b/>
                <w:lang w:val="en-US"/>
              </w:rPr>
              <w:t>Finanțelor</w:t>
            </w:r>
            <w:proofErr w:type="spellEnd"/>
          </w:p>
        </w:tc>
        <w:tc>
          <w:tcPr>
            <w:tcW w:w="2498" w:type="dxa"/>
            <w:tcBorders>
              <w:top w:val="single" w:sz="4" w:space="0" w:color="auto"/>
              <w:left w:val="single" w:sz="4" w:space="0" w:color="auto"/>
              <w:bottom w:val="single" w:sz="4" w:space="0" w:color="auto"/>
              <w:right w:val="single" w:sz="4" w:space="0" w:color="auto"/>
            </w:tcBorders>
            <w:hideMark/>
          </w:tcPr>
          <w:p w14:paraId="1FAD4EEC" w14:textId="77777777" w:rsidR="00CD14B9" w:rsidRDefault="00CD14B9">
            <w:pPr>
              <w:pStyle w:val="TableParagraph"/>
              <w:rPr>
                <w:b/>
                <w:lang w:val="en-US"/>
              </w:rPr>
            </w:pPr>
            <w:proofErr w:type="spellStart"/>
            <w:r>
              <w:rPr>
                <w:b/>
                <w:lang w:val="en-US"/>
              </w:rPr>
              <w:t>Completat</w:t>
            </w:r>
            <w:proofErr w:type="spellEnd"/>
            <w:r>
              <w:rPr>
                <w:b/>
                <w:spacing w:val="-9"/>
                <w:lang w:val="en-US"/>
              </w:rPr>
              <w:t xml:space="preserve"> </w:t>
            </w:r>
            <w:proofErr w:type="spellStart"/>
            <w:r>
              <w:rPr>
                <w:b/>
                <w:lang w:val="en-US"/>
              </w:rPr>
              <w:t>și</w:t>
            </w:r>
            <w:proofErr w:type="spellEnd"/>
            <w:r>
              <w:rPr>
                <w:b/>
                <w:spacing w:val="-10"/>
                <w:lang w:val="en-US"/>
              </w:rPr>
              <w:t xml:space="preserve"> </w:t>
            </w:r>
            <w:proofErr w:type="spellStart"/>
            <w:r>
              <w:rPr>
                <w:b/>
                <w:lang w:val="en-US"/>
              </w:rPr>
              <w:t>semnat</w:t>
            </w:r>
            <w:proofErr w:type="spellEnd"/>
            <w:r>
              <w:rPr>
                <w:b/>
                <w:spacing w:val="-9"/>
                <w:lang w:val="en-US"/>
              </w:rPr>
              <w:t xml:space="preserve"> </w:t>
            </w:r>
            <w:r>
              <w:rPr>
                <w:b/>
                <w:lang w:val="en-US"/>
              </w:rPr>
              <w:t>cu</w:t>
            </w:r>
            <w:r>
              <w:rPr>
                <w:b/>
                <w:spacing w:val="-14"/>
                <w:lang w:val="en-US"/>
              </w:rPr>
              <w:t xml:space="preserve"> </w:t>
            </w:r>
            <w:proofErr w:type="spellStart"/>
            <w:r>
              <w:rPr>
                <w:b/>
                <w:lang w:val="en-US"/>
              </w:rPr>
              <w:t>semnătura</w:t>
            </w:r>
            <w:proofErr w:type="spellEnd"/>
            <w:r>
              <w:rPr>
                <w:b/>
                <w:lang w:val="en-US"/>
              </w:rPr>
              <w:t xml:space="preserve"> </w:t>
            </w:r>
            <w:proofErr w:type="spellStart"/>
            <w:r>
              <w:rPr>
                <w:b/>
                <w:spacing w:val="-2"/>
                <w:lang w:val="en-US"/>
              </w:rPr>
              <w:t>electronică</w:t>
            </w:r>
            <w:proofErr w:type="spellEnd"/>
          </w:p>
        </w:tc>
        <w:tc>
          <w:tcPr>
            <w:tcW w:w="2175" w:type="dxa"/>
            <w:tcBorders>
              <w:top w:val="single" w:sz="4" w:space="0" w:color="auto"/>
              <w:left w:val="single" w:sz="4" w:space="0" w:color="auto"/>
              <w:bottom w:val="single" w:sz="4" w:space="0" w:color="auto"/>
              <w:right w:val="single" w:sz="4" w:space="0" w:color="auto"/>
            </w:tcBorders>
            <w:hideMark/>
          </w:tcPr>
          <w:p w14:paraId="56B97179" w14:textId="77777777" w:rsidR="00CD14B9" w:rsidRDefault="00CD14B9">
            <w:pPr>
              <w:pStyle w:val="TableParagraph"/>
              <w:rPr>
                <w:b/>
                <w:lang w:val="en-US"/>
              </w:rPr>
            </w:pPr>
            <w:proofErr w:type="spellStart"/>
            <w:r>
              <w:rPr>
                <w:b/>
                <w:spacing w:val="-2"/>
                <w:lang w:val="en-US"/>
              </w:rPr>
              <w:t>Obligatoriu</w:t>
            </w:r>
            <w:proofErr w:type="spellEnd"/>
          </w:p>
        </w:tc>
      </w:tr>
      <w:tr w:rsidR="00CD14B9" w14:paraId="4CF2D1AE" w14:textId="77777777" w:rsidTr="00CD14B9">
        <w:tc>
          <w:tcPr>
            <w:tcW w:w="763" w:type="dxa"/>
            <w:tcBorders>
              <w:top w:val="single" w:sz="4" w:space="0" w:color="auto"/>
              <w:left w:val="single" w:sz="4" w:space="0" w:color="auto"/>
              <w:bottom w:val="single" w:sz="4" w:space="0" w:color="auto"/>
              <w:right w:val="single" w:sz="4" w:space="0" w:color="auto"/>
            </w:tcBorders>
            <w:hideMark/>
          </w:tcPr>
          <w:p w14:paraId="61921F4B" w14:textId="77777777" w:rsidR="00CD14B9" w:rsidRDefault="00CD14B9">
            <w:pPr>
              <w:pStyle w:val="TableParagraph"/>
              <w:spacing w:before="126"/>
              <w:ind w:left="110"/>
              <w:rPr>
                <w:b/>
                <w:lang w:val="en-US"/>
              </w:rPr>
            </w:pPr>
            <w:r>
              <w:rPr>
                <w:b/>
                <w:spacing w:val="-5"/>
                <w:lang w:val="en-US"/>
              </w:rPr>
              <w:t>4.</w:t>
            </w:r>
          </w:p>
        </w:tc>
        <w:tc>
          <w:tcPr>
            <w:tcW w:w="4312" w:type="dxa"/>
            <w:tcBorders>
              <w:top w:val="single" w:sz="4" w:space="0" w:color="auto"/>
              <w:left w:val="single" w:sz="4" w:space="0" w:color="auto"/>
              <w:bottom w:val="single" w:sz="4" w:space="0" w:color="auto"/>
              <w:right w:val="single" w:sz="4" w:space="0" w:color="auto"/>
            </w:tcBorders>
            <w:hideMark/>
          </w:tcPr>
          <w:p w14:paraId="3DC75B6F" w14:textId="77777777" w:rsidR="00CD14B9" w:rsidRDefault="00CD14B9">
            <w:pPr>
              <w:pStyle w:val="TableParagraph"/>
              <w:ind w:right="170"/>
              <w:rPr>
                <w:b/>
                <w:lang w:val="en-US"/>
              </w:rPr>
            </w:pPr>
            <w:proofErr w:type="spellStart"/>
            <w:r>
              <w:rPr>
                <w:b/>
                <w:lang w:val="en-US"/>
              </w:rPr>
              <w:t>Declarație</w:t>
            </w:r>
            <w:proofErr w:type="spellEnd"/>
            <w:r>
              <w:rPr>
                <w:b/>
                <w:lang w:val="en-US"/>
              </w:rPr>
              <w:t xml:space="preserve"> </w:t>
            </w:r>
            <w:proofErr w:type="spellStart"/>
            <w:r>
              <w:rPr>
                <w:b/>
                <w:lang w:val="en-US"/>
              </w:rPr>
              <w:t>privind</w:t>
            </w:r>
            <w:proofErr w:type="spellEnd"/>
            <w:r>
              <w:rPr>
                <w:b/>
                <w:lang w:val="en-US"/>
              </w:rPr>
              <w:t xml:space="preserve"> </w:t>
            </w:r>
            <w:proofErr w:type="spellStart"/>
            <w:r>
              <w:rPr>
                <w:b/>
                <w:lang w:val="en-US"/>
              </w:rPr>
              <w:t>valabilitatea</w:t>
            </w:r>
            <w:proofErr w:type="spellEnd"/>
            <w:r>
              <w:rPr>
                <w:b/>
                <w:lang w:val="en-US"/>
              </w:rPr>
              <w:t xml:space="preserve"> </w:t>
            </w:r>
            <w:proofErr w:type="spellStart"/>
            <w:r>
              <w:rPr>
                <w:b/>
                <w:lang w:val="en-US"/>
              </w:rPr>
              <w:t>ofertei</w:t>
            </w:r>
            <w:proofErr w:type="spellEnd"/>
            <w:r>
              <w:rPr>
                <w:b/>
                <w:spacing w:val="-12"/>
                <w:lang w:val="en-US"/>
              </w:rPr>
              <w:t xml:space="preserve"> </w:t>
            </w:r>
            <w:proofErr w:type="spellStart"/>
            <w:r>
              <w:rPr>
                <w:b/>
                <w:u w:val="single"/>
                <w:lang w:val="en-US"/>
              </w:rPr>
              <w:t>anexa</w:t>
            </w:r>
            <w:proofErr w:type="spellEnd"/>
            <w:r>
              <w:rPr>
                <w:b/>
                <w:spacing w:val="-11"/>
                <w:u w:val="single"/>
                <w:lang w:val="en-US"/>
              </w:rPr>
              <w:t xml:space="preserve"> </w:t>
            </w:r>
            <w:r>
              <w:rPr>
                <w:b/>
                <w:u w:val="single"/>
                <w:lang w:val="en-US"/>
              </w:rPr>
              <w:t>nr.8,</w:t>
            </w:r>
            <w:r>
              <w:rPr>
                <w:b/>
                <w:spacing w:val="-9"/>
                <w:lang w:val="en-US"/>
              </w:rPr>
              <w:t xml:space="preserve"> </w:t>
            </w:r>
            <w:r>
              <w:rPr>
                <w:b/>
                <w:lang w:val="en-US"/>
              </w:rPr>
              <w:t>conform</w:t>
            </w:r>
            <w:r>
              <w:rPr>
                <w:b/>
                <w:spacing w:val="-14"/>
                <w:lang w:val="en-US"/>
              </w:rPr>
              <w:t xml:space="preserve"> </w:t>
            </w:r>
            <w:proofErr w:type="spellStart"/>
            <w:r>
              <w:rPr>
                <w:b/>
                <w:lang w:val="en-US"/>
              </w:rPr>
              <w:t>ordinului</w:t>
            </w:r>
            <w:proofErr w:type="spellEnd"/>
            <w:r>
              <w:rPr>
                <w:b/>
                <w:lang w:val="en-US"/>
              </w:rPr>
              <w:t xml:space="preserve"> nr. 69 din 07.05.2021 al </w:t>
            </w:r>
            <w:proofErr w:type="spellStart"/>
            <w:r>
              <w:rPr>
                <w:b/>
                <w:lang w:val="en-US"/>
              </w:rPr>
              <w:t>Ministerului</w:t>
            </w:r>
            <w:proofErr w:type="spellEnd"/>
            <w:r>
              <w:rPr>
                <w:b/>
                <w:lang w:val="en-US"/>
              </w:rPr>
              <w:t xml:space="preserve"> </w:t>
            </w:r>
            <w:proofErr w:type="spellStart"/>
            <w:r>
              <w:rPr>
                <w:b/>
                <w:spacing w:val="-2"/>
                <w:lang w:val="en-US"/>
              </w:rPr>
              <w:t>Finanțelor</w:t>
            </w:r>
            <w:proofErr w:type="spellEnd"/>
          </w:p>
        </w:tc>
        <w:tc>
          <w:tcPr>
            <w:tcW w:w="2498" w:type="dxa"/>
            <w:tcBorders>
              <w:top w:val="single" w:sz="4" w:space="0" w:color="auto"/>
              <w:left w:val="single" w:sz="4" w:space="0" w:color="auto"/>
              <w:bottom w:val="single" w:sz="4" w:space="0" w:color="auto"/>
              <w:right w:val="single" w:sz="4" w:space="0" w:color="auto"/>
            </w:tcBorders>
            <w:hideMark/>
          </w:tcPr>
          <w:p w14:paraId="240B8D57" w14:textId="77777777" w:rsidR="00CD14B9" w:rsidRDefault="00CD14B9">
            <w:pPr>
              <w:pStyle w:val="TableParagraph"/>
              <w:rPr>
                <w:b/>
                <w:lang w:val="en-US"/>
              </w:rPr>
            </w:pPr>
            <w:proofErr w:type="spellStart"/>
            <w:r>
              <w:rPr>
                <w:b/>
                <w:lang w:val="en-US"/>
              </w:rPr>
              <w:t>Completat</w:t>
            </w:r>
            <w:proofErr w:type="spellEnd"/>
            <w:r>
              <w:rPr>
                <w:b/>
                <w:spacing w:val="-9"/>
                <w:lang w:val="en-US"/>
              </w:rPr>
              <w:t xml:space="preserve"> </w:t>
            </w:r>
            <w:proofErr w:type="spellStart"/>
            <w:r>
              <w:rPr>
                <w:b/>
                <w:lang w:val="en-US"/>
              </w:rPr>
              <w:t>și</w:t>
            </w:r>
            <w:proofErr w:type="spellEnd"/>
            <w:r>
              <w:rPr>
                <w:b/>
                <w:spacing w:val="-10"/>
                <w:lang w:val="en-US"/>
              </w:rPr>
              <w:t xml:space="preserve"> </w:t>
            </w:r>
            <w:proofErr w:type="spellStart"/>
            <w:r>
              <w:rPr>
                <w:b/>
                <w:lang w:val="en-US"/>
              </w:rPr>
              <w:t>semnat</w:t>
            </w:r>
            <w:proofErr w:type="spellEnd"/>
            <w:r>
              <w:rPr>
                <w:b/>
                <w:spacing w:val="-9"/>
                <w:lang w:val="en-US"/>
              </w:rPr>
              <w:t xml:space="preserve"> </w:t>
            </w:r>
            <w:r>
              <w:rPr>
                <w:b/>
                <w:lang w:val="en-US"/>
              </w:rPr>
              <w:t>cu</w:t>
            </w:r>
            <w:r>
              <w:rPr>
                <w:b/>
                <w:spacing w:val="-14"/>
                <w:lang w:val="en-US"/>
              </w:rPr>
              <w:t xml:space="preserve"> </w:t>
            </w:r>
            <w:proofErr w:type="spellStart"/>
            <w:r>
              <w:rPr>
                <w:b/>
                <w:lang w:val="en-US"/>
              </w:rPr>
              <w:t>semnătura</w:t>
            </w:r>
            <w:proofErr w:type="spellEnd"/>
            <w:r>
              <w:rPr>
                <w:b/>
                <w:lang w:val="en-US"/>
              </w:rPr>
              <w:t xml:space="preserve"> </w:t>
            </w:r>
            <w:proofErr w:type="spellStart"/>
            <w:r>
              <w:rPr>
                <w:b/>
                <w:spacing w:val="-2"/>
                <w:lang w:val="en-US"/>
              </w:rPr>
              <w:t>electronică</w:t>
            </w:r>
            <w:proofErr w:type="spellEnd"/>
          </w:p>
        </w:tc>
        <w:tc>
          <w:tcPr>
            <w:tcW w:w="2175" w:type="dxa"/>
            <w:tcBorders>
              <w:top w:val="single" w:sz="4" w:space="0" w:color="auto"/>
              <w:left w:val="single" w:sz="4" w:space="0" w:color="auto"/>
              <w:bottom w:val="single" w:sz="4" w:space="0" w:color="auto"/>
              <w:right w:val="single" w:sz="4" w:space="0" w:color="auto"/>
            </w:tcBorders>
            <w:hideMark/>
          </w:tcPr>
          <w:p w14:paraId="6A39F82D" w14:textId="77777777" w:rsidR="00CD14B9" w:rsidRDefault="00CD14B9">
            <w:pPr>
              <w:pStyle w:val="TableParagraph"/>
              <w:spacing w:before="126"/>
              <w:rPr>
                <w:b/>
                <w:lang w:val="en-US"/>
              </w:rPr>
            </w:pPr>
            <w:proofErr w:type="spellStart"/>
            <w:r>
              <w:rPr>
                <w:b/>
                <w:spacing w:val="-2"/>
                <w:lang w:val="en-US"/>
              </w:rPr>
              <w:t>Obligatoriu</w:t>
            </w:r>
            <w:proofErr w:type="spellEnd"/>
          </w:p>
        </w:tc>
      </w:tr>
      <w:tr w:rsidR="00CD14B9" w14:paraId="2E9B249F" w14:textId="77777777" w:rsidTr="00CD14B9">
        <w:tc>
          <w:tcPr>
            <w:tcW w:w="763" w:type="dxa"/>
            <w:tcBorders>
              <w:top w:val="single" w:sz="4" w:space="0" w:color="auto"/>
              <w:left w:val="single" w:sz="4" w:space="0" w:color="auto"/>
              <w:bottom w:val="single" w:sz="4" w:space="0" w:color="auto"/>
              <w:right w:val="single" w:sz="4" w:space="0" w:color="auto"/>
            </w:tcBorders>
            <w:hideMark/>
          </w:tcPr>
          <w:p w14:paraId="1A62D94E" w14:textId="77777777" w:rsidR="00CD14B9" w:rsidRDefault="00CD14B9">
            <w:pPr>
              <w:pStyle w:val="TableParagraph"/>
              <w:ind w:left="110"/>
              <w:rPr>
                <w:b/>
                <w:lang w:val="en-US"/>
              </w:rPr>
            </w:pPr>
            <w:r>
              <w:rPr>
                <w:b/>
                <w:spacing w:val="-5"/>
                <w:lang w:val="en-US"/>
              </w:rPr>
              <w:t>5.</w:t>
            </w:r>
          </w:p>
        </w:tc>
        <w:tc>
          <w:tcPr>
            <w:tcW w:w="4312" w:type="dxa"/>
            <w:tcBorders>
              <w:top w:val="single" w:sz="4" w:space="0" w:color="auto"/>
              <w:left w:val="single" w:sz="4" w:space="0" w:color="auto"/>
              <w:bottom w:val="single" w:sz="4" w:space="0" w:color="auto"/>
              <w:right w:val="single" w:sz="4" w:space="0" w:color="auto"/>
            </w:tcBorders>
            <w:hideMark/>
          </w:tcPr>
          <w:p w14:paraId="5D3737B0" w14:textId="77777777" w:rsidR="00CD14B9" w:rsidRDefault="00CD14B9">
            <w:pPr>
              <w:pStyle w:val="TableParagraph"/>
              <w:ind w:right="128"/>
              <w:rPr>
                <w:b/>
                <w:lang w:val="en-US"/>
              </w:rPr>
            </w:pPr>
            <w:proofErr w:type="spellStart"/>
            <w:r>
              <w:rPr>
                <w:b/>
                <w:lang w:val="en-US"/>
              </w:rPr>
              <w:t>Grafic</w:t>
            </w:r>
            <w:proofErr w:type="spellEnd"/>
            <w:r>
              <w:rPr>
                <w:b/>
                <w:lang w:val="en-US"/>
              </w:rPr>
              <w:t xml:space="preserve"> de </w:t>
            </w:r>
            <w:proofErr w:type="spellStart"/>
            <w:r>
              <w:rPr>
                <w:b/>
                <w:lang w:val="en-US"/>
              </w:rPr>
              <w:t>executare</w:t>
            </w:r>
            <w:proofErr w:type="spellEnd"/>
            <w:r>
              <w:rPr>
                <w:b/>
                <w:lang w:val="en-US"/>
              </w:rPr>
              <w:t xml:space="preserve"> a </w:t>
            </w:r>
            <w:proofErr w:type="spellStart"/>
            <w:r>
              <w:rPr>
                <w:b/>
                <w:lang w:val="en-US"/>
              </w:rPr>
              <w:t>lucrărilor</w:t>
            </w:r>
            <w:proofErr w:type="spellEnd"/>
            <w:r>
              <w:rPr>
                <w:b/>
                <w:lang w:val="en-US"/>
              </w:rPr>
              <w:t xml:space="preserve">, </w:t>
            </w:r>
            <w:proofErr w:type="spellStart"/>
            <w:r>
              <w:rPr>
                <w:b/>
                <w:u w:val="single"/>
                <w:lang w:val="en-US"/>
              </w:rPr>
              <w:t>anexa</w:t>
            </w:r>
            <w:proofErr w:type="spellEnd"/>
            <w:r>
              <w:rPr>
                <w:b/>
                <w:spacing w:val="-8"/>
                <w:u w:val="single"/>
                <w:lang w:val="en-US"/>
              </w:rPr>
              <w:t xml:space="preserve"> </w:t>
            </w:r>
            <w:r>
              <w:rPr>
                <w:b/>
                <w:u w:val="single"/>
                <w:lang w:val="en-US"/>
              </w:rPr>
              <w:t>nr.10</w:t>
            </w:r>
            <w:r>
              <w:rPr>
                <w:b/>
                <w:lang w:val="en-US"/>
              </w:rPr>
              <w:t>,</w:t>
            </w:r>
            <w:r>
              <w:rPr>
                <w:b/>
                <w:spacing w:val="-5"/>
                <w:lang w:val="en-US"/>
              </w:rPr>
              <w:t xml:space="preserve"> </w:t>
            </w:r>
            <w:r>
              <w:rPr>
                <w:b/>
                <w:lang w:val="en-US"/>
              </w:rPr>
              <w:t>conform</w:t>
            </w:r>
            <w:r>
              <w:rPr>
                <w:b/>
                <w:spacing w:val="-13"/>
                <w:lang w:val="en-US"/>
              </w:rPr>
              <w:t xml:space="preserve"> </w:t>
            </w:r>
            <w:proofErr w:type="spellStart"/>
            <w:r>
              <w:rPr>
                <w:b/>
                <w:lang w:val="en-US"/>
              </w:rPr>
              <w:t>ordinului</w:t>
            </w:r>
            <w:proofErr w:type="spellEnd"/>
            <w:r>
              <w:rPr>
                <w:b/>
                <w:spacing w:val="-7"/>
                <w:lang w:val="en-US"/>
              </w:rPr>
              <w:t xml:space="preserve"> </w:t>
            </w:r>
            <w:r>
              <w:rPr>
                <w:b/>
                <w:lang w:val="en-US"/>
              </w:rPr>
              <w:t>nr.</w:t>
            </w:r>
            <w:r>
              <w:rPr>
                <w:b/>
                <w:spacing w:val="-6"/>
                <w:lang w:val="en-US"/>
              </w:rPr>
              <w:t xml:space="preserve"> </w:t>
            </w:r>
            <w:r>
              <w:rPr>
                <w:b/>
                <w:lang w:val="en-US"/>
              </w:rPr>
              <w:t xml:space="preserve">69 din 07.05.2021 al </w:t>
            </w:r>
            <w:proofErr w:type="spellStart"/>
            <w:r>
              <w:rPr>
                <w:b/>
                <w:lang w:val="en-US"/>
              </w:rPr>
              <w:t>Ministerului</w:t>
            </w:r>
            <w:proofErr w:type="spellEnd"/>
            <w:r>
              <w:rPr>
                <w:b/>
                <w:lang w:val="en-US"/>
              </w:rPr>
              <w:t xml:space="preserve"> </w:t>
            </w:r>
            <w:proofErr w:type="spellStart"/>
            <w:r>
              <w:rPr>
                <w:b/>
                <w:spacing w:val="-2"/>
                <w:lang w:val="en-US"/>
              </w:rPr>
              <w:t>Finanțelor</w:t>
            </w:r>
            <w:proofErr w:type="spellEnd"/>
          </w:p>
        </w:tc>
        <w:tc>
          <w:tcPr>
            <w:tcW w:w="2498" w:type="dxa"/>
            <w:tcBorders>
              <w:top w:val="single" w:sz="4" w:space="0" w:color="auto"/>
              <w:left w:val="single" w:sz="4" w:space="0" w:color="auto"/>
              <w:bottom w:val="single" w:sz="4" w:space="0" w:color="auto"/>
              <w:right w:val="single" w:sz="4" w:space="0" w:color="auto"/>
            </w:tcBorders>
            <w:hideMark/>
          </w:tcPr>
          <w:p w14:paraId="2A60372D" w14:textId="77777777" w:rsidR="00CD14B9" w:rsidRDefault="00CD14B9">
            <w:pPr>
              <w:pStyle w:val="TableParagraph"/>
              <w:rPr>
                <w:b/>
                <w:lang w:val="en-US"/>
              </w:rPr>
            </w:pPr>
            <w:proofErr w:type="spellStart"/>
            <w:r>
              <w:rPr>
                <w:b/>
                <w:lang w:val="en-US"/>
              </w:rPr>
              <w:t>Completat</w:t>
            </w:r>
            <w:proofErr w:type="spellEnd"/>
            <w:r>
              <w:rPr>
                <w:b/>
                <w:spacing w:val="-9"/>
                <w:lang w:val="en-US"/>
              </w:rPr>
              <w:t xml:space="preserve"> </w:t>
            </w:r>
            <w:proofErr w:type="spellStart"/>
            <w:r>
              <w:rPr>
                <w:b/>
                <w:lang w:val="en-US"/>
              </w:rPr>
              <w:t>și</w:t>
            </w:r>
            <w:proofErr w:type="spellEnd"/>
            <w:r>
              <w:rPr>
                <w:b/>
                <w:spacing w:val="-10"/>
                <w:lang w:val="en-US"/>
              </w:rPr>
              <w:t xml:space="preserve"> </w:t>
            </w:r>
            <w:proofErr w:type="spellStart"/>
            <w:r>
              <w:rPr>
                <w:b/>
                <w:lang w:val="en-US"/>
              </w:rPr>
              <w:t>semnat</w:t>
            </w:r>
            <w:proofErr w:type="spellEnd"/>
            <w:r>
              <w:rPr>
                <w:b/>
                <w:spacing w:val="-9"/>
                <w:lang w:val="en-US"/>
              </w:rPr>
              <w:t xml:space="preserve"> </w:t>
            </w:r>
            <w:r>
              <w:rPr>
                <w:b/>
                <w:lang w:val="en-US"/>
              </w:rPr>
              <w:t>cu</w:t>
            </w:r>
            <w:r>
              <w:rPr>
                <w:b/>
                <w:spacing w:val="-14"/>
                <w:lang w:val="en-US"/>
              </w:rPr>
              <w:t xml:space="preserve"> </w:t>
            </w:r>
            <w:proofErr w:type="spellStart"/>
            <w:r>
              <w:rPr>
                <w:b/>
                <w:lang w:val="en-US"/>
              </w:rPr>
              <w:t>semnătura</w:t>
            </w:r>
            <w:proofErr w:type="spellEnd"/>
            <w:r>
              <w:rPr>
                <w:b/>
                <w:lang w:val="en-US"/>
              </w:rPr>
              <w:t xml:space="preserve"> </w:t>
            </w:r>
            <w:proofErr w:type="spellStart"/>
            <w:r>
              <w:rPr>
                <w:b/>
                <w:spacing w:val="-2"/>
                <w:lang w:val="en-US"/>
              </w:rPr>
              <w:t>electronică</w:t>
            </w:r>
            <w:proofErr w:type="spellEnd"/>
          </w:p>
        </w:tc>
        <w:tc>
          <w:tcPr>
            <w:tcW w:w="2175" w:type="dxa"/>
            <w:tcBorders>
              <w:top w:val="single" w:sz="4" w:space="0" w:color="auto"/>
              <w:left w:val="single" w:sz="4" w:space="0" w:color="auto"/>
              <w:bottom w:val="single" w:sz="4" w:space="0" w:color="auto"/>
              <w:right w:val="single" w:sz="4" w:space="0" w:color="auto"/>
            </w:tcBorders>
            <w:hideMark/>
          </w:tcPr>
          <w:p w14:paraId="483183D4" w14:textId="77777777" w:rsidR="00CD14B9" w:rsidRDefault="00CD14B9">
            <w:pPr>
              <w:pStyle w:val="TableParagraph"/>
              <w:rPr>
                <w:b/>
                <w:lang w:val="en-US"/>
              </w:rPr>
            </w:pPr>
            <w:proofErr w:type="spellStart"/>
            <w:r>
              <w:rPr>
                <w:b/>
                <w:spacing w:val="-2"/>
                <w:lang w:val="en-US"/>
              </w:rPr>
              <w:t>Obligatoriu</w:t>
            </w:r>
            <w:proofErr w:type="spellEnd"/>
          </w:p>
        </w:tc>
      </w:tr>
      <w:tr w:rsidR="00CD14B9" w14:paraId="28938845" w14:textId="77777777" w:rsidTr="00CD14B9">
        <w:tc>
          <w:tcPr>
            <w:tcW w:w="763" w:type="dxa"/>
            <w:tcBorders>
              <w:top w:val="single" w:sz="4" w:space="0" w:color="auto"/>
              <w:left w:val="single" w:sz="4" w:space="0" w:color="auto"/>
              <w:bottom w:val="single" w:sz="4" w:space="0" w:color="auto"/>
              <w:right w:val="single" w:sz="4" w:space="0" w:color="auto"/>
            </w:tcBorders>
            <w:hideMark/>
          </w:tcPr>
          <w:p w14:paraId="10D8C1FB" w14:textId="77777777" w:rsidR="00CD14B9" w:rsidRDefault="00CD14B9">
            <w:pPr>
              <w:pStyle w:val="TableParagraph"/>
              <w:ind w:left="110"/>
              <w:rPr>
                <w:b/>
                <w:lang w:val="en-US"/>
              </w:rPr>
            </w:pPr>
            <w:r>
              <w:rPr>
                <w:b/>
                <w:spacing w:val="-5"/>
                <w:lang w:val="en-US"/>
              </w:rPr>
              <w:t>6.</w:t>
            </w:r>
          </w:p>
        </w:tc>
        <w:tc>
          <w:tcPr>
            <w:tcW w:w="4312" w:type="dxa"/>
            <w:tcBorders>
              <w:top w:val="single" w:sz="4" w:space="0" w:color="auto"/>
              <w:left w:val="single" w:sz="4" w:space="0" w:color="auto"/>
              <w:bottom w:val="single" w:sz="4" w:space="0" w:color="auto"/>
              <w:right w:val="single" w:sz="4" w:space="0" w:color="auto"/>
            </w:tcBorders>
            <w:hideMark/>
          </w:tcPr>
          <w:p w14:paraId="669661F8" w14:textId="77777777" w:rsidR="00CD14B9" w:rsidRDefault="00CD14B9">
            <w:pPr>
              <w:pStyle w:val="TableParagraph"/>
              <w:rPr>
                <w:b/>
                <w:lang w:val="en-US"/>
              </w:rPr>
            </w:pPr>
            <w:proofErr w:type="spellStart"/>
            <w:r>
              <w:rPr>
                <w:b/>
                <w:lang w:val="en-US"/>
              </w:rPr>
              <w:t>Certificat</w:t>
            </w:r>
            <w:proofErr w:type="spellEnd"/>
            <w:r>
              <w:rPr>
                <w:b/>
                <w:lang w:val="en-US"/>
              </w:rPr>
              <w:t xml:space="preserve"> </w:t>
            </w:r>
            <w:proofErr w:type="spellStart"/>
            <w:r>
              <w:rPr>
                <w:b/>
                <w:lang w:val="en-US"/>
              </w:rPr>
              <w:t>sau</w:t>
            </w:r>
            <w:proofErr w:type="spellEnd"/>
            <w:r>
              <w:rPr>
                <w:b/>
                <w:lang w:val="en-US"/>
              </w:rPr>
              <w:t xml:space="preserve"> </w:t>
            </w:r>
            <w:proofErr w:type="spellStart"/>
            <w:r>
              <w:rPr>
                <w:b/>
                <w:lang w:val="en-US"/>
              </w:rPr>
              <w:t>decizie</w:t>
            </w:r>
            <w:proofErr w:type="spellEnd"/>
            <w:r>
              <w:rPr>
                <w:b/>
                <w:lang w:val="en-US"/>
              </w:rPr>
              <w:t xml:space="preserve"> de </w:t>
            </w:r>
            <w:proofErr w:type="spellStart"/>
            <w:r>
              <w:rPr>
                <w:b/>
                <w:lang w:val="en-US"/>
              </w:rPr>
              <w:t>înregistrare</w:t>
            </w:r>
            <w:proofErr w:type="spellEnd"/>
            <w:r>
              <w:rPr>
                <w:b/>
                <w:lang w:val="en-US"/>
              </w:rPr>
              <w:t xml:space="preserve"> a </w:t>
            </w:r>
            <w:proofErr w:type="spellStart"/>
            <w:r>
              <w:rPr>
                <w:b/>
                <w:lang w:val="en-US"/>
              </w:rPr>
              <w:t>întreprinderii</w:t>
            </w:r>
            <w:proofErr w:type="spellEnd"/>
            <w:r>
              <w:rPr>
                <w:b/>
                <w:spacing w:val="-11"/>
                <w:lang w:val="en-US"/>
              </w:rPr>
              <w:t xml:space="preserve"> </w:t>
            </w:r>
            <w:proofErr w:type="spellStart"/>
            <w:r>
              <w:rPr>
                <w:b/>
                <w:lang w:val="en-US"/>
              </w:rPr>
              <w:t>și</w:t>
            </w:r>
            <w:proofErr w:type="spellEnd"/>
            <w:r>
              <w:rPr>
                <w:b/>
                <w:spacing w:val="-10"/>
                <w:lang w:val="en-US"/>
              </w:rPr>
              <w:t xml:space="preserve"> </w:t>
            </w:r>
            <w:proofErr w:type="spellStart"/>
            <w:r>
              <w:rPr>
                <w:b/>
                <w:lang w:val="en-US"/>
              </w:rPr>
              <w:t>extrasul</w:t>
            </w:r>
            <w:proofErr w:type="spellEnd"/>
            <w:r>
              <w:rPr>
                <w:b/>
                <w:spacing w:val="-11"/>
                <w:lang w:val="en-US"/>
              </w:rPr>
              <w:t xml:space="preserve"> </w:t>
            </w:r>
            <w:r>
              <w:rPr>
                <w:b/>
                <w:lang w:val="en-US"/>
              </w:rPr>
              <w:t>din</w:t>
            </w:r>
            <w:r>
              <w:rPr>
                <w:b/>
                <w:spacing w:val="-14"/>
                <w:lang w:val="en-US"/>
              </w:rPr>
              <w:t xml:space="preserve"> </w:t>
            </w:r>
            <w:proofErr w:type="spellStart"/>
            <w:r>
              <w:rPr>
                <w:b/>
                <w:lang w:val="en-US"/>
              </w:rPr>
              <w:t>Registrul</w:t>
            </w:r>
            <w:proofErr w:type="spellEnd"/>
            <w:r>
              <w:rPr>
                <w:b/>
                <w:lang w:val="en-US"/>
              </w:rPr>
              <w:t xml:space="preserve"> de Stat al </w:t>
            </w:r>
            <w:proofErr w:type="spellStart"/>
            <w:r>
              <w:rPr>
                <w:b/>
                <w:lang w:val="en-US"/>
              </w:rPr>
              <w:t>persoanelor</w:t>
            </w:r>
            <w:proofErr w:type="spellEnd"/>
            <w:r>
              <w:rPr>
                <w:b/>
                <w:lang w:val="en-US"/>
              </w:rPr>
              <w:t xml:space="preserve"> </w:t>
            </w:r>
            <w:proofErr w:type="spellStart"/>
            <w:r>
              <w:rPr>
                <w:b/>
                <w:lang w:val="en-US"/>
              </w:rPr>
              <w:t>juridice</w:t>
            </w:r>
            <w:proofErr w:type="spellEnd"/>
          </w:p>
        </w:tc>
        <w:tc>
          <w:tcPr>
            <w:tcW w:w="2498" w:type="dxa"/>
            <w:tcBorders>
              <w:top w:val="single" w:sz="4" w:space="0" w:color="auto"/>
              <w:left w:val="single" w:sz="4" w:space="0" w:color="auto"/>
              <w:bottom w:val="single" w:sz="4" w:space="0" w:color="auto"/>
              <w:right w:val="single" w:sz="4" w:space="0" w:color="auto"/>
            </w:tcBorders>
            <w:hideMark/>
          </w:tcPr>
          <w:p w14:paraId="3239523E" w14:textId="77777777" w:rsidR="00CD14B9" w:rsidRDefault="00CD14B9">
            <w:pPr>
              <w:pStyle w:val="TableParagraph"/>
              <w:rPr>
                <w:b/>
                <w:lang w:val="en-US"/>
              </w:rPr>
            </w:pPr>
            <w:proofErr w:type="spellStart"/>
            <w:r>
              <w:rPr>
                <w:b/>
                <w:lang w:val="en-US"/>
              </w:rPr>
              <w:t>Completat</w:t>
            </w:r>
            <w:proofErr w:type="spellEnd"/>
            <w:r>
              <w:rPr>
                <w:b/>
                <w:spacing w:val="-9"/>
                <w:lang w:val="en-US"/>
              </w:rPr>
              <w:t xml:space="preserve"> </w:t>
            </w:r>
            <w:proofErr w:type="spellStart"/>
            <w:r>
              <w:rPr>
                <w:b/>
                <w:lang w:val="en-US"/>
              </w:rPr>
              <w:t>și</w:t>
            </w:r>
            <w:proofErr w:type="spellEnd"/>
            <w:r>
              <w:rPr>
                <w:b/>
                <w:spacing w:val="-10"/>
                <w:lang w:val="en-US"/>
              </w:rPr>
              <w:t xml:space="preserve"> </w:t>
            </w:r>
            <w:proofErr w:type="spellStart"/>
            <w:r>
              <w:rPr>
                <w:b/>
                <w:lang w:val="en-US"/>
              </w:rPr>
              <w:t>semnat</w:t>
            </w:r>
            <w:proofErr w:type="spellEnd"/>
            <w:r>
              <w:rPr>
                <w:b/>
                <w:spacing w:val="-9"/>
                <w:lang w:val="en-US"/>
              </w:rPr>
              <w:t xml:space="preserve"> </w:t>
            </w:r>
            <w:r>
              <w:rPr>
                <w:b/>
                <w:lang w:val="en-US"/>
              </w:rPr>
              <w:t>cu</w:t>
            </w:r>
            <w:r>
              <w:rPr>
                <w:b/>
                <w:spacing w:val="-14"/>
                <w:lang w:val="en-US"/>
              </w:rPr>
              <w:t xml:space="preserve"> </w:t>
            </w:r>
            <w:proofErr w:type="spellStart"/>
            <w:r>
              <w:rPr>
                <w:b/>
                <w:lang w:val="en-US"/>
              </w:rPr>
              <w:t>semnătura</w:t>
            </w:r>
            <w:proofErr w:type="spellEnd"/>
            <w:r>
              <w:rPr>
                <w:b/>
                <w:lang w:val="en-US"/>
              </w:rPr>
              <w:t xml:space="preserve"> </w:t>
            </w:r>
            <w:proofErr w:type="spellStart"/>
            <w:r>
              <w:rPr>
                <w:b/>
                <w:spacing w:val="-2"/>
                <w:lang w:val="en-US"/>
              </w:rPr>
              <w:t>electronică</w:t>
            </w:r>
            <w:proofErr w:type="spellEnd"/>
          </w:p>
        </w:tc>
        <w:tc>
          <w:tcPr>
            <w:tcW w:w="2175" w:type="dxa"/>
            <w:tcBorders>
              <w:top w:val="single" w:sz="4" w:space="0" w:color="auto"/>
              <w:left w:val="single" w:sz="4" w:space="0" w:color="auto"/>
              <w:bottom w:val="single" w:sz="4" w:space="0" w:color="auto"/>
              <w:right w:val="single" w:sz="4" w:space="0" w:color="auto"/>
            </w:tcBorders>
            <w:hideMark/>
          </w:tcPr>
          <w:p w14:paraId="5C14E49F" w14:textId="77777777" w:rsidR="00CD14B9" w:rsidRDefault="00CD14B9">
            <w:pPr>
              <w:pStyle w:val="TableParagraph"/>
              <w:rPr>
                <w:b/>
                <w:lang w:val="en-US"/>
              </w:rPr>
            </w:pPr>
            <w:proofErr w:type="spellStart"/>
            <w:r>
              <w:rPr>
                <w:b/>
                <w:spacing w:val="-2"/>
                <w:lang w:val="en-US"/>
              </w:rPr>
              <w:t>Obligatoriu</w:t>
            </w:r>
            <w:proofErr w:type="spellEnd"/>
          </w:p>
        </w:tc>
      </w:tr>
      <w:tr w:rsidR="00CD14B9" w14:paraId="14FF1A49" w14:textId="77777777" w:rsidTr="00CD14B9">
        <w:tc>
          <w:tcPr>
            <w:tcW w:w="763" w:type="dxa"/>
            <w:tcBorders>
              <w:top w:val="single" w:sz="4" w:space="0" w:color="auto"/>
              <w:left w:val="single" w:sz="4" w:space="0" w:color="auto"/>
              <w:bottom w:val="single" w:sz="4" w:space="0" w:color="auto"/>
              <w:right w:val="single" w:sz="4" w:space="0" w:color="auto"/>
            </w:tcBorders>
            <w:hideMark/>
          </w:tcPr>
          <w:p w14:paraId="3EDF971C" w14:textId="77777777" w:rsidR="00CD14B9" w:rsidRDefault="00CD14B9">
            <w:pPr>
              <w:pStyle w:val="TableParagraph"/>
              <w:spacing w:before="125"/>
              <w:ind w:left="110"/>
              <w:rPr>
                <w:b/>
                <w:lang w:val="en-US"/>
              </w:rPr>
            </w:pPr>
            <w:r>
              <w:rPr>
                <w:b/>
                <w:spacing w:val="-5"/>
                <w:lang w:val="en-US"/>
              </w:rPr>
              <w:t>7.</w:t>
            </w:r>
          </w:p>
        </w:tc>
        <w:tc>
          <w:tcPr>
            <w:tcW w:w="4312" w:type="dxa"/>
            <w:tcBorders>
              <w:top w:val="single" w:sz="4" w:space="0" w:color="auto"/>
              <w:left w:val="single" w:sz="4" w:space="0" w:color="auto"/>
              <w:bottom w:val="single" w:sz="4" w:space="0" w:color="auto"/>
              <w:right w:val="single" w:sz="4" w:space="0" w:color="auto"/>
            </w:tcBorders>
            <w:hideMark/>
          </w:tcPr>
          <w:p w14:paraId="22B4D10F" w14:textId="77777777" w:rsidR="00CD14B9" w:rsidRDefault="00CD14B9">
            <w:pPr>
              <w:pStyle w:val="TableParagraph"/>
              <w:rPr>
                <w:b/>
                <w:lang w:val="en-US"/>
              </w:rPr>
            </w:pPr>
            <w:proofErr w:type="spellStart"/>
            <w:r>
              <w:rPr>
                <w:b/>
                <w:lang w:val="en-US"/>
              </w:rPr>
              <w:t>Declarație</w:t>
            </w:r>
            <w:proofErr w:type="spellEnd"/>
            <w:r>
              <w:rPr>
                <w:b/>
                <w:spacing w:val="-8"/>
                <w:lang w:val="en-US"/>
              </w:rPr>
              <w:t xml:space="preserve"> </w:t>
            </w:r>
            <w:proofErr w:type="spellStart"/>
            <w:r>
              <w:rPr>
                <w:b/>
                <w:lang w:val="en-US"/>
              </w:rPr>
              <w:t>privind</w:t>
            </w:r>
            <w:proofErr w:type="spellEnd"/>
            <w:r>
              <w:rPr>
                <w:b/>
                <w:spacing w:val="-7"/>
                <w:lang w:val="en-US"/>
              </w:rPr>
              <w:t xml:space="preserve"> </w:t>
            </w:r>
            <w:proofErr w:type="spellStart"/>
            <w:r>
              <w:rPr>
                <w:b/>
                <w:spacing w:val="-2"/>
                <w:lang w:val="en-US"/>
              </w:rPr>
              <w:t>experiența</w:t>
            </w:r>
            <w:proofErr w:type="spellEnd"/>
          </w:p>
          <w:p w14:paraId="0DC4F5A8" w14:textId="77777777" w:rsidR="00CD14B9" w:rsidRDefault="00CD14B9">
            <w:pPr>
              <w:pStyle w:val="TableParagraph"/>
              <w:spacing w:before="1"/>
              <w:ind w:right="170"/>
              <w:rPr>
                <w:b/>
                <w:lang w:val="en-US"/>
              </w:rPr>
            </w:pPr>
            <w:proofErr w:type="spellStart"/>
            <w:r>
              <w:rPr>
                <w:b/>
                <w:lang w:val="en-US"/>
              </w:rPr>
              <w:t>similară</w:t>
            </w:r>
            <w:proofErr w:type="spellEnd"/>
            <w:r>
              <w:rPr>
                <w:b/>
                <w:lang w:val="en-US"/>
              </w:rPr>
              <w:t xml:space="preserve">, </w:t>
            </w:r>
            <w:proofErr w:type="spellStart"/>
            <w:r>
              <w:rPr>
                <w:b/>
                <w:u w:val="single"/>
                <w:lang w:val="en-US"/>
              </w:rPr>
              <w:t>anexa</w:t>
            </w:r>
            <w:proofErr w:type="spellEnd"/>
            <w:r>
              <w:rPr>
                <w:b/>
                <w:u w:val="single"/>
                <w:lang w:val="en-US"/>
              </w:rPr>
              <w:t xml:space="preserve"> nr.12</w:t>
            </w:r>
            <w:r>
              <w:rPr>
                <w:b/>
                <w:lang w:val="en-US"/>
              </w:rPr>
              <w:t xml:space="preserve"> </w:t>
            </w:r>
            <w:proofErr w:type="spellStart"/>
            <w:r>
              <w:rPr>
                <w:b/>
                <w:lang w:val="en-US"/>
              </w:rPr>
              <w:t>și</w:t>
            </w:r>
            <w:proofErr w:type="spellEnd"/>
            <w:r>
              <w:rPr>
                <w:b/>
                <w:lang w:val="en-US"/>
              </w:rPr>
              <w:t xml:space="preserve"> </w:t>
            </w:r>
            <w:proofErr w:type="spellStart"/>
            <w:r>
              <w:rPr>
                <w:b/>
                <w:u w:val="single"/>
                <w:lang w:val="en-US"/>
              </w:rPr>
              <w:t>anexa</w:t>
            </w:r>
            <w:proofErr w:type="spellEnd"/>
            <w:r>
              <w:rPr>
                <w:b/>
                <w:u w:val="single"/>
                <w:lang w:val="en-US"/>
              </w:rPr>
              <w:t xml:space="preserve"> nr.13,</w:t>
            </w:r>
            <w:r>
              <w:rPr>
                <w:b/>
                <w:lang w:val="en-US"/>
              </w:rPr>
              <w:t xml:space="preserve"> conform </w:t>
            </w:r>
            <w:proofErr w:type="spellStart"/>
            <w:r>
              <w:rPr>
                <w:b/>
                <w:lang w:val="en-US"/>
              </w:rPr>
              <w:t>ordinului</w:t>
            </w:r>
            <w:proofErr w:type="spellEnd"/>
            <w:r>
              <w:rPr>
                <w:b/>
                <w:lang w:val="en-US"/>
              </w:rPr>
              <w:t xml:space="preserve"> nr. 69 din 07.05.2021</w:t>
            </w:r>
            <w:r>
              <w:rPr>
                <w:b/>
                <w:spacing w:val="-14"/>
                <w:lang w:val="en-US"/>
              </w:rPr>
              <w:t xml:space="preserve"> </w:t>
            </w:r>
            <w:r>
              <w:rPr>
                <w:b/>
                <w:lang w:val="en-US"/>
              </w:rPr>
              <w:t>al</w:t>
            </w:r>
            <w:r>
              <w:rPr>
                <w:b/>
                <w:spacing w:val="-14"/>
                <w:lang w:val="en-US"/>
              </w:rPr>
              <w:t xml:space="preserve"> </w:t>
            </w:r>
            <w:proofErr w:type="spellStart"/>
            <w:r>
              <w:rPr>
                <w:b/>
                <w:lang w:val="en-US"/>
              </w:rPr>
              <w:t>Ministerului</w:t>
            </w:r>
            <w:proofErr w:type="spellEnd"/>
            <w:r>
              <w:rPr>
                <w:b/>
                <w:spacing w:val="-14"/>
                <w:lang w:val="en-US"/>
              </w:rPr>
              <w:t xml:space="preserve"> </w:t>
            </w:r>
            <w:proofErr w:type="spellStart"/>
            <w:r>
              <w:rPr>
                <w:b/>
                <w:lang w:val="en-US"/>
              </w:rPr>
              <w:t>Finanțelor</w:t>
            </w:r>
            <w:proofErr w:type="spellEnd"/>
          </w:p>
          <w:p w14:paraId="5810F344" w14:textId="77777777" w:rsidR="00CD14B9" w:rsidRDefault="00CD14B9">
            <w:pPr>
              <w:adjustRightInd w:val="0"/>
              <w:rPr>
                <w:rFonts w:eastAsia="TimesNewRomanPSMT"/>
                <w:b/>
                <w:lang w:val="en-US"/>
              </w:rPr>
            </w:pPr>
            <w:r>
              <w:rPr>
                <w:rFonts w:eastAsia="TimesNewRomanPSMT"/>
                <w:b/>
                <w:lang w:val="en-US"/>
              </w:rPr>
              <w:t xml:space="preserve">  Notă: experiență similară se</w:t>
            </w:r>
          </w:p>
          <w:p w14:paraId="1D514B40" w14:textId="77777777" w:rsidR="00CD14B9" w:rsidRDefault="00CD14B9">
            <w:pPr>
              <w:pStyle w:val="TableParagraph"/>
              <w:spacing w:before="1"/>
              <w:ind w:right="170"/>
              <w:rPr>
                <w:b/>
                <w:lang w:val="en-US"/>
              </w:rPr>
            </w:pPr>
            <w:proofErr w:type="spellStart"/>
            <w:r>
              <w:rPr>
                <w:rFonts w:eastAsia="TimesNewRomanPSMT"/>
                <w:b/>
                <w:lang w:val="en-US"/>
              </w:rPr>
              <w:t>consideră</w:t>
            </w:r>
            <w:proofErr w:type="spellEnd"/>
            <w:r>
              <w:rPr>
                <w:rFonts w:eastAsia="TimesNewRomanPSMT"/>
                <w:b/>
                <w:lang w:val="en-US"/>
              </w:rPr>
              <w:t xml:space="preserve">, </w:t>
            </w:r>
            <w:proofErr w:type="spellStart"/>
            <w:r>
              <w:rPr>
                <w:rFonts w:eastAsia="TimesNewRomanPSMT"/>
                <w:b/>
                <w:lang w:val="en-US"/>
              </w:rPr>
              <w:t>construcții</w:t>
            </w:r>
            <w:proofErr w:type="spellEnd"/>
            <w:r>
              <w:rPr>
                <w:rFonts w:eastAsia="TimesNewRomanPSMT"/>
                <w:b/>
                <w:lang w:val="en-US"/>
              </w:rPr>
              <w:t xml:space="preserve"> de </w:t>
            </w:r>
            <w:proofErr w:type="spellStart"/>
            <w:r>
              <w:rPr>
                <w:rFonts w:eastAsia="TimesNewRomanPSMT"/>
                <w:b/>
                <w:lang w:val="en-US"/>
              </w:rPr>
              <w:t>drumuri</w:t>
            </w:r>
            <w:proofErr w:type="spellEnd"/>
          </w:p>
        </w:tc>
        <w:tc>
          <w:tcPr>
            <w:tcW w:w="2498" w:type="dxa"/>
            <w:tcBorders>
              <w:top w:val="single" w:sz="4" w:space="0" w:color="auto"/>
              <w:left w:val="single" w:sz="4" w:space="0" w:color="auto"/>
              <w:bottom w:val="single" w:sz="4" w:space="0" w:color="auto"/>
              <w:right w:val="single" w:sz="4" w:space="0" w:color="auto"/>
            </w:tcBorders>
            <w:hideMark/>
          </w:tcPr>
          <w:p w14:paraId="52C09E08" w14:textId="77777777" w:rsidR="00CD14B9" w:rsidRDefault="00CD14B9">
            <w:pPr>
              <w:pStyle w:val="TableParagraph"/>
              <w:rPr>
                <w:b/>
                <w:lang w:val="en-US"/>
              </w:rPr>
            </w:pPr>
            <w:proofErr w:type="spellStart"/>
            <w:r>
              <w:rPr>
                <w:b/>
                <w:lang w:val="en-US"/>
              </w:rPr>
              <w:t>Completat</w:t>
            </w:r>
            <w:proofErr w:type="spellEnd"/>
            <w:r>
              <w:rPr>
                <w:b/>
                <w:spacing w:val="-9"/>
                <w:lang w:val="en-US"/>
              </w:rPr>
              <w:t xml:space="preserve"> </w:t>
            </w:r>
            <w:proofErr w:type="spellStart"/>
            <w:r>
              <w:rPr>
                <w:b/>
                <w:lang w:val="en-US"/>
              </w:rPr>
              <w:t>și</w:t>
            </w:r>
            <w:proofErr w:type="spellEnd"/>
            <w:r>
              <w:rPr>
                <w:b/>
                <w:spacing w:val="-10"/>
                <w:lang w:val="en-US"/>
              </w:rPr>
              <w:t xml:space="preserve"> </w:t>
            </w:r>
            <w:proofErr w:type="spellStart"/>
            <w:r>
              <w:rPr>
                <w:b/>
                <w:lang w:val="en-US"/>
              </w:rPr>
              <w:t>semnat</w:t>
            </w:r>
            <w:proofErr w:type="spellEnd"/>
            <w:r>
              <w:rPr>
                <w:b/>
                <w:spacing w:val="-9"/>
                <w:lang w:val="en-US"/>
              </w:rPr>
              <w:t xml:space="preserve"> </w:t>
            </w:r>
            <w:r>
              <w:rPr>
                <w:b/>
                <w:lang w:val="en-US"/>
              </w:rPr>
              <w:t>cu</w:t>
            </w:r>
            <w:r>
              <w:rPr>
                <w:b/>
                <w:spacing w:val="-14"/>
                <w:lang w:val="en-US"/>
              </w:rPr>
              <w:t xml:space="preserve"> </w:t>
            </w:r>
            <w:proofErr w:type="spellStart"/>
            <w:r>
              <w:rPr>
                <w:b/>
                <w:lang w:val="en-US"/>
              </w:rPr>
              <w:t>semnătura</w:t>
            </w:r>
            <w:proofErr w:type="spellEnd"/>
            <w:r>
              <w:rPr>
                <w:b/>
                <w:lang w:val="en-US"/>
              </w:rPr>
              <w:t xml:space="preserve"> </w:t>
            </w:r>
            <w:proofErr w:type="spellStart"/>
            <w:r>
              <w:rPr>
                <w:b/>
                <w:spacing w:val="-2"/>
                <w:lang w:val="en-US"/>
              </w:rPr>
              <w:t>electronică</w:t>
            </w:r>
            <w:proofErr w:type="spellEnd"/>
          </w:p>
        </w:tc>
        <w:tc>
          <w:tcPr>
            <w:tcW w:w="2175" w:type="dxa"/>
            <w:tcBorders>
              <w:top w:val="single" w:sz="4" w:space="0" w:color="auto"/>
              <w:left w:val="single" w:sz="4" w:space="0" w:color="auto"/>
              <w:bottom w:val="single" w:sz="4" w:space="0" w:color="auto"/>
              <w:right w:val="single" w:sz="4" w:space="0" w:color="auto"/>
            </w:tcBorders>
            <w:hideMark/>
          </w:tcPr>
          <w:p w14:paraId="427B7332" w14:textId="77777777" w:rsidR="00CD14B9" w:rsidRDefault="00CD14B9">
            <w:pPr>
              <w:pStyle w:val="TableParagraph"/>
              <w:spacing w:before="125"/>
              <w:rPr>
                <w:b/>
                <w:lang w:val="en-US"/>
              </w:rPr>
            </w:pPr>
            <w:proofErr w:type="spellStart"/>
            <w:r>
              <w:rPr>
                <w:b/>
                <w:spacing w:val="-2"/>
                <w:lang w:val="en-US"/>
              </w:rPr>
              <w:t>Obligatoriu</w:t>
            </w:r>
            <w:proofErr w:type="spellEnd"/>
          </w:p>
        </w:tc>
      </w:tr>
      <w:tr w:rsidR="00CD14B9" w14:paraId="2AD3EDD4" w14:textId="77777777" w:rsidTr="00CD14B9">
        <w:tc>
          <w:tcPr>
            <w:tcW w:w="763" w:type="dxa"/>
            <w:tcBorders>
              <w:top w:val="single" w:sz="4" w:space="0" w:color="auto"/>
              <w:left w:val="single" w:sz="4" w:space="0" w:color="auto"/>
              <w:bottom w:val="single" w:sz="4" w:space="0" w:color="auto"/>
              <w:right w:val="single" w:sz="4" w:space="0" w:color="auto"/>
            </w:tcBorders>
            <w:hideMark/>
          </w:tcPr>
          <w:p w14:paraId="19A0232F" w14:textId="77777777" w:rsidR="00CD14B9" w:rsidRDefault="00CD14B9">
            <w:pPr>
              <w:pStyle w:val="TableParagraph"/>
              <w:ind w:left="110"/>
              <w:rPr>
                <w:b/>
                <w:lang w:val="en-US"/>
              </w:rPr>
            </w:pPr>
            <w:r>
              <w:rPr>
                <w:b/>
                <w:spacing w:val="-5"/>
                <w:lang w:val="en-US"/>
              </w:rPr>
              <w:t>8.</w:t>
            </w:r>
          </w:p>
        </w:tc>
        <w:tc>
          <w:tcPr>
            <w:tcW w:w="4312" w:type="dxa"/>
            <w:tcBorders>
              <w:top w:val="single" w:sz="4" w:space="0" w:color="auto"/>
              <w:left w:val="single" w:sz="4" w:space="0" w:color="auto"/>
              <w:bottom w:val="single" w:sz="4" w:space="0" w:color="auto"/>
              <w:right w:val="single" w:sz="4" w:space="0" w:color="auto"/>
            </w:tcBorders>
            <w:hideMark/>
          </w:tcPr>
          <w:p w14:paraId="2F72928C" w14:textId="77777777" w:rsidR="00CD14B9" w:rsidRDefault="00CD14B9">
            <w:pPr>
              <w:pStyle w:val="TableParagraph"/>
              <w:ind w:right="168"/>
              <w:rPr>
                <w:b/>
                <w:lang w:val="en-US"/>
              </w:rPr>
            </w:pPr>
            <w:proofErr w:type="spellStart"/>
            <w:r>
              <w:rPr>
                <w:b/>
                <w:lang w:val="en-US"/>
              </w:rPr>
              <w:t>Declarațiile</w:t>
            </w:r>
            <w:proofErr w:type="spellEnd"/>
            <w:r>
              <w:rPr>
                <w:b/>
                <w:spacing w:val="-14"/>
                <w:lang w:val="en-US"/>
              </w:rPr>
              <w:t xml:space="preserve"> </w:t>
            </w:r>
            <w:proofErr w:type="spellStart"/>
            <w:r>
              <w:rPr>
                <w:b/>
                <w:lang w:val="en-US"/>
              </w:rPr>
              <w:t>privind</w:t>
            </w:r>
            <w:proofErr w:type="spellEnd"/>
            <w:r>
              <w:rPr>
                <w:b/>
                <w:spacing w:val="-14"/>
                <w:lang w:val="en-US"/>
              </w:rPr>
              <w:t xml:space="preserve"> </w:t>
            </w:r>
            <w:proofErr w:type="spellStart"/>
            <w:r>
              <w:rPr>
                <w:b/>
                <w:lang w:val="en-US"/>
              </w:rPr>
              <w:t>dotările</w:t>
            </w:r>
            <w:proofErr w:type="spellEnd"/>
            <w:r>
              <w:rPr>
                <w:b/>
                <w:spacing w:val="-14"/>
                <w:lang w:val="en-US"/>
              </w:rPr>
              <w:t xml:space="preserve"> </w:t>
            </w:r>
            <w:proofErr w:type="spellStart"/>
            <w:r>
              <w:rPr>
                <w:b/>
                <w:lang w:val="en-US"/>
              </w:rPr>
              <w:t>specifice</w:t>
            </w:r>
            <w:proofErr w:type="spellEnd"/>
            <w:r>
              <w:rPr>
                <w:b/>
                <w:lang w:val="en-US"/>
              </w:rPr>
              <w:t xml:space="preserve">, </w:t>
            </w:r>
            <w:proofErr w:type="spellStart"/>
            <w:r>
              <w:rPr>
                <w:b/>
                <w:lang w:val="en-US"/>
              </w:rPr>
              <w:lastRenderedPageBreak/>
              <w:t>utilajul</w:t>
            </w:r>
            <w:proofErr w:type="spellEnd"/>
            <w:r>
              <w:rPr>
                <w:b/>
                <w:lang w:val="en-US"/>
              </w:rPr>
              <w:t xml:space="preserve"> </w:t>
            </w:r>
            <w:proofErr w:type="spellStart"/>
            <w:r>
              <w:rPr>
                <w:b/>
                <w:lang w:val="en-US"/>
              </w:rPr>
              <w:t>și</w:t>
            </w:r>
            <w:proofErr w:type="spellEnd"/>
            <w:r>
              <w:rPr>
                <w:b/>
                <w:lang w:val="en-US"/>
              </w:rPr>
              <w:t xml:space="preserve"> </w:t>
            </w:r>
            <w:proofErr w:type="spellStart"/>
            <w:r>
              <w:rPr>
                <w:b/>
                <w:lang w:val="en-US"/>
              </w:rPr>
              <w:t>echipamentul</w:t>
            </w:r>
            <w:proofErr w:type="spellEnd"/>
            <w:r>
              <w:rPr>
                <w:b/>
                <w:lang w:val="en-US"/>
              </w:rPr>
              <w:t xml:space="preserve"> </w:t>
            </w:r>
            <w:proofErr w:type="spellStart"/>
            <w:r>
              <w:rPr>
                <w:b/>
                <w:lang w:val="en-US"/>
              </w:rPr>
              <w:t>necesar</w:t>
            </w:r>
            <w:proofErr w:type="spellEnd"/>
            <w:r>
              <w:rPr>
                <w:b/>
                <w:lang w:val="en-US"/>
              </w:rPr>
              <w:t xml:space="preserve"> </w:t>
            </w:r>
            <w:proofErr w:type="spellStart"/>
            <w:r>
              <w:rPr>
                <w:b/>
                <w:lang w:val="en-US"/>
              </w:rPr>
              <w:t>pentru</w:t>
            </w:r>
            <w:proofErr w:type="spellEnd"/>
            <w:r>
              <w:rPr>
                <w:b/>
                <w:lang w:val="en-US"/>
              </w:rPr>
              <w:t xml:space="preserve"> </w:t>
            </w:r>
            <w:proofErr w:type="spellStart"/>
            <w:r>
              <w:rPr>
                <w:b/>
                <w:lang w:val="en-US"/>
              </w:rPr>
              <w:t>îndeplinirea</w:t>
            </w:r>
            <w:proofErr w:type="spellEnd"/>
            <w:r>
              <w:rPr>
                <w:b/>
                <w:lang w:val="en-US"/>
              </w:rPr>
              <w:t xml:space="preserve"> </w:t>
            </w:r>
            <w:proofErr w:type="spellStart"/>
            <w:r>
              <w:rPr>
                <w:b/>
                <w:lang w:val="en-US"/>
              </w:rPr>
              <w:t>corespunzătoare</w:t>
            </w:r>
            <w:proofErr w:type="spellEnd"/>
            <w:r>
              <w:rPr>
                <w:b/>
                <w:lang w:val="en-US"/>
              </w:rPr>
              <w:t xml:space="preserve"> a </w:t>
            </w:r>
            <w:proofErr w:type="spellStart"/>
            <w:r>
              <w:rPr>
                <w:b/>
                <w:lang w:val="en-US"/>
              </w:rPr>
              <w:t>contractului</w:t>
            </w:r>
            <w:proofErr w:type="spellEnd"/>
            <w:r>
              <w:rPr>
                <w:b/>
                <w:lang w:val="en-US"/>
              </w:rPr>
              <w:t xml:space="preserve">, </w:t>
            </w:r>
            <w:proofErr w:type="spellStart"/>
            <w:r>
              <w:rPr>
                <w:b/>
                <w:u w:val="single"/>
                <w:lang w:val="en-US"/>
              </w:rPr>
              <w:t>anexa</w:t>
            </w:r>
            <w:proofErr w:type="spellEnd"/>
            <w:r>
              <w:rPr>
                <w:b/>
                <w:u w:val="single"/>
                <w:lang w:val="en-US"/>
              </w:rPr>
              <w:t xml:space="preserve"> nr.14,</w:t>
            </w:r>
            <w:r>
              <w:rPr>
                <w:b/>
                <w:lang w:val="en-US"/>
              </w:rPr>
              <w:t xml:space="preserve"> conform </w:t>
            </w:r>
            <w:proofErr w:type="spellStart"/>
            <w:r>
              <w:rPr>
                <w:b/>
                <w:lang w:val="en-US"/>
              </w:rPr>
              <w:t>ordinului</w:t>
            </w:r>
            <w:proofErr w:type="spellEnd"/>
            <w:r>
              <w:rPr>
                <w:b/>
                <w:lang w:val="en-US"/>
              </w:rPr>
              <w:t xml:space="preserve"> nr. 69 din 07.05.2021 al </w:t>
            </w:r>
            <w:proofErr w:type="spellStart"/>
            <w:r>
              <w:rPr>
                <w:b/>
                <w:lang w:val="en-US"/>
              </w:rPr>
              <w:t>Ministerului</w:t>
            </w:r>
            <w:proofErr w:type="spellEnd"/>
            <w:r>
              <w:rPr>
                <w:b/>
                <w:lang w:val="en-US"/>
              </w:rPr>
              <w:t xml:space="preserve"> </w:t>
            </w:r>
            <w:proofErr w:type="spellStart"/>
            <w:r>
              <w:rPr>
                <w:b/>
                <w:lang w:val="en-US"/>
              </w:rPr>
              <w:t>Finanțelor</w:t>
            </w:r>
            <w:proofErr w:type="spellEnd"/>
          </w:p>
        </w:tc>
        <w:tc>
          <w:tcPr>
            <w:tcW w:w="2498" w:type="dxa"/>
            <w:tcBorders>
              <w:top w:val="single" w:sz="4" w:space="0" w:color="auto"/>
              <w:left w:val="single" w:sz="4" w:space="0" w:color="auto"/>
              <w:bottom w:val="single" w:sz="4" w:space="0" w:color="auto"/>
              <w:right w:val="single" w:sz="4" w:space="0" w:color="auto"/>
            </w:tcBorders>
            <w:hideMark/>
          </w:tcPr>
          <w:p w14:paraId="596CE1D8" w14:textId="77777777" w:rsidR="00CD14B9" w:rsidRDefault="00CD14B9">
            <w:pPr>
              <w:pStyle w:val="TableParagraph"/>
              <w:rPr>
                <w:b/>
                <w:lang w:val="en-US"/>
              </w:rPr>
            </w:pPr>
            <w:proofErr w:type="spellStart"/>
            <w:r>
              <w:rPr>
                <w:b/>
                <w:lang w:val="en-US"/>
              </w:rPr>
              <w:lastRenderedPageBreak/>
              <w:t>Completat</w:t>
            </w:r>
            <w:proofErr w:type="spellEnd"/>
            <w:r>
              <w:rPr>
                <w:b/>
                <w:spacing w:val="-9"/>
                <w:lang w:val="en-US"/>
              </w:rPr>
              <w:t xml:space="preserve"> </w:t>
            </w:r>
            <w:proofErr w:type="spellStart"/>
            <w:r>
              <w:rPr>
                <w:b/>
                <w:lang w:val="en-US"/>
              </w:rPr>
              <w:t>și</w:t>
            </w:r>
            <w:proofErr w:type="spellEnd"/>
            <w:r>
              <w:rPr>
                <w:b/>
                <w:spacing w:val="-10"/>
                <w:lang w:val="en-US"/>
              </w:rPr>
              <w:t xml:space="preserve"> </w:t>
            </w:r>
            <w:proofErr w:type="spellStart"/>
            <w:r>
              <w:rPr>
                <w:b/>
                <w:lang w:val="en-US"/>
              </w:rPr>
              <w:t>semnat</w:t>
            </w:r>
            <w:proofErr w:type="spellEnd"/>
            <w:r>
              <w:rPr>
                <w:b/>
                <w:spacing w:val="-9"/>
                <w:lang w:val="en-US"/>
              </w:rPr>
              <w:t xml:space="preserve"> </w:t>
            </w:r>
            <w:r>
              <w:rPr>
                <w:b/>
                <w:lang w:val="en-US"/>
              </w:rPr>
              <w:t>cu</w:t>
            </w:r>
            <w:r>
              <w:rPr>
                <w:b/>
                <w:spacing w:val="-14"/>
                <w:lang w:val="en-US"/>
              </w:rPr>
              <w:t xml:space="preserve"> </w:t>
            </w:r>
            <w:proofErr w:type="spellStart"/>
            <w:r>
              <w:rPr>
                <w:b/>
                <w:lang w:val="en-US"/>
              </w:rPr>
              <w:lastRenderedPageBreak/>
              <w:t>semnătura</w:t>
            </w:r>
            <w:proofErr w:type="spellEnd"/>
            <w:r>
              <w:rPr>
                <w:b/>
                <w:lang w:val="en-US"/>
              </w:rPr>
              <w:t xml:space="preserve"> </w:t>
            </w:r>
            <w:proofErr w:type="spellStart"/>
            <w:r>
              <w:rPr>
                <w:b/>
                <w:spacing w:val="-2"/>
                <w:lang w:val="en-US"/>
              </w:rPr>
              <w:t>electronică</w:t>
            </w:r>
            <w:proofErr w:type="spellEnd"/>
          </w:p>
        </w:tc>
        <w:tc>
          <w:tcPr>
            <w:tcW w:w="2175" w:type="dxa"/>
            <w:tcBorders>
              <w:top w:val="single" w:sz="4" w:space="0" w:color="auto"/>
              <w:left w:val="single" w:sz="4" w:space="0" w:color="auto"/>
              <w:bottom w:val="single" w:sz="4" w:space="0" w:color="auto"/>
              <w:right w:val="single" w:sz="4" w:space="0" w:color="auto"/>
            </w:tcBorders>
            <w:hideMark/>
          </w:tcPr>
          <w:p w14:paraId="41210545" w14:textId="77777777" w:rsidR="00CD14B9" w:rsidRDefault="00CD14B9">
            <w:pPr>
              <w:pStyle w:val="TableParagraph"/>
              <w:rPr>
                <w:b/>
                <w:lang w:val="en-US"/>
              </w:rPr>
            </w:pPr>
            <w:proofErr w:type="spellStart"/>
            <w:r>
              <w:rPr>
                <w:b/>
                <w:spacing w:val="-2"/>
                <w:lang w:val="en-US"/>
              </w:rPr>
              <w:lastRenderedPageBreak/>
              <w:t>Obligatoriu</w:t>
            </w:r>
            <w:proofErr w:type="spellEnd"/>
          </w:p>
        </w:tc>
      </w:tr>
      <w:tr w:rsidR="00CD14B9" w14:paraId="1DAA0DDD" w14:textId="77777777" w:rsidTr="00CD14B9">
        <w:tc>
          <w:tcPr>
            <w:tcW w:w="763" w:type="dxa"/>
            <w:tcBorders>
              <w:top w:val="single" w:sz="4" w:space="0" w:color="auto"/>
              <w:left w:val="single" w:sz="4" w:space="0" w:color="auto"/>
              <w:bottom w:val="single" w:sz="4" w:space="0" w:color="auto"/>
              <w:right w:val="single" w:sz="4" w:space="0" w:color="auto"/>
            </w:tcBorders>
            <w:hideMark/>
          </w:tcPr>
          <w:p w14:paraId="1F57959D" w14:textId="77777777" w:rsidR="00CD14B9" w:rsidRDefault="00CD14B9">
            <w:pPr>
              <w:pStyle w:val="TableParagraph"/>
              <w:ind w:left="110"/>
              <w:rPr>
                <w:b/>
                <w:lang w:val="en-US"/>
              </w:rPr>
            </w:pPr>
            <w:r>
              <w:rPr>
                <w:b/>
                <w:spacing w:val="-5"/>
                <w:lang w:val="en-US"/>
              </w:rPr>
              <w:t>9.</w:t>
            </w:r>
          </w:p>
        </w:tc>
        <w:tc>
          <w:tcPr>
            <w:tcW w:w="4312" w:type="dxa"/>
            <w:tcBorders>
              <w:top w:val="single" w:sz="4" w:space="0" w:color="auto"/>
              <w:left w:val="single" w:sz="4" w:space="0" w:color="auto"/>
              <w:bottom w:val="single" w:sz="4" w:space="0" w:color="auto"/>
              <w:right w:val="single" w:sz="4" w:space="0" w:color="auto"/>
            </w:tcBorders>
            <w:hideMark/>
          </w:tcPr>
          <w:p w14:paraId="7E137954" w14:textId="77777777" w:rsidR="00CD14B9" w:rsidRDefault="00CD14B9">
            <w:pPr>
              <w:pStyle w:val="TableParagraph"/>
              <w:spacing w:before="116"/>
              <w:ind w:right="170"/>
              <w:rPr>
                <w:b/>
                <w:lang w:val="en-US"/>
              </w:rPr>
            </w:pPr>
            <w:proofErr w:type="spellStart"/>
            <w:r>
              <w:rPr>
                <w:b/>
                <w:lang w:val="en-US"/>
              </w:rPr>
              <w:t>Declarație</w:t>
            </w:r>
            <w:proofErr w:type="spellEnd"/>
            <w:r>
              <w:rPr>
                <w:b/>
                <w:lang w:val="en-US"/>
              </w:rPr>
              <w:t xml:space="preserve"> </w:t>
            </w:r>
            <w:proofErr w:type="spellStart"/>
            <w:r>
              <w:rPr>
                <w:b/>
                <w:lang w:val="en-US"/>
              </w:rPr>
              <w:t>privind</w:t>
            </w:r>
            <w:proofErr w:type="spellEnd"/>
            <w:r>
              <w:rPr>
                <w:b/>
                <w:lang w:val="en-US"/>
              </w:rPr>
              <w:t xml:space="preserve"> </w:t>
            </w:r>
            <w:proofErr w:type="spellStart"/>
            <w:r>
              <w:rPr>
                <w:b/>
                <w:lang w:val="en-US"/>
              </w:rPr>
              <w:t>personalul</w:t>
            </w:r>
            <w:proofErr w:type="spellEnd"/>
            <w:r>
              <w:rPr>
                <w:b/>
                <w:lang w:val="en-US"/>
              </w:rPr>
              <w:t xml:space="preserve"> de </w:t>
            </w:r>
            <w:proofErr w:type="spellStart"/>
            <w:r>
              <w:rPr>
                <w:b/>
                <w:lang w:val="en-US"/>
              </w:rPr>
              <w:t>specialitate</w:t>
            </w:r>
            <w:proofErr w:type="spellEnd"/>
            <w:r>
              <w:rPr>
                <w:b/>
                <w:lang w:val="en-US"/>
              </w:rPr>
              <w:t xml:space="preserve"> </w:t>
            </w:r>
            <w:proofErr w:type="spellStart"/>
            <w:r>
              <w:rPr>
                <w:b/>
                <w:lang w:val="en-US"/>
              </w:rPr>
              <w:t>şi</w:t>
            </w:r>
            <w:proofErr w:type="spellEnd"/>
            <w:r>
              <w:rPr>
                <w:b/>
                <w:lang w:val="en-US"/>
              </w:rPr>
              <w:t>/</w:t>
            </w:r>
            <w:proofErr w:type="spellStart"/>
            <w:r>
              <w:rPr>
                <w:b/>
                <w:lang w:val="en-US"/>
              </w:rPr>
              <w:t>sau</w:t>
            </w:r>
            <w:proofErr w:type="spellEnd"/>
            <w:r>
              <w:rPr>
                <w:b/>
                <w:lang w:val="en-US"/>
              </w:rPr>
              <w:t xml:space="preserve"> a </w:t>
            </w:r>
            <w:proofErr w:type="spellStart"/>
            <w:r>
              <w:rPr>
                <w:b/>
                <w:lang w:val="en-US"/>
              </w:rPr>
              <w:t>experților</w:t>
            </w:r>
            <w:proofErr w:type="spellEnd"/>
            <w:r>
              <w:rPr>
                <w:b/>
                <w:lang w:val="en-US"/>
              </w:rPr>
              <w:t xml:space="preserve"> </w:t>
            </w:r>
            <w:proofErr w:type="spellStart"/>
            <w:r>
              <w:rPr>
                <w:b/>
                <w:lang w:val="en-US"/>
              </w:rPr>
              <w:t>propus</w:t>
            </w:r>
            <w:proofErr w:type="spellEnd"/>
            <w:r>
              <w:rPr>
                <w:b/>
                <w:lang w:val="en-US"/>
              </w:rPr>
              <w:t>/</w:t>
            </w:r>
            <w:proofErr w:type="spellStart"/>
            <w:r>
              <w:rPr>
                <w:b/>
                <w:lang w:val="en-US"/>
              </w:rPr>
              <w:t>propuși</w:t>
            </w:r>
            <w:proofErr w:type="spellEnd"/>
            <w:r>
              <w:rPr>
                <w:b/>
                <w:lang w:val="en-US"/>
              </w:rPr>
              <w:t xml:space="preserve"> </w:t>
            </w:r>
            <w:proofErr w:type="spellStart"/>
            <w:r>
              <w:rPr>
                <w:b/>
                <w:lang w:val="en-US"/>
              </w:rPr>
              <w:t>pentru</w:t>
            </w:r>
            <w:proofErr w:type="spellEnd"/>
            <w:r>
              <w:rPr>
                <w:b/>
                <w:lang w:val="en-US"/>
              </w:rPr>
              <w:t xml:space="preserve"> </w:t>
            </w:r>
            <w:proofErr w:type="spellStart"/>
            <w:r>
              <w:rPr>
                <w:b/>
                <w:lang w:val="en-US"/>
              </w:rPr>
              <w:t>implementarea</w:t>
            </w:r>
            <w:proofErr w:type="spellEnd"/>
            <w:r>
              <w:rPr>
                <w:b/>
                <w:lang w:val="en-US"/>
              </w:rPr>
              <w:t xml:space="preserve"> </w:t>
            </w:r>
            <w:proofErr w:type="spellStart"/>
            <w:r>
              <w:rPr>
                <w:b/>
                <w:lang w:val="en-US"/>
              </w:rPr>
              <w:t>contractului</w:t>
            </w:r>
            <w:proofErr w:type="spellEnd"/>
            <w:r>
              <w:rPr>
                <w:b/>
                <w:lang w:val="en-US"/>
              </w:rPr>
              <w:t xml:space="preserve">, </w:t>
            </w:r>
            <w:proofErr w:type="spellStart"/>
            <w:r>
              <w:rPr>
                <w:b/>
                <w:u w:val="single"/>
                <w:lang w:val="en-US"/>
              </w:rPr>
              <w:t>anexa</w:t>
            </w:r>
            <w:proofErr w:type="spellEnd"/>
            <w:r>
              <w:rPr>
                <w:b/>
                <w:lang w:val="en-US"/>
              </w:rPr>
              <w:t xml:space="preserve"> </w:t>
            </w:r>
            <w:r>
              <w:rPr>
                <w:b/>
                <w:u w:val="single"/>
                <w:lang w:val="en-US"/>
              </w:rPr>
              <w:t>nr.15,</w:t>
            </w:r>
            <w:r>
              <w:rPr>
                <w:b/>
                <w:lang w:val="en-US"/>
              </w:rPr>
              <w:t xml:space="preserve"> conform </w:t>
            </w:r>
            <w:proofErr w:type="spellStart"/>
            <w:r>
              <w:rPr>
                <w:b/>
                <w:lang w:val="en-US"/>
              </w:rPr>
              <w:t>ordinului</w:t>
            </w:r>
            <w:proofErr w:type="spellEnd"/>
            <w:r>
              <w:rPr>
                <w:b/>
                <w:lang w:val="en-US"/>
              </w:rPr>
              <w:t xml:space="preserve"> nr. 69 din 07.05.2021</w:t>
            </w:r>
            <w:r>
              <w:rPr>
                <w:b/>
                <w:spacing w:val="-14"/>
                <w:lang w:val="en-US"/>
              </w:rPr>
              <w:t xml:space="preserve"> </w:t>
            </w:r>
            <w:r>
              <w:rPr>
                <w:b/>
                <w:lang w:val="en-US"/>
              </w:rPr>
              <w:t>al</w:t>
            </w:r>
            <w:r>
              <w:rPr>
                <w:b/>
                <w:spacing w:val="-14"/>
                <w:lang w:val="en-US"/>
              </w:rPr>
              <w:t xml:space="preserve"> </w:t>
            </w:r>
            <w:proofErr w:type="spellStart"/>
            <w:r>
              <w:rPr>
                <w:b/>
                <w:lang w:val="en-US"/>
              </w:rPr>
              <w:t>Ministerului</w:t>
            </w:r>
            <w:proofErr w:type="spellEnd"/>
            <w:r>
              <w:rPr>
                <w:b/>
                <w:spacing w:val="-14"/>
                <w:lang w:val="en-US"/>
              </w:rPr>
              <w:t xml:space="preserve"> </w:t>
            </w:r>
            <w:proofErr w:type="spellStart"/>
            <w:r>
              <w:rPr>
                <w:b/>
                <w:lang w:val="en-US"/>
              </w:rPr>
              <w:t>Finanțelor</w:t>
            </w:r>
            <w:proofErr w:type="spellEnd"/>
          </w:p>
        </w:tc>
        <w:tc>
          <w:tcPr>
            <w:tcW w:w="2498" w:type="dxa"/>
            <w:tcBorders>
              <w:top w:val="single" w:sz="4" w:space="0" w:color="auto"/>
              <w:left w:val="single" w:sz="4" w:space="0" w:color="auto"/>
              <w:bottom w:val="single" w:sz="4" w:space="0" w:color="auto"/>
              <w:right w:val="single" w:sz="4" w:space="0" w:color="auto"/>
            </w:tcBorders>
            <w:hideMark/>
          </w:tcPr>
          <w:p w14:paraId="4C228ECA" w14:textId="77777777" w:rsidR="00CD14B9" w:rsidRDefault="00CD14B9">
            <w:pPr>
              <w:pStyle w:val="TableParagraph"/>
              <w:spacing w:before="116"/>
              <w:rPr>
                <w:b/>
                <w:lang w:val="en-US"/>
              </w:rPr>
            </w:pPr>
            <w:proofErr w:type="spellStart"/>
            <w:r>
              <w:rPr>
                <w:b/>
                <w:lang w:val="en-US"/>
              </w:rPr>
              <w:t>Completat</w:t>
            </w:r>
            <w:proofErr w:type="spellEnd"/>
            <w:r>
              <w:rPr>
                <w:b/>
                <w:spacing w:val="-9"/>
                <w:lang w:val="en-US"/>
              </w:rPr>
              <w:t xml:space="preserve"> </w:t>
            </w:r>
            <w:proofErr w:type="spellStart"/>
            <w:r>
              <w:rPr>
                <w:b/>
                <w:lang w:val="en-US"/>
              </w:rPr>
              <w:t>și</w:t>
            </w:r>
            <w:proofErr w:type="spellEnd"/>
            <w:r>
              <w:rPr>
                <w:b/>
                <w:spacing w:val="-10"/>
                <w:lang w:val="en-US"/>
              </w:rPr>
              <w:t xml:space="preserve"> </w:t>
            </w:r>
            <w:proofErr w:type="spellStart"/>
            <w:r>
              <w:rPr>
                <w:b/>
                <w:lang w:val="en-US"/>
              </w:rPr>
              <w:t>semnat</w:t>
            </w:r>
            <w:proofErr w:type="spellEnd"/>
            <w:r>
              <w:rPr>
                <w:b/>
                <w:spacing w:val="-9"/>
                <w:lang w:val="en-US"/>
              </w:rPr>
              <w:t xml:space="preserve"> </w:t>
            </w:r>
            <w:r>
              <w:rPr>
                <w:b/>
                <w:lang w:val="en-US"/>
              </w:rPr>
              <w:t>cu</w:t>
            </w:r>
            <w:r>
              <w:rPr>
                <w:b/>
                <w:spacing w:val="-14"/>
                <w:lang w:val="en-US"/>
              </w:rPr>
              <w:t xml:space="preserve"> </w:t>
            </w:r>
            <w:proofErr w:type="spellStart"/>
            <w:r>
              <w:rPr>
                <w:b/>
                <w:lang w:val="en-US"/>
              </w:rPr>
              <w:t>semnătura</w:t>
            </w:r>
            <w:proofErr w:type="spellEnd"/>
            <w:r>
              <w:rPr>
                <w:b/>
                <w:lang w:val="en-US"/>
              </w:rPr>
              <w:t xml:space="preserve"> </w:t>
            </w:r>
            <w:proofErr w:type="spellStart"/>
            <w:r>
              <w:rPr>
                <w:b/>
                <w:spacing w:val="-2"/>
                <w:lang w:val="en-US"/>
              </w:rPr>
              <w:t>electronică</w:t>
            </w:r>
            <w:proofErr w:type="spellEnd"/>
          </w:p>
        </w:tc>
        <w:tc>
          <w:tcPr>
            <w:tcW w:w="2175" w:type="dxa"/>
            <w:tcBorders>
              <w:top w:val="single" w:sz="4" w:space="0" w:color="auto"/>
              <w:left w:val="single" w:sz="4" w:space="0" w:color="auto"/>
              <w:bottom w:val="single" w:sz="4" w:space="0" w:color="auto"/>
              <w:right w:val="single" w:sz="4" w:space="0" w:color="auto"/>
            </w:tcBorders>
            <w:hideMark/>
          </w:tcPr>
          <w:p w14:paraId="64CCBE36" w14:textId="77777777" w:rsidR="00CD14B9" w:rsidRDefault="00CD14B9">
            <w:pPr>
              <w:pStyle w:val="TableParagraph"/>
              <w:rPr>
                <w:b/>
                <w:lang w:val="en-US"/>
              </w:rPr>
            </w:pPr>
            <w:proofErr w:type="spellStart"/>
            <w:r>
              <w:rPr>
                <w:b/>
                <w:spacing w:val="-2"/>
                <w:lang w:val="en-US"/>
              </w:rPr>
              <w:t>Obligatoriu</w:t>
            </w:r>
            <w:proofErr w:type="spellEnd"/>
          </w:p>
        </w:tc>
      </w:tr>
      <w:tr w:rsidR="00CD14B9" w14:paraId="1B661D80" w14:textId="77777777" w:rsidTr="00CD14B9">
        <w:tc>
          <w:tcPr>
            <w:tcW w:w="763" w:type="dxa"/>
            <w:tcBorders>
              <w:top w:val="single" w:sz="4" w:space="0" w:color="auto"/>
              <w:left w:val="single" w:sz="4" w:space="0" w:color="auto"/>
              <w:bottom w:val="single" w:sz="4" w:space="0" w:color="auto"/>
              <w:right w:val="single" w:sz="4" w:space="0" w:color="auto"/>
            </w:tcBorders>
            <w:hideMark/>
          </w:tcPr>
          <w:p w14:paraId="1FE28E82" w14:textId="77777777" w:rsidR="00CD14B9" w:rsidRDefault="00CD14B9">
            <w:pPr>
              <w:pStyle w:val="TableParagraph"/>
              <w:spacing w:before="116"/>
              <w:ind w:left="110"/>
              <w:rPr>
                <w:b/>
                <w:lang w:val="en-US"/>
              </w:rPr>
            </w:pPr>
            <w:r>
              <w:rPr>
                <w:b/>
                <w:spacing w:val="-5"/>
                <w:lang w:val="en-US"/>
              </w:rPr>
              <w:t>10.</w:t>
            </w:r>
          </w:p>
        </w:tc>
        <w:tc>
          <w:tcPr>
            <w:tcW w:w="4312" w:type="dxa"/>
            <w:tcBorders>
              <w:top w:val="single" w:sz="4" w:space="0" w:color="auto"/>
              <w:left w:val="single" w:sz="4" w:space="0" w:color="auto"/>
              <w:bottom w:val="single" w:sz="4" w:space="0" w:color="auto"/>
              <w:right w:val="single" w:sz="4" w:space="0" w:color="auto"/>
            </w:tcBorders>
            <w:hideMark/>
          </w:tcPr>
          <w:p w14:paraId="5181E60B" w14:textId="77777777" w:rsidR="00CD14B9" w:rsidRDefault="00CD14B9">
            <w:pPr>
              <w:pStyle w:val="TableParagraph"/>
              <w:rPr>
                <w:b/>
                <w:lang w:val="en-US"/>
              </w:rPr>
            </w:pPr>
            <w:proofErr w:type="spellStart"/>
            <w:r>
              <w:rPr>
                <w:b/>
                <w:lang w:val="en-US"/>
              </w:rPr>
              <w:t>Ultimul</w:t>
            </w:r>
            <w:proofErr w:type="spellEnd"/>
            <w:r>
              <w:rPr>
                <w:b/>
                <w:spacing w:val="-6"/>
                <w:lang w:val="en-US"/>
              </w:rPr>
              <w:t xml:space="preserve"> </w:t>
            </w:r>
            <w:proofErr w:type="spellStart"/>
            <w:r>
              <w:rPr>
                <w:b/>
                <w:lang w:val="en-US"/>
              </w:rPr>
              <w:t>Raport</w:t>
            </w:r>
            <w:proofErr w:type="spellEnd"/>
            <w:r>
              <w:rPr>
                <w:b/>
                <w:spacing w:val="-7"/>
                <w:lang w:val="en-US"/>
              </w:rPr>
              <w:t xml:space="preserve"> </w:t>
            </w:r>
            <w:proofErr w:type="spellStart"/>
            <w:r>
              <w:rPr>
                <w:b/>
                <w:spacing w:val="-2"/>
                <w:lang w:val="en-US"/>
              </w:rPr>
              <w:t>financiar</w:t>
            </w:r>
            <w:proofErr w:type="spellEnd"/>
          </w:p>
        </w:tc>
        <w:tc>
          <w:tcPr>
            <w:tcW w:w="2498" w:type="dxa"/>
            <w:tcBorders>
              <w:top w:val="single" w:sz="4" w:space="0" w:color="auto"/>
              <w:left w:val="single" w:sz="4" w:space="0" w:color="auto"/>
              <w:bottom w:val="single" w:sz="4" w:space="0" w:color="auto"/>
              <w:right w:val="single" w:sz="4" w:space="0" w:color="auto"/>
            </w:tcBorders>
            <w:hideMark/>
          </w:tcPr>
          <w:p w14:paraId="7F632582" w14:textId="77777777" w:rsidR="00CD14B9" w:rsidRDefault="00CD14B9">
            <w:pPr>
              <w:pStyle w:val="TableParagraph"/>
              <w:rPr>
                <w:b/>
                <w:lang w:val="en-US"/>
              </w:rPr>
            </w:pPr>
            <w:proofErr w:type="spellStart"/>
            <w:r>
              <w:rPr>
                <w:b/>
                <w:lang w:val="en-US"/>
              </w:rPr>
              <w:t>Completat</w:t>
            </w:r>
            <w:proofErr w:type="spellEnd"/>
            <w:r>
              <w:rPr>
                <w:b/>
                <w:spacing w:val="-9"/>
                <w:lang w:val="en-US"/>
              </w:rPr>
              <w:t xml:space="preserve"> </w:t>
            </w:r>
            <w:proofErr w:type="spellStart"/>
            <w:r>
              <w:rPr>
                <w:b/>
                <w:lang w:val="en-US"/>
              </w:rPr>
              <w:t>și</w:t>
            </w:r>
            <w:proofErr w:type="spellEnd"/>
            <w:r>
              <w:rPr>
                <w:b/>
                <w:spacing w:val="-10"/>
                <w:lang w:val="en-US"/>
              </w:rPr>
              <w:t xml:space="preserve"> </w:t>
            </w:r>
            <w:proofErr w:type="spellStart"/>
            <w:r>
              <w:rPr>
                <w:b/>
                <w:lang w:val="en-US"/>
              </w:rPr>
              <w:t>semnat</w:t>
            </w:r>
            <w:proofErr w:type="spellEnd"/>
            <w:r>
              <w:rPr>
                <w:b/>
                <w:spacing w:val="-9"/>
                <w:lang w:val="en-US"/>
              </w:rPr>
              <w:t xml:space="preserve"> </w:t>
            </w:r>
            <w:r>
              <w:rPr>
                <w:b/>
                <w:lang w:val="en-US"/>
              </w:rPr>
              <w:t>cu</w:t>
            </w:r>
            <w:r>
              <w:rPr>
                <w:b/>
                <w:spacing w:val="-14"/>
                <w:lang w:val="en-US"/>
              </w:rPr>
              <w:t xml:space="preserve"> </w:t>
            </w:r>
            <w:proofErr w:type="spellStart"/>
            <w:r>
              <w:rPr>
                <w:b/>
                <w:lang w:val="en-US"/>
              </w:rPr>
              <w:t>semnătura</w:t>
            </w:r>
            <w:proofErr w:type="spellEnd"/>
            <w:r>
              <w:rPr>
                <w:b/>
                <w:lang w:val="en-US"/>
              </w:rPr>
              <w:t xml:space="preserve"> </w:t>
            </w:r>
            <w:proofErr w:type="spellStart"/>
            <w:r>
              <w:rPr>
                <w:b/>
                <w:spacing w:val="-2"/>
                <w:lang w:val="en-US"/>
              </w:rPr>
              <w:t>electronică</w:t>
            </w:r>
            <w:proofErr w:type="spellEnd"/>
            <w:r>
              <w:rPr>
                <w:b/>
                <w:lang w:val="en-US"/>
              </w:rPr>
              <w:t>.</w:t>
            </w:r>
          </w:p>
        </w:tc>
        <w:tc>
          <w:tcPr>
            <w:tcW w:w="2175" w:type="dxa"/>
            <w:tcBorders>
              <w:top w:val="single" w:sz="4" w:space="0" w:color="auto"/>
              <w:left w:val="single" w:sz="4" w:space="0" w:color="auto"/>
              <w:bottom w:val="single" w:sz="4" w:space="0" w:color="auto"/>
              <w:right w:val="single" w:sz="4" w:space="0" w:color="auto"/>
            </w:tcBorders>
            <w:hideMark/>
          </w:tcPr>
          <w:p w14:paraId="19A2F38D" w14:textId="77777777" w:rsidR="00CD14B9" w:rsidRDefault="00CD14B9">
            <w:pPr>
              <w:pStyle w:val="TableParagraph"/>
              <w:rPr>
                <w:b/>
                <w:lang w:val="en-US"/>
              </w:rPr>
            </w:pPr>
            <w:proofErr w:type="spellStart"/>
            <w:r>
              <w:rPr>
                <w:b/>
                <w:spacing w:val="-2"/>
                <w:lang w:val="en-US"/>
              </w:rPr>
              <w:t>Obligatoriu</w:t>
            </w:r>
            <w:proofErr w:type="spellEnd"/>
          </w:p>
        </w:tc>
      </w:tr>
      <w:tr w:rsidR="00CD14B9" w14:paraId="477B5379" w14:textId="77777777" w:rsidTr="00CD14B9">
        <w:tc>
          <w:tcPr>
            <w:tcW w:w="763" w:type="dxa"/>
            <w:tcBorders>
              <w:top w:val="single" w:sz="4" w:space="0" w:color="auto"/>
              <w:left w:val="single" w:sz="4" w:space="0" w:color="auto"/>
              <w:bottom w:val="single" w:sz="4" w:space="0" w:color="auto"/>
              <w:right w:val="single" w:sz="4" w:space="0" w:color="auto"/>
            </w:tcBorders>
            <w:hideMark/>
          </w:tcPr>
          <w:p w14:paraId="37867099" w14:textId="77777777" w:rsidR="00CD14B9" w:rsidRDefault="00CD14B9">
            <w:pPr>
              <w:pStyle w:val="TableParagraph"/>
              <w:spacing w:before="120"/>
              <w:ind w:left="110"/>
              <w:rPr>
                <w:b/>
                <w:lang w:val="en-US"/>
              </w:rPr>
            </w:pPr>
            <w:r>
              <w:rPr>
                <w:b/>
                <w:spacing w:val="-5"/>
                <w:lang w:val="en-US"/>
              </w:rPr>
              <w:t>11.</w:t>
            </w:r>
          </w:p>
        </w:tc>
        <w:tc>
          <w:tcPr>
            <w:tcW w:w="4312" w:type="dxa"/>
            <w:tcBorders>
              <w:top w:val="single" w:sz="4" w:space="0" w:color="auto"/>
              <w:left w:val="single" w:sz="4" w:space="0" w:color="auto"/>
              <w:bottom w:val="single" w:sz="4" w:space="0" w:color="auto"/>
              <w:right w:val="single" w:sz="4" w:space="0" w:color="auto"/>
            </w:tcBorders>
            <w:hideMark/>
          </w:tcPr>
          <w:p w14:paraId="3B9A60CB" w14:textId="77777777" w:rsidR="00CD14B9" w:rsidRDefault="00CD14B9">
            <w:pPr>
              <w:pStyle w:val="TableParagraph"/>
              <w:spacing w:before="120"/>
              <w:rPr>
                <w:b/>
                <w:lang w:val="en-US"/>
              </w:rPr>
            </w:pPr>
            <w:proofErr w:type="spellStart"/>
            <w:r>
              <w:rPr>
                <w:b/>
                <w:lang w:val="en-US"/>
              </w:rPr>
              <w:t>Certificat</w:t>
            </w:r>
            <w:proofErr w:type="spellEnd"/>
            <w:r>
              <w:rPr>
                <w:b/>
                <w:spacing w:val="-11"/>
                <w:lang w:val="en-US"/>
              </w:rPr>
              <w:t xml:space="preserve"> </w:t>
            </w:r>
            <w:r>
              <w:rPr>
                <w:b/>
                <w:lang w:val="en-US"/>
              </w:rPr>
              <w:t>de</w:t>
            </w:r>
            <w:r>
              <w:rPr>
                <w:b/>
                <w:spacing w:val="-11"/>
                <w:lang w:val="en-US"/>
              </w:rPr>
              <w:t xml:space="preserve"> </w:t>
            </w:r>
            <w:proofErr w:type="spellStart"/>
            <w:r>
              <w:rPr>
                <w:b/>
                <w:lang w:val="en-US"/>
              </w:rPr>
              <w:t>efectuare</w:t>
            </w:r>
            <w:proofErr w:type="spellEnd"/>
            <w:r>
              <w:rPr>
                <w:b/>
                <w:spacing w:val="-11"/>
                <w:lang w:val="en-US"/>
              </w:rPr>
              <w:t xml:space="preserve"> </w:t>
            </w:r>
            <w:proofErr w:type="spellStart"/>
            <w:r>
              <w:rPr>
                <w:b/>
                <w:lang w:val="en-US"/>
              </w:rPr>
              <w:t>sistematică</w:t>
            </w:r>
            <w:proofErr w:type="spellEnd"/>
            <w:r>
              <w:rPr>
                <w:b/>
                <w:spacing w:val="-9"/>
                <w:lang w:val="en-US"/>
              </w:rPr>
              <w:t xml:space="preserve"> </w:t>
            </w:r>
            <w:r>
              <w:rPr>
                <w:b/>
                <w:lang w:val="en-US"/>
              </w:rPr>
              <w:t xml:space="preserve">a </w:t>
            </w:r>
            <w:proofErr w:type="spellStart"/>
            <w:r>
              <w:rPr>
                <w:b/>
                <w:lang w:val="en-US"/>
              </w:rPr>
              <w:t>plăților</w:t>
            </w:r>
            <w:proofErr w:type="spellEnd"/>
            <w:r>
              <w:rPr>
                <w:b/>
                <w:lang w:val="en-US"/>
              </w:rPr>
              <w:t xml:space="preserve"> </w:t>
            </w:r>
            <w:proofErr w:type="spellStart"/>
            <w:r>
              <w:rPr>
                <w:b/>
                <w:lang w:val="en-US"/>
              </w:rPr>
              <w:t>impozitelor</w:t>
            </w:r>
            <w:proofErr w:type="spellEnd"/>
            <w:r>
              <w:rPr>
                <w:b/>
                <w:lang w:val="en-US"/>
              </w:rPr>
              <w:t xml:space="preserve">, </w:t>
            </w:r>
            <w:proofErr w:type="spellStart"/>
            <w:r>
              <w:rPr>
                <w:b/>
                <w:lang w:val="en-US"/>
              </w:rPr>
              <w:t>contribuțiilor</w:t>
            </w:r>
            <w:proofErr w:type="spellEnd"/>
            <w:r>
              <w:rPr>
                <w:b/>
                <w:lang w:val="en-US"/>
              </w:rPr>
              <w:t xml:space="preserve"> </w:t>
            </w:r>
            <w:proofErr w:type="spellStart"/>
            <w:r>
              <w:rPr>
                <w:b/>
                <w:lang w:val="en-US"/>
              </w:rPr>
              <w:t>eliberate</w:t>
            </w:r>
            <w:proofErr w:type="spellEnd"/>
            <w:r>
              <w:rPr>
                <w:b/>
                <w:lang w:val="en-US"/>
              </w:rPr>
              <w:t xml:space="preserve"> de </w:t>
            </w:r>
            <w:proofErr w:type="spellStart"/>
            <w:r>
              <w:rPr>
                <w:b/>
                <w:lang w:val="en-US"/>
              </w:rPr>
              <w:t>Inspectoratul</w:t>
            </w:r>
            <w:proofErr w:type="spellEnd"/>
            <w:r>
              <w:rPr>
                <w:b/>
                <w:lang w:val="en-US"/>
              </w:rPr>
              <w:t xml:space="preserve"> Fiscal</w:t>
            </w:r>
          </w:p>
        </w:tc>
        <w:tc>
          <w:tcPr>
            <w:tcW w:w="2498" w:type="dxa"/>
            <w:tcBorders>
              <w:top w:val="single" w:sz="4" w:space="0" w:color="auto"/>
              <w:left w:val="single" w:sz="4" w:space="0" w:color="auto"/>
              <w:bottom w:val="single" w:sz="4" w:space="0" w:color="auto"/>
              <w:right w:val="single" w:sz="4" w:space="0" w:color="auto"/>
            </w:tcBorders>
            <w:hideMark/>
          </w:tcPr>
          <w:p w14:paraId="2C8022F7" w14:textId="77777777" w:rsidR="00CD14B9" w:rsidRDefault="00CD14B9">
            <w:pPr>
              <w:pStyle w:val="TableParagraph"/>
              <w:spacing w:before="120"/>
              <w:rPr>
                <w:b/>
                <w:lang w:val="en-US"/>
              </w:rPr>
            </w:pPr>
            <w:proofErr w:type="spellStart"/>
            <w:r>
              <w:rPr>
                <w:b/>
                <w:lang w:val="en-US"/>
              </w:rPr>
              <w:t>Completat</w:t>
            </w:r>
            <w:proofErr w:type="spellEnd"/>
            <w:r>
              <w:rPr>
                <w:b/>
                <w:spacing w:val="-9"/>
                <w:lang w:val="en-US"/>
              </w:rPr>
              <w:t xml:space="preserve"> </w:t>
            </w:r>
            <w:proofErr w:type="spellStart"/>
            <w:r>
              <w:rPr>
                <w:b/>
                <w:lang w:val="en-US"/>
              </w:rPr>
              <w:t>și</w:t>
            </w:r>
            <w:proofErr w:type="spellEnd"/>
            <w:r>
              <w:rPr>
                <w:b/>
                <w:spacing w:val="-10"/>
                <w:lang w:val="en-US"/>
              </w:rPr>
              <w:t xml:space="preserve"> </w:t>
            </w:r>
            <w:proofErr w:type="spellStart"/>
            <w:r>
              <w:rPr>
                <w:b/>
                <w:lang w:val="en-US"/>
              </w:rPr>
              <w:t>semnat</w:t>
            </w:r>
            <w:proofErr w:type="spellEnd"/>
            <w:r>
              <w:rPr>
                <w:b/>
                <w:spacing w:val="-9"/>
                <w:lang w:val="en-US"/>
              </w:rPr>
              <w:t xml:space="preserve"> </w:t>
            </w:r>
            <w:r>
              <w:rPr>
                <w:b/>
                <w:lang w:val="en-US"/>
              </w:rPr>
              <w:t>cu</w:t>
            </w:r>
            <w:r>
              <w:rPr>
                <w:b/>
                <w:spacing w:val="-14"/>
                <w:lang w:val="en-US"/>
              </w:rPr>
              <w:t xml:space="preserve"> </w:t>
            </w:r>
            <w:proofErr w:type="spellStart"/>
            <w:r>
              <w:rPr>
                <w:b/>
                <w:lang w:val="en-US"/>
              </w:rPr>
              <w:t>semnătura</w:t>
            </w:r>
            <w:proofErr w:type="spellEnd"/>
            <w:r>
              <w:rPr>
                <w:b/>
                <w:lang w:val="en-US"/>
              </w:rPr>
              <w:t xml:space="preserve"> </w:t>
            </w:r>
            <w:proofErr w:type="spellStart"/>
            <w:r>
              <w:rPr>
                <w:b/>
                <w:spacing w:val="-2"/>
                <w:lang w:val="en-US"/>
              </w:rPr>
              <w:t>electronică</w:t>
            </w:r>
            <w:proofErr w:type="spellEnd"/>
            <w:r>
              <w:rPr>
                <w:b/>
                <w:lang w:val="en-US"/>
              </w:rPr>
              <w:t>.</w:t>
            </w:r>
          </w:p>
        </w:tc>
        <w:tc>
          <w:tcPr>
            <w:tcW w:w="2175" w:type="dxa"/>
            <w:tcBorders>
              <w:top w:val="single" w:sz="4" w:space="0" w:color="auto"/>
              <w:left w:val="single" w:sz="4" w:space="0" w:color="auto"/>
              <w:bottom w:val="single" w:sz="4" w:space="0" w:color="auto"/>
              <w:right w:val="single" w:sz="4" w:space="0" w:color="auto"/>
            </w:tcBorders>
            <w:hideMark/>
          </w:tcPr>
          <w:p w14:paraId="4ACA21B1" w14:textId="77777777" w:rsidR="00CD14B9" w:rsidRDefault="00CD14B9">
            <w:pPr>
              <w:pStyle w:val="TableParagraph"/>
              <w:spacing w:before="120"/>
              <w:rPr>
                <w:b/>
                <w:lang w:val="en-US"/>
              </w:rPr>
            </w:pPr>
            <w:proofErr w:type="spellStart"/>
            <w:r>
              <w:rPr>
                <w:b/>
                <w:spacing w:val="-2"/>
                <w:lang w:val="en-US"/>
              </w:rPr>
              <w:t>Obligatoriu</w:t>
            </w:r>
            <w:proofErr w:type="spellEnd"/>
          </w:p>
        </w:tc>
      </w:tr>
      <w:tr w:rsidR="00CD14B9" w14:paraId="19E7E868" w14:textId="77777777" w:rsidTr="00CD14B9">
        <w:trPr>
          <w:trHeight w:val="731"/>
        </w:trPr>
        <w:tc>
          <w:tcPr>
            <w:tcW w:w="763" w:type="dxa"/>
            <w:tcBorders>
              <w:top w:val="single" w:sz="4" w:space="0" w:color="auto"/>
              <w:left w:val="single" w:sz="4" w:space="0" w:color="auto"/>
              <w:bottom w:val="single" w:sz="4" w:space="0" w:color="auto"/>
              <w:right w:val="single" w:sz="4" w:space="0" w:color="auto"/>
            </w:tcBorders>
            <w:hideMark/>
          </w:tcPr>
          <w:p w14:paraId="613E306E" w14:textId="77777777" w:rsidR="00CD14B9" w:rsidRDefault="00CD14B9">
            <w:pPr>
              <w:pStyle w:val="TableParagraph"/>
              <w:ind w:left="110"/>
              <w:rPr>
                <w:b/>
                <w:lang w:val="en-US"/>
              </w:rPr>
            </w:pPr>
            <w:r>
              <w:rPr>
                <w:b/>
                <w:spacing w:val="-5"/>
                <w:lang w:val="en-US"/>
              </w:rPr>
              <w:t>12.</w:t>
            </w:r>
          </w:p>
        </w:tc>
        <w:tc>
          <w:tcPr>
            <w:tcW w:w="4312" w:type="dxa"/>
            <w:tcBorders>
              <w:top w:val="single" w:sz="4" w:space="0" w:color="auto"/>
              <w:left w:val="single" w:sz="4" w:space="0" w:color="auto"/>
              <w:bottom w:val="single" w:sz="4" w:space="0" w:color="auto"/>
              <w:right w:val="single" w:sz="4" w:space="0" w:color="auto"/>
            </w:tcBorders>
            <w:hideMark/>
          </w:tcPr>
          <w:p w14:paraId="29D4E63F" w14:textId="77777777" w:rsidR="00CD14B9" w:rsidRDefault="00CD14B9">
            <w:pPr>
              <w:pStyle w:val="TableParagraph"/>
              <w:ind w:right="170"/>
              <w:rPr>
                <w:b/>
                <w:lang w:val="en-US"/>
              </w:rPr>
            </w:pPr>
            <w:proofErr w:type="spellStart"/>
            <w:r>
              <w:rPr>
                <w:b/>
                <w:lang w:val="en-US"/>
              </w:rPr>
              <w:t>Avizul</w:t>
            </w:r>
            <w:proofErr w:type="spellEnd"/>
            <w:r>
              <w:rPr>
                <w:b/>
                <w:spacing w:val="-11"/>
                <w:lang w:val="en-US"/>
              </w:rPr>
              <w:t xml:space="preserve"> </w:t>
            </w:r>
            <w:proofErr w:type="spellStart"/>
            <w:r>
              <w:rPr>
                <w:b/>
                <w:lang w:val="en-US"/>
              </w:rPr>
              <w:t>Inspecției</w:t>
            </w:r>
            <w:proofErr w:type="spellEnd"/>
            <w:r>
              <w:rPr>
                <w:b/>
                <w:spacing w:val="-11"/>
                <w:lang w:val="en-US"/>
              </w:rPr>
              <w:t xml:space="preserve"> </w:t>
            </w:r>
            <w:r>
              <w:rPr>
                <w:b/>
                <w:lang w:val="en-US"/>
              </w:rPr>
              <w:t>de</w:t>
            </w:r>
            <w:r>
              <w:rPr>
                <w:b/>
                <w:spacing w:val="-9"/>
                <w:lang w:val="en-US"/>
              </w:rPr>
              <w:t xml:space="preserve"> </w:t>
            </w:r>
            <w:r>
              <w:rPr>
                <w:b/>
                <w:lang w:val="en-US"/>
              </w:rPr>
              <w:t>Stat</w:t>
            </w:r>
            <w:r>
              <w:rPr>
                <w:b/>
                <w:spacing w:val="-9"/>
                <w:lang w:val="en-US"/>
              </w:rPr>
              <w:t xml:space="preserve"> </w:t>
            </w:r>
            <w:proofErr w:type="spellStart"/>
            <w:r>
              <w:rPr>
                <w:b/>
                <w:lang w:val="en-US"/>
              </w:rPr>
              <w:t>în</w:t>
            </w:r>
            <w:proofErr w:type="spellEnd"/>
            <w:r>
              <w:rPr>
                <w:b/>
                <w:lang w:val="en-US"/>
              </w:rPr>
              <w:t xml:space="preserve"> </w:t>
            </w:r>
            <w:proofErr w:type="spellStart"/>
            <w:r>
              <w:rPr>
                <w:b/>
                <w:spacing w:val="-2"/>
                <w:lang w:val="en-US"/>
              </w:rPr>
              <w:t>Construcții</w:t>
            </w:r>
            <w:proofErr w:type="spellEnd"/>
            <w:r>
              <w:rPr>
                <w:b/>
                <w:spacing w:val="-2"/>
                <w:lang w:val="en-US"/>
              </w:rPr>
              <w:t>.</w:t>
            </w:r>
          </w:p>
        </w:tc>
        <w:tc>
          <w:tcPr>
            <w:tcW w:w="2498" w:type="dxa"/>
            <w:tcBorders>
              <w:top w:val="single" w:sz="4" w:space="0" w:color="auto"/>
              <w:left w:val="single" w:sz="4" w:space="0" w:color="auto"/>
              <w:bottom w:val="single" w:sz="4" w:space="0" w:color="auto"/>
              <w:right w:val="single" w:sz="4" w:space="0" w:color="auto"/>
            </w:tcBorders>
            <w:hideMark/>
          </w:tcPr>
          <w:p w14:paraId="6791C325" w14:textId="77777777" w:rsidR="00CD14B9" w:rsidRDefault="00CD14B9">
            <w:pPr>
              <w:pStyle w:val="TableParagraph"/>
              <w:rPr>
                <w:b/>
                <w:lang w:val="en-US"/>
              </w:rPr>
            </w:pPr>
            <w:proofErr w:type="spellStart"/>
            <w:r>
              <w:rPr>
                <w:b/>
                <w:lang w:val="en-US"/>
              </w:rPr>
              <w:t>Completat</w:t>
            </w:r>
            <w:proofErr w:type="spellEnd"/>
            <w:r>
              <w:rPr>
                <w:b/>
                <w:spacing w:val="-9"/>
                <w:lang w:val="en-US"/>
              </w:rPr>
              <w:t xml:space="preserve"> </w:t>
            </w:r>
            <w:proofErr w:type="spellStart"/>
            <w:r>
              <w:rPr>
                <w:b/>
                <w:lang w:val="en-US"/>
              </w:rPr>
              <w:t>și</w:t>
            </w:r>
            <w:proofErr w:type="spellEnd"/>
            <w:r>
              <w:rPr>
                <w:b/>
                <w:spacing w:val="-10"/>
                <w:lang w:val="en-US"/>
              </w:rPr>
              <w:t xml:space="preserve"> </w:t>
            </w:r>
            <w:proofErr w:type="spellStart"/>
            <w:r>
              <w:rPr>
                <w:b/>
                <w:lang w:val="en-US"/>
              </w:rPr>
              <w:t>semnat</w:t>
            </w:r>
            <w:proofErr w:type="spellEnd"/>
            <w:r>
              <w:rPr>
                <w:b/>
                <w:spacing w:val="-9"/>
                <w:lang w:val="en-US"/>
              </w:rPr>
              <w:t xml:space="preserve"> </w:t>
            </w:r>
            <w:r>
              <w:rPr>
                <w:b/>
                <w:lang w:val="en-US"/>
              </w:rPr>
              <w:t>cu</w:t>
            </w:r>
            <w:r>
              <w:rPr>
                <w:b/>
                <w:spacing w:val="-14"/>
                <w:lang w:val="en-US"/>
              </w:rPr>
              <w:t xml:space="preserve"> </w:t>
            </w:r>
            <w:proofErr w:type="spellStart"/>
            <w:r>
              <w:rPr>
                <w:b/>
                <w:lang w:val="en-US"/>
              </w:rPr>
              <w:t>semnătura</w:t>
            </w:r>
            <w:proofErr w:type="spellEnd"/>
            <w:r>
              <w:rPr>
                <w:b/>
                <w:lang w:val="en-US"/>
              </w:rPr>
              <w:t xml:space="preserve"> </w:t>
            </w:r>
            <w:proofErr w:type="spellStart"/>
            <w:r>
              <w:rPr>
                <w:b/>
                <w:spacing w:val="-2"/>
                <w:lang w:val="en-US"/>
              </w:rPr>
              <w:t>electronică</w:t>
            </w:r>
            <w:proofErr w:type="spellEnd"/>
            <w:r>
              <w:rPr>
                <w:b/>
                <w:lang w:val="en-US"/>
              </w:rPr>
              <w:t>.</w:t>
            </w:r>
          </w:p>
        </w:tc>
        <w:tc>
          <w:tcPr>
            <w:tcW w:w="2175" w:type="dxa"/>
            <w:tcBorders>
              <w:top w:val="single" w:sz="4" w:space="0" w:color="auto"/>
              <w:left w:val="single" w:sz="4" w:space="0" w:color="auto"/>
              <w:bottom w:val="single" w:sz="4" w:space="0" w:color="auto"/>
              <w:right w:val="single" w:sz="4" w:space="0" w:color="auto"/>
            </w:tcBorders>
            <w:hideMark/>
          </w:tcPr>
          <w:p w14:paraId="5DF84E7D" w14:textId="77777777" w:rsidR="00CD14B9" w:rsidRDefault="00CD14B9">
            <w:pPr>
              <w:pStyle w:val="TableParagraph"/>
              <w:rPr>
                <w:b/>
                <w:lang w:val="en-US"/>
              </w:rPr>
            </w:pPr>
            <w:proofErr w:type="spellStart"/>
            <w:r>
              <w:rPr>
                <w:b/>
                <w:spacing w:val="-2"/>
                <w:lang w:val="en-US"/>
              </w:rPr>
              <w:t>Obligatoriu</w:t>
            </w:r>
            <w:proofErr w:type="spellEnd"/>
          </w:p>
        </w:tc>
      </w:tr>
      <w:tr w:rsidR="00CD14B9" w14:paraId="7E6C3AD9" w14:textId="77777777" w:rsidTr="00CD14B9">
        <w:tc>
          <w:tcPr>
            <w:tcW w:w="763" w:type="dxa"/>
            <w:tcBorders>
              <w:top w:val="single" w:sz="4" w:space="0" w:color="auto"/>
              <w:left w:val="single" w:sz="4" w:space="0" w:color="auto"/>
              <w:bottom w:val="single" w:sz="4" w:space="0" w:color="auto"/>
              <w:right w:val="single" w:sz="4" w:space="0" w:color="auto"/>
            </w:tcBorders>
            <w:hideMark/>
          </w:tcPr>
          <w:p w14:paraId="70CB8CD5" w14:textId="77777777" w:rsidR="00CD14B9" w:rsidRDefault="00CD14B9">
            <w:pPr>
              <w:pStyle w:val="TableParagraph"/>
              <w:spacing w:before="120"/>
              <w:ind w:left="110"/>
              <w:rPr>
                <w:b/>
                <w:spacing w:val="-5"/>
                <w:lang w:val="en-US"/>
              </w:rPr>
            </w:pPr>
            <w:r>
              <w:rPr>
                <w:b/>
                <w:spacing w:val="-5"/>
                <w:lang w:val="en-US"/>
              </w:rPr>
              <w:t xml:space="preserve">13.  </w:t>
            </w:r>
          </w:p>
        </w:tc>
        <w:tc>
          <w:tcPr>
            <w:tcW w:w="4312" w:type="dxa"/>
            <w:tcBorders>
              <w:top w:val="single" w:sz="4" w:space="0" w:color="auto"/>
              <w:left w:val="single" w:sz="4" w:space="0" w:color="auto"/>
              <w:bottom w:val="single" w:sz="4" w:space="0" w:color="auto"/>
              <w:right w:val="single" w:sz="4" w:space="0" w:color="auto"/>
            </w:tcBorders>
            <w:hideMark/>
          </w:tcPr>
          <w:p w14:paraId="4BE6CA47" w14:textId="77777777" w:rsidR="00CD14B9" w:rsidRDefault="00CD14B9">
            <w:pPr>
              <w:pStyle w:val="TableParagraph"/>
              <w:spacing w:before="120"/>
              <w:rPr>
                <w:b/>
                <w:bCs/>
                <w:lang w:val="en-US"/>
              </w:rPr>
            </w:pPr>
            <w:proofErr w:type="spellStart"/>
            <w:r>
              <w:rPr>
                <w:b/>
                <w:bCs/>
                <w:lang w:val="en-US"/>
              </w:rPr>
              <w:t>Vizita</w:t>
            </w:r>
            <w:proofErr w:type="spellEnd"/>
            <w:r>
              <w:rPr>
                <w:b/>
                <w:bCs/>
                <w:lang w:val="en-US"/>
              </w:rPr>
              <w:t xml:space="preserve"> la </w:t>
            </w:r>
            <w:proofErr w:type="spellStart"/>
            <w:r>
              <w:rPr>
                <w:b/>
                <w:bCs/>
                <w:lang w:val="en-US"/>
              </w:rPr>
              <w:t>șantier</w:t>
            </w:r>
            <w:proofErr w:type="spellEnd"/>
            <w:r>
              <w:rPr>
                <w:b/>
                <w:bCs/>
                <w:lang w:val="en-US"/>
              </w:rPr>
              <w:t xml:space="preserve"> </w:t>
            </w:r>
            <w:proofErr w:type="spellStart"/>
            <w:r>
              <w:rPr>
                <w:b/>
                <w:bCs/>
                <w:lang w:val="en-US"/>
              </w:rPr>
              <w:t>și</w:t>
            </w:r>
            <w:proofErr w:type="spellEnd"/>
            <w:r>
              <w:rPr>
                <w:b/>
                <w:bCs/>
                <w:lang w:val="en-US"/>
              </w:rPr>
              <w:t xml:space="preserve"> </w:t>
            </w:r>
            <w:proofErr w:type="spellStart"/>
            <w:r>
              <w:rPr>
                <w:b/>
                <w:bCs/>
                <w:lang w:val="en-US"/>
              </w:rPr>
              <w:t>familiarizarea</w:t>
            </w:r>
            <w:proofErr w:type="spellEnd"/>
            <w:r>
              <w:rPr>
                <w:b/>
                <w:bCs/>
                <w:lang w:val="en-US"/>
              </w:rPr>
              <w:t xml:space="preserve"> cu </w:t>
            </w:r>
            <w:proofErr w:type="spellStart"/>
            <w:r>
              <w:rPr>
                <w:b/>
                <w:bCs/>
                <w:lang w:val="en-US"/>
              </w:rPr>
              <w:t>obiectul</w:t>
            </w:r>
            <w:proofErr w:type="spellEnd"/>
            <w:r>
              <w:rPr>
                <w:b/>
                <w:bCs/>
                <w:lang w:val="en-US"/>
              </w:rPr>
              <w:t xml:space="preserve">. </w:t>
            </w:r>
            <w:proofErr w:type="spellStart"/>
            <w:r>
              <w:rPr>
                <w:b/>
                <w:bCs/>
                <w:lang w:val="en-US"/>
              </w:rPr>
              <w:t>Vizita</w:t>
            </w:r>
            <w:proofErr w:type="spellEnd"/>
            <w:r>
              <w:rPr>
                <w:b/>
                <w:bCs/>
                <w:lang w:val="en-US"/>
              </w:rPr>
              <w:t xml:space="preserve"> </w:t>
            </w:r>
            <w:proofErr w:type="spellStart"/>
            <w:r>
              <w:rPr>
                <w:b/>
                <w:bCs/>
                <w:lang w:val="en-US"/>
              </w:rPr>
              <w:t>șantierului</w:t>
            </w:r>
            <w:proofErr w:type="spellEnd"/>
            <w:r>
              <w:rPr>
                <w:b/>
                <w:bCs/>
                <w:lang w:val="en-US"/>
              </w:rPr>
              <w:t xml:space="preserve"> </w:t>
            </w:r>
            <w:proofErr w:type="spellStart"/>
            <w:r>
              <w:rPr>
                <w:b/>
                <w:bCs/>
                <w:lang w:val="en-US"/>
              </w:rPr>
              <w:t>va</w:t>
            </w:r>
            <w:proofErr w:type="spellEnd"/>
            <w:r>
              <w:rPr>
                <w:b/>
                <w:bCs/>
                <w:lang w:val="en-US"/>
              </w:rPr>
              <w:t xml:space="preserve"> </w:t>
            </w:r>
            <w:proofErr w:type="spellStart"/>
            <w:r>
              <w:rPr>
                <w:b/>
                <w:bCs/>
                <w:lang w:val="en-US"/>
              </w:rPr>
              <w:t>avea</w:t>
            </w:r>
            <w:proofErr w:type="spellEnd"/>
            <w:r>
              <w:rPr>
                <w:b/>
                <w:bCs/>
                <w:lang w:val="en-US"/>
              </w:rPr>
              <w:t xml:space="preserve"> loc </w:t>
            </w:r>
            <w:proofErr w:type="spellStart"/>
            <w:r>
              <w:rPr>
                <w:b/>
                <w:bCs/>
                <w:lang w:val="en-US"/>
              </w:rPr>
              <w:t>în</w:t>
            </w:r>
            <w:proofErr w:type="spellEnd"/>
            <w:r>
              <w:rPr>
                <w:b/>
                <w:bCs/>
                <w:lang w:val="en-US"/>
              </w:rPr>
              <w:t xml:space="preserve"> </w:t>
            </w:r>
            <w:proofErr w:type="spellStart"/>
            <w:r>
              <w:rPr>
                <w:b/>
                <w:bCs/>
                <w:lang w:val="en-US"/>
              </w:rPr>
              <w:t>perioada</w:t>
            </w:r>
            <w:proofErr w:type="spellEnd"/>
            <w:r>
              <w:rPr>
                <w:b/>
                <w:bCs/>
                <w:lang w:val="en-US"/>
              </w:rPr>
              <w:t xml:space="preserve"> </w:t>
            </w:r>
            <w:proofErr w:type="spellStart"/>
            <w:r>
              <w:rPr>
                <w:b/>
                <w:bCs/>
                <w:lang w:val="en-US"/>
              </w:rPr>
              <w:t>clarificărilor</w:t>
            </w:r>
            <w:proofErr w:type="spellEnd"/>
            <w:r>
              <w:rPr>
                <w:b/>
                <w:bCs/>
                <w:lang w:val="en-US"/>
              </w:rPr>
              <w:t xml:space="preserve">.  </w:t>
            </w:r>
            <w:proofErr w:type="spellStart"/>
            <w:r>
              <w:rPr>
                <w:b/>
                <w:bCs/>
                <w:lang w:val="en-US"/>
              </w:rPr>
              <w:t>Certificatele</w:t>
            </w:r>
            <w:proofErr w:type="spellEnd"/>
            <w:r>
              <w:rPr>
                <w:b/>
                <w:bCs/>
                <w:lang w:val="en-US"/>
              </w:rPr>
              <w:t xml:space="preserve"> </w:t>
            </w:r>
            <w:proofErr w:type="spellStart"/>
            <w:r>
              <w:rPr>
                <w:b/>
                <w:bCs/>
                <w:lang w:val="en-US"/>
              </w:rPr>
              <w:t>privind</w:t>
            </w:r>
            <w:proofErr w:type="spellEnd"/>
            <w:r>
              <w:rPr>
                <w:b/>
                <w:bCs/>
                <w:lang w:val="en-US"/>
              </w:rPr>
              <w:t xml:space="preserve"> </w:t>
            </w:r>
            <w:proofErr w:type="spellStart"/>
            <w:r>
              <w:rPr>
                <w:b/>
                <w:bCs/>
                <w:lang w:val="en-US"/>
              </w:rPr>
              <w:t>vizita</w:t>
            </w:r>
            <w:proofErr w:type="spellEnd"/>
            <w:r>
              <w:rPr>
                <w:b/>
                <w:bCs/>
                <w:lang w:val="en-US"/>
              </w:rPr>
              <w:t xml:space="preserve"> </w:t>
            </w:r>
            <w:proofErr w:type="spellStart"/>
            <w:r>
              <w:rPr>
                <w:b/>
                <w:bCs/>
                <w:lang w:val="en-US"/>
              </w:rPr>
              <w:t>vor</w:t>
            </w:r>
            <w:proofErr w:type="spellEnd"/>
            <w:r>
              <w:rPr>
                <w:b/>
                <w:bCs/>
                <w:lang w:val="en-US"/>
              </w:rPr>
              <w:t xml:space="preserve"> fi </w:t>
            </w:r>
            <w:proofErr w:type="spellStart"/>
            <w:r>
              <w:rPr>
                <w:b/>
                <w:bCs/>
                <w:lang w:val="en-US"/>
              </w:rPr>
              <w:t>eliberate</w:t>
            </w:r>
            <w:proofErr w:type="spellEnd"/>
            <w:r>
              <w:rPr>
                <w:b/>
                <w:bCs/>
                <w:lang w:val="en-US"/>
              </w:rPr>
              <w:t xml:space="preserve"> de </w:t>
            </w:r>
            <w:proofErr w:type="spellStart"/>
            <w:r>
              <w:rPr>
                <w:b/>
                <w:bCs/>
                <w:lang w:val="en-US"/>
              </w:rPr>
              <w:t>către</w:t>
            </w:r>
            <w:proofErr w:type="spellEnd"/>
            <w:r>
              <w:rPr>
                <w:b/>
                <w:bCs/>
                <w:lang w:val="en-US"/>
              </w:rPr>
              <w:t xml:space="preserve"> </w:t>
            </w:r>
            <w:proofErr w:type="spellStart"/>
            <w:r>
              <w:rPr>
                <w:b/>
                <w:bCs/>
                <w:lang w:val="en-US"/>
              </w:rPr>
              <w:t>Primărie</w:t>
            </w:r>
            <w:proofErr w:type="spellEnd"/>
            <w:r>
              <w:rPr>
                <w:b/>
                <w:bCs/>
                <w:lang w:val="en-US"/>
              </w:rPr>
              <w:t>.</w:t>
            </w:r>
          </w:p>
        </w:tc>
        <w:tc>
          <w:tcPr>
            <w:tcW w:w="2498" w:type="dxa"/>
            <w:tcBorders>
              <w:top w:val="single" w:sz="4" w:space="0" w:color="auto"/>
              <w:left w:val="single" w:sz="4" w:space="0" w:color="auto"/>
              <w:bottom w:val="single" w:sz="4" w:space="0" w:color="auto"/>
              <w:right w:val="single" w:sz="4" w:space="0" w:color="auto"/>
            </w:tcBorders>
            <w:hideMark/>
          </w:tcPr>
          <w:p w14:paraId="6FEAEC38" w14:textId="77777777" w:rsidR="00CD14B9" w:rsidRDefault="00CD14B9">
            <w:pPr>
              <w:pStyle w:val="TableParagraph"/>
              <w:spacing w:before="120"/>
              <w:rPr>
                <w:b/>
                <w:lang w:val="en-US"/>
              </w:rPr>
            </w:pPr>
            <w:proofErr w:type="spellStart"/>
            <w:r>
              <w:rPr>
                <w:b/>
                <w:lang w:val="en-US"/>
              </w:rPr>
              <w:t>Completat</w:t>
            </w:r>
            <w:proofErr w:type="spellEnd"/>
            <w:r>
              <w:rPr>
                <w:b/>
                <w:spacing w:val="-9"/>
                <w:lang w:val="en-US"/>
              </w:rPr>
              <w:t xml:space="preserve"> </w:t>
            </w:r>
            <w:proofErr w:type="spellStart"/>
            <w:r>
              <w:rPr>
                <w:b/>
                <w:lang w:val="en-US"/>
              </w:rPr>
              <w:t>și</w:t>
            </w:r>
            <w:proofErr w:type="spellEnd"/>
            <w:r>
              <w:rPr>
                <w:b/>
                <w:spacing w:val="-10"/>
                <w:lang w:val="en-US"/>
              </w:rPr>
              <w:t xml:space="preserve"> </w:t>
            </w:r>
            <w:proofErr w:type="spellStart"/>
            <w:r>
              <w:rPr>
                <w:b/>
                <w:lang w:val="en-US"/>
              </w:rPr>
              <w:t>semnat</w:t>
            </w:r>
            <w:proofErr w:type="spellEnd"/>
            <w:r>
              <w:rPr>
                <w:b/>
                <w:spacing w:val="-9"/>
                <w:lang w:val="en-US"/>
              </w:rPr>
              <w:t xml:space="preserve"> </w:t>
            </w:r>
            <w:r>
              <w:rPr>
                <w:b/>
                <w:lang w:val="en-US"/>
              </w:rPr>
              <w:t>cu</w:t>
            </w:r>
            <w:r>
              <w:rPr>
                <w:b/>
                <w:spacing w:val="-14"/>
                <w:lang w:val="en-US"/>
              </w:rPr>
              <w:t xml:space="preserve"> </w:t>
            </w:r>
            <w:proofErr w:type="spellStart"/>
            <w:r>
              <w:rPr>
                <w:b/>
                <w:lang w:val="en-US"/>
              </w:rPr>
              <w:t>semnătura</w:t>
            </w:r>
            <w:proofErr w:type="spellEnd"/>
            <w:r>
              <w:rPr>
                <w:b/>
                <w:lang w:val="en-US"/>
              </w:rPr>
              <w:t xml:space="preserve"> </w:t>
            </w:r>
            <w:proofErr w:type="spellStart"/>
            <w:r>
              <w:rPr>
                <w:b/>
                <w:spacing w:val="-2"/>
                <w:lang w:val="en-US"/>
              </w:rPr>
              <w:t>electronică</w:t>
            </w:r>
            <w:proofErr w:type="spellEnd"/>
            <w:r>
              <w:rPr>
                <w:b/>
                <w:lang w:val="en-US"/>
              </w:rPr>
              <w:t>.</w:t>
            </w:r>
          </w:p>
        </w:tc>
        <w:tc>
          <w:tcPr>
            <w:tcW w:w="2175" w:type="dxa"/>
            <w:tcBorders>
              <w:top w:val="single" w:sz="4" w:space="0" w:color="auto"/>
              <w:left w:val="single" w:sz="4" w:space="0" w:color="auto"/>
              <w:bottom w:val="single" w:sz="4" w:space="0" w:color="auto"/>
              <w:right w:val="single" w:sz="4" w:space="0" w:color="auto"/>
            </w:tcBorders>
            <w:hideMark/>
          </w:tcPr>
          <w:p w14:paraId="227505CC" w14:textId="77777777" w:rsidR="00CD14B9" w:rsidRDefault="00CD14B9">
            <w:pPr>
              <w:pStyle w:val="TableParagraph"/>
              <w:spacing w:before="120"/>
              <w:rPr>
                <w:b/>
                <w:spacing w:val="-2"/>
                <w:lang w:val="en-US"/>
              </w:rPr>
            </w:pPr>
            <w:proofErr w:type="spellStart"/>
            <w:r>
              <w:rPr>
                <w:b/>
                <w:spacing w:val="-2"/>
                <w:lang w:val="en-US"/>
              </w:rPr>
              <w:t>Obligatoriu</w:t>
            </w:r>
            <w:proofErr w:type="spellEnd"/>
          </w:p>
        </w:tc>
      </w:tr>
    </w:tbl>
    <w:p w14:paraId="191A8B93" w14:textId="77777777" w:rsidR="00CD14B9" w:rsidRDefault="00CD14B9" w:rsidP="00CD14B9">
      <w:pPr>
        <w:tabs>
          <w:tab w:val="left" w:pos="927"/>
        </w:tabs>
        <w:spacing w:before="126"/>
        <w:ind w:left="566" w:right="410"/>
        <w:rPr>
          <w:b/>
          <w:sz w:val="22"/>
          <w:szCs w:val="22"/>
        </w:rPr>
      </w:pPr>
    </w:p>
    <w:p w14:paraId="2A6939E1" w14:textId="77777777" w:rsidR="00CD14B9" w:rsidRDefault="00CD14B9" w:rsidP="00CD14B9">
      <w:pPr>
        <w:pStyle w:val="Listparagraf"/>
        <w:widowControl w:val="0"/>
        <w:numPr>
          <w:ilvl w:val="0"/>
          <w:numId w:val="38"/>
        </w:numPr>
        <w:tabs>
          <w:tab w:val="clear" w:pos="1134"/>
          <w:tab w:val="left" w:pos="927"/>
          <w:tab w:val="left" w:pos="4032"/>
          <w:tab w:val="left" w:pos="4754"/>
          <w:tab w:val="left" w:pos="6952"/>
        </w:tabs>
        <w:autoSpaceDE w:val="0"/>
        <w:autoSpaceDN w:val="0"/>
        <w:spacing w:before="112" w:line="242" w:lineRule="auto"/>
        <w:ind w:left="927" w:right="3335" w:hanging="361"/>
        <w:rPr>
          <w:b/>
        </w:rPr>
      </w:pPr>
      <w:proofErr w:type="spellStart"/>
      <w:r>
        <w:rPr>
          <w:b/>
        </w:rPr>
        <w:t>Garanția</w:t>
      </w:r>
      <w:proofErr w:type="spellEnd"/>
      <w:r>
        <w:rPr>
          <w:b/>
        </w:rPr>
        <w:t xml:space="preserve"> </w:t>
      </w:r>
      <w:proofErr w:type="spellStart"/>
      <w:r>
        <w:rPr>
          <w:b/>
        </w:rPr>
        <w:t>pentru</w:t>
      </w:r>
      <w:proofErr w:type="spellEnd"/>
      <w:r>
        <w:rPr>
          <w:b/>
        </w:rPr>
        <w:t xml:space="preserve"> </w:t>
      </w:r>
      <w:proofErr w:type="spellStart"/>
      <w:r>
        <w:rPr>
          <w:b/>
        </w:rPr>
        <w:t>ofertă</w:t>
      </w:r>
      <w:proofErr w:type="spellEnd"/>
      <w:r>
        <w:rPr>
          <w:b/>
        </w:rPr>
        <w:t xml:space="preserve">, </w:t>
      </w:r>
      <w:proofErr w:type="spellStart"/>
      <w:r>
        <w:rPr>
          <w:b/>
        </w:rPr>
        <w:t>după</w:t>
      </w:r>
      <w:proofErr w:type="spellEnd"/>
      <w:r>
        <w:rPr>
          <w:b/>
        </w:rPr>
        <w:t xml:space="preserve"> </w:t>
      </w:r>
      <w:proofErr w:type="spellStart"/>
      <w:r>
        <w:rPr>
          <w:b/>
        </w:rPr>
        <w:t>caz</w:t>
      </w:r>
      <w:proofErr w:type="spellEnd"/>
      <w:r>
        <w:rPr>
          <w:b/>
        </w:rPr>
        <w:t xml:space="preserve"> </w:t>
      </w:r>
      <w:r>
        <w:rPr>
          <w:u w:val="single"/>
        </w:rPr>
        <w:tab/>
      </w:r>
      <w:r>
        <w:rPr>
          <w:b/>
        </w:rPr>
        <w:t xml:space="preserve">nu se </w:t>
      </w:r>
      <w:proofErr w:type="spellStart"/>
      <w:r>
        <w:rPr>
          <w:b/>
        </w:rPr>
        <w:t>aplică</w:t>
      </w:r>
      <w:proofErr w:type="spellEnd"/>
      <w:r>
        <w:rPr>
          <w:u w:val="single"/>
        </w:rPr>
        <w:tab/>
      </w:r>
      <w:r>
        <w:rPr>
          <w:spacing w:val="-10"/>
        </w:rPr>
        <w:t xml:space="preserve">, </w:t>
      </w:r>
      <w:proofErr w:type="spellStart"/>
      <w:r>
        <w:rPr>
          <w:b/>
          <w:spacing w:val="-2"/>
        </w:rPr>
        <w:t>cuantumul</w:t>
      </w:r>
      <w:proofErr w:type="spellEnd"/>
      <w:r>
        <w:rPr>
          <w:b/>
          <w:u w:val="single"/>
        </w:rPr>
        <w:tab/>
      </w:r>
      <w:r>
        <w:rPr>
          <w:b/>
          <w:spacing w:val="-10"/>
        </w:rPr>
        <w:t>.</w:t>
      </w:r>
    </w:p>
    <w:p w14:paraId="21DE3E6A" w14:textId="77777777" w:rsidR="00CD14B9" w:rsidRDefault="00CD14B9" w:rsidP="00CD14B9">
      <w:pPr>
        <w:pStyle w:val="Listparagraf"/>
        <w:widowControl w:val="0"/>
        <w:numPr>
          <w:ilvl w:val="0"/>
          <w:numId w:val="38"/>
        </w:numPr>
        <w:tabs>
          <w:tab w:val="clear" w:pos="1134"/>
          <w:tab w:val="left" w:pos="926"/>
          <w:tab w:val="left" w:pos="8278"/>
          <w:tab w:val="left" w:pos="9507"/>
        </w:tabs>
        <w:autoSpaceDE w:val="0"/>
        <w:autoSpaceDN w:val="0"/>
        <w:spacing w:before="118"/>
        <w:ind w:left="926" w:hanging="360"/>
        <w:rPr>
          <w:b/>
        </w:rPr>
      </w:pPr>
      <w:proofErr w:type="spellStart"/>
      <w:r>
        <w:rPr>
          <w:b/>
        </w:rPr>
        <w:t>Termenul</w:t>
      </w:r>
      <w:proofErr w:type="spellEnd"/>
      <w:r>
        <w:rPr>
          <w:b/>
          <w:spacing w:val="-9"/>
        </w:rPr>
        <w:t xml:space="preserve"> </w:t>
      </w:r>
      <w:r>
        <w:rPr>
          <w:b/>
        </w:rPr>
        <w:t>de</w:t>
      </w:r>
      <w:r>
        <w:rPr>
          <w:b/>
          <w:spacing w:val="-4"/>
        </w:rPr>
        <w:t xml:space="preserve"> </w:t>
      </w:r>
      <w:proofErr w:type="spellStart"/>
      <w:r>
        <w:rPr>
          <w:b/>
        </w:rPr>
        <w:t>garanție</w:t>
      </w:r>
      <w:proofErr w:type="spellEnd"/>
      <w:r>
        <w:rPr>
          <w:b/>
          <w:spacing w:val="-5"/>
        </w:rPr>
        <w:t xml:space="preserve"> </w:t>
      </w:r>
      <w:r>
        <w:rPr>
          <w:b/>
        </w:rPr>
        <w:t>a</w:t>
      </w:r>
      <w:r>
        <w:rPr>
          <w:b/>
          <w:spacing w:val="-3"/>
        </w:rPr>
        <w:t xml:space="preserve"> </w:t>
      </w:r>
      <w:proofErr w:type="spellStart"/>
      <w:r>
        <w:rPr>
          <w:b/>
        </w:rPr>
        <w:t>lucrărilor</w:t>
      </w:r>
      <w:proofErr w:type="spellEnd"/>
      <w:r>
        <w:rPr>
          <w:b/>
        </w:rPr>
        <w:t xml:space="preserve"> </w:t>
      </w:r>
      <w:proofErr w:type="spellStart"/>
      <w:r>
        <w:rPr>
          <w:b/>
        </w:rPr>
        <w:t>sau</w:t>
      </w:r>
      <w:proofErr w:type="spellEnd"/>
      <w:r>
        <w:rPr>
          <w:b/>
          <w:spacing w:val="-10"/>
        </w:rPr>
        <w:t xml:space="preserve"> </w:t>
      </w:r>
      <w:proofErr w:type="spellStart"/>
      <w:r>
        <w:rPr>
          <w:b/>
        </w:rPr>
        <w:t>serviciilor</w:t>
      </w:r>
      <w:proofErr w:type="spellEnd"/>
      <w:r>
        <w:rPr>
          <w:b/>
          <w:spacing w:val="-4"/>
        </w:rPr>
        <w:t xml:space="preserve"> </w:t>
      </w:r>
      <w:r>
        <w:rPr>
          <w:b/>
        </w:rPr>
        <w:t xml:space="preserve">de </w:t>
      </w:r>
      <w:proofErr w:type="spellStart"/>
      <w:r>
        <w:rPr>
          <w:b/>
        </w:rPr>
        <w:t>proiectare</w:t>
      </w:r>
      <w:proofErr w:type="spellEnd"/>
      <w:r>
        <w:rPr>
          <w:b/>
          <w:spacing w:val="-5"/>
        </w:rPr>
        <w:t xml:space="preserve"> </w:t>
      </w:r>
      <w:proofErr w:type="spellStart"/>
      <w:r>
        <w:rPr>
          <w:b/>
        </w:rPr>
        <w:t>și</w:t>
      </w:r>
      <w:proofErr w:type="spellEnd"/>
      <w:r>
        <w:rPr>
          <w:b/>
          <w:spacing w:val="-5"/>
        </w:rPr>
        <w:t xml:space="preserve"> </w:t>
      </w:r>
      <w:r>
        <w:rPr>
          <w:b/>
        </w:rPr>
        <w:t>de</w:t>
      </w:r>
      <w:r>
        <w:rPr>
          <w:b/>
          <w:spacing w:val="-4"/>
        </w:rPr>
        <w:t xml:space="preserve"> </w:t>
      </w:r>
      <w:proofErr w:type="spellStart"/>
      <w:r>
        <w:rPr>
          <w:b/>
          <w:spacing w:val="-2"/>
        </w:rPr>
        <w:t>lucrări</w:t>
      </w:r>
      <w:proofErr w:type="spellEnd"/>
      <w:r>
        <w:rPr>
          <w:u w:val="single"/>
        </w:rPr>
        <w:tab/>
      </w:r>
      <w:r>
        <w:rPr>
          <w:b/>
        </w:rPr>
        <w:t>3</w:t>
      </w:r>
      <w:r>
        <w:rPr>
          <w:b/>
          <w:spacing w:val="2"/>
        </w:rPr>
        <w:t xml:space="preserve"> </w:t>
      </w:r>
      <w:r>
        <w:rPr>
          <w:b/>
          <w:spacing w:val="-5"/>
        </w:rPr>
        <w:t>ani</w:t>
      </w:r>
      <w:r>
        <w:rPr>
          <w:b/>
          <w:u w:val="single"/>
        </w:rPr>
        <w:tab/>
      </w:r>
      <w:r>
        <w:rPr>
          <w:b/>
          <w:spacing w:val="-10"/>
        </w:rPr>
        <w:t>.</w:t>
      </w:r>
    </w:p>
    <w:p w14:paraId="660D1B88" w14:textId="77777777" w:rsidR="00CD14B9" w:rsidRDefault="00CD14B9" w:rsidP="00CD14B9">
      <w:pPr>
        <w:pStyle w:val="Listparagraf"/>
        <w:widowControl w:val="0"/>
        <w:numPr>
          <w:ilvl w:val="0"/>
          <w:numId w:val="38"/>
        </w:numPr>
        <w:tabs>
          <w:tab w:val="clear" w:pos="1134"/>
          <w:tab w:val="left" w:pos="926"/>
          <w:tab w:val="left" w:pos="6381"/>
          <w:tab w:val="left" w:pos="7500"/>
          <w:tab w:val="left" w:pos="9284"/>
        </w:tabs>
        <w:autoSpaceDE w:val="0"/>
        <w:autoSpaceDN w:val="0"/>
        <w:spacing w:before="121"/>
        <w:ind w:left="926" w:hanging="360"/>
        <w:rPr>
          <w:b/>
        </w:rPr>
      </w:pPr>
      <w:proofErr w:type="spellStart"/>
      <w:r>
        <w:rPr>
          <w:b/>
        </w:rPr>
        <w:t>Garanția</w:t>
      </w:r>
      <w:proofErr w:type="spellEnd"/>
      <w:r>
        <w:rPr>
          <w:b/>
          <w:spacing w:val="-9"/>
        </w:rPr>
        <w:t xml:space="preserve"> </w:t>
      </w:r>
      <w:r>
        <w:rPr>
          <w:b/>
        </w:rPr>
        <w:t>de</w:t>
      </w:r>
      <w:r>
        <w:rPr>
          <w:b/>
          <w:spacing w:val="-5"/>
        </w:rPr>
        <w:t xml:space="preserve"> </w:t>
      </w:r>
      <w:proofErr w:type="spellStart"/>
      <w:r>
        <w:rPr>
          <w:b/>
        </w:rPr>
        <w:t>bună</w:t>
      </w:r>
      <w:proofErr w:type="spellEnd"/>
      <w:r>
        <w:rPr>
          <w:b/>
          <w:spacing w:val="-3"/>
        </w:rPr>
        <w:t xml:space="preserve"> </w:t>
      </w:r>
      <w:proofErr w:type="spellStart"/>
      <w:r>
        <w:rPr>
          <w:b/>
        </w:rPr>
        <w:t>execuție</w:t>
      </w:r>
      <w:proofErr w:type="spellEnd"/>
      <w:r>
        <w:rPr>
          <w:b/>
          <w:spacing w:val="-6"/>
        </w:rPr>
        <w:t xml:space="preserve"> </w:t>
      </w:r>
      <w:r>
        <w:rPr>
          <w:b/>
        </w:rPr>
        <w:t>a</w:t>
      </w:r>
      <w:r>
        <w:rPr>
          <w:b/>
          <w:spacing w:val="-8"/>
        </w:rPr>
        <w:t xml:space="preserve"> </w:t>
      </w:r>
      <w:proofErr w:type="spellStart"/>
      <w:r>
        <w:rPr>
          <w:b/>
        </w:rPr>
        <w:t>contractului</w:t>
      </w:r>
      <w:proofErr w:type="spellEnd"/>
      <w:r>
        <w:rPr>
          <w:b/>
        </w:rPr>
        <w:t>,</w:t>
      </w:r>
      <w:r>
        <w:rPr>
          <w:b/>
          <w:spacing w:val="-1"/>
        </w:rPr>
        <w:t xml:space="preserve"> </w:t>
      </w:r>
      <w:proofErr w:type="spellStart"/>
      <w:r>
        <w:rPr>
          <w:b/>
        </w:rPr>
        <w:t>după</w:t>
      </w:r>
      <w:proofErr w:type="spellEnd"/>
      <w:r>
        <w:rPr>
          <w:b/>
          <w:spacing w:val="-8"/>
        </w:rPr>
        <w:t xml:space="preserve"> </w:t>
      </w:r>
      <w:proofErr w:type="spellStart"/>
      <w:r>
        <w:rPr>
          <w:b/>
          <w:spacing w:val="-5"/>
        </w:rPr>
        <w:t>caz</w:t>
      </w:r>
      <w:proofErr w:type="spellEnd"/>
      <w:r>
        <w:rPr>
          <w:u w:val="single"/>
        </w:rPr>
        <w:tab/>
      </w:r>
      <w:r>
        <w:rPr>
          <w:b/>
          <w:spacing w:val="-5"/>
        </w:rPr>
        <w:t>nu</w:t>
      </w:r>
      <w:r>
        <w:rPr>
          <w:b/>
          <w:u w:val="single"/>
        </w:rPr>
        <w:tab/>
      </w:r>
      <w:r>
        <w:rPr>
          <w:b/>
        </w:rPr>
        <w:t>,</w:t>
      </w:r>
      <w:r>
        <w:rPr>
          <w:b/>
          <w:spacing w:val="2"/>
        </w:rPr>
        <w:t xml:space="preserve"> </w:t>
      </w:r>
      <w:proofErr w:type="spellStart"/>
      <w:r>
        <w:rPr>
          <w:b/>
          <w:spacing w:val="-2"/>
        </w:rPr>
        <w:t>cuantumul</w:t>
      </w:r>
      <w:proofErr w:type="spellEnd"/>
      <w:r>
        <w:rPr>
          <w:b/>
          <w:u w:val="single"/>
        </w:rPr>
        <w:tab/>
      </w:r>
      <w:r>
        <w:rPr>
          <w:b/>
          <w:spacing w:val="-10"/>
        </w:rPr>
        <w:t>.</w:t>
      </w:r>
    </w:p>
    <w:p w14:paraId="1FE624FF" w14:textId="77777777" w:rsidR="00CD14B9" w:rsidRDefault="00CD14B9" w:rsidP="00CD14B9">
      <w:pPr>
        <w:pStyle w:val="Listparagraf"/>
        <w:widowControl w:val="0"/>
        <w:numPr>
          <w:ilvl w:val="0"/>
          <w:numId w:val="38"/>
        </w:numPr>
        <w:tabs>
          <w:tab w:val="clear" w:pos="1134"/>
          <w:tab w:val="left" w:pos="927"/>
          <w:tab w:val="left" w:pos="4259"/>
          <w:tab w:val="left" w:pos="8409"/>
        </w:tabs>
        <w:autoSpaceDE w:val="0"/>
        <w:autoSpaceDN w:val="0"/>
        <w:spacing w:before="117"/>
        <w:ind w:left="927" w:right="530" w:hanging="361"/>
        <w:rPr>
          <w:b/>
        </w:rPr>
      </w:pPr>
      <w:proofErr w:type="spellStart"/>
      <w:r>
        <w:rPr>
          <w:b/>
        </w:rPr>
        <w:t>Motivul</w:t>
      </w:r>
      <w:proofErr w:type="spellEnd"/>
      <w:r>
        <w:rPr>
          <w:b/>
          <w:spacing w:val="-5"/>
        </w:rPr>
        <w:t xml:space="preserve"> </w:t>
      </w:r>
      <w:proofErr w:type="spellStart"/>
      <w:r>
        <w:rPr>
          <w:b/>
        </w:rPr>
        <w:t>recurgerii</w:t>
      </w:r>
      <w:proofErr w:type="spellEnd"/>
      <w:r>
        <w:rPr>
          <w:b/>
          <w:spacing w:val="-5"/>
        </w:rPr>
        <w:t xml:space="preserve"> </w:t>
      </w:r>
      <w:r>
        <w:rPr>
          <w:b/>
        </w:rPr>
        <w:t>la</w:t>
      </w:r>
      <w:r>
        <w:rPr>
          <w:b/>
          <w:spacing w:val="-6"/>
        </w:rPr>
        <w:t xml:space="preserve"> </w:t>
      </w:r>
      <w:proofErr w:type="spellStart"/>
      <w:r>
        <w:rPr>
          <w:b/>
        </w:rPr>
        <w:t>procedura</w:t>
      </w:r>
      <w:proofErr w:type="spellEnd"/>
      <w:r>
        <w:rPr>
          <w:b/>
          <w:spacing w:val="-6"/>
        </w:rPr>
        <w:t xml:space="preserve"> </w:t>
      </w:r>
      <w:proofErr w:type="spellStart"/>
      <w:r>
        <w:rPr>
          <w:b/>
        </w:rPr>
        <w:t>accelerată</w:t>
      </w:r>
      <w:proofErr w:type="spellEnd"/>
      <w:r>
        <w:rPr>
          <w:b/>
          <w:spacing w:val="-6"/>
        </w:rPr>
        <w:t xml:space="preserve"> </w:t>
      </w:r>
      <w:r>
        <w:rPr>
          <w:b/>
        </w:rPr>
        <w:t>(</w:t>
      </w:r>
      <w:proofErr w:type="spellStart"/>
      <w:r>
        <w:rPr>
          <w:b/>
        </w:rPr>
        <w:t>în</w:t>
      </w:r>
      <w:proofErr w:type="spellEnd"/>
      <w:r>
        <w:rPr>
          <w:b/>
          <w:spacing w:val="-4"/>
        </w:rPr>
        <w:t xml:space="preserve"> </w:t>
      </w:r>
      <w:proofErr w:type="spellStart"/>
      <w:r>
        <w:rPr>
          <w:b/>
        </w:rPr>
        <w:t>cazul</w:t>
      </w:r>
      <w:proofErr w:type="spellEnd"/>
      <w:r>
        <w:rPr>
          <w:b/>
        </w:rPr>
        <w:t xml:space="preserve"> </w:t>
      </w:r>
      <w:proofErr w:type="spellStart"/>
      <w:r>
        <w:rPr>
          <w:b/>
        </w:rPr>
        <w:t>licitației</w:t>
      </w:r>
      <w:proofErr w:type="spellEnd"/>
      <w:r>
        <w:rPr>
          <w:b/>
          <w:spacing w:val="-5"/>
        </w:rPr>
        <w:t xml:space="preserve"> </w:t>
      </w:r>
      <w:proofErr w:type="spellStart"/>
      <w:r>
        <w:rPr>
          <w:b/>
        </w:rPr>
        <w:t>deschise</w:t>
      </w:r>
      <w:proofErr w:type="spellEnd"/>
      <w:r>
        <w:rPr>
          <w:b/>
        </w:rPr>
        <w:t xml:space="preserve">, </w:t>
      </w:r>
      <w:proofErr w:type="spellStart"/>
      <w:r>
        <w:rPr>
          <w:b/>
        </w:rPr>
        <w:t>restrânse</w:t>
      </w:r>
      <w:proofErr w:type="spellEnd"/>
      <w:r>
        <w:rPr>
          <w:b/>
          <w:spacing w:val="-3"/>
        </w:rPr>
        <w:t xml:space="preserve"> </w:t>
      </w:r>
      <w:proofErr w:type="spellStart"/>
      <w:r>
        <w:rPr>
          <w:b/>
        </w:rPr>
        <w:t>și</w:t>
      </w:r>
      <w:proofErr w:type="spellEnd"/>
      <w:r>
        <w:rPr>
          <w:b/>
          <w:spacing w:val="-4"/>
        </w:rPr>
        <w:t xml:space="preserve"> </w:t>
      </w:r>
      <w:r>
        <w:rPr>
          <w:b/>
        </w:rPr>
        <w:t>a</w:t>
      </w:r>
      <w:r>
        <w:rPr>
          <w:b/>
          <w:spacing w:val="-6"/>
        </w:rPr>
        <w:t xml:space="preserve"> </w:t>
      </w:r>
      <w:proofErr w:type="spellStart"/>
      <w:r>
        <w:rPr>
          <w:b/>
        </w:rPr>
        <w:t>procedurii</w:t>
      </w:r>
      <w:proofErr w:type="spellEnd"/>
      <w:r>
        <w:rPr>
          <w:b/>
        </w:rPr>
        <w:t xml:space="preserve"> </w:t>
      </w:r>
      <w:proofErr w:type="spellStart"/>
      <w:r>
        <w:rPr>
          <w:b/>
        </w:rPr>
        <w:t>negociate</w:t>
      </w:r>
      <w:proofErr w:type="spellEnd"/>
      <w:r>
        <w:rPr>
          <w:b/>
        </w:rPr>
        <w:t xml:space="preserve">), </w:t>
      </w:r>
      <w:proofErr w:type="spellStart"/>
      <w:r>
        <w:rPr>
          <w:b/>
        </w:rPr>
        <w:t>după</w:t>
      </w:r>
      <w:proofErr w:type="spellEnd"/>
      <w:r>
        <w:rPr>
          <w:b/>
        </w:rPr>
        <w:t xml:space="preserve"> </w:t>
      </w:r>
      <w:proofErr w:type="spellStart"/>
      <w:r>
        <w:rPr>
          <w:b/>
        </w:rPr>
        <w:t>caz</w:t>
      </w:r>
      <w:proofErr w:type="spellEnd"/>
      <w:r>
        <w:rPr>
          <w:u w:val="single"/>
        </w:rPr>
        <w:tab/>
      </w:r>
      <w:r>
        <w:rPr>
          <w:b/>
          <w:spacing w:val="-6"/>
        </w:rPr>
        <w:t>nu</w:t>
      </w:r>
      <w:r>
        <w:rPr>
          <w:b/>
          <w:u w:val="single"/>
        </w:rPr>
        <w:tab/>
      </w:r>
    </w:p>
    <w:p w14:paraId="5B261663" w14:textId="77777777" w:rsidR="00CD14B9" w:rsidRDefault="00CD14B9" w:rsidP="00CD14B9">
      <w:pPr>
        <w:pStyle w:val="Listparagraf"/>
        <w:widowControl w:val="0"/>
        <w:numPr>
          <w:ilvl w:val="0"/>
          <w:numId w:val="38"/>
        </w:numPr>
        <w:tabs>
          <w:tab w:val="clear" w:pos="1134"/>
          <w:tab w:val="left" w:pos="927"/>
          <w:tab w:val="left" w:pos="7203"/>
          <w:tab w:val="left" w:pos="7930"/>
        </w:tabs>
        <w:autoSpaceDE w:val="0"/>
        <w:autoSpaceDN w:val="0"/>
        <w:spacing w:before="125" w:line="235" w:lineRule="auto"/>
        <w:ind w:left="927" w:right="277" w:hanging="361"/>
        <w:rPr>
          <w:b/>
        </w:rPr>
      </w:pPr>
      <w:proofErr w:type="spellStart"/>
      <w:r>
        <w:rPr>
          <w:b/>
        </w:rPr>
        <w:t>Tehnici</w:t>
      </w:r>
      <w:proofErr w:type="spellEnd"/>
      <w:r>
        <w:rPr>
          <w:b/>
          <w:spacing w:val="-4"/>
        </w:rPr>
        <w:t xml:space="preserve"> </w:t>
      </w:r>
      <w:proofErr w:type="spellStart"/>
      <w:r>
        <w:rPr>
          <w:b/>
        </w:rPr>
        <w:t>și</w:t>
      </w:r>
      <w:proofErr w:type="spellEnd"/>
      <w:r>
        <w:rPr>
          <w:b/>
          <w:spacing w:val="-3"/>
        </w:rPr>
        <w:t xml:space="preserve"> </w:t>
      </w:r>
      <w:proofErr w:type="spellStart"/>
      <w:r>
        <w:rPr>
          <w:b/>
        </w:rPr>
        <w:t>instrumente</w:t>
      </w:r>
      <w:proofErr w:type="spellEnd"/>
      <w:r>
        <w:rPr>
          <w:b/>
          <w:spacing w:val="-2"/>
        </w:rPr>
        <w:t xml:space="preserve"> </w:t>
      </w:r>
      <w:proofErr w:type="spellStart"/>
      <w:r>
        <w:rPr>
          <w:b/>
        </w:rPr>
        <w:t>specifice</w:t>
      </w:r>
      <w:proofErr w:type="spellEnd"/>
      <w:r>
        <w:rPr>
          <w:b/>
          <w:spacing w:val="-2"/>
        </w:rPr>
        <w:t xml:space="preserve"> </w:t>
      </w:r>
      <w:r>
        <w:rPr>
          <w:b/>
        </w:rPr>
        <w:t>de</w:t>
      </w:r>
      <w:r>
        <w:rPr>
          <w:b/>
          <w:spacing w:val="-2"/>
        </w:rPr>
        <w:t xml:space="preserve"> </w:t>
      </w:r>
      <w:proofErr w:type="spellStart"/>
      <w:r>
        <w:rPr>
          <w:b/>
        </w:rPr>
        <w:t>atribuire</w:t>
      </w:r>
      <w:proofErr w:type="spellEnd"/>
      <w:r>
        <w:rPr>
          <w:b/>
          <w:spacing w:val="-2"/>
        </w:rPr>
        <w:t xml:space="preserve"> </w:t>
      </w:r>
      <w:r>
        <w:rPr>
          <w:b/>
        </w:rPr>
        <w:t>(</w:t>
      </w:r>
      <w:proofErr w:type="spellStart"/>
      <w:r>
        <w:rPr>
          <w:b/>
        </w:rPr>
        <w:t>dacă</w:t>
      </w:r>
      <w:proofErr w:type="spellEnd"/>
      <w:r>
        <w:rPr>
          <w:b/>
          <w:spacing w:val="-5"/>
        </w:rPr>
        <w:t xml:space="preserve"> </w:t>
      </w:r>
      <w:proofErr w:type="spellStart"/>
      <w:r>
        <w:rPr>
          <w:b/>
        </w:rPr>
        <w:t>este</w:t>
      </w:r>
      <w:proofErr w:type="spellEnd"/>
      <w:r>
        <w:rPr>
          <w:b/>
          <w:spacing w:val="-2"/>
        </w:rPr>
        <w:t xml:space="preserve"> </w:t>
      </w:r>
      <w:proofErr w:type="spellStart"/>
      <w:r>
        <w:rPr>
          <w:b/>
        </w:rPr>
        <w:t>cazul</w:t>
      </w:r>
      <w:proofErr w:type="spellEnd"/>
      <w:r>
        <w:rPr>
          <w:b/>
          <w:spacing w:val="-4"/>
        </w:rPr>
        <w:t xml:space="preserve"> </w:t>
      </w:r>
      <w:proofErr w:type="spellStart"/>
      <w:r>
        <w:rPr>
          <w:b/>
        </w:rPr>
        <w:t>specificați</w:t>
      </w:r>
      <w:proofErr w:type="spellEnd"/>
      <w:r>
        <w:rPr>
          <w:b/>
          <w:spacing w:val="-4"/>
        </w:rPr>
        <w:t xml:space="preserve"> </w:t>
      </w:r>
      <w:proofErr w:type="spellStart"/>
      <w:r>
        <w:rPr>
          <w:b/>
        </w:rPr>
        <w:t>dacă</w:t>
      </w:r>
      <w:proofErr w:type="spellEnd"/>
      <w:r>
        <w:rPr>
          <w:b/>
          <w:spacing w:val="-5"/>
        </w:rPr>
        <w:t xml:space="preserve"> </w:t>
      </w:r>
      <w:r>
        <w:rPr>
          <w:b/>
        </w:rPr>
        <w:t>se</w:t>
      </w:r>
      <w:r>
        <w:rPr>
          <w:b/>
          <w:spacing w:val="-2"/>
        </w:rPr>
        <w:t xml:space="preserve"> </w:t>
      </w:r>
      <w:proofErr w:type="spellStart"/>
      <w:r>
        <w:rPr>
          <w:b/>
        </w:rPr>
        <w:t>va</w:t>
      </w:r>
      <w:proofErr w:type="spellEnd"/>
      <w:r>
        <w:rPr>
          <w:b/>
        </w:rPr>
        <w:t xml:space="preserve"> </w:t>
      </w:r>
      <w:proofErr w:type="spellStart"/>
      <w:r>
        <w:rPr>
          <w:b/>
        </w:rPr>
        <w:t>utiliza</w:t>
      </w:r>
      <w:proofErr w:type="spellEnd"/>
      <w:r>
        <w:rPr>
          <w:b/>
          <w:spacing w:val="-5"/>
        </w:rPr>
        <w:t xml:space="preserve"> </w:t>
      </w:r>
      <w:proofErr w:type="spellStart"/>
      <w:r>
        <w:rPr>
          <w:b/>
        </w:rPr>
        <w:t>acordul</w:t>
      </w:r>
      <w:proofErr w:type="spellEnd"/>
      <w:r>
        <w:rPr>
          <w:b/>
        </w:rPr>
        <w:t xml:space="preserve">- </w:t>
      </w:r>
      <w:proofErr w:type="spellStart"/>
      <w:r>
        <w:rPr>
          <w:b/>
        </w:rPr>
        <w:t>cadru</w:t>
      </w:r>
      <w:proofErr w:type="spellEnd"/>
      <w:r>
        <w:rPr>
          <w:b/>
        </w:rPr>
        <w:t xml:space="preserve">, </w:t>
      </w:r>
      <w:proofErr w:type="spellStart"/>
      <w:r>
        <w:rPr>
          <w:b/>
        </w:rPr>
        <w:t>sistemul</w:t>
      </w:r>
      <w:proofErr w:type="spellEnd"/>
      <w:r>
        <w:rPr>
          <w:b/>
        </w:rPr>
        <w:t xml:space="preserve"> </w:t>
      </w:r>
      <w:proofErr w:type="spellStart"/>
      <w:r>
        <w:rPr>
          <w:b/>
        </w:rPr>
        <w:t>dinamic</w:t>
      </w:r>
      <w:proofErr w:type="spellEnd"/>
      <w:r>
        <w:rPr>
          <w:b/>
        </w:rPr>
        <w:t xml:space="preserve"> de </w:t>
      </w:r>
      <w:proofErr w:type="spellStart"/>
      <w:r>
        <w:rPr>
          <w:b/>
        </w:rPr>
        <w:t>achiziție</w:t>
      </w:r>
      <w:proofErr w:type="spellEnd"/>
      <w:r>
        <w:rPr>
          <w:b/>
        </w:rPr>
        <w:t xml:space="preserve"> </w:t>
      </w:r>
      <w:proofErr w:type="spellStart"/>
      <w:r>
        <w:rPr>
          <w:b/>
        </w:rPr>
        <w:t>sau</w:t>
      </w:r>
      <w:proofErr w:type="spellEnd"/>
      <w:r>
        <w:rPr>
          <w:b/>
        </w:rPr>
        <w:t xml:space="preserve"> </w:t>
      </w:r>
      <w:proofErr w:type="spellStart"/>
      <w:r>
        <w:rPr>
          <w:b/>
        </w:rPr>
        <w:t>licitația</w:t>
      </w:r>
      <w:proofErr w:type="spellEnd"/>
      <w:r>
        <w:rPr>
          <w:b/>
        </w:rPr>
        <w:t xml:space="preserve"> </w:t>
      </w:r>
      <w:proofErr w:type="spellStart"/>
      <w:r>
        <w:rPr>
          <w:b/>
        </w:rPr>
        <w:t>electronică</w:t>
      </w:r>
      <w:proofErr w:type="spellEnd"/>
      <w:r>
        <w:rPr>
          <w:b/>
        </w:rPr>
        <w:t>):</w:t>
      </w:r>
      <w:r>
        <w:rPr>
          <w:u w:val="single"/>
        </w:rPr>
        <w:tab/>
      </w:r>
      <w:r>
        <w:rPr>
          <w:b/>
          <w:spacing w:val="-6"/>
        </w:rPr>
        <w:t>nu</w:t>
      </w:r>
      <w:r>
        <w:rPr>
          <w:b/>
          <w:u w:val="single"/>
        </w:rPr>
        <w:tab/>
      </w:r>
    </w:p>
    <w:p w14:paraId="5F35C64E" w14:textId="77777777" w:rsidR="00CD14B9" w:rsidRDefault="00CD14B9" w:rsidP="00CD14B9">
      <w:pPr>
        <w:pStyle w:val="Listparagraf"/>
        <w:widowControl w:val="0"/>
        <w:numPr>
          <w:ilvl w:val="0"/>
          <w:numId w:val="38"/>
        </w:numPr>
        <w:tabs>
          <w:tab w:val="clear" w:pos="1134"/>
          <w:tab w:val="left" w:pos="993"/>
          <w:tab w:val="left" w:pos="2057"/>
          <w:tab w:val="left" w:pos="8633"/>
        </w:tabs>
        <w:autoSpaceDE w:val="0"/>
        <w:autoSpaceDN w:val="0"/>
        <w:spacing w:before="117" w:line="244" w:lineRule="auto"/>
        <w:ind w:left="566" w:right="1233" w:firstLine="0"/>
      </w:pPr>
      <w:proofErr w:type="spellStart"/>
      <w:r>
        <w:rPr>
          <w:b/>
        </w:rPr>
        <w:t>Condiții</w:t>
      </w:r>
      <w:proofErr w:type="spellEnd"/>
      <w:r>
        <w:rPr>
          <w:b/>
        </w:rPr>
        <w:t xml:space="preserve"> </w:t>
      </w:r>
      <w:proofErr w:type="spellStart"/>
      <w:r>
        <w:rPr>
          <w:b/>
        </w:rPr>
        <w:t>speciale</w:t>
      </w:r>
      <w:proofErr w:type="spellEnd"/>
      <w:r>
        <w:rPr>
          <w:b/>
        </w:rPr>
        <w:t xml:space="preserve"> de care </w:t>
      </w:r>
      <w:proofErr w:type="spellStart"/>
      <w:r>
        <w:rPr>
          <w:b/>
        </w:rPr>
        <w:t>depinde</w:t>
      </w:r>
      <w:proofErr w:type="spellEnd"/>
      <w:r>
        <w:rPr>
          <w:b/>
        </w:rPr>
        <w:t xml:space="preserve"> </w:t>
      </w:r>
      <w:proofErr w:type="spellStart"/>
      <w:r>
        <w:rPr>
          <w:b/>
        </w:rPr>
        <w:t>îndeplinirea</w:t>
      </w:r>
      <w:proofErr w:type="spellEnd"/>
      <w:r>
        <w:rPr>
          <w:b/>
        </w:rPr>
        <w:t xml:space="preserve"> </w:t>
      </w:r>
      <w:proofErr w:type="spellStart"/>
      <w:r>
        <w:rPr>
          <w:b/>
        </w:rPr>
        <w:t>contractului</w:t>
      </w:r>
      <w:proofErr w:type="spellEnd"/>
      <w:r>
        <w:rPr>
          <w:b/>
        </w:rPr>
        <w:t xml:space="preserve"> (</w:t>
      </w:r>
      <w:proofErr w:type="spellStart"/>
      <w:r>
        <w:t>indicați</w:t>
      </w:r>
      <w:proofErr w:type="spellEnd"/>
      <w:r>
        <w:t xml:space="preserve"> </w:t>
      </w:r>
      <w:proofErr w:type="spellStart"/>
      <w:r>
        <w:t>după</w:t>
      </w:r>
      <w:proofErr w:type="spellEnd"/>
      <w:r>
        <w:t xml:space="preserve"> </w:t>
      </w:r>
      <w:proofErr w:type="spellStart"/>
      <w:r>
        <w:t>caz</w:t>
      </w:r>
      <w:proofErr w:type="spellEnd"/>
      <w:r>
        <w:rPr>
          <w:b/>
        </w:rPr>
        <w:t xml:space="preserve">): </w:t>
      </w:r>
      <w:r>
        <w:rPr>
          <w:b/>
          <w:u w:val="single"/>
        </w:rPr>
        <w:tab/>
      </w:r>
      <w:r>
        <w:rPr>
          <w:b/>
        </w:rPr>
        <w:t>nu</w:t>
      </w:r>
      <w:r>
        <w:rPr>
          <w:b/>
          <w:spacing w:val="-14"/>
        </w:rPr>
        <w:t xml:space="preserve"> </w:t>
      </w:r>
      <w:r>
        <w:rPr>
          <w:b/>
        </w:rPr>
        <w:t xml:space="preserve">se </w:t>
      </w:r>
      <w:proofErr w:type="spellStart"/>
      <w:r>
        <w:rPr>
          <w:b/>
          <w:spacing w:val="-2"/>
        </w:rPr>
        <w:t>aplică</w:t>
      </w:r>
      <w:proofErr w:type="spellEnd"/>
      <w:r>
        <w:rPr>
          <w:u w:val="single"/>
        </w:rPr>
        <w:tab/>
      </w:r>
    </w:p>
    <w:p w14:paraId="2D057F38" w14:textId="77777777" w:rsidR="00CD14B9" w:rsidRDefault="00CD14B9" w:rsidP="00CD14B9">
      <w:pPr>
        <w:pStyle w:val="Listparagraf"/>
        <w:widowControl w:val="0"/>
        <w:numPr>
          <w:ilvl w:val="0"/>
          <w:numId w:val="38"/>
        </w:numPr>
        <w:tabs>
          <w:tab w:val="clear" w:pos="1134"/>
          <w:tab w:val="left" w:pos="993"/>
          <w:tab w:val="left" w:pos="5152"/>
          <w:tab w:val="left" w:pos="9407"/>
        </w:tabs>
        <w:autoSpaceDE w:val="0"/>
        <w:autoSpaceDN w:val="0"/>
        <w:spacing w:before="108"/>
        <w:ind w:left="993" w:hanging="427"/>
        <w:rPr>
          <w:b/>
        </w:rPr>
      </w:pPr>
      <w:proofErr w:type="spellStart"/>
      <w:r>
        <w:rPr>
          <w:b/>
        </w:rPr>
        <w:t>Ofertele</w:t>
      </w:r>
      <w:proofErr w:type="spellEnd"/>
      <w:r>
        <w:rPr>
          <w:b/>
          <w:spacing w:val="-4"/>
        </w:rPr>
        <w:t xml:space="preserve"> </w:t>
      </w:r>
      <w:r>
        <w:rPr>
          <w:b/>
        </w:rPr>
        <w:t>se</w:t>
      </w:r>
      <w:r>
        <w:rPr>
          <w:b/>
          <w:spacing w:val="-3"/>
        </w:rPr>
        <w:t xml:space="preserve"> </w:t>
      </w:r>
      <w:proofErr w:type="spellStart"/>
      <w:r>
        <w:rPr>
          <w:b/>
        </w:rPr>
        <w:t>prezintă</w:t>
      </w:r>
      <w:proofErr w:type="spellEnd"/>
      <w:r>
        <w:rPr>
          <w:b/>
          <w:spacing w:val="-6"/>
        </w:rPr>
        <w:t xml:space="preserve"> </w:t>
      </w:r>
      <w:proofErr w:type="spellStart"/>
      <w:r>
        <w:rPr>
          <w:b/>
        </w:rPr>
        <w:t>în</w:t>
      </w:r>
      <w:proofErr w:type="spellEnd"/>
      <w:r>
        <w:rPr>
          <w:b/>
          <w:spacing w:val="-8"/>
        </w:rPr>
        <w:t xml:space="preserve"> </w:t>
      </w:r>
      <w:proofErr w:type="spellStart"/>
      <w:r>
        <w:rPr>
          <w:b/>
          <w:spacing w:val="-2"/>
        </w:rPr>
        <w:t>valuta</w:t>
      </w:r>
      <w:proofErr w:type="spellEnd"/>
      <w:r>
        <w:rPr>
          <w:u w:val="single"/>
        </w:rPr>
        <w:tab/>
      </w:r>
      <w:r>
        <w:rPr>
          <w:b/>
          <w:spacing w:val="-5"/>
        </w:rPr>
        <w:t>nu</w:t>
      </w:r>
      <w:r>
        <w:rPr>
          <w:b/>
          <w:u w:val="single"/>
        </w:rPr>
        <w:tab/>
      </w:r>
    </w:p>
    <w:p w14:paraId="46EE5BDD" w14:textId="77777777" w:rsidR="00CD14B9" w:rsidRDefault="00CD14B9" w:rsidP="00CD14B9">
      <w:pPr>
        <w:pStyle w:val="Listparagraf"/>
        <w:widowControl w:val="0"/>
        <w:numPr>
          <w:ilvl w:val="0"/>
          <w:numId w:val="38"/>
        </w:numPr>
        <w:tabs>
          <w:tab w:val="clear" w:pos="1134"/>
          <w:tab w:val="left" w:pos="993"/>
          <w:tab w:val="left" w:pos="2657"/>
          <w:tab w:val="left" w:pos="7505"/>
        </w:tabs>
        <w:autoSpaceDE w:val="0"/>
        <w:autoSpaceDN w:val="0"/>
        <w:spacing w:before="121"/>
        <w:ind w:left="566" w:right="1776" w:firstLine="0"/>
      </w:pPr>
      <w:proofErr w:type="spellStart"/>
      <w:r>
        <w:rPr>
          <w:b/>
        </w:rPr>
        <w:t>Criteriul</w:t>
      </w:r>
      <w:proofErr w:type="spellEnd"/>
      <w:r>
        <w:rPr>
          <w:b/>
        </w:rPr>
        <w:t xml:space="preserve"> de </w:t>
      </w:r>
      <w:proofErr w:type="spellStart"/>
      <w:r>
        <w:rPr>
          <w:b/>
        </w:rPr>
        <w:t>evaluare</w:t>
      </w:r>
      <w:proofErr w:type="spellEnd"/>
      <w:r>
        <w:rPr>
          <w:b/>
        </w:rPr>
        <w:t xml:space="preserve"> </w:t>
      </w:r>
      <w:proofErr w:type="spellStart"/>
      <w:r>
        <w:rPr>
          <w:b/>
        </w:rPr>
        <w:t>aplicat</w:t>
      </w:r>
      <w:proofErr w:type="spellEnd"/>
      <w:r>
        <w:rPr>
          <w:b/>
        </w:rPr>
        <w:t xml:space="preserve"> </w:t>
      </w:r>
      <w:proofErr w:type="spellStart"/>
      <w:r>
        <w:rPr>
          <w:b/>
        </w:rPr>
        <w:t>pentru</w:t>
      </w:r>
      <w:proofErr w:type="spellEnd"/>
      <w:r>
        <w:rPr>
          <w:b/>
        </w:rPr>
        <w:t xml:space="preserve"> </w:t>
      </w:r>
      <w:proofErr w:type="spellStart"/>
      <w:r>
        <w:rPr>
          <w:b/>
        </w:rPr>
        <w:t>atribuirea</w:t>
      </w:r>
      <w:proofErr w:type="spellEnd"/>
      <w:r>
        <w:rPr>
          <w:b/>
        </w:rPr>
        <w:t xml:space="preserve"> </w:t>
      </w:r>
      <w:proofErr w:type="spellStart"/>
      <w:r>
        <w:rPr>
          <w:b/>
        </w:rPr>
        <w:t>contractului</w:t>
      </w:r>
      <w:proofErr w:type="spellEnd"/>
      <w:r>
        <w:rPr>
          <w:b/>
        </w:rPr>
        <w:t>:</w:t>
      </w:r>
      <w:r>
        <w:rPr>
          <w:b/>
          <w:u w:val="single"/>
        </w:rPr>
        <w:tab/>
      </w:r>
      <w:proofErr w:type="spellStart"/>
      <w:r>
        <w:rPr>
          <w:b/>
        </w:rPr>
        <w:t>cel</w:t>
      </w:r>
      <w:proofErr w:type="spellEnd"/>
      <w:r>
        <w:rPr>
          <w:b/>
          <w:spacing w:val="-14"/>
        </w:rPr>
        <w:t xml:space="preserve"> </w:t>
      </w:r>
      <w:proofErr w:type="spellStart"/>
      <w:r>
        <w:rPr>
          <w:b/>
        </w:rPr>
        <w:t>mai</w:t>
      </w:r>
      <w:proofErr w:type="spellEnd"/>
      <w:r>
        <w:rPr>
          <w:b/>
          <w:spacing w:val="-14"/>
        </w:rPr>
        <w:t xml:space="preserve"> </w:t>
      </w:r>
      <w:r>
        <w:rPr>
          <w:b/>
        </w:rPr>
        <w:t xml:space="preserve">mic </w:t>
      </w:r>
      <w:proofErr w:type="spellStart"/>
      <w:r>
        <w:rPr>
          <w:b/>
          <w:spacing w:val="-4"/>
        </w:rPr>
        <w:t>preț</w:t>
      </w:r>
      <w:proofErr w:type="spellEnd"/>
      <w:r>
        <w:rPr>
          <w:u w:val="single"/>
        </w:rPr>
        <w:tab/>
      </w:r>
      <w:r>
        <w:rPr>
          <w:u w:val="single"/>
        </w:rPr>
        <w:tab/>
      </w:r>
    </w:p>
    <w:p w14:paraId="414702EE" w14:textId="77777777" w:rsidR="00CD14B9" w:rsidRDefault="00CD14B9" w:rsidP="00CD14B9">
      <w:pPr>
        <w:pStyle w:val="Listparagraf"/>
        <w:widowControl w:val="0"/>
        <w:numPr>
          <w:ilvl w:val="0"/>
          <w:numId w:val="38"/>
        </w:numPr>
        <w:tabs>
          <w:tab w:val="clear" w:pos="1134"/>
          <w:tab w:val="left" w:pos="993"/>
        </w:tabs>
        <w:autoSpaceDE w:val="0"/>
        <w:autoSpaceDN w:val="0"/>
        <w:spacing w:before="125" w:line="235" w:lineRule="auto"/>
        <w:ind w:left="566" w:right="721" w:firstLine="0"/>
        <w:rPr>
          <w:b/>
        </w:rPr>
      </w:pPr>
      <w:proofErr w:type="spellStart"/>
      <w:r>
        <w:rPr>
          <w:b/>
        </w:rPr>
        <w:t>Factorii</w:t>
      </w:r>
      <w:proofErr w:type="spellEnd"/>
      <w:r>
        <w:rPr>
          <w:b/>
          <w:spacing w:val="-5"/>
        </w:rPr>
        <w:t xml:space="preserve"> </w:t>
      </w:r>
      <w:r>
        <w:rPr>
          <w:b/>
        </w:rPr>
        <w:t>de</w:t>
      </w:r>
      <w:r>
        <w:rPr>
          <w:b/>
          <w:spacing w:val="-3"/>
        </w:rPr>
        <w:t xml:space="preserve"> </w:t>
      </w:r>
      <w:proofErr w:type="spellStart"/>
      <w:r>
        <w:rPr>
          <w:b/>
        </w:rPr>
        <w:t>evaluare</w:t>
      </w:r>
      <w:proofErr w:type="spellEnd"/>
      <w:r>
        <w:rPr>
          <w:b/>
          <w:spacing w:val="-3"/>
        </w:rPr>
        <w:t xml:space="preserve"> </w:t>
      </w:r>
      <w:r>
        <w:rPr>
          <w:b/>
        </w:rPr>
        <w:t>a</w:t>
      </w:r>
      <w:r>
        <w:rPr>
          <w:b/>
          <w:spacing w:val="-6"/>
        </w:rPr>
        <w:t xml:space="preserve"> </w:t>
      </w:r>
      <w:proofErr w:type="spellStart"/>
      <w:r>
        <w:rPr>
          <w:b/>
        </w:rPr>
        <w:t>ofertei</w:t>
      </w:r>
      <w:proofErr w:type="spellEnd"/>
      <w:r>
        <w:rPr>
          <w:b/>
          <w:spacing w:val="-5"/>
        </w:rPr>
        <w:t xml:space="preserve"> </w:t>
      </w:r>
      <w:proofErr w:type="spellStart"/>
      <w:r>
        <w:rPr>
          <w:b/>
        </w:rPr>
        <w:t>celei</w:t>
      </w:r>
      <w:proofErr w:type="spellEnd"/>
      <w:r>
        <w:rPr>
          <w:b/>
        </w:rPr>
        <w:t xml:space="preserve"> </w:t>
      </w:r>
      <w:proofErr w:type="spellStart"/>
      <w:r>
        <w:rPr>
          <w:b/>
        </w:rPr>
        <w:t>mai</w:t>
      </w:r>
      <w:proofErr w:type="spellEnd"/>
      <w:r>
        <w:rPr>
          <w:b/>
        </w:rPr>
        <w:t xml:space="preserve"> </w:t>
      </w:r>
      <w:proofErr w:type="spellStart"/>
      <w:r>
        <w:rPr>
          <w:b/>
        </w:rPr>
        <w:t>avantajoase</w:t>
      </w:r>
      <w:proofErr w:type="spellEnd"/>
      <w:r>
        <w:rPr>
          <w:b/>
        </w:rPr>
        <w:t xml:space="preserve"> din</w:t>
      </w:r>
      <w:r>
        <w:rPr>
          <w:b/>
          <w:spacing w:val="-4"/>
        </w:rPr>
        <w:t xml:space="preserve"> </w:t>
      </w:r>
      <w:proofErr w:type="spellStart"/>
      <w:r>
        <w:rPr>
          <w:b/>
        </w:rPr>
        <w:t>punct</w:t>
      </w:r>
      <w:proofErr w:type="spellEnd"/>
      <w:r>
        <w:rPr>
          <w:b/>
          <w:spacing w:val="-3"/>
        </w:rPr>
        <w:t xml:space="preserve"> </w:t>
      </w:r>
      <w:r>
        <w:rPr>
          <w:b/>
        </w:rPr>
        <w:t>de</w:t>
      </w:r>
      <w:r>
        <w:rPr>
          <w:b/>
          <w:spacing w:val="-3"/>
        </w:rPr>
        <w:t xml:space="preserve"> </w:t>
      </w:r>
      <w:proofErr w:type="spellStart"/>
      <w:r>
        <w:rPr>
          <w:b/>
        </w:rPr>
        <w:t>vedere</w:t>
      </w:r>
      <w:proofErr w:type="spellEnd"/>
      <w:r>
        <w:rPr>
          <w:b/>
          <w:spacing w:val="-3"/>
        </w:rPr>
        <w:t xml:space="preserve"> </w:t>
      </w:r>
      <w:r>
        <w:rPr>
          <w:b/>
        </w:rPr>
        <w:t>economic, precum</w:t>
      </w:r>
      <w:r>
        <w:rPr>
          <w:b/>
          <w:spacing w:val="-7"/>
        </w:rPr>
        <w:t xml:space="preserve"> </w:t>
      </w:r>
      <w:proofErr w:type="spellStart"/>
      <w:r>
        <w:rPr>
          <w:b/>
        </w:rPr>
        <w:t>și</w:t>
      </w:r>
      <w:proofErr w:type="spellEnd"/>
      <w:r>
        <w:rPr>
          <w:b/>
        </w:rPr>
        <w:t xml:space="preserve"> </w:t>
      </w:r>
      <w:proofErr w:type="spellStart"/>
      <w:r>
        <w:rPr>
          <w:b/>
        </w:rPr>
        <w:t>ponderile</w:t>
      </w:r>
      <w:proofErr w:type="spellEnd"/>
      <w:r>
        <w:rPr>
          <w:b/>
        </w:rPr>
        <w:t xml:space="preserve"> </w:t>
      </w:r>
      <w:proofErr w:type="spellStart"/>
      <w:r>
        <w:rPr>
          <w:b/>
        </w:rPr>
        <w:t>lor</w:t>
      </w:r>
      <w:proofErr w:type="spellEnd"/>
      <w:r>
        <w:rPr>
          <w:b/>
        </w:rPr>
        <w:t>:</w:t>
      </w:r>
    </w:p>
    <w:tbl>
      <w:tblPr>
        <w:tblStyle w:val="TableNormal"/>
        <w:tblW w:w="0" w:type="auto"/>
        <w:tblInd w:w="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7"/>
        <w:gridCol w:w="7251"/>
        <w:gridCol w:w="1801"/>
      </w:tblGrid>
      <w:tr w:rsidR="00CD14B9" w14:paraId="7FFFE328" w14:textId="77777777" w:rsidTr="00CD14B9">
        <w:trPr>
          <w:trHeight w:val="748"/>
        </w:trPr>
        <w:tc>
          <w:tcPr>
            <w:tcW w:w="577" w:type="dxa"/>
            <w:tcBorders>
              <w:top w:val="single" w:sz="4" w:space="0" w:color="000000"/>
              <w:left w:val="single" w:sz="4" w:space="0" w:color="000000"/>
              <w:bottom w:val="single" w:sz="4" w:space="0" w:color="000000"/>
              <w:right w:val="single" w:sz="4" w:space="0" w:color="000000"/>
            </w:tcBorders>
            <w:hideMark/>
          </w:tcPr>
          <w:p w14:paraId="5C482F8A" w14:textId="77777777" w:rsidR="00CD14B9" w:rsidRDefault="00CD14B9">
            <w:pPr>
              <w:pStyle w:val="TableParagraph"/>
              <w:ind w:left="110" w:right="137"/>
              <w:rPr>
                <w:b/>
                <w:lang w:val="en-US"/>
              </w:rPr>
            </w:pPr>
            <w:r>
              <w:rPr>
                <w:b/>
                <w:spacing w:val="-4"/>
                <w:lang w:val="en-US"/>
              </w:rPr>
              <w:t xml:space="preserve">Nr. </w:t>
            </w:r>
            <w:r>
              <w:rPr>
                <w:b/>
                <w:spacing w:val="-5"/>
                <w:lang w:val="en-US"/>
              </w:rPr>
              <w:t>d/o</w:t>
            </w:r>
          </w:p>
        </w:tc>
        <w:tc>
          <w:tcPr>
            <w:tcW w:w="7251" w:type="dxa"/>
            <w:tcBorders>
              <w:top w:val="single" w:sz="4" w:space="0" w:color="000000"/>
              <w:left w:val="single" w:sz="4" w:space="0" w:color="000000"/>
              <w:bottom w:val="single" w:sz="4" w:space="0" w:color="000000"/>
              <w:right w:val="single" w:sz="4" w:space="0" w:color="000000"/>
            </w:tcBorders>
            <w:hideMark/>
          </w:tcPr>
          <w:p w14:paraId="58549B1F" w14:textId="77777777" w:rsidR="00CD14B9" w:rsidRDefault="00CD14B9">
            <w:pPr>
              <w:pStyle w:val="TableParagraph"/>
              <w:ind w:left="5"/>
              <w:jc w:val="center"/>
              <w:rPr>
                <w:b/>
                <w:lang w:val="en-US"/>
              </w:rPr>
            </w:pPr>
            <w:proofErr w:type="spellStart"/>
            <w:r>
              <w:rPr>
                <w:b/>
                <w:lang w:val="en-US"/>
              </w:rPr>
              <w:t>Denumirea</w:t>
            </w:r>
            <w:proofErr w:type="spellEnd"/>
            <w:r>
              <w:rPr>
                <w:b/>
                <w:spacing w:val="-8"/>
                <w:lang w:val="en-US"/>
              </w:rPr>
              <w:t xml:space="preserve"> </w:t>
            </w:r>
            <w:proofErr w:type="spellStart"/>
            <w:r>
              <w:rPr>
                <w:b/>
                <w:lang w:val="en-US"/>
              </w:rPr>
              <w:t>factorului</w:t>
            </w:r>
            <w:proofErr w:type="spellEnd"/>
            <w:r>
              <w:rPr>
                <w:b/>
                <w:spacing w:val="-6"/>
                <w:lang w:val="en-US"/>
              </w:rPr>
              <w:t xml:space="preserve"> </w:t>
            </w:r>
            <w:r>
              <w:rPr>
                <w:b/>
                <w:lang w:val="en-US"/>
              </w:rPr>
              <w:t>de</w:t>
            </w:r>
            <w:r>
              <w:rPr>
                <w:b/>
                <w:spacing w:val="-8"/>
                <w:lang w:val="en-US"/>
              </w:rPr>
              <w:t xml:space="preserve"> </w:t>
            </w:r>
            <w:proofErr w:type="spellStart"/>
            <w:r>
              <w:rPr>
                <w:b/>
                <w:spacing w:val="-2"/>
                <w:lang w:val="en-US"/>
              </w:rPr>
              <w:t>evaluare</w:t>
            </w:r>
            <w:proofErr w:type="spellEnd"/>
          </w:p>
        </w:tc>
        <w:tc>
          <w:tcPr>
            <w:tcW w:w="1801" w:type="dxa"/>
            <w:tcBorders>
              <w:top w:val="single" w:sz="4" w:space="0" w:color="000000"/>
              <w:left w:val="single" w:sz="4" w:space="0" w:color="000000"/>
              <w:bottom w:val="single" w:sz="4" w:space="0" w:color="000000"/>
              <w:right w:val="single" w:sz="4" w:space="0" w:color="000000"/>
            </w:tcBorders>
            <w:hideMark/>
          </w:tcPr>
          <w:p w14:paraId="40CFD3DF" w14:textId="77777777" w:rsidR="00CD14B9" w:rsidRDefault="00CD14B9">
            <w:pPr>
              <w:pStyle w:val="TableParagraph"/>
              <w:ind w:left="344"/>
              <w:rPr>
                <w:b/>
                <w:lang w:val="en-US"/>
              </w:rPr>
            </w:pPr>
            <w:proofErr w:type="spellStart"/>
            <w:r>
              <w:rPr>
                <w:b/>
                <w:spacing w:val="-2"/>
                <w:lang w:val="en-US"/>
              </w:rPr>
              <w:t>Ponderea</w:t>
            </w:r>
            <w:proofErr w:type="spellEnd"/>
            <w:r>
              <w:rPr>
                <w:b/>
                <w:spacing w:val="-2"/>
                <w:lang w:val="en-US"/>
              </w:rPr>
              <w:t>%</w:t>
            </w:r>
          </w:p>
        </w:tc>
      </w:tr>
      <w:tr w:rsidR="00CD14B9" w14:paraId="4C13CEA7" w14:textId="77777777" w:rsidTr="00CD14B9">
        <w:trPr>
          <w:trHeight w:val="493"/>
        </w:trPr>
        <w:tc>
          <w:tcPr>
            <w:tcW w:w="577" w:type="dxa"/>
            <w:tcBorders>
              <w:top w:val="single" w:sz="4" w:space="0" w:color="000000"/>
              <w:left w:val="single" w:sz="4" w:space="0" w:color="000000"/>
              <w:bottom w:val="single" w:sz="4" w:space="0" w:color="000000"/>
              <w:right w:val="single" w:sz="4" w:space="0" w:color="000000"/>
            </w:tcBorders>
          </w:tcPr>
          <w:p w14:paraId="16BA6ADF" w14:textId="77777777" w:rsidR="00CD14B9" w:rsidRDefault="00CD14B9">
            <w:pPr>
              <w:pStyle w:val="TableParagraph"/>
              <w:spacing w:before="0"/>
              <w:ind w:left="0"/>
              <w:rPr>
                <w:lang w:val="en-US"/>
              </w:rPr>
            </w:pPr>
          </w:p>
        </w:tc>
        <w:tc>
          <w:tcPr>
            <w:tcW w:w="7251" w:type="dxa"/>
            <w:tcBorders>
              <w:top w:val="single" w:sz="4" w:space="0" w:color="000000"/>
              <w:left w:val="single" w:sz="4" w:space="0" w:color="000000"/>
              <w:bottom w:val="single" w:sz="4" w:space="0" w:color="000000"/>
              <w:right w:val="single" w:sz="4" w:space="0" w:color="000000"/>
            </w:tcBorders>
          </w:tcPr>
          <w:p w14:paraId="08A2B1E0" w14:textId="77777777" w:rsidR="00CD14B9" w:rsidRDefault="00CD14B9">
            <w:pPr>
              <w:pStyle w:val="TableParagraph"/>
              <w:spacing w:before="0"/>
              <w:ind w:left="0"/>
              <w:rPr>
                <w:lang w:val="en-US"/>
              </w:rPr>
            </w:pPr>
          </w:p>
        </w:tc>
        <w:tc>
          <w:tcPr>
            <w:tcW w:w="1801" w:type="dxa"/>
            <w:tcBorders>
              <w:top w:val="single" w:sz="4" w:space="0" w:color="000000"/>
              <w:left w:val="single" w:sz="4" w:space="0" w:color="000000"/>
              <w:bottom w:val="single" w:sz="4" w:space="0" w:color="000000"/>
              <w:right w:val="single" w:sz="4" w:space="0" w:color="000000"/>
            </w:tcBorders>
          </w:tcPr>
          <w:p w14:paraId="648E8F14" w14:textId="77777777" w:rsidR="00CD14B9" w:rsidRDefault="00CD14B9">
            <w:pPr>
              <w:pStyle w:val="TableParagraph"/>
              <w:spacing w:before="0"/>
              <w:ind w:left="0"/>
              <w:rPr>
                <w:lang w:val="en-US"/>
              </w:rPr>
            </w:pPr>
          </w:p>
        </w:tc>
      </w:tr>
    </w:tbl>
    <w:p w14:paraId="2EEBB516" w14:textId="77777777" w:rsidR="00CD14B9" w:rsidRDefault="00CD14B9" w:rsidP="00CD14B9">
      <w:pPr>
        <w:pStyle w:val="Listparagraf"/>
        <w:widowControl w:val="0"/>
        <w:numPr>
          <w:ilvl w:val="0"/>
          <w:numId w:val="38"/>
        </w:numPr>
        <w:tabs>
          <w:tab w:val="clear" w:pos="1134"/>
          <w:tab w:val="left" w:pos="993"/>
        </w:tabs>
        <w:autoSpaceDE w:val="0"/>
        <w:autoSpaceDN w:val="0"/>
        <w:spacing w:before="117"/>
        <w:ind w:left="993" w:hanging="427"/>
        <w:rPr>
          <w:b/>
          <w:sz w:val="22"/>
          <w:szCs w:val="22"/>
          <w:lang w:val="ro-RO"/>
        </w:rPr>
      </w:pPr>
      <w:proofErr w:type="spellStart"/>
      <w:r>
        <w:rPr>
          <w:b/>
        </w:rPr>
        <w:t>Termenul</w:t>
      </w:r>
      <w:proofErr w:type="spellEnd"/>
      <w:r>
        <w:rPr>
          <w:b/>
          <w:spacing w:val="-4"/>
        </w:rPr>
        <w:t xml:space="preserve"> </w:t>
      </w:r>
      <w:proofErr w:type="spellStart"/>
      <w:r>
        <w:rPr>
          <w:b/>
        </w:rPr>
        <w:t>limită</w:t>
      </w:r>
      <w:proofErr w:type="spellEnd"/>
      <w:r>
        <w:rPr>
          <w:b/>
          <w:spacing w:val="-9"/>
        </w:rPr>
        <w:t xml:space="preserve"> </w:t>
      </w:r>
      <w:r>
        <w:rPr>
          <w:b/>
        </w:rPr>
        <w:t>de</w:t>
      </w:r>
      <w:r>
        <w:rPr>
          <w:b/>
          <w:spacing w:val="-7"/>
        </w:rPr>
        <w:t xml:space="preserve"> </w:t>
      </w:r>
      <w:proofErr w:type="spellStart"/>
      <w:r>
        <w:rPr>
          <w:b/>
        </w:rPr>
        <w:t>depunere</w:t>
      </w:r>
      <w:proofErr w:type="spellEnd"/>
      <w:r>
        <w:rPr>
          <w:b/>
        </w:rPr>
        <w:t>/</w:t>
      </w:r>
      <w:proofErr w:type="spellStart"/>
      <w:r>
        <w:rPr>
          <w:b/>
        </w:rPr>
        <w:t>deschidere</w:t>
      </w:r>
      <w:proofErr w:type="spellEnd"/>
      <w:r>
        <w:rPr>
          <w:b/>
          <w:spacing w:val="-6"/>
        </w:rPr>
        <w:t xml:space="preserve"> </w:t>
      </w:r>
      <w:r>
        <w:rPr>
          <w:b/>
        </w:rPr>
        <w:t>a</w:t>
      </w:r>
      <w:r>
        <w:rPr>
          <w:b/>
          <w:spacing w:val="-9"/>
        </w:rPr>
        <w:t xml:space="preserve"> </w:t>
      </w:r>
      <w:proofErr w:type="spellStart"/>
      <w:r>
        <w:rPr>
          <w:b/>
          <w:spacing w:val="-2"/>
        </w:rPr>
        <w:t>ofertelor</w:t>
      </w:r>
      <w:proofErr w:type="spellEnd"/>
      <w:r>
        <w:rPr>
          <w:b/>
          <w:spacing w:val="-2"/>
        </w:rPr>
        <w:t>:</w:t>
      </w:r>
    </w:p>
    <w:p w14:paraId="238ECD5C" w14:textId="77777777" w:rsidR="00CD14B9" w:rsidRDefault="00CD14B9" w:rsidP="00CD14B9">
      <w:pPr>
        <w:pStyle w:val="Listparagraf"/>
        <w:widowControl w:val="0"/>
        <w:numPr>
          <w:ilvl w:val="0"/>
          <w:numId w:val="39"/>
        </w:numPr>
        <w:tabs>
          <w:tab w:val="clear" w:pos="1134"/>
          <w:tab w:val="left" w:pos="1287"/>
          <w:tab w:val="left" w:pos="9176"/>
        </w:tabs>
        <w:autoSpaceDE w:val="0"/>
        <w:autoSpaceDN w:val="0"/>
        <w:spacing w:before="122"/>
        <w:jc w:val="left"/>
      </w:pPr>
      <w:r>
        <w:rPr>
          <w:b/>
        </w:rPr>
        <w:t>conform</w:t>
      </w:r>
      <w:r>
        <w:rPr>
          <w:b/>
          <w:spacing w:val="-8"/>
        </w:rPr>
        <w:t xml:space="preserve"> </w:t>
      </w:r>
      <w:r>
        <w:rPr>
          <w:b/>
        </w:rPr>
        <w:t>SIA</w:t>
      </w:r>
      <w:r>
        <w:rPr>
          <w:b/>
          <w:spacing w:val="-3"/>
        </w:rPr>
        <w:t xml:space="preserve"> </w:t>
      </w:r>
      <w:r>
        <w:rPr>
          <w:b/>
        </w:rPr>
        <w:t>RSAP</w:t>
      </w:r>
      <w:r>
        <w:rPr>
          <w:b/>
          <w:spacing w:val="-7"/>
        </w:rPr>
        <w:t xml:space="preserve"> </w:t>
      </w:r>
      <w:r>
        <w:rPr>
          <w:b/>
        </w:rPr>
        <w:t>/</w:t>
      </w:r>
      <w:proofErr w:type="spellStart"/>
      <w:r>
        <w:rPr>
          <w:b/>
        </w:rPr>
        <w:t>până</w:t>
      </w:r>
      <w:proofErr w:type="spellEnd"/>
      <w:r>
        <w:rPr>
          <w:b/>
          <w:spacing w:val="-1"/>
        </w:rPr>
        <w:t xml:space="preserve"> </w:t>
      </w:r>
      <w:r>
        <w:rPr>
          <w:b/>
        </w:rPr>
        <w:t>la:</w:t>
      </w:r>
      <w:r>
        <w:rPr>
          <w:b/>
          <w:spacing w:val="-1"/>
        </w:rPr>
        <w:t xml:space="preserve"> </w:t>
      </w:r>
      <w:r>
        <w:rPr>
          <w:b/>
          <w:i/>
        </w:rPr>
        <w:t>[</w:t>
      </w:r>
      <w:proofErr w:type="spellStart"/>
      <w:r>
        <w:rPr>
          <w:b/>
          <w:i/>
        </w:rPr>
        <w:t>ora</w:t>
      </w:r>
      <w:proofErr w:type="spellEnd"/>
      <w:r>
        <w:rPr>
          <w:b/>
          <w:i/>
          <w:spacing w:val="-1"/>
        </w:rPr>
        <w:t xml:space="preserve"> </w:t>
      </w:r>
      <w:proofErr w:type="spellStart"/>
      <w:r>
        <w:rPr>
          <w:b/>
          <w:i/>
          <w:spacing w:val="-2"/>
        </w:rPr>
        <w:t>exactă</w:t>
      </w:r>
      <w:proofErr w:type="spellEnd"/>
      <w:r>
        <w:rPr>
          <w:b/>
          <w:i/>
          <w:spacing w:val="-2"/>
        </w:rPr>
        <w:t>]</w:t>
      </w:r>
      <w:r>
        <w:rPr>
          <w:u w:val="single"/>
        </w:rPr>
        <w:tab/>
      </w:r>
    </w:p>
    <w:p w14:paraId="3868F706" w14:textId="77777777" w:rsidR="00CD14B9" w:rsidRDefault="00CD14B9" w:rsidP="00CD14B9">
      <w:pPr>
        <w:pStyle w:val="Listparagraf"/>
        <w:widowControl w:val="0"/>
        <w:numPr>
          <w:ilvl w:val="0"/>
          <w:numId w:val="39"/>
        </w:numPr>
        <w:tabs>
          <w:tab w:val="clear" w:pos="1134"/>
          <w:tab w:val="left" w:pos="1287"/>
          <w:tab w:val="left" w:pos="9156"/>
        </w:tabs>
        <w:autoSpaceDE w:val="0"/>
        <w:autoSpaceDN w:val="0"/>
        <w:spacing w:before="121"/>
        <w:jc w:val="left"/>
        <w:rPr>
          <w:b/>
          <w:i/>
        </w:rPr>
      </w:pPr>
      <w:r>
        <w:rPr>
          <w:b/>
        </w:rPr>
        <w:t>pe:</w:t>
      </w:r>
      <w:r>
        <w:rPr>
          <w:b/>
          <w:spacing w:val="-4"/>
        </w:rPr>
        <w:t xml:space="preserve"> </w:t>
      </w:r>
      <w:r>
        <w:rPr>
          <w:b/>
          <w:i/>
          <w:spacing w:val="-2"/>
        </w:rPr>
        <w:t>[data]</w:t>
      </w:r>
      <w:r>
        <w:rPr>
          <w:b/>
          <w:i/>
          <w:u w:val="single"/>
        </w:rPr>
        <w:tab/>
      </w:r>
    </w:p>
    <w:p w14:paraId="2DD9684A" w14:textId="77777777" w:rsidR="00CD14B9" w:rsidRDefault="00CD14B9" w:rsidP="00CD14B9">
      <w:pPr>
        <w:pStyle w:val="Listparagraf"/>
        <w:widowControl w:val="0"/>
        <w:numPr>
          <w:ilvl w:val="0"/>
          <w:numId w:val="38"/>
        </w:numPr>
        <w:tabs>
          <w:tab w:val="clear" w:pos="1134"/>
          <w:tab w:val="left" w:pos="993"/>
        </w:tabs>
        <w:autoSpaceDE w:val="0"/>
        <w:autoSpaceDN w:val="0"/>
        <w:spacing w:before="117"/>
        <w:ind w:left="993" w:hanging="427"/>
        <w:rPr>
          <w:b/>
        </w:rPr>
      </w:pPr>
      <w:proofErr w:type="spellStart"/>
      <w:r>
        <w:rPr>
          <w:b/>
        </w:rPr>
        <w:lastRenderedPageBreak/>
        <w:t>Adresa</w:t>
      </w:r>
      <w:proofErr w:type="spellEnd"/>
      <w:r>
        <w:rPr>
          <w:b/>
          <w:spacing w:val="-9"/>
        </w:rPr>
        <w:t xml:space="preserve"> </w:t>
      </w:r>
      <w:r>
        <w:rPr>
          <w:b/>
        </w:rPr>
        <w:t>la</w:t>
      </w:r>
      <w:r>
        <w:rPr>
          <w:b/>
          <w:spacing w:val="-7"/>
        </w:rPr>
        <w:t xml:space="preserve"> </w:t>
      </w:r>
      <w:r>
        <w:rPr>
          <w:b/>
        </w:rPr>
        <w:t>care</w:t>
      </w:r>
      <w:r>
        <w:rPr>
          <w:b/>
          <w:spacing w:val="-4"/>
        </w:rPr>
        <w:t xml:space="preserve"> </w:t>
      </w:r>
      <w:proofErr w:type="spellStart"/>
      <w:r>
        <w:rPr>
          <w:b/>
        </w:rPr>
        <w:t>trebuie</w:t>
      </w:r>
      <w:proofErr w:type="spellEnd"/>
      <w:r>
        <w:rPr>
          <w:b/>
          <w:spacing w:val="-3"/>
        </w:rPr>
        <w:t xml:space="preserve"> </w:t>
      </w:r>
      <w:proofErr w:type="spellStart"/>
      <w:r>
        <w:rPr>
          <w:b/>
        </w:rPr>
        <w:t>transmise</w:t>
      </w:r>
      <w:proofErr w:type="spellEnd"/>
      <w:r>
        <w:rPr>
          <w:b/>
          <w:spacing w:val="-4"/>
        </w:rPr>
        <w:t xml:space="preserve"> </w:t>
      </w:r>
      <w:proofErr w:type="spellStart"/>
      <w:r>
        <w:rPr>
          <w:b/>
        </w:rPr>
        <w:t>ofertele</w:t>
      </w:r>
      <w:proofErr w:type="spellEnd"/>
      <w:r>
        <w:rPr>
          <w:b/>
          <w:spacing w:val="-4"/>
        </w:rPr>
        <w:t xml:space="preserve"> </w:t>
      </w:r>
      <w:proofErr w:type="spellStart"/>
      <w:r>
        <w:rPr>
          <w:b/>
        </w:rPr>
        <w:t>sau</w:t>
      </w:r>
      <w:proofErr w:type="spellEnd"/>
      <w:r>
        <w:rPr>
          <w:b/>
          <w:spacing w:val="-4"/>
        </w:rPr>
        <w:t xml:space="preserve"> </w:t>
      </w:r>
      <w:proofErr w:type="spellStart"/>
      <w:r>
        <w:rPr>
          <w:b/>
        </w:rPr>
        <w:t>cererile</w:t>
      </w:r>
      <w:proofErr w:type="spellEnd"/>
      <w:r>
        <w:rPr>
          <w:b/>
          <w:spacing w:val="-4"/>
        </w:rPr>
        <w:t xml:space="preserve"> </w:t>
      </w:r>
      <w:r>
        <w:rPr>
          <w:b/>
        </w:rPr>
        <w:t>de</w:t>
      </w:r>
      <w:r>
        <w:rPr>
          <w:b/>
          <w:spacing w:val="-3"/>
        </w:rPr>
        <w:t xml:space="preserve"> </w:t>
      </w:r>
      <w:proofErr w:type="spellStart"/>
      <w:r>
        <w:rPr>
          <w:b/>
          <w:spacing w:val="-2"/>
        </w:rPr>
        <w:t>participare</w:t>
      </w:r>
      <w:proofErr w:type="spellEnd"/>
      <w:r>
        <w:rPr>
          <w:b/>
          <w:spacing w:val="-2"/>
        </w:rPr>
        <w:t>:</w:t>
      </w:r>
    </w:p>
    <w:p w14:paraId="0882A0D3" w14:textId="77777777" w:rsidR="00CD14B9" w:rsidRDefault="00CD14B9" w:rsidP="00CD14B9">
      <w:pPr>
        <w:spacing w:before="121"/>
        <w:ind w:left="1018"/>
        <w:rPr>
          <w:b/>
          <w:i/>
        </w:rPr>
      </w:pPr>
      <w:r>
        <w:rPr>
          <w:b/>
          <w:i/>
        </w:rPr>
        <w:t>Ofertele</w:t>
      </w:r>
      <w:r>
        <w:rPr>
          <w:b/>
          <w:i/>
          <w:spacing w:val="-4"/>
        </w:rPr>
        <w:t xml:space="preserve"> </w:t>
      </w:r>
      <w:r>
        <w:rPr>
          <w:b/>
          <w:i/>
        </w:rPr>
        <w:t>sau cererile</w:t>
      </w:r>
      <w:r>
        <w:rPr>
          <w:b/>
          <w:i/>
          <w:spacing w:val="-4"/>
        </w:rPr>
        <w:t xml:space="preserve"> </w:t>
      </w:r>
      <w:r>
        <w:rPr>
          <w:b/>
          <w:i/>
        </w:rPr>
        <w:t>de</w:t>
      </w:r>
      <w:r>
        <w:rPr>
          <w:b/>
          <w:i/>
          <w:spacing w:val="-9"/>
        </w:rPr>
        <w:t xml:space="preserve"> </w:t>
      </w:r>
      <w:r>
        <w:rPr>
          <w:b/>
          <w:i/>
        </w:rPr>
        <w:t>participare</w:t>
      </w:r>
      <w:r>
        <w:rPr>
          <w:b/>
          <w:i/>
          <w:spacing w:val="-3"/>
        </w:rPr>
        <w:t xml:space="preserve"> </w:t>
      </w:r>
      <w:r>
        <w:rPr>
          <w:b/>
          <w:i/>
        </w:rPr>
        <w:t>vor</w:t>
      </w:r>
      <w:r>
        <w:rPr>
          <w:b/>
          <w:i/>
          <w:spacing w:val="-2"/>
        </w:rPr>
        <w:t xml:space="preserve"> </w:t>
      </w:r>
      <w:r>
        <w:rPr>
          <w:b/>
          <w:i/>
        </w:rPr>
        <w:t>fi</w:t>
      </w:r>
      <w:r>
        <w:rPr>
          <w:b/>
          <w:i/>
          <w:spacing w:val="-6"/>
        </w:rPr>
        <w:t xml:space="preserve"> </w:t>
      </w:r>
      <w:r>
        <w:rPr>
          <w:b/>
          <w:i/>
        </w:rPr>
        <w:t>depuse</w:t>
      </w:r>
      <w:r>
        <w:rPr>
          <w:b/>
          <w:i/>
          <w:spacing w:val="-7"/>
        </w:rPr>
        <w:t xml:space="preserve"> </w:t>
      </w:r>
      <w:r>
        <w:rPr>
          <w:b/>
          <w:i/>
        </w:rPr>
        <w:t>electronic</w:t>
      </w:r>
      <w:r>
        <w:rPr>
          <w:b/>
          <w:i/>
          <w:spacing w:val="-4"/>
        </w:rPr>
        <w:t xml:space="preserve"> </w:t>
      </w:r>
      <w:r>
        <w:rPr>
          <w:b/>
          <w:i/>
        </w:rPr>
        <w:t>prin</w:t>
      </w:r>
      <w:r>
        <w:rPr>
          <w:b/>
          <w:i/>
          <w:spacing w:val="-5"/>
        </w:rPr>
        <w:t xml:space="preserve"> </w:t>
      </w:r>
      <w:r>
        <w:rPr>
          <w:b/>
          <w:i/>
        </w:rPr>
        <w:t>intermediul</w:t>
      </w:r>
      <w:r>
        <w:rPr>
          <w:b/>
          <w:i/>
          <w:spacing w:val="-6"/>
        </w:rPr>
        <w:t xml:space="preserve"> </w:t>
      </w:r>
      <w:r>
        <w:rPr>
          <w:b/>
          <w:i/>
        </w:rPr>
        <w:t xml:space="preserve">SIA </w:t>
      </w:r>
      <w:r>
        <w:rPr>
          <w:b/>
          <w:i/>
          <w:spacing w:val="-4"/>
        </w:rPr>
        <w:t>RSAP</w:t>
      </w:r>
    </w:p>
    <w:p w14:paraId="16606C23" w14:textId="77777777" w:rsidR="00CD14B9" w:rsidRDefault="00CD14B9" w:rsidP="00CD14B9">
      <w:pPr>
        <w:pStyle w:val="Listparagraf"/>
        <w:widowControl w:val="0"/>
        <w:numPr>
          <w:ilvl w:val="0"/>
          <w:numId w:val="38"/>
        </w:numPr>
        <w:tabs>
          <w:tab w:val="clear" w:pos="1134"/>
          <w:tab w:val="left" w:pos="993"/>
          <w:tab w:val="left" w:pos="3416"/>
          <w:tab w:val="left" w:pos="5354"/>
        </w:tabs>
        <w:autoSpaceDE w:val="0"/>
        <w:autoSpaceDN w:val="0"/>
        <w:spacing w:before="122"/>
        <w:ind w:left="566" w:right="2199" w:firstLine="0"/>
        <w:rPr>
          <w:b/>
        </w:rPr>
      </w:pPr>
      <w:proofErr w:type="spellStart"/>
      <w:r>
        <w:rPr>
          <w:b/>
        </w:rPr>
        <w:t>Termenul</w:t>
      </w:r>
      <w:proofErr w:type="spellEnd"/>
      <w:r>
        <w:rPr>
          <w:b/>
        </w:rPr>
        <w:t xml:space="preserve"> de </w:t>
      </w:r>
      <w:proofErr w:type="spellStart"/>
      <w:r>
        <w:rPr>
          <w:b/>
        </w:rPr>
        <w:t>valabilitate</w:t>
      </w:r>
      <w:proofErr w:type="spellEnd"/>
      <w:r>
        <w:rPr>
          <w:b/>
        </w:rPr>
        <w:t xml:space="preserve"> a </w:t>
      </w:r>
      <w:proofErr w:type="spellStart"/>
      <w:r>
        <w:rPr>
          <w:b/>
        </w:rPr>
        <w:t>ofertelor</w:t>
      </w:r>
      <w:proofErr w:type="spellEnd"/>
      <w:r>
        <w:rPr>
          <w:b/>
        </w:rPr>
        <w:t>: 30</w:t>
      </w:r>
      <w:r>
        <w:rPr>
          <w:b/>
          <w:spacing w:val="-5"/>
        </w:rPr>
        <w:t xml:space="preserve"> </w:t>
      </w:r>
      <w:r>
        <w:rPr>
          <w:b/>
        </w:rPr>
        <w:t>de</w:t>
      </w:r>
      <w:r>
        <w:rPr>
          <w:b/>
          <w:spacing w:val="-11"/>
        </w:rPr>
        <w:t xml:space="preserve"> </w:t>
      </w:r>
      <w:proofErr w:type="spellStart"/>
      <w:r>
        <w:rPr>
          <w:b/>
        </w:rPr>
        <w:t>zile</w:t>
      </w:r>
      <w:proofErr w:type="spellEnd"/>
      <w:r>
        <w:rPr>
          <w:b/>
          <w:spacing w:val="-7"/>
        </w:rPr>
        <w:t xml:space="preserve"> </w:t>
      </w:r>
      <w:r>
        <w:rPr>
          <w:b/>
        </w:rPr>
        <w:t>de</w:t>
      </w:r>
      <w:r>
        <w:rPr>
          <w:b/>
          <w:spacing w:val="-2"/>
        </w:rPr>
        <w:t xml:space="preserve"> </w:t>
      </w:r>
      <w:r>
        <w:rPr>
          <w:b/>
        </w:rPr>
        <w:t>la</w:t>
      </w:r>
      <w:r>
        <w:rPr>
          <w:b/>
          <w:spacing w:val="-9"/>
        </w:rPr>
        <w:t xml:space="preserve"> </w:t>
      </w:r>
      <w:r>
        <w:rPr>
          <w:b/>
        </w:rPr>
        <w:t>data</w:t>
      </w:r>
      <w:r>
        <w:rPr>
          <w:b/>
          <w:spacing w:val="-9"/>
        </w:rPr>
        <w:t xml:space="preserve"> </w:t>
      </w:r>
      <w:proofErr w:type="spellStart"/>
      <w:r>
        <w:rPr>
          <w:b/>
        </w:rPr>
        <w:t>depunerii</w:t>
      </w:r>
      <w:proofErr w:type="spellEnd"/>
      <w:r>
        <w:rPr>
          <w:b/>
        </w:rPr>
        <w:t xml:space="preserve"> </w:t>
      </w:r>
      <w:proofErr w:type="spellStart"/>
      <w:r>
        <w:rPr>
          <w:b/>
          <w:spacing w:val="-2"/>
        </w:rPr>
        <w:t>ofertelor</w:t>
      </w:r>
      <w:proofErr w:type="spellEnd"/>
    </w:p>
    <w:p w14:paraId="0C213802" w14:textId="77777777" w:rsidR="00CD14B9" w:rsidRDefault="00CD14B9" w:rsidP="00CD14B9">
      <w:pPr>
        <w:pStyle w:val="Listparagraf"/>
        <w:widowControl w:val="0"/>
        <w:numPr>
          <w:ilvl w:val="0"/>
          <w:numId w:val="38"/>
        </w:numPr>
        <w:tabs>
          <w:tab w:val="clear" w:pos="1134"/>
          <w:tab w:val="left" w:pos="993"/>
          <w:tab w:val="left" w:pos="4541"/>
          <w:tab w:val="left" w:pos="8701"/>
        </w:tabs>
        <w:autoSpaceDE w:val="0"/>
        <w:autoSpaceDN w:val="0"/>
        <w:spacing w:before="113"/>
        <w:ind w:left="993" w:hanging="427"/>
      </w:pPr>
      <w:proofErr w:type="spellStart"/>
      <w:r>
        <w:rPr>
          <w:b/>
        </w:rPr>
        <w:t>Locul</w:t>
      </w:r>
      <w:proofErr w:type="spellEnd"/>
      <w:r>
        <w:rPr>
          <w:b/>
          <w:spacing w:val="-2"/>
        </w:rPr>
        <w:t xml:space="preserve"> </w:t>
      </w:r>
      <w:proofErr w:type="spellStart"/>
      <w:r>
        <w:rPr>
          <w:b/>
        </w:rPr>
        <w:t>deschiderii</w:t>
      </w:r>
      <w:proofErr w:type="spellEnd"/>
      <w:r>
        <w:rPr>
          <w:b/>
          <w:spacing w:val="-2"/>
        </w:rPr>
        <w:t xml:space="preserve"> </w:t>
      </w:r>
      <w:proofErr w:type="spellStart"/>
      <w:r>
        <w:rPr>
          <w:b/>
        </w:rPr>
        <w:t>ofertelor</w:t>
      </w:r>
      <w:proofErr w:type="spellEnd"/>
      <w:r>
        <w:rPr>
          <w:b/>
        </w:rPr>
        <w:t xml:space="preserve">: </w:t>
      </w:r>
      <w:r>
        <w:rPr>
          <w:b/>
          <w:u w:val="single"/>
        </w:rPr>
        <w:tab/>
      </w:r>
      <w:r>
        <w:t xml:space="preserve">SIA RSAP </w:t>
      </w:r>
      <w:r>
        <w:rPr>
          <w:u w:val="single"/>
        </w:rPr>
        <w:tab/>
      </w:r>
    </w:p>
    <w:p w14:paraId="716E6E87" w14:textId="77777777" w:rsidR="00CD14B9" w:rsidRDefault="00CD14B9" w:rsidP="00CD14B9">
      <w:pPr>
        <w:spacing w:before="2"/>
        <w:ind w:left="5459"/>
      </w:pPr>
      <w:r>
        <w:t>(SIA</w:t>
      </w:r>
      <w:r>
        <w:rPr>
          <w:spacing w:val="-7"/>
        </w:rPr>
        <w:t xml:space="preserve"> </w:t>
      </w:r>
      <w:r>
        <w:t>RSAP</w:t>
      </w:r>
      <w:r>
        <w:rPr>
          <w:spacing w:val="1"/>
        </w:rPr>
        <w:t xml:space="preserve"> </w:t>
      </w:r>
      <w:r>
        <w:t>sau</w:t>
      </w:r>
      <w:r>
        <w:rPr>
          <w:spacing w:val="-6"/>
        </w:rPr>
        <w:t xml:space="preserve"> </w:t>
      </w:r>
      <w:r>
        <w:t>adresa</w:t>
      </w:r>
      <w:r>
        <w:rPr>
          <w:spacing w:val="3"/>
        </w:rPr>
        <w:t xml:space="preserve"> </w:t>
      </w:r>
      <w:r>
        <w:rPr>
          <w:spacing w:val="-2"/>
        </w:rPr>
        <w:t>deschiderii)</w:t>
      </w:r>
    </w:p>
    <w:p w14:paraId="34932E06" w14:textId="77777777" w:rsidR="00CD14B9" w:rsidRDefault="00CD14B9" w:rsidP="00CD14B9">
      <w:pPr>
        <w:spacing w:before="6"/>
        <w:ind w:left="927"/>
        <w:rPr>
          <w:b/>
          <w:i/>
        </w:rPr>
      </w:pPr>
      <w:r>
        <w:rPr>
          <w:b/>
          <w:i/>
        </w:rPr>
        <w:t>Ofertele</w:t>
      </w:r>
      <w:r>
        <w:rPr>
          <w:b/>
          <w:i/>
          <w:spacing w:val="-4"/>
        </w:rPr>
        <w:t xml:space="preserve"> </w:t>
      </w:r>
      <w:r>
        <w:rPr>
          <w:b/>
          <w:i/>
        </w:rPr>
        <w:t>întârziate</w:t>
      </w:r>
      <w:r>
        <w:rPr>
          <w:b/>
          <w:i/>
          <w:spacing w:val="-3"/>
        </w:rPr>
        <w:t xml:space="preserve"> </w:t>
      </w:r>
      <w:r>
        <w:rPr>
          <w:b/>
          <w:i/>
        </w:rPr>
        <w:t>vor</w:t>
      </w:r>
      <w:r>
        <w:rPr>
          <w:b/>
          <w:i/>
          <w:spacing w:val="-6"/>
        </w:rPr>
        <w:t xml:space="preserve"> </w:t>
      </w:r>
      <w:r>
        <w:rPr>
          <w:b/>
          <w:i/>
        </w:rPr>
        <w:t xml:space="preserve">fi </w:t>
      </w:r>
      <w:r>
        <w:rPr>
          <w:b/>
          <w:i/>
          <w:spacing w:val="-2"/>
        </w:rPr>
        <w:t>respinse.</w:t>
      </w:r>
    </w:p>
    <w:p w14:paraId="0D59751F" w14:textId="77777777" w:rsidR="00CD14B9" w:rsidRDefault="00CD14B9" w:rsidP="00CD14B9">
      <w:pPr>
        <w:pStyle w:val="Listparagraf"/>
        <w:widowControl w:val="0"/>
        <w:numPr>
          <w:ilvl w:val="0"/>
          <w:numId w:val="38"/>
        </w:numPr>
        <w:tabs>
          <w:tab w:val="clear" w:pos="1134"/>
          <w:tab w:val="left" w:pos="993"/>
        </w:tabs>
        <w:autoSpaceDE w:val="0"/>
        <w:autoSpaceDN w:val="0"/>
        <w:spacing w:before="117"/>
        <w:ind w:left="993" w:hanging="427"/>
        <w:rPr>
          <w:b/>
        </w:rPr>
      </w:pPr>
      <w:proofErr w:type="spellStart"/>
      <w:r>
        <w:rPr>
          <w:b/>
        </w:rPr>
        <w:t>Persoanele</w:t>
      </w:r>
      <w:proofErr w:type="spellEnd"/>
      <w:r>
        <w:rPr>
          <w:b/>
          <w:spacing w:val="-3"/>
        </w:rPr>
        <w:t xml:space="preserve"> </w:t>
      </w:r>
      <w:proofErr w:type="spellStart"/>
      <w:r>
        <w:rPr>
          <w:b/>
        </w:rPr>
        <w:t>autorizate</w:t>
      </w:r>
      <w:proofErr w:type="spellEnd"/>
      <w:r>
        <w:rPr>
          <w:b/>
          <w:spacing w:val="-6"/>
        </w:rPr>
        <w:t xml:space="preserve"> </w:t>
      </w:r>
      <w:proofErr w:type="spellStart"/>
      <w:r>
        <w:rPr>
          <w:b/>
        </w:rPr>
        <w:t>să</w:t>
      </w:r>
      <w:proofErr w:type="spellEnd"/>
      <w:r>
        <w:rPr>
          <w:b/>
          <w:spacing w:val="-4"/>
        </w:rPr>
        <w:t xml:space="preserve"> </w:t>
      </w:r>
      <w:proofErr w:type="spellStart"/>
      <w:r>
        <w:rPr>
          <w:b/>
        </w:rPr>
        <w:t>asiste</w:t>
      </w:r>
      <w:proofErr w:type="spellEnd"/>
      <w:r>
        <w:rPr>
          <w:b/>
          <w:spacing w:val="-6"/>
        </w:rPr>
        <w:t xml:space="preserve"> </w:t>
      </w:r>
      <w:r>
        <w:rPr>
          <w:b/>
        </w:rPr>
        <w:t>la</w:t>
      </w:r>
      <w:r>
        <w:rPr>
          <w:b/>
          <w:spacing w:val="-9"/>
        </w:rPr>
        <w:t xml:space="preserve"> </w:t>
      </w:r>
      <w:proofErr w:type="spellStart"/>
      <w:r>
        <w:rPr>
          <w:b/>
        </w:rPr>
        <w:t>deschiderea</w:t>
      </w:r>
      <w:proofErr w:type="spellEnd"/>
      <w:r>
        <w:rPr>
          <w:b/>
          <w:spacing w:val="-9"/>
        </w:rPr>
        <w:t xml:space="preserve"> </w:t>
      </w:r>
      <w:proofErr w:type="spellStart"/>
      <w:r>
        <w:rPr>
          <w:b/>
          <w:spacing w:val="-2"/>
        </w:rPr>
        <w:t>ofertelor</w:t>
      </w:r>
      <w:proofErr w:type="spellEnd"/>
      <w:r>
        <w:rPr>
          <w:b/>
          <w:spacing w:val="-2"/>
        </w:rPr>
        <w:t>:</w:t>
      </w:r>
    </w:p>
    <w:p w14:paraId="3BEEF10A" w14:textId="77777777" w:rsidR="00CD14B9" w:rsidRDefault="00CD14B9" w:rsidP="00CD14B9">
      <w:pPr>
        <w:spacing w:before="2"/>
        <w:ind w:left="1018"/>
        <w:rPr>
          <w:b/>
        </w:rPr>
      </w:pPr>
      <w:r>
        <w:rPr>
          <w:b/>
          <w:i/>
        </w:rPr>
        <w:t>Ofertanții</w:t>
      </w:r>
      <w:r>
        <w:rPr>
          <w:b/>
          <w:i/>
          <w:spacing w:val="-1"/>
        </w:rPr>
        <w:t xml:space="preserve"> </w:t>
      </w:r>
      <w:r>
        <w:rPr>
          <w:b/>
          <w:i/>
        </w:rPr>
        <w:t>sau</w:t>
      </w:r>
      <w:r>
        <w:rPr>
          <w:b/>
          <w:i/>
          <w:spacing w:val="-4"/>
        </w:rPr>
        <w:t xml:space="preserve"> </w:t>
      </w:r>
      <w:r>
        <w:rPr>
          <w:b/>
          <w:i/>
        </w:rPr>
        <w:t>reprezentanții</w:t>
      </w:r>
      <w:r>
        <w:rPr>
          <w:b/>
          <w:i/>
          <w:spacing w:val="-1"/>
        </w:rPr>
        <w:t xml:space="preserve"> </w:t>
      </w:r>
      <w:r>
        <w:rPr>
          <w:b/>
          <w:i/>
        </w:rPr>
        <w:t>acestora</w:t>
      </w:r>
      <w:r>
        <w:rPr>
          <w:b/>
          <w:i/>
          <w:spacing w:val="-3"/>
        </w:rPr>
        <w:t xml:space="preserve"> </w:t>
      </w:r>
      <w:r>
        <w:rPr>
          <w:b/>
          <w:i/>
        </w:rPr>
        <w:t>au dreptul</w:t>
      </w:r>
      <w:r>
        <w:rPr>
          <w:b/>
          <w:i/>
          <w:spacing w:val="-6"/>
        </w:rPr>
        <w:t xml:space="preserve"> </w:t>
      </w:r>
      <w:r>
        <w:rPr>
          <w:b/>
          <w:i/>
        </w:rPr>
        <w:t>să</w:t>
      </w:r>
      <w:r>
        <w:rPr>
          <w:b/>
          <w:i/>
          <w:spacing w:val="-6"/>
        </w:rPr>
        <w:t xml:space="preserve"> </w:t>
      </w:r>
      <w:r>
        <w:rPr>
          <w:b/>
          <w:i/>
        </w:rPr>
        <w:t>participe</w:t>
      </w:r>
      <w:r>
        <w:rPr>
          <w:b/>
          <w:i/>
          <w:spacing w:val="-4"/>
        </w:rPr>
        <w:t xml:space="preserve"> </w:t>
      </w:r>
      <w:r>
        <w:rPr>
          <w:b/>
          <w:i/>
        </w:rPr>
        <w:t>la</w:t>
      </w:r>
      <w:r>
        <w:rPr>
          <w:b/>
          <w:i/>
          <w:spacing w:val="-7"/>
        </w:rPr>
        <w:t xml:space="preserve"> </w:t>
      </w:r>
      <w:r>
        <w:rPr>
          <w:b/>
          <w:i/>
        </w:rPr>
        <w:t>deschiderea</w:t>
      </w:r>
      <w:r>
        <w:rPr>
          <w:b/>
          <w:i/>
          <w:spacing w:val="-2"/>
        </w:rPr>
        <w:t xml:space="preserve"> </w:t>
      </w:r>
      <w:r>
        <w:rPr>
          <w:b/>
          <w:i/>
        </w:rPr>
        <w:t>ofertelor,</w:t>
      </w:r>
      <w:r>
        <w:rPr>
          <w:b/>
          <w:i/>
          <w:spacing w:val="-4"/>
        </w:rPr>
        <w:t xml:space="preserve"> </w:t>
      </w:r>
      <w:r>
        <w:rPr>
          <w:b/>
          <w:i/>
        </w:rPr>
        <w:t>cu excepția cazului când ofertele au fost depuse prin SIA RSAP</w:t>
      </w:r>
      <w:r>
        <w:rPr>
          <w:b/>
        </w:rPr>
        <w:t>.</w:t>
      </w:r>
    </w:p>
    <w:p w14:paraId="58A1F11C" w14:textId="77777777" w:rsidR="00CD14B9" w:rsidRDefault="00CD14B9" w:rsidP="00CD14B9">
      <w:pPr>
        <w:pStyle w:val="Listparagraf"/>
        <w:widowControl w:val="0"/>
        <w:numPr>
          <w:ilvl w:val="0"/>
          <w:numId w:val="38"/>
        </w:numPr>
        <w:tabs>
          <w:tab w:val="clear" w:pos="1134"/>
          <w:tab w:val="left" w:pos="1018"/>
          <w:tab w:val="left" w:pos="9454"/>
        </w:tabs>
        <w:autoSpaceDE w:val="0"/>
        <w:autoSpaceDN w:val="0"/>
        <w:spacing w:before="124" w:line="235" w:lineRule="auto"/>
        <w:ind w:left="1018" w:right="356" w:hanging="452"/>
        <w:rPr>
          <w:b/>
        </w:rPr>
      </w:pPr>
      <w:proofErr w:type="spellStart"/>
      <w:r>
        <w:rPr>
          <w:b/>
        </w:rPr>
        <w:t>Limba</w:t>
      </w:r>
      <w:proofErr w:type="spellEnd"/>
      <w:r>
        <w:rPr>
          <w:b/>
        </w:rPr>
        <w:t xml:space="preserve"> </w:t>
      </w:r>
      <w:proofErr w:type="spellStart"/>
      <w:r>
        <w:rPr>
          <w:b/>
        </w:rPr>
        <w:t>sau</w:t>
      </w:r>
      <w:proofErr w:type="spellEnd"/>
      <w:r>
        <w:rPr>
          <w:b/>
        </w:rPr>
        <w:t xml:space="preserve"> </w:t>
      </w:r>
      <w:proofErr w:type="spellStart"/>
      <w:r>
        <w:rPr>
          <w:b/>
        </w:rPr>
        <w:t>limbile</w:t>
      </w:r>
      <w:proofErr w:type="spellEnd"/>
      <w:r>
        <w:rPr>
          <w:b/>
        </w:rPr>
        <w:t xml:space="preserve"> </w:t>
      </w:r>
      <w:proofErr w:type="spellStart"/>
      <w:r>
        <w:rPr>
          <w:b/>
        </w:rPr>
        <w:t>în</w:t>
      </w:r>
      <w:proofErr w:type="spellEnd"/>
      <w:r>
        <w:rPr>
          <w:b/>
        </w:rPr>
        <w:t xml:space="preserve"> care </w:t>
      </w:r>
      <w:proofErr w:type="spellStart"/>
      <w:r>
        <w:rPr>
          <w:b/>
        </w:rPr>
        <w:t>trebuie</w:t>
      </w:r>
      <w:proofErr w:type="spellEnd"/>
      <w:r>
        <w:rPr>
          <w:b/>
        </w:rPr>
        <w:t xml:space="preserve"> </w:t>
      </w:r>
      <w:proofErr w:type="spellStart"/>
      <w:r>
        <w:rPr>
          <w:b/>
        </w:rPr>
        <w:t>redactate</w:t>
      </w:r>
      <w:proofErr w:type="spellEnd"/>
      <w:r>
        <w:rPr>
          <w:b/>
        </w:rPr>
        <w:t xml:space="preserve"> </w:t>
      </w:r>
      <w:proofErr w:type="spellStart"/>
      <w:r>
        <w:rPr>
          <w:b/>
        </w:rPr>
        <w:t>ofertele</w:t>
      </w:r>
      <w:proofErr w:type="spellEnd"/>
      <w:r>
        <w:rPr>
          <w:b/>
        </w:rPr>
        <w:t xml:space="preserve"> </w:t>
      </w:r>
      <w:proofErr w:type="spellStart"/>
      <w:r>
        <w:rPr>
          <w:b/>
        </w:rPr>
        <w:t>sau</w:t>
      </w:r>
      <w:proofErr w:type="spellEnd"/>
      <w:r>
        <w:rPr>
          <w:b/>
        </w:rPr>
        <w:t xml:space="preserve"> </w:t>
      </w:r>
      <w:proofErr w:type="spellStart"/>
      <w:r>
        <w:rPr>
          <w:b/>
        </w:rPr>
        <w:t>cererile</w:t>
      </w:r>
      <w:proofErr w:type="spellEnd"/>
      <w:r>
        <w:rPr>
          <w:b/>
        </w:rPr>
        <w:t xml:space="preserve"> de </w:t>
      </w:r>
      <w:proofErr w:type="spellStart"/>
      <w:r>
        <w:rPr>
          <w:b/>
        </w:rPr>
        <w:t>participare</w:t>
      </w:r>
      <w:proofErr w:type="spellEnd"/>
      <w:r>
        <w:rPr>
          <w:b/>
        </w:rPr>
        <w:t xml:space="preserve">: </w:t>
      </w:r>
      <w:r>
        <w:rPr>
          <w:b/>
          <w:u w:val="single"/>
        </w:rPr>
        <w:tab/>
      </w:r>
      <w:proofErr w:type="spellStart"/>
      <w:r>
        <w:rPr>
          <w:b/>
          <w:spacing w:val="-2"/>
        </w:rPr>
        <w:t>limba</w:t>
      </w:r>
      <w:proofErr w:type="spellEnd"/>
      <w:r>
        <w:rPr>
          <w:b/>
          <w:spacing w:val="-2"/>
        </w:rPr>
        <w:t xml:space="preserve"> </w:t>
      </w:r>
      <w:proofErr w:type="spellStart"/>
      <w:r>
        <w:rPr>
          <w:b/>
        </w:rPr>
        <w:t>română</w:t>
      </w:r>
      <w:proofErr w:type="spellEnd"/>
      <w:r>
        <w:rPr>
          <w:b/>
        </w:rPr>
        <w:t xml:space="preserve"> _</w:t>
      </w:r>
    </w:p>
    <w:p w14:paraId="57ABAF43" w14:textId="77777777" w:rsidR="00CD14B9" w:rsidRDefault="00CD14B9" w:rsidP="00CD14B9">
      <w:pPr>
        <w:pStyle w:val="Listparagraf"/>
        <w:widowControl w:val="0"/>
        <w:numPr>
          <w:ilvl w:val="0"/>
          <w:numId w:val="38"/>
        </w:numPr>
        <w:tabs>
          <w:tab w:val="clear" w:pos="1134"/>
          <w:tab w:val="left" w:pos="927"/>
        </w:tabs>
        <w:autoSpaceDE w:val="0"/>
        <w:autoSpaceDN w:val="0"/>
        <w:spacing w:before="121"/>
        <w:ind w:left="927" w:right="910" w:hanging="361"/>
        <w:rPr>
          <w:b/>
        </w:rPr>
      </w:pPr>
      <w:proofErr w:type="spellStart"/>
      <w:r>
        <w:rPr>
          <w:b/>
        </w:rPr>
        <w:t>Respectivul</w:t>
      </w:r>
      <w:proofErr w:type="spellEnd"/>
      <w:r>
        <w:rPr>
          <w:b/>
          <w:spacing w:val="-5"/>
        </w:rPr>
        <w:t xml:space="preserve"> </w:t>
      </w:r>
      <w:r>
        <w:rPr>
          <w:b/>
        </w:rPr>
        <w:t>contract</w:t>
      </w:r>
      <w:r>
        <w:rPr>
          <w:b/>
          <w:spacing w:val="-3"/>
        </w:rPr>
        <w:t xml:space="preserve"> </w:t>
      </w:r>
      <w:r>
        <w:rPr>
          <w:b/>
        </w:rPr>
        <w:t>se</w:t>
      </w:r>
      <w:r>
        <w:rPr>
          <w:b/>
          <w:spacing w:val="-3"/>
        </w:rPr>
        <w:t xml:space="preserve"> </w:t>
      </w:r>
      <w:proofErr w:type="spellStart"/>
      <w:r>
        <w:rPr>
          <w:b/>
        </w:rPr>
        <w:t>referă</w:t>
      </w:r>
      <w:proofErr w:type="spellEnd"/>
      <w:r>
        <w:rPr>
          <w:b/>
          <w:spacing w:val="-2"/>
        </w:rPr>
        <w:t xml:space="preserve"> </w:t>
      </w:r>
      <w:r>
        <w:rPr>
          <w:b/>
        </w:rPr>
        <w:t>la</w:t>
      </w:r>
      <w:r>
        <w:rPr>
          <w:b/>
          <w:spacing w:val="-2"/>
        </w:rPr>
        <w:t xml:space="preserve"> </w:t>
      </w:r>
      <w:r>
        <w:rPr>
          <w:b/>
        </w:rPr>
        <w:t>un</w:t>
      </w:r>
      <w:r>
        <w:rPr>
          <w:b/>
          <w:spacing w:val="-6"/>
        </w:rPr>
        <w:t xml:space="preserve"> </w:t>
      </w:r>
      <w:proofErr w:type="spellStart"/>
      <w:r>
        <w:rPr>
          <w:b/>
        </w:rPr>
        <w:t>proiect</w:t>
      </w:r>
      <w:proofErr w:type="spellEnd"/>
      <w:r>
        <w:rPr>
          <w:b/>
          <w:spacing w:val="-3"/>
        </w:rPr>
        <w:t xml:space="preserve"> </w:t>
      </w:r>
      <w:proofErr w:type="spellStart"/>
      <w:r>
        <w:rPr>
          <w:b/>
        </w:rPr>
        <w:t>și</w:t>
      </w:r>
      <w:proofErr w:type="spellEnd"/>
      <w:r>
        <w:rPr>
          <w:b/>
        </w:rPr>
        <w:t>/</w:t>
      </w:r>
      <w:proofErr w:type="spellStart"/>
      <w:r>
        <w:rPr>
          <w:b/>
        </w:rPr>
        <w:t>sau</w:t>
      </w:r>
      <w:proofErr w:type="spellEnd"/>
      <w:r>
        <w:rPr>
          <w:b/>
          <w:spacing w:val="-3"/>
        </w:rPr>
        <w:t xml:space="preserve"> </w:t>
      </w:r>
      <w:r>
        <w:rPr>
          <w:b/>
        </w:rPr>
        <w:t>program</w:t>
      </w:r>
      <w:r>
        <w:rPr>
          <w:b/>
          <w:spacing w:val="-3"/>
        </w:rPr>
        <w:t xml:space="preserve"> </w:t>
      </w:r>
      <w:proofErr w:type="spellStart"/>
      <w:r>
        <w:rPr>
          <w:b/>
        </w:rPr>
        <w:t>finanțat</w:t>
      </w:r>
      <w:proofErr w:type="spellEnd"/>
      <w:r>
        <w:rPr>
          <w:b/>
          <w:spacing w:val="-3"/>
        </w:rPr>
        <w:t xml:space="preserve"> </w:t>
      </w:r>
      <w:r>
        <w:rPr>
          <w:b/>
        </w:rPr>
        <w:t>din</w:t>
      </w:r>
      <w:r>
        <w:rPr>
          <w:b/>
          <w:spacing w:val="-4"/>
        </w:rPr>
        <w:t xml:space="preserve"> </w:t>
      </w:r>
      <w:proofErr w:type="spellStart"/>
      <w:r>
        <w:rPr>
          <w:b/>
        </w:rPr>
        <w:t>fonduri</w:t>
      </w:r>
      <w:proofErr w:type="spellEnd"/>
      <w:r>
        <w:rPr>
          <w:b/>
          <w:spacing w:val="-1"/>
        </w:rPr>
        <w:t xml:space="preserve"> </w:t>
      </w:r>
      <w:r>
        <w:rPr>
          <w:b/>
        </w:rPr>
        <w:t>ale</w:t>
      </w:r>
      <w:r>
        <w:rPr>
          <w:b/>
          <w:spacing w:val="-3"/>
        </w:rPr>
        <w:t xml:space="preserve"> </w:t>
      </w:r>
      <w:proofErr w:type="spellStart"/>
      <w:r>
        <w:rPr>
          <w:b/>
        </w:rPr>
        <w:t>Uniunii</w:t>
      </w:r>
      <w:proofErr w:type="spellEnd"/>
      <w:r>
        <w:rPr>
          <w:b/>
        </w:rPr>
        <w:t xml:space="preserve"> </w:t>
      </w:r>
      <w:proofErr w:type="spellStart"/>
      <w:r>
        <w:rPr>
          <w:b/>
          <w:spacing w:val="-2"/>
        </w:rPr>
        <w:t>Europene</w:t>
      </w:r>
      <w:proofErr w:type="spellEnd"/>
      <w:r>
        <w:rPr>
          <w:b/>
          <w:spacing w:val="-2"/>
        </w:rPr>
        <w:t>:</w:t>
      </w:r>
    </w:p>
    <w:p w14:paraId="706F9359" w14:textId="77777777" w:rsidR="00CD14B9" w:rsidRDefault="00CD14B9" w:rsidP="00CD14B9">
      <w:pPr>
        <w:pStyle w:val="Corptext"/>
        <w:tabs>
          <w:tab w:val="left" w:pos="3683"/>
          <w:tab w:val="left" w:pos="9363"/>
        </w:tabs>
        <w:spacing w:line="251" w:lineRule="exact"/>
        <w:ind w:left="927"/>
        <w:rPr>
          <w:b/>
        </w:rPr>
      </w:pPr>
      <w:r>
        <w:rPr>
          <w:u w:val="single"/>
        </w:rPr>
        <w:tab/>
      </w:r>
      <w:r>
        <w:rPr>
          <w:spacing w:val="-5"/>
        </w:rPr>
        <w:t>nu</w:t>
      </w:r>
      <w:r>
        <w:rPr>
          <w:u w:val="single"/>
        </w:rPr>
        <w:tab/>
      </w:r>
    </w:p>
    <w:p w14:paraId="0374C0C3" w14:textId="77777777" w:rsidR="00CD14B9" w:rsidRDefault="00CD14B9" w:rsidP="00CD14B9">
      <w:pPr>
        <w:pStyle w:val="Listparagraf"/>
        <w:widowControl w:val="0"/>
        <w:numPr>
          <w:ilvl w:val="0"/>
          <w:numId w:val="38"/>
        </w:numPr>
        <w:tabs>
          <w:tab w:val="clear" w:pos="1134"/>
          <w:tab w:val="left" w:pos="993"/>
        </w:tabs>
        <w:autoSpaceDE w:val="0"/>
        <w:autoSpaceDN w:val="0"/>
        <w:spacing w:before="122"/>
        <w:ind w:left="993" w:hanging="427"/>
        <w:rPr>
          <w:b/>
        </w:rPr>
      </w:pPr>
      <w:proofErr w:type="spellStart"/>
      <w:r>
        <w:rPr>
          <w:b/>
        </w:rPr>
        <w:t>Denumirea</w:t>
      </w:r>
      <w:proofErr w:type="spellEnd"/>
      <w:r>
        <w:rPr>
          <w:b/>
          <w:spacing w:val="-10"/>
        </w:rPr>
        <w:t xml:space="preserve"> </w:t>
      </w:r>
      <w:proofErr w:type="spellStart"/>
      <w:r>
        <w:rPr>
          <w:b/>
        </w:rPr>
        <w:t>și</w:t>
      </w:r>
      <w:proofErr w:type="spellEnd"/>
      <w:r>
        <w:rPr>
          <w:b/>
          <w:spacing w:val="-6"/>
        </w:rPr>
        <w:t xml:space="preserve"> </w:t>
      </w:r>
      <w:proofErr w:type="spellStart"/>
      <w:r>
        <w:rPr>
          <w:b/>
        </w:rPr>
        <w:t>adresa</w:t>
      </w:r>
      <w:proofErr w:type="spellEnd"/>
      <w:r>
        <w:rPr>
          <w:b/>
          <w:spacing w:val="-7"/>
        </w:rPr>
        <w:t xml:space="preserve"> </w:t>
      </w:r>
      <w:proofErr w:type="spellStart"/>
      <w:r>
        <w:rPr>
          <w:b/>
        </w:rPr>
        <w:t>organismului</w:t>
      </w:r>
      <w:proofErr w:type="spellEnd"/>
      <w:r>
        <w:rPr>
          <w:b/>
          <w:spacing w:val="-7"/>
        </w:rPr>
        <w:t xml:space="preserve"> </w:t>
      </w:r>
      <w:r>
        <w:rPr>
          <w:b/>
        </w:rPr>
        <w:t>competent</w:t>
      </w:r>
      <w:r>
        <w:rPr>
          <w:b/>
          <w:spacing w:val="-5"/>
        </w:rPr>
        <w:t xml:space="preserve"> </w:t>
      </w:r>
      <w:r>
        <w:rPr>
          <w:b/>
        </w:rPr>
        <w:t>de</w:t>
      </w:r>
      <w:r>
        <w:rPr>
          <w:b/>
          <w:spacing w:val="-5"/>
        </w:rPr>
        <w:t xml:space="preserve"> </w:t>
      </w:r>
      <w:proofErr w:type="spellStart"/>
      <w:r>
        <w:rPr>
          <w:b/>
        </w:rPr>
        <w:t>soluționare</w:t>
      </w:r>
      <w:proofErr w:type="spellEnd"/>
      <w:r>
        <w:rPr>
          <w:b/>
        </w:rPr>
        <w:t xml:space="preserve"> a</w:t>
      </w:r>
      <w:r>
        <w:rPr>
          <w:b/>
          <w:spacing w:val="-7"/>
        </w:rPr>
        <w:t xml:space="preserve"> </w:t>
      </w:r>
      <w:proofErr w:type="spellStart"/>
      <w:r>
        <w:rPr>
          <w:b/>
          <w:spacing w:val="-2"/>
        </w:rPr>
        <w:t>contestațiilor</w:t>
      </w:r>
      <w:proofErr w:type="spellEnd"/>
      <w:r>
        <w:rPr>
          <w:b/>
          <w:spacing w:val="-2"/>
        </w:rPr>
        <w:t>:</w:t>
      </w:r>
    </w:p>
    <w:p w14:paraId="31139D08" w14:textId="77777777" w:rsidR="00CD14B9" w:rsidRDefault="00CD14B9" w:rsidP="00CD14B9">
      <w:pPr>
        <w:spacing w:before="1" w:line="251" w:lineRule="exact"/>
        <w:ind w:left="1018"/>
        <w:rPr>
          <w:b/>
          <w:i/>
        </w:rPr>
      </w:pPr>
      <w:r>
        <w:rPr>
          <w:b/>
          <w:i/>
        </w:rPr>
        <w:t>Agenția</w:t>
      </w:r>
      <w:r>
        <w:rPr>
          <w:b/>
          <w:i/>
          <w:spacing w:val="-5"/>
        </w:rPr>
        <w:t xml:space="preserve"> </w:t>
      </w:r>
      <w:r>
        <w:rPr>
          <w:b/>
          <w:i/>
        </w:rPr>
        <w:t>Națională</w:t>
      </w:r>
      <w:r>
        <w:rPr>
          <w:b/>
          <w:i/>
          <w:spacing w:val="-9"/>
        </w:rPr>
        <w:t xml:space="preserve"> </w:t>
      </w:r>
      <w:r>
        <w:rPr>
          <w:b/>
          <w:i/>
        </w:rPr>
        <w:t>pentru</w:t>
      </w:r>
      <w:r>
        <w:rPr>
          <w:b/>
          <w:i/>
          <w:spacing w:val="-7"/>
        </w:rPr>
        <w:t xml:space="preserve"> </w:t>
      </w:r>
      <w:r>
        <w:rPr>
          <w:b/>
          <w:i/>
        </w:rPr>
        <w:t>Soluționarea</w:t>
      </w:r>
      <w:r>
        <w:rPr>
          <w:b/>
          <w:i/>
          <w:spacing w:val="-4"/>
        </w:rPr>
        <w:t xml:space="preserve"> </w:t>
      </w:r>
      <w:r>
        <w:rPr>
          <w:b/>
          <w:i/>
          <w:spacing w:val="-2"/>
        </w:rPr>
        <w:t>Contestațiilor</w:t>
      </w:r>
    </w:p>
    <w:p w14:paraId="587C0B7B" w14:textId="77777777" w:rsidR="00CD14B9" w:rsidRDefault="00CD14B9" w:rsidP="00CD14B9">
      <w:pPr>
        <w:ind w:left="1018" w:right="1080"/>
        <w:rPr>
          <w:b/>
          <w:i/>
        </w:rPr>
      </w:pPr>
      <w:r>
        <w:rPr>
          <w:b/>
          <w:i/>
        </w:rPr>
        <w:t>Adresa:</w:t>
      </w:r>
      <w:r>
        <w:rPr>
          <w:b/>
          <w:i/>
          <w:spacing w:val="-2"/>
        </w:rPr>
        <w:t xml:space="preserve"> </w:t>
      </w:r>
      <w:r>
        <w:rPr>
          <w:b/>
          <w:i/>
        </w:rPr>
        <w:t>mun.</w:t>
      </w:r>
      <w:r>
        <w:rPr>
          <w:b/>
          <w:i/>
          <w:spacing w:val="-4"/>
        </w:rPr>
        <w:t xml:space="preserve"> </w:t>
      </w:r>
      <w:r>
        <w:rPr>
          <w:b/>
          <w:i/>
        </w:rPr>
        <w:t>Chișinău, bd.</w:t>
      </w:r>
      <w:r>
        <w:rPr>
          <w:b/>
          <w:i/>
          <w:spacing w:val="-4"/>
        </w:rPr>
        <w:t xml:space="preserve"> </w:t>
      </w:r>
      <w:r>
        <w:rPr>
          <w:b/>
          <w:i/>
        </w:rPr>
        <w:t>Ștefan</w:t>
      </w:r>
      <w:r>
        <w:rPr>
          <w:b/>
          <w:i/>
          <w:spacing w:val="-4"/>
        </w:rPr>
        <w:t xml:space="preserve"> </w:t>
      </w:r>
      <w:r>
        <w:rPr>
          <w:b/>
          <w:i/>
        </w:rPr>
        <w:t>cel Mare</w:t>
      </w:r>
      <w:r>
        <w:rPr>
          <w:b/>
          <w:i/>
          <w:spacing w:val="-8"/>
        </w:rPr>
        <w:t xml:space="preserve"> </w:t>
      </w:r>
      <w:r>
        <w:rPr>
          <w:b/>
          <w:i/>
        </w:rPr>
        <w:t>și</w:t>
      </w:r>
      <w:r>
        <w:rPr>
          <w:b/>
          <w:i/>
          <w:spacing w:val="-4"/>
        </w:rPr>
        <w:t xml:space="preserve"> </w:t>
      </w:r>
      <w:r>
        <w:rPr>
          <w:b/>
          <w:i/>
        </w:rPr>
        <w:t>Sfânt</w:t>
      </w:r>
      <w:r>
        <w:rPr>
          <w:b/>
          <w:i/>
          <w:spacing w:val="-5"/>
        </w:rPr>
        <w:t xml:space="preserve"> </w:t>
      </w:r>
      <w:r>
        <w:rPr>
          <w:b/>
          <w:i/>
        </w:rPr>
        <w:t>nr.124</w:t>
      </w:r>
      <w:r>
        <w:rPr>
          <w:b/>
          <w:i/>
          <w:spacing w:val="-1"/>
        </w:rPr>
        <w:t xml:space="preserve"> </w:t>
      </w:r>
      <w:r>
        <w:rPr>
          <w:b/>
          <w:i/>
        </w:rPr>
        <w:t>(et.4), MD</w:t>
      </w:r>
      <w:r>
        <w:rPr>
          <w:b/>
          <w:i/>
          <w:spacing w:val="-6"/>
        </w:rPr>
        <w:t xml:space="preserve"> </w:t>
      </w:r>
      <w:r>
        <w:rPr>
          <w:b/>
          <w:i/>
        </w:rPr>
        <w:t xml:space="preserve">2001; Tel/Fax/email: 022-820 652, 022 820-651, </w:t>
      </w:r>
      <w:hyperlink r:id="rId14" w:history="1">
        <w:r>
          <w:rPr>
            <w:rStyle w:val="Hyperlink"/>
            <w:b/>
            <w:i/>
          </w:rPr>
          <w:t>contestatii@ansc.md</w:t>
        </w:r>
      </w:hyperlink>
    </w:p>
    <w:p w14:paraId="29D143C7" w14:textId="77777777" w:rsidR="00CD14B9" w:rsidRDefault="00CD14B9" w:rsidP="00CD14B9">
      <w:pPr>
        <w:pStyle w:val="Listparagraf"/>
        <w:widowControl w:val="0"/>
        <w:numPr>
          <w:ilvl w:val="0"/>
          <w:numId w:val="38"/>
        </w:numPr>
        <w:tabs>
          <w:tab w:val="clear" w:pos="1134"/>
          <w:tab w:val="left" w:pos="927"/>
          <w:tab w:val="left" w:pos="8215"/>
        </w:tabs>
        <w:autoSpaceDE w:val="0"/>
        <w:autoSpaceDN w:val="0"/>
        <w:spacing w:before="122"/>
        <w:ind w:left="927" w:right="1010" w:hanging="361"/>
        <w:rPr>
          <w:b/>
        </w:rPr>
      </w:pPr>
      <w:r>
        <w:rPr>
          <w:b/>
        </w:rPr>
        <w:t>Data</w:t>
      </w:r>
      <w:r>
        <w:rPr>
          <w:b/>
          <w:spacing w:val="-7"/>
        </w:rPr>
        <w:t xml:space="preserve"> </w:t>
      </w:r>
      <w:r>
        <w:rPr>
          <w:b/>
        </w:rPr>
        <w:t>(</w:t>
      </w:r>
      <w:proofErr w:type="spellStart"/>
      <w:r>
        <w:rPr>
          <w:b/>
        </w:rPr>
        <w:t>datele</w:t>
      </w:r>
      <w:proofErr w:type="spellEnd"/>
      <w:r>
        <w:rPr>
          <w:b/>
        </w:rPr>
        <w:t>)</w:t>
      </w:r>
      <w:r>
        <w:rPr>
          <w:b/>
          <w:spacing w:val="-4"/>
        </w:rPr>
        <w:t xml:space="preserve"> </w:t>
      </w:r>
      <w:proofErr w:type="spellStart"/>
      <w:r>
        <w:rPr>
          <w:b/>
        </w:rPr>
        <w:t>și</w:t>
      </w:r>
      <w:proofErr w:type="spellEnd"/>
      <w:r>
        <w:rPr>
          <w:b/>
        </w:rPr>
        <w:t xml:space="preserve"> </w:t>
      </w:r>
      <w:proofErr w:type="spellStart"/>
      <w:r>
        <w:rPr>
          <w:b/>
        </w:rPr>
        <w:t>referința</w:t>
      </w:r>
      <w:proofErr w:type="spellEnd"/>
      <w:r>
        <w:rPr>
          <w:b/>
          <w:spacing w:val="-7"/>
        </w:rPr>
        <w:t xml:space="preserve"> </w:t>
      </w:r>
      <w:r>
        <w:rPr>
          <w:b/>
        </w:rPr>
        <w:t>(</w:t>
      </w:r>
      <w:proofErr w:type="spellStart"/>
      <w:r>
        <w:rPr>
          <w:b/>
        </w:rPr>
        <w:t>referințele</w:t>
      </w:r>
      <w:proofErr w:type="spellEnd"/>
      <w:r>
        <w:rPr>
          <w:b/>
        </w:rPr>
        <w:t>)</w:t>
      </w:r>
      <w:r>
        <w:rPr>
          <w:b/>
          <w:spacing w:val="-4"/>
        </w:rPr>
        <w:t xml:space="preserve"> </w:t>
      </w:r>
      <w:proofErr w:type="spellStart"/>
      <w:r>
        <w:rPr>
          <w:b/>
        </w:rPr>
        <w:t>publicărilor</w:t>
      </w:r>
      <w:proofErr w:type="spellEnd"/>
      <w:r>
        <w:rPr>
          <w:b/>
        </w:rPr>
        <w:t xml:space="preserve"> </w:t>
      </w:r>
      <w:proofErr w:type="spellStart"/>
      <w:r>
        <w:rPr>
          <w:b/>
        </w:rPr>
        <w:t>anterioare</w:t>
      </w:r>
      <w:proofErr w:type="spellEnd"/>
      <w:r>
        <w:rPr>
          <w:b/>
          <w:spacing w:val="-4"/>
        </w:rPr>
        <w:t xml:space="preserve"> </w:t>
      </w:r>
      <w:proofErr w:type="spellStart"/>
      <w:r>
        <w:rPr>
          <w:b/>
        </w:rPr>
        <w:t>în</w:t>
      </w:r>
      <w:proofErr w:type="spellEnd"/>
      <w:r>
        <w:rPr>
          <w:b/>
          <w:spacing w:val="-10"/>
        </w:rPr>
        <w:t xml:space="preserve"> </w:t>
      </w:r>
      <w:proofErr w:type="spellStart"/>
      <w:r>
        <w:rPr>
          <w:b/>
        </w:rPr>
        <w:t>Jurnalul</w:t>
      </w:r>
      <w:proofErr w:type="spellEnd"/>
      <w:r>
        <w:rPr>
          <w:b/>
          <w:spacing w:val="-6"/>
        </w:rPr>
        <w:t xml:space="preserve"> </w:t>
      </w:r>
      <w:proofErr w:type="spellStart"/>
      <w:r>
        <w:rPr>
          <w:b/>
        </w:rPr>
        <w:t>Oficial</w:t>
      </w:r>
      <w:proofErr w:type="spellEnd"/>
      <w:r>
        <w:rPr>
          <w:b/>
          <w:spacing w:val="-1"/>
        </w:rPr>
        <w:t xml:space="preserve"> </w:t>
      </w:r>
      <w:r>
        <w:rPr>
          <w:b/>
        </w:rPr>
        <w:t>al</w:t>
      </w:r>
      <w:r>
        <w:rPr>
          <w:b/>
          <w:spacing w:val="-6"/>
        </w:rPr>
        <w:t xml:space="preserve"> </w:t>
      </w:r>
      <w:proofErr w:type="spellStart"/>
      <w:r>
        <w:rPr>
          <w:b/>
        </w:rPr>
        <w:t>Uniunii</w:t>
      </w:r>
      <w:proofErr w:type="spellEnd"/>
      <w:r>
        <w:rPr>
          <w:b/>
        </w:rPr>
        <w:t xml:space="preserve"> </w:t>
      </w:r>
      <w:proofErr w:type="spellStart"/>
      <w:r>
        <w:rPr>
          <w:b/>
        </w:rPr>
        <w:t>Europene</w:t>
      </w:r>
      <w:proofErr w:type="spellEnd"/>
      <w:r>
        <w:rPr>
          <w:b/>
        </w:rPr>
        <w:t xml:space="preserve"> </w:t>
      </w:r>
      <w:proofErr w:type="spellStart"/>
      <w:r>
        <w:rPr>
          <w:b/>
        </w:rPr>
        <w:t>privind</w:t>
      </w:r>
      <w:proofErr w:type="spellEnd"/>
      <w:r>
        <w:rPr>
          <w:b/>
        </w:rPr>
        <w:t xml:space="preserve"> </w:t>
      </w:r>
      <w:proofErr w:type="spellStart"/>
      <w:r>
        <w:rPr>
          <w:b/>
        </w:rPr>
        <w:t>contractul</w:t>
      </w:r>
      <w:proofErr w:type="spellEnd"/>
      <w:r>
        <w:rPr>
          <w:b/>
        </w:rPr>
        <w:t xml:space="preserve"> (</w:t>
      </w:r>
      <w:proofErr w:type="spellStart"/>
      <w:r>
        <w:rPr>
          <w:b/>
        </w:rPr>
        <w:t>contractele</w:t>
      </w:r>
      <w:proofErr w:type="spellEnd"/>
      <w:r>
        <w:rPr>
          <w:b/>
        </w:rPr>
        <w:t xml:space="preserve">) la care se </w:t>
      </w:r>
      <w:proofErr w:type="spellStart"/>
      <w:r>
        <w:rPr>
          <w:b/>
        </w:rPr>
        <w:t>referă</w:t>
      </w:r>
      <w:proofErr w:type="spellEnd"/>
      <w:r>
        <w:rPr>
          <w:b/>
        </w:rPr>
        <w:t xml:space="preserve"> </w:t>
      </w:r>
      <w:proofErr w:type="spellStart"/>
      <w:r>
        <w:rPr>
          <w:b/>
        </w:rPr>
        <w:t>anunțul</w:t>
      </w:r>
      <w:proofErr w:type="spellEnd"/>
      <w:r>
        <w:rPr>
          <w:b/>
        </w:rPr>
        <w:t xml:space="preserve"> </w:t>
      </w:r>
      <w:proofErr w:type="spellStart"/>
      <w:r>
        <w:rPr>
          <w:b/>
        </w:rPr>
        <w:t>respectiv</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spacing w:val="-2"/>
        </w:rPr>
        <w:t>cazul</w:t>
      </w:r>
      <w:proofErr w:type="spellEnd"/>
      <w:r>
        <w:rPr>
          <w:b/>
          <w:spacing w:val="-2"/>
        </w:rPr>
        <w:t>):</w:t>
      </w:r>
      <w:r>
        <w:rPr>
          <w:b/>
          <w:u w:val="single"/>
        </w:rPr>
        <w:tab/>
      </w:r>
    </w:p>
    <w:p w14:paraId="5C21F7D1" w14:textId="77777777" w:rsidR="00CD14B9" w:rsidRDefault="00CD14B9" w:rsidP="00CD14B9">
      <w:pPr>
        <w:pStyle w:val="Listparagraf"/>
        <w:widowControl w:val="0"/>
        <w:numPr>
          <w:ilvl w:val="0"/>
          <w:numId w:val="38"/>
        </w:numPr>
        <w:tabs>
          <w:tab w:val="clear" w:pos="1134"/>
          <w:tab w:val="left" w:pos="927"/>
          <w:tab w:val="left" w:pos="9142"/>
        </w:tabs>
        <w:autoSpaceDE w:val="0"/>
        <w:autoSpaceDN w:val="0"/>
        <w:spacing w:before="119"/>
        <w:ind w:left="927" w:right="1201" w:hanging="361"/>
        <w:rPr>
          <w:b/>
        </w:rPr>
      </w:pPr>
      <w:proofErr w:type="spellStart"/>
      <w:r>
        <w:rPr>
          <w:b/>
        </w:rPr>
        <w:t>În</w:t>
      </w:r>
      <w:proofErr w:type="spellEnd"/>
      <w:r>
        <w:rPr>
          <w:b/>
        </w:rPr>
        <w:t xml:space="preserve"> </w:t>
      </w:r>
      <w:proofErr w:type="spellStart"/>
      <w:r>
        <w:rPr>
          <w:b/>
        </w:rPr>
        <w:t>cazul</w:t>
      </w:r>
      <w:proofErr w:type="spellEnd"/>
      <w:r>
        <w:rPr>
          <w:b/>
        </w:rPr>
        <w:t xml:space="preserve"> </w:t>
      </w:r>
      <w:proofErr w:type="spellStart"/>
      <w:r>
        <w:rPr>
          <w:b/>
        </w:rPr>
        <w:t>achizițiilor</w:t>
      </w:r>
      <w:proofErr w:type="spellEnd"/>
      <w:r>
        <w:rPr>
          <w:b/>
        </w:rPr>
        <w:t xml:space="preserve"> </w:t>
      </w:r>
      <w:proofErr w:type="spellStart"/>
      <w:r>
        <w:rPr>
          <w:b/>
        </w:rPr>
        <w:t>periodice</w:t>
      </w:r>
      <w:proofErr w:type="spellEnd"/>
      <w:r>
        <w:rPr>
          <w:b/>
        </w:rPr>
        <w:t xml:space="preserve">, </w:t>
      </w:r>
      <w:proofErr w:type="spellStart"/>
      <w:r>
        <w:rPr>
          <w:b/>
        </w:rPr>
        <w:t>calendarul</w:t>
      </w:r>
      <w:proofErr w:type="spellEnd"/>
      <w:r>
        <w:rPr>
          <w:b/>
        </w:rPr>
        <w:t xml:space="preserve"> </w:t>
      </w:r>
      <w:proofErr w:type="spellStart"/>
      <w:r>
        <w:rPr>
          <w:b/>
        </w:rPr>
        <w:t>estimat</w:t>
      </w:r>
      <w:proofErr w:type="spellEnd"/>
      <w:r>
        <w:rPr>
          <w:b/>
        </w:rPr>
        <w:t xml:space="preserve"> </w:t>
      </w:r>
      <w:proofErr w:type="spellStart"/>
      <w:r>
        <w:rPr>
          <w:b/>
        </w:rPr>
        <w:t>pentru</w:t>
      </w:r>
      <w:proofErr w:type="spellEnd"/>
      <w:r>
        <w:rPr>
          <w:b/>
        </w:rPr>
        <w:t xml:space="preserve"> </w:t>
      </w:r>
      <w:proofErr w:type="spellStart"/>
      <w:r>
        <w:rPr>
          <w:b/>
        </w:rPr>
        <w:t>publicarea</w:t>
      </w:r>
      <w:proofErr w:type="spellEnd"/>
      <w:r>
        <w:rPr>
          <w:b/>
        </w:rPr>
        <w:t xml:space="preserve"> </w:t>
      </w:r>
      <w:proofErr w:type="spellStart"/>
      <w:r>
        <w:rPr>
          <w:b/>
        </w:rPr>
        <w:t>anunțurilor</w:t>
      </w:r>
      <w:proofErr w:type="spellEnd"/>
      <w:r>
        <w:rPr>
          <w:b/>
        </w:rPr>
        <w:t xml:space="preserve"> </w:t>
      </w:r>
      <w:proofErr w:type="spellStart"/>
      <w:r>
        <w:rPr>
          <w:b/>
          <w:spacing w:val="-2"/>
        </w:rPr>
        <w:t>viitoare</w:t>
      </w:r>
      <w:proofErr w:type="spellEnd"/>
      <w:r>
        <w:rPr>
          <w:b/>
          <w:spacing w:val="-2"/>
        </w:rPr>
        <w:t>:</w:t>
      </w:r>
      <w:r>
        <w:rPr>
          <w:b/>
          <w:u w:val="single"/>
        </w:rPr>
        <w:tab/>
      </w:r>
    </w:p>
    <w:p w14:paraId="1E2CF48E" w14:textId="77777777" w:rsidR="00CD14B9" w:rsidRDefault="00CD14B9" w:rsidP="00CD14B9">
      <w:pPr>
        <w:pStyle w:val="Listparagraf"/>
        <w:widowControl w:val="0"/>
        <w:numPr>
          <w:ilvl w:val="0"/>
          <w:numId w:val="38"/>
        </w:numPr>
        <w:tabs>
          <w:tab w:val="clear" w:pos="1134"/>
          <w:tab w:val="left" w:pos="927"/>
          <w:tab w:val="left" w:pos="2871"/>
          <w:tab w:val="left" w:pos="9949"/>
        </w:tabs>
        <w:autoSpaceDE w:val="0"/>
        <w:autoSpaceDN w:val="0"/>
        <w:spacing w:before="66"/>
        <w:ind w:left="927" w:right="394" w:hanging="361"/>
        <w:rPr>
          <w:b/>
        </w:rPr>
      </w:pPr>
      <w:r>
        <w:rPr>
          <w:b/>
        </w:rPr>
        <w:t>Data</w:t>
      </w:r>
      <w:r>
        <w:rPr>
          <w:b/>
          <w:spacing w:val="-1"/>
        </w:rPr>
        <w:t xml:space="preserve"> </w:t>
      </w:r>
      <w:proofErr w:type="spellStart"/>
      <w:r>
        <w:rPr>
          <w:b/>
        </w:rPr>
        <w:t>publicării</w:t>
      </w:r>
      <w:proofErr w:type="spellEnd"/>
      <w:r>
        <w:rPr>
          <w:b/>
        </w:rPr>
        <w:t xml:space="preserve"> </w:t>
      </w:r>
      <w:proofErr w:type="spellStart"/>
      <w:r>
        <w:rPr>
          <w:b/>
        </w:rPr>
        <w:t>anunțului</w:t>
      </w:r>
      <w:proofErr w:type="spellEnd"/>
      <w:r>
        <w:rPr>
          <w:b/>
        </w:rPr>
        <w:t xml:space="preserve"> de </w:t>
      </w:r>
      <w:proofErr w:type="spellStart"/>
      <w:r>
        <w:rPr>
          <w:b/>
        </w:rPr>
        <w:t>intenție</w:t>
      </w:r>
      <w:proofErr w:type="spellEnd"/>
      <w:r>
        <w:rPr>
          <w:b/>
        </w:rPr>
        <w:t xml:space="preserve"> </w:t>
      </w:r>
      <w:proofErr w:type="spellStart"/>
      <w:r>
        <w:rPr>
          <w:b/>
        </w:rPr>
        <w:t>sau</w:t>
      </w:r>
      <w:proofErr w:type="spellEnd"/>
      <w:r>
        <w:rPr>
          <w:b/>
        </w:rPr>
        <w:t xml:space="preserve">, </w:t>
      </w:r>
      <w:proofErr w:type="spellStart"/>
      <w:r>
        <w:rPr>
          <w:b/>
        </w:rPr>
        <w:t>după</w:t>
      </w:r>
      <w:proofErr w:type="spellEnd"/>
      <w:r>
        <w:rPr>
          <w:b/>
          <w:spacing w:val="-1"/>
        </w:rPr>
        <w:t xml:space="preserve"> </w:t>
      </w:r>
      <w:proofErr w:type="spellStart"/>
      <w:r>
        <w:rPr>
          <w:b/>
        </w:rPr>
        <w:t>caz</w:t>
      </w:r>
      <w:proofErr w:type="spellEnd"/>
      <w:r>
        <w:rPr>
          <w:b/>
        </w:rPr>
        <w:t xml:space="preserve">, </w:t>
      </w:r>
      <w:proofErr w:type="spellStart"/>
      <w:r>
        <w:rPr>
          <w:b/>
        </w:rPr>
        <w:t>precizarea</w:t>
      </w:r>
      <w:proofErr w:type="spellEnd"/>
      <w:r>
        <w:rPr>
          <w:b/>
          <w:spacing w:val="-1"/>
        </w:rPr>
        <w:t xml:space="preserve"> </w:t>
      </w:r>
      <w:proofErr w:type="spellStart"/>
      <w:r>
        <w:rPr>
          <w:b/>
        </w:rPr>
        <w:t>că</w:t>
      </w:r>
      <w:proofErr w:type="spellEnd"/>
      <w:r>
        <w:rPr>
          <w:b/>
        </w:rPr>
        <w:t xml:space="preserve"> nu a</w:t>
      </w:r>
      <w:r>
        <w:rPr>
          <w:b/>
          <w:spacing w:val="-1"/>
        </w:rPr>
        <w:t xml:space="preserve"> </w:t>
      </w:r>
      <w:proofErr w:type="spellStart"/>
      <w:r>
        <w:rPr>
          <w:b/>
        </w:rPr>
        <w:t>fost</w:t>
      </w:r>
      <w:proofErr w:type="spellEnd"/>
      <w:r>
        <w:rPr>
          <w:b/>
        </w:rPr>
        <w:t xml:space="preserve"> </w:t>
      </w:r>
      <w:proofErr w:type="spellStart"/>
      <w:r>
        <w:rPr>
          <w:b/>
        </w:rPr>
        <w:t>publicat</w:t>
      </w:r>
      <w:proofErr w:type="spellEnd"/>
      <w:r>
        <w:rPr>
          <w:b/>
        </w:rPr>
        <w:t xml:space="preserve"> un </w:t>
      </w:r>
      <w:proofErr w:type="spellStart"/>
      <w:r>
        <w:rPr>
          <w:b/>
        </w:rPr>
        <w:t>astfel</w:t>
      </w:r>
      <w:proofErr w:type="spellEnd"/>
      <w:r>
        <w:rPr>
          <w:b/>
        </w:rPr>
        <w:t xml:space="preserve"> de </w:t>
      </w:r>
      <w:proofErr w:type="spellStart"/>
      <w:r>
        <w:rPr>
          <w:b/>
          <w:spacing w:val="-2"/>
        </w:rPr>
        <w:t>anunț</w:t>
      </w:r>
      <w:proofErr w:type="spellEnd"/>
      <w:r>
        <w:rPr>
          <w:b/>
          <w:spacing w:val="-2"/>
        </w:rPr>
        <w:t>:</w:t>
      </w:r>
      <w:r>
        <w:rPr>
          <w:u w:val="single"/>
        </w:rPr>
        <w:tab/>
      </w:r>
      <w:r>
        <w:rPr>
          <w:b/>
        </w:rPr>
        <w:t>nu</w:t>
      </w:r>
      <w:r>
        <w:rPr>
          <w:b/>
          <w:spacing w:val="-5"/>
        </w:rPr>
        <w:t xml:space="preserve"> </w:t>
      </w:r>
      <w:r>
        <w:rPr>
          <w:b/>
        </w:rPr>
        <w:t>a</w:t>
      </w:r>
      <w:r>
        <w:rPr>
          <w:b/>
          <w:spacing w:val="-1"/>
        </w:rPr>
        <w:t xml:space="preserve"> </w:t>
      </w:r>
      <w:proofErr w:type="spellStart"/>
      <w:r>
        <w:rPr>
          <w:b/>
        </w:rPr>
        <w:t>fost</w:t>
      </w:r>
      <w:proofErr w:type="spellEnd"/>
      <w:r>
        <w:rPr>
          <w:b/>
          <w:spacing w:val="-2"/>
        </w:rPr>
        <w:t xml:space="preserve"> </w:t>
      </w:r>
      <w:proofErr w:type="spellStart"/>
      <w:r>
        <w:rPr>
          <w:b/>
          <w:spacing w:val="-2"/>
        </w:rPr>
        <w:t>publicat</w:t>
      </w:r>
      <w:proofErr w:type="spellEnd"/>
      <w:r>
        <w:rPr>
          <w:b/>
          <w:u w:val="single"/>
        </w:rPr>
        <w:tab/>
      </w:r>
    </w:p>
    <w:p w14:paraId="3DAEA714" w14:textId="77777777" w:rsidR="00CD14B9" w:rsidRDefault="00CD14B9" w:rsidP="00CD14B9">
      <w:pPr>
        <w:pStyle w:val="Listparagraf"/>
        <w:widowControl w:val="0"/>
        <w:numPr>
          <w:ilvl w:val="0"/>
          <w:numId w:val="38"/>
        </w:numPr>
        <w:tabs>
          <w:tab w:val="clear" w:pos="1134"/>
          <w:tab w:val="left" w:pos="993"/>
          <w:tab w:val="left" w:pos="7500"/>
          <w:tab w:val="left" w:pos="10195"/>
        </w:tabs>
        <w:autoSpaceDE w:val="0"/>
        <w:autoSpaceDN w:val="0"/>
        <w:spacing w:before="118"/>
        <w:ind w:left="993" w:hanging="427"/>
        <w:rPr>
          <w:b/>
        </w:rPr>
      </w:pPr>
      <w:r>
        <w:rPr>
          <w:b/>
        </w:rPr>
        <w:t>Data</w:t>
      </w:r>
      <w:r>
        <w:rPr>
          <w:b/>
          <w:spacing w:val="-8"/>
        </w:rPr>
        <w:t xml:space="preserve"> </w:t>
      </w:r>
      <w:proofErr w:type="spellStart"/>
      <w:r>
        <w:rPr>
          <w:b/>
        </w:rPr>
        <w:t>transmiterii</w:t>
      </w:r>
      <w:proofErr w:type="spellEnd"/>
      <w:r>
        <w:rPr>
          <w:b/>
          <w:spacing w:val="-6"/>
        </w:rPr>
        <w:t xml:space="preserve"> </w:t>
      </w:r>
      <w:proofErr w:type="spellStart"/>
      <w:r>
        <w:rPr>
          <w:b/>
        </w:rPr>
        <w:t>spre</w:t>
      </w:r>
      <w:proofErr w:type="spellEnd"/>
      <w:r>
        <w:rPr>
          <w:b/>
          <w:spacing w:val="-5"/>
        </w:rPr>
        <w:t xml:space="preserve"> </w:t>
      </w:r>
      <w:proofErr w:type="spellStart"/>
      <w:r>
        <w:rPr>
          <w:b/>
        </w:rPr>
        <w:t>publicare</w:t>
      </w:r>
      <w:proofErr w:type="spellEnd"/>
      <w:r>
        <w:rPr>
          <w:b/>
          <w:spacing w:val="-4"/>
        </w:rPr>
        <w:t xml:space="preserve"> </w:t>
      </w:r>
      <w:r>
        <w:rPr>
          <w:b/>
        </w:rPr>
        <w:t>a</w:t>
      </w:r>
      <w:r>
        <w:rPr>
          <w:b/>
          <w:spacing w:val="-8"/>
        </w:rPr>
        <w:t xml:space="preserve"> </w:t>
      </w:r>
      <w:proofErr w:type="spellStart"/>
      <w:r>
        <w:rPr>
          <w:b/>
        </w:rPr>
        <w:t>anunțului</w:t>
      </w:r>
      <w:proofErr w:type="spellEnd"/>
      <w:r>
        <w:rPr>
          <w:b/>
          <w:spacing w:val="-6"/>
        </w:rPr>
        <w:t xml:space="preserve"> </w:t>
      </w:r>
      <w:r>
        <w:rPr>
          <w:b/>
        </w:rPr>
        <w:t>de</w:t>
      </w:r>
      <w:r>
        <w:rPr>
          <w:b/>
          <w:spacing w:val="-4"/>
        </w:rPr>
        <w:t xml:space="preserve"> </w:t>
      </w:r>
      <w:proofErr w:type="spellStart"/>
      <w:r>
        <w:rPr>
          <w:b/>
          <w:spacing w:val="-2"/>
        </w:rPr>
        <w:t>participare</w:t>
      </w:r>
      <w:proofErr w:type="spellEnd"/>
      <w:r>
        <w:rPr>
          <w:b/>
          <w:spacing w:val="-2"/>
        </w:rPr>
        <w:t>:  02.04.2026</w:t>
      </w:r>
    </w:p>
    <w:p w14:paraId="704C8CA5" w14:textId="77777777" w:rsidR="00CD14B9" w:rsidRDefault="00CD14B9" w:rsidP="00CD14B9">
      <w:pPr>
        <w:pStyle w:val="Listparagraf"/>
        <w:widowControl w:val="0"/>
        <w:numPr>
          <w:ilvl w:val="0"/>
          <w:numId w:val="38"/>
        </w:numPr>
        <w:tabs>
          <w:tab w:val="clear" w:pos="1134"/>
          <w:tab w:val="left" w:pos="993"/>
        </w:tabs>
        <w:autoSpaceDE w:val="0"/>
        <w:autoSpaceDN w:val="0"/>
        <w:spacing w:before="121"/>
        <w:ind w:left="993" w:hanging="427"/>
        <w:rPr>
          <w:b/>
        </w:rPr>
      </w:pPr>
      <w:proofErr w:type="spellStart"/>
      <w:r>
        <w:rPr>
          <w:b/>
        </w:rPr>
        <w:t>În</w:t>
      </w:r>
      <w:proofErr w:type="spellEnd"/>
      <w:r>
        <w:rPr>
          <w:b/>
          <w:spacing w:val="-8"/>
        </w:rPr>
        <w:t xml:space="preserve"> </w:t>
      </w:r>
      <w:proofErr w:type="spellStart"/>
      <w:r>
        <w:rPr>
          <w:b/>
        </w:rPr>
        <w:t>cadrul</w:t>
      </w:r>
      <w:proofErr w:type="spellEnd"/>
      <w:r>
        <w:rPr>
          <w:b/>
          <w:spacing w:val="-5"/>
        </w:rPr>
        <w:t xml:space="preserve"> </w:t>
      </w:r>
      <w:proofErr w:type="spellStart"/>
      <w:r>
        <w:rPr>
          <w:b/>
        </w:rPr>
        <w:t>procedurii</w:t>
      </w:r>
      <w:proofErr w:type="spellEnd"/>
      <w:r>
        <w:rPr>
          <w:b/>
          <w:spacing w:val="-5"/>
        </w:rPr>
        <w:t xml:space="preserve"> </w:t>
      </w:r>
      <w:r>
        <w:rPr>
          <w:b/>
        </w:rPr>
        <w:t>de</w:t>
      </w:r>
      <w:r>
        <w:rPr>
          <w:b/>
          <w:spacing w:val="-3"/>
        </w:rPr>
        <w:t xml:space="preserve"> </w:t>
      </w:r>
      <w:proofErr w:type="spellStart"/>
      <w:r>
        <w:rPr>
          <w:b/>
        </w:rPr>
        <w:t>achiziție</w:t>
      </w:r>
      <w:proofErr w:type="spellEnd"/>
      <w:r>
        <w:rPr>
          <w:b/>
          <w:spacing w:val="-3"/>
        </w:rPr>
        <w:t xml:space="preserve"> </w:t>
      </w:r>
      <w:proofErr w:type="spellStart"/>
      <w:r>
        <w:rPr>
          <w:b/>
        </w:rPr>
        <w:t>publică</w:t>
      </w:r>
      <w:proofErr w:type="spellEnd"/>
      <w:r>
        <w:rPr>
          <w:b/>
          <w:spacing w:val="-5"/>
        </w:rPr>
        <w:t xml:space="preserve"> </w:t>
      </w:r>
      <w:r>
        <w:rPr>
          <w:b/>
        </w:rPr>
        <w:t>se</w:t>
      </w:r>
      <w:r>
        <w:rPr>
          <w:b/>
          <w:spacing w:val="-3"/>
        </w:rPr>
        <w:t xml:space="preserve"> </w:t>
      </w:r>
      <w:proofErr w:type="spellStart"/>
      <w:r>
        <w:rPr>
          <w:b/>
        </w:rPr>
        <w:t>va</w:t>
      </w:r>
      <w:proofErr w:type="spellEnd"/>
      <w:r>
        <w:rPr>
          <w:b/>
          <w:spacing w:val="-1"/>
        </w:rPr>
        <w:t xml:space="preserve"> </w:t>
      </w:r>
      <w:proofErr w:type="spellStart"/>
      <w:r>
        <w:rPr>
          <w:b/>
          <w:spacing w:val="-2"/>
        </w:rPr>
        <w:t>utiliza</w:t>
      </w:r>
      <w:proofErr w:type="spellEnd"/>
      <w:r>
        <w:rPr>
          <w:b/>
          <w:spacing w:val="-2"/>
        </w:rPr>
        <w:t>/</w:t>
      </w:r>
      <w:proofErr w:type="spellStart"/>
      <w:r>
        <w:rPr>
          <w:b/>
          <w:spacing w:val="-2"/>
        </w:rPr>
        <w:t>accepta</w:t>
      </w:r>
      <w:proofErr w:type="spellEnd"/>
      <w:r>
        <w:rPr>
          <w:b/>
          <w:spacing w:val="-2"/>
        </w:rPr>
        <w:t>:</w:t>
      </w:r>
    </w:p>
    <w:tbl>
      <w:tblPr>
        <w:tblStyle w:val="TableNormal"/>
        <w:tblW w:w="0" w:type="auto"/>
        <w:tblInd w:w="10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06"/>
        <w:gridCol w:w="3789"/>
      </w:tblGrid>
      <w:tr w:rsidR="00CD14B9" w14:paraId="6D1D9F3E" w14:textId="77777777" w:rsidTr="00CD14B9">
        <w:trPr>
          <w:trHeight w:val="282"/>
        </w:trPr>
        <w:tc>
          <w:tcPr>
            <w:tcW w:w="5306" w:type="dxa"/>
            <w:tcBorders>
              <w:top w:val="single" w:sz="4" w:space="0" w:color="000000"/>
              <w:left w:val="single" w:sz="4" w:space="0" w:color="000000"/>
              <w:bottom w:val="single" w:sz="4" w:space="0" w:color="000000"/>
              <w:right w:val="single" w:sz="4" w:space="0" w:color="000000"/>
            </w:tcBorders>
            <w:hideMark/>
          </w:tcPr>
          <w:p w14:paraId="43BC82BD" w14:textId="77777777" w:rsidR="00CD14B9" w:rsidRDefault="00CD14B9">
            <w:pPr>
              <w:pStyle w:val="TableParagraph"/>
              <w:spacing w:before="1"/>
              <w:ind w:left="110"/>
              <w:rPr>
                <w:b/>
                <w:lang w:val="en-US"/>
              </w:rPr>
            </w:pPr>
            <w:proofErr w:type="spellStart"/>
            <w:r>
              <w:rPr>
                <w:b/>
                <w:lang w:val="en-US"/>
              </w:rPr>
              <w:t>Denumirea</w:t>
            </w:r>
            <w:proofErr w:type="spellEnd"/>
            <w:r>
              <w:rPr>
                <w:b/>
                <w:spacing w:val="-14"/>
                <w:lang w:val="en-US"/>
              </w:rPr>
              <w:t xml:space="preserve"> </w:t>
            </w:r>
            <w:proofErr w:type="spellStart"/>
            <w:r>
              <w:rPr>
                <w:b/>
                <w:lang w:val="en-US"/>
              </w:rPr>
              <w:t>instrumentului</w:t>
            </w:r>
            <w:proofErr w:type="spellEnd"/>
            <w:r>
              <w:rPr>
                <w:b/>
                <w:spacing w:val="-13"/>
                <w:lang w:val="en-US"/>
              </w:rPr>
              <w:t xml:space="preserve"> </w:t>
            </w:r>
            <w:r>
              <w:rPr>
                <w:b/>
                <w:spacing w:val="-2"/>
                <w:lang w:val="en-US"/>
              </w:rPr>
              <w:t>electronic</w:t>
            </w:r>
          </w:p>
        </w:tc>
        <w:tc>
          <w:tcPr>
            <w:tcW w:w="3789" w:type="dxa"/>
            <w:tcBorders>
              <w:top w:val="single" w:sz="4" w:space="0" w:color="000000"/>
              <w:left w:val="single" w:sz="4" w:space="0" w:color="000000"/>
              <w:bottom w:val="single" w:sz="4" w:space="0" w:color="000000"/>
              <w:right w:val="single" w:sz="4" w:space="0" w:color="000000"/>
            </w:tcBorders>
            <w:hideMark/>
          </w:tcPr>
          <w:p w14:paraId="31F05C9C" w14:textId="77777777" w:rsidR="00CD14B9" w:rsidRDefault="00CD14B9">
            <w:pPr>
              <w:pStyle w:val="TableParagraph"/>
              <w:spacing w:before="1"/>
              <w:ind w:left="110"/>
              <w:rPr>
                <w:b/>
                <w:lang w:val="en-US"/>
              </w:rPr>
            </w:pPr>
            <w:r>
              <w:rPr>
                <w:b/>
                <w:lang w:val="en-US"/>
              </w:rPr>
              <w:t>Se</w:t>
            </w:r>
            <w:r>
              <w:rPr>
                <w:b/>
                <w:spacing w:val="-6"/>
                <w:lang w:val="en-US"/>
              </w:rPr>
              <w:t xml:space="preserve"> </w:t>
            </w:r>
            <w:proofErr w:type="spellStart"/>
            <w:r>
              <w:rPr>
                <w:b/>
                <w:lang w:val="en-US"/>
              </w:rPr>
              <w:t>va</w:t>
            </w:r>
            <w:proofErr w:type="spellEnd"/>
            <w:r>
              <w:rPr>
                <w:b/>
                <w:spacing w:val="-6"/>
                <w:lang w:val="en-US"/>
              </w:rPr>
              <w:t xml:space="preserve"> </w:t>
            </w:r>
            <w:proofErr w:type="spellStart"/>
            <w:r>
              <w:rPr>
                <w:b/>
                <w:lang w:val="en-US"/>
              </w:rPr>
              <w:t>utiliza</w:t>
            </w:r>
            <w:proofErr w:type="spellEnd"/>
            <w:r>
              <w:rPr>
                <w:b/>
                <w:lang w:val="en-US"/>
              </w:rPr>
              <w:t>/</w:t>
            </w:r>
            <w:proofErr w:type="spellStart"/>
            <w:r>
              <w:rPr>
                <w:b/>
                <w:lang w:val="en-US"/>
              </w:rPr>
              <w:t>accepta</w:t>
            </w:r>
            <w:proofErr w:type="spellEnd"/>
            <w:r>
              <w:rPr>
                <w:b/>
                <w:spacing w:val="-6"/>
                <w:lang w:val="en-US"/>
              </w:rPr>
              <w:t xml:space="preserve"> </w:t>
            </w:r>
            <w:proofErr w:type="spellStart"/>
            <w:r>
              <w:rPr>
                <w:b/>
                <w:lang w:val="en-US"/>
              </w:rPr>
              <w:t>sau</w:t>
            </w:r>
            <w:proofErr w:type="spellEnd"/>
            <w:r>
              <w:rPr>
                <w:b/>
                <w:spacing w:val="-3"/>
                <w:lang w:val="en-US"/>
              </w:rPr>
              <w:t xml:space="preserve"> </w:t>
            </w:r>
            <w:r>
              <w:rPr>
                <w:b/>
                <w:spacing w:val="-5"/>
                <w:lang w:val="en-US"/>
              </w:rPr>
              <w:t>nu</w:t>
            </w:r>
          </w:p>
        </w:tc>
      </w:tr>
      <w:tr w:rsidR="00CD14B9" w14:paraId="68BCC3BE" w14:textId="77777777" w:rsidTr="00CD14B9">
        <w:trPr>
          <w:trHeight w:val="508"/>
        </w:trPr>
        <w:tc>
          <w:tcPr>
            <w:tcW w:w="5306" w:type="dxa"/>
            <w:tcBorders>
              <w:top w:val="single" w:sz="4" w:space="0" w:color="000000"/>
              <w:left w:val="single" w:sz="4" w:space="0" w:color="000000"/>
              <w:bottom w:val="single" w:sz="4" w:space="0" w:color="000000"/>
              <w:right w:val="single" w:sz="4" w:space="0" w:color="000000"/>
            </w:tcBorders>
            <w:hideMark/>
          </w:tcPr>
          <w:p w14:paraId="2472EDCF" w14:textId="77777777" w:rsidR="00CD14B9" w:rsidRDefault="00CD14B9">
            <w:pPr>
              <w:pStyle w:val="TableParagraph"/>
              <w:spacing w:before="0" w:line="249" w:lineRule="exact"/>
              <w:ind w:left="110"/>
              <w:rPr>
                <w:lang w:val="en-US"/>
              </w:rPr>
            </w:pPr>
            <w:proofErr w:type="spellStart"/>
            <w:r>
              <w:rPr>
                <w:lang w:val="en-US"/>
              </w:rPr>
              <w:t>depunerea</w:t>
            </w:r>
            <w:proofErr w:type="spellEnd"/>
            <w:r>
              <w:rPr>
                <w:spacing w:val="-4"/>
                <w:lang w:val="en-US"/>
              </w:rPr>
              <w:t xml:space="preserve"> </w:t>
            </w:r>
            <w:proofErr w:type="spellStart"/>
            <w:r>
              <w:rPr>
                <w:lang w:val="en-US"/>
              </w:rPr>
              <w:t>electronică</w:t>
            </w:r>
            <w:proofErr w:type="spellEnd"/>
            <w:r>
              <w:rPr>
                <w:spacing w:val="-3"/>
                <w:lang w:val="en-US"/>
              </w:rPr>
              <w:t xml:space="preserve"> </w:t>
            </w:r>
            <w:r>
              <w:rPr>
                <w:lang w:val="en-US"/>
              </w:rPr>
              <w:t>a</w:t>
            </w:r>
            <w:r>
              <w:rPr>
                <w:spacing w:val="-3"/>
                <w:lang w:val="en-US"/>
              </w:rPr>
              <w:t xml:space="preserve"> </w:t>
            </w:r>
            <w:proofErr w:type="spellStart"/>
            <w:r>
              <w:rPr>
                <w:lang w:val="en-US"/>
              </w:rPr>
              <w:t>ofertelor</w:t>
            </w:r>
            <w:proofErr w:type="spellEnd"/>
            <w:r>
              <w:rPr>
                <w:spacing w:val="-3"/>
                <w:lang w:val="en-US"/>
              </w:rPr>
              <w:t xml:space="preserve"> </w:t>
            </w:r>
            <w:proofErr w:type="spellStart"/>
            <w:r>
              <w:rPr>
                <w:lang w:val="en-US"/>
              </w:rPr>
              <w:t>sau</w:t>
            </w:r>
            <w:proofErr w:type="spellEnd"/>
            <w:r>
              <w:rPr>
                <w:spacing w:val="-10"/>
                <w:lang w:val="en-US"/>
              </w:rPr>
              <w:t xml:space="preserve"> </w:t>
            </w:r>
            <w:r>
              <w:rPr>
                <w:lang w:val="en-US"/>
              </w:rPr>
              <w:t xml:space="preserve">a </w:t>
            </w:r>
            <w:proofErr w:type="spellStart"/>
            <w:r>
              <w:rPr>
                <w:lang w:val="en-US"/>
              </w:rPr>
              <w:t>cererilor</w:t>
            </w:r>
            <w:proofErr w:type="spellEnd"/>
            <w:r>
              <w:rPr>
                <w:spacing w:val="-3"/>
                <w:lang w:val="en-US"/>
              </w:rPr>
              <w:t xml:space="preserve"> </w:t>
            </w:r>
            <w:r>
              <w:rPr>
                <w:spacing w:val="-5"/>
                <w:lang w:val="en-US"/>
              </w:rPr>
              <w:t>de</w:t>
            </w:r>
          </w:p>
          <w:p w14:paraId="6819E168" w14:textId="77777777" w:rsidR="00CD14B9" w:rsidRDefault="00CD14B9">
            <w:pPr>
              <w:pStyle w:val="TableParagraph"/>
              <w:spacing w:before="1" w:line="238" w:lineRule="exact"/>
              <w:ind w:left="110"/>
              <w:rPr>
                <w:lang w:val="en-US"/>
              </w:rPr>
            </w:pPr>
            <w:proofErr w:type="spellStart"/>
            <w:r>
              <w:rPr>
                <w:spacing w:val="-2"/>
                <w:lang w:val="en-US"/>
              </w:rPr>
              <w:t>participare</w:t>
            </w:r>
            <w:proofErr w:type="spellEnd"/>
          </w:p>
        </w:tc>
        <w:tc>
          <w:tcPr>
            <w:tcW w:w="3789" w:type="dxa"/>
            <w:tcBorders>
              <w:top w:val="single" w:sz="4" w:space="0" w:color="000000"/>
              <w:left w:val="single" w:sz="4" w:space="0" w:color="000000"/>
              <w:bottom w:val="single" w:sz="4" w:space="0" w:color="000000"/>
              <w:right w:val="single" w:sz="4" w:space="0" w:color="000000"/>
            </w:tcBorders>
            <w:hideMark/>
          </w:tcPr>
          <w:p w14:paraId="43E9505C" w14:textId="77777777" w:rsidR="00CD14B9" w:rsidRDefault="00CD14B9">
            <w:pPr>
              <w:pStyle w:val="TableParagraph"/>
              <w:spacing w:before="0" w:line="249" w:lineRule="exact"/>
              <w:ind w:left="110"/>
              <w:rPr>
                <w:lang w:val="en-US"/>
              </w:rPr>
            </w:pPr>
            <w:r>
              <w:rPr>
                <w:lang w:val="en-US"/>
              </w:rPr>
              <w:t>Se</w:t>
            </w:r>
            <w:r>
              <w:rPr>
                <w:spacing w:val="-6"/>
                <w:lang w:val="en-US"/>
              </w:rPr>
              <w:t xml:space="preserve"> </w:t>
            </w:r>
            <w:proofErr w:type="spellStart"/>
            <w:r>
              <w:rPr>
                <w:spacing w:val="-2"/>
                <w:lang w:val="en-US"/>
              </w:rPr>
              <w:t>acceptă</w:t>
            </w:r>
            <w:proofErr w:type="spellEnd"/>
          </w:p>
        </w:tc>
      </w:tr>
      <w:tr w:rsidR="00CD14B9" w14:paraId="07B70085" w14:textId="77777777" w:rsidTr="00CD14B9">
        <w:trPr>
          <w:trHeight w:val="254"/>
        </w:trPr>
        <w:tc>
          <w:tcPr>
            <w:tcW w:w="5306" w:type="dxa"/>
            <w:tcBorders>
              <w:top w:val="single" w:sz="4" w:space="0" w:color="000000"/>
              <w:left w:val="single" w:sz="4" w:space="0" w:color="000000"/>
              <w:bottom w:val="single" w:sz="4" w:space="0" w:color="000000"/>
              <w:right w:val="single" w:sz="4" w:space="0" w:color="000000"/>
            </w:tcBorders>
            <w:hideMark/>
          </w:tcPr>
          <w:p w14:paraId="2CAE4690" w14:textId="77777777" w:rsidR="00CD14B9" w:rsidRDefault="00CD14B9">
            <w:pPr>
              <w:pStyle w:val="TableParagraph"/>
              <w:spacing w:before="0" w:line="235" w:lineRule="exact"/>
              <w:ind w:left="110"/>
              <w:rPr>
                <w:lang w:val="en-US"/>
              </w:rPr>
            </w:pPr>
            <w:proofErr w:type="spellStart"/>
            <w:r>
              <w:rPr>
                <w:lang w:val="en-US"/>
              </w:rPr>
              <w:t>sistemul</w:t>
            </w:r>
            <w:proofErr w:type="spellEnd"/>
            <w:r>
              <w:rPr>
                <w:spacing w:val="-5"/>
                <w:lang w:val="en-US"/>
              </w:rPr>
              <w:t xml:space="preserve"> </w:t>
            </w:r>
            <w:r>
              <w:rPr>
                <w:lang w:val="en-US"/>
              </w:rPr>
              <w:t>de</w:t>
            </w:r>
            <w:r>
              <w:rPr>
                <w:spacing w:val="-7"/>
                <w:lang w:val="en-US"/>
              </w:rPr>
              <w:t xml:space="preserve"> </w:t>
            </w:r>
            <w:proofErr w:type="spellStart"/>
            <w:r>
              <w:rPr>
                <w:lang w:val="en-US"/>
              </w:rPr>
              <w:t>comenzi</w:t>
            </w:r>
            <w:proofErr w:type="spellEnd"/>
            <w:r>
              <w:rPr>
                <w:spacing w:val="1"/>
                <w:lang w:val="en-US"/>
              </w:rPr>
              <w:t xml:space="preserve"> </w:t>
            </w:r>
            <w:proofErr w:type="spellStart"/>
            <w:r>
              <w:rPr>
                <w:spacing w:val="-2"/>
                <w:lang w:val="en-US"/>
              </w:rPr>
              <w:t>electronice</w:t>
            </w:r>
            <w:proofErr w:type="spellEnd"/>
          </w:p>
        </w:tc>
        <w:tc>
          <w:tcPr>
            <w:tcW w:w="3789" w:type="dxa"/>
            <w:tcBorders>
              <w:top w:val="single" w:sz="4" w:space="0" w:color="000000"/>
              <w:left w:val="single" w:sz="4" w:space="0" w:color="000000"/>
              <w:bottom w:val="single" w:sz="4" w:space="0" w:color="000000"/>
              <w:right w:val="single" w:sz="4" w:space="0" w:color="000000"/>
            </w:tcBorders>
            <w:hideMark/>
          </w:tcPr>
          <w:p w14:paraId="34D5C36D" w14:textId="77777777" w:rsidR="00CD14B9" w:rsidRDefault="00CD14B9">
            <w:pPr>
              <w:pStyle w:val="TableParagraph"/>
              <w:spacing w:before="0" w:line="235" w:lineRule="exact"/>
              <w:ind w:left="110"/>
              <w:rPr>
                <w:lang w:val="en-US"/>
              </w:rPr>
            </w:pPr>
            <w:r>
              <w:rPr>
                <w:lang w:val="en-US"/>
              </w:rPr>
              <w:t>Nu se</w:t>
            </w:r>
            <w:r>
              <w:rPr>
                <w:spacing w:val="-4"/>
                <w:lang w:val="en-US"/>
              </w:rPr>
              <w:t xml:space="preserve"> </w:t>
            </w:r>
            <w:proofErr w:type="spellStart"/>
            <w:r>
              <w:rPr>
                <w:spacing w:val="-2"/>
                <w:lang w:val="en-US"/>
              </w:rPr>
              <w:t>acceptă</w:t>
            </w:r>
            <w:proofErr w:type="spellEnd"/>
          </w:p>
        </w:tc>
      </w:tr>
      <w:tr w:rsidR="00CD14B9" w14:paraId="038B1BC6" w14:textId="77777777" w:rsidTr="00CD14B9">
        <w:trPr>
          <w:trHeight w:val="254"/>
        </w:trPr>
        <w:tc>
          <w:tcPr>
            <w:tcW w:w="5306" w:type="dxa"/>
            <w:tcBorders>
              <w:top w:val="single" w:sz="4" w:space="0" w:color="000000"/>
              <w:left w:val="single" w:sz="4" w:space="0" w:color="000000"/>
              <w:bottom w:val="single" w:sz="4" w:space="0" w:color="000000"/>
              <w:right w:val="single" w:sz="4" w:space="0" w:color="000000"/>
            </w:tcBorders>
            <w:hideMark/>
          </w:tcPr>
          <w:p w14:paraId="129BB294" w14:textId="77777777" w:rsidR="00CD14B9" w:rsidRDefault="00CD14B9">
            <w:pPr>
              <w:pStyle w:val="TableParagraph"/>
              <w:spacing w:before="0" w:line="234" w:lineRule="exact"/>
              <w:ind w:left="110"/>
              <w:rPr>
                <w:lang w:val="en-US"/>
              </w:rPr>
            </w:pPr>
            <w:proofErr w:type="spellStart"/>
            <w:r>
              <w:rPr>
                <w:lang w:val="en-US"/>
              </w:rPr>
              <w:t>facturarea</w:t>
            </w:r>
            <w:proofErr w:type="spellEnd"/>
            <w:r>
              <w:rPr>
                <w:spacing w:val="-5"/>
                <w:lang w:val="en-US"/>
              </w:rPr>
              <w:t xml:space="preserve"> </w:t>
            </w:r>
            <w:proofErr w:type="spellStart"/>
            <w:r>
              <w:rPr>
                <w:spacing w:val="-2"/>
                <w:lang w:val="en-US"/>
              </w:rPr>
              <w:t>electronică</w:t>
            </w:r>
            <w:proofErr w:type="spellEnd"/>
          </w:p>
        </w:tc>
        <w:tc>
          <w:tcPr>
            <w:tcW w:w="3789" w:type="dxa"/>
            <w:tcBorders>
              <w:top w:val="single" w:sz="4" w:space="0" w:color="000000"/>
              <w:left w:val="single" w:sz="4" w:space="0" w:color="000000"/>
              <w:bottom w:val="single" w:sz="4" w:space="0" w:color="000000"/>
              <w:right w:val="single" w:sz="4" w:space="0" w:color="000000"/>
            </w:tcBorders>
            <w:hideMark/>
          </w:tcPr>
          <w:p w14:paraId="7A1E9D72" w14:textId="77777777" w:rsidR="00CD14B9" w:rsidRDefault="00CD14B9">
            <w:pPr>
              <w:pStyle w:val="TableParagraph"/>
              <w:spacing w:before="0" w:line="234" w:lineRule="exact"/>
              <w:ind w:left="110"/>
              <w:rPr>
                <w:lang w:val="en-US"/>
              </w:rPr>
            </w:pPr>
            <w:r>
              <w:rPr>
                <w:lang w:val="en-US"/>
              </w:rPr>
              <w:t>Se</w:t>
            </w:r>
            <w:r>
              <w:rPr>
                <w:spacing w:val="-6"/>
                <w:lang w:val="en-US"/>
              </w:rPr>
              <w:t xml:space="preserve"> </w:t>
            </w:r>
            <w:proofErr w:type="spellStart"/>
            <w:r>
              <w:rPr>
                <w:spacing w:val="-2"/>
                <w:lang w:val="en-US"/>
              </w:rPr>
              <w:t>acceptă</w:t>
            </w:r>
            <w:proofErr w:type="spellEnd"/>
          </w:p>
        </w:tc>
      </w:tr>
      <w:tr w:rsidR="00CD14B9" w14:paraId="2CFCC6E0" w14:textId="77777777" w:rsidTr="00CD14B9">
        <w:trPr>
          <w:trHeight w:val="249"/>
        </w:trPr>
        <w:tc>
          <w:tcPr>
            <w:tcW w:w="5306" w:type="dxa"/>
            <w:tcBorders>
              <w:top w:val="single" w:sz="4" w:space="0" w:color="000000"/>
              <w:left w:val="single" w:sz="4" w:space="0" w:color="000000"/>
              <w:bottom w:val="single" w:sz="4" w:space="0" w:color="000000"/>
              <w:right w:val="single" w:sz="4" w:space="0" w:color="000000"/>
            </w:tcBorders>
            <w:hideMark/>
          </w:tcPr>
          <w:p w14:paraId="0AB52A10" w14:textId="77777777" w:rsidR="00CD14B9" w:rsidRDefault="00CD14B9">
            <w:pPr>
              <w:pStyle w:val="TableParagraph"/>
              <w:spacing w:before="0" w:line="229" w:lineRule="exact"/>
              <w:ind w:left="110"/>
              <w:rPr>
                <w:lang w:val="en-US"/>
              </w:rPr>
            </w:pPr>
            <w:proofErr w:type="spellStart"/>
            <w:r>
              <w:rPr>
                <w:lang w:val="en-US"/>
              </w:rPr>
              <w:t>plățile</w:t>
            </w:r>
            <w:proofErr w:type="spellEnd"/>
            <w:r>
              <w:rPr>
                <w:spacing w:val="-6"/>
                <w:lang w:val="en-US"/>
              </w:rPr>
              <w:t xml:space="preserve"> </w:t>
            </w:r>
            <w:proofErr w:type="spellStart"/>
            <w:r>
              <w:rPr>
                <w:spacing w:val="-2"/>
                <w:lang w:val="en-US"/>
              </w:rPr>
              <w:t>electronice</w:t>
            </w:r>
            <w:proofErr w:type="spellEnd"/>
          </w:p>
        </w:tc>
        <w:tc>
          <w:tcPr>
            <w:tcW w:w="3789" w:type="dxa"/>
            <w:tcBorders>
              <w:top w:val="single" w:sz="4" w:space="0" w:color="000000"/>
              <w:left w:val="single" w:sz="4" w:space="0" w:color="000000"/>
              <w:bottom w:val="single" w:sz="4" w:space="0" w:color="000000"/>
              <w:right w:val="single" w:sz="4" w:space="0" w:color="000000"/>
            </w:tcBorders>
            <w:hideMark/>
          </w:tcPr>
          <w:p w14:paraId="631B64F4" w14:textId="77777777" w:rsidR="00CD14B9" w:rsidRDefault="00CD14B9">
            <w:pPr>
              <w:pStyle w:val="TableParagraph"/>
              <w:spacing w:before="0" w:line="229" w:lineRule="exact"/>
              <w:ind w:left="110"/>
              <w:rPr>
                <w:lang w:val="en-US"/>
              </w:rPr>
            </w:pPr>
            <w:r>
              <w:rPr>
                <w:lang w:val="en-US"/>
              </w:rPr>
              <w:t>Se</w:t>
            </w:r>
            <w:r>
              <w:rPr>
                <w:spacing w:val="-6"/>
                <w:lang w:val="en-US"/>
              </w:rPr>
              <w:t xml:space="preserve"> </w:t>
            </w:r>
            <w:proofErr w:type="spellStart"/>
            <w:r>
              <w:rPr>
                <w:spacing w:val="-2"/>
                <w:lang w:val="en-US"/>
              </w:rPr>
              <w:t>acceptă</w:t>
            </w:r>
            <w:proofErr w:type="spellEnd"/>
          </w:p>
        </w:tc>
      </w:tr>
    </w:tbl>
    <w:p w14:paraId="786637DE" w14:textId="77777777" w:rsidR="00CD14B9" w:rsidRDefault="00CD14B9" w:rsidP="00CD14B9">
      <w:pPr>
        <w:pStyle w:val="Listparagraf"/>
        <w:widowControl w:val="0"/>
        <w:numPr>
          <w:ilvl w:val="0"/>
          <w:numId w:val="38"/>
        </w:numPr>
        <w:tabs>
          <w:tab w:val="clear" w:pos="1134"/>
          <w:tab w:val="left" w:pos="927"/>
        </w:tabs>
        <w:autoSpaceDE w:val="0"/>
        <w:autoSpaceDN w:val="0"/>
        <w:spacing w:before="122"/>
        <w:ind w:left="927" w:right="171" w:hanging="361"/>
        <w:rPr>
          <w:b/>
          <w:sz w:val="22"/>
          <w:szCs w:val="22"/>
          <w:lang w:val="ro-RO"/>
        </w:rPr>
      </w:pPr>
      <w:proofErr w:type="spellStart"/>
      <w:r>
        <w:rPr>
          <w:b/>
        </w:rPr>
        <w:t>Contractul</w:t>
      </w:r>
      <w:proofErr w:type="spellEnd"/>
      <w:r>
        <w:rPr>
          <w:b/>
        </w:rPr>
        <w:t xml:space="preserve"> </w:t>
      </w:r>
      <w:proofErr w:type="spellStart"/>
      <w:r>
        <w:rPr>
          <w:b/>
        </w:rPr>
        <w:t>intră</w:t>
      </w:r>
      <w:proofErr w:type="spellEnd"/>
      <w:r>
        <w:rPr>
          <w:b/>
        </w:rPr>
        <w:t xml:space="preserve"> sub </w:t>
      </w:r>
      <w:proofErr w:type="spellStart"/>
      <w:r>
        <w:rPr>
          <w:b/>
        </w:rPr>
        <w:t>incidența</w:t>
      </w:r>
      <w:proofErr w:type="spellEnd"/>
      <w:r>
        <w:rPr>
          <w:b/>
        </w:rPr>
        <w:t xml:space="preserve"> </w:t>
      </w:r>
      <w:proofErr w:type="spellStart"/>
      <w:r>
        <w:rPr>
          <w:b/>
        </w:rPr>
        <w:t>Acordului</w:t>
      </w:r>
      <w:proofErr w:type="spellEnd"/>
      <w:r>
        <w:rPr>
          <w:b/>
        </w:rPr>
        <w:t xml:space="preserve"> </w:t>
      </w:r>
      <w:proofErr w:type="spellStart"/>
      <w:r>
        <w:rPr>
          <w:b/>
        </w:rPr>
        <w:t>privind</w:t>
      </w:r>
      <w:proofErr w:type="spellEnd"/>
      <w:r>
        <w:rPr>
          <w:b/>
        </w:rPr>
        <w:t xml:space="preserve"> </w:t>
      </w:r>
      <w:proofErr w:type="spellStart"/>
      <w:r>
        <w:rPr>
          <w:b/>
        </w:rPr>
        <w:t>achizițiile</w:t>
      </w:r>
      <w:proofErr w:type="spellEnd"/>
      <w:r>
        <w:rPr>
          <w:b/>
        </w:rPr>
        <w:t xml:space="preserve"> </w:t>
      </w:r>
      <w:proofErr w:type="spellStart"/>
      <w:r>
        <w:rPr>
          <w:b/>
        </w:rPr>
        <w:t>guvernamentale</w:t>
      </w:r>
      <w:proofErr w:type="spellEnd"/>
      <w:r>
        <w:rPr>
          <w:b/>
        </w:rPr>
        <w:t xml:space="preserve"> al </w:t>
      </w:r>
      <w:proofErr w:type="spellStart"/>
      <w:r>
        <w:rPr>
          <w:b/>
        </w:rPr>
        <w:t>Organizației</w:t>
      </w:r>
      <w:proofErr w:type="spellEnd"/>
      <w:r>
        <w:rPr>
          <w:b/>
        </w:rPr>
        <w:t xml:space="preserve"> </w:t>
      </w:r>
      <w:proofErr w:type="spellStart"/>
      <w:r>
        <w:rPr>
          <w:b/>
        </w:rPr>
        <w:t>Mondiale</w:t>
      </w:r>
      <w:proofErr w:type="spellEnd"/>
      <w:r>
        <w:rPr>
          <w:b/>
          <w:spacing w:val="-3"/>
        </w:rPr>
        <w:t xml:space="preserve"> </w:t>
      </w:r>
      <w:r>
        <w:rPr>
          <w:b/>
        </w:rPr>
        <w:t>a</w:t>
      </w:r>
      <w:r>
        <w:rPr>
          <w:b/>
          <w:spacing w:val="-6"/>
        </w:rPr>
        <w:t xml:space="preserve"> </w:t>
      </w:r>
      <w:proofErr w:type="spellStart"/>
      <w:r>
        <w:rPr>
          <w:b/>
        </w:rPr>
        <w:t>Comerțului</w:t>
      </w:r>
      <w:proofErr w:type="spellEnd"/>
      <w:r>
        <w:rPr>
          <w:b/>
          <w:spacing w:val="-5"/>
        </w:rPr>
        <w:t xml:space="preserve"> </w:t>
      </w:r>
      <w:r>
        <w:rPr>
          <w:b/>
        </w:rPr>
        <w:t>(</w:t>
      </w:r>
      <w:proofErr w:type="spellStart"/>
      <w:r>
        <w:rPr>
          <w:b/>
        </w:rPr>
        <w:t>numai</w:t>
      </w:r>
      <w:proofErr w:type="spellEnd"/>
      <w:r>
        <w:rPr>
          <w:b/>
          <w:spacing w:val="-5"/>
        </w:rPr>
        <w:t xml:space="preserve"> </w:t>
      </w:r>
      <w:proofErr w:type="spellStart"/>
      <w:r>
        <w:rPr>
          <w:b/>
        </w:rPr>
        <w:t>în</w:t>
      </w:r>
      <w:proofErr w:type="spellEnd"/>
      <w:r>
        <w:rPr>
          <w:b/>
          <w:spacing w:val="-9"/>
        </w:rPr>
        <w:t xml:space="preserve"> </w:t>
      </w:r>
      <w:proofErr w:type="spellStart"/>
      <w:r>
        <w:rPr>
          <w:b/>
        </w:rPr>
        <w:t>cazul</w:t>
      </w:r>
      <w:proofErr w:type="spellEnd"/>
      <w:r>
        <w:rPr>
          <w:b/>
        </w:rPr>
        <w:t xml:space="preserve"> </w:t>
      </w:r>
      <w:proofErr w:type="spellStart"/>
      <w:r>
        <w:rPr>
          <w:b/>
        </w:rPr>
        <w:t>anunțurilor</w:t>
      </w:r>
      <w:proofErr w:type="spellEnd"/>
      <w:r>
        <w:rPr>
          <w:b/>
        </w:rPr>
        <w:t xml:space="preserve"> </w:t>
      </w:r>
      <w:proofErr w:type="spellStart"/>
      <w:r>
        <w:rPr>
          <w:b/>
        </w:rPr>
        <w:t>transmise</w:t>
      </w:r>
      <w:proofErr w:type="spellEnd"/>
      <w:r>
        <w:rPr>
          <w:b/>
          <w:spacing w:val="-3"/>
        </w:rPr>
        <w:t xml:space="preserve"> </w:t>
      </w:r>
      <w:proofErr w:type="spellStart"/>
      <w:r>
        <w:rPr>
          <w:b/>
        </w:rPr>
        <w:t>spre</w:t>
      </w:r>
      <w:proofErr w:type="spellEnd"/>
      <w:r>
        <w:rPr>
          <w:b/>
          <w:spacing w:val="-3"/>
        </w:rPr>
        <w:t xml:space="preserve"> </w:t>
      </w:r>
      <w:proofErr w:type="spellStart"/>
      <w:r>
        <w:rPr>
          <w:b/>
        </w:rPr>
        <w:t>publicare</w:t>
      </w:r>
      <w:proofErr w:type="spellEnd"/>
      <w:r>
        <w:rPr>
          <w:b/>
          <w:spacing w:val="-3"/>
        </w:rPr>
        <w:t xml:space="preserve"> </w:t>
      </w:r>
      <w:proofErr w:type="spellStart"/>
      <w:r>
        <w:rPr>
          <w:b/>
        </w:rPr>
        <w:t>în</w:t>
      </w:r>
      <w:proofErr w:type="spellEnd"/>
      <w:r>
        <w:rPr>
          <w:b/>
          <w:spacing w:val="-9"/>
        </w:rPr>
        <w:t xml:space="preserve"> </w:t>
      </w:r>
      <w:proofErr w:type="spellStart"/>
      <w:r>
        <w:rPr>
          <w:b/>
        </w:rPr>
        <w:t>Jurnalul</w:t>
      </w:r>
      <w:proofErr w:type="spellEnd"/>
      <w:r>
        <w:rPr>
          <w:b/>
          <w:spacing w:val="-5"/>
        </w:rPr>
        <w:t xml:space="preserve"> </w:t>
      </w:r>
      <w:proofErr w:type="spellStart"/>
      <w:r>
        <w:rPr>
          <w:b/>
        </w:rPr>
        <w:t>Oficial</w:t>
      </w:r>
      <w:proofErr w:type="spellEnd"/>
      <w:r>
        <w:rPr>
          <w:b/>
        </w:rPr>
        <w:t xml:space="preserve"> al </w:t>
      </w:r>
      <w:proofErr w:type="spellStart"/>
      <w:r>
        <w:rPr>
          <w:b/>
        </w:rPr>
        <w:t>Uniunii</w:t>
      </w:r>
      <w:proofErr w:type="spellEnd"/>
      <w:r>
        <w:rPr>
          <w:b/>
        </w:rPr>
        <w:t xml:space="preserve"> </w:t>
      </w:r>
      <w:proofErr w:type="spellStart"/>
      <w:r>
        <w:rPr>
          <w:b/>
        </w:rPr>
        <w:t>Europene</w:t>
      </w:r>
      <w:proofErr w:type="spellEnd"/>
      <w:r>
        <w:rPr>
          <w:b/>
        </w:rPr>
        <w:t>):</w:t>
      </w:r>
    </w:p>
    <w:p w14:paraId="047A3E35" w14:textId="77777777" w:rsidR="00CD14B9" w:rsidRDefault="00CD14B9" w:rsidP="00CD14B9">
      <w:pPr>
        <w:pStyle w:val="Corptext"/>
        <w:tabs>
          <w:tab w:val="left" w:pos="3683"/>
          <w:tab w:val="left" w:pos="9364"/>
        </w:tabs>
        <w:spacing w:line="251" w:lineRule="exact"/>
        <w:ind w:left="927"/>
        <w:rPr>
          <w:b/>
        </w:rPr>
      </w:pPr>
      <w:r>
        <w:rPr>
          <w:u w:val="single"/>
        </w:rPr>
        <w:tab/>
      </w:r>
      <w:r>
        <w:rPr>
          <w:spacing w:val="-5"/>
        </w:rPr>
        <w:t>nu</w:t>
      </w:r>
      <w:r>
        <w:rPr>
          <w:u w:val="single"/>
        </w:rPr>
        <w:tab/>
      </w:r>
    </w:p>
    <w:p w14:paraId="60B122C9" w14:textId="77777777" w:rsidR="00CD14B9" w:rsidRDefault="00CD14B9" w:rsidP="00CD14B9">
      <w:pPr>
        <w:spacing w:line="251" w:lineRule="exact"/>
        <w:ind w:left="6338"/>
      </w:pPr>
      <w:r>
        <w:t>(se</w:t>
      </w:r>
      <w:r>
        <w:rPr>
          <w:spacing w:val="-7"/>
        </w:rPr>
        <w:t xml:space="preserve"> </w:t>
      </w:r>
      <w:r>
        <w:t>specifică</w:t>
      </w:r>
      <w:r>
        <w:rPr>
          <w:spacing w:val="2"/>
        </w:rPr>
        <w:t xml:space="preserve"> </w:t>
      </w:r>
      <w:r>
        <w:t>da</w:t>
      </w:r>
      <w:r>
        <w:rPr>
          <w:spacing w:val="2"/>
        </w:rPr>
        <w:t xml:space="preserve"> </w:t>
      </w:r>
      <w:r>
        <w:t>sau</w:t>
      </w:r>
      <w:r>
        <w:rPr>
          <w:spacing w:val="-5"/>
        </w:rPr>
        <w:t xml:space="preserve"> nu)</w:t>
      </w:r>
    </w:p>
    <w:p w14:paraId="06906751" w14:textId="77777777" w:rsidR="00CD14B9" w:rsidRDefault="00CD14B9" w:rsidP="00CD14B9">
      <w:pPr>
        <w:pStyle w:val="Listparagraf"/>
        <w:widowControl w:val="0"/>
        <w:numPr>
          <w:ilvl w:val="0"/>
          <w:numId w:val="38"/>
        </w:numPr>
        <w:tabs>
          <w:tab w:val="clear" w:pos="1134"/>
          <w:tab w:val="left" w:pos="993"/>
          <w:tab w:val="left" w:pos="9214"/>
        </w:tabs>
        <w:autoSpaceDE w:val="0"/>
        <w:autoSpaceDN w:val="0"/>
        <w:spacing w:before="127"/>
        <w:ind w:left="993" w:hanging="427"/>
        <w:rPr>
          <w:b/>
        </w:rPr>
      </w:pPr>
      <w:r>
        <w:rPr>
          <w:b/>
        </w:rPr>
        <w:t xml:space="preserve">Alte </w:t>
      </w:r>
      <w:proofErr w:type="spellStart"/>
      <w:r>
        <w:rPr>
          <w:b/>
        </w:rPr>
        <w:t>informații</w:t>
      </w:r>
      <w:proofErr w:type="spellEnd"/>
      <w:r>
        <w:rPr>
          <w:b/>
          <w:spacing w:val="-3"/>
        </w:rPr>
        <w:t xml:space="preserve"> </w:t>
      </w:r>
      <w:proofErr w:type="spellStart"/>
      <w:r>
        <w:rPr>
          <w:b/>
        </w:rPr>
        <w:t>relevante</w:t>
      </w:r>
      <w:proofErr w:type="spellEnd"/>
      <w:r>
        <w:rPr>
          <w:b/>
        </w:rPr>
        <w:t xml:space="preserve">: </w:t>
      </w:r>
      <w:proofErr w:type="spellStart"/>
      <w:r>
        <w:rPr>
          <w:b/>
          <w:u w:val="single"/>
        </w:rPr>
        <w:t>Sursa</w:t>
      </w:r>
      <w:proofErr w:type="spellEnd"/>
      <w:r>
        <w:rPr>
          <w:b/>
          <w:u w:val="single"/>
        </w:rPr>
        <w:t xml:space="preserve"> de </w:t>
      </w:r>
      <w:proofErr w:type="spellStart"/>
      <w:r>
        <w:rPr>
          <w:b/>
          <w:u w:val="single"/>
        </w:rPr>
        <w:t>finanțare</w:t>
      </w:r>
      <w:proofErr w:type="spellEnd"/>
      <w:r>
        <w:rPr>
          <w:b/>
          <w:u w:val="single"/>
        </w:rPr>
        <w:t>: ONDRL</w:t>
      </w:r>
    </w:p>
    <w:p w14:paraId="6CD85049" w14:textId="77777777" w:rsidR="00CD14B9" w:rsidRDefault="00CD14B9" w:rsidP="00CD14B9">
      <w:pPr>
        <w:pStyle w:val="Corptext"/>
        <w:rPr>
          <w:b/>
        </w:rPr>
      </w:pPr>
    </w:p>
    <w:p w14:paraId="418CF3C2" w14:textId="77777777" w:rsidR="00CD14B9" w:rsidRDefault="00CD14B9" w:rsidP="00CD14B9">
      <w:pPr>
        <w:pStyle w:val="Corptext"/>
        <w:rPr>
          <w:b/>
        </w:rPr>
      </w:pPr>
    </w:p>
    <w:p w14:paraId="57704167" w14:textId="77777777" w:rsidR="00CD14B9" w:rsidRDefault="00CD14B9" w:rsidP="00CD14B9">
      <w:pPr>
        <w:pStyle w:val="Corptext"/>
        <w:spacing w:before="106"/>
        <w:rPr>
          <w:b/>
        </w:rPr>
      </w:pPr>
    </w:p>
    <w:p w14:paraId="0889E3CA" w14:textId="77777777" w:rsidR="00CD14B9" w:rsidRDefault="00CD14B9" w:rsidP="00CD14B9">
      <w:pPr>
        <w:pStyle w:val="Corptext"/>
        <w:spacing w:before="1"/>
        <w:ind w:left="566"/>
        <w:rPr>
          <w:b/>
        </w:rPr>
      </w:pPr>
      <w:r>
        <w:t>Conducătorul</w:t>
      </w:r>
      <w:r>
        <w:rPr>
          <w:spacing w:val="-8"/>
        </w:rPr>
        <w:t xml:space="preserve"> </w:t>
      </w:r>
      <w:r>
        <w:t>grupului</w:t>
      </w:r>
      <w:r>
        <w:rPr>
          <w:spacing w:val="-3"/>
        </w:rPr>
        <w:t xml:space="preserve"> </w:t>
      </w:r>
      <w:r>
        <w:t>de</w:t>
      </w:r>
      <w:r>
        <w:rPr>
          <w:spacing w:val="-5"/>
        </w:rPr>
        <w:t xml:space="preserve"> </w:t>
      </w:r>
      <w:r>
        <w:t>lucru:</w:t>
      </w:r>
      <w:r>
        <w:rPr>
          <w:spacing w:val="-10"/>
        </w:rPr>
        <w:t xml:space="preserve"> Grigore Marin</w:t>
      </w:r>
    </w:p>
    <w:p w14:paraId="4E022A64" w14:textId="77777777" w:rsidR="00002461" w:rsidRDefault="00002461" w:rsidP="00002461">
      <w:pPr>
        <w:pStyle w:val="Corptext"/>
        <w:rPr>
          <w:sz w:val="17"/>
        </w:rPr>
      </w:pPr>
    </w:p>
    <w:p w14:paraId="44212E92" w14:textId="77777777" w:rsidR="00002461" w:rsidRDefault="00002461" w:rsidP="00002461">
      <w:pPr>
        <w:pStyle w:val="Corptext"/>
        <w:rPr>
          <w:sz w:val="17"/>
        </w:rPr>
      </w:pPr>
    </w:p>
    <w:p w14:paraId="4C34BA78" w14:textId="77777777" w:rsidR="006F3A89" w:rsidRDefault="006F3A89" w:rsidP="006F3A89">
      <w:pPr>
        <w:pStyle w:val="Corptext"/>
        <w:rPr>
          <w:sz w:val="17"/>
        </w:rPr>
      </w:pPr>
    </w:p>
    <w:p w14:paraId="1DE27DD7" w14:textId="77777777" w:rsidR="006F3A89" w:rsidRDefault="006F3A89" w:rsidP="006F3A89">
      <w:pPr>
        <w:pStyle w:val="Corptext"/>
        <w:rPr>
          <w:sz w:val="17"/>
        </w:rPr>
      </w:pPr>
    </w:p>
    <w:p w14:paraId="15025855" w14:textId="77777777" w:rsidR="006F3A89" w:rsidRDefault="006F3A89" w:rsidP="006F3A89">
      <w:pPr>
        <w:pStyle w:val="Corptext"/>
        <w:rPr>
          <w:sz w:val="17"/>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D517AC">
      <w:pPr>
        <w:pStyle w:val="Listparagraf"/>
        <w:numPr>
          <w:ilvl w:val="0"/>
          <w:numId w:val="27"/>
        </w:numPr>
        <w:shd w:val="clear" w:color="auto" w:fill="FFFFFF" w:themeFill="background1"/>
        <w:tabs>
          <w:tab w:val="clear" w:pos="1134"/>
          <w:tab w:val="left" w:pos="142"/>
          <w:tab w:val="left" w:pos="284"/>
          <w:tab w:val="right" w:pos="9531"/>
        </w:tabs>
        <w:spacing w:before="120"/>
        <w:ind w:left="0" w:firstLine="0"/>
        <w:rPr>
          <w:b/>
          <w:lang w:eastAsia="ru-RU"/>
        </w:rPr>
      </w:pPr>
      <w:proofErr w:type="spellStart"/>
      <w:r w:rsidRPr="00FF430B">
        <w:rPr>
          <w:b/>
          <w:lang w:eastAsia="ru-RU"/>
        </w:rPr>
        <w:t>D</w:t>
      </w:r>
      <w:r w:rsidR="00631A2C" w:rsidRPr="00FF430B">
        <w:rPr>
          <w:b/>
          <w:lang w:eastAsia="ru-RU"/>
        </w:rPr>
        <w:t>enumirea</w:t>
      </w:r>
      <w:proofErr w:type="spellEnd"/>
      <w:r w:rsidR="00631A2C" w:rsidRPr="00FF430B">
        <w:rPr>
          <w:b/>
          <w:lang w:eastAsia="ru-RU"/>
        </w:rPr>
        <w:t xml:space="preserve"> </w:t>
      </w:r>
      <w:proofErr w:type="spellStart"/>
      <w:r w:rsidR="00631A2C" w:rsidRPr="00FF430B">
        <w:rPr>
          <w:b/>
          <w:lang w:eastAsia="ru-RU"/>
        </w:rPr>
        <w:t>autorității</w:t>
      </w:r>
      <w:proofErr w:type="spellEnd"/>
      <w:r w:rsidR="00631A2C" w:rsidRPr="00FF430B">
        <w:rPr>
          <w:b/>
          <w:lang w:eastAsia="ru-RU"/>
        </w:rPr>
        <w:t xml:space="preserve"> </w:t>
      </w:r>
      <w:proofErr w:type="spellStart"/>
      <w:r w:rsidR="00631A2C" w:rsidRPr="00FF430B">
        <w:rPr>
          <w:b/>
          <w:lang w:eastAsia="ru-RU"/>
        </w:rPr>
        <w:t>contractante</w:t>
      </w:r>
      <w:proofErr w:type="spellEnd"/>
      <w:r w:rsidR="00631A2C" w:rsidRPr="00FF430B">
        <w:rPr>
          <w:b/>
          <w:lang w:eastAsia="ru-RU"/>
        </w:rPr>
        <w:t>: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D517AC">
      <w:pPr>
        <w:numPr>
          <w:ilvl w:val="0"/>
          <w:numId w:val="27"/>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D517AC">
      <w:pPr>
        <w:numPr>
          <w:ilvl w:val="0"/>
          <w:numId w:val="27"/>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D517AC">
      <w:pPr>
        <w:numPr>
          <w:ilvl w:val="0"/>
          <w:numId w:val="27"/>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D517AC">
      <w:pPr>
        <w:numPr>
          <w:ilvl w:val="0"/>
          <w:numId w:val="27"/>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D517AC">
      <w:pPr>
        <w:numPr>
          <w:ilvl w:val="0"/>
          <w:numId w:val="27"/>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D517AC">
      <w:pPr>
        <w:numPr>
          <w:ilvl w:val="0"/>
          <w:numId w:val="27"/>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D517AC">
      <w:pPr>
        <w:numPr>
          <w:ilvl w:val="0"/>
          <w:numId w:val="27"/>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proofErr w:type="spellStart"/>
      <w:r w:rsidR="00B355C4" w:rsidRPr="00FF430B">
        <w:rPr>
          <w:b/>
          <w:noProof w:val="0"/>
          <w:lang w:eastAsia="ru-RU"/>
        </w:rPr>
        <w:t>candidațiiselect</w:t>
      </w:r>
      <w:r w:rsidRPr="00FF430B">
        <w:rPr>
          <w:b/>
          <w:noProof w:val="0"/>
          <w:lang w:eastAsia="ru-RU"/>
        </w:rPr>
        <w:t>ați</w:t>
      </w:r>
      <w:proofErr w:type="spellEnd"/>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D517AC">
      <w:pPr>
        <w:numPr>
          <w:ilvl w:val="0"/>
          <w:numId w:val="27"/>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Documentele suplimentare pe care operatorii economici trebuie să le prezinte în scopul verificării </w:t>
      </w:r>
      <w:proofErr w:type="spellStart"/>
      <w:r w:rsidRPr="00FF430B">
        <w:rPr>
          <w:b/>
          <w:noProof w:val="0"/>
          <w:lang w:eastAsia="ru-RU"/>
        </w:rPr>
        <w:t>declaraţiilor</w:t>
      </w:r>
      <w:proofErr w:type="spellEnd"/>
      <w:r w:rsidRPr="00FF430B">
        <w:rPr>
          <w:b/>
          <w:noProof w:val="0"/>
          <w:lang w:eastAsia="ru-RU"/>
        </w:rPr>
        <w:t xml:space="preserve"> sau completării documentelor prezentate în prima etapă pentru demonstrarea </w:t>
      </w:r>
      <w:proofErr w:type="spellStart"/>
      <w:r w:rsidRPr="00FF430B">
        <w:rPr>
          <w:b/>
          <w:noProof w:val="0"/>
          <w:lang w:eastAsia="ru-RU"/>
        </w:rPr>
        <w:t>capacităţii</w:t>
      </w:r>
      <w:proofErr w:type="spellEnd"/>
      <w:r w:rsidRPr="00FF430B">
        <w:rPr>
          <w:b/>
          <w:noProof w:val="0"/>
          <w:lang w:eastAsia="ru-RU"/>
        </w:rPr>
        <w:t xml:space="preserve"> tehnice și/sau profesionale </w:t>
      </w:r>
      <w:proofErr w:type="spellStart"/>
      <w:r w:rsidRPr="00FF430B">
        <w:rPr>
          <w:b/>
          <w:noProof w:val="0"/>
          <w:lang w:eastAsia="ru-RU"/>
        </w:rPr>
        <w:t>şi</w:t>
      </w:r>
      <w:proofErr w:type="spellEnd"/>
      <w:r w:rsidRPr="00FF430B">
        <w:rPr>
          <w:b/>
          <w:noProof w:val="0"/>
          <w:lang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D517AC">
      <w:pPr>
        <w:numPr>
          <w:ilvl w:val="0"/>
          <w:numId w:val="27"/>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D517AC">
      <w:pPr>
        <w:numPr>
          <w:ilvl w:val="0"/>
          <w:numId w:val="27"/>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D517AC">
      <w:pPr>
        <w:numPr>
          <w:ilvl w:val="0"/>
          <w:numId w:val="27"/>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D517AC">
      <w:pPr>
        <w:numPr>
          <w:ilvl w:val="0"/>
          <w:numId w:val="27"/>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D517AC">
      <w:pPr>
        <w:numPr>
          <w:ilvl w:val="0"/>
          <w:numId w:val="27"/>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Termenul limită de depunere/deschidere a ofertelor:</w:t>
      </w:r>
    </w:p>
    <w:p w14:paraId="3286255E" w14:textId="77777777" w:rsidR="00631A2C" w:rsidRPr="00FF430B" w:rsidRDefault="00631A2C" w:rsidP="00D517AC">
      <w:pPr>
        <w:numPr>
          <w:ilvl w:val="0"/>
          <w:numId w:val="23"/>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D517AC">
      <w:pPr>
        <w:numPr>
          <w:ilvl w:val="0"/>
          <w:numId w:val="23"/>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D517AC">
      <w:pPr>
        <w:numPr>
          <w:ilvl w:val="0"/>
          <w:numId w:val="27"/>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D517AC">
      <w:pPr>
        <w:numPr>
          <w:ilvl w:val="0"/>
          <w:numId w:val="27"/>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D517AC">
      <w:pPr>
        <w:numPr>
          <w:ilvl w:val="0"/>
          <w:numId w:val="27"/>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D517AC">
      <w:pPr>
        <w:numPr>
          <w:ilvl w:val="0"/>
          <w:numId w:val="27"/>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D517AC">
      <w:pPr>
        <w:numPr>
          <w:ilvl w:val="0"/>
          <w:numId w:val="27"/>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D517AC">
      <w:pPr>
        <w:numPr>
          <w:ilvl w:val="0"/>
          <w:numId w:val="27"/>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D517AC">
      <w:pPr>
        <w:numPr>
          <w:ilvl w:val="0"/>
          <w:numId w:val="27"/>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D517AC">
      <w:pPr>
        <w:numPr>
          <w:ilvl w:val="0"/>
          <w:numId w:val="27"/>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 xml:space="preserve">Nr. ____________ , </w:t>
      </w:r>
      <w:proofErr w:type="spellStart"/>
      <w:r w:rsidRPr="00FF430B">
        <w:rPr>
          <w:b w:val="0"/>
          <w:color w:val="000000"/>
        </w:rPr>
        <w:t>aprobat</w:t>
      </w:r>
      <w:proofErr w:type="spellEnd"/>
      <w:r w:rsidRPr="00FF430B">
        <w:rPr>
          <w:b w:val="0"/>
          <w:color w:val="000000"/>
        </w:rPr>
        <w:t xml:space="preserve">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proofErr w:type="spellStart"/>
      <w:r w:rsidRPr="00FF430B">
        <w:rPr>
          <w:rFonts w:eastAsia="PMingLiU"/>
          <w:b w:val="0"/>
          <w:lang w:eastAsia="zh-CN"/>
        </w:rPr>
        <w:t>Grupul</w:t>
      </w:r>
      <w:proofErr w:type="spellEnd"/>
      <w:r w:rsidRPr="00FF430B">
        <w:rPr>
          <w:rFonts w:eastAsia="PMingLiU"/>
          <w:b w:val="0"/>
          <w:lang w:eastAsia="zh-CN"/>
        </w:rPr>
        <w:t xml:space="preserve"> de </w:t>
      </w:r>
      <w:proofErr w:type="spellStart"/>
      <w:r w:rsidRPr="00FF430B">
        <w:rPr>
          <w:rFonts w:eastAsia="PMingLiU"/>
          <w:b w:val="0"/>
          <w:lang w:eastAsia="zh-CN"/>
        </w:rPr>
        <w:t>lucru</w:t>
      </w:r>
      <w:proofErr w:type="spellEnd"/>
      <w:r w:rsidRPr="00FF430B">
        <w:rPr>
          <w:rFonts w:eastAsia="PMingLiU"/>
          <w:b w:val="0"/>
          <w:lang w:eastAsia="zh-CN"/>
        </w:rPr>
        <w:t xml:space="preserve"> </w:t>
      </w:r>
      <w:proofErr w:type="spellStart"/>
      <w:r w:rsidRPr="00FF430B">
        <w:rPr>
          <w:rFonts w:eastAsia="PMingLiU"/>
          <w:b w:val="0"/>
          <w:lang w:eastAsia="zh-CN"/>
        </w:rPr>
        <w:t>numit</w:t>
      </w:r>
      <w:proofErr w:type="spellEnd"/>
      <w:r w:rsidRPr="00FF430B">
        <w:rPr>
          <w:rFonts w:eastAsia="PMingLiU"/>
          <w:b w:val="0"/>
          <w:lang w:eastAsia="zh-CN"/>
        </w:rPr>
        <w:t xml:space="preserve"> </w:t>
      </w:r>
      <w:proofErr w:type="spellStart"/>
      <w:r w:rsidRPr="00FF430B">
        <w:rPr>
          <w:rFonts w:eastAsia="PMingLiU"/>
          <w:b w:val="0"/>
          <w:lang w:eastAsia="zh-CN"/>
        </w:rPr>
        <w:t>prin</w:t>
      </w:r>
      <w:proofErr w:type="spellEnd"/>
      <w:r w:rsidRPr="00FF430B">
        <w:rPr>
          <w:rFonts w:eastAsia="PMingLiU"/>
          <w:b w:val="0"/>
          <w:lang w:eastAsia="zh-CN"/>
        </w:rPr>
        <w:t xml:space="preserve"> </w:t>
      </w:r>
      <w:proofErr w:type="spellStart"/>
      <w:r w:rsidRPr="00FF430B">
        <w:rPr>
          <w:rFonts w:eastAsia="PMingLiU"/>
          <w:lang w:eastAsia="zh-CN"/>
        </w:rPr>
        <w:t>Ordinul</w:t>
      </w:r>
      <w:proofErr w:type="spellEnd"/>
      <w:r w:rsidR="00EC30C2" w:rsidRPr="00FF430B">
        <w:rPr>
          <w:rFonts w:eastAsia="PMingLiU"/>
          <w:lang w:eastAsia="zh-CN"/>
        </w:rPr>
        <w:t xml:space="preserve"> </w:t>
      </w:r>
      <w:r w:rsidRPr="00FF430B">
        <w:rPr>
          <w:rFonts w:eastAsia="PMingLiU"/>
          <w:lang w:eastAsia="zh-CN"/>
        </w:rPr>
        <w:t>(</w:t>
      </w:r>
      <w:proofErr w:type="spellStart"/>
      <w:r w:rsidRPr="00FF430B">
        <w:rPr>
          <w:rFonts w:eastAsia="PMingLiU"/>
          <w:lang w:eastAsia="zh-CN"/>
        </w:rPr>
        <w:t>Decizia</w:t>
      </w:r>
      <w:proofErr w:type="spellEnd"/>
      <w:r w:rsidRPr="00FF430B">
        <w:rPr>
          <w:rFonts w:eastAsia="PMingLiU"/>
          <w:lang w:eastAsia="zh-CN"/>
        </w:rPr>
        <w:t>)</w:t>
      </w:r>
      <w:r w:rsidRPr="00FF430B">
        <w:rPr>
          <w:rFonts w:eastAsia="PMingLiU"/>
          <w:b w:val="0"/>
          <w:lang w:eastAsia="zh-CN"/>
        </w:rPr>
        <w:t xml:space="preserve">   nr.______ </w:t>
      </w:r>
      <w:proofErr w:type="spellStart"/>
      <w:r w:rsidRPr="00FF430B">
        <w:rPr>
          <w:rFonts w:eastAsia="PMingLiU"/>
          <w:b w:val="0"/>
          <w:lang w:eastAsia="zh-CN"/>
        </w:rPr>
        <w:t>din__________________________a</w:t>
      </w:r>
      <w:proofErr w:type="spellEnd"/>
      <w:r w:rsidRPr="00FF430B">
        <w:rPr>
          <w:rFonts w:eastAsia="PMingLiU"/>
          <w:b w:val="0"/>
          <w:lang w:eastAsia="zh-CN"/>
        </w:rPr>
        <w:t xml:space="preserve"> __________________________________________________</w:t>
      </w:r>
      <w:proofErr w:type="spellStart"/>
      <w:r w:rsidRPr="00FF430B">
        <w:rPr>
          <w:rFonts w:eastAsia="PMingLiU"/>
          <w:b w:val="0"/>
          <w:lang w:eastAsia="zh-CN"/>
        </w:rPr>
        <w:t>av</w:t>
      </w:r>
      <w:r w:rsidR="00D1419B" w:rsidRPr="00FF430B">
        <w:rPr>
          <w:rFonts w:eastAsia="PMingLiU"/>
          <w:b w:val="0"/>
          <w:lang w:eastAsia="zh-CN"/>
        </w:rPr>
        <w:t>â</w:t>
      </w:r>
      <w:r w:rsidRPr="00FF430B">
        <w:rPr>
          <w:rFonts w:eastAsia="PMingLiU"/>
          <w:b w:val="0"/>
          <w:lang w:eastAsia="zh-CN"/>
        </w:rPr>
        <w:t>nd</w:t>
      </w:r>
      <w:proofErr w:type="spellEnd"/>
      <w:r w:rsidRPr="00FF430B">
        <w:rPr>
          <w:rFonts w:eastAsia="PMingLiU"/>
          <w:b w:val="0"/>
          <w:lang w:eastAsia="zh-CN"/>
        </w:rPr>
        <w:t xml:space="preserve"> </w:t>
      </w:r>
      <w:proofErr w:type="spellStart"/>
      <w:r w:rsidRPr="00FF430B">
        <w:rPr>
          <w:rFonts w:eastAsia="PMingLiU"/>
          <w:b w:val="0"/>
          <w:lang w:eastAsia="zh-CN"/>
        </w:rPr>
        <w:t>următoarea</w:t>
      </w:r>
      <w:proofErr w:type="spellEnd"/>
      <w:r w:rsidRPr="00FF430B">
        <w:rPr>
          <w:rFonts w:eastAsia="PMingLiU"/>
          <w:b w:val="0"/>
          <w:lang w:eastAsia="zh-CN"/>
        </w:rPr>
        <w:t xml:space="preserve"> </w:t>
      </w:r>
      <w:proofErr w:type="spellStart"/>
      <w:r w:rsidRPr="00FF430B">
        <w:rPr>
          <w:rFonts w:eastAsia="PMingLiU"/>
          <w:b w:val="0"/>
          <w:lang w:eastAsia="zh-CN"/>
        </w:rPr>
        <w:t>componenţă</w:t>
      </w:r>
      <w:proofErr w:type="spellEnd"/>
      <w:r w:rsidRPr="00FF430B">
        <w:rPr>
          <w:rFonts w:eastAsia="PMingLiU"/>
          <w:b w:val="0"/>
          <w:lang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1._________________________ </w:t>
      </w:r>
      <w:proofErr w:type="spellStart"/>
      <w:r w:rsidRPr="00FF430B">
        <w:rPr>
          <w:rFonts w:eastAsia="PMingLiU"/>
          <w:b w:val="0"/>
          <w:lang w:eastAsia="zh-CN"/>
        </w:rPr>
        <w:t>preşedinte</w:t>
      </w:r>
      <w:proofErr w:type="spellEnd"/>
      <w:r w:rsidRPr="00FF430B">
        <w:rPr>
          <w:rFonts w:eastAsia="PMingLiU"/>
          <w:b w:val="0"/>
          <w:lang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w:t>
      </w:r>
      <w:proofErr w:type="spellStart"/>
      <w:r w:rsidRPr="00FF430B">
        <w:rPr>
          <w:rFonts w:eastAsia="PMingLiU"/>
          <w:b w:val="0"/>
          <w:lang w:eastAsia="zh-CN"/>
        </w:rPr>
        <w:t>membru</w:t>
      </w:r>
      <w:proofErr w:type="spellEnd"/>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3._________________________ </w:t>
      </w:r>
      <w:proofErr w:type="spellStart"/>
      <w:r w:rsidRPr="00FF430B">
        <w:rPr>
          <w:rFonts w:eastAsia="PMingLiU"/>
          <w:b w:val="0"/>
          <w:lang w:eastAsia="zh-CN"/>
        </w:rPr>
        <w:t>membru</w:t>
      </w:r>
      <w:proofErr w:type="spellEnd"/>
      <w:r w:rsidRPr="00FF430B">
        <w:rPr>
          <w:rFonts w:eastAsia="PMingLiU"/>
          <w:b w:val="0"/>
          <w:lang w:eastAsia="zh-CN"/>
        </w:rPr>
        <w:t>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4._________________________ </w:t>
      </w:r>
      <w:proofErr w:type="spellStart"/>
      <w:r w:rsidRPr="00FF430B">
        <w:rPr>
          <w:rFonts w:eastAsia="PMingLiU"/>
          <w:b w:val="0"/>
          <w:lang w:eastAsia="zh-CN"/>
        </w:rPr>
        <w:t>membru</w:t>
      </w:r>
      <w:proofErr w:type="spellEnd"/>
      <w:r w:rsidRPr="00FF430B">
        <w:rPr>
          <w:rFonts w:eastAsia="PMingLiU"/>
          <w:b w:val="0"/>
          <w:lang w:eastAsia="zh-CN"/>
        </w:rPr>
        <w:t>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w:t>
      </w:r>
      <w:proofErr w:type="spellStart"/>
      <w:r w:rsidRPr="00FF430B">
        <w:rPr>
          <w:rFonts w:eastAsia="PMingLiU"/>
          <w:b w:val="0"/>
          <w:lang w:eastAsia="zh-CN"/>
        </w:rPr>
        <w:t>membru</w:t>
      </w:r>
      <w:proofErr w:type="spellEnd"/>
      <w:r w:rsidRPr="00FF430B">
        <w:rPr>
          <w:rFonts w:eastAsia="PMingLiU"/>
          <w:b w:val="0"/>
          <w:lang w:eastAsia="zh-CN"/>
        </w:rPr>
        <w:t xml:space="preserve">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proofErr w:type="spellStart"/>
      <w:r w:rsidRPr="00FF430B">
        <w:rPr>
          <w:rFonts w:eastAsia="PMingLiU"/>
          <w:b w:val="0"/>
          <w:lang w:eastAsia="zh-CN"/>
        </w:rPr>
        <w:t>Până</w:t>
      </w:r>
      <w:proofErr w:type="spellEnd"/>
      <w:r w:rsidRPr="00FF430B">
        <w:rPr>
          <w:rFonts w:eastAsia="PMingLiU"/>
          <w:b w:val="0"/>
          <w:lang w:eastAsia="zh-CN"/>
        </w:rPr>
        <w:t xml:space="preserve"> la data </w:t>
      </w:r>
      <w:proofErr w:type="spellStart"/>
      <w:r w:rsidRPr="00FF430B">
        <w:rPr>
          <w:rFonts w:eastAsia="PMingLiU"/>
          <w:b w:val="0"/>
          <w:lang w:eastAsia="zh-CN"/>
        </w:rPr>
        <w:t>limită</w:t>
      </w:r>
      <w:proofErr w:type="spellEnd"/>
      <w:r w:rsidRPr="00FF430B">
        <w:rPr>
          <w:rFonts w:eastAsia="PMingLiU"/>
          <w:b w:val="0"/>
          <w:lang w:eastAsia="zh-CN"/>
        </w:rPr>
        <w:t xml:space="preserve"> de </w:t>
      </w:r>
      <w:proofErr w:type="spellStart"/>
      <w:r w:rsidRPr="00FF430B">
        <w:rPr>
          <w:rFonts w:eastAsia="PMingLiU"/>
          <w:b w:val="0"/>
          <w:lang w:eastAsia="zh-CN"/>
        </w:rPr>
        <w:t>depunere</w:t>
      </w:r>
      <w:proofErr w:type="spellEnd"/>
      <w:r w:rsidRPr="00FF430B">
        <w:rPr>
          <w:rFonts w:eastAsia="PMingLiU"/>
          <w:b w:val="0"/>
          <w:lang w:eastAsia="zh-CN"/>
        </w:rPr>
        <w:t xml:space="preserve"> a </w:t>
      </w:r>
      <w:proofErr w:type="spellStart"/>
      <w:r w:rsidRPr="00FF430B">
        <w:rPr>
          <w:rFonts w:eastAsia="PMingLiU"/>
          <w:b w:val="0"/>
          <w:lang w:eastAsia="zh-CN"/>
        </w:rPr>
        <w:t>ofertelor</w:t>
      </w:r>
      <w:proofErr w:type="spellEnd"/>
      <w:r w:rsidRPr="00FF430B">
        <w:rPr>
          <w:rFonts w:eastAsia="PMingLiU"/>
          <w:b w:val="0"/>
          <w:lang w:eastAsia="zh-CN"/>
        </w:rPr>
        <w:t xml:space="preserve"> s-au </w:t>
      </w:r>
      <w:proofErr w:type="spellStart"/>
      <w:r w:rsidRPr="00FF430B">
        <w:rPr>
          <w:rFonts w:eastAsia="PMingLiU"/>
          <w:b w:val="0"/>
          <w:lang w:eastAsia="zh-CN"/>
        </w:rPr>
        <w:t>depus</w:t>
      </w:r>
      <w:proofErr w:type="spellEnd"/>
      <w:r w:rsidRPr="00FF430B">
        <w:rPr>
          <w:rFonts w:eastAsia="PMingLiU"/>
          <w:b w:val="0"/>
          <w:lang w:eastAsia="zh-CN"/>
        </w:rPr>
        <w:t xml:space="preserve"> la </w:t>
      </w:r>
      <w:proofErr w:type="spellStart"/>
      <w:r w:rsidRPr="00FF430B">
        <w:rPr>
          <w:rFonts w:eastAsia="PMingLiU"/>
          <w:b w:val="0"/>
          <w:lang w:eastAsia="zh-CN"/>
        </w:rPr>
        <w:t>sediul</w:t>
      </w:r>
      <w:proofErr w:type="spellEnd"/>
      <w:r w:rsidRPr="00FF430B">
        <w:rPr>
          <w:rFonts w:eastAsia="PMingLiU"/>
          <w:b w:val="0"/>
          <w:lang w:eastAsia="zh-CN"/>
        </w:rPr>
        <w:t xml:space="preserve"> </w:t>
      </w:r>
      <w:proofErr w:type="spellStart"/>
      <w:r w:rsidRPr="00FF430B">
        <w:rPr>
          <w:rFonts w:eastAsia="PMingLiU"/>
          <w:b w:val="0"/>
          <w:lang w:eastAsia="zh-CN"/>
        </w:rPr>
        <w:t>organizatorului</w:t>
      </w:r>
      <w:proofErr w:type="spellEnd"/>
      <w:r w:rsidRPr="00FF430B">
        <w:rPr>
          <w:rFonts w:eastAsia="PMingLiU"/>
          <w:b w:val="0"/>
          <w:lang w:eastAsia="zh-CN"/>
        </w:rPr>
        <w:t xml:space="preserve"> </w:t>
      </w:r>
      <w:proofErr w:type="spellStart"/>
      <w:r w:rsidRPr="00FF430B">
        <w:rPr>
          <w:rFonts w:eastAsia="PMingLiU"/>
          <w:b w:val="0"/>
          <w:lang w:eastAsia="zh-CN"/>
        </w:rPr>
        <w:t>concursului</w:t>
      </w:r>
      <w:proofErr w:type="spellEnd"/>
      <w:r w:rsidRPr="00FF430B">
        <w:rPr>
          <w:rFonts w:eastAsia="PMingLiU"/>
          <w:b w:val="0"/>
          <w:lang w:eastAsia="zh-CN"/>
        </w:rPr>
        <w:t xml:space="preserve">/SIA RSAP </w:t>
      </w:r>
      <w:proofErr w:type="spellStart"/>
      <w:r w:rsidRPr="00FF430B">
        <w:rPr>
          <w:rFonts w:eastAsia="PMingLiU"/>
          <w:b w:val="0"/>
          <w:lang w:eastAsia="zh-CN"/>
        </w:rPr>
        <w:t>oferte</w:t>
      </w:r>
      <w:proofErr w:type="spellEnd"/>
      <w:r w:rsidRPr="00FF430B">
        <w:rPr>
          <w:rFonts w:eastAsia="PMingLiU"/>
          <w:b w:val="0"/>
          <w:lang w:eastAsia="zh-CN"/>
        </w:rPr>
        <w:t xml:space="preserve">, </w:t>
      </w:r>
      <w:proofErr w:type="spellStart"/>
      <w:r w:rsidRPr="00FF430B">
        <w:rPr>
          <w:rFonts w:eastAsia="PMingLiU"/>
          <w:b w:val="0"/>
          <w:lang w:eastAsia="zh-CN"/>
        </w:rPr>
        <w:t>după</w:t>
      </w:r>
      <w:proofErr w:type="spellEnd"/>
      <w:r w:rsidRPr="00FF430B">
        <w:rPr>
          <w:rFonts w:eastAsia="PMingLiU"/>
          <w:b w:val="0"/>
          <w:lang w:eastAsia="zh-CN"/>
        </w:rPr>
        <w:t xml:space="preserve"> cum </w:t>
      </w:r>
      <w:proofErr w:type="spellStart"/>
      <w:r w:rsidRPr="00FF430B">
        <w:rPr>
          <w:rFonts w:eastAsia="PMingLiU"/>
          <w:b w:val="0"/>
          <w:lang w:eastAsia="zh-CN"/>
        </w:rPr>
        <w:t>urmează</w:t>
      </w:r>
      <w:proofErr w:type="spellEnd"/>
      <w:r w:rsidRPr="00FF430B">
        <w:rPr>
          <w:rFonts w:eastAsia="PMingLiU"/>
          <w:b w:val="0"/>
          <w:lang w:eastAsia="zh-CN"/>
        </w:rPr>
        <w:t>:</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lastRenderedPageBreak/>
        <w:t>Informaţia</w:t>
      </w:r>
      <w:proofErr w:type="spellEnd"/>
      <w:r w:rsidRPr="00FF430B">
        <w:rPr>
          <w:rFonts w:eastAsia="PMingLiU"/>
          <w:lang w:eastAsia="zh-CN"/>
        </w:rPr>
        <w:t xml:space="preserve"> </w:t>
      </w:r>
      <w:proofErr w:type="spellStart"/>
      <w:r w:rsidRPr="00FF430B">
        <w:rPr>
          <w:rFonts w:eastAsia="PMingLiU"/>
          <w:lang w:eastAsia="zh-CN"/>
        </w:rPr>
        <w:t>privind</w:t>
      </w:r>
      <w:proofErr w:type="spellEnd"/>
      <w:r w:rsidRPr="00FF430B">
        <w:rPr>
          <w:rFonts w:eastAsia="PMingLiU"/>
          <w:lang w:eastAsia="zh-CN"/>
        </w:rPr>
        <w:t xml:space="preserve"> </w:t>
      </w:r>
      <w:proofErr w:type="spellStart"/>
      <w:r w:rsidR="00CF55CA" w:rsidRPr="00FF430B">
        <w:rPr>
          <w:rFonts w:eastAsia="PMingLiU"/>
          <w:lang w:eastAsia="zh-CN"/>
        </w:rPr>
        <w:t>întrunirea</w:t>
      </w:r>
      <w:proofErr w:type="spellEnd"/>
      <w:r w:rsidR="00CF55CA" w:rsidRPr="00FF430B">
        <w:rPr>
          <w:rFonts w:eastAsia="PMingLiU"/>
          <w:lang w:eastAsia="zh-CN"/>
        </w:rPr>
        <w:t xml:space="preserve"> </w:t>
      </w:r>
      <w:proofErr w:type="spellStart"/>
      <w:r w:rsidR="00CF55CA" w:rsidRPr="00FF430B">
        <w:rPr>
          <w:rFonts w:eastAsia="PMingLiU"/>
          <w:lang w:eastAsia="zh-CN"/>
        </w:rPr>
        <w:t>condițiilor</w:t>
      </w:r>
      <w:proofErr w:type="spellEnd"/>
      <w:r w:rsidR="00CF55CA" w:rsidRPr="00FF430B">
        <w:rPr>
          <w:rFonts w:eastAsia="PMingLiU"/>
          <w:lang w:eastAsia="zh-CN"/>
        </w:rPr>
        <w:t xml:space="preserve"> de </w:t>
      </w:r>
      <w:proofErr w:type="spellStart"/>
      <w:r w:rsidR="00CF55CA" w:rsidRPr="00FF430B">
        <w:rPr>
          <w:rFonts w:eastAsia="PMingLiU"/>
          <w:lang w:eastAsia="zh-CN"/>
        </w:rPr>
        <w:t>calificare</w:t>
      </w:r>
      <w:proofErr w:type="spellEnd"/>
      <w:r w:rsidR="00CF55CA" w:rsidRPr="00FF430B">
        <w:rPr>
          <w:rFonts w:eastAsia="PMingLiU"/>
          <w:lang w:eastAsia="zh-CN"/>
        </w:rPr>
        <w:t xml:space="preserve"> </w:t>
      </w:r>
      <w:proofErr w:type="spellStart"/>
      <w:r w:rsidR="00CF55CA" w:rsidRPr="00FF430B">
        <w:rPr>
          <w:rFonts w:eastAsia="PMingLiU"/>
          <w:lang w:eastAsia="zh-CN"/>
        </w:rPr>
        <w:t>și</w:t>
      </w:r>
      <w:proofErr w:type="spellEnd"/>
      <w:r w:rsidR="00CF55CA" w:rsidRPr="00FF430B">
        <w:rPr>
          <w:rFonts w:eastAsia="PMingLiU"/>
          <w:lang w:eastAsia="zh-CN"/>
        </w:rPr>
        <w:t xml:space="preserve"> </w:t>
      </w:r>
      <w:r w:rsidR="00C32CB2" w:rsidRPr="00FF430B">
        <w:rPr>
          <w:rFonts w:eastAsia="PMingLiU"/>
          <w:lang w:eastAsia="zh-CN"/>
        </w:rPr>
        <w:t xml:space="preserve">de </w:t>
      </w:r>
      <w:proofErr w:type="spellStart"/>
      <w:r w:rsidR="00CF55CA" w:rsidRPr="00FF430B">
        <w:rPr>
          <w:rFonts w:eastAsia="PMingLiU"/>
          <w:lang w:eastAsia="zh-CN"/>
        </w:rPr>
        <w:t>selecție</w:t>
      </w:r>
      <w:proofErr w:type="spellEnd"/>
      <w:r w:rsidR="00CF55CA" w:rsidRPr="00FF430B">
        <w:rPr>
          <w:rFonts w:eastAsia="PMingLiU"/>
          <w:lang w:eastAsia="zh-CN"/>
        </w:rPr>
        <w:t xml:space="preserve"> a </w:t>
      </w:r>
      <w:proofErr w:type="spellStart"/>
      <w:r w:rsidRPr="00FF430B">
        <w:rPr>
          <w:rFonts w:eastAsia="PMingLiU"/>
          <w:lang w:eastAsia="zh-CN"/>
        </w:rPr>
        <w:t>candidaților</w:t>
      </w:r>
      <w:proofErr w:type="spellEnd"/>
      <w:r w:rsidRPr="00FF430B">
        <w:rPr>
          <w:rFonts w:eastAsia="PMingLiU"/>
          <w:lang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Constatări</w:t>
      </w:r>
      <w:proofErr w:type="spellEnd"/>
      <w:r w:rsidRPr="00FF430B">
        <w:rPr>
          <w:rFonts w:eastAsia="PMingLiU"/>
          <w:lang w:eastAsia="zh-CN"/>
        </w:rPr>
        <w:t>/</w:t>
      </w:r>
      <w:proofErr w:type="spellStart"/>
      <w:r w:rsidRPr="00FF430B">
        <w:rPr>
          <w:rFonts w:eastAsia="PMingLiU"/>
          <w:lang w:eastAsia="zh-CN"/>
        </w:rPr>
        <w:t>Comentarii</w:t>
      </w:r>
      <w:proofErr w:type="spellEnd"/>
      <w:r w:rsidRPr="00FF430B">
        <w:rPr>
          <w:rFonts w:eastAsia="PMingLiU"/>
          <w:lang w:eastAsia="zh-CN"/>
        </w:rPr>
        <w:t xml:space="preserve"> </w:t>
      </w:r>
      <w:proofErr w:type="spellStart"/>
      <w:r w:rsidRPr="00FF430B">
        <w:rPr>
          <w:rFonts w:eastAsia="PMingLiU"/>
          <w:lang w:eastAsia="zh-CN"/>
        </w:rPr>
        <w:t>privind</w:t>
      </w:r>
      <w:proofErr w:type="spellEnd"/>
      <w:r w:rsidRPr="00FF430B">
        <w:rPr>
          <w:rFonts w:eastAsia="PMingLiU"/>
          <w:lang w:eastAsia="zh-CN"/>
        </w:rPr>
        <w:t xml:space="preserve"> </w:t>
      </w:r>
      <w:proofErr w:type="spellStart"/>
      <w:r w:rsidRPr="00FF430B">
        <w:rPr>
          <w:rFonts w:eastAsia="PMingLiU"/>
          <w:lang w:eastAsia="zh-CN"/>
        </w:rPr>
        <w:t>documentele</w:t>
      </w:r>
      <w:proofErr w:type="spellEnd"/>
      <w:r w:rsidRPr="00FF430B">
        <w:rPr>
          <w:rFonts w:eastAsia="PMingLiU"/>
          <w:lang w:eastAsia="zh-CN"/>
        </w:rPr>
        <w:t xml:space="preserve"> de </w:t>
      </w:r>
      <w:proofErr w:type="spellStart"/>
      <w:r w:rsidRPr="00FF430B">
        <w:rPr>
          <w:rFonts w:eastAsia="PMingLiU"/>
          <w:lang w:eastAsia="zh-CN"/>
        </w:rPr>
        <w:t>calificare</w:t>
      </w:r>
      <w:proofErr w:type="spellEnd"/>
      <w:r w:rsidRPr="00FF430B">
        <w:rPr>
          <w:rFonts w:eastAsia="PMingLiU"/>
          <w:lang w:eastAsia="zh-CN"/>
        </w:rPr>
        <w:t>:</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w:t>
      </w:r>
      <w:proofErr w:type="spellEnd"/>
      <w:r w:rsidRPr="00FF430B">
        <w:rPr>
          <w:rFonts w:eastAsia="PMingLiU"/>
          <w:lang w:eastAsia="zh-CN"/>
        </w:rPr>
        <w:t xml:space="preserve"> </w:t>
      </w:r>
      <w:proofErr w:type="spellStart"/>
      <w:r w:rsidRPr="00FF430B">
        <w:rPr>
          <w:rFonts w:eastAsia="PMingLiU"/>
          <w:lang w:eastAsia="zh-CN"/>
        </w:rPr>
        <w:t>respinși</w:t>
      </w:r>
      <w:proofErr w:type="spellEnd"/>
      <w:r w:rsidRPr="00FF430B">
        <w:rPr>
          <w:rFonts w:eastAsia="PMingLiU"/>
          <w:lang w:eastAsia="zh-CN"/>
        </w:rPr>
        <w:t>/</w:t>
      </w:r>
      <w:proofErr w:type="spellStart"/>
      <w:r w:rsidRPr="00FF430B">
        <w:rPr>
          <w:rFonts w:eastAsia="PMingLiU"/>
          <w:lang w:eastAsia="zh-CN"/>
        </w:rPr>
        <w:t>descalificaţi</w:t>
      </w:r>
      <w:proofErr w:type="spellEnd"/>
      <w:r w:rsidRPr="00FF430B">
        <w:rPr>
          <w:rFonts w:eastAsia="PMingLiU"/>
          <w:lang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Candidații</w:t>
      </w:r>
      <w:proofErr w:type="spellEnd"/>
      <w:r w:rsidRPr="00FF430B">
        <w:rPr>
          <w:rFonts w:eastAsia="PMingLiU"/>
          <w:lang w:eastAsia="zh-CN"/>
        </w:rPr>
        <w:t xml:space="preserve"> </w:t>
      </w:r>
      <w:proofErr w:type="spellStart"/>
      <w:r w:rsidRPr="00FF430B">
        <w:rPr>
          <w:rFonts w:eastAsia="PMingLiU"/>
          <w:lang w:eastAsia="zh-CN"/>
        </w:rPr>
        <w:t>respinși</w:t>
      </w:r>
      <w:proofErr w:type="spellEnd"/>
      <w:r w:rsidRPr="00FF430B">
        <w:rPr>
          <w:rFonts w:eastAsia="PMingLiU"/>
          <w:lang w:eastAsia="zh-CN"/>
        </w:rPr>
        <w:t xml:space="preserve"> din </w:t>
      </w:r>
      <w:proofErr w:type="spellStart"/>
      <w:r w:rsidRPr="00FF430B">
        <w:rPr>
          <w:rFonts w:eastAsia="PMingLiU"/>
          <w:lang w:eastAsia="zh-CN"/>
        </w:rPr>
        <w:t>cauza</w:t>
      </w:r>
      <w:proofErr w:type="spellEnd"/>
      <w:r w:rsidRPr="00FF430B">
        <w:rPr>
          <w:rFonts w:eastAsia="PMingLiU"/>
          <w:lang w:eastAsia="zh-CN"/>
        </w:rPr>
        <w:t xml:space="preserve"> </w:t>
      </w:r>
      <w:proofErr w:type="spellStart"/>
      <w:r w:rsidRPr="00FF430B">
        <w:rPr>
          <w:rFonts w:eastAsia="PMingLiU"/>
          <w:lang w:eastAsia="zh-CN"/>
        </w:rPr>
        <w:t>neprezentării</w:t>
      </w:r>
      <w:proofErr w:type="spellEnd"/>
      <w:r w:rsidRPr="00FF430B">
        <w:rPr>
          <w:rFonts w:eastAsia="PMingLiU"/>
          <w:lang w:eastAsia="zh-CN"/>
        </w:rPr>
        <w:t>/</w:t>
      </w:r>
      <w:proofErr w:type="spellStart"/>
      <w:r w:rsidRPr="00FF430B">
        <w:rPr>
          <w:rFonts w:eastAsia="PMingLiU"/>
          <w:lang w:eastAsia="zh-CN"/>
        </w:rPr>
        <w:t>necorespunderii</w:t>
      </w:r>
      <w:proofErr w:type="spellEnd"/>
      <w:r w:rsidRPr="00FF430B">
        <w:rPr>
          <w:rFonts w:eastAsia="PMingLiU"/>
          <w:lang w:eastAsia="zh-CN"/>
        </w:rPr>
        <w:t xml:space="preserve"> </w:t>
      </w:r>
      <w:proofErr w:type="spellStart"/>
      <w:r w:rsidRPr="00FF430B">
        <w:rPr>
          <w:rFonts w:eastAsia="PMingLiU"/>
          <w:lang w:eastAsia="zh-CN"/>
        </w:rPr>
        <w:t>documentelor</w:t>
      </w:r>
      <w:proofErr w:type="spellEnd"/>
      <w:r w:rsidRPr="00FF430B">
        <w:rPr>
          <w:rFonts w:eastAsia="PMingLiU"/>
          <w:lang w:eastAsia="zh-CN"/>
        </w:rPr>
        <w:t xml:space="preserve"> de </w:t>
      </w:r>
      <w:proofErr w:type="spellStart"/>
      <w:r w:rsidRPr="00FF430B">
        <w:rPr>
          <w:rFonts w:eastAsia="PMingLiU"/>
          <w:lang w:eastAsia="zh-CN"/>
        </w:rPr>
        <w:t>calificare</w:t>
      </w:r>
      <w:proofErr w:type="spellEnd"/>
      <w:r w:rsidR="00B77248" w:rsidRPr="00FF430B">
        <w:rPr>
          <w:rFonts w:eastAsia="PMingLiU"/>
          <w:lang w:eastAsia="zh-CN"/>
        </w:rPr>
        <w:t xml:space="preserve"> </w:t>
      </w:r>
      <w:proofErr w:type="spellStart"/>
      <w:r w:rsidR="00B77248" w:rsidRPr="00FF430B">
        <w:rPr>
          <w:rFonts w:eastAsia="PMingLiU"/>
          <w:lang w:eastAsia="zh-CN"/>
        </w:rPr>
        <w:t>și</w:t>
      </w:r>
      <w:proofErr w:type="spellEnd"/>
      <w:r w:rsidR="00B77248" w:rsidRPr="00FF430B">
        <w:rPr>
          <w:rFonts w:eastAsia="PMingLiU"/>
          <w:lang w:eastAsia="zh-CN"/>
        </w:rPr>
        <w:t xml:space="preserve"> </w:t>
      </w:r>
      <w:r w:rsidR="00C32CB2" w:rsidRPr="00FF430B">
        <w:rPr>
          <w:rFonts w:eastAsia="PMingLiU"/>
          <w:lang w:eastAsia="zh-CN"/>
        </w:rPr>
        <w:t xml:space="preserve">de </w:t>
      </w:r>
      <w:proofErr w:type="spellStart"/>
      <w:r w:rsidR="00B77248" w:rsidRPr="00FF430B">
        <w:rPr>
          <w:rFonts w:eastAsia="PMingLiU"/>
          <w:lang w:eastAsia="zh-CN"/>
        </w:rPr>
        <w:t>selecție</w:t>
      </w:r>
      <w:proofErr w:type="spellEnd"/>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Rezultatele</w:t>
      </w:r>
      <w:proofErr w:type="spellEnd"/>
      <w:r w:rsidRPr="00FF430B">
        <w:rPr>
          <w:rFonts w:eastAsia="PMingLiU"/>
          <w:lang w:eastAsia="zh-CN"/>
        </w:rPr>
        <w:t xml:space="preserve"> </w:t>
      </w:r>
      <w:proofErr w:type="spellStart"/>
      <w:r w:rsidRPr="00FF430B">
        <w:rPr>
          <w:rFonts w:eastAsia="PMingLiU"/>
          <w:lang w:eastAsia="zh-CN"/>
        </w:rPr>
        <w:t>preselecției</w:t>
      </w:r>
      <w:proofErr w:type="spellEnd"/>
      <w:r w:rsidRPr="00FF430B">
        <w:rPr>
          <w:rFonts w:eastAsia="PMingLiU"/>
          <w:lang w:eastAsia="zh-CN"/>
        </w:rPr>
        <w:t>:</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 xml:space="preserve">De </w:t>
      </w:r>
      <w:proofErr w:type="spellStart"/>
      <w:r w:rsidRPr="00FF430B">
        <w:rPr>
          <w:rFonts w:eastAsia="PMingLiU"/>
          <w:b w:val="0"/>
          <w:lang w:eastAsia="zh-CN"/>
        </w:rPr>
        <w:t>asemenea</w:t>
      </w:r>
      <w:proofErr w:type="spellEnd"/>
      <w:r w:rsidR="001C439F" w:rsidRPr="00FF430B">
        <w:rPr>
          <w:rFonts w:eastAsia="PMingLiU"/>
          <w:b w:val="0"/>
          <w:lang w:eastAsia="zh-CN"/>
        </w:rPr>
        <w:t>,</w:t>
      </w:r>
      <w:r w:rsidRPr="00FF430B">
        <w:rPr>
          <w:rFonts w:eastAsia="PMingLiU"/>
          <w:b w:val="0"/>
          <w:lang w:eastAsia="zh-CN"/>
        </w:rPr>
        <w:t xml:space="preserve"> </w:t>
      </w:r>
      <w:proofErr w:type="spellStart"/>
      <w:r w:rsidRPr="00FF430B">
        <w:rPr>
          <w:rFonts w:eastAsia="PMingLiU"/>
          <w:b w:val="0"/>
          <w:lang w:eastAsia="zh-CN"/>
        </w:rPr>
        <w:t>autoritatea</w:t>
      </w:r>
      <w:proofErr w:type="spellEnd"/>
      <w:r w:rsidRPr="00FF430B">
        <w:rPr>
          <w:rFonts w:eastAsia="PMingLiU"/>
          <w:b w:val="0"/>
          <w:lang w:eastAsia="zh-CN"/>
        </w:rPr>
        <w:t xml:space="preserve"> </w:t>
      </w:r>
      <w:proofErr w:type="spellStart"/>
      <w:r w:rsidRPr="00FF430B">
        <w:rPr>
          <w:rFonts w:eastAsia="PMingLiU"/>
          <w:b w:val="0"/>
          <w:lang w:eastAsia="zh-CN"/>
        </w:rPr>
        <w:t>contractantă</w:t>
      </w:r>
      <w:proofErr w:type="spellEnd"/>
      <w:r w:rsidRPr="00FF430B">
        <w:rPr>
          <w:rFonts w:eastAsia="PMingLiU"/>
          <w:b w:val="0"/>
          <w:lang w:eastAsia="zh-CN"/>
        </w:rPr>
        <w:t xml:space="preserve"> </w:t>
      </w:r>
      <w:proofErr w:type="spellStart"/>
      <w:r w:rsidRPr="00FF430B">
        <w:rPr>
          <w:rFonts w:eastAsia="PMingLiU"/>
          <w:b w:val="0"/>
          <w:lang w:eastAsia="zh-CN"/>
        </w:rPr>
        <w:t>va</w:t>
      </w:r>
      <w:proofErr w:type="spellEnd"/>
      <w:r w:rsidRPr="00FF430B">
        <w:rPr>
          <w:rFonts w:eastAsia="PMingLiU"/>
          <w:b w:val="0"/>
          <w:lang w:eastAsia="zh-CN"/>
        </w:rPr>
        <w:t xml:space="preserve"> </w:t>
      </w:r>
      <w:proofErr w:type="spellStart"/>
      <w:r w:rsidRPr="00FF430B">
        <w:rPr>
          <w:rFonts w:eastAsia="PMingLiU"/>
          <w:b w:val="0"/>
          <w:lang w:eastAsia="zh-CN"/>
        </w:rPr>
        <w:t>informa</w:t>
      </w:r>
      <w:proofErr w:type="spellEnd"/>
      <w:r w:rsidR="00FA0A8D" w:rsidRPr="00FF430B">
        <w:rPr>
          <w:rFonts w:eastAsia="PMingLiU"/>
          <w:b w:val="0"/>
          <w:lang w:eastAsia="zh-CN"/>
        </w:rPr>
        <w:t xml:space="preserve"> </w:t>
      </w:r>
      <w:proofErr w:type="spellStart"/>
      <w:r w:rsidRPr="00FF430B">
        <w:rPr>
          <w:rFonts w:eastAsia="PMingLiU"/>
          <w:b w:val="0"/>
          <w:lang w:eastAsia="zh-CN"/>
        </w:rPr>
        <w:t>ceilalți</w:t>
      </w:r>
      <w:proofErr w:type="spellEnd"/>
      <w:r w:rsidRPr="00FF430B">
        <w:rPr>
          <w:rFonts w:eastAsia="PMingLiU"/>
          <w:b w:val="0"/>
          <w:lang w:eastAsia="zh-CN"/>
        </w:rPr>
        <w:t xml:space="preserve"> </w:t>
      </w:r>
      <w:proofErr w:type="spellStart"/>
      <w:r w:rsidRPr="00FF430B">
        <w:rPr>
          <w:rFonts w:eastAsia="PMingLiU"/>
          <w:b w:val="0"/>
          <w:lang w:eastAsia="zh-CN"/>
        </w:rPr>
        <w:t>candidați</w:t>
      </w:r>
      <w:proofErr w:type="spellEnd"/>
      <w:r w:rsidRPr="00FF430B">
        <w:rPr>
          <w:rFonts w:eastAsia="PMingLiU"/>
          <w:b w:val="0"/>
          <w:lang w:eastAsia="zh-CN"/>
        </w:rPr>
        <w:t xml:space="preserve"> </w:t>
      </w:r>
      <w:proofErr w:type="spellStart"/>
      <w:r w:rsidRPr="00FF430B">
        <w:rPr>
          <w:rFonts w:eastAsia="PMingLiU"/>
          <w:b w:val="0"/>
          <w:lang w:eastAsia="zh-CN"/>
        </w:rPr>
        <w:t>neselectați</w:t>
      </w:r>
      <w:proofErr w:type="spellEnd"/>
      <w:r w:rsidR="00FA0A8D" w:rsidRPr="00FF430B">
        <w:rPr>
          <w:rFonts w:eastAsia="PMingLiU"/>
          <w:b w:val="0"/>
          <w:lang w:eastAsia="zh-CN"/>
        </w:rPr>
        <w:t xml:space="preserve"> </w:t>
      </w:r>
      <w:proofErr w:type="spellStart"/>
      <w:r w:rsidRPr="00FF430B">
        <w:rPr>
          <w:rFonts w:eastAsia="PMingLiU"/>
          <w:b w:val="0"/>
          <w:lang w:eastAsia="zh-CN"/>
        </w:rPr>
        <w:t>despre</w:t>
      </w:r>
      <w:proofErr w:type="spellEnd"/>
      <w:r w:rsidRPr="00FF430B">
        <w:rPr>
          <w:rFonts w:eastAsia="PMingLiU"/>
          <w:b w:val="0"/>
          <w:lang w:eastAsia="zh-CN"/>
        </w:rPr>
        <w:t xml:space="preserve"> </w:t>
      </w:r>
      <w:proofErr w:type="spellStart"/>
      <w:r w:rsidRPr="00FF430B">
        <w:rPr>
          <w:rFonts w:eastAsia="PMingLiU"/>
          <w:b w:val="0"/>
          <w:lang w:eastAsia="zh-CN"/>
        </w:rPr>
        <w:t>rezultatele</w:t>
      </w:r>
      <w:proofErr w:type="spellEnd"/>
      <w:r w:rsidR="00FA0A8D" w:rsidRPr="00FF430B">
        <w:rPr>
          <w:rFonts w:eastAsia="PMingLiU"/>
          <w:b w:val="0"/>
          <w:lang w:eastAsia="zh-CN"/>
        </w:rPr>
        <w:t xml:space="preserve"> </w:t>
      </w:r>
      <w:proofErr w:type="spellStart"/>
      <w:r w:rsidRPr="00FF430B">
        <w:rPr>
          <w:rFonts w:eastAsia="PMingLiU"/>
          <w:b w:val="0"/>
          <w:lang w:eastAsia="zh-CN"/>
        </w:rPr>
        <w:t>preselecției</w:t>
      </w:r>
      <w:proofErr w:type="spellEnd"/>
      <w:r w:rsidRPr="00FF430B">
        <w:rPr>
          <w:rFonts w:eastAsia="PMingLiU"/>
          <w:b w:val="0"/>
          <w:lang w:eastAsia="zh-CN"/>
        </w:rPr>
        <w:t>.</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Candidații</w:t>
      </w:r>
      <w:proofErr w:type="spellEnd"/>
      <w:r w:rsidRPr="00FF430B">
        <w:rPr>
          <w:rFonts w:eastAsia="PMingLiU"/>
          <w:lang w:eastAsia="zh-CN"/>
        </w:rPr>
        <w:t xml:space="preserve"> </w:t>
      </w:r>
      <w:proofErr w:type="spellStart"/>
      <w:r w:rsidRPr="00FF430B">
        <w:rPr>
          <w:rFonts w:eastAsia="PMingLiU"/>
          <w:lang w:eastAsia="zh-CN"/>
        </w:rPr>
        <w:t>preselec</w:t>
      </w:r>
      <w:r w:rsidR="003C4159" w:rsidRPr="00FF430B">
        <w:rPr>
          <w:rFonts w:eastAsia="PMingLiU"/>
          <w:lang w:eastAsia="zh-CN"/>
        </w:rPr>
        <w:t>ta</w:t>
      </w:r>
      <w:r w:rsidRPr="00FF430B">
        <w:rPr>
          <w:rFonts w:eastAsia="PMingLiU"/>
          <w:lang w:eastAsia="zh-CN"/>
        </w:rPr>
        <w:t>ți</w:t>
      </w:r>
      <w:proofErr w:type="spellEnd"/>
      <w:r w:rsidRPr="00FF430B">
        <w:rPr>
          <w:rFonts w:eastAsia="PMingLiU"/>
          <w:lang w:eastAsia="zh-CN"/>
        </w:rPr>
        <w:t>:</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proofErr w:type="spellStart"/>
      <w:r w:rsidRPr="00FF430B">
        <w:rPr>
          <w:rFonts w:eastAsia="PMingLiU"/>
          <w:lang w:eastAsia="zh-CN"/>
        </w:rPr>
        <w:t>Organizatorul</w:t>
      </w:r>
      <w:proofErr w:type="spellEnd"/>
      <w:r w:rsidRPr="00FF430B">
        <w:rPr>
          <w:rFonts w:eastAsia="PMingLiU"/>
          <w:lang w:eastAsia="zh-CN"/>
        </w:rPr>
        <w:t xml:space="preserve"> </w:t>
      </w:r>
      <w:proofErr w:type="spellStart"/>
      <w:r w:rsidRPr="00FF430B">
        <w:rPr>
          <w:rFonts w:eastAsia="PMingLiU"/>
          <w:lang w:eastAsia="zh-CN"/>
        </w:rPr>
        <w:t>procedurii</w:t>
      </w:r>
      <w:proofErr w:type="spellEnd"/>
      <w:r w:rsidRPr="00FF430B">
        <w:rPr>
          <w:rFonts w:eastAsia="PMingLiU"/>
          <w:lang w:eastAsia="zh-CN"/>
        </w:rPr>
        <w:t xml:space="preserve"> de </w:t>
      </w:r>
      <w:proofErr w:type="spellStart"/>
      <w:r w:rsidRPr="00FF430B">
        <w:rPr>
          <w:rFonts w:eastAsia="PMingLiU"/>
          <w:lang w:eastAsia="zh-CN"/>
        </w:rPr>
        <w:t>preselecție</w:t>
      </w:r>
      <w:proofErr w:type="spellEnd"/>
      <w:r w:rsidRPr="00FF430B">
        <w:rPr>
          <w:rFonts w:eastAsia="PMingLiU"/>
          <w:lang w:eastAsia="zh-CN"/>
        </w:rPr>
        <w:t xml:space="preserve"> de </w:t>
      </w:r>
      <w:proofErr w:type="spellStart"/>
      <w:r w:rsidRPr="00FF430B">
        <w:rPr>
          <w:rFonts w:eastAsia="PMingLiU"/>
          <w:lang w:eastAsia="zh-CN"/>
        </w:rPr>
        <w:t>achiziţie</w:t>
      </w:r>
      <w:proofErr w:type="spellEnd"/>
      <w:r w:rsidRPr="00FF430B">
        <w:rPr>
          <w:rFonts w:eastAsia="PMingLiU"/>
          <w:lang w:eastAsia="zh-CN"/>
        </w:rPr>
        <w:t xml:space="preserve"> </w:t>
      </w:r>
      <w:proofErr w:type="spellStart"/>
      <w:r w:rsidRPr="00FF430B">
        <w:rPr>
          <w:rFonts w:eastAsia="PMingLiU"/>
          <w:lang w:eastAsia="zh-CN"/>
        </w:rPr>
        <w:t>publică</w:t>
      </w:r>
      <w:proofErr w:type="spellEnd"/>
      <w:r w:rsidRPr="00FF430B">
        <w:rPr>
          <w:rFonts w:eastAsia="PMingLiU"/>
          <w:lang w:eastAsia="zh-CN"/>
        </w:rPr>
        <w:t xml:space="preserve"> </w:t>
      </w:r>
      <w:proofErr w:type="spellStart"/>
      <w:r w:rsidRPr="00FF430B">
        <w:rPr>
          <w:rFonts w:eastAsia="PMingLiU"/>
          <w:lang w:eastAsia="zh-CN"/>
        </w:rPr>
        <w:t>va</w:t>
      </w:r>
      <w:proofErr w:type="spellEnd"/>
      <w:r w:rsidRPr="00FF430B">
        <w:rPr>
          <w:rFonts w:eastAsia="PMingLiU"/>
          <w:lang w:eastAsia="zh-CN"/>
        </w:rPr>
        <w:t xml:space="preserve"> </w:t>
      </w:r>
      <w:proofErr w:type="spellStart"/>
      <w:r w:rsidRPr="00FF430B">
        <w:rPr>
          <w:rFonts w:eastAsia="PMingLiU"/>
          <w:lang w:eastAsia="zh-CN"/>
        </w:rPr>
        <w:t>anunţa</w:t>
      </w:r>
      <w:proofErr w:type="spellEnd"/>
      <w:r w:rsidRPr="00FF430B">
        <w:rPr>
          <w:rFonts w:eastAsia="PMingLiU"/>
          <w:lang w:eastAsia="zh-CN"/>
        </w:rPr>
        <w:t xml:space="preserve"> </w:t>
      </w:r>
      <w:proofErr w:type="spellStart"/>
      <w:r w:rsidRPr="00FF430B">
        <w:rPr>
          <w:rFonts w:eastAsia="PMingLiU"/>
          <w:lang w:eastAsia="zh-CN"/>
        </w:rPr>
        <w:t>şi</w:t>
      </w:r>
      <w:proofErr w:type="spellEnd"/>
      <w:r w:rsidRPr="00FF430B">
        <w:rPr>
          <w:rFonts w:eastAsia="PMingLiU"/>
          <w:lang w:eastAsia="zh-CN"/>
        </w:rPr>
        <w:t xml:space="preserve"> </w:t>
      </w:r>
      <w:proofErr w:type="spellStart"/>
      <w:r w:rsidRPr="00FF430B">
        <w:rPr>
          <w:rFonts w:eastAsia="PMingLiU"/>
          <w:lang w:eastAsia="zh-CN"/>
        </w:rPr>
        <w:t>va</w:t>
      </w:r>
      <w:proofErr w:type="spellEnd"/>
      <w:r w:rsidRPr="00FF430B">
        <w:rPr>
          <w:rFonts w:eastAsia="PMingLiU"/>
          <w:lang w:eastAsia="zh-CN"/>
        </w:rPr>
        <w:t xml:space="preserve"> </w:t>
      </w:r>
      <w:proofErr w:type="spellStart"/>
      <w:r w:rsidRPr="00FF430B">
        <w:rPr>
          <w:rFonts w:eastAsia="PMingLiU"/>
          <w:lang w:eastAsia="zh-CN"/>
        </w:rPr>
        <w:t>invita</w:t>
      </w:r>
      <w:proofErr w:type="spellEnd"/>
      <w:r w:rsidRPr="00FF430B">
        <w:rPr>
          <w:rFonts w:eastAsia="PMingLiU"/>
          <w:lang w:eastAsia="zh-CN"/>
        </w:rPr>
        <w:t xml:space="preserve"> </w:t>
      </w:r>
      <w:proofErr w:type="spellStart"/>
      <w:r w:rsidRPr="00FF430B">
        <w:rPr>
          <w:rFonts w:eastAsia="PMingLiU"/>
          <w:lang w:eastAsia="zh-CN"/>
        </w:rPr>
        <w:t>în</w:t>
      </w:r>
      <w:proofErr w:type="spellEnd"/>
      <w:r w:rsidRPr="00FF430B">
        <w:rPr>
          <w:rFonts w:eastAsia="PMingLiU"/>
          <w:lang w:eastAsia="zh-CN"/>
        </w:rPr>
        <w:t xml:space="preserve"> </w:t>
      </w:r>
      <w:proofErr w:type="spellStart"/>
      <w:r w:rsidRPr="00FF430B">
        <w:rPr>
          <w:rFonts w:eastAsia="PMingLiU"/>
          <w:lang w:eastAsia="zh-CN"/>
        </w:rPr>
        <w:t>scris</w:t>
      </w:r>
      <w:proofErr w:type="spellEnd"/>
      <w:r w:rsidR="00D208D2" w:rsidRPr="00FF430B">
        <w:rPr>
          <w:rFonts w:eastAsia="PMingLiU"/>
          <w:lang w:eastAsia="zh-CN"/>
        </w:rPr>
        <w:t>/</w:t>
      </w:r>
      <w:proofErr w:type="spellStart"/>
      <w:r w:rsidR="00D208D2" w:rsidRPr="00FF430B">
        <w:rPr>
          <w:rFonts w:eastAsia="PMingLiU"/>
          <w:lang w:eastAsia="zh-CN"/>
        </w:rPr>
        <w:t>prin</w:t>
      </w:r>
      <w:proofErr w:type="spellEnd"/>
      <w:r w:rsidR="00D208D2" w:rsidRPr="00FF430B">
        <w:rPr>
          <w:rFonts w:eastAsia="PMingLiU"/>
          <w:lang w:eastAsia="zh-CN"/>
        </w:rPr>
        <w:t xml:space="preserve"> </w:t>
      </w:r>
      <w:proofErr w:type="spellStart"/>
      <w:r w:rsidR="00D208D2" w:rsidRPr="00FF430B">
        <w:rPr>
          <w:rFonts w:eastAsia="PMingLiU"/>
          <w:lang w:eastAsia="zh-CN"/>
        </w:rPr>
        <w:t>mijloace</w:t>
      </w:r>
      <w:proofErr w:type="spellEnd"/>
      <w:r w:rsidR="00D208D2" w:rsidRPr="00FF430B">
        <w:rPr>
          <w:rFonts w:eastAsia="PMingLiU"/>
          <w:lang w:eastAsia="zh-CN"/>
        </w:rPr>
        <w:t xml:space="preserve"> </w:t>
      </w:r>
      <w:proofErr w:type="spellStart"/>
      <w:r w:rsidR="00D208D2" w:rsidRPr="00FF430B">
        <w:rPr>
          <w:rFonts w:eastAsia="PMingLiU"/>
          <w:lang w:eastAsia="zh-CN"/>
        </w:rPr>
        <w:t>electronice</w:t>
      </w:r>
      <w:proofErr w:type="spellEnd"/>
      <w:r w:rsidR="00FA0A8D" w:rsidRPr="00FF430B">
        <w:rPr>
          <w:rFonts w:eastAsia="PMingLiU"/>
          <w:lang w:eastAsia="zh-CN"/>
        </w:rPr>
        <w:t xml:space="preserve"> </w:t>
      </w:r>
      <w:proofErr w:type="spellStart"/>
      <w:r w:rsidRPr="00FF430B">
        <w:rPr>
          <w:rFonts w:eastAsia="PMingLiU"/>
          <w:lang w:eastAsia="zh-CN"/>
        </w:rPr>
        <w:t>candidații</w:t>
      </w:r>
      <w:proofErr w:type="spellEnd"/>
      <w:r w:rsidR="00FA0A8D" w:rsidRPr="00FF430B">
        <w:rPr>
          <w:rFonts w:eastAsia="PMingLiU"/>
          <w:lang w:eastAsia="zh-CN"/>
        </w:rPr>
        <w:t xml:space="preserve"> </w:t>
      </w:r>
      <w:proofErr w:type="spellStart"/>
      <w:r w:rsidR="00BC7216" w:rsidRPr="00FF430B">
        <w:rPr>
          <w:rFonts w:eastAsia="PMingLiU"/>
          <w:lang w:eastAsia="zh-CN"/>
        </w:rPr>
        <w:t>selectați</w:t>
      </w:r>
      <w:proofErr w:type="spellEnd"/>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proofErr w:type="spellStart"/>
      <w:r w:rsidRPr="00FF430B">
        <w:rPr>
          <w:rFonts w:eastAsia="PMingLiU"/>
          <w:b w:val="0"/>
          <w:i/>
          <w:lang w:eastAsia="zh-CN"/>
        </w:rPr>
        <w:t>Rezultatele</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urma</w:t>
      </w:r>
      <w:proofErr w:type="spellEnd"/>
      <w:r w:rsidRPr="00FF430B">
        <w:rPr>
          <w:rFonts w:eastAsia="PMingLiU"/>
          <w:b w:val="0"/>
          <w:i/>
          <w:lang w:eastAsia="zh-CN"/>
        </w:rPr>
        <w:t xml:space="preserve"> </w:t>
      </w:r>
      <w:proofErr w:type="spellStart"/>
      <w:r w:rsidRPr="00FF430B">
        <w:rPr>
          <w:rFonts w:eastAsia="PMingLiU"/>
          <w:b w:val="0"/>
          <w:i/>
          <w:lang w:eastAsia="zh-CN"/>
        </w:rPr>
        <w:t>dialogului</w:t>
      </w:r>
      <w:proofErr w:type="spellEnd"/>
      <w:r w:rsidRPr="00FF430B">
        <w:rPr>
          <w:rFonts w:eastAsia="PMingLiU"/>
          <w:b w:val="0"/>
          <w:i/>
          <w:lang w:eastAsia="zh-CN"/>
        </w:rPr>
        <w:t xml:space="preserve"> cu </w:t>
      </w:r>
      <w:proofErr w:type="spellStart"/>
      <w:r w:rsidRPr="00FF430B">
        <w:rPr>
          <w:rFonts w:eastAsia="PMingLiU"/>
          <w:b w:val="0"/>
          <w:i/>
          <w:lang w:eastAsia="zh-CN"/>
        </w:rPr>
        <w:t>candidaţii</w:t>
      </w:r>
      <w:proofErr w:type="spellEnd"/>
      <w:r w:rsidRPr="00FF430B">
        <w:rPr>
          <w:rFonts w:eastAsia="PMingLiU"/>
          <w:b w:val="0"/>
          <w:i/>
          <w:lang w:eastAsia="zh-CN"/>
        </w:rPr>
        <w:t xml:space="preserve"> </w:t>
      </w:r>
      <w:proofErr w:type="spellStart"/>
      <w:r w:rsidRPr="00FF430B">
        <w:rPr>
          <w:rFonts w:eastAsia="PMingLiU"/>
          <w:b w:val="0"/>
          <w:i/>
          <w:lang w:eastAsia="zh-CN"/>
        </w:rPr>
        <w:t>admişi</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urma</w:t>
      </w:r>
      <w:proofErr w:type="spellEnd"/>
      <w:r w:rsidRPr="00FF430B">
        <w:rPr>
          <w:rFonts w:eastAsia="PMingLiU"/>
          <w:b w:val="0"/>
          <w:i/>
          <w:lang w:eastAsia="zh-CN"/>
        </w:rPr>
        <w:t xml:space="preserve"> </w:t>
      </w:r>
      <w:proofErr w:type="spellStart"/>
      <w:r w:rsidRPr="00FF430B">
        <w:rPr>
          <w:rFonts w:eastAsia="PMingLiU"/>
          <w:b w:val="0"/>
          <w:i/>
          <w:lang w:eastAsia="zh-CN"/>
        </w:rPr>
        <w:t>preselecţiei</w:t>
      </w:r>
      <w:proofErr w:type="spellEnd"/>
      <w:r w:rsidRPr="00FF430B">
        <w:rPr>
          <w:rFonts w:eastAsia="PMingLiU"/>
          <w:b w:val="0"/>
          <w:i/>
          <w:lang w:eastAsia="zh-CN"/>
        </w:rPr>
        <w:t xml:space="preserve">(Dialog </w:t>
      </w:r>
      <w:proofErr w:type="spellStart"/>
      <w:r w:rsidRPr="00FF430B">
        <w:rPr>
          <w:rFonts w:eastAsia="PMingLiU"/>
          <w:b w:val="0"/>
          <w:i/>
          <w:lang w:eastAsia="zh-CN"/>
        </w:rPr>
        <w:t>competitiv</w:t>
      </w:r>
      <w:proofErr w:type="spellEnd"/>
      <w:r w:rsidRPr="00FF430B">
        <w:rPr>
          <w:rFonts w:eastAsia="PMingLiU"/>
          <w:b w:val="0"/>
          <w:i/>
          <w:lang w:eastAsia="zh-CN"/>
        </w:rPr>
        <w:t xml:space="preserve">), </w:t>
      </w:r>
      <w:proofErr w:type="spellStart"/>
      <w:r w:rsidRPr="00FF430B">
        <w:rPr>
          <w:rFonts w:eastAsia="PMingLiU"/>
          <w:b w:val="0"/>
          <w:i/>
          <w:lang w:eastAsia="zh-CN"/>
        </w:rPr>
        <w:t>pentru</w:t>
      </w:r>
      <w:proofErr w:type="spellEnd"/>
      <w:r w:rsidRPr="00FF430B">
        <w:rPr>
          <w:rFonts w:eastAsia="PMingLiU"/>
          <w:b w:val="0"/>
          <w:i/>
          <w:lang w:eastAsia="zh-CN"/>
        </w:rPr>
        <w:t xml:space="preserve"> </w:t>
      </w:r>
      <w:proofErr w:type="spellStart"/>
      <w:r w:rsidRPr="00FF430B">
        <w:rPr>
          <w:rFonts w:eastAsia="PMingLiU"/>
          <w:b w:val="0"/>
          <w:i/>
          <w:lang w:eastAsia="zh-CN"/>
        </w:rPr>
        <w:t>identificarea</w:t>
      </w:r>
      <w:proofErr w:type="spellEnd"/>
      <w:r w:rsidRPr="00FF430B">
        <w:rPr>
          <w:rFonts w:eastAsia="PMingLiU"/>
          <w:b w:val="0"/>
          <w:i/>
          <w:lang w:eastAsia="zh-CN"/>
        </w:rPr>
        <w:t xml:space="preserve"> </w:t>
      </w:r>
      <w:proofErr w:type="spellStart"/>
      <w:r w:rsidRPr="00FF430B">
        <w:rPr>
          <w:rFonts w:eastAsia="PMingLiU"/>
          <w:b w:val="0"/>
          <w:i/>
          <w:lang w:eastAsia="zh-CN"/>
        </w:rPr>
        <w:t>soluţiei</w:t>
      </w:r>
      <w:proofErr w:type="spellEnd"/>
      <w:r w:rsidRPr="00FF430B">
        <w:rPr>
          <w:rFonts w:eastAsia="PMingLiU"/>
          <w:b w:val="0"/>
          <w:i/>
          <w:lang w:eastAsia="zh-CN"/>
        </w:rPr>
        <w:t>/</w:t>
      </w:r>
      <w:proofErr w:type="spellStart"/>
      <w:r w:rsidRPr="00FF430B">
        <w:rPr>
          <w:rFonts w:eastAsia="PMingLiU"/>
          <w:b w:val="0"/>
          <w:i/>
          <w:lang w:eastAsia="zh-CN"/>
        </w:rPr>
        <w:t>soluţiilor</w:t>
      </w:r>
      <w:proofErr w:type="spellEnd"/>
      <w:r w:rsidRPr="00FF430B">
        <w:rPr>
          <w:rFonts w:eastAsia="PMingLiU"/>
          <w:b w:val="0"/>
          <w:i/>
          <w:lang w:eastAsia="zh-CN"/>
        </w:rPr>
        <w:t xml:space="preserve"> care </w:t>
      </w:r>
      <w:proofErr w:type="spellStart"/>
      <w:r w:rsidRPr="00FF430B">
        <w:rPr>
          <w:rFonts w:eastAsia="PMingLiU"/>
          <w:b w:val="0"/>
          <w:i/>
          <w:lang w:eastAsia="zh-CN"/>
        </w:rPr>
        <w:t>să</w:t>
      </w:r>
      <w:proofErr w:type="spellEnd"/>
      <w:r w:rsidRPr="00FF430B">
        <w:rPr>
          <w:rFonts w:eastAsia="PMingLiU"/>
          <w:b w:val="0"/>
          <w:i/>
          <w:lang w:eastAsia="zh-CN"/>
        </w:rPr>
        <w:t xml:space="preserve"> </w:t>
      </w:r>
      <w:proofErr w:type="spellStart"/>
      <w:r w:rsidRPr="00FF430B">
        <w:rPr>
          <w:rFonts w:eastAsia="PMingLiU"/>
          <w:b w:val="0"/>
          <w:i/>
          <w:lang w:eastAsia="zh-CN"/>
        </w:rPr>
        <w:t>răspundă</w:t>
      </w:r>
      <w:proofErr w:type="spellEnd"/>
      <w:r w:rsidRPr="00FF430B">
        <w:rPr>
          <w:rFonts w:eastAsia="PMingLiU"/>
          <w:b w:val="0"/>
          <w:i/>
          <w:lang w:eastAsia="zh-CN"/>
        </w:rPr>
        <w:t xml:space="preserve"> </w:t>
      </w:r>
      <w:proofErr w:type="spellStart"/>
      <w:r w:rsidRPr="00FF430B">
        <w:rPr>
          <w:rFonts w:eastAsia="PMingLiU"/>
          <w:b w:val="0"/>
          <w:i/>
          <w:lang w:eastAsia="zh-CN"/>
        </w:rPr>
        <w:t>necesităţilor</w:t>
      </w:r>
      <w:proofErr w:type="spellEnd"/>
      <w:r w:rsidRPr="00FF430B">
        <w:rPr>
          <w:rFonts w:eastAsia="PMingLiU"/>
          <w:b w:val="0"/>
          <w:i/>
          <w:lang w:eastAsia="zh-CN"/>
        </w:rPr>
        <w:t xml:space="preserve"> </w:t>
      </w:r>
      <w:proofErr w:type="spellStart"/>
      <w:r w:rsidRPr="00FF430B">
        <w:rPr>
          <w:rFonts w:eastAsia="PMingLiU"/>
          <w:b w:val="0"/>
          <w:i/>
          <w:lang w:eastAsia="zh-CN"/>
        </w:rPr>
        <w:t>autorităţii</w:t>
      </w:r>
      <w:proofErr w:type="spellEnd"/>
      <w:r w:rsidRPr="00FF430B">
        <w:rPr>
          <w:rFonts w:eastAsia="PMingLiU"/>
          <w:b w:val="0"/>
          <w:i/>
          <w:lang w:eastAsia="zh-CN"/>
        </w:rPr>
        <w:t xml:space="preserve"> </w:t>
      </w:r>
      <w:proofErr w:type="spellStart"/>
      <w:r w:rsidRPr="00FF430B">
        <w:rPr>
          <w:rFonts w:eastAsia="PMingLiU"/>
          <w:b w:val="0"/>
          <w:i/>
          <w:lang w:eastAsia="zh-CN"/>
        </w:rPr>
        <w:t>contractante</w:t>
      </w:r>
      <w:proofErr w:type="spellEnd"/>
      <w:r w:rsidRPr="00FF430B">
        <w:rPr>
          <w:rFonts w:eastAsia="PMingLiU"/>
          <w:b w:val="0"/>
          <w:i/>
          <w:lang w:eastAsia="zh-CN"/>
        </w:rPr>
        <w:t xml:space="preserve"> </w:t>
      </w:r>
      <w:proofErr w:type="spellStart"/>
      <w:r w:rsidRPr="00FF430B">
        <w:rPr>
          <w:rFonts w:eastAsia="PMingLiU"/>
          <w:b w:val="0"/>
          <w:i/>
          <w:lang w:eastAsia="zh-CN"/>
        </w:rPr>
        <w:t>şi</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baza</w:t>
      </w:r>
      <w:proofErr w:type="spellEnd"/>
      <w:r w:rsidRPr="00FF430B">
        <w:rPr>
          <w:rFonts w:eastAsia="PMingLiU"/>
          <w:b w:val="0"/>
          <w:i/>
          <w:lang w:eastAsia="zh-CN"/>
        </w:rPr>
        <w:t xml:space="preserve"> </w:t>
      </w:r>
      <w:proofErr w:type="spellStart"/>
      <w:r w:rsidRPr="00FF430B">
        <w:rPr>
          <w:rFonts w:eastAsia="PMingLiU"/>
          <w:b w:val="0"/>
          <w:i/>
          <w:lang w:eastAsia="zh-CN"/>
        </w:rPr>
        <w:t>căreia</w:t>
      </w:r>
      <w:proofErr w:type="spellEnd"/>
      <w:r w:rsidRPr="00FF430B">
        <w:rPr>
          <w:rFonts w:eastAsia="PMingLiU"/>
          <w:b w:val="0"/>
          <w:i/>
          <w:lang w:eastAsia="zh-CN"/>
        </w:rPr>
        <w:t>/</w:t>
      </w:r>
      <w:proofErr w:type="spellStart"/>
      <w:r w:rsidRPr="00FF430B">
        <w:rPr>
          <w:rFonts w:eastAsia="PMingLiU"/>
          <w:b w:val="0"/>
          <w:i/>
          <w:lang w:eastAsia="zh-CN"/>
        </w:rPr>
        <w:t>cărora</w:t>
      </w:r>
      <w:proofErr w:type="spellEnd"/>
      <w:r w:rsidRPr="00FF430B">
        <w:rPr>
          <w:rFonts w:eastAsia="PMingLiU"/>
          <w:b w:val="0"/>
          <w:i/>
          <w:lang w:eastAsia="zh-CN"/>
        </w:rPr>
        <w:t xml:space="preserve"> </w:t>
      </w:r>
      <w:proofErr w:type="spellStart"/>
      <w:r w:rsidRPr="00FF430B">
        <w:rPr>
          <w:rFonts w:eastAsia="PMingLiU"/>
          <w:b w:val="0"/>
          <w:i/>
          <w:lang w:eastAsia="zh-CN"/>
        </w:rPr>
        <w:t>candidaţii</w:t>
      </w:r>
      <w:proofErr w:type="spellEnd"/>
      <w:r w:rsidRPr="00FF430B">
        <w:rPr>
          <w:rFonts w:eastAsia="PMingLiU"/>
          <w:b w:val="0"/>
          <w:i/>
          <w:lang w:eastAsia="zh-CN"/>
        </w:rPr>
        <w:t xml:space="preserve"> </w:t>
      </w:r>
      <w:proofErr w:type="spellStart"/>
      <w:r w:rsidRPr="00FF430B">
        <w:rPr>
          <w:rFonts w:eastAsia="PMingLiU"/>
          <w:b w:val="0"/>
          <w:i/>
          <w:lang w:eastAsia="zh-CN"/>
        </w:rPr>
        <w:t>vor</w:t>
      </w:r>
      <w:proofErr w:type="spellEnd"/>
      <w:r w:rsidRPr="00FF430B">
        <w:rPr>
          <w:rFonts w:eastAsia="PMingLiU"/>
          <w:b w:val="0"/>
          <w:i/>
          <w:lang w:eastAsia="zh-CN"/>
        </w:rPr>
        <w:t xml:space="preserve"> </w:t>
      </w:r>
      <w:proofErr w:type="spellStart"/>
      <w:r w:rsidRPr="00FF430B">
        <w:rPr>
          <w:rFonts w:eastAsia="PMingLiU"/>
          <w:b w:val="0"/>
          <w:i/>
          <w:lang w:eastAsia="zh-CN"/>
        </w:rPr>
        <w:t>elabora</w:t>
      </w:r>
      <w:proofErr w:type="spellEnd"/>
      <w:r w:rsidRPr="00FF430B">
        <w:rPr>
          <w:rFonts w:eastAsia="PMingLiU"/>
          <w:b w:val="0"/>
          <w:i/>
          <w:lang w:eastAsia="zh-CN"/>
        </w:rPr>
        <w:t xml:space="preserve"> </w:t>
      </w:r>
      <w:proofErr w:type="spellStart"/>
      <w:r w:rsidRPr="00FF430B">
        <w:rPr>
          <w:rFonts w:eastAsia="PMingLiU"/>
          <w:b w:val="0"/>
          <w:i/>
          <w:lang w:eastAsia="zh-CN"/>
        </w:rPr>
        <w:t>şi</w:t>
      </w:r>
      <w:proofErr w:type="spellEnd"/>
      <w:r w:rsidRPr="00FF430B">
        <w:rPr>
          <w:rFonts w:eastAsia="PMingLiU"/>
          <w:b w:val="0"/>
          <w:i/>
          <w:lang w:eastAsia="zh-CN"/>
        </w:rPr>
        <w:t xml:space="preserve"> </w:t>
      </w:r>
      <w:proofErr w:type="spellStart"/>
      <w:r w:rsidRPr="00FF430B">
        <w:rPr>
          <w:rFonts w:eastAsia="PMingLiU"/>
          <w:b w:val="0"/>
          <w:i/>
          <w:lang w:eastAsia="zh-CN"/>
        </w:rPr>
        <w:t>vor</w:t>
      </w:r>
      <w:proofErr w:type="spellEnd"/>
      <w:r w:rsidRPr="00FF430B">
        <w:rPr>
          <w:rFonts w:eastAsia="PMingLiU"/>
          <w:b w:val="0"/>
          <w:i/>
          <w:lang w:eastAsia="zh-CN"/>
        </w:rPr>
        <w:t xml:space="preserve"> </w:t>
      </w:r>
      <w:proofErr w:type="spellStart"/>
      <w:r w:rsidRPr="00FF430B">
        <w:rPr>
          <w:rFonts w:eastAsia="PMingLiU"/>
          <w:b w:val="0"/>
          <w:i/>
          <w:lang w:eastAsia="zh-CN"/>
        </w:rPr>
        <w:t>depune</w:t>
      </w:r>
      <w:proofErr w:type="spellEnd"/>
      <w:r w:rsidRPr="00FF430B">
        <w:rPr>
          <w:rFonts w:eastAsia="PMingLiU"/>
          <w:b w:val="0"/>
          <w:i/>
          <w:lang w:eastAsia="zh-CN"/>
        </w:rPr>
        <w:t xml:space="preserve"> </w:t>
      </w:r>
      <w:proofErr w:type="spellStart"/>
      <w:r w:rsidRPr="00FF430B">
        <w:rPr>
          <w:rFonts w:eastAsia="PMingLiU"/>
          <w:b w:val="0"/>
          <w:i/>
          <w:lang w:eastAsia="zh-CN"/>
        </w:rPr>
        <w:t>oferta</w:t>
      </w:r>
      <w:proofErr w:type="spellEnd"/>
      <w:r w:rsidRPr="00FF430B">
        <w:rPr>
          <w:rFonts w:eastAsia="PMingLiU"/>
          <w:b w:val="0"/>
          <w:i/>
          <w:lang w:eastAsia="zh-CN"/>
        </w:rPr>
        <w:t xml:space="preserve"> </w:t>
      </w:r>
      <w:proofErr w:type="spellStart"/>
      <w:r w:rsidRPr="00FF430B">
        <w:rPr>
          <w:rFonts w:eastAsia="PMingLiU"/>
          <w:b w:val="0"/>
          <w:i/>
          <w:lang w:eastAsia="zh-CN"/>
        </w:rPr>
        <w:t>finală</w:t>
      </w:r>
      <w:proofErr w:type="spellEnd"/>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proofErr w:type="spellStart"/>
      <w:r w:rsidRPr="00FF430B">
        <w:rPr>
          <w:rFonts w:eastAsia="PMingLiU"/>
          <w:lang w:eastAsia="zh-CN"/>
        </w:rPr>
        <w:t>Semnăturile</w:t>
      </w:r>
      <w:proofErr w:type="spellEnd"/>
      <w:r w:rsidRPr="00FF430B">
        <w:rPr>
          <w:rFonts w:eastAsia="PMingLiU"/>
          <w:lang w:eastAsia="zh-CN"/>
        </w:rPr>
        <w:t xml:space="preserve"> </w:t>
      </w:r>
      <w:proofErr w:type="spellStart"/>
      <w:r w:rsidRPr="00FF430B">
        <w:rPr>
          <w:rFonts w:eastAsia="PMingLiU"/>
          <w:lang w:eastAsia="zh-CN"/>
        </w:rPr>
        <w:t>membrilor</w:t>
      </w:r>
      <w:proofErr w:type="spellEnd"/>
      <w:r w:rsidRPr="00FF430B">
        <w:rPr>
          <w:rFonts w:eastAsia="PMingLiU"/>
          <w:lang w:eastAsia="zh-CN"/>
        </w:rPr>
        <w:t xml:space="preserve"> </w:t>
      </w:r>
      <w:proofErr w:type="spellStart"/>
      <w:r w:rsidRPr="00FF430B">
        <w:rPr>
          <w:rFonts w:eastAsia="PMingLiU"/>
          <w:lang w:eastAsia="zh-CN"/>
        </w:rPr>
        <w:t>grupului</w:t>
      </w:r>
      <w:proofErr w:type="spellEnd"/>
      <w:r w:rsidRPr="00FF430B">
        <w:rPr>
          <w:rFonts w:eastAsia="PMingLiU"/>
          <w:lang w:eastAsia="zh-CN"/>
        </w:rPr>
        <w:t xml:space="preserve"> de </w:t>
      </w:r>
      <w:proofErr w:type="spellStart"/>
      <w:r w:rsidRPr="00FF430B">
        <w:rPr>
          <w:rFonts w:eastAsia="PMingLiU"/>
          <w:lang w:eastAsia="zh-CN"/>
        </w:rPr>
        <w:t>lucru</w:t>
      </w:r>
      <w:proofErr w:type="spellEnd"/>
      <w:r w:rsidRPr="00FF430B">
        <w:rPr>
          <w:rFonts w:eastAsia="PMingLiU"/>
          <w:lang w:eastAsia="zh-CN"/>
        </w:rPr>
        <w:t>:</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proofErr w:type="spellStart"/>
      <w:r w:rsidRPr="00FF430B">
        <w:rPr>
          <w:rFonts w:eastAsia="Cambria"/>
          <w:noProof w:val="0"/>
        </w:rPr>
        <w:t>Nr.din</w:t>
      </w:r>
      <w:proofErr w:type="spellEnd"/>
      <w:r w:rsidRPr="00FF430B">
        <w:rPr>
          <w:rFonts w:eastAsia="Cambria"/>
          <w:noProof w:val="0"/>
        </w:rPr>
        <w:t>___________</w:t>
      </w:r>
    </w:p>
    <w:p w14:paraId="3E6D4277" w14:textId="77777777" w:rsidR="009D62FF" w:rsidRPr="00FF430B" w:rsidRDefault="009D62FF" w:rsidP="00D517AC">
      <w:pPr>
        <w:numPr>
          <w:ilvl w:val="0"/>
          <w:numId w:val="24"/>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D517AC">
      <w:pPr>
        <w:numPr>
          <w:ilvl w:val="0"/>
          <w:numId w:val="24"/>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lastRenderedPageBreak/>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D517AC">
      <w:pPr>
        <w:numPr>
          <w:ilvl w:val="0"/>
          <w:numId w:val="24"/>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D517AC">
      <w:pPr>
        <w:numPr>
          <w:ilvl w:val="0"/>
          <w:numId w:val="24"/>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5"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lastRenderedPageBreak/>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w:t>
      </w:r>
      <w:proofErr w:type="spellStart"/>
      <w:r w:rsidRPr="00FF430B">
        <w:rPr>
          <w:rFonts w:eastAsia="Calibri"/>
          <w:i/>
          <w:noProof w:val="0"/>
          <w:bdr w:val="none" w:sz="0" w:space="0" w:color="auto" w:frame="1"/>
          <w:shd w:val="clear" w:color="auto" w:fill="FFFFFF"/>
        </w:rPr>
        <w:t>achiziţiilor</w:t>
      </w:r>
      <w:proofErr w:type="spellEnd"/>
      <w:r w:rsidRPr="00FF430B">
        <w:rPr>
          <w:rFonts w:eastAsia="Calibri"/>
          <w:i/>
          <w:noProof w:val="0"/>
          <w:bdr w:val="none" w:sz="0" w:space="0" w:color="auto" w:frame="1"/>
          <w:shd w:val="clear" w:color="auto" w:fill="FFFFFF"/>
        </w:rPr>
        <w:t xml:space="preserve"> publice în cel mult 30 de zile de la data la care se va remite informația cu privire la </w:t>
      </w:r>
      <w:r w:rsidRPr="00FF430B">
        <w:rPr>
          <w:i/>
          <w:noProof w:val="0"/>
          <w:bdr w:val="none" w:sz="0" w:space="0" w:color="auto" w:frame="1"/>
        </w:rPr>
        <w:t xml:space="preserve">finalizarea procedurii de achiziție publică prin atribuirea contractului de </w:t>
      </w:r>
      <w:proofErr w:type="spellStart"/>
      <w:r w:rsidRPr="00FF430B">
        <w:rPr>
          <w:i/>
          <w:noProof w:val="0"/>
          <w:bdr w:val="none" w:sz="0" w:space="0" w:color="auto" w:frame="1"/>
        </w:rPr>
        <w:t>achiziţii</w:t>
      </w:r>
      <w:proofErr w:type="spellEnd"/>
      <w:r w:rsidRPr="00FF430B">
        <w:rPr>
          <w:i/>
          <w:noProof w:val="0"/>
          <w:bdr w:val="none" w:sz="0" w:space="0" w:color="auto" w:frame="1"/>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rPr>
        <w:t>achiziţii</w:t>
      </w:r>
      <w:proofErr w:type="spellEnd"/>
      <w:r w:rsidRPr="00FF430B">
        <w:rPr>
          <w:i/>
          <w:noProof w:val="0"/>
          <w:bdr w:val="none" w:sz="0" w:space="0" w:color="auto" w:frame="1"/>
        </w:rPr>
        <w:t xml:space="preserve"> publice printr-un sistem dinamic de </w:t>
      </w:r>
      <w:proofErr w:type="spellStart"/>
      <w:r w:rsidRPr="00FF430B">
        <w:rPr>
          <w:i/>
          <w:noProof w:val="0"/>
          <w:bdr w:val="none" w:sz="0" w:space="0" w:color="auto" w:frame="1"/>
        </w:rPr>
        <w:t>achiziţie</w:t>
      </w:r>
      <w:proofErr w:type="spellEnd"/>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D517AC">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D517AC">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6"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D517AC">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lastRenderedPageBreak/>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lastRenderedPageBreak/>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D517AC">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proofErr w:type="spellStart"/>
            <w:r w:rsidRPr="00FF430B">
              <w:rPr>
                <w:noProof w:val="0"/>
              </w:rPr>
              <w:t>Micşorarea</w:t>
            </w:r>
            <w:proofErr w:type="spellEnd"/>
            <w:r w:rsidRPr="00FF430B">
              <w:rPr>
                <w:noProof w:val="0"/>
              </w:rPr>
              <w:t xml:space="preserve">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 xml:space="preserve">Se va indica dacă se utilizează </w:t>
            </w:r>
            <w:proofErr w:type="spellStart"/>
            <w:r w:rsidRPr="00FF430B">
              <w:rPr>
                <w:i/>
                <w:noProof w:val="0"/>
                <w:color w:val="000000"/>
              </w:rPr>
              <w:t>preţul</w:t>
            </w:r>
            <w:proofErr w:type="spellEnd"/>
            <w:r w:rsidRPr="00FF430B">
              <w:rPr>
                <w:i/>
                <w:noProof w:val="0"/>
                <w:color w:val="000000"/>
              </w:rPr>
              <w:t xml:space="preserve"> actualizat al contractului de </w:t>
            </w:r>
            <w:proofErr w:type="spellStart"/>
            <w:r w:rsidRPr="00FF430B">
              <w:rPr>
                <w:i/>
                <w:noProof w:val="0"/>
                <w:color w:val="000000"/>
              </w:rPr>
              <w:t>achiziţii</w:t>
            </w:r>
            <w:proofErr w:type="spellEnd"/>
            <w:r w:rsidRPr="00FF430B">
              <w:rPr>
                <w:i/>
                <w:noProof w:val="0"/>
                <w:color w:val="000000"/>
              </w:rPr>
              <w:t xml:space="preserve">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D517AC">
      <w:pPr>
        <w:numPr>
          <w:ilvl w:val="0"/>
          <w:numId w:val="25"/>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D517AC">
      <w:pPr>
        <w:numPr>
          <w:ilvl w:val="0"/>
          <w:numId w:val="25"/>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D517AC">
      <w:pPr>
        <w:numPr>
          <w:ilvl w:val="0"/>
          <w:numId w:val="25"/>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 xml:space="preserve">În baza deciziei grupului de lucru de modificare a contractului de achiziție/acordului-cadru </w:t>
      </w:r>
      <w:proofErr w:type="spellStart"/>
      <w:r w:rsidRPr="00FF430B">
        <w:rPr>
          <w:noProof w:val="0"/>
          <w:sz w:val="22"/>
          <w:szCs w:val="22"/>
        </w:rPr>
        <w:t>nr.____din</w:t>
      </w:r>
      <w:proofErr w:type="spellEnd"/>
      <w:r w:rsidRPr="00FF430B">
        <w:rPr>
          <w:noProof w:val="0"/>
          <w:sz w:val="22"/>
          <w:szCs w:val="22"/>
        </w:rPr>
        <w:t xml:space="preserve"> __________ a fost încheiat acordul </w:t>
      </w:r>
      <w:proofErr w:type="spellStart"/>
      <w:r w:rsidRPr="00FF430B">
        <w:rPr>
          <w:noProof w:val="0"/>
          <w:sz w:val="22"/>
          <w:szCs w:val="22"/>
        </w:rPr>
        <w:t>adiţional</w:t>
      </w:r>
      <w:proofErr w:type="spellEnd"/>
      <w:r w:rsidRPr="00FF430B">
        <w:rPr>
          <w:noProof w:val="0"/>
          <w:sz w:val="22"/>
          <w:szCs w:val="22"/>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lastRenderedPageBreak/>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w:t>
      </w:r>
      <w:proofErr w:type="spellStart"/>
      <w:r w:rsidRPr="00FF430B">
        <w:rPr>
          <w:rFonts w:ascii="Times New Roman" w:hAnsi="Times New Roman"/>
          <w:szCs w:val="24"/>
        </w:rPr>
        <w:t>neav</w:t>
      </w:r>
      <w:r w:rsidR="009C1502" w:rsidRPr="00FF430B">
        <w:rPr>
          <w:rFonts w:ascii="Times New Roman" w:hAnsi="Times New Roman"/>
          <w:szCs w:val="24"/>
        </w:rPr>
        <w:t>î</w:t>
      </w:r>
      <w:r w:rsidRPr="00FF430B">
        <w:rPr>
          <w:rFonts w:ascii="Times New Roman" w:hAnsi="Times New Roman"/>
          <w:szCs w:val="24"/>
        </w:rPr>
        <w:t>nd</w:t>
      </w:r>
      <w:proofErr w:type="spellEnd"/>
      <w:r w:rsidRPr="00FF430B">
        <w:rPr>
          <w:rFonts w:ascii="Times New Roman" w:hAnsi="Times New Roman"/>
          <w:szCs w:val="24"/>
        </w:rPr>
        <w:t xml:space="preserve">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 xml:space="preserve">denumirea </w:t>
      </w:r>
      <w:proofErr w:type="spellStart"/>
      <w:r w:rsidRPr="00FF430B">
        <w:rPr>
          <w:rFonts w:ascii="Times New Roman" w:hAnsi="Times New Roman"/>
          <w:i/>
          <w:sz w:val="20"/>
        </w:rPr>
        <w:t>autorităţii</w:t>
      </w:r>
      <w:proofErr w:type="spellEnd"/>
      <w:r w:rsidRPr="00FF430B">
        <w:rPr>
          <w:rFonts w:ascii="Times New Roman" w:hAnsi="Times New Roman"/>
          <w:i/>
          <w:sz w:val="20"/>
        </w:rPr>
        <w:t xml:space="preserve"> contractante </w:t>
      </w:r>
      <w:proofErr w:type="spellStart"/>
      <w:r w:rsidRPr="00FF430B">
        <w:rPr>
          <w:rFonts w:ascii="Times New Roman" w:hAnsi="Times New Roman"/>
          <w:i/>
          <w:sz w:val="20"/>
        </w:rPr>
        <w:t>şi</w:t>
      </w:r>
      <w:proofErr w:type="spellEnd"/>
      <w:r w:rsidRPr="00FF430B">
        <w:rPr>
          <w:rFonts w:ascii="Times New Roman" w:hAnsi="Times New Roman"/>
          <w:i/>
          <w:sz w:val="20"/>
        </w:rPr>
        <w:t xml:space="preserve"> adresa completă</w:t>
      </w:r>
      <w:r w:rsidRPr="00FF430B">
        <w:rPr>
          <w:rFonts w:ascii="Times New Roman" w:hAnsi="Times New Roman"/>
          <w:sz w:val="20"/>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rPr>
      </w:pPr>
    </w:p>
    <w:bookmarkEnd w:id="48"/>
    <w:p w14:paraId="1C51A82A" w14:textId="77777777" w:rsidR="00AA1372" w:rsidRPr="00FF430B" w:rsidRDefault="00AA1372" w:rsidP="00950D18">
      <w:pPr>
        <w:pStyle w:val="Corptext"/>
        <w:tabs>
          <w:tab w:val="left" w:pos="567"/>
        </w:tabs>
        <w:rPr>
          <w:rFonts w:ascii="Times New Roman" w:hAnsi="Times New Roman"/>
          <w:b/>
          <w:szCs w:val="24"/>
        </w:rPr>
      </w:pPr>
    </w:p>
    <w:p w14:paraId="03AD0F21"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rPr>
      </w:pPr>
    </w:p>
    <w:p w14:paraId="7A2AAB82"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pentru participare cu ofertă la procedura de atribuire 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rPr>
      </w:pPr>
    </w:p>
    <w:p w14:paraId="5D1725F5" w14:textId="77777777" w:rsidR="00AA1372" w:rsidRPr="00FF430B" w:rsidRDefault="00AA1372" w:rsidP="00950D18">
      <w:pPr>
        <w:pStyle w:val="Corptext"/>
        <w:tabs>
          <w:tab w:val="left" w:pos="567"/>
        </w:tabs>
        <w:rPr>
          <w:rFonts w:ascii="Times New Roman" w:hAnsi="Times New Roman"/>
          <w:szCs w:val="24"/>
        </w:rPr>
      </w:pPr>
    </w:p>
    <w:p w14:paraId="5C17FDC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w:t>
      </w:r>
      <w:proofErr w:type="spellStart"/>
      <w:r w:rsidRPr="00FF430B">
        <w:rPr>
          <w:rFonts w:ascii="Times New Roman" w:hAnsi="Times New Roman"/>
          <w:szCs w:val="24"/>
        </w:rPr>
        <w:t>faţă</w:t>
      </w:r>
      <w:proofErr w:type="spellEnd"/>
      <w:r w:rsidRPr="00FF430B">
        <w:rPr>
          <w:rFonts w:ascii="Times New Roman" w:hAnsi="Times New Roman"/>
          <w:szCs w:val="24"/>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w:t>
      </w:r>
      <w:r w:rsidR="00A75527" w:rsidRPr="00FF430B">
        <w:rPr>
          <w:rFonts w:ascii="Times New Roman" w:hAnsi="Times New Roman"/>
          <w:szCs w:val="24"/>
        </w:rPr>
        <w:t>)</w:t>
      </w:r>
    </w:p>
    <w:p w14:paraId="46B26254"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plătim suma de__________________________________________, la prima sa cerere scrisă </w:t>
      </w:r>
      <w:proofErr w:type="spellStart"/>
      <w:r w:rsidRPr="00FF430B">
        <w:rPr>
          <w:rFonts w:ascii="Times New Roman" w:hAnsi="Times New Roman"/>
          <w:szCs w:val="24"/>
        </w:rPr>
        <w:t>şi</w:t>
      </w:r>
      <w:proofErr w:type="spellEnd"/>
      <w:r w:rsidRPr="00FF430B">
        <w:rPr>
          <w:rFonts w:ascii="Times New Roman" w:hAnsi="Times New Roman"/>
          <w:szCs w:val="24"/>
        </w:rPr>
        <w:t xml:space="preserve">                                                                                    (suma în litere </w:t>
      </w:r>
      <w:proofErr w:type="spellStart"/>
      <w:r w:rsidRPr="00FF430B">
        <w:rPr>
          <w:rFonts w:ascii="Times New Roman" w:hAnsi="Times New Roman"/>
          <w:szCs w:val="24"/>
        </w:rPr>
        <w:t>şi</w:t>
      </w:r>
      <w:proofErr w:type="spellEnd"/>
      <w:r w:rsidRPr="00FF430B">
        <w:rPr>
          <w:rFonts w:ascii="Times New Roman" w:hAnsi="Times New Roman"/>
          <w:szCs w:val="24"/>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 xml:space="preserve">fără ca acesta să aibă </w:t>
      </w:r>
      <w:proofErr w:type="spellStart"/>
      <w:r w:rsidRPr="00FF430B">
        <w:rPr>
          <w:rFonts w:ascii="Times New Roman" w:hAnsi="Times New Roman"/>
          <w:szCs w:val="24"/>
        </w:rPr>
        <w:t>obligaţia</w:t>
      </w:r>
      <w:proofErr w:type="spellEnd"/>
      <w:r w:rsidRPr="00FF430B">
        <w:rPr>
          <w:rFonts w:ascii="Times New Roman" w:hAnsi="Times New Roman"/>
          <w:szCs w:val="24"/>
        </w:rPr>
        <w:t xml:space="preserve"> de a-</w:t>
      </w:r>
      <w:proofErr w:type="spellStart"/>
      <w:r w:rsidRPr="00FF430B">
        <w:rPr>
          <w:rFonts w:ascii="Times New Roman" w:hAnsi="Times New Roman"/>
          <w:szCs w:val="24"/>
        </w:rPr>
        <w:t>şi</w:t>
      </w:r>
      <w:proofErr w:type="spellEnd"/>
      <w:r w:rsidRPr="00FF430B">
        <w:rPr>
          <w:rFonts w:ascii="Times New Roman" w:hAnsi="Times New Roman"/>
          <w:szCs w:val="24"/>
        </w:rPr>
        <w:t xml:space="preserve"> motiva cererea respectivă, cu </w:t>
      </w:r>
      <w:proofErr w:type="spellStart"/>
      <w:r w:rsidRPr="00FF430B">
        <w:rPr>
          <w:rFonts w:ascii="Times New Roman" w:hAnsi="Times New Roman"/>
          <w:szCs w:val="24"/>
        </w:rPr>
        <w:t>condiţia</w:t>
      </w:r>
      <w:proofErr w:type="spellEnd"/>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datorată ei este din cauza </w:t>
      </w:r>
      <w:proofErr w:type="spellStart"/>
      <w:r w:rsidRPr="00FF430B">
        <w:rPr>
          <w:rFonts w:ascii="Times New Roman" w:hAnsi="Times New Roman"/>
          <w:szCs w:val="24"/>
        </w:rPr>
        <w:t>existenţei</w:t>
      </w:r>
      <w:proofErr w:type="spellEnd"/>
      <w:r w:rsidRPr="00FF430B">
        <w:rPr>
          <w:rFonts w:ascii="Times New Roman" w:hAnsi="Times New Roman"/>
          <w:szCs w:val="24"/>
        </w:rPr>
        <w:t xml:space="preserve"> uneia sau mai multora dintre </w:t>
      </w:r>
      <w:proofErr w:type="spellStart"/>
      <w:r w:rsidRPr="00FF430B">
        <w:rPr>
          <w:rFonts w:ascii="Times New Roman" w:hAnsi="Times New Roman"/>
          <w:szCs w:val="24"/>
        </w:rPr>
        <w:t>situaţiile</w:t>
      </w:r>
      <w:proofErr w:type="spellEnd"/>
      <w:r w:rsidRPr="00FF430B">
        <w:rPr>
          <w:rFonts w:ascii="Times New Roman" w:hAnsi="Times New Roman"/>
          <w:szCs w:val="24"/>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rPr>
      </w:pPr>
      <w:proofErr w:type="spellStart"/>
      <w:r w:rsidRPr="00FF430B">
        <w:rPr>
          <w:rFonts w:ascii="Times New Roman" w:hAnsi="Times New Roman"/>
          <w:szCs w:val="24"/>
        </w:rPr>
        <w:t>îşi</w:t>
      </w:r>
      <w:proofErr w:type="spellEnd"/>
      <w:r w:rsidRPr="00FF430B">
        <w:rPr>
          <w:rFonts w:ascii="Times New Roman" w:hAnsi="Times New Roman"/>
          <w:szCs w:val="24"/>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xml:space="preserve">, </w:t>
      </w:r>
      <w:proofErr w:type="spellStart"/>
      <w:r w:rsidRPr="00FF430B">
        <w:rPr>
          <w:rFonts w:ascii="Times New Roman" w:hAnsi="Times New Roman"/>
          <w:szCs w:val="24"/>
        </w:rPr>
        <w:t>începînd</w:t>
      </w:r>
      <w:proofErr w:type="spellEnd"/>
      <w:r w:rsidRPr="00FF430B">
        <w:rPr>
          <w:rFonts w:ascii="Times New Roman" w:hAnsi="Times New Roman"/>
          <w:szCs w:val="24"/>
        </w:rPr>
        <w:t xml:space="preserve">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 xml:space="preserve">și rămâne obligatorie </w:t>
      </w:r>
      <w:proofErr w:type="spellStart"/>
      <w:r w:rsidRPr="00FF430B">
        <w:rPr>
          <w:rFonts w:ascii="Times New Roman" w:hAnsi="Times New Roman"/>
          <w:szCs w:val="24"/>
        </w:rPr>
        <w:t>şi</w:t>
      </w:r>
      <w:proofErr w:type="spellEnd"/>
      <w:r w:rsidRPr="00FF430B">
        <w:rPr>
          <w:rFonts w:ascii="Times New Roman" w:hAnsi="Times New Roman"/>
          <w:szCs w:val="24"/>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nu a constituit </w:t>
      </w:r>
      <w:proofErr w:type="spellStart"/>
      <w:r w:rsidRPr="00FF430B">
        <w:rPr>
          <w:rFonts w:ascii="Times New Roman" w:hAnsi="Times New Roman"/>
          <w:szCs w:val="24"/>
        </w:rPr>
        <w:t>garanţia</w:t>
      </w:r>
      <w:proofErr w:type="spellEnd"/>
      <w:r w:rsidRPr="00FF430B">
        <w:rPr>
          <w:rFonts w:ascii="Times New Roman" w:hAnsi="Times New Roman"/>
          <w:szCs w:val="24"/>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rPr>
      </w:pPr>
    </w:p>
    <w:p w14:paraId="59A22C7D" w14:textId="77777777"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 xml:space="preserve">Nu se execută vreo </w:t>
      </w:r>
      <w:proofErr w:type="spellStart"/>
      <w:r w:rsidRPr="00FF430B">
        <w:rPr>
          <w:rFonts w:ascii="Times New Roman" w:hAnsi="Times New Roman"/>
          <w:szCs w:val="24"/>
        </w:rPr>
        <w:t>condiţie</w:t>
      </w:r>
      <w:proofErr w:type="spellEnd"/>
      <w:r w:rsidRPr="00FF430B">
        <w:rPr>
          <w:rFonts w:ascii="Times New Roman" w:hAnsi="Times New Roman"/>
          <w:szCs w:val="24"/>
        </w:rPr>
        <w:t xml:space="preserve">, specificată în </w:t>
      </w:r>
      <w:proofErr w:type="spellStart"/>
      <w:r w:rsidRPr="00FF430B">
        <w:rPr>
          <w:rFonts w:ascii="Times New Roman" w:hAnsi="Times New Roman"/>
          <w:szCs w:val="24"/>
        </w:rPr>
        <w:t>documen</w:t>
      </w:r>
      <w:r w:rsidR="008726D2" w:rsidRPr="00FF430B">
        <w:rPr>
          <w:rFonts w:ascii="Times New Roman" w:hAnsi="Times New Roman"/>
          <w:szCs w:val="24"/>
        </w:rPr>
        <w:t>ația</w:t>
      </w:r>
      <w:proofErr w:type="spellEnd"/>
      <w:r w:rsidR="008726D2" w:rsidRPr="00FF430B">
        <w:rPr>
          <w:rFonts w:ascii="Times New Roman" w:hAnsi="Times New Roman"/>
          <w:szCs w:val="24"/>
        </w:rPr>
        <w:t xml:space="preserve"> de atribuire </w:t>
      </w:r>
      <w:r w:rsidRPr="00FF430B">
        <w:rPr>
          <w:rFonts w:ascii="Times New Roman" w:hAnsi="Times New Roman"/>
          <w:szCs w:val="24"/>
        </w:rPr>
        <w:t xml:space="preserve">înainte de semnarea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Prezenta </w:t>
      </w:r>
      <w:proofErr w:type="spellStart"/>
      <w:r w:rsidRPr="00FF430B">
        <w:rPr>
          <w:rFonts w:ascii="Times New Roman" w:hAnsi="Times New Roman"/>
          <w:szCs w:val="24"/>
        </w:rPr>
        <w:t>garanţie</w:t>
      </w:r>
      <w:proofErr w:type="spellEnd"/>
      <w:r w:rsidRPr="00FF430B">
        <w:rPr>
          <w:rFonts w:ascii="Times New Roman" w:hAnsi="Times New Roman"/>
          <w:szCs w:val="24"/>
        </w:rPr>
        <w:t xml:space="preserv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lastRenderedPageBreak/>
        <w:t>Parafată de Banca___________________________________ în</w:t>
      </w:r>
      <w:r w:rsidR="00DF4DCF">
        <w:rPr>
          <w:rFonts w:ascii="Times New Roman" w:hAnsi="Times New Roman"/>
          <w:szCs w:val="24"/>
        </w:rPr>
        <w:t xml:space="preserve"> </w:t>
      </w:r>
      <w:proofErr w:type="spellStart"/>
      <w:r w:rsidRPr="00FF430B">
        <w:rPr>
          <w:rFonts w:ascii="Times New Roman" w:hAnsi="Times New Roman"/>
          <w:szCs w:val="24"/>
        </w:rPr>
        <w:t>ziua___luna____anul</w:t>
      </w:r>
      <w:proofErr w:type="spellEnd"/>
      <w:r w:rsidRPr="00FF430B">
        <w:rPr>
          <w:rFonts w:ascii="Times New Roman" w:hAnsi="Times New Roman"/>
          <w:szCs w:val="24"/>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9"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9"/>
    <w:p w14:paraId="5F7BC614" w14:textId="77777777" w:rsidR="008B330F" w:rsidRPr="00FF430B" w:rsidRDefault="008B330F" w:rsidP="00950D18">
      <w:pPr>
        <w:jc w:val="center"/>
        <w:rPr>
          <w:b/>
        </w:rPr>
      </w:pPr>
    </w:p>
    <w:p w14:paraId="2A6AE53A" w14:textId="77777777"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Organizare de </w:t>
            </w:r>
            <w:proofErr w:type="spellStart"/>
            <w:r w:rsidRPr="00FF430B">
              <w:rPr>
                <w:rFonts w:ascii="Times New Roman" w:hAnsi="Times New Roman"/>
                <w:szCs w:val="24"/>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Corptext"/>
              <w:tabs>
                <w:tab w:val="left" w:pos="567"/>
              </w:tabs>
              <w:rPr>
                <w:rFonts w:ascii="Times New Roman" w:hAnsi="Times New Roman"/>
                <w:szCs w:val="24"/>
              </w:rPr>
            </w:pPr>
          </w:p>
          <w:p w14:paraId="407D3D03" w14:textId="77777777" w:rsidR="00AA1372" w:rsidRPr="00FF430B" w:rsidRDefault="00AA1372" w:rsidP="00950D18">
            <w:pPr>
              <w:pStyle w:val="Corptext"/>
              <w:tabs>
                <w:tab w:val="left" w:pos="567"/>
              </w:tabs>
              <w:rPr>
                <w:rFonts w:ascii="Times New Roman" w:hAnsi="Times New Roman"/>
                <w:szCs w:val="24"/>
              </w:rPr>
            </w:pPr>
          </w:p>
          <w:p w14:paraId="1F9A6ED0" w14:textId="77777777" w:rsidR="00AA1372" w:rsidRPr="00FF430B" w:rsidRDefault="00AA1372" w:rsidP="00950D18">
            <w:pPr>
              <w:pStyle w:val="Corptext"/>
              <w:tabs>
                <w:tab w:val="left" w:pos="567"/>
              </w:tabs>
              <w:rPr>
                <w:rFonts w:ascii="Times New Roman" w:hAnsi="Times New Roman"/>
                <w:szCs w:val="24"/>
              </w:rPr>
            </w:pPr>
          </w:p>
          <w:p w14:paraId="0299E96C"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Corptext"/>
              <w:tabs>
                <w:tab w:val="left" w:pos="567"/>
              </w:tabs>
              <w:rPr>
                <w:rFonts w:ascii="Times New Roman" w:hAnsi="Times New Roman"/>
                <w:szCs w:val="24"/>
              </w:rPr>
            </w:pPr>
          </w:p>
          <w:p w14:paraId="54ABA37C" w14:textId="77777777" w:rsidR="00AA1372" w:rsidRPr="00FF430B" w:rsidRDefault="00AA1372" w:rsidP="00950D18">
            <w:pPr>
              <w:pStyle w:val="Corptext"/>
              <w:tabs>
                <w:tab w:val="left" w:pos="567"/>
              </w:tabs>
              <w:rPr>
                <w:rFonts w:ascii="Times New Roman" w:hAnsi="Times New Roman"/>
                <w:szCs w:val="24"/>
              </w:rPr>
            </w:pPr>
          </w:p>
          <w:p w14:paraId="57ABB82B" w14:textId="77777777" w:rsidR="00AA1372" w:rsidRPr="00FF430B" w:rsidRDefault="00AA1372" w:rsidP="00950D18">
            <w:pPr>
              <w:pStyle w:val="Corptext"/>
              <w:tabs>
                <w:tab w:val="left" w:pos="567"/>
              </w:tabs>
              <w:rPr>
                <w:rFonts w:ascii="Times New Roman" w:hAnsi="Times New Roman"/>
                <w:szCs w:val="24"/>
              </w:rPr>
            </w:pPr>
          </w:p>
          <w:p w14:paraId="71C52794"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Studii, </w:t>
            </w:r>
            <w:proofErr w:type="spellStart"/>
            <w:r w:rsidRPr="00FF430B">
              <w:rPr>
                <w:rFonts w:ascii="Times New Roman" w:hAnsi="Times New Roman"/>
                <w:szCs w:val="24"/>
              </w:rPr>
              <w:t>foto</w:t>
            </w:r>
            <w:proofErr w:type="spellEnd"/>
            <w:r w:rsidRPr="00FF430B">
              <w:rPr>
                <w:rFonts w:ascii="Times New Roman" w:hAnsi="Times New Roman"/>
                <w:szCs w:val="24"/>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Corptext"/>
              <w:tabs>
                <w:tab w:val="left" w:pos="567"/>
              </w:tabs>
              <w:rPr>
                <w:rFonts w:ascii="Times New Roman" w:hAnsi="Times New Roman"/>
                <w:szCs w:val="24"/>
              </w:rPr>
            </w:pPr>
          </w:p>
          <w:p w14:paraId="7261E288" w14:textId="77777777" w:rsidR="00D01642" w:rsidRPr="00FF430B" w:rsidRDefault="00D01642" w:rsidP="00F43D02">
            <w:pPr>
              <w:pStyle w:val="Corptext"/>
              <w:tabs>
                <w:tab w:val="left" w:pos="567"/>
              </w:tabs>
              <w:rPr>
                <w:rFonts w:ascii="Times New Roman" w:hAnsi="Times New Roman"/>
                <w:szCs w:val="24"/>
              </w:rPr>
            </w:pPr>
          </w:p>
          <w:p w14:paraId="303C6D39" w14:textId="77777777" w:rsidR="00D01642" w:rsidRPr="00FF430B" w:rsidRDefault="00D01642" w:rsidP="00F43D02">
            <w:pPr>
              <w:pStyle w:val="Corptext"/>
              <w:tabs>
                <w:tab w:val="left" w:pos="567"/>
              </w:tabs>
              <w:rPr>
                <w:rFonts w:ascii="Times New Roman" w:hAnsi="Times New Roman"/>
                <w:szCs w:val="24"/>
              </w:rPr>
            </w:pPr>
          </w:p>
          <w:p w14:paraId="1936FA40" w14:textId="77777777" w:rsidR="00D01642" w:rsidRPr="00FF430B" w:rsidRDefault="00D01642" w:rsidP="00F43D02">
            <w:pPr>
              <w:pStyle w:val="Corptext"/>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Corptext"/>
              <w:tabs>
                <w:tab w:val="left" w:pos="567"/>
              </w:tabs>
              <w:rPr>
                <w:rFonts w:ascii="Times New Roman" w:hAnsi="Times New Roman"/>
                <w:szCs w:val="24"/>
              </w:rPr>
            </w:pPr>
          </w:p>
          <w:p w14:paraId="3CEB5A05" w14:textId="77777777" w:rsidR="00D01642" w:rsidRPr="00FF430B" w:rsidRDefault="00D01642" w:rsidP="00F43D02">
            <w:pPr>
              <w:pStyle w:val="Corptext"/>
              <w:tabs>
                <w:tab w:val="left" w:pos="567"/>
              </w:tabs>
              <w:rPr>
                <w:rFonts w:ascii="Times New Roman" w:hAnsi="Times New Roman"/>
                <w:szCs w:val="24"/>
              </w:rPr>
            </w:pPr>
          </w:p>
          <w:p w14:paraId="2BE9467D" w14:textId="77777777" w:rsidR="00D01642" w:rsidRPr="00FF430B" w:rsidRDefault="00D01642" w:rsidP="00F43D02">
            <w:pPr>
              <w:pStyle w:val="Corptext"/>
              <w:tabs>
                <w:tab w:val="left" w:pos="567"/>
              </w:tabs>
              <w:rPr>
                <w:rFonts w:ascii="Times New Roman" w:hAnsi="Times New Roman"/>
                <w:szCs w:val="24"/>
              </w:rPr>
            </w:pPr>
          </w:p>
          <w:p w14:paraId="2F41E6A1" w14:textId="77777777" w:rsidR="00D01642" w:rsidRPr="00FF430B" w:rsidRDefault="00D01642" w:rsidP="00F43D02">
            <w:pPr>
              <w:pStyle w:val="Corptext"/>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Corptext"/>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Corptext"/>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0"/>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Corptext"/>
        <w:tabs>
          <w:tab w:val="left" w:pos="567"/>
        </w:tabs>
        <w:jc w:val="center"/>
        <w:rPr>
          <w:b/>
        </w:rPr>
      </w:pPr>
      <w:r w:rsidRPr="00FF430B">
        <w:rPr>
          <w:b/>
        </w:rPr>
        <w:t xml:space="preserve">privind </w:t>
      </w:r>
      <w:proofErr w:type="spellStart"/>
      <w:r w:rsidRPr="00FF430B">
        <w:rPr>
          <w:b/>
        </w:rPr>
        <w:t>experien</w:t>
      </w:r>
      <w:r w:rsidRPr="00FF430B">
        <w:rPr>
          <w:rFonts w:hint="eastAsia"/>
          <w:b/>
        </w:rPr>
        <w:t>ţ</w:t>
      </w:r>
      <w:r w:rsidRPr="00FF430B">
        <w:rPr>
          <w:b/>
        </w:rPr>
        <w:t>a</w:t>
      </w:r>
      <w:proofErr w:type="spellEnd"/>
      <w:r w:rsidRPr="00FF430B">
        <w:rPr>
          <w:b/>
        </w:rPr>
        <w:t xml:space="preserve"> similar</w:t>
      </w:r>
      <w:r w:rsidRPr="00FF430B">
        <w:rPr>
          <w:rFonts w:hint="eastAsia"/>
          <w:b/>
        </w:rPr>
        <w:t>ă</w:t>
      </w:r>
    </w:p>
    <w:p w14:paraId="378B53B6" w14:textId="77777777" w:rsidR="00FB2FFC" w:rsidRPr="00FF430B" w:rsidRDefault="00FB2FFC">
      <w:pPr>
        <w:pStyle w:val="Corptext"/>
        <w:tabs>
          <w:tab w:val="left" w:pos="567"/>
        </w:tabs>
        <w:jc w:val="center"/>
        <w:rPr>
          <w:rFonts w:ascii="Times New Roman" w:hAnsi="Times New Roman"/>
          <w:b/>
          <w:szCs w:val="24"/>
        </w:rPr>
      </w:pPr>
    </w:p>
    <w:p w14:paraId="77172FCD"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 xml:space="preserve">1. Denumirea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 xml:space="preserve">2.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 xml:space="preserve">(se notează </w:t>
      </w:r>
      <w:proofErr w:type="spellStart"/>
      <w:r w:rsidRPr="00FF430B">
        <w:rPr>
          <w:rFonts w:ascii="Times New Roman" w:hAnsi="Times New Roman"/>
          <w:szCs w:val="24"/>
        </w:rPr>
        <w:t>opţiunea</w:t>
      </w:r>
      <w:proofErr w:type="spellEnd"/>
      <w:r w:rsidRPr="00FF430B">
        <w:rPr>
          <w:rFonts w:ascii="Times New Roman" w:hAnsi="Times New Roman"/>
          <w:szCs w:val="24"/>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 xml:space="preserve">antreprenorul sau antreprenorul general (lider de </w:t>
      </w:r>
      <w:proofErr w:type="spellStart"/>
      <w:r w:rsidRPr="00FF430B">
        <w:rPr>
          <w:rFonts w:ascii="Times New Roman" w:hAnsi="Times New Roman"/>
          <w:szCs w:val="24"/>
        </w:rPr>
        <w:t>asociaţie</w:t>
      </w:r>
      <w:proofErr w:type="spellEnd"/>
      <w:r w:rsidRPr="00FF430B">
        <w:rPr>
          <w:rFonts w:ascii="Times New Roman" w:hAnsi="Times New Roman"/>
          <w:szCs w:val="24"/>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a) </w:t>
      </w:r>
      <w:proofErr w:type="spellStart"/>
      <w:r w:rsidRPr="00FF430B">
        <w:rPr>
          <w:rFonts w:ascii="Times New Roman" w:hAnsi="Times New Roman"/>
          <w:szCs w:val="24"/>
        </w:rPr>
        <w:t>iniţială</w:t>
      </w:r>
      <w:proofErr w:type="spellEnd"/>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8. Dacă au fost litigii privind îndeplinirea contractului, natura acestora </w:t>
      </w:r>
      <w:proofErr w:type="spellStart"/>
      <w:r w:rsidRPr="00FF430B">
        <w:rPr>
          <w:rFonts w:ascii="Times New Roman" w:hAnsi="Times New Roman"/>
          <w:szCs w:val="24"/>
        </w:rPr>
        <w:t>şi</w:t>
      </w:r>
      <w:proofErr w:type="spellEnd"/>
      <w:r w:rsidRPr="00FF430B">
        <w:rPr>
          <w:rFonts w:ascii="Times New Roman" w:hAnsi="Times New Roman"/>
          <w:szCs w:val="24"/>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 xml:space="preserve">c) motivul de decalare a termenului contractat (dacă este cazul), care va fi </w:t>
      </w:r>
      <w:proofErr w:type="spellStart"/>
      <w:r w:rsidRPr="00FF430B">
        <w:rPr>
          <w:rFonts w:ascii="Times New Roman" w:hAnsi="Times New Roman"/>
          <w:szCs w:val="24"/>
        </w:rPr>
        <w:t>susţinut</w:t>
      </w:r>
      <w:proofErr w:type="spellEnd"/>
      <w:r w:rsidRPr="00FF430B">
        <w:rPr>
          <w:rFonts w:ascii="Times New Roman" w:hAnsi="Times New Roman"/>
          <w:szCs w:val="24"/>
        </w:rPr>
        <w:t xml:space="preserve"> pe bază de acte </w:t>
      </w:r>
      <w:proofErr w:type="spellStart"/>
      <w:r w:rsidRPr="00FF430B">
        <w:rPr>
          <w:rFonts w:ascii="Times New Roman" w:hAnsi="Times New Roman"/>
          <w:szCs w:val="24"/>
        </w:rPr>
        <w:t>adiţionale</w:t>
      </w:r>
      <w:proofErr w:type="spellEnd"/>
      <w:r w:rsidRPr="00FF430B">
        <w:rPr>
          <w:rFonts w:ascii="Times New Roman" w:hAnsi="Times New Roman"/>
          <w:szCs w:val="24"/>
        </w:rPr>
        <w:t xml:space="preserv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10.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procesului-verbal de </w:t>
      </w:r>
      <w:proofErr w:type="spellStart"/>
      <w:r w:rsidRPr="00FF430B">
        <w:rPr>
          <w:rFonts w:ascii="Times New Roman" w:hAnsi="Times New Roman"/>
          <w:szCs w:val="24"/>
        </w:rPr>
        <w:t>recepţie</w:t>
      </w:r>
      <w:proofErr w:type="spellEnd"/>
      <w:r w:rsidRPr="00FF430B">
        <w:rPr>
          <w:rFonts w:ascii="Times New Roman" w:hAnsi="Times New Roman"/>
          <w:szCs w:val="24"/>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11. Principalele remedieri </w:t>
      </w:r>
      <w:proofErr w:type="spellStart"/>
      <w:r w:rsidRPr="00FF430B">
        <w:rPr>
          <w:rFonts w:ascii="Times New Roman" w:hAnsi="Times New Roman"/>
          <w:szCs w:val="24"/>
        </w:rPr>
        <w:t>şi</w:t>
      </w:r>
      <w:proofErr w:type="spellEnd"/>
      <w:r w:rsidRPr="00FF430B">
        <w:rPr>
          <w:rFonts w:ascii="Times New Roman" w:hAnsi="Times New Roman"/>
          <w:szCs w:val="24"/>
        </w:rPr>
        <w:t xml:space="preserve"> completări înscrise în procesul-verbal de </w:t>
      </w:r>
      <w:proofErr w:type="spellStart"/>
      <w:r w:rsidRPr="00FF430B">
        <w:rPr>
          <w:rFonts w:ascii="Times New Roman" w:hAnsi="Times New Roman"/>
          <w:szCs w:val="24"/>
        </w:rPr>
        <w:t>recepţie</w:t>
      </w:r>
      <w:proofErr w:type="spellEnd"/>
      <w:r w:rsidRPr="00FF430B">
        <w:rPr>
          <w:rFonts w:ascii="Times New Roman" w:hAnsi="Times New Roman"/>
          <w:szCs w:val="24"/>
        </w:rPr>
        <w:t>_____________</w:t>
      </w:r>
    </w:p>
    <w:p w14:paraId="425B79F4"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12. Alte aspecte relevante prin care ofertantul </w:t>
      </w:r>
      <w:proofErr w:type="spellStart"/>
      <w:r w:rsidRPr="00FF430B">
        <w:rPr>
          <w:rFonts w:ascii="Times New Roman" w:hAnsi="Times New Roman"/>
          <w:szCs w:val="24"/>
        </w:rPr>
        <w:t>îşi</w:t>
      </w:r>
      <w:proofErr w:type="spellEnd"/>
      <w:r w:rsidR="00DF4DCF">
        <w:rPr>
          <w:rFonts w:ascii="Times New Roman" w:hAnsi="Times New Roman"/>
          <w:szCs w:val="24"/>
        </w:rPr>
        <w:t xml:space="preserve"> </w:t>
      </w:r>
      <w:proofErr w:type="spellStart"/>
      <w:r w:rsidRPr="00FF430B">
        <w:rPr>
          <w:rFonts w:ascii="Times New Roman" w:hAnsi="Times New Roman"/>
          <w:szCs w:val="24"/>
        </w:rPr>
        <w:t>susţine</w:t>
      </w:r>
      <w:proofErr w:type="spellEnd"/>
      <w:r w:rsidR="00DF4DCF">
        <w:rPr>
          <w:rFonts w:ascii="Times New Roman" w:hAnsi="Times New Roman"/>
          <w:szCs w:val="24"/>
        </w:rPr>
        <w:t xml:space="preserve"> </w:t>
      </w:r>
      <w:proofErr w:type="spellStart"/>
      <w:r w:rsidRPr="00FF430B">
        <w:rPr>
          <w:rFonts w:ascii="Times New Roman" w:hAnsi="Times New Roman"/>
          <w:szCs w:val="24"/>
        </w:rPr>
        <w:t>experienţa</w:t>
      </w:r>
      <w:proofErr w:type="spellEnd"/>
      <w:r w:rsidRPr="00FF430B">
        <w:rPr>
          <w:rFonts w:ascii="Times New Roman" w:hAnsi="Times New Roman"/>
          <w:szCs w:val="24"/>
        </w:rPr>
        <w:t xml:space="preserve"> similară, cu referire în mod special la </w:t>
      </w:r>
      <w:proofErr w:type="spellStart"/>
      <w:r w:rsidRPr="00FF430B">
        <w:rPr>
          <w:rFonts w:ascii="Times New Roman" w:hAnsi="Times New Roman"/>
          <w:szCs w:val="24"/>
        </w:rPr>
        <w:t>suprafeţe</w:t>
      </w:r>
      <w:proofErr w:type="spellEnd"/>
      <w:r w:rsidRPr="00FF430B">
        <w:rPr>
          <w:rFonts w:ascii="Times New Roman" w:hAnsi="Times New Roman"/>
          <w:szCs w:val="24"/>
        </w:rPr>
        <w:t xml:space="preserv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1"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1"/>
    <w:p w14:paraId="2D8A9806" w14:textId="77777777" w:rsidR="00B14173" w:rsidRPr="00FF430B" w:rsidRDefault="00B14173" w:rsidP="009A7C84">
      <w:pPr>
        <w:jc w:val="center"/>
        <w:rPr>
          <w:b/>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2"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2"/>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9"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9"/>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0"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0"/>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1"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1"/>
    <w:p w14:paraId="15C3F35D" w14:textId="77777777"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Titlu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Titlu1"/>
        <w:numPr>
          <w:ilvl w:val="0"/>
          <w:numId w:val="0"/>
        </w:numPr>
        <w:ind w:left="720"/>
        <w:rPr>
          <w:sz w:val="22"/>
          <w:szCs w:val="22"/>
        </w:rPr>
      </w:pPr>
    </w:p>
    <w:p w14:paraId="04A21A3C" w14:textId="77777777"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eastAsia="ro-RO"/>
              </w:rPr>
            </w:pPr>
          </w:p>
        </w:tc>
        <w:tc>
          <w:tcPr>
            <w:tcW w:w="3477" w:type="dxa"/>
          </w:tcPr>
          <w:p w14:paraId="7FA49F24" w14:textId="77777777" w:rsidR="005C6BF4" w:rsidRPr="00FF430B" w:rsidRDefault="005C6BF4" w:rsidP="008A2F19">
            <w:pPr>
              <w:jc w:val="center"/>
              <w:rPr>
                <w:rFonts w:eastAsia="Calibri"/>
                <w:lang w:eastAsia="ro-RO"/>
              </w:rPr>
            </w:pPr>
          </w:p>
        </w:tc>
        <w:tc>
          <w:tcPr>
            <w:tcW w:w="1293" w:type="dxa"/>
          </w:tcPr>
          <w:p w14:paraId="697A17F2" w14:textId="77777777" w:rsidR="005C6BF4" w:rsidRPr="00FF430B" w:rsidRDefault="005C6BF4" w:rsidP="008A2F19">
            <w:pPr>
              <w:jc w:val="center"/>
              <w:rPr>
                <w:rFonts w:eastAsia="Calibri"/>
                <w:lang w:eastAsia="ro-RO"/>
              </w:rPr>
            </w:pPr>
          </w:p>
        </w:tc>
        <w:tc>
          <w:tcPr>
            <w:tcW w:w="1608" w:type="dxa"/>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eastAsia="ro-RO"/>
              </w:rPr>
            </w:pPr>
          </w:p>
        </w:tc>
        <w:tc>
          <w:tcPr>
            <w:tcW w:w="3477" w:type="dxa"/>
          </w:tcPr>
          <w:p w14:paraId="4183FD6D" w14:textId="77777777" w:rsidR="005C6BF4" w:rsidRPr="00FF430B" w:rsidRDefault="005C6BF4" w:rsidP="008A2F19">
            <w:pPr>
              <w:jc w:val="center"/>
              <w:rPr>
                <w:rFonts w:eastAsia="Calibri"/>
                <w:lang w:eastAsia="ro-RO"/>
              </w:rPr>
            </w:pPr>
          </w:p>
        </w:tc>
        <w:tc>
          <w:tcPr>
            <w:tcW w:w="1293" w:type="dxa"/>
          </w:tcPr>
          <w:p w14:paraId="7F9E1882" w14:textId="77777777" w:rsidR="005C6BF4" w:rsidRPr="00FF430B" w:rsidRDefault="005C6BF4" w:rsidP="008A2F19">
            <w:pPr>
              <w:jc w:val="center"/>
              <w:rPr>
                <w:rFonts w:eastAsia="Calibri"/>
                <w:lang w:eastAsia="ro-RO"/>
              </w:rPr>
            </w:pPr>
          </w:p>
        </w:tc>
        <w:tc>
          <w:tcPr>
            <w:tcW w:w="1608" w:type="dxa"/>
          </w:tcPr>
          <w:p w14:paraId="6F1F323A" w14:textId="77777777" w:rsidR="005C6BF4" w:rsidRPr="00FF430B" w:rsidRDefault="005C6BF4" w:rsidP="008A2F19">
            <w:pPr>
              <w:jc w:val="center"/>
              <w:rPr>
                <w:rFonts w:eastAsia="Calibri"/>
                <w:lang w:eastAsia="ro-RO"/>
              </w:rPr>
            </w:pPr>
          </w:p>
        </w:tc>
        <w:tc>
          <w:tcPr>
            <w:tcW w:w="1323" w:type="dxa"/>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eastAsia="ro-RO"/>
              </w:rPr>
            </w:pPr>
          </w:p>
        </w:tc>
        <w:tc>
          <w:tcPr>
            <w:tcW w:w="3477" w:type="dxa"/>
          </w:tcPr>
          <w:p w14:paraId="62C3D1B1" w14:textId="77777777" w:rsidR="005C6BF4" w:rsidRPr="00FF430B" w:rsidRDefault="005C6BF4" w:rsidP="008A2F19">
            <w:pPr>
              <w:jc w:val="center"/>
              <w:rPr>
                <w:rFonts w:eastAsia="Calibri"/>
                <w:lang w:eastAsia="ro-RO"/>
              </w:rPr>
            </w:pPr>
          </w:p>
        </w:tc>
        <w:tc>
          <w:tcPr>
            <w:tcW w:w="1293" w:type="dxa"/>
          </w:tcPr>
          <w:p w14:paraId="0D5052EA" w14:textId="77777777" w:rsidR="005C6BF4" w:rsidRPr="00FF430B" w:rsidRDefault="005C6BF4" w:rsidP="008A2F19">
            <w:pPr>
              <w:jc w:val="center"/>
              <w:rPr>
                <w:rFonts w:eastAsia="Calibri"/>
                <w:lang w:eastAsia="ro-RO"/>
              </w:rPr>
            </w:pPr>
          </w:p>
        </w:tc>
        <w:tc>
          <w:tcPr>
            <w:tcW w:w="1608" w:type="dxa"/>
          </w:tcPr>
          <w:p w14:paraId="5D8985CA" w14:textId="77777777" w:rsidR="005C6BF4" w:rsidRPr="00FF430B" w:rsidRDefault="005C6BF4" w:rsidP="008A2F19">
            <w:pPr>
              <w:jc w:val="center"/>
              <w:rPr>
                <w:rFonts w:eastAsia="Calibri"/>
                <w:lang w:eastAsia="ro-RO"/>
              </w:rPr>
            </w:pPr>
          </w:p>
        </w:tc>
        <w:tc>
          <w:tcPr>
            <w:tcW w:w="1323" w:type="dxa"/>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eastAsia="ro-RO"/>
              </w:rPr>
            </w:pPr>
          </w:p>
        </w:tc>
        <w:tc>
          <w:tcPr>
            <w:tcW w:w="3477" w:type="dxa"/>
          </w:tcPr>
          <w:p w14:paraId="0296CF01" w14:textId="77777777" w:rsidR="005C6BF4" w:rsidRPr="00FF430B" w:rsidRDefault="005C6BF4" w:rsidP="008A2F19">
            <w:pPr>
              <w:jc w:val="center"/>
              <w:rPr>
                <w:rFonts w:eastAsia="Calibri"/>
                <w:lang w:eastAsia="ro-RO"/>
              </w:rPr>
            </w:pPr>
          </w:p>
        </w:tc>
        <w:tc>
          <w:tcPr>
            <w:tcW w:w="1293" w:type="dxa"/>
          </w:tcPr>
          <w:p w14:paraId="6E90068B" w14:textId="77777777" w:rsidR="005C6BF4" w:rsidRPr="00FF430B" w:rsidRDefault="005C6BF4" w:rsidP="008A2F19">
            <w:pPr>
              <w:jc w:val="center"/>
              <w:rPr>
                <w:rFonts w:eastAsia="Calibri"/>
                <w:lang w:eastAsia="ro-RO"/>
              </w:rPr>
            </w:pPr>
          </w:p>
        </w:tc>
        <w:tc>
          <w:tcPr>
            <w:tcW w:w="1608" w:type="dxa"/>
          </w:tcPr>
          <w:p w14:paraId="2657F0A5" w14:textId="77777777" w:rsidR="005C6BF4" w:rsidRPr="00FF430B" w:rsidRDefault="005C6BF4" w:rsidP="008A2F19">
            <w:pPr>
              <w:jc w:val="center"/>
              <w:rPr>
                <w:rFonts w:eastAsia="Calibri"/>
                <w:lang w:eastAsia="ro-RO"/>
              </w:rPr>
            </w:pPr>
          </w:p>
        </w:tc>
        <w:tc>
          <w:tcPr>
            <w:tcW w:w="1323" w:type="dxa"/>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lastRenderedPageBreak/>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eastAsia="ro-RO"/>
              </w:rPr>
            </w:pPr>
          </w:p>
        </w:tc>
        <w:tc>
          <w:tcPr>
            <w:tcW w:w="1757" w:type="dxa"/>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tcPr>
          <w:p w14:paraId="3E02A609" w14:textId="77777777" w:rsidR="005C6BF4" w:rsidRPr="00FF430B" w:rsidRDefault="005C6BF4" w:rsidP="008A2F19">
            <w:pPr>
              <w:rPr>
                <w:rFonts w:eastAsia="Calibri"/>
                <w:lang w:eastAsia="ro-RO"/>
              </w:rPr>
            </w:pPr>
          </w:p>
        </w:tc>
        <w:tc>
          <w:tcPr>
            <w:tcW w:w="1845" w:type="dxa"/>
          </w:tcPr>
          <w:p w14:paraId="06A886BB" w14:textId="77777777" w:rsidR="005C6BF4" w:rsidRPr="00FF430B" w:rsidRDefault="005C6BF4" w:rsidP="008A2F19">
            <w:pPr>
              <w:rPr>
                <w:rFonts w:eastAsia="Calibri"/>
                <w:lang w:eastAsia="ro-RO"/>
              </w:rPr>
            </w:pPr>
          </w:p>
        </w:tc>
        <w:tc>
          <w:tcPr>
            <w:tcW w:w="1757" w:type="dxa"/>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E77133C" w14:textId="77777777" w:rsidR="005C6BF4" w:rsidRPr="00FF430B" w:rsidRDefault="005C6BF4" w:rsidP="008A2F19">
            <w:pPr>
              <w:rPr>
                <w:rFonts w:eastAsia="Calibri"/>
                <w:lang w:eastAsia="ro-RO"/>
              </w:rPr>
            </w:pPr>
          </w:p>
        </w:tc>
        <w:tc>
          <w:tcPr>
            <w:tcW w:w="1845" w:type="dxa"/>
          </w:tcPr>
          <w:p w14:paraId="5929A5E9" w14:textId="77777777" w:rsidR="005C6BF4" w:rsidRPr="00FF430B" w:rsidRDefault="005C6BF4" w:rsidP="008A2F19">
            <w:pPr>
              <w:rPr>
                <w:rFonts w:eastAsia="Calibri"/>
                <w:lang w:eastAsia="ro-RO"/>
              </w:rPr>
            </w:pPr>
          </w:p>
        </w:tc>
        <w:tc>
          <w:tcPr>
            <w:tcW w:w="1757" w:type="dxa"/>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9A6E728" w14:textId="77777777" w:rsidR="005C6BF4" w:rsidRPr="00FF430B" w:rsidRDefault="005C6BF4" w:rsidP="008A2F19">
            <w:pPr>
              <w:rPr>
                <w:rFonts w:eastAsia="Calibri"/>
                <w:lang w:eastAsia="ro-RO"/>
              </w:rPr>
            </w:pPr>
          </w:p>
        </w:tc>
        <w:tc>
          <w:tcPr>
            <w:tcW w:w="1845" w:type="dxa"/>
          </w:tcPr>
          <w:p w14:paraId="32FEA686" w14:textId="77777777" w:rsidR="005C6BF4" w:rsidRPr="00FF430B" w:rsidRDefault="005C6BF4" w:rsidP="008A2F19">
            <w:pPr>
              <w:rPr>
                <w:rFonts w:eastAsia="Calibri"/>
                <w:lang w:eastAsia="ro-RO"/>
              </w:rPr>
            </w:pPr>
          </w:p>
        </w:tc>
        <w:tc>
          <w:tcPr>
            <w:tcW w:w="1757" w:type="dxa"/>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4E692331" w14:textId="77777777" w:rsidR="005C6BF4" w:rsidRPr="00FF430B" w:rsidRDefault="005C6BF4" w:rsidP="008A2F19">
            <w:pPr>
              <w:rPr>
                <w:rFonts w:eastAsia="Calibri"/>
                <w:lang w:eastAsia="ro-RO"/>
              </w:rPr>
            </w:pPr>
          </w:p>
        </w:tc>
        <w:tc>
          <w:tcPr>
            <w:tcW w:w="1845" w:type="dxa"/>
          </w:tcPr>
          <w:p w14:paraId="3277F8FA" w14:textId="77777777" w:rsidR="005C6BF4" w:rsidRPr="00FF430B" w:rsidRDefault="005C6BF4" w:rsidP="008A2F19">
            <w:pPr>
              <w:rPr>
                <w:rFonts w:eastAsia="Calibri"/>
                <w:lang w:eastAsia="ro-RO"/>
              </w:rPr>
            </w:pPr>
          </w:p>
        </w:tc>
        <w:tc>
          <w:tcPr>
            <w:tcW w:w="1757" w:type="dxa"/>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D517AC">
            <w:pPr>
              <w:pStyle w:val="Listparagraf"/>
              <w:numPr>
                <w:ilvl w:val="0"/>
                <w:numId w:val="21"/>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14:paraId="23EF4A3D" w14:textId="77777777" w:rsidR="006C4C0E" w:rsidRPr="00FF430B" w:rsidRDefault="006C4C0E" w:rsidP="006C4C0E">
      <w:pPr>
        <w:pStyle w:val="Titlu2"/>
        <w:spacing w:before="0"/>
        <w:jc w:val="center"/>
        <w:rPr>
          <w:rFonts w:ascii="Times New Roman" w:hAnsi="Times New Roman" w:cs="Times New Roman"/>
          <w:bCs w:val="0"/>
          <w:i/>
          <w:color w:val="auto"/>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Listparagraf"/>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Corptext"/>
        <w:tabs>
          <w:tab w:val="left" w:pos="567"/>
        </w:tabs>
        <w:rPr>
          <w:rFonts w:ascii="Times New Roman" w:hAnsi="Times New Roman"/>
          <w:szCs w:val="24"/>
        </w:rPr>
      </w:pPr>
    </w:p>
    <w:p w14:paraId="2258319A" w14:textId="77777777" w:rsidR="00AA7E9A" w:rsidRPr="00FF430B" w:rsidRDefault="00AA7E9A" w:rsidP="009E2657">
      <w:pPr>
        <w:pStyle w:val="Corptext"/>
        <w:tabs>
          <w:tab w:val="left" w:pos="567"/>
        </w:tabs>
        <w:rPr>
          <w:rFonts w:ascii="Times New Roman" w:hAnsi="Times New Roman"/>
          <w:szCs w:val="24"/>
        </w:rPr>
      </w:pPr>
    </w:p>
    <w:p w14:paraId="2C73A8CE" w14:textId="29DE13C2" w:rsidR="00AA7E9A" w:rsidRDefault="00AA7E9A" w:rsidP="009E2657">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rPr>
        <w:sectPr w:rsidR="006537B3" w:rsidRPr="00FF430B" w:rsidSect="00837D1C">
          <w:footerReference w:type="first" r:id="rId17"/>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Listparagraf"/>
        <w:numPr>
          <w:ilvl w:val="0"/>
          <w:numId w:val="0"/>
        </w:numPr>
      </w:pPr>
    </w:p>
    <w:p w14:paraId="45CBD70E" w14:textId="77777777" w:rsidR="00233538" w:rsidRPr="00FF430B" w:rsidRDefault="00233538" w:rsidP="002F556B">
      <w:pPr>
        <w:pStyle w:val="Listparagraf"/>
        <w:numPr>
          <w:ilvl w:val="0"/>
          <w:numId w:val="15"/>
        </w:numPr>
        <w:ind w:left="0"/>
        <w:contextualSpacing/>
      </w:pPr>
      <w:proofErr w:type="spellStart"/>
      <w:r w:rsidRPr="00FF430B">
        <w:rPr>
          <w:b/>
        </w:rPr>
        <w:t>Denumirea</w:t>
      </w:r>
      <w:proofErr w:type="spellEnd"/>
      <w:r w:rsidR="009453D7" w:rsidRPr="00FF430B">
        <w:rPr>
          <w:b/>
        </w:rPr>
        <w:t xml:space="preserve"> </w:t>
      </w:r>
      <w:proofErr w:type="spellStart"/>
      <w:r w:rsidR="009453D7" w:rsidRPr="00FF430B">
        <w:rPr>
          <w:b/>
        </w:rPr>
        <w:t>obiect</w:t>
      </w:r>
      <w:r w:rsidRPr="00FF430B">
        <w:rPr>
          <w:b/>
        </w:rPr>
        <w:t>ului</w:t>
      </w:r>
      <w:proofErr w:type="spellEnd"/>
    </w:p>
    <w:p w14:paraId="38060FCD" w14:textId="77777777" w:rsidR="00233538" w:rsidRPr="00FF430B" w:rsidRDefault="00233538" w:rsidP="007B392A">
      <w:pPr>
        <w:pStyle w:val="Listparagraf"/>
        <w:numPr>
          <w:ilvl w:val="0"/>
          <w:numId w:val="0"/>
        </w:numPr>
      </w:pPr>
      <w:r w:rsidRPr="00FF430B">
        <w:t xml:space="preserve">Se </w:t>
      </w:r>
      <w:proofErr w:type="spellStart"/>
      <w:r w:rsidRPr="00FF430B">
        <w:t>precizează</w:t>
      </w:r>
      <w:proofErr w:type="spellEnd"/>
      <w:r w:rsidRPr="00FF430B">
        <w:t xml:space="preserve"> </w:t>
      </w:r>
      <w:proofErr w:type="spellStart"/>
      <w:r w:rsidRPr="00FF430B">
        <w:t>descrierea</w:t>
      </w:r>
      <w:proofErr w:type="spellEnd"/>
      <w:r w:rsidRPr="00FF430B">
        <w:t xml:space="preserve"> </w:t>
      </w:r>
      <w:proofErr w:type="spellStart"/>
      <w:r w:rsidRPr="00FF430B">
        <w:t>generală</w:t>
      </w:r>
      <w:proofErr w:type="spellEnd"/>
      <w:r w:rsidRPr="00FF430B">
        <w:t xml:space="preserve"> a </w:t>
      </w:r>
      <w:proofErr w:type="spellStart"/>
      <w:r w:rsidR="00ED3247" w:rsidRPr="00FF430B">
        <w:t>obiectului</w:t>
      </w:r>
      <w:proofErr w:type="spellEnd"/>
      <w:r w:rsidR="007B392A" w:rsidRPr="00FF430B">
        <w:t xml:space="preserve"> de </w:t>
      </w:r>
      <w:proofErr w:type="spellStart"/>
      <w:r w:rsidR="007B392A" w:rsidRPr="00FF430B">
        <w:t>proiectare</w:t>
      </w:r>
      <w:proofErr w:type="spellEnd"/>
      <w:r w:rsidR="007B392A" w:rsidRPr="00FF430B">
        <w:t>.</w:t>
      </w:r>
    </w:p>
    <w:p w14:paraId="5B98EB89" w14:textId="77777777" w:rsidR="00233538" w:rsidRPr="00FF430B" w:rsidRDefault="00233538" w:rsidP="002F556B">
      <w:pPr>
        <w:pStyle w:val="Listparagraf"/>
        <w:numPr>
          <w:ilvl w:val="0"/>
          <w:numId w:val="15"/>
        </w:numPr>
        <w:tabs>
          <w:tab w:val="clear" w:pos="1134"/>
        </w:tabs>
        <w:ind w:left="0"/>
        <w:contextualSpacing/>
      </w:pPr>
      <w:proofErr w:type="spellStart"/>
      <w:r w:rsidRPr="00FF430B">
        <w:rPr>
          <w:b/>
        </w:rPr>
        <w:t>Ampla</w:t>
      </w:r>
      <w:r w:rsidR="009453D7" w:rsidRPr="00FF430B">
        <w:rPr>
          <w:b/>
        </w:rPr>
        <w:t>sarea</w:t>
      </w:r>
      <w:proofErr w:type="spellEnd"/>
      <w:r w:rsidR="009453D7" w:rsidRPr="00FF430B">
        <w:rPr>
          <w:b/>
        </w:rPr>
        <w:t xml:space="preserve"> </w:t>
      </w:r>
      <w:proofErr w:type="spellStart"/>
      <w:r w:rsidR="009453D7" w:rsidRPr="00FF430B">
        <w:rPr>
          <w:b/>
        </w:rPr>
        <w:t>obiectu</w:t>
      </w:r>
      <w:r w:rsidRPr="00FF430B">
        <w:rPr>
          <w:b/>
        </w:rPr>
        <w:t>lui</w:t>
      </w:r>
      <w:proofErr w:type="spellEnd"/>
      <w:r w:rsidRPr="00FF430B">
        <w:rPr>
          <w:b/>
        </w:rPr>
        <w:t xml:space="preserve"> </w:t>
      </w:r>
    </w:p>
    <w:p w14:paraId="1490CC3A" w14:textId="77777777" w:rsidR="00233538" w:rsidRPr="00FF430B" w:rsidRDefault="007B392A" w:rsidP="007B392A">
      <w:pPr>
        <w:pStyle w:val="Listparagraf"/>
        <w:numPr>
          <w:ilvl w:val="0"/>
          <w:numId w:val="0"/>
        </w:numPr>
      </w:pPr>
      <w:r w:rsidRPr="00FF430B">
        <w:t xml:space="preserve">Se </w:t>
      </w:r>
      <w:proofErr w:type="spellStart"/>
      <w:r w:rsidRPr="00FF430B">
        <w:t>precizează</w:t>
      </w:r>
      <w:proofErr w:type="spellEnd"/>
      <w:r w:rsidRPr="00FF430B">
        <w:t xml:space="preserve"> </w:t>
      </w:r>
      <w:proofErr w:type="spellStart"/>
      <w:r w:rsidRPr="00FF430B">
        <w:t>adresa</w:t>
      </w:r>
      <w:proofErr w:type="spellEnd"/>
      <w:r w:rsidRPr="00FF430B">
        <w:t>.</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rPr>
      </w:pPr>
      <w:proofErr w:type="spellStart"/>
      <w:r w:rsidRPr="00FF430B">
        <w:rPr>
          <w:b/>
        </w:rPr>
        <w:t>Beneficiar</w:t>
      </w:r>
      <w:proofErr w:type="spellEnd"/>
      <w:r w:rsidRPr="00FF430B">
        <w:rPr>
          <w:rStyle w:val="shorttext"/>
        </w:rPr>
        <w:t>/</w:t>
      </w:r>
      <w:proofErr w:type="spellStart"/>
      <w:r w:rsidRPr="00FF430B">
        <w:rPr>
          <w:rStyle w:val="shorttext"/>
        </w:rPr>
        <w:t>investitor</w:t>
      </w:r>
      <w:proofErr w:type="spellEnd"/>
      <w:r w:rsidRPr="00FF430B">
        <w:rPr>
          <w:rStyle w:val="shorttext"/>
        </w:rPr>
        <w:t xml:space="preserve"> </w:t>
      </w:r>
    </w:p>
    <w:p w14:paraId="5EB51069" w14:textId="77777777" w:rsidR="00233538" w:rsidRPr="00FF430B" w:rsidRDefault="00233538" w:rsidP="007B392A">
      <w:pPr>
        <w:pStyle w:val="Listparagraf"/>
        <w:numPr>
          <w:ilvl w:val="0"/>
          <w:numId w:val="0"/>
        </w:numPr>
      </w:pPr>
      <w:r w:rsidRPr="00FF430B">
        <w:t xml:space="preserve">Se </w:t>
      </w:r>
      <w:proofErr w:type="spellStart"/>
      <w:r w:rsidRPr="00FF430B">
        <w:t>precizează</w:t>
      </w:r>
      <w:proofErr w:type="spellEnd"/>
      <w:r w:rsidRPr="00FF430B">
        <w:t xml:space="preserve"> </w:t>
      </w:r>
      <w:proofErr w:type="spellStart"/>
      <w:r w:rsidRPr="00FF430B">
        <w:rPr>
          <w:rStyle w:val="shorttext"/>
        </w:rPr>
        <w:t>Autoritate</w:t>
      </w:r>
      <w:r w:rsidR="006B6292" w:rsidRPr="00FF430B">
        <w:rPr>
          <w:rStyle w:val="shorttext"/>
        </w:rPr>
        <w:t>a</w:t>
      </w:r>
      <w:proofErr w:type="spellEnd"/>
      <w:r w:rsidRPr="00FF430B">
        <w:rPr>
          <w:rStyle w:val="shorttext"/>
        </w:rPr>
        <w:t xml:space="preserve"> </w:t>
      </w:r>
      <w:proofErr w:type="spellStart"/>
      <w:r w:rsidRPr="00FF430B">
        <w:rPr>
          <w:rStyle w:val="shorttext"/>
        </w:rPr>
        <w:t>contractantă</w:t>
      </w:r>
      <w:proofErr w:type="spellEnd"/>
      <w:r w:rsidR="006D4EE2" w:rsidRPr="00FF430B">
        <w:rPr>
          <w:rStyle w:val="shorttext"/>
        </w:rPr>
        <w:t>.</w:t>
      </w:r>
    </w:p>
    <w:p w14:paraId="63436E13" w14:textId="77777777" w:rsidR="00233538" w:rsidRPr="00FF430B" w:rsidRDefault="00233538" w:rsidP="002F556B">
      <w:pPr>
        <w:pStyle w:val="Listparagraf"/>
        <w:numPr>
          <w:ilvl w:val="0"/>
          <w:numId w:val="15"/>
        </w:numPr>
        <w:tabs>
          <w:tab w:val="clear" w:pos="1134"/>
        </w:tabs>
        <w:ind w:left="0"/>
        <w:contextualSpacing/>
      </w:pPr>
      <w:proofErr w:type="spellStart"/>
      <w:r w:rsidRPr="00FF430B">
        <w:rPr>
          <w:b/>
        </w:rPr>
        <w:t>Statutul</w:t>
      </w:r>
      <w:proofErr w:type="spellEnd"/>
      <w:r w:rsidRPr="00FF430B">
        <w:rPr>
          <w:b/>
        </w:rPr>
        <w:t xml:space="preserve"> de </w:t>
      </w:r>
      <w:proofErr w:type="spellStart"/>
      <w:r w:rsidRPr="00FF430B">
        <w:rPr>
          <w:b/>
        </w:rPr>
        <w:t>protecție</w:t>
      </w:r>
      <w:proofErr w:type="spellEnd"/>
      <w:r w:rsidRPr="00FF430B">
        <w:rPr>
          <w:b/>
        </w:rPr>
        <w:t xml:space="preserve">  </w:t>
      </w:r>
    </w:p>
    <w:p w14:paraId="2CE2B841" w14:textId="77777777" w:rsidR="00806E2B" w:rsidRPr="00FF430B" w:rsidRDefault="00233538" w:rsidP="007B392A">
      <w:pPr>
        <w:pStyle w:val="Listparagraf"/>
        <w:numPr>
          <w:ilvl w:val="0"/>
          <w:numId w:val="0"/>
        </w:numPr>
      </w:pPr>
      <w:r w:rsidRPr="00FF430B">
        <w:t xml:space="preserve">Se </w:t>
      </w:r>
      <w:proofErr w:type="spellStart"/>
      <w:r w:rsidRPr="00FF430B">
        <w:t>precizează</w:t>
      </w:r>
      <w:proofErr w:type="spellEnd"/>
      <w:r w:rsidR="002253A6" w:rsidRPr="00FF430B">
        <w:t xml:space="preserve"> </w:t>
      </w:r>
      <w:proofErr w:type="spellStart"/>
      <w:r w:rsidR="002253A6" w:rsidRPr="00FF430B">
        <w:t>după</w:t>
      </w:r>
      <w:proofErr w:type="spellEnd"/>
      <w:r w:rsidR="002253A6" w:rsidRPr="00FF430B">
        <w:t xml:space="preserve"> </w:t>
      </w:r>
      <w:proofErr w:type="spellStart"/>
      <w:r w:rsidR="002253A6" w:rsidRPr="00FF430B">
        <w:t>caz</w:t>
      </w:r>
      <w:proofErr w:type="spellEnd"/>
      <w:r w:rsidR="002253A6" w:rsidRPr="00FF430B">
        <w:t>.</w:t>
      </w:r>
    </w:p>
    <w:p w14:paraId="10C357EE" w14:textId="77777777" w:rsidR="00233538" w:rsidRPr="00FF430B" w:rsidRDefault="00806E2B" w:rsidP="002F556B">
      <w:pPr>
        <w:pStyle w:val="Listparagraf"/>
        <w:numPr>
          <w:ilvl w:val="0"/>
          <w:numId w:val="15"/>
        </w:numPr>
        <w:tabs>
          <w:tab w:val="clear" w:pos="1134"/>
        </w:tabs>
        <w:ind w:left="0"/>
        <w:contextualSpacing/>
        <w:rPr>
          <w:b/>
        </w:rPr>
      </w:pPr>
      <w:proofErr w:type="spellStart"/>
      <w:r w:rsidRPr="00FF430B">
        <w:rPr>
          <w:b/>
        </w:rPr>
        <w:t>Temeiul</w:t>
      </w:r>
      <w:proofErr w:type="spellEnd"/>
      <w:r w:rsidRPr="00FF430B">
        <w:rPr>
          <w:b/>
        </w:rPr>
        <w:t xml:space="preserve"> </w:t>
      </w:r>
      <w:proofErr w:type="spellStart"/>
      <w:r w:rsidRPr="00FF430B">
        <w:rPr>
          <w:b/>
        </w:rPr>
        <w:t>proiectării</w:t>
      </w:r>
      <w:proofErr w:type="spellEnd"/>
    </w:p>
    <w:p w14:paraId="3110EF6C" w14:textId="77777777" w:rsidR="00806E2B" w:rsidRPr="00FF430B" w:rsidRDefault="00806E2B" w:rsidP="007B392A">
      <w:pPr>
        <w:pStyle w:val="Listparagraf"/>
        <w:numPr>
          <w:ilvl w:val="0"/>
          <w:numId w:val="0"/>
        </w:numPr>
        <w:tabs>
          <w:tab w:val="clear" w:pos="1134"/>
        </w:tabs>
        <w:contextualSpacing/>
      </w:pPr>
      <w:r w:rsidRPr="00FF430B">
        <w:t xml:space="preserve">Se </w:t>
      </w:r>
      <w:proofErr w:type="spellStart"/>
      <w:r w:rsidRPr="00FF430B">
        <w:t>precizează</w:t>
      </w:r>
      <w:proofErr w:type="spellEnd"/>
      <w:r w:rsidRPr="00FF430B">
        <w:t xml:space="preserve"> </w:t>
      </w:r>
      <w:proofErr w:type="spellStart"/>
      <w:r w:rsidRPr="00FF430B">
        <w:t>tem</w:t>
      </w:r>
      <w:r w:rsidR="007B392A" w:rsidRPr="00FF430B">
        <w:t>eiul</w:t>
      </w:r>
      <w:proofErr w:type="spellEnd"/>
      <w:r w:rsidR="007B392A" w:rsidRPr="00FF430B">
        <w:t xml:space="preserve"> </w:t>
      </w:r>
      <w:proofErr w:type="spellStart"/>
      <w:r w:rsidR="007B392A" w:rsidRPr="00FF430B">
        <w:t>elaborării</w:t>
      </w:r>
      <w:proofErr w:type="spellEnd"/>
      <w:r w:rsidR="007B392A" w:rsidRPr="00FF430B">
        <w:t xml:space="preserve"> </w:t>
      </w:r>
      <w:proofErr w:type="spellStart"/>
      <w:r w:rsidR="007B392A" w:rsidRPr="00FF430B">
        <w:t>documentației</w:t>
      </w:r>
      <w:proofErr w:type="spellEnd"/>
      <w:r w:rsidR="007B392A" w:rsidRPr="00FF430B">
        <w:t xml:space="preserve">. </w:t>
      </w:r>
    </w:p>
    <w:p w14:paraId="71BDD148" w14:textId="77777777" w:rsidR="00233538" w:rsidRPr="00FF430B" w:rsidRDefault="00233538" w:rsidP="002F556B">
      <w:pPr>
        <w:pStyle w:val="Listparagraf"/>
        <w:numPr>
          <w:ilvl w:val="0"/>
          <w:numId w:val="15"/>
        </w:numPr>
        <w:tabs>
          <w:tab w:val="clear" w:pos="1134"/>
        </w:tabs>
        <w:ind w:left="0"/>
        <w:contextualSpacing/>
      </w:pPr>
      <w:proofErr w:type="spellStart"/>
      <w:r w:rsidRPr="00FF430B">
        <w:rPr>
          <w:b/>
        </w:rPr>
        <w:t>Descrierea</w:t>
      </w:r>
      <w:proofErr w:type="spellEnd"/>
      <w:r w:rsidRPr="00FF430B">
        <w:rPr>
          <w:b/>
        </w:rPr>
        <w:t xml:space="preserve"> </w:t>
      </w:r>
      <w:proofErr w:type="spellStart"/>
      <w:r w:rsidRPr="00FF430B">
        <w:rPr>
          <w:b/>
        </w:rPr>
        <w:t>obiectului</w:t>
      </w:r>
      <w:proofErr w:type="spellEnd"/>
      <w:r w:rsidRPr="00FF430B">
        <w:rPr>
          <w:b/>
        </w:rPr>
        <w:t xml:space="preserve">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Listparagraf"/>
        <w:numPr>
          <w:ilvl w:val="0"/>
          <w:numId w:val="15"/>
        </w:numPr>
        <w:ind w:left="0"/>
        <w:contextualSpacing/>
      </w:pPr>
      <w:proofErr w:type="spellStart"/>
      <w:r w:rsidRPr="00FF430B">
        <w:rPr>
          <w:b/>
        </w:rPr>
        <w:t>Justificarea</w:t>
      </w:r>
      <w:proofErr w:type="spellEnd"/>
      <w:r w:rsidRPr="00FF430B">
        <w:rPr>
          <w:b/>
        </w:rPr>
        <w:t xml:space="preserve"> </w:t>
      </w:r>
      <w:proofErr w:type="spellStart"/>
      <w:r w:rsidRPr="00FF430B">
        <w:rPr>
          <w:b/>
        </w:rPr>
        <w:t>elaborării</w:t>
      </w:r>
      <w:proofErr w:type="spellEnd"/>
      <w:r w:rsidRPr="00FF430B">
        <w:rPr>
          <w:b/>
        </w:rPr>
        <w:t xml:space="preserve"> </w:t>
      </w:r>
      <w:proofErr w:type="spellStart"/>
      <w:r w:rsidRPr="00FF430B">
        <w:rPr>
          <w:b/>
        </w:rPr>
        <w:t>documentației</w:t>
      </w:r>
      <w:proofErr w:type="spellEnd"/>
      <w:r w:rsidRPr="00FF430B">
        <w:rPr>
          <w:b/>
        </w:rPr>
        <w:t xml:space="preserve"> de </w:t>
      </w:r>
      <w:proofErr w:type="spellStart"/>
      <w:r w:rsidRPr="00FF430B">
        <w:rPr>
          <w:b/>
        </w:rPr>
        <w:t>proiect</w:t>
      </w:r>
      <w:proofErr w:type="spellEnd"/>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Listparagraf"/>
        <w:numPr>
          <w:ilvl w:val="0"/>
          <w:numId w:val="15"/>
        </w:numPr>
        <w:tabs>
          <w:tab w:val="clear" w:pos="1134"/>
        </w:tabs>
        <w:ind w:left="0"/>
        <w:contextualSpacing/>
        <w:rPr>
          <w:b/>
        </w:rPr>
      </w:pPr>
      <w:proofErr w:type="spellStart"/>
      <w:r w:rsidRPr="00FF430B">
        <w:rPr>
          <w:b/>
        </w:rPr>
        <w:t>Cerințe</w:t>
      </w:r>
      <w:proofErr w:type="spellEnd"/>
      <w:r w:rsidRPr="00FF430B">
        <w:rPr>
          <w:b/>
        </w:rPr>
        <w:t xml:space="preserve"> </w:t>
      </w:r>
      <w:proofErr w:type="spellStart"/>
      <w:r w:rsidRPr="00FF430B">
        <w:rPr>
          <w:b/>
        </w:rPr>
        <w:t>referitor</w:t>
      </w:r>
      <w:proofErr w:type="spellEnd"/>
      <w:r w:rsidRPr="00FF430B">
        <w:rPr>
          <w:b/>
        </w:rPr>
        <w:t xml:space="preserve"> la </w:t>
      </w:r>
      <w:proofErr w:type="spellStart"/>
      <w:r w:rsidRPr="00FF430B">
        <w:rPr>
          <w:b/>
        </w:rPr>
        <w:t>lucrările</w:t>
      </w:r>
      <w:proofErr w:type="spellEnd"/>
      <w:r w:rsidRPr="00FF430B">
        <w:rPr>
          <w:b/>
        </w:rPr>
        <w:t xml:space="preserve"> </w:t>
      </w:r>
      <w:proofErr w:type="spellStart"/>
      <w:r w:rsidRPr="00FF430B">
        <w:rPr>
          <w:b/>
        </w:rPr>
        <w:t>planificate</w:t>
      </w:r>
      <w:proofErr w:type="spellEnd"/>
      <w:r w:rsidRPr="00FF430B">
        <w:rPr>
          <w:b/>
        </w:rPr>
        <w:t xml:space="preserve"> la </w:t>
      </w:r>
      <w:proofErr w:type="spellStart"/>
      <w:r w:rsidRPr="00FF430B">
        <w:rPr>
          <w:b/>
        </w:rPr>
        <w:t>obiect</w:t>
      </w:r>
      <w:proofErr w:type="spellEnd"/>
    </w:p>
    <w:p w14:paraId="4CBBA479" w14:textId="77777777" w:rsidR="00233538" w:rsidRPr="00FF430B" w:rsidRDefault="002253A6" w:rsidP="007B392A">
      <w:pPr>
        <w:pStyle w:val="Listparagraf"/>
        <w:numPr>
          <w:ilvl w:val="0"/>
          <w:numId w:val="0"/>
        </w:numPr>
        <w:rPr>
          <w:rStyle w:val="shorttext"/>
        </w:rPr>
      </w:pPr>
      <w:r w:rsidRPr="00FF430B">
        <w:t xml:space="preserve">Se </w:t>
      </w:r>
      <w:proofErr w:type="spellStart"/>
      <w:r w:rsidRPr="00FF430B">
        <w:t>precizează</w:t>
      </w:r>
      <w:proofErr w:type="spellEnd"/>
      <w:r w:rsidRPr="00FF430B">
        <w:t xml:space="preserve"> </w:t>
      </w:r>
      <w:proofErr w:type="spellStart"/>
      <w:r w:rsidRPr="00FF430B">
        <w:t>tipul</w:t>
      </w:r>
      <w:proofErr w:type="spellEnd"/>
      <w:r w:rsidRPr="00FF430B">
        <w:t xml:space="preserve"> </w:t>
      </w:r>
      <w:proofErr w:type="spellStart"/>
      <w:r w:rsidRPr="00FF430B">
        <w:t>lucrărilor</w:t>
      </w:r>
      <w:proofErr w:type="spellEnd"/>
      <w:r w:rsidRPr="00FF430B">
        <w:t xml:space="preserve"> </w:t>
      </w:r>
      <w:proofErr w:type="spellStart"/>
      <w:r w:rsidRPr="00FF430B">
        <w:t>pentru</w:t>
      </w:r>
      <w:proofErr w:type="spellEnd"/>
      <w:r w:rsidRPr="00FF430B">
        <w:t xml:space="preserve"> care </w:t>
      </w:r>
      <w:proofErr w:type="spellStart"/>
      <w:r w:rsidR="009E719D" w:rsidRPr="00FF430B">
        <w:t>este</w:t>
      </w:r>
      <w:proofErr w:type="spellEnd"/>
      <w:r w:rsidR="009E719D" w:rsidRPr="00FF430B">
        <w:t xml:space="preserve"> </w:t>
      </w:r>
      <w:proofErr w:type="spellStart"/>
      <w:r w:rsidR="009E719D" w:rsidRPr="00FF430B">
        <w:t>necesar</w:t>
      </w:r>
      <w:r w:rsidRPr="00FF430B">
        <w:t>ă</w:t>
      </w:r>
      <w:proofErr w:type="spellEnd"/>
      <w:r w:rsidRPr="00FF430B">
        <w:t xml:space="preserve"> </w:t>
      </w:r>
      <w:proofErr w:type="spellStart"/>
      <w:r w:rsidRPr="00FF430B">
        <w:t>elabo</w:t>
      </w:r>
      <w:r w:rsidR="007B392A" w:rsidRPr="00FF430B">
        <w:t>rarea</w:t>
      </w:r>
      <w:proofErr w:type="spellEnd"/>
      <w:r w:rsidR="007B392A" w:rsidRPr="00FF430B">
        <w:t xml:space="preserve"> </w:t>
      </w:r>
      <w:proofErr w:type="spellStart"/>
      <w:r w:rsidR="007B392A" w:rsidRPr="00FF430B">
        <w:t>documentației</w:t>
      </w:r>
      <w:proofErr w:type="spellEnd"/>
      <w:r w:rsidR="007B392A" w:rsidRPr="00FF430B">
        <w:t xml:space="preserve"> de </w:t>
      </w:r>
      <w:proofErr w:type="spellStart"/>
      <w:r w:rsidR="007B392A" w:rsidRPr="00FF430B">
        <w:t>proiect</w:t>
      </w:r>
      <w:proofErr w:type="spellEnd"/>
      <w:r w:rsidR="007B392A" w:rsidRPr="00FF430B">
        <w:t>.</w:t>
      </w:r>
    </w:p>
    <w:p w14:paraId="55A18E99" w14:textId="77777777" w:rsidR="00233538" w:rsidRPr="00FF430B" w:rsidRDefault="00233538" w:rsidP="002F556B">
      <w:pPr>
        <w:pStyle w:val="Listparagraf"/>
        <w:numPr>
          <w:ilvl w:val="0"/>
          <w:numId w:val="15"/>
        </w:numPr>
        <w:tabs>
          <w:tab w:val="clear" w:pos="1134"/>
        </w:tabs>
        <w:ind w:left="0"/>
        <w:contextualSpacing/>
        <w:rPr>
          <w:b/>
        </w:rPr>
      </w:pPr>
      <w:proofErr w:type="spellStart"/>
      <w:r w:rsidRPr="00FF430B">
        <w:rPr>
          <w:b/>
        </w:rPr>
        <w:t>Cerințe</w:t>
      </w:r>
      <w:proofErr w:type="spellEnd"/>
      <w:r w:rsidRPr="00FF430B">
        <w:rPr>
          <w:b/>
        </w:rPr>
        <w:t xml:space="preserve"> </w:t>
      </w:r>
      <w:proofErr w:type="spellStart"/>
      <w:r w:rsidRPr="00FF430B">
        <w:rPr>
          <w:b/>
        </w:rPr>
        <w:t>referitor</w:t>
      </w:r>
      <w:proofErr w:type="spellEnd"/>
      <w:r w:rsidRPr="00FF430B">
        <w:rPr>
          <w:b/>
        </w:rPr>
        <w:t xml:space="preserve"> la </w:t>
      </w:r>
      <w:proofErr w:type="spellStart"/>
      <w:r w:rsidRPr="00FF430B">
        <w:rPr>
          <w:b/>
        </w:rPr>
        <w:t>succesiunea</w:t>
      </w:r>
      <w:proofErr w:type="spellEnd"/>
      <w:r w:rsidRPr="00FF430B">
        <w:rPr>
          <w:b/>
        </w:rPr>
        <w:t xml:space="preserve"> </w:t>
      </w:r>
      <w:proofErr w:type="spellStart"/>
      <w:r w:rsidRPr="00FF430B">
        <w:rPr>
          <w:b/>
        </w:rPr>
        <w:t>și</w:t>
      </w:r>
      <w:proofErr w:type="spellEnd"/>
      <w:r w:rsidRPr="00FF430B">
        <w:rPr>
          <w:b/>
        </w:rPr>
        <w:t xml:space="preserve"> </w:t>
      </w:r>
      <w:proofErr w:type="spellStart"/>
      <w:r w:rsidRPr="00FF430B">
        <w:rPr>
          <w:b/>
        </w:rPr>
        <w:t>componența</w:t>
      </w:r>
      <w:proofErr w:type="spellEnd"/>
      <w:r w:rsidRPr="00FF430B">
        <w:rPr>
          <w:b/>
        </w:rPr>
        <w:t xml:space="preserve"> </w:t>
      </w:r>
      <w:proofErr w:type="spellStart"/>
      <w:r w:rsidRPr="00FF430B">
        <w:rPr>
          <w:b/>
        </w:rPr>
        <w:t>documentației</w:t>
      </w:r>
      <w:proofErr w:type="spellEnd"/>
      <w:r w:rsidRPr="00FF430B">
        <w:rPr>
          <w:b/>
        </w:rPr>
        <w:t xml:space="preserve"> de </w:t>
      </w:r>
      <w:proofErr w:type="spellStart"/>
      <w:r w:rsidRPr="00FF430B">
        <w:rPr>
          <w:b/>
        </w:rPr>
        <w:t>proiect</w:t>
      </w:r>
      <w:proofErr w:type="spellEnd"/>
      <w:r w:rsidR="00F70979" w:rsidRPr="00FF430B">
        <w:rPr>
          <w:b/>
        </w:rPr>
        <w:t xml:space="preserve">. </w:t>
      </w:r>
      <w:proofErr w:type="spellStart"/>
      <w:r w:rsidR="00F70979" w:rsidRPr="00FF430B">
        <w:rPr>
          <w:b/>
        </w:rPr>
        <w:t>Cerințe</w:t>
      </w:r>
      <w:proofErr w:type="spellEnd"/>
      <w:r w:rsidR="00F70979" w:rsidRPr="00FF430B">
        <w:rPr>
          <w:b/>
        </w:rPr>
        <w:t xml:space="preserve"> de </w:t>
      </w:r>
      <w:proofErr w:type="spellStart"/>
      <w:r w:rsidR="00F70979" w:rsidRPr="00FF430B">
        <w:rPr>
          <w:b/>
        </w:rPr>
        <w:t>bază</w:t>
      </w:r>
      <w:proofErr w:type="spellEnd"/>
      <w:r w:rsidR="00F70979" w:rsidRPr="00FF430B">
        <w:rPr>
          <w:b/>
        </w:rPr>
        <w:t xml:space="preserve"> </w:t>
      </w:r>
      <w:proofErr w:type="spellStart"/>
      <w:r w:rsidR="00F70979" w:rsidRPr="00FF430B">
        <w:rPr>
          <w:b/>
        </w:rPr>
        <w:t>privind</w:t>
      </w:r>
      <w:proofErr w:type="spellEnd"/>
      <w:r w:rsidR="00F70979" w:rsidRPr="00FF430B">
        <w:rPr>
          <w:b/>
        </w:rPr>
        <w:t xml:space="preserve"> </w:t>
      </w:r>
      <w:proofErr w:type="spellStart"/>
      <w:r w:rsidR="00F70979" w:rsidRPr="00FF430B">
        <w:rPr>
          <w:b/>
        </w:rPr>
        <w:t>soluțiile</w:t>
      </w:r>
      <w:proofErr w:type="spellEnd"/>
      <w:r w:rsidR="00F70979" w:rsidRPr="00FF430B">
        <w:rPr>
          <w:b/>
        </w:rPr>
        <w:t xml:space="preserve"> </w:t>
      </w:r>
      <w:proofErr w:type="spellStart"/>
      <w:r w:rsidR="00F70979" w:rsidRPr="00FF430B">
        <w:rPr>
          <w:b/>
        </w:rPr>
        <w:t>arhitectural-planimetrice</w:t>
      </w:r>
      <w:proofErr w:type="spellEnd"/>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Listparagraf"/>
        <w:numPr>
          <w:ilvl w:val="0"/>
          <w:numId w:val="0"/>
        </w:numPr>
        <w:ind w:right="-1"/>
        <w:rPr>
          <w:i/>
        </w:rPr>
      </w:pPr>
    </w:p>
    <w:p w14:paraId="1950596A" w14:textId="77777777" w:rsidR="00806E2B" w:rsidRPr="00FF430B" w:rsidRDefault="00806E2B" w:rsidP="00196AB4">
      <w:pPr>
        <w:pStyle w:val="Listparagraf"/>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rPr>
      </w:pPr>
    </w:p>
    <w:p w14:paraId="35367A78" w14:textId="77777777" w:rsidR="002D6E71" w:rsidRPr="00FF430B" w:rsidRDefault="002D6E71" w:rsidP="00196AB4">
      <w:pPr>
        <w:pStyle w:val="Listparagraf"/>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Listparagraf"/>
        <w:numPr>
          <w:ilvl w:val="0"/>
          <w:numId w:val="0"/>
        </w:numPr>
        <w:ind w:right="-1"/>
        <w:rPr>
          <w:i/>
        </w:rPr>
      </w:pPr>
    </w:p>
    <w:p w14:paraId="7A2D4CB9" w14:textId="77777777" w:rsidR="002D6E71" w:rsidRPr="00FF430B" w:rsidRDefault="002D6E71" w:rsidP="00196AB4">
      <w:pPr>
        <w:pStyle w:val="Listparagraf"/>
        <w:numPr>
          <w:ilvl w:val="0"/>
          <w:numId w:val="0"/>
        </w:numPr>
        <w:ind w:right="-1"/>
        <w:rPr>
          <w:i/>
        </w:rPr>
      </w:pPr>
    </w:p>
    <w:p w14:paraId="36E55B8E" w14:textId="77777777" w:rsidR="002D6E71" w:rsidRPr="00FF430B" w:rsidRDefault="002D6E71" w:rsidP="00196AB4">
      <w:pPr>
        <w:pStyle w:val="Listparagraf"/>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Listparagraf"/>
        <w:numPr>
          <w:ilvl w:val="0"/>
          <w:numId w:val="0"/>
        </w:numPr>
        <w:ind w:right="-1"/>
      </w:pPr>
    </w:p>
    <w:p w14:paraId="135D94E2" w14:textId="77777777" w:rsidR="00806E2B" w:rsidRPr="00FF430B" w:rsidRDefault="00806E2B" w:rsidP="00196AB4">
      <w:pPr>
        <w:pStyle w:val="Listparagraf"/>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Listparagraf"/>
              <w:numPr>
                <w:ilvl w:val="3"/>
                <w:numId w:val="3"/>
              </w:numPr>
              <w:rPr>
                <w:b/>
                <w:kern w:val="28"/>
              </w:rPr>
            </w:pPr>
            <w:r w:rsidRPr="00FF430B">
              <w:rPr>
                <w:b/>
                <w:kern w:val="28"/>
              </w:rPr>
              <w:t>PARTEA GENERALĂ</w:t>
            </w:r>
          </w:p>
          <w:p w14:paraId="282A21C1" w14:textId="77777777" w:rsidR="004B0051" w:rsidRPr="00FF430B" w:rsidRDefault="00590EDE" w:rsidP="004B0051">
            <w:pPr>
              <w:pStyle w:val="Listparagraf"/>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44462E" w:rsidRDefault="00460653" w:rsidP="00385C85">
            <w:pPr>
              <w:pStyle w:val="NormalWeb"/>
              <w:tabs>
                <w:tab w:val="left" w:pos="567"/>
                <w:tab w:val="right" w:pos="9531"/>
              </w:tabs>
              <w:ind w:firstLine="0"/>
              <w:rPr>
                <w:lang w:val="en-US"/>
              </w:rPr>
            </w:pPr>
            <w:proofErr w:type="spellStart"/>
            <w:r w:rsidRPr="0044462E">
              <w:rPr>
                <w:lang w:val="en-US"/>
              </w:rPr>
              <w:t>Prezentul</w:t>
            </w:r>
            <w:proofErr w:type="spellEnd"/>
            <w:r w:rsidRPr="0044462E">
              <w:rPr>
                <w:lang w:val="en-US"/>
              </w:rPr>
              <w:t xml:space="preserve"> contract </w:t>
            </w:r>
            <w:proofErr w:type="spellStart"/>
            <w:r w:rsidRPr="0044462E">
              <w:rPr>
                <w:lang w:val="en-US"/>
              </w:rPr>
              <w:t>este</w:t>
            </w:r>
            <w:proofErr w:type="spellEnd"/>
            <w:r w:rsidRPr="0044462E">
              <w:rPr>
                <w:lang w:val="en-US"/>
              </w:rPr>
              <w:t xml:space="preserve"> </w:t>
            </w:r>
            <w:proofErr w:type="spellStart"/>
            <w:r w:rsidRPr="0044462E">
              <w:rPr>
                <w:lang w:val="en-US"/>
              </w:rPr>
              <w:t>încheiat</w:t>
            </w:r>
            <w:proofErr w:type="spellEnd"/>
            <w:r w:rsidRPr="0044462E">
              <w:rPr>
                <w:lang w:val="en-US"/>
              </w:rPr>
              <w:t xml:space="preserve"> </w:t>
            </w:r>
            <w:proofErr w:type="spellStart"/>
            <w:r w:rsidRPr="0044462E">
              <w:rPr>
                <w:lang w:val="en-US"/>
              </w:rPr>
              <w:t>în</w:t>
            </w:r>
            <w:proofErr w:type="spellEnd"/>
            <w:r w:rsidRPr="0044462E">
              <w:rPr>
                <w:lang w:val="en-US"/>
              </w:rPr>
              <w:t xml:space="preserve"> </w:t>
            </w:r>
            <w:proofErr w:type="spellStart"/>
            <w:r w:rsidRPr="0044462E">
              <w:rPr>
                <w:lang w:val="en-US"/>
              </w:rPr>
              <w:t>urma</w:t>
            </w:r>
            <w:proofErr w:type="spellEnd"/>
            <w:r w:rsidRPr="0044462E">
              <w:rPr>
                <w:lang w:val="en-US"/>
              </w:rPr>
              <w:t xml:space="preserve"> </w:t>
            </w:r>
            <w:proofErr w:type="spellStart"/>
            <w:r w:rsidRPr="0044462E">
              <w:rPr>
                <w:lang w:val="en-US"/>
              </w:rPr>
              <w:t>procedurii</w:t>
            </w:r>
            <w:proofErr w:type="spellEnd"/>
            <w:r w:rsidRPr="0044462E">
              <w:rPr>
                <w:lang w:val="en-US"/>
              </w:rPr>
              <w:t xml:space="preserve"> de </w:t>
            </w:r>
            <w:proofErr w:type="spellStart"/>
            <w:r w:rsidRPr="0044462E">
              <w:rPr>
                <w:lang w:val="en-US"/>
              </w:rPr>
              <w:t>achiziție</w:t>
            </w:r>
            <w:proofErr w:type="spellEnd"/>
            <w:r w:rsidRPr="0044462E">
              <w:rPr>
                <w:lang w:val="en-US"/>
              </w:rPr>
              <w:t xml:space="preserve"> nr. ________________ din data___________________, </w:t>
            </w:r>
            <w:proofErr w:type="spellStart"/>
            <w:r w:rsidRPr="0044462E">
              <w:rPr>
                <w:lang w:val="en-US"/>
              </w:rPr>
              <w:t>între</w:t>
            </w:r>
            <w:proofErr w:type="spellEnd"/>
            <w:r w:rsidRPr="0044462E">
              <w:rPr>
                <w:lang w:val="en-US"/>
              </w:rPr>
              <w:t>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44462E" w:rsidRDefault="00460653" w:rsidP="00385C85">
            <w:pPr>
              <w:pStyle w:val="cn"/>
              <w:tabs>
                <w:tab w:val="left" w:pos="567"/>
              </w:tabs>
              <w:jc w:val="both"/>
              <w:rPr>
                <w:sz w:val="20"/>
                <w:szCs w:val="20"/>
                <w:lang w:val="en-US"/>
              </w:rPr>
            </w:pPr>
            <w:r w:rsidRPr="0044462E">
              <w:rPr>
                <w:sz w:val="20"/>
                <w:szCs w:val="20"/>
                <w:lang w:val="en-US"/>
              </w:rPr>
              <w:t xml:space="preserve">                                                                   (</w:t>
            </w:r>
            <w:proofErr w:type="spellStart"/>
            <w:r w:rsidRPr="0044462E">
              <w:rPr>
                <w:sz w:val="20"/>
                <w:szCs w:val="20"/>
                <w:lang w:val="en-US"/>
              </w:rPr>
              <w:t>localitatea</w:t>
            </w:r>
            <w:proofErr w:type="spellEnd"/>
            <w:r w:rsidRPr="0044462E">
              <w:rPr>
                <w:sz w:val="20"/>
                <w:szCs w:val="20"/>
                <w:lang w:val="en-US"/>
              </w:rPr>
              <w:t xml:space="preserve">)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44462E" w:rsidRDefault="009157BF" w:rsidP="00385C85">
            <w:pPr>
              <w:pStyle w:val="NormalWeb"/>
              <w:tabs>
                <w:tab w:val="left" w:pos="567"/>
                <w:tab w:val="right" w:pos="9531"/>
              </w:tabs>
              <w:ind w:firstLine="0"/>
              <w:rPr>
                <w:lang w:val="en-US"/>
              </w:rPr>
            </w:pPr>
            <w:r w:rsidRPr="0044462E">
              <w:rPr>
                <w:lang w:val="en-US"/>
              </w:rPr>
              <w:t>IDNO</w:t>
            </w:r>
            <w:r w:rsidR="00460653" w:rsidRPr="0044462E">
              <w:rPr>
                <w:lang w:val="en-US"/>
              </w:rPr>
              <w:t xml:space="preserve"> ___</w:t>
            </w:r>
            <w:r w:rsidR="00B51B6E" w:rsidRPr="0044462E">
              <w:rPr>
                <w:lang w:val="en-US"/>
              </w:rPr>
              <w:t xml:space="preserve">_____________ </w:t>
            </w:r>
            <w:proofErr w:type="spellStart"/>
            <w:r w:rsidR="00B51B6E" w:rsidRPr="0044462E">
              <w:rPr>
                <w:lang w:val="en-US"/>
              </w:rPr>
              <w:t>reprezentat</w:t>
            </w:r>
            <w:proofErr w:type="spellEnd"/>
            <w:r w:rsidR="00B51B6E" w:rsidRPr="0044462E">
              <w:rPr>
                <w:lang w:val="en-US"/>
              </w:rPr>
              <w:t xml:space="preserve"> </w:t>
            </w:r>
            <w:proofErr w:type="spellStart"/>
            <w:r w:rsidR="00B51B6E" w:rsidRPr="0044462E">
              <w:rPr>
                <w:lang w:val="en-US"/>
              </w:rPr>
              <w:t>prin</w:t>
            </w:r>
            <w:proofErr w:type="spellEnd"/>
            <w:r w:rsidR="00B51B6E" w:rsidRPr="0044462E">
              <w:rPr>
                <w:lang w:val="en-US"/>
              </w:rPr>
              <w:t xml:space="preserve"> </w:t>
            </w:r>
            <w:r w:rsidR="00460653" w:rsidRPr="0044462E">
              <w:rPr>
                <w:lang w:val="en-US"/>
              </w:rPr>
              <w:t>________________________________________</w:t>
            </w:r>
            <w:r w:rsidR="007B392A" w:rsidRPr="0044462E">
              <w:rPr>
                <w:lang w:val="en-US"/>
              </w:rPr>
              <w:t>_____________________</w:t>
            </w:r>
            <w:r w:rsidR="00385C85" w:rsidRPr="0044462E">
              <w:rPr>
                <w:lang w:val="en-US"/>
              </w:rPr>
              <w:t>____</w:t>
            </w:r>
            <w:r w:rsidR="007B392A" w:rsidRPr="0044462E">
              <w:rPr>
                <w:lang w:val="en-US"/>
              </w:rPr>
              <w:t>_____________</w:t>
            </w:r>
            <w:r w:rsidR="00460653" w:rsidRPr="0044462E">
              <w:rPr>
                <w:lang w:val="en-US"/>
              </w:rPr>
              <w:t xml:space="preserve">,    </w:t>
            </w:r>
          </w:p>
          <w:p w14:paraId="6706F85E" w14:textId="52A3474F" w:rsidR="00460653" w:rsidRPr="0044462E" w:rsidRDefault="005D4B79" w:rsidP="00385C85">
            <w:pPr>
              <w:pStyle w:val="NormalWeb"/>
              <w:tabs>
                <w:tab w:val="left" w:pos="567"/>
              </w:tabs>
              <w:ind w:firstLine="0"/>
              <w:rPr>
                <w:sz w:val="20"/>
                <w:szCs w:val="20"/>
                <w:lang w:val="en-US"/>
              </w:rPr>
            </w:pPr>
            <w:r w:rsidRPr="0044462E">
              <w:rPr>
                <w:sz w:val="20"/>
                <w:szCs w:val="20"/>
                <w:lang w:val="en-US"/>
              </w:rPr>
              <w:t xml:space="preserve">                                                   </w:t>
            </w:r>
            <w:r w:rsidR="00460653" w:rsidRPr="0044462E">
              <w:rPr>
                <w:sz w:val="20"/>
                <w:szCs w:val="20"/>
                <w:lang w:val="en-US"/>
              </w:rPr>
              <w:t xml:space="preserve"> (</w:t>
            </w:r>
            <w:proofErr w:type="spellStart"/>
            <w:r w:rsidR="00460653" w:rsidRPr="0044462E">
              <w:rPr>
                <w:sz w:val="20"/>
                <w:szCs w:val="20"/>
                <w:lang w:val="en-US"/>
              </w:rPr>
              <w:t>numele</w:t>
            </w:r>
            <w:proofErr w:type="spellEnd"/>
            <w:r w:rsidR="00460653" w:rsidRPr="0044462E">
              <w:rPr>
                <w:sz w:val="20"/>
                <w:szCs w:val="20"/>
                <w:lang w:val="en-US"/>
              </w:rPr>
              <w:t xml:space="preserve">, </w:t>
            </w:r>
            <w:proofErr w:type="spellStart"/>
            <w:r w:rsidR="00460653" w:rsidRPr="0044462E">
              <w:rPr>
                <w:sz w:val="20"/>
                <w:szCs w:val="20"/>
                <w:lang w:val="en-US"/>
              </w:rPr>
              <w:t>prenumele</w:t>
            </w:r>
            <w:proofErr w:type="spellEnd"/>
            <w:r w:rsidR="00460653" w:rsidRPr="0044462E">
              <w:rPr>
                <w:sz w:val="20"/>
                <w:szCs w:val="20"/>
                <w:lang w:val="en-US"/>
              </w:rPr>
              <w:t xml:space="preserve"> </w:t>
            </w:r>
            <w:proofErr w:type="spellStart"/>
            <w:r w:rsidR="00460653" w:rsidRPr="0044462E">
              <w:rPr>
                <w:sz w:val="20"/>
                <w:szCs w:val="20"/>
                <w:lang w:val="en-US"/>
              </w:rPr>
              <w:t>şi</w:t>
            </w:r>
            <w:proofErr w:type="spellEnd"/>
            <w:r w:rsidR="00DF4DCF" w:rsidRPr="0044462E">
              <w:rPr>
                <w:sz w:val="20"/>
                <w:szCs w:val="20"/>
                <w:lang w:val="en-US"/>
              </w:rPr>
              <w:t xml:space="preserve"> </w:t>
            </w:r>
            <w:proofErr w:type="spellStart"/>
            <w:r w:rsidR="00460653" w:rsidRPr="0044462E">
              <w:rPr>
                <w:sz w:val="20"/>
                <w:szCs w:val="20"/>
                <w:lang w:val="en-US"/>
              </w:rPr>
              <w:t>funcţia</w:t>
            </w:r>
            <w:proofErr w:type="spellEnd"/>
            <w:r w:rsidR="00460653" w:rsidRPr="0044462E">
              <w:rPr>
                <w:sz w:val="20"/>
                <w:szCs w:val="20"/>
                <w:lang w:val="en-US"/>
              </w:rPr>
              <w:t xml:space="preserve"> </w:t>
            </w:r>
            <w:proofErr w:type="spellStart"/>
            <w:r w:rsidR="00460653" w:rsidRPr="0044462E">
              <w:rPr>
                <w:sz w:val="20"/>
                <w:szCs w:val="20"/>
                <w:lang w:val="en-US"/>
              </w:rPr>
              <w:t>conducătorului</w:t>
            </w:r>
            <w:proofErr w:type="spellEnd"/>
            <w:r w:rsidR="00460653" w:rsidRPr="0044462E">
              <w:rPr>
                <w:sz w:val="20"/>
                <w:szCs w:val="20"/>
                <w:lang w:val="en-US"/>
              </w:rPr>
              <w:t xml:space="preserve">)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44462E" w:rsidRDefault="00460653" w:rsidP="00385C85">
            <w:pPr>
              <w:pStyle w:val="NormalWeb"/>
              <w:tabs>
                <w:tab w:val="left" w:pos="567"/>
              </w:tabs>
              <w:ind w:firstLine="0"/>
              <w:rPr>
                <w:sz w:val="20"/>
                <w:szCs w:val="20"/>
                <w:lang w:val="en-US"/>
              </w:rPr>
            </w:pPr>
            <w:proofErr w:type="spellStart"/>
            <w:r w:rsidRPr="0044462E">
              <w:rPr>
                <w:lang w:val="en-US"/>
              </w:rPr>
              <w:t>telefon</w:t>
            </w:r>
            <w:proofErr w:type="spellEnd"/>
            <w:r w:rsidRPr="0044462E">
              <w:rPr>
                <w:lang w:val="en-US"/>
              </w:rPr>
              <w:t>: ______________, fax: _____________,</w:t>
            </w:r>
            <w:r w:rsidR="00DF4DCF" w:rsidRPr="0044462E">
              <w:rPr>
                <w:lang w:val="en-US"/>
              </w:rPr>
              <w:t xml:space="preserve"> </w:t>
            </w:r>
            <w:r w:rsidR="009157BF" w:rsidRPr="0044462E">
              <w:rPr>
                <w:lang w:val="en-US"/>
              </w:rPr>
              <w:t>IDNO</w:t>
            </w:r>
            <w:r w:rsidRPr="0044462E">
              <w:rPr>
                <w:lang w:val="en-US"/>
              </w:rPr>
              <w:t xml:space="preserve">________________ </w:t>
            </w:r>
            <w:proofErr w:type="spellStart"/>
            <w:r w:rsidRPr="0044462E">
              <w:rPr>
                <w:lang w:val="en-US"/>
              </w:rPr>
              <w:t>autorizat</w:t>
            </w:r>
            <w:proofErr w:type="spellEnd"/>
            <w:r w:rsidRPr="0044462E">
              <w:rPr>
                <w:lang w:val="en-US"/>
              </w:rPr>
              <w:t xml:space="preserve"> </w:t>
            </w:r>
            <w:proofErr w:type="spellStart"/>
            <w:r w:rsidRPr="0044462E">
              <w:rPr>
                <w:lang w:val="en-US"/>
              </w:rPr>
              <w:t>pentru</w:t>
            </w:r>
            <w:proofErr w:type="spellEnd"/>
            <w:r w:rsidRPr="0044462E">
              <w:rPr>
                <w:lang w:val="en-US"/>
              </w:rPr>
              <w:t xml:space="preserve"> </w:t>
            </w:r>
            <w:proofErr w:type="spellStart"/>
            <w:r w:rsidRPr="0044462E">
              <w:rPr>
                <w:lang w:val="en-US"/>
              </w:rPr>
              <w:t>activitatea</w:t>
            </w:r>
            <w:proofErr w:type="spellEnd"/>
            <w:r w:rsidRPr="0044462E">
              <w:rPr>
                <w:lang w:val="en-US"/>
              </w:rPr>
              <w:t xml:space="preserve"> </w:t>
            </w:r>
            <w:proofErr w:type="spellStart"/>
            <w:r w:rsidRPr="0044462E">
              <w:rPr>
                <w:lang w:val="en-US"/>
              </w:rPr>
              <w:t>în</w:t>
            </w:r>
            <w:proofErr w:type="spellEnd"/>
            <w:r w:rsidRPr="0044462E">
              <w:rPr>
                <w:lang w:val="en-US"/>
              </w:rPr>
              <w:t xml:space="preserve"> </w:t>
            </w:r>
            <w:proofErr w:type="spellStart"/>
            <w:r w:rsidRPr="0044462E">
              <w:rPr>
                <w:lang w:val="en-US"/>
              </w:rPr>
              <w:t>construcţii</w:t>
            </w:r>
            <w:proofErr w:type="spellEnd"/>
            <w:r w:rsidRPr="0044462E">
              <w:rPr>
                <w:lang w:val="en-US"/>
              </w:rPr>
              <w:t xml:space="preserve">: </w:t>
            </w:r>
            <w:proofErr w:type="spellStart"/>
            <w:r w:rsidRPr="0044462E">
              <w:rPr>
                <w:lang w:val="en-US"/>
              </w:rPr>
              <w:t>autorizaţia</w:t>
            </w:r>
            <w:proofErr w:type="spellEnd"/>
            <w:r w:rsidRPr="0044462E">
              <w:rPr>
                <w:lang w:val="en-US"/>
              </w:rPr>
              <w:t xml:space="preserve"> nr. _______ </w:t>
            </w:r>
            <w:r w:rsidR="0016369C" w:rsidRPr="0044462E">
              <w:rPr>
                <w:lang w:val="en-US"/>
              </w:rPr>
              <w:t>din „</w:t>
            </w:r>
            <w:r w:rsidRPr="0044462E">
              <w:rPr>
                <w:lang w:val="en-US"/>
              </w:rPr>
              <w:t xml:space="preserve">__”______________20__, </w:t>
            </w:r>
            <w:proofErr w:type="spellStart"/>
            <w:r w:rsidRPr="0044462E">
              <w:rPr>
                <w:lang w:val="en-US"/>
              </w:rPr>
              <w:t>eliberată</w:t>
            </w:r>
            <w:proofErr w:type="spellEnd"/>
            <w:r w:rsidRPr="0044462E">
              <w:rPr>
                <w:lang w:val="en-US"/>
              </w:rPr>
              <w:t xml:space="preserve"> de __________________,pe un </w:t>
            </w:r>
            <w:proofErr w:type="spellStart"/>
            <w:r w:rsidRPr="0044462E">
              <w:rPr>
                <w:lang w:val="en-US"/>
              </w:rPr>
              <w:t>termen</w:t>
            </w:r>
            <w:proofErr w:type="spellEnd"/>
            <w:r w:rsidRPr="0044462E">
              <w:rPr>
                <w:lang w:val="en-US"/>
              </w:rPr>
              <w:t xml:space="preserve"> de ____</w:t>
            </w:r>
            <w:r w:rsidR="0016369C" w:rsidRPr="0044462E">
              <w:rPr>
                <w:lang w:val="en-US"/>
              </w:rPr>
              <w:t xml:space="preserve"> ani, </w:t>
            </w:r>
            <w:proofErr w:type="spellStart"/>
            <w:r w:rsidR="0016369C" w:rsidRPr="0044462E">
              <w:rPr>
                <w:lang w:val="en-US"/>
              </w:rPr>
              <w:t>pentru</w:t>
            </w:r>
            <w:proofErr w:type="spellEnd"/>
            <w:r w:rsidR="0016369C" w:rsidRPr="0044462E">
              <w:rPr>
                <w:lang w:val="en-US"/>
              </w:rPr>
              <w:t xml:space="preserve"> </w:t>
            </w:r>
            <w:proofErr w:type="spellStart"/>
            <w:r w:rsidR="0016369C" w:rsidRPr="0044462E">
              <w:rPr>
                <w:lang w:val="en-US"/>
              </w:rPr>
              <w:t>genurile</w:t>
            </w:r>
            <w:proofErr w:type="spellEnd"/>
            <w:r w:rsidR="0016369C" w:rsidRPr="0044462E">
              <w:rPr>
                <w:lang w:val="en-US"/>
              </w:rPr>
              <w:t xml:space="preserve"> de </w:t>
            </w:r>
            <w:proofErr w:type="spellStart"/>
            <w:r w:rsidRPr="0044462E">
              <w:rPr>
                <w:lang w:val="en-US"/>
              </w:rPr>
              <w:t>activitate</w:t>
            </w:r>
            <w:proofErr w:type="spellEnd"/>
            <w:r w:rsidRPr="0044462E">
              <w:rPr>
                <w:lang w:val="en-US"/>
              </w:rPr>
              <w:t>___________________________________,</w:t>
            </w:r>
            <w:r w:rsidR="00CD0EA7" w:rsidRPr="0044462E">
              <w:rPr>
                <w:lang w:val="en-US"/>
              </w:rPr>
              <w:t xml:space="preserve"> </w:t>
            </w:r>
            <w:proofErr w:type="spellStart"/>
            <w:r w:rsidR="00CD0EA7" w:rsidRPr="0044462E">
              <w:rPr>
                <w:lang w:val="en-US"/>
              </w:rPr>
              <w:t>reprezentat</w:t>
            </w:r>
            <w:proofErr w:type="spellEnd"/>
            <w:r w:rsidR="00CD0EA7" w:rsidRPr="0044462E">
              <w:rPr>
                <w:lang w:val="en-US"/>
              </w:rPr>
              <w:t xml:space="preserve"> </w:t>
            </w:r>
            <w:proofErr w:type="spellStart"/>
            <w:r w:rsidR="00CD0EA7" w:rsidRPr="0044462E">
              <w:rPr>
                <w:lang w:val="en-US"/>
              </w:rPr>
              <w:t>prin</w:t>
            </w:r>
            <w:proofErr w:type="spellEnd"/>
            <w:r w:rsidR="00CD0EA7" w:rsidRPr="0044462E">
              <w:rPr>
                <w:lang w:val="en-US"/>
              </w:rPr>
              <w:t xml:space="preserve"> </w:t>
            </w:r>
            <w:r w:rsidRPr="0044462E">
              <w:rPr>
                <w:lang w:val="en-US"/>
              </w:rPr>
              <w:t>__________________</w:t>
            </w:r>
            <w:r w:rsidR="00CD0EA7" w:rsidRPr="0044462E">
              <w:rPr>
                <w:lang w:val="en-US"/>
              </w:rPr>
              <w:t>__________________</w:t>
            </w:r>
            <w:r w:rsidRPr="0044462E">
              <w:rPr>
                <w:lang w:val="en-US"/>
              </w:rPr>
              <w:t xml:space="preserve">_, </w:t>
            </w:r>
            <w:proofErr w:type="spellStart"/>
            <w:r w:rsidRPr="0044462E">
              <w:rPr>
                <w:lang w:val="en-US"/>
              </w:rPr>
              <w:t>în</w:t>
            </w:r>
            <w:proofErr w:type="spellEnd"/>
            <w:r w:rsidRPr="0044462E">
              <w:rPr>
                <w:lang w:val="en-US"/>
              </w:rPr>
              <w:t xml:space="preserve"> </w:t>
            </w:r>
            <w:proofErr w:type="spellStart"/>
            <w:r w:rsidRPr="0044462E">
              <w:rPr>
                <w:lang w:val="en-US"/>
              </w:rPr>
              <w:t>calitate</w:t>
            </w:r>
            <w:proofErr w:type="spellEnd"/>
            <w:r w:rsidR="00CD0EA7" w:rsidRPr="0044462E">
              <w:rPr>
                <w:lang w:val="en-US"/>
              </w:rPr>
              <w:t xml:space="preserve"> de </w:t>
            </w:r>
            <w:proofErr w:type="spellStart"/>
            <w:r w:rsidR="00CD0EA7" w:rsidRPr="0044462E">
              <w:rPr>
                <w:lang w:val="en-US"/>
              </w:rPr>
              <w:t>Antreprenor</w:t>
            </w:r>
            <w:proofErr w:type="spellEnd"/>
            <w:r w:rsidR="00CD0EA7" w:rsidRPr="0044462E">
              <w:rPr>
                <w:lang w:val="en-US"/>
              </w:rPr>
              <w:t xml:space="preserve">, pe de </w:t>
            </w:r>
            <w:proofErr w:type="spellStart"/>
            <w:r w:rsidR="00CD0EA7" w:rsidRPr="0044462E">
              <w:rPr>
                <w:lang w:val="en-US"/>
              </w:rPr>
              <w:t>altă</w:t>
            </w:r>
            <w:proofErr w:type="spellEnd"/>
            <w:r w:rsidR="00CD0EA7" w:rsidRPr="0044462E">
              <w:rPr>
                <w:lang w:val="en-US"/>
              </w:rPr>
              <w:t xml:space="preserve"> </w:t>
            </w:r>
            <w:proofErr w:type="spellStart"/>
            <w:r w:rsidR="00CD0EA7" w:rsidRPr="0044462E">
              <w:rPr>
                <w:lang w:val="en-US"/>
              </w:rPr>
              <w:t>parte</w:t>
            </w:r>
            <w:proofErr w:type="spellEnd"/>
            <w:r w:rsidR="00CD0EA7" w:rsidRPr="0044462E">
              <w:rPr>
                <w:lang w:val="en-US"/>
              </w:rPr>
              <w:t>.</w:t>
            </w:r>
          </w:p>
          <w:p w14:paraId="43F2E82E" w14:textId="77777777" w:rsidR="001A5517" w:rsidRPr="0044462E" w:rsidRDefault="00460653" w:rsidP="00385C85">
            <w:pPr>
              <w:pStyle w:val="NormalWeb"/>
              <w:tabs>
                <w:tab w:val="left" w:pos="567"/>
              </w:tabs>
              <w:ind w:firstLine="0"/>
              <w:rPr>
                <w:sz w:val="20"/>
                <w:szCs w:val="20"/>
                <w:lang w:val="en-US"/>
              </w:rPr>
            </w:pPr>
            <w:r w:rsidRPr="0044462E">
              <w:rPr>
                <w:sz w:val="20"/>
                <w:szCs w:val="20"/>
                <w:lang w:val="en-US"/>
              </w:rPr>
              <w:t xml:space="preserve"> (</w:t>
            </w:r>
            <w:proofErr w:type="spellStart"/>
            <w:r w:rsidRPr="0044462E">
              <w:rPr>
                <w:sz w:val="20"/>
                <w:szCs w:val="20"/>
                <w:lang w:val="en-US"/>
              </w:rPr>
              <w:t>numele</w:t>
            </w:r>
            <w:proofErr w:type="spellEnd"/>
            <w:r w:rsidRPr="0044462E">
              <w:rPr>
                <w:sz w:val="20"/>
                <w:szCs w:val="20"/>
                <w:lang w:val="en-US"/>
              </w:rPr>
              <w:t xml:space="preserve"> </w:t>
            </w:r>
            <w:proofErr w:type="spellStart"/>
            <w:r w:rsidRPr="0044462E">
              <w:rPr>
                <w:sz w:val="20"/>
                <w:szCs w:val="20"/>
                <w:lang w:val="en-US"/>
              </w:rPr>
              <w:t>şi</w:t>
            </w:r>
            <w:proofErr w:type="spellEnd"/>
            <w:r w:rsidR="005D4B79" w:rsidRPr="0044462E">
              <w:rPr>
                <w:sz w:val="20"/>
                <w:szCs w:val="20"/>
                <w:lang w:val="en-US"/>
              </w:rPr>
              <w:t xml:space="preserve"> </w:t>
            </w:r>
            <w:proofErr w:type="spellStart"/>
            <w:r w:rsidRPr="0044462E">
              <w:rPr>
                <w:sz w:val="20"/>
                <w:szCs w:val="20"/>
                <w:lang w:val="en-US"/>
              </w:rPr>
              <w:t>funcţia</w:t>
            </w:r>
            <w:proofErr w:type="spellEnd"/>
            <w:r w:rsidRPr="0044462E">
              <w:rPr>
                <w:sz w:val="20"/>
                <w:szCs w:val="20"/>
                <w:lang w:val="en-US"/>
              </w:rPr>
              <w:t xml:space="preserve"> </w:t>
            </w:r>
            <w:proofErr w:type="spellStart"/>
            <w:r w:rsidRPr="0044462E">
              <w:rPr>
                <w:sz w:val="20"/>
                <w:szCs w:val="20"/>
                <w:lang w:val="en-US"/>
              </w:rPr>
              <w:t>conducătorului</w:t>
            </w:r>
            <w:proofErr w:type="spellEnd"/>
            <w:r w:rsidRPr="0044462E">
              <w:rPr>
                <w:sz w:val="20"/>
                <w:szCs w:val="20"/>
                <w:lang w:val="en-US"/>
              </w:rPr>
              <w:t>)</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44462E" w:rsidRDefault="00A156C0" w:rsidP="00196AB4">
            <w:pPr>
              <w:pStyle w:val="NormalWeb"/>
              <w:tabs>
                <w:tab w:val="left" w:pos="567"/>
              </w:tabs>
              <w:spacing w:line="276" w:lineRule="auto"/>
              <w:ind w:firstLine="0"/>
              <w:rPr>
                <w:lang w:val="en-US"/>
              </w:rPr>
            </w:pPr>
            <w:r w:rsidRPr="0044462E">
              <w:rPr>
                <w:lang w:val="en-US"/>
              </w:rPr>
              <w:lastRenderedPageBreak/>
              <w:t xml:space="preserve">2.1. </w:t>
            </w:r>
            <w:proofErr w:type="spellStart"/>
            <w:r w:rsidR="00460653" w:rsidRPr="0044462E">
              <w:rPr>
                <w:lang w:val="en-US"/>
              </w:rPr>
              <w:t>Durata</w:t>
            </w:r>
            <w:proofErr w:type="spellEnd"/>
            <w:r w:rsidR="00460653" w:rsidRPr="0044462E">
              <w:rPr>
                <w:lang w:val="en-US"/>
              </w:rPr>
              <w:t xml:space="preserve"> de </w:t>
            </w:r>
            <w:proofErr w:type="spellStart"/>
            <w:r w:rsidR="00460653" w:rsidRPr="0044462E">
              <w:rPr>
                <w:lang w:val="en-US"/>
              </w:rPr>
              <w:t>execuţie</w:t>
            </w:r>
            <w:proofErr w:type="spellEnd"/>
            <w:r w:rsidR="00460653" w:rsidRPr="0044462E">
              <w:rPr>
                <w:lang w:val="en-US"/>
              </w:rPr>
              <w:t xml:space="preserve"> a </w:t>
            </w:r>
            <w:proofErr w:type="spellStart"/>
            <w:r w:rsidR="00460653" w:rsidRPr="0044462E">
              <w:rPr>
                <w:lang w:val="en-US"/>
              </w:rPr>
              <w:t>lucrărilor</w:t>
            </w:r>
            <w:proofErr w:type="spellEnd"/>
            <w:r w:rsidR="00460653" w:rsidRPr="0044462E">
              <w:rPr>
                <w:lang w:val="en-US"/>
              </w:rPr>
              <w:t xml:space="preserve"> </w:t>
            </w:r>
            <w:proofErr w:type="spellStart"/>
            <w:r w:rsidR="00460653" w:rsidRPr="0044462E">
              <w:rPr>
                <w:lang w:val="en-US"/>
              </w:rPr>
              <w:t>contractate</w:t>
            </w:r>
            <w:proofErr w:type="spellEnd"/>
            <w:r w:rsidR="00460653" w:rsidRPr="0044462E">
              <w:rPr>
                <w:lang w:val="en-US"/>
              </w:rPr>
              <w:t xml:space="preserve"> </w:t>
            </w:r>
            <w:proofErr w:type="spellStart"/>
            <w:r w:rsidR="00460653" w:rsidRPr="0044462E">
              <w:rPr>
                <w:lang w:val="en-US"/>
              </w:rPr>
              <w:t>este</w:t>
            </w:r>
            <w:proofErr w:type="spellEnd"/>
            <w:r w:rsidR="00460653" w:rsidRPr="0044462E">
              <w:rPr>
                <w:lang w:val="en-US"/>
              </w:rPr>
              <w:t xml:space="preserve"> de </w:t>
            </w:r>
            <w:r w:rsidR="009F0FE8" w:rsidRPr="0044462E">
              <w:rPr>
                <w:lang w:val="en-US"/>
              </w:rPr>
              <w:t xml:space="preserve">_________ </w:t>
            </w:r>
            <w:proofErr w:type="spellStart"/>
            <w:r w:rsidR="009F0FE8" w:rsidRPr="0044462E">
              <w:rPr>
                <w:lang w:val="en-US"/>
              </w:rPr>
              <w:t>luni</w:t>
            </w:r>
            <w:proofErr w:type="spellEnd"/>
            <w:r w:rsidR="005D4B79" w:rsidRPr="0044462E">
              <w:rPr>
                <w:lang w:val="en-US"/>
              </w:rPr>
              <w:t xml:space="preserve"> </w:t>
            </w:r>
            <w:proofErr w:type="spellStart"/>
            <w:r w:rsidR="00EB65F6" w:rsidRPr="0044462E">
              <w:rPr>
                <w:lang w:val="en-US"/>
              </w:rPr>
              <w:t>și</w:t>
            </w:r>
            <w:proofErr w:type="spellEnd"/>
            <w:r w:rsidR="00EB65F6" w:rsidRPr="0044462E">
              <w:rPr>
                <w:lang w:val="en-US"/>
              </w:rPr>
              <w:t xml:space="preserve"> </w:t>
            </w:r>
            <w:proofErr w:type="spellStart"/>
            <w:r w:rsidR="00EB65F6" w:rsidRPr="0044462E">
              <w:rPr>
                <w:lang w:val="en-US"/>
              </w:rPr>
              <w:t>zile</w:t>
            </w:r>
            <w:proofErr w:type="spellEnd"/>
            <w:r w:rsidR="00EB65F6" w:rsidRPr="0044462E">
              <w:rPr>
                <w:lang w:val="en-US"/>
              </w:rPr>
              <w:t>___</w:t>
            </w:r>
            <w:proofErr w:type="spellStart"/>
            <w:r w:rsidR="00460653" w:rsidRPr="0044462E">
              <w:rPr>
                <w:lang w:val="en-US"/>
              </w:rPr>
              <w:t>după</w:t>
            </w:r>
            <w:proofErr w:type="spellEnd"/>
            <w:r w:rsidR="00460653" w:rsidRPr="0044462E">
              <w:rPr>
                <w:lang w:val="en-US"/>
              </w:rPr>
              <w:t xml:space="preserve"> </w:t>
            </w:r>
            <w:proofErr w:type="spellStart"/>
            <w:r w:rsidR="00460653" w:rsidRPr="0044462E">
              <w:rPr>
                <w:lang w:val="en-US"/>
              </w:rPr>
              <w:t>primirea</w:t>
            </w:r>
            <w:proofErr w:type="spellEnd"/>
            <w:r w:rsidR="00460653" w:rsidRPr="0044462E">
              <w:rPr>
                <w:lang w:val="en-US"/>
              </w:rPr>
              <w:t xml:space="preserve"> </w:t>
            </w:r>
            <w:proofErr w:type="spellStart"/>
            <w:r w:rsidR="00460653" w:rsidRPr="0044462E">
              <w:rPr>
                <w:lang w:val="en-US"/>
              </w:rPr>
              <w:t>ordinului</w:t>
            </w:r>
            <w:proofErr w:type="spellEnd"/>
            <w:r w:rsidR="00460653" w:rsidRPr="0044462E">
              <w:rPr>
                <w:lang w:val="en-US"/>
              </w:rPr>
              <w:t xml:space="preserve"> de </w:t>
            </w:r>
            <w:proofErr w:type="spellStart"/>
            <w:r w:rsidR="00460653" w:rsidRPr="0044462E">
              <w:rPr>
                <w:lang w:val="en-US"/>
              </w:rPr>
              <w:t>începere</w:t>
            </w:r>
            <w:proofErr w:type="spellEnd"/>
            <w:r w:rsidR="00460653" w:rsidRPr="0044462E">
              <w:rPr>
                <w:lang w:val="en-US"/>
              </w:rPr>
              <w:t xml:space="preserve"> a </w:t>
            </w:r>
            <w:proofErr w:type="spellStart"/>
            <w:r w:rsidR="00460653" w:rsidRPr="0044462E">
              <w:rPr>
                <w:lang w:val="en-US"/>
              </w:rPr>
              <w:t>execuţiei</w:t>
            </w:r>
            <w:proofErr w:type="spellEnd"/>
            <w:r w:rsidR="005D4B79" w:rsidRPr="0044462E">
              <w:rPr>
                <w:lang w:val="en-US"/>
              </w:rPr>
              <w:t xml:space="preserve"> </w:t>
            </w:r>
            <w:proofErr w:type="spellStart"/>
            <w:r w:rsidR="00460653" w:rsidRPr="0044462E">
              <w:rPr>
                <w:lang w:val="en-US"/>
              </w:rPr>
              <w:t>şi</w:t>
            </w:r>
            <w:proofErr w:type="spellEnd"/>
            <w:r w:rsidR="00460653" w:rsidRPr="0044462E">
              <w:rPr>
                <w:lang w:val="en-US"/>
              </w:rPr>
              <w:t xml:space="preserve"> </w:t>
            </w:r>
            <w:proofErr w:type="spellStart"/>
            <w:r w:rsidR="00460653" w:rsidRPr="0044462E">
              <w:rPr>
                <w:lang w:val="en-US"/>
              </w:rPr>
              <w:t>asigurării</w:t>
            </w:r>
            <w:proofErr w:type="spellEnd"/>
            <w:r w:rsidR="00460653" w:rsidRPr="0044462E">
              <w:rPr>
                <w:lang w:val="en-US"/>
              </w:rPr>
              <w:t xml:space="preserve"> </w:t>
            </w:r>
            <w:proofErr w:type="spellStart"/>
            <w:r w:rsidR="00460653" w:rsidRPr="0044462E">
              <w:rPr>
                <w:lang w:val="en-US"/>
              </w:rPr>
              <w:t>lucrului</w:t>
            </w:r>
            <w:proofErr w:type="spellEnd"/>
            <w:r w:rsidR="00460653" w:rsidRPr="0044462E">
              <w:rPr>
                <w:lang w:val="en-US"/>
              </w:rPr>
              <w:t xml:space="preserve"> </w:t>
            </w:r>
            <w:proofErr w:type="spellStart"/>
            <w:r w:rsidR="00460653" w:rsidRPr="0044462E">
              <w:rPr>
                <w:lang w:val="en-US"/>
              </w:rPr>
              <w:t>ritmic</w:t>
            </w:r>
            <w:proofErr w:type="spellEnd"/>
            <w:r w:rsidR="00460653" w:rsidRPr="0044462E">
              <w:rPr>
                <w:lang w:val="en-US"/>
              </w:rPr>
              <w:t xml:space="preserve"> de </w:t>
            </w:r>
            <w:proofErr w:type="spellStart"/>
            <w:r w:rsidR="00460653" w:rsidRPr="0044462E">
              <w:rPr>
                <w:lang w:val="en-US"/>
              </w:rPr>
              <w:t>către</w:t>
            </w:r>
            <w:proofErr w:type="spellEnd"/>
            <w:r w:rsidR="00460653" w:rsidRPr="0044462E">
              <w:rPr>
                <w:lang w:val="en-US"/>
              </w:rPr>
              <w:t xml:space="preserve"> </w:t>
            </w:r>
            <w:proofErr w:type="spellStart"/>
            <w:r w:rsidR="00460653" w:rsidRPr="0044462E">
              <w:rPr>
                <w:lang w:val="en-US"/>
              </w:rPr>
              <w:t>beneficiar</w:t>
            </w:r>
            <w:r w:rsidR="005D4B79" w:rsidRPr="0044462E">
              <w:rPr>
                <w:lang w:val="en-US"/>
              </w:rPr>
              <w:t>-</w:t>
            </w:r>
            <w:r w:rsidR="00460653" w:rsidRPr="0044462E">
              <w:rPr>
                <w:lang w:val="en-US"/>
              </w:rPr>
              <w:t>ordonatorul</w:t>
            </w:r>
            <w:proofErr w:type="spellEnd"/>
            <w:r w:rsidR="00460653" w:rsidRPr="0044462E">
              <w:rPr>
                <w:lang w:val="en-US"/>
              </w:rPr>
              <w:t xml:space="preserve"> de </w:t>
            </w:r>
            <w:proofErr w:type="spellStart"/>
            <w:r w:rsidR="00460653" w:rsidRPr="0044462E">
              <w:rPr>
                <w:lang w:val="en-US"/>
              </w:rPr>
              <w:t>credite</w:t>
            </w:r>
            <w:proofErr w:type="spellEnd"/>
            <w:r w:rsidR="00460653" w:rsidRPr="0044462E">
              <w:rPr>
                <w:lang w:val="en-US"/>
              </w:rPr>
              <w:t>.</w:t>
            </w:r>
          </w:p>
          <w:p w14:paraId="0D18755A" w14:textId="77777777" w:rsidR="00460653" w:rsidRPr="0044462E" w:rsidRDefault="00A156C0" w:rsidP="00196AB4">
            <w:pPr>
              <w:pStyle w:val="NormalWeb"/>
              <w:tabs>
                <w:tab w:val="left" w:pos="567"/>
              </w:tabs>
              <w:spacing w:line="276" w:lineRule="auto"/>
              <w:ind w:firstLine="0"/>
              <w:rPr>
                <w:lang w:val="en-US"/>
              </w:rPr>
            </w:pPr>
            <w:r w:rsidRPr="0044462E">
              <w:rPr>
                <w:lang w:val="en-US"/>
              </w:rPr>
              <w:t xml:space="preserve">2.2. </w:t>
            </w:r>
            <w:proofErr w:type="spellStart"/>
            <w:r w:rsidR="00460653" w:rsidRPr="0044462E">
              <w:rPr>
                <w:lang w:val="en-US"/>
              </w:rPr>
              <w:t>Graficul</w:t>
            </w:r>
            <w:proofErr w:type="spellEnd"/>
            <w:r w:rsidR="00460653" w:rsidRPr="0044462E">
              <w:rPr>
                <w:lang w:val="en-US"/>
              </w:rPr>
              <w:t xml:space="preserve"> de </w:t>
            </w:r>
            <w:proofErr w:type="spellStart"/>
            <w:r w:rsidR="00460653" w:rsidRPr="0044462E">
              <w:rPr>
                <w:lang w:val="en-US"/>
              </w:rPr>
              <w:t>execuţie</w:t>
            </w:r>
            <w:proofErr w:type="spellEnd"/>
            <w:r w:rsidR="00460653" w:rsidRPr="0044462E">
              <w:rPr>
                <w:lang w:val="en-US"/>
              </w:rPr>
              <w:t xml:space="preserve"> a </w:t>
            </w:r>
            <w:proofErr w:type="spellStart"/>
            <w:r w:rsidR="00460653" w:rsidRPr="0044462E">
              <w:rPr>
                <w:lang w:val="en-US"/>
              </w:rPr>
              <w:t>lucrărilor</w:t>
            </w:r>
            <w:proofErr w:type="spellEnd"/>
            <w:r w:rsidR="00460653" w:rsidRPr="0044462E">
              <w:rPr>
                <w:lang w:val="en-US"/>
              </w:rPr>
              <w:t xml:space="preserve"> se </w:t>
            </w:r>
            <w:proofErr w:type="spellStart"/>
            <w:r w:rsidR="00460653" w:rsidRPr="0044462E">
              <w:rPr>
                <w:lang w:val="en-US"/>
              </w:rPr>
              <w:t>va</w:t>
            </w:r>
            <w:proofErr w:type="spellEnd"/>
            <w:r w:rsidR="00460653" w:rsidRPr="0044462E">
              <w:rPr>
                <w:lang w:val="en-US"/>
              </w:rPr>
              <w:t xml:space="preserve"> </w:t>
            </w:r>
            <w:proofErr w:type="spellStart"/>
            <w:r w:rsidR="00460653" w:rsidRPr="0044462E">
              <w:rPr>
                <w:lang w:val="en-US"/>
              </w:rPr>
              <w:t>efectua</w:t>
            </w:r>
            <w:proofErr w:type="spellEnd"/>
            <w:r w:rsidR="00460653" w:rsidRPr="0044462E">
              <w:rPr>
                <w:lang w:val="en-US"/>
              </w:rPr>
              <w:t xml:space="preserve"> conform </w:t>
            </w:r>
            <w:proofErr w:type="spellStart"/>
            <w:r w:rsidR="00460653" w:rsidRPr="0044462E">
              <w:rPr>
                <w:lang w:val="en-US"/>
              </w:rPr>
              <w:t>specificaţiei</w:t>
            </w:r>
            <w:proofErr w:type="spellEnd"/>
            <w:r w:rsidR="00460653" w:rsidRPr="0044462E">
              <w:rPr>
                <w:lang w:val="en-US"/>
              </w:rPr>
              <w:t xml:space="preserve"> din </w:t>
            </w:r>
            <w:proofErr w:type="spellStart"/>
            <w:r w:rsidR="00460653" w:rsidRPr="0044462E">
              <w:rPr>
                <w:lang w:val="en-US"/>
              </w:rPr>
              <w:t>anexa</w:t>
            </w:r>
            <w:proofErr w:type="spellEnd"/>
            <w:r w:rsidR="00460653" w:rsidRPr="0044462E">
              <w:rPr>
                <w:lang w:val="en-US"/>
              </w:rPr>
              <w:t xml:space="preserve"> </w:t>
            </w:r>
            <w:r w:rsidR="009157BF" w:rsidRPr="0044462E">
              <w:rPr>
                <w:lang w:val="en-US"/>
              </w:rPr>
              <w:t xml:space="preserve">la </w:t>
            </w:r>
            <w:proofErr w:type="spellStart"/>
            <w:r w:rsidR="00460653" w:rsidRPr="0044462E">
              <w:rPr>
                <w:lang w:val="en-US"/>
              </w:rPr>
              <w:t>prezentul</w:t>
            </w:r>
            <w:proofErr w:type="spellEnd"/>
            <w:r w:rsidR="00460653" w:rsidRPr="0044462E">
              <w:rPr>
                <w:lang w:val="en-US"/>
              </w:rPr>
              <w:t xml:space="preserve"> contract. </w:t>
            </w:r>
          </w:p>
          <w:p w14:paraId="7E5AA4F4" w14:textId="77777777" w:rsidR="00460653" w:rsidRPr="0044462E" w:rsidRDefault="00A156C0" w:rsidP="00196AB4">
            <w:pPr>
              <w:pStyle w:val="NormalWeb"/>
              <w:tabs>
                <w:tab w:val="left" w:pos="567"/>
              </w:tabs>
              <w:spacing w:line="276" w:lineRule="auto"/>
              <w:ind w:firstLine="0"/>
              <w:rPr>
                <w:lang w:val="en-US"/>
              </w:rPr>
            </w:pPr>
            <w:r w:rsidRPr="0044462E">
              <w:rPr>
                <w:lang w:val="en-US"/>
              </w:rPr>
              <w:t xml:space="preserve">2.3. </w:t>
            </w:r>
            <w:proofErr w:type="spellStart"/>
            <w:r w:rsidR="00460653" w:rsidRPr="0044462E">
              <w:rPr>
                <w:lang w:val="en-US"/>
              </w:rPr>
              <w:t>Perioada</w:t>
            </w:r>
            <w:proofErr w:type="spellEnd"/>
            <w:r w:rsidR="00460653" w:rsidRPr="0044462E">
              <w:rPr>
                <w:lang w:val="en-US"/>
              </w:rPr>
              <w:t xml:space="preserve"> de </w:t>
            </w:r>
            <w:proofErr w:type="spellStart"/>
            <w:r w:rsidR="00460653" w:rsidRPr="0044462E">
              <w:rPr>
                <w:lang w:val="en-US"/>
              </w:rPr>
              <w:t>execuţie</w:t>
            </w:r>
            <w:proofErr w:type="spellEnd"/>
            <w:r w:rsidR="00460653" w:rsidRPr="0044462E">
              <w:rPr>
                <w:lang w:val="en-US"/>
              </w:rPr>
              <w:t xml:space="preserve"> </w:t>
            </w:r>
            <w:proofErr w:type="spellStart"/>
            <w:r w:rsidR="00460653" w:rsidRPr="0044462E">
              <w:rPr>
                <w:lang w:val="en-US"/>
              </w:rPr>
              <w:t>poate</w:t>
            </w:r>
            <w:proofErr w:type="spellEnd"/>
            <w:r w:rsidR="00460653" w:rsidRPr="0044462E">
              <w:rPr>
                <w:lang w:val="en-US"/>
              </w:rPr>
              <w:t xml:space="preserve"> fi </w:t>
            </w:r>
            <w:proofErr w:type="spellStart"/>
            <w:r w:rsidR="00460653" w:rsidRPr="0044462E">
              <w:rPr>
                <w:lang w:val="en-US"/>
              </w:rPr>
              <w:t>prelungită</w:t>
            </w:r>
            <w:proofErr w:type="spellEnd"/>
            <w:r w:rsidR="00460653" w:rsidRPr="0044462E">
              <w:rPr>
                <w:lang w:val="en-US"/>
              </w:rPr>
              <w:t xml:space="preserve"> </w:t>
            </w:r>
            <w:proofErr w:type="spellStart"/>
            <w:r w:rsidR="00EB65F6" w:rsidRPr="0044462E">
              <w:rPr>
                <w:lang w:val="en-US"/>
              </w:rPr>
              <w:t>sau</w:t>
            </w:r>
            <w:proofErr w:type="spellEnd"/>
            <w:r w:rsidR="00EB65F6" w:rsidRPr="0044462E">
              <w:rPr>
                <w:lang w:val="en-US"/>
              </w:rPr>
              <w:t xml:space="preserve"> </w:t>
            </w:r>
            <w:proofErr w:type="spellStart"/>
            <w:r w:rsidR="00EB65F6" w:rsidRPr="0044462E">
              <w:rPr>
                <w:lang w:val="en-US"/>
              </w:rPr>
              <w:t>suspendată</w:t>
            </w:r>
            <w:proofErr w:type="spellEnd"/>
            <w:r w:rsidR="00EB65F6" w:rsidRPr="0044462E">
              <w:rPr>
                <w:lang w:val="en-US"/>
              </w:rPr>
              <w:t xml:space="preserve"> </w:t>
            </w:r>
            <w:proofErr w:type="spellStart"/>
            <w:r w:rsidR="00460653" w:rsidRPr="0044462E">
              <w:rPr>
                <w:lang w:val="en-US"/>
              </w:rPr>
              <w:t>dacă</w:t>
            </w:r>
            <w:proofErr w:type="spellEnd"/>
            <w:r w:rsidR="00460653" w:rsidRPr="0044462E">
              <w:rPr>
                <w:lang w:val="en-US"/>
              </w:rPr>
              <w:t xml:space="preserve"> </w:t>
            </w:r>
            <w:proofErr w:type="spellStart"/>
            <w:r w:rsidR="00460653" w:rsidRPr="0044462E">
              <w:rPr>
                <w:lang w:val="en-US"/>
              </w:rPr>
              <w:t>constrângerea</w:t>
            </w:r>
            <w:proofErr w:type="spellEnd"/>
            <w:r w:rsidR="00460653" w:rsidRPr="0044462E">
              <w:rPr>
                <w:lang w:val="en-US"/>
              </w:rPr>
              <w:t xml:space="preserve"> </w:t>
            </w:r>
            <w:proofErr w:type="spellStart"/>
            <w:r w:rsidR="00460653" w:rsidRPr="0044462E">
              <w:rPr>
                <w:lang w:val="en-US"/>
              </w:rPr>
              <w:t>activităţii</w:t>
            </w:r>
            <w:proofErr w:type="spellEnd"/>
            <w:r w:rsidR="00460653" w:rsidRPr="0044462E">
              <w:rPr>
                <w:lang w:val="en-US"/>
              </w:rPr>
              <w:t xml:space="preserve"> se </w:t>
            </w:r>
            <w:proofErr w:type="spellStart"/>
            <w:r w:rsidR="00460653" w:rsidRPr="0044462E">
              <w:rPr>
                <w:lang w:val="en-US"/>
              </w:rPr>
              <w:t>datorează</w:t>
            </w:r>
            <w:proofErr w:type="spellEnd"/>
            <w:r w:rsidR="00460653" w:rsidRPr="0044462E">
              <w:rPr>
                <w:lang w:val="en-US"/>
              </w:rPr>
              <w:t xml:space="preserve"> </w:t>
            </w:r>
            <w:proofErr w:type="spellStart"/>
            <w:r w:rsidR="00460653" w:rsidRPr="0044462E">
              <w:rPr>
                <w:lang w:val="en-US"/>
              </w:rPr>
              <w:t>următoarelor</w:t>
            </w:r>
            <w:proofErr w:type="spellEnd"/>
            <w:r w:rsidR="00460653" w:rsidRPr="0044462E">
              <w:rPr>
                <w:lang w:val="en-US"/>
              </w:rPr>
              <w:t xml:space="preserve"> </w:t>
            </w:r>
            <w:proofErr w:type="spellStart"/>
            <w:r w:rsidR="00460653" w:rsidRPr="0044462E">
              <w:rPr>
                <w:lang w:val="en-US"/>
              </w:rPr>
              <w:t>cauze</w:t>
            </w:r>
            <w:proofErr w:type="spellEnd"/>
            <w:r w:rsidR="00460653" w:rsidRPr="0044462E">
              <w:rPr>
                <w:lang w:val="en-US"/>
              </w:rPr>
              <w:t>:</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44462E" w:rsidRDefault="00A156C0" w:rsidP="00196AB4">
            <w:pPr>
              <w:pStyle w:val="NormalWeb"/>
              <w:tabs>
                <w:tab w:val="left" w:pos="567"/>
              </w:tabs>
              <w:spacing w:line="276" w:lineRule="auto"/>
              <w:ind w:firstLine="0"/>
              <w:rPr>
                <w:lang w:val="en-US"/>
              </w:rPr>
            </w:pPr>
            <w:r w:rsidRPr="0044462E">
              <w:rPr>
                <w:lang w:val="en-US"/>
              </w:rPr>
              <w:t xml:space="preserve">2.4. </w:t>
            </w:r>
            <w:r w:rsidR="00460653" w:rsidRPr="0044462E">
              <w:rPr>
                <w:lang w:val="en-US"/>
              </w:rPr>
              <w:t xml:space="preserve">Conform </w:t>
            </w:r>
            <w:proofErr w:type="spellStart"/>
            <w:r w:rsidR="00460653" w:rsidRPr="0044462E">
              <w:rPr>
                <w:lang w:val="en-US"/>
              </w:rPr>
              <w:t>dispoziţiei</w:t>
            </w:r>
            <w:proofErr w:type="spellEnd"/>
            <w:r w:rsidR="00460653" w:rsidRPr="0044462E">
              <w:rPr>
                <w:lang w:val="en-US"/>
              </w:rPr>
              <w:t xml:space="preserve"> </w:t>
            </w:r>
            <w:proofErr w:type="spellStart"/>
            <w:r w:rsidR="00460653" w:rsidRPr="0044462E">
              <w:rPr>
                <w:lang w:val="en-US"/>
              </w:rPr>
              <w:t>scrise</w:t>
            </w:r>
            <w:proofErr w:type="spellEnd"/>
            <w:r w:rsidR="00460653" w:rsidRPr="0044462E">
              <w:rPr>
                <w:lang w:val="en-US"/>
              </w:rPr>
              <w:t xml:space="preserve"> a </w:t>
            </w:r>
            <w:proofErr w:type="spellStart"/>
            <w:r w:rsidR="00460653" w:rsidRPr="0044462E">
              <w:rPr>
                <w:lang w:val="en-US"/>
              </w:rPr>
              <w:t>Beneficiarului</w:t>
            </w:r>
            <w:proofErr w:type="spellEnd"/>
            <w:r w:rsidR="00460653" w:rsidRPr="0044462E">
              <w:rPr>
                <w:lang w:val="en-US"/>
              </w:rPr>
              <w:t xml:space="preserve">, </w:t>
            </w:r>
            <w:proofErr w:type="spellStart"/>
            <w:r w:rsidR="00460653" w:rsidRPr="0044462E">
              <w:rPr>
                <w:lang w:val="en-US"/>
              </w:rPr>
              <w:t>Antreprenorul</w:t>
            </w:r>
            <w:proofErr w:type="spellEnd"/>
            <w:r w:rsidR="00460653" w:rsidRPr="0044462E">
              <w:rPr>
                <w:lang w:val="en-US"/>
              </w:rPr>
              <w:t xml:space="preserve"> </w:t>
            </w:r>
            <w:proofErr w:type="spellStart"/>
            <w:r w:rsidR="00460653" w:rsidRPr="0044462E">
              <w:rPr>
                <w:lang w:val="en-US"/>
              </w:rPr>
              <w:t>va</w:t>
            </w:r>
            <w:proofErr w:type="spellEnd"/>
            <w:r w:rsidR="00460653" w:rsidRPr="0044462E">
              <w:rPr>
                <w:lang w:val="en-US"/>
              </w:rPr>
              <w:t xml:space="preserve"> </w:t>
            </w:r>
            <w:proofErr w:type="spellStart"/>
            <w:r w:rsidR="00460653" w:rsidRPr="0044462E">
              <w:rPr>
                <w:lang w:val="en-US"/>
              </w:rPr>
              <w:t>sista</w:t>
            </w:r>
            <w:proofErr w:type="spellEnd"/>
            <w:r w:rsidR="00460653" w:rsidRPr="0044462E">
              <w:rPr>
                <w:lang w:val="en-US"/>
              </w:rPr>
              <w:t xml:space="preserve"> </w:t>
            </w:r>
            <w:proofErr w:type="spellStart"/>
            <w:r w:rsidR="00460653" w:rsidRPr="0044462E">
              <w:rPr>
                <w:lang w:val="en-US"/>
              </w:rPr>
              <w:t>execuţia</w:t>
            </w:r>
            <w:proofErr w:type="spellEnd"/>
            <w:r w:rsidR="00460653" w:rsidRPr="0044462E">
              <w:rPr>
                <w:lang w:val="en-US"/>
              </w:rPr>
              <w:t xml:space="preserve"> </w:t>
            </w:r>
            <w:proofErr w:type="spellStart"/>
            <w:r w:rsidR="00460653" w:rsidRPr="0044462E">
              <w:rPr>
                <w:lang w:val="en-US"/>
              </w:rPr>
              <w:t>lucrărilor</w:t>
            </w:r>
            <w:proofErr w:type="spellEnd"/>
            <w:r w:rsidR="00460653" w:rsidRPr="0044462E">
              <w:rPr>
                <w:lang w:val="en-US"/>
              </w:rPr>
              <w:t xml:space="preserve"> </w:t>
            </w:r>
            <w:proofErr w:type="spellStart"/>
            <w:r w:rsidR="00460653" w:rsidRPr="0044462E">
              <w:rPr>
                <w:lang w:val="en-US"/>
              </w:rPr>
              <w:t>sau</w:t>
            </w:r>
            <w:proofErr w:type="spellEnd"/>
            <w:r w:rsidR="00460653" w:rsidRPr="0044462E">
              <w:rPr>
                <w:lang w:val="en-US"/>
              </w:rPr>
              <w:t xml:space="preserve"> a </w:t>
            </w:r>
            <w:proofErr w:type="spellStart"/>
            <w:r w:rsidR="00460653" w:rsidRPr="0044462E">
              <w:rPr>
                <w:lang w:val="en-US"/>
              </w:rPr>
              <w:t>unor</w:t>
            </w:r>
            <w:proofErr w:type="spellEnd"/>
            <w:r w:rsidR="00460653" w:rsidRPr="0044462E">
              <w:rPr>
                <w:lang w:val="en-US"/>
              </w:rPr>
              <w:t xml:space="preserve"> </w:t>
            </w:r>
            <w:proofErr w:type="spellStart"/>
            <w:r w:rsidR="00460653" w:rsidRPr="0044462E">
              <w:rPr>
                <w:lang w:val="en-US"/>
              </w:rPr>
              <w:t>părţi</w:t>
            </w:r>
            <w:proofErr w:type="spellEnd"/>
            <w:r w:rsidR="00460653" w:rsidRPr="0044462E">
              <w:rPr>
                <w:lang w:val="en-US"/>
              </w:rPr>
              <w:t xml:space="preserve"> ale </w:t>
            </w:r>
            <w:proofErr w:type="spellStart"/>
            <w:r w:rsidR="00460653" w:rsidRPr="0044462E">
              <w:rPr>
                <w:lang w:val="en-US"/>
              </w:rPr>
              <w:t>acestora</w:t>
            </w:r>
            <w:proofErr w:type="spellEnd"/>
            <w:r w:rsidR="00460653" w:rsidRPr="0044462E">
              <w:rPr>
                <w:lang w:val="en-US"/>
              </w:rPr>
              <w:t xml:space="preserve"> pe o </w:t>
            </w:r>
            <w:proofErr w:type="spellStart"/>
            <w:r w:rsidR="00460653" w:rsidRPr="0044462E">
              <w:rPr>
                <w:lang w:val="en-US"/>
              </w:rPr>
              <w:t>durată</w:t>
            </w:r>
            <w:proofErr w:type="spellEnd"/>
            <w:r w:rsidR="00460653" w:rsidRPr="0044462E">
              <w:rPr>
                <w:lang w:val="en-US"/>
              </w:rPr>
              <w:t xml:space="preserve"> </w:t>
            </w:r>
            <w:proofErr w:type="spellStart"/>
            <w:r w:rsidR="00460653" w:rsidRPr="0044462E">
              <w:rPr>
                <w:lang w:val="en-US"/>
              </w:rPr>
              <w:t>şi</w:t>
            </w:r>
            <w:proofErr w:type="spellEnd"/>
            <w:r w:rsidR="00460653" w:rsidRPr="0044462E">
              <w:rPr>
                <w:lang w:val="en-US"/>
              </w:rPr>
              <w:t xml:space="preserve"> </w:t>
            </w:r>
            <w:proofErr w:type="spellStart"/>
            <w:r w:rsidR="00460653" w:rsidRPr="0044462E">
              <w:rPr>
                <w:lang w:val="en-US"/>
              </w:rPr>
              <w:t>în</w:t>
            </w:r>
            <w:proofErr w:type="spellEnd"/>
            <w:r w:rsidR="00460653" w:rsidRPr="0044462E">
              <w:rPr>
                <w:lang w:val="en-US"/>
              </w:rPr>
              <w:t xml:space="preserve"> </w:t>
            </w:r>
            <w:proofErr w:type="spellStart"/>
            <w:r w:rsidR="00460653" w:rsidRPr="0044462E">
              <w:rPr>
                <w:lang w:val="en-US"/>
              </w:rPr>
              <w:t>modul</w:t>
            </w:r>
            <w:proofErr w:type="spellEnd"/>
            <w:r w:rsidR="00460653" w:rsidRPr="0044462E">
              <w:rPr>
                <w:lang w:val="en-US"/>
              </w:rPr>
              <w:t xml:space="preserve"> </w:t>
            </w:r>
            <w:proofErr w:type="spellStart"/>
            <w:r w:rsidR="00460653" w:rsidRPr="0044462E">
              <w:rPr>
                <w:lang w:val="en-US"/>
              </w:rPr>
              <w:t>în</w:t>
            </w:r>
            <w:proofErr w:type="spellEnd"/>
            <w:r w:rsidR="00460653" w:rsidRPr="0044462E">
              <w:rPr>
                <w:lang w:val="en-US"/>
              </w:rPr>
              <w:t xml:space="preserve"> care </w:t>
            </w:r>
            <w:proofErr w:type="spellStart"/>
            <w:r w:rsidR="00460653" w:rsidRPr="0044462E">
              <w:rPr>
                <w:lang w:val="en-US"/>
              </w:rPr>
              <w:t>Beneficiarul</w:t>
            </w:r>
            <w:proofErr w:type="spellEnd"/>
            <w:r w:rsidR="00460653" w:rsidRPr="0044462E">
              <w:rPr>
                <w:lang w:val="en-US"/>
              </w:rPr>
              <w:t xml:space="preserve"> </w:t>
            </w:r>
            <w:proofErr w:type="spellStart"/>
            <w:r w:rsidR="00460653" w:rsidRPr="0044462E">
              <w:rPr>
                <w:lang w:val="en-US"/>
              </w:rPr>
              <w:t>consideră</w:t>
            </w:r>
            <w:proofErr w:type="spellEnd"/>
            <w:r w:rsidR="00460653" w:rsidRPr="0044462E">
              <w:rPr>
                <w:lang w:val="en-US"/>
              </w:rPr>
              <w:t xml:space="preserve"> </w:t>
            </w:r>
            <w:proofErr w:type="spellStart"/>
            <w:r w:rsidR="00460653" w:rsidRPr="0044462E">
              <w:rPr>
                <w:lang w:val="en-US"/>
              </w:rPr>
              <w:t>necesar</w:t>
            </w:r>
            <w:proofErr w:type="spellEnd"/>
            <w:r w:rsidR="00460653" w:rsidRPr="0044462E">
              <w:rPr>
                <w:lang w:val="en-US"/>
              </w:rPr>
              <w:t xml:space="preserve">. Pe </w:t>
            </w:r>
            <w:proofErr w:type="spellStart"/>
            <w:r w:rsidR="00460653" w:rsidRPr="0044462E">
              <w:rPr>
                <w:lang w:val="en-US"/>
              </w:rPr>
              <w:t>timpul</w:t>
            </w:r>
            <w:proofErr w:type="spellEnd"/>
            <w:r w:rsidR="00460653" w:rsidRPr="0044462E">
              <w:rPr>
                <w:lang w:val="en-US"/>
              </w:rPr>
              <w:t xml:space="preserve"> </w:t>
            </w:r>
            <w:proofErr w:type="spellStart"/>
            <w:r w:rsidR="00460653" w:rsidRPr="0044462E">
              <w:rPr>
                <w:lang w:val="en-US"/>
              </w:rPr>
              <w:t>suspendării</w:t>
            </w:r>
            <w:proofErr w:type="spellEnd"/>
            <w:r w:rsidR="00460653" w:rsidRPr="0044462E">
              <w:rPr>
                <w:lang w:val="en-US"/>
              </w:rPr>
              <w:t xml:space="preserve">, </w:t>
            </w:r>
            <w:proofErr w:type="spellStart"/>
            <w:r w:rsidR="00460653" w:rsidRPr="0044462E">
              <w:rPr>
                <w:lang w:val="en-US"/>
              </w:rPr>
              <w:t>Antreprenorul</w:t>
            </w:r>
            <w:proofErr w:type="spellEnd"/>
            <w:r w:rsidR="00460653" w:rsidRPr="0044462E">
              <w:rPr>
                <w:lang w:val="en-US"/>
              </w:rPr>
              <w:t xml:space="preserve"> </w:t>
            </w:r>
            <w:proofErr w:type="spellStart"/>
            <w:r w:rsidR="00460653" w:rsidRPr="0044462E">
              <w:rPr>
                <w:lang w:val="en-US"/>
              </w:rPr>
              <w:t>va</w:t>
            </w:r>
            <w:proofErr w:type="spellEnd"/>
            <w:r w:rsidR="00460653" w:rsidRPr="0044462E">
              <w:rPr>
                <w:lang w:val="en-US"/>
              </w:rPr>
              <w:t xml:space="preserve"> </w:t>
            </w:r>
            <w:proofErr w:type="spellStart"/>
            <w:r w:rsidR="00460653" w:rsidRPr="0044462E">
              <w:rPr>
                <w:lang w:val="en-US"/>
              </w:rPr>
              <w:t>proteja</w:t>
            </w:r>
            <w:proofErr w:type="spellEnd"/>
            <w:r w:rsidR="00460653" w:rsidRPr="0044462E">
              <w:rPr>
                <w:lang w:val="en-US"/>
              </w:rPr>
              <w:t xml:space="preserve"> </w:t>
            </w:r>
            <w:proofErr w:type="spellStart"/>
            <w:r w:rsidR="00460653" w:rsidRPr="0044462E">
              <w:rPr>
                <w:lang w:val="en-US"/>
              </w:rPr>
              <w:t>şi</w:t>
            </w:r>
            <w:proofErr w:type="spellEnd"/>
            <w:r w:rsidR="00460653" w:rsidRPr="0044462E">
              <w:rPr>
                <w:lang w:val="en-US"/>
              </w:rPr>
              <w:t xml:space="preserve"> </w:t>
            </w:r>
            <w:proofErr w:type="spellStart"/>
            <w:r w:rsidR="00460653" w:rsidRPr="0044462E">
              <w:rPr>
                <w:lang w:val="en-US"/>
              </w:rPr>
              <w:t>conserva</w:t>
            </w:r>
            <w:proofErr w:type="spellEnd"/>
            <w:r w:rsidR="00460653" w:rsidRPr="0044462E">
              <w:rPr>
                <w:lang w:val="en-US"/>
              </w:rPr>
              <w:t xml:space="preserve"> </w:t>
            </w:r>
            <w:proofErr w:type="spellStart"/>
            <w:r w:rsidR="00460653" w:rsidRPr="0044462E">
              <w:rPr>
                <w:lang w:val="en-US"/>
              </w:rPr>
              <w:t>lucrările</w:t>
            </w:r>
            <w:proofErr w:type="spellEnd"/>
            <w:r w:rsidR="00460653" w:rsidRPr="0044462E">
              <w:rPr>
                <w:lang w:val="en-US"/>
              </w:rPr>
              <w:t xml:space="preserve"> </w:t>
            </w:r>
            <w:proofErr w:type="spellStart"/>
            <w:r w:rsidR="00460653" w:rsidRPr="0044462E">
              <w:rPr>
                <w:lang w:val="en-US"/>
              </w:rPr>
              <w:t>în</w:t>
            </w:r>
            <w:proofErr w:type="spellEnd"/>
            <w:r w:rsidR="00460653" w:rsidRPr="0044462E">
              <w:rPr>
                <w:lang w:val="en-US"/>
              </w:rPr>
              <w:t xml:space="preserve"> mod </w:t>
            </w:r>
            <w:proofErr w:type="spellStart"/>
            <w:r w:rsidR="00460653" w:rsidRPr="0044462E">
              <w:rPr>
                <w:lang w:val="en-US"/>
              </w:rPr>
              <w:t>corespunzător</w:t>
            </w:r>
            <w:proofErr w:type="spellEnd"/>
            <w:r w:rsidR="00460653" w:rsidRPr="0044462E">
              <w:rPr>
                <w:lang w:val="en-US"/>
              </w:rPr>
              <w:t xml:space="preserve">, </w:t>
            </w:r>
            <w:proofErr w:type="spellStart"/>
            <w:r w:rsidR="00460653" w:rsidRPr="0044462E">
              <w:rPr>
                <w:lang w:val="en-US"/>
              </w:rPr>
              <w:t>aşa</w:t>
            </w:r>
            <w:proofErr w:type="spellEnd"/>
            <w:r w:rsidR="00460653" w:rsidRPr="0044462E">
              <w:rPr>
                <w:lang w:val="en-US"/>
              </w:rPr>
              <w:t xml:space="preserve"> cum </w:t>
            </w:r>
            <w:proofErr w:type="spellStart"/>
            <w:r w:rsidR="00460653" w:rsidRPr="0044462E">
              <w:rPr>
                <w:lang w:val="en-US"/>
              </w:rPr>
              <w:t>va</w:t>
            </w:r>
            <w:proofErr w:type="spellEnd"/>
            <w:r w:rsidR="00460653" w:rsidRPr="0044462E">
              <w:rPr>
                <w:lang w:val="en-US"/>
              </w:rPr>
              <w:t xml:space="preserve"> </w:t>
            </w:r>
            <w:proofErr w:type="spellStart"/>
            <w:r w:rsidR="00460653" w:rsidRPr="0044462E">
              <w:rPr>
                <w:lang w:val="en-US"/>
              </w:rPr>
              <w:t>dispune</w:t>
            </w:r>
            <w:proofErr w:type="spellEnd"/>
            <w:r w:rsidR="00460653" w:rsidRPr="0044462E">
              <w:rPr>
                <w:lang w:val="en-US"/>
              </w:rPr>
              <w:t xml:space="preserve"> </w:t>
            </w:r>
            <w:proofErr w:type="spellStart"/>
            <w:r w:rsidR="00460653" w:rsidRPr="0044462E">
              <w:rPr>
                <w:lang w:val="en-US"/>
              </w:rPr>
              <w:t>Beneficiarul</w:t>
            </w:r>
            <w:proofErr w:type="spellEnd"/>
            <w:r w:rsidR="00460653" w:rsidRPr="0044462E">
              <w:rPr>
                <w:lang w:val="en-US"/>
              </w:rPr>
              <w:t xml:space="preserve">. </w:t>
            </w:r>
            <w:proofErr w:type="spellStart"/>
            <w:r w:rsidR="00460653" w:rsidRPr="0044462E">
              <w:rPr>
                <w:lang w:val="en-US"/>
              </w:rPr>
              <w:t>Cheltuielile</w:t>
            </w:r>
            <w:proofErr w:type="spellEnd"/>
            <w:r w:rsidR="00460653" w:rsidRPr="0044462E">
              <w:rPr>
                <w:lang w:val="en-US"/>
              </w:rPr>
              <w:t xml:space="preserve"> </w:t>
            </w:r>
            <w:proofErr w:type="spellStart"/>
            <w:r w:rsidR="00460653" w:rsidRPr="0044462E">
              <w:rPr>
                <w:lang w:val="en-US"/>
              </w:rPr>
              <w:t>suplimentare</w:t>
            </w:r>
            <w:proofErr w:type="spellEnd"/>
            <w:r w:rsidR="00460653" w:rsidRPr="0044462E">
              <w:rPr>
                <w:lang w:val="en-US"/>
              </w:rPr>
              <w:t xml:space="preserve"> generate </w:t>
            </w:r>
            <w:proofErr w:type="spellStart"/>
            <w:r w:rsidR="00460653" w:rsidRPr="0044462E">
              <w:rPr>
                <w:lang w:val="en-US"/>
              </w:rPr>
              <w:t>în</w:t>
            </w:r>
            <w:proofErr w:type="spellEnd"/>
            <w:r w:rsidR="00460653" w:rsidRPr="0044462E">
              <w:rPr>
                <w:lang w:val="en-US"/>
              </w:rPr>
              <w:t xml:space="preserve"> </w:t>
            </w:r>
            <w:proofErr w:type="spellStart"/>
            <w:r w:rsidR="00460653" w:rsidRPr="0044462E">
              <w:rPr>
                <w:lang w:val="en-US"/>
              </w:rPr>
              <w:t>urma</w:t>
            </w:r>
            <w:proofErr w:type="spellEnd"/>
            <w:r w:rsidR="00460653" w:rsidRPr="0044462E">
              <w:rPr>
                <w:lang w:val="en-US"/>
              </w:rPr>
              <w:t xml:space="preserve"> </w:t>
            </w:r>
            <w:proofErr w:type="spellStart"/>
            <w:r w:rsidR="00460653" w:rsidRPr="0044462E">
              <w:rPr>
                <w:lang w:val="en-US"/>
              </w:rPr>
              <w:t>sistării</w:t>
            </w:r>
            <w:proofErr w:type="spellEnd"/>
            <w:r w:rsidR="00460653" w:rsidRPr="0044462E">
              <w:rPr>
                <w:lang w:val="en-US"/>
              </w:rPr>
              <w:t xml:space="preserve"> </w:t>
            </w:r>
            <w:proofErr w:type="spellStart"/>
            <w:r w:rsidR="00460653" w:rsidRPr="0044462E">
              <w:rPr>
                <w:lang w:val="en-US"/>
              </w:rPr>
              <w:t>lucrărilor</w:t>
            </w:r>
            <w:proofErr w:type="spellEnd"/>
            <w:r w:rsidR="00460653" w:rsidRPr="0044462E">
              <w:rPr>
                <w:lang w:val="en-US"/>
              </w:rPr>
              <w:t xml:space="preserve"> </w:t>
            </w:r>
            <w:proofErr w:type="spellStart"/>
            <w:r w:rsidR="00460653" w:rsidRPr="0044462E">
              <w:rPr>
                <w:lang w:val="en-US"/>
              </w:rPr>
              <w:t>suportate</w:t>
            </w:r>
            <w:proofErr w:type="spellEnd"/>
            <w:r w:rsidR="00460653" w:rsidRPr="0044462E">
              <w:rPr>
                <w:lang w:val="en-US"/>
              </w:rPr>
              <w:t xml:space="preserve"> de </w:t>
            </w:r>
            <w:proofErr w:type="spellStart"/>
            <w:r w:rsidR="00460653" w:rsidRPr="0044462E">
              <w:rPr>
                <w:lang w:val="en-US"/>
              </w:rPr>
              <w:t>Antreprenor</w:t>
            </w:r>
            <w:proofErr w:type="spellEnd"/>
            <w:r w:rsidR="00460653" w:rsidRPr="0044462E">
              <w:rPr>
                <w:lang w:val="en-US"/>
              </w:rPr>
              <w:t xml:space="preserve"> </w:t>
            </w:r>
            <w:proofErr w:type="spellStart"/>
            <w:r w:rsidR="00460653" w:rsidRPr="0044462E">
              <w:rPr>
                <w:lang w:val="en-US"/>
              </w:rPr>
              <w:t>vor</w:t>
            </w:r>
            <w:proofErr w:type="spellEnd"/>
            <w:r w:rsidR="00460653" w:rsidRPr="0044462E">
              <w:rPr>
                <w:lang w:val="en-US"/>
              </w:rPr>
              <w:t xml:space="preserve"> fi </w:t>
            </w:r>
            <w:proofErr w:type="spellStart"/>
            <w:r w:rsidR="00460653" w:rsidRPr="0044462E">
              <w:rPr>
                <w:lang w:val="en-US"/>
              </w:rPr>
              <w:t>plătite</w:t>
            </w:r>
            <w:proofErr w:type="spellEnd"/>
            <w:r w:rsidR="00460653" w:rsidRPr="0044462E">
              <w:rPr>
                <w:lang w:val="en-US"/>
              </w:rPr>
              <w:t xml:space="preserve"> de </w:t>
            </w:r>
            <w:proofErr w:type="spellStart"/>
            <w:r w:rsidR="00460653" w:rsidRPr="0044462E">
              <w:rPr>
                <w:lang w:val="en-US"/>
              </w:rPr>
              <w:t>către</w:t>
            </w:r>
            <w:proofErr w:type="spellEnd"/>
            <w:r w:rsidR="00460653" w:rsidRPr="0044462E">
              <w:rPr>
                <w:lang w:val="en-US"/>
              </w:rPr>
              <w:t xml:space="preserve"> </w:t>
            </w:r>
            <w:proofErr w:type="spellStart"/>
            <w:r w:rsidR="00460653" w:rsidRPr="0044462E">
              <w:rPr>
                <w:lang w:val="en-US"/>
              </w:rPr>
              <w:t>Beneficiar</w:t>
            </w:r>
            <w:proofErr w:type="spellEnd"/>
            <w:r w:rsidR="00460653" w:rsidRPr="0044462E">
              <w:rPr>
                <w:lang w:val="en-US"/>
              </w:rPr>
              <w:t xml:space="preserve">. </w:t>
            </w:r>
            <w:proofErr w:type="spellStart"/>
            <w:r w:rsidR="00460653" w:rsidRPr="0044462E">
              <w:rPr>
                <w:lang w:val="en-US"/>
              </w:rPr>
              <w:t>În</w:t>
            </w:r>
            <w:proofErr w:type="spellEnd"/>
            <w:r w:rsidR="00460653" w:rsidRPr="0044462E">
              <w:rPr>
                <w:lang w:val="en-US"/>
              </w:rPr>
              <w:t xml:space="preserve"> </w:t>
            </w:r>
            <w:proofErr w:type="spellStart"/>
            <w:r w:rsidR="00460653" w:rsidRPr="0044462E">
              <w:rPr>
                <w:lang w:val="en-US"/>
              </w:rPr>
              <w:t>cazul</w:t>
            </w:r>
            <w:proofErr w:type="spellEnd"/>
            <w:r w:rsidR="00460653" w:rsidRPr="0044462E">
              <w:rPr>
                <w:lang w:val="en-US"/>
              </w:rPr>
              <w:t xml:space="preserve"> </w:t>
            </w:r>
            <w:proofErr w:type="spellStart"/>
            <w:r w:rsidR="00460653" w:rsidRPr="0044462E">
              <w:rPr>
                <w:lang w:val="en-US"/>
              </w:rPr>
              <w:t>sistării</w:t>
            </w:r>
            <w:proofErr w:type="spellEnd"/>
            <w:r w:rsidR="00460653" w:rsidRPr="0044462E">
              <w:rPr>
                <w:lang w:val="en-US"/>
              </w:rPr>
              <w:t xml:space="preserve"> </w:t>
            </w:r>
            <w:proofErr w:type="spellStart"/>
            <w:r w:rsidR="00460653" w:rsidRPr="0044462E">
              <w:rPr>
                <w:lang w:val="en-US"/>
              </w:rPr>
              <w:t>lucrărilor</w:t>
            </w:r>
            <w:proofErr w:type="spellEnd"/>
            <w:r w:rsidR="00460653" w:rsidRPr="0044462E">
              <w:rPr>
                <w:lang w:val="en-US"/>
              </w:rPr>
              <w:t xml:space="preserve"> </w:t>
            </w:r>
            <w:proofErr w:type="spellStart"/>
            <w:r w:rsidR="00460653" w:rsidRPr="0044462E">
              <w:rPr>
                <w:lang w:val="en-US"/>
              </w:rPr>
              <w:t>sau</w:t>
            </w:r>
            <w:proofErr w:type="spellEnd"/>
            <w:r w:rsidR="00460653" w:rsidRPr="0044462E">
              <w:rPr>
                <w:lang w:val="en-US"/>
              </w:rPr>
              <w:t xml:space="preserve"> a </w:t>
            </w:r>
            <w:proofErr w:type="spellStart"/>
            <w:r w:rsidR="00460653" w:rsidRPr="0044462E">
              <w:rPr>
                <w:lang w:val="en-US"/>
              </w:rPr>
              <w:t>unor</w:t>
            </w:r>
            <w:proofErr w:type="spellEnd"/>
            <w:r w:rsidR="00460653" w:rsidRPr="0044462E">
              <w:rPr>
                <w:lang w:val="en-US"/>
              </w:rPr>
              <w:t xml:space="preserve"> </w:t>
            </w:r>
            <w:proofErr w:type="spellStart"/>
            <w:r w:rsidR="00460653" w:rsidRPr="0044462E">
              <w:rPr>
                <w:lang w:val="en-US"/>
              </w:rPr>
              <w:t>părţi</w:t>
            </w:r>
            <w:proofErr w:type="spellEnd"/>
            <w:r w:rsidR="00460653" w:rsidRPr="0044462E">
              <w:rPr>
                <w:lang w:val="en-US"/>
              </w:rPr>
              <w:t xml:space="preserve"> din </w:t>
            </w:r>
            <w:proofErr w:type="spellStart"/>
            <w:r w:rsidR="00460653" w:rsidRPr="0044462E">
              <w:rPr>
                <w:lang w:val="en-US"/>
              </w:rPr>
              <w:t>ele</w:t>
            </w:r>
            <w:proofErr w:type="spellEnd"/>
            <w:r w:rsidR="00460653" w:rsidRPr="0044462E">
              <w:rPr>
                <w:lang w:val="en-US"/>
              </w:rPr>
              <w:t xml:space="preserve">, din </w:t>
            </w:r>
            <w:proofErr w:type="spellStart"/>
            <w:r w:rsidR="00460653" w:rsidRPr="0044462E">
              <w:rPr>
                <w:lang w:val="en-US"/>
              </w:rPr>
              <w:t>iniţiativa</w:t>
            </w:r>
            <w:proofErr w:type="spellEnd"/>
            <w:r w:rsidR="00460653" w:rsidRPr="0044462E">
              <w:rPr>
                <w:lang w:val="en-US"/>
              </w:rPr>
              <w:t xml:space="preserve"> </w:t>
            </w:r>
            <w:proofErr w:type="spellStart"/>
            <w:r w:rsidR="00460653" w:rsidRPr="0044462E">
              <w:rPr>
                <w:lang w:val="en-US"/>
              </w:rPr>
              <w:t>Antreprenorului</w:t>
            </w:r>
            <w:proofErr w:type="spellEnd"/>
            <w:r w:rsidR="00460653" w:rsidRPr="0044462E">
              <w:rPr>
                <w:lang w:val="en-US"/>
              </w:rPr>
              <w:t xml:space="preserve">, </w:t>
            </w:r>
            <w:proofErr w:type="spellStart"/>
            <w:r w:rsidR="00460653" w:rsidRPr="0044462E">
              <w:rPr>
                <w:lang w:val="en-US"/>
              </w:rPr>
              <w:t>acesta</w:t>
            </w:r>
            <w:proofErr w:type="spellEnd"/>
            <w:r w:rsidR="00460653" w:rsidRPr="0044462E">
              <w:rPr>
                <w:lang w:val="en-US"/>
              </w:rPr>
              <w:t xml:space="preserve"> </w:t>
            </w:r>
            <w:proofErr w:type="spellStart"/>
            <w:r w:rsidR="00460653" w:rsidRPr="0044462E">
              <w:rPr>
                <w:lang w:val="en-US"/>
              </w:rPr>
              <w:t>suportă</w:t>
            </w:r>
            <w:proofErr w:type="spellEnd"/>
            <w:r w:rsidR="00460653" w:rsidRPr="0044462E">
              <w:rPr>
                <w:lang w:val="en-US"/>
              </w:rPr>
              <w:t xml:space="preserve"> pe </w:t>
            </w:r>
            <w:proofErr w:type="spellStart"/>
            <w:r w:rsidR="00460653" w:rsidRPr="0044462E">
              <w:rPr>
                <w:lang w:val="en-US"/>
              </w:rPr>
              <w:t>timpul</w:t>
            </w:r>
            <w:proofErr w:type="spellEnd"/>
            <w:r w:rsidR="00460653" w:rsidRPr="0044462E">
              <w:rPr>
                <w:lang w:val="en-US"/>
              </w:rPr>
              <w:t xml:space="preserve"> </w:t>
            </w:r>
            <w:proofErr w:type="spellStart"/>
            <w:r w:rsidR="00460653" w:rsidRPr="0044462E">
              <w:rPr>
                <w:lang w:val="en-US"/>
              </w:rPr>
              <w:t>suspendării</w:t>
            </w:r>
            <w:proofErr w:type="spellEnd"/>
            <w:r w:rsidR="00460653" w:rsidRPr="0044462E">
              <w:rPr>
                <w:lang w:val="en-US"/>
              </w:rPr>
              <w:t xml:space="preserve"> </w:t>
            </w:r>
            <w:proofErr w:type="spellStart"/>
            <w:r w:rsidR="00460653" w:rsidRPr="0044462E">
              <w:rPr>
                <w:lang w:val="en-US"/>
              </w:rPr>
              <w:t>toate</w:t>
            </w:r>
            <w:proofErr w:type="spellEnd"/>
            <w:r w:rsidR="00460653" w:rsidRPr="0044462E">
              <w:rPr>
                <w:lang w:val="en-US"/>
              </w:rPr>
              <w:t xml:space="preserve"> </w:t>
            </w:r>
            <w:proofErr w:type="spellStart"/>
            <w:r w:rsidR="00460653" w:rsidRPr="0044462E">
              <w:rPr>
                <w:lang w:val="en-US"/>
              </w:rPr>
              <w:t>cheltuielile</w:t>
            </w:r>
            <w:proofErr w:type="spellEnd"/>
            <w:r w:rsidR="00460653" w:rsidRPr="0044462E">
              <w:rPr>
                <w:lang w:val="en-US"/>
              </w:rPr>
              <w:t xml:space="preserve">, </w:t>
            </w:r>
            <w:proofErr w:type="spellStart"/>
            <w:r w:rsidR="00460653" w:rsidRPr="0044462E">
              <w:rPr>
                <w:lang w:val="en-US"/>
              </w:rPr>
              <w:t>privind</w:t>
            </w:r>
            <w:proofErr w:type="spellEnd"/>
            <w:r w:rsidR="00460653" w:rsidRPr="0044462E">
              <w:rPr>
                <w:lang w:val="en-US"/>
              </w:rPr>
              <w:t xml:space="preserve"> </w:t>
            </w:r>
            <w:proofErr w:type="spellStart"/>
            <w:r w:rsidR="00460653" w:rsidRPr="0044462E">
              <w:rPr>
                <w:lang w:val="en-US"/>
              </w:rPr>
              <w:t>protejarea</w:t>
            </w:r>
            <w:proofErr w:type="spellEnd"/>
            <w:r w:rsidR="00460653" w:rsidRPr="0044462E">
              <w:rPr>
                <w:lang w:val="en-US"/>
              </w:rPr>
              <w:t xml:space="preserve"> </w:t>
            </w:r>
            <w:proofErr w:type="spellStart"/>
            <w:r w:rsidR="00460653" w:rsidRPr="0044462E">
              <w:rPr>
                <w:lang w:val="en-US"/>
              </w:rPr>
              <w:t>şi</w:t>
            </w:r>
            <w:proofErr w:type="spellEnd"/>
            <w:r w:rsidR="00460653" w:rsidRPr="0044462E">
              <w:rPr>
                <w:lang w:val="en-US"/>
              </w:rPr>
              <w:t xml:space="preserve"> </w:t>
            </w:r>
            <w:proofErr w:type="spellStart"/>
            <w:r w:rsidR="00460653" w:rsidRPr="0044462E">
              <w:rPr>
                <w:lang w:val="en-US"/>
              </w:rPr>
              <w:t>conservarea</w:t>
            </w:r>
            <w:proofErr w:type="spellEnd"/>
            <w:r w:rsidR="00460653" w:rsidRPr="0044462E">
              <w:rPr>
                <w:lang w:val="en-US"/>
              </w:rPr>
              <w:t xml:space="preserve"> </w:t>
            </w:r>
            <w:proofErr w:type="spellStart"/>
            <w:r w:rsidR="00460653" w:rsidRPr="0044462E">
              <w:rPr>
                <w:lang w:val="en-US"/>
              </w:rPr>
              <w:t>lucrărilor</w:t>
            </w:r>
            <w:proofErr w:type="spellEnd"/>
            <w:r w:rsidR="00460653" w:rsidRPr="0044462E">
              <w:rPr>
                <w:lang w:val="en-US"/>
              </w:rPr>
              <w:t xml:space="preserve"> cu </w:t>
            </w:r>
            <w:proofErr w:type="spellStart"/>
            <w:r w:rsidR="00460653" w:rsidRPr="0044462E">
              <w:rPr>
                <w:lang w:val="en-US"/>
              </w:rPr>
              <w:t>bună</w:t>
            </w:r>
            <w:proofErr w:type="spellEnd"/>
            <w:r w:rsidR="00460653" w:rsidRPr="0044462E">
              <w:rPr>
                <w:lang w:val="en-US"/>
              </w:rPr>
              <w:t xml:space="preserve"> </w:t>
            </w:r>
            <w:proofErr w:type="spellStart"/>
            <w:r w:rsidR="00460653" w:rsidRPr="0044462E">
              <w:rPr>
                <w:lang w:val="en-US"/>
              </w:rPr>
              <w:t>diligenţă</w:t>
            </w:r>
            <w:proofErr w:type="spellEnd"/>
            <w:r w:rsidR="00460653" w:rsidRPr="0044462E">
              <w:rPr>
                <w:lang w:val="en-US"/>
              </w:rPr>
              <w:t>.</w:t>
            </w:r>
          </w:p>
          <w:p w14:paraId="7A34E3EF" w14:textId="77777777" w:rsidR="00460653" w:rsidRPr="0044462E" w:rsidRDefault="00A156C0" w:rsidP="00196AB4">
            <w:pPr>
              <w:pStyle w:val="NormalWeb"/>
              <w:tabs>
                <w:tab w:val="left" w:pos="567"/>
              </w:tabs>
              <w:spacing w:line="276" w:lineRule="auto"/>
              <w:ind w:firstLine="0"/>
              <w:rPr>
                <w:lang w:val="en-US"/>
              </w:rPr>
            </w:pPr>
            <w:r w:rsidRPr="0044462E">
              <w:rPr>
                <w:lang w:val="en-US"/>
              </w:rPr>
              <w:t xml:space="preserve">2.5. </w:t>
            </w:r>
            <w:r w:rsidR="00460653" w:rsidRPr="0044462E">
              <w:rPr>
                <w:lang w:val="en-US"/>
              </w:rPr>
              <w:t xml:space="preserve">La </w:t>
            </w:r>
            <w:proofErr w:type="spellStart"/>
            <w:r w:rsidR="00460653" w:rsidRPr="0044462E">
              <w:rPr>
                <w:lang w:val="en-US"/>
              </w:rPr>
              <w:t>terminarea</w:t>
            </w:r>
            <w:proofErr w:type="spellEnd"/>
            <w:r w:rsidR="00460653" w:rsidRPr="0044462E">
              <w:rPr>
                <w:lang w:val="en-US"/>
              </w:rPr>
              <w:t xml:space="preserve"> </w:t>
            </w:r>
            <w:proofErr w:type="spellStart"/>
            <w:r w:rsidR="00460653" w:rsidRPr="0044462E">
              <w:rPr>
                <w:lang w:val="en-US"/>
              </w:rPr>
              <w:t>lucrărilor</w:t>
            </w:r>
            <w:proofErr w:type="spellEnd"/>
            <w:r w:rsidR="00460653" w:rsidRPr="0044462E">
              <w:rPr>
                <w:lang w:val="en-US"/>
              </w:rPr>
              <w:t xml:space="preserve">, </w:t>
            </w:r>
            <w:proofErr w:type="spellStart"/>
            <w:r w:rsidR="00460653" w:rsidRPr="0044462E">
              <w:rPr>
                <w:lang w:val="en-US"/>
              </w:rPr>
              <w:t>Antreprenorul</w:t>
            </w:r>
            <w:proofErr w:type="spellEnd"/>
            <w:r w:rsidR="00460653" w:rsidRPr="0044462E">
              <w:rPr>
                <w:lang w:val="en-US"/>
              </w:rPr>
              <w:t xml:space="preserve"> </w:t>
            </w:r>
            <w:proofErr w:type="spellStart"/>
            <w:r w:rsidR="00183D79" w:rsidRPr="0044462E">
              <w:rPr>
                <w:lang w:val="en-US"/>
              </w:rPr>
              <w:t>va</w:t>
            </w:r>
            <w:proofErr w:type="spellEnd"/>
            <w:r w:rsidR="00183D79" w:rsidRPr="0044462E">
              <w:rPr>
                <w:lang w:val="en-US"/>
              </w:rPr>
              <w:t xml:space="preserve"> </w:t>
            </w:r>
            <w:proofErr w:type="spellStart"/>
            <w:r w:rsidR="00183D79" w:rsidRPr="0044462E">
              <w:rPr>
                <w:lang w:val="en-US"/>
              </w:rPr>
              <w:t>notifica</w:t>
            </w:r>
            <w:proofErr w:type="spellEnd"/>
            <w:r w:rsidR="00183D79" w:rsidRPr="0044462E">
              <w:rPr>
                <w:lang w:val="en-US"/>
              </w:rPr>
              <w:t xml:space="preserve"> </w:t>
            </w:r>
            <w:proofErr w:type="spellStart"/>
            <w:r w:rsidR="00183D79" w:rsidRPr="0044462E">
              <w:rPr>
                <w:lang w:val="en-US"/>
              </w:rPr>
              <w:t>Beneficiarul</w:t>
            </w:r>
            <w:proofErr w:type="spellEnd"/>
            <w:r w:rsidR="00183D79" w:rsidRPr="0044462E">
              <w:rPr>
                <w:lang w:val="en-US"/>
              </w:rPr>
              <w:t xml:space="preserve"> </w:t>
            </w:r>
            <w:proofErr w:type="spellStart"/>
            <w:r w:rsidR="00183D79" w:rsidRPr="0044462E">
              <w:rPr>
                <w:lang w:val="en-US"/>
              </w:rPr>
              <w:t>că</w:t>
            </w:r>
            <w:proofErr w:type="spellEnd"/>
            <w:r w:rsidR="00183D79" w:rsidRPr="0044462E">
              <w:rPr>
                <w:lang w:val="en-US"/>
              </w:rPr>
              <w:t xml:space="preserve"> su</w:t>
            </w:r>
            <w:r w:rsidR="00460653" w:rsidRPr="0044462E">
              <w:rPr>
                <w:lang w:val="en-US"/>
              </w:rPr>
              <w:t xml:space="preserve">nt </w:t>
            </w:r>
            <w:proofErr w:type="spellStart"/>
            <w:r w:rsidR="00460653" w:rsidRPr="0044462E">
              <w:rPr>
                <w:lang w:val="en-US"/>
              </w:rPr>
              <w:t>îndeplinite</w:t>
            </w:r>
            <w:proofErr w:type="spellEnd"/>
            <w:r w:rsidR="00460653" w:rsidRPr="0044462E">
              <w:rPr>
                <w:lang w:val="en-US"/>
              </w:rPr>
              <w:t xml:space="preserve"> </w:t>
            </w:r>
            <w:proofErr w:type="spellStart"/>
            <w:r w:rsidR="00460653" w:rsidRPr="0044462E">
              <w:rPr>
                <w:lang w:val="en-US"/>
              </w:rPr>
              <w:t>condiţiile</w:t>
            </w:r>
            <w:proofErr w:type="spellEnd"/>
            <w:r w:rsidR="00460653" w:rsidRPr="0044462E">
              <w:rPr>
                <w:lang w:val="en-US"/>
              </w:rPr>
              <w:t xml:space="preserve"> de </w:t>
            </w:r>
            <w:proofErr w:type="spellStart"/>
            <w:r w:rsidR="00460653" w:rsidRPr="0044462E">
              <w:rPr>
                <w:lang w:val="en-US"/>
              </w:rPr>
              <w:t>recepţie</w:t>
            </w:r>
            <w:proofErr w:type="spellEnd"/>
            <w:r w:rsidR="00460653" w:rsidRPr="0044462E">
              <w:rPr>
                <w:lang w:val="en-US"/>
              </w:rPr>
              <w:t xml:space="preserve">, </w:t>
            </w:r>
            <w:proofErr w:type="spellStart"/>
            <w:r w:rsidR="00460653" w:rsidRPr="0044462E">
              <w:rPr>
                <w:lang w:val="en-US"/>
              </w:rPr>
              <w:t>solicitând</w:t>
            </w:r>
            <w:proofErr w:type="spellEnd"/>
            <w:r w:rsidR="00460653" w:rsidRPr="0044462E">
              <w:rPr>
                <w:lang w:val="en-US"/>
              </w:rPr>
              <w:t xml:space="preserve"> </w:t>
            </w:r>
            <w:proofErr w:type="spellStart"/>
            <w:r w:rsidR="00460653" w:rsidRPr="0044462E">
              <w:rPr>
                <w:lang w:val="en-US"/>
              </w:rPr>
              <w:t>convocarea</w:t>
            </w:r>
            <w:proofErr w:type="spellEnd"/>
            <w:r w:rsidR="00460653" w:rsidRPr="0044462E">
              <w:rPr>
                <w:lang w:val="en-US"/>
              </w:rPr>
              <w:t xml:space="preserve"> </w:t>
            </w:r>
            <w:proofErr w:type="spellStart"/>
            <w:r w:rsidR="00460653" w:rsidRPr="0044462E">
              <w:rPr>
                <w:lang w:val="en-US"/>
              </w:rPr>
              <w:t>comisiei</w:t>
            </w:r>
            <w:proofErr w:type="spellEnd"/>
            <w:r w:rsidR="00460653" w:rsidRPr="0044462E">
              <w:rPr>
                <w:lang w:val="en-US"/>
              </w:rPr>
              <w:t xml:space="preserve">. </w:t>
            </w:r>
            <w:proofErr w:type="spellStart"/>
            <w:r w:rsidR="00460653" w:rsidRPr="0044462E">
              <w:rPr>
                <w:lang w:val="en-US"/>
              </w:rPr>
              <w:t>În</w:t>
            </w:r>
            <w:proofErr w:type="spellEnd"/>
            <w:r w:rsidR="00460653" w:rsidRPr="0044462E">
              <w:rPr>
                <w:lang w:val="en-US"/>
              </w:rPr>
              <w:t xml:space="preserve"> </w:t>
            </w:r>
            <w:proofErr w:type="spellStart"/>
            <w:r w:rsidR="00460653" w:rsidRPr="0044462E">
              <w:rPr>
                <w:lang w:val="en-US"/>
              </w:rPr>
              <w:t>baza</w:t>
            </w:r>
            <w:proofErr w:type="spellEnd"/>
            <w:r w:rsidR="00460653" w:rsidRPr="0044462E">
              <w:rPr>
                <w:lang w:val="en-US"/>
              </w:rPr>
              <w:t xml:space="preserve"> </w:t>
            </w:r>
            <w:proofErr w:type="spellStart"/>
            <w:r w:rsidR="00460653" w:rsidRPr="0044462E">
              <w:rPr>
                <w:lang w:val="en-US"/>
              </w:rPr>
              <w:t>acestei</w:t>
            </w:r>
            <w:proofErr w:type="spellEnd"/>
            <w:r w:rsidR="00460653" w:rsidRPr="0044462E">
              <w:rPr>
                <w:lang w:val="en-US"/>
              </w:rPr>
              <w:t xml:space="preserve"> </w:t>
            </w:r>
            <w:proofErr w:type="spellStart"/>
            <w:r w:rsidR="00460653" w:rsidRPr="0044462E">
              <w:rPr>
                <w:lang w:val="en-US"/>
              </w:rPr>
              <w:t>notificări</w:t>
            </w:r>
            <w:proofErr w:type="spellEnd"/>
            <w:r w:rsidR="00460653" w:rsidRPr="0044462E">
              <w:rPr>
                <w:lang w:val="en-US"/>
              </w:rPr>
              <w:t xml:space="preserve">, </w:t>
            </w:r>
            <w:proofErr w:type="spellStart"/>
            <w:r w:rsidR="00460653" w:rsidRPr="0044462E">
              <w:rPr>
                <w:lang w:val="en-US"/>
              </w:rPr>
              <w:t>Beneficiarul</w:t>
            </w:r>
            <w:proofErr w:type="spellEnd"/>
            <w:r w:rsidR="00460653" w:rsidRPr="0044462E">
              <w:rPr>
                <w:lang w:val="en-US"/>
              </w:rPr>
              <w:t xml:space="preserve"> </w:t>
            </w:r>
            <w:proofErr w:type="spellStart"/>
            <w:r w:rsidR="00460653" w:rsidRPr="0044462E">
              <w:rPr>
                <w:lang w:val="en-US"/>
              </w:rPr>
              <w:t>va</w:t>
            </w:r>
            <w:proofErr w:type="spellEnd"/>
            <w:r w:rsidR="00460653" w:rsidRPr="0044462E">
              <w:rPr>
                <w:lang w:val="en-US"/>
              </w:rPr>
              <w:t xml:space="preserve"> </w:t>
            </w:r>
            <w:proofErr w:type="spellStart"/>
            <w:r w:rsidR="00460653" w:rsidRPr="0044462E">
              <w:rPr>
                <w:lang w:val="en-US"/>
              </w:rPr>
              <w:t>convoca</w:t>
            </w:r>
            <w:proofErr w:type="spellEnd"/>
            <w:r w:rsidR="00460653" w:rsidRPr="0044462E">
              <w:rPr>
                <w:lang w:val="en-US"/>
              </w:rPr>
              <w:t xml:space="preserve"> </w:t>
            </w:r>
            <w:proofErr w:type="spellStart"/>
            <w:r w:rsidR="00460653" w:rsidRPr="0044462E">
              <w:rPr>
                <w:lang w:val="en-US"/>
              </w:rPr>
              <w:t>comisia</w:t>
            </w:r>
            <w:proofErr w:type="spellEnd"/>
            <w:r w:rsidR="00460653" w:rsidRPr="0044462E">
              <w:rPr>
                <w:lang w:val="en-US"/>
              </w:rPr>
              <w:t xml:space="preserve"> de  </w:t>
            </w:r>
            <w:proofErr w:type="spellStart"/>
            <w:r w:rsidR="00460653" w:rsidRPr="0044462E">
              <w:rPr>
                <w:lang w:val="en-US"/>
              </w:rPr>
              <w:t>recepţie</w:t>
            </w:r>
            <w:proofErr w:type="spellEnd"/>
            <w:r w:rsidR="00460653" w:rsidRPr="0044462E">
              <w:rPr>
                <w:lang w:val="en-US"/>
              </w:rPr>
              <w:t xml:space="preserve"> </w:t>
            </w:r>
            <w:proofErr w:type="spellStart"/>
            <w:r w:rsidR="00460653" w:rsidRPr="0044462E">
              <w:rPr>
                <w:lang w:val="en-US"/>
              </w:rPr>
              <w:t>pentru</w:t>
            </w:r>
            <w:proofErr w:type="spellEnd"/>
            <w:r w:rsidR="00460653" w:rsidRPr="0044462E">
              <w:rPr>
                <w:lang w:val="en-US"/>
              </w:rPr>
              <w:t xml:space="preserve"> </w:t>
            </w:r>
            <w:proofErr w:type="spellStart"/>
            <w:r w:rsidR="00460653" w:rsidRPr="0044462E">
              <w:rPr>
                <w:lang w:val="en-US"/>
              </w:rPr>
              <w:t>terminarea</w:t>
            </w:r>
            <w:proofErr w:type="spellEnd"/>
            <w:r w:rsidR="00460653" w:rsidRPr="0044462E">
              <w:rPr>
                <w:lang w:val="en-US"/>
              </w:rPr>
              <w:t xml:space="preserve"> </w:t>
            </w:r>
            <w:proofErr w:type="spellStart"/>
            <w:r w:rsidR="00460653" w:rsidRPr="0044462E">
              <w:rPr>
                <w:lang w:val="en-US"/>
              </w:rPr>
              <w:t>lucrărilor</w:t>
            </w:r>
            <w:proofErr w:type="spellEnd"/>
            <w:r w:rsidR="00460653" w:rsidRPr="0044462E">
              <w:rPr>
                <w:lang w:val="en-US"/>
              </w:rPr>
              <w:t>.</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proofErr w:type="spellStart"/>
            <w:r w:rsidRPr="00FF430B">
              <w:rPr>
                <w:noProof w:val="0"/>
                <w:lang w:eastAsia="ru-RU"/>
              </w:rPr>
              <w:t>ermenul</w:t>
            </w:r>
            <w:proofErr w:type="spellEnd"/>
            <w:r w:rsidRPr="00FF430B">
              <w:rPr>
                <w:noProof w:val="0"/>
                <w:lang w:eastAsia="ru-RU"/>
              </w:rPr>
              <w:t xml:space="preserve"> de garanție a lucrărilor</w:t>
            </w:r>
            <w:r w:rsidRPr="00FF430B">
              <w:rPr>
                <w:b/>
                <w:noProof w:val="0"/>
                <w:lang w:eastAsia="ru-RU"/>
              </w:rPr>
              <w:t>___________________.</w:t>
            </w:r>
          </w:p>
          <w:p w14:paraId="74B1129D" w14:textId="77777777" w:rsidR="007A2F41" w:rsidRPr="00FF430B" w:rsidRDefault="007A2F41" w:rsidP="00196AB4">
            <w:pPr>
              <w:pStyle w:val="Listparagraf"/>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44462E" w:rsidRDefault="00E503F9" w:rsidP="00196AB4">
            <w:pPr>
              <w:pStyle w:val="NormalWeb"/>
              <w:tabs>
                <w:tab w:val="left" w:pos="321"/>
              </w:tabs>
              <w:spacing w:line="276" w:lineRule="auto"/>
              <w:ind w:firstLine="0"/>
              <w:rPr>
                <w:lang w:val="en-US"/>
              </w:rPr>
            </w:pPr>
            <w:r w:rsidRPr="0044462E">
              <w:rPr>
                <w:lang w:val="en-US"/>
              </w:rPr>
              <w:t>3.2</w:t>
            </w:r>
            <w:r w:rsidR="00A156C0" w:rsidRPr="0044462E">
              <w:rPr>
                <w:lang w:val="en-US"/>
              </w:rPr>
              <w:t>.</w:t>
            </w:r>
            <w:r w:rsidR="00460653" w:rsidRPr="0044462E">
              <w:rPr>
                <w:lang w:val="en-US"/>
              </w:rPr>
              <w:t xml:space="preserve">Achitările </w:t>
            </w:r>
            <w:proofErr w:type="spellStart"/>
            <w:r w:rsidR="00460653" w:rsidRPr="0044462E">
              <w:rPr>
                <w:lang w:val="en-US"/>
              </w:rPr>
              <w:t>vor</w:t>
            </w:r>
            <w:proofErr w:type="spellEnd"/>
            <w:r w:rsidR="00460653" w:rsidRPr="0044462E">
              <w:rPr>
                <w:lang w:val="en-US"/>
              </w:rPr>
              <w:t xml:space="preserve"> fi </w:t>
            </w:r>
            <w:proofErr w:type="spellStart"/>
            <w:r w:rsidR="00460653" w:rsidRPr="0044462E">
              <w:rPr>
                <w:lang w:val="en-US"/>
              </w:rPr>
              <w:t>efectuate</w:t>
            </w:r>
            <w:proofErr w:type="spellEnd"/>
            <w:r w:rsidR="00460653" w:rsidRPr="0044462E">
              <w:rPr>
                <w:lang w:val="en-US"/>
              </w:rPr>
              <w:t xml:space="preserve"> </w:t>
            </w:r>
            <w:proofErr w:type="spellStart"/>
            <w:r w:rsidR="00460653" w:rsidRPr="0044462E">
              <w:rPr>
                <w:lang w:val="en-US"/>
              </w:rPr>
              <w:t>prin</w:t>
            </w:r>
            <w:proofErr w:type="spellEnd"/>
            <w:r w:rsidR="00460653" w:rsidRPr="0044462E">
              <w:rPr>
                <w:lang w:val="en-US"/>
              </w:rPr>
              <w:t xml:space="preserve"> transfer </w:t>
            </w:r>
            <w:proofErr w:type="spellStart"/>
            <w:r w:rsidR="00460653" w:rsidRPr="0044462E">
              <w:rPr>
                <w:lang w:val="en-US"/>
              </w:rPr>
              <w:t>în</w:t>
            </w:r>
            <w:proofErr w:type="spellEnd"/>
            <w:r w:rsidR="00460653" w:rsidRPr="0044462E">
              <w:rPr>
                <w:lang w:val="en-US"/>
              </w:rPr>
              <w:t xml:space="preserve"> </w:t>
            </w:r>
            <w:proofErr w:type="spellStart"/>
            <w:r w:rsidR="00460653" w:rsidRPr="0044462E">
              <w:rPr>
                <w:lang w:val="en-US"/>
              </w:rPr>
              <w:t>baza</w:t>
            </w:r>
            <w:proofErr w:type="spellEnd"/>
            <w:r w:rsidR="00460653" w:rsidRPr="0044462E">
              <w:rPr>
                <w:lang w:val="en-US"/>
              </w:rPr>
              <w:t xml:space="preserve"> </w:t>
            </w:r>
            <w:proofErr w:type="spellStart"/>
            <w:r w:rsidR="00460653" w:rsidRPr="0044462E">
              <w:rPr>
                <w:lang w:val="en-US"/>
              </w:rPr>
              <w:t>facturilor</w:t>
            </w:r>
            <w:proofErr w:type="spellEnd"/>
            <w:r w:rsidR="00460653" w:rsidRPr="0044462E">
              <w:rPr>
                <w:lang w:val="en-US"/>
              </w:rPr>
              <w:t xml:space="preserve"> </w:t>
            </w:r>
            <w:proofErr w:type="spellStart"/>
            <w:r w:rsidR="00460653" w:rsidRPr="0044462E">
              <w:rPr>
                <w:lang w:val="en-US"/>
              </w:rPr>
              <w:t>fiscale</w:t>
            </w:r>
            <w:proofErr w:type="spellEnd"/>
            <w:r w:rsidR="00460653" w:rsidRPr="0044462E">
              <w:rPr>
                <w:lang w:val="en-US"/>
              </w:rPr>
              <w:t xml:space="preserve">, </w:t>
            </w:r>
            <w:proofErr w:type="spellStart"/>
            <w:r w:rsidR="00460653" w:rsidRPr="0044462E">
              <w:rPr>
                <w:lang w:val="en-US"/>
              </w:rPr>
              <w:t>după</w:t>
            </w:r>
            <w:proofErr w:type="spellEnd"/>
            <w:r w:rsidR="00460653" w:rsidRPr="0044462E">
              <w:rPr>
                <w:lang w:val="en-US"/>
              </w:rPr>
              <w:t xml:space="preserve"> </w:t>
            </w:r>
            <w:proofErr w:type="spellStart"/>
            <w:r w:rsidR="00460653" w:rsidRPr="0044462E">
              <w:rPr>
                <w:lang w:val="en-US"/>
              </w:rPr>
              <w:t>primirea</w:t>
            </w:r>
            <w:proofErr w:type="spellEnd"/>
            <w:r w:rsidR="00460653" w:rsidRPr="0044462E">
              <w:rPr>
                <w:lang w:val="en-US"/>
              </w:rPr>
              <w:t xml:space="preserve"> </w:t>
            </w:r>
            <w:proofErr w:type="spellStart"/>
            <w:r w:rsidR="00460653" w:rsidRPr="0044462E">
              <w:rPr>
                <w:lang w:val="en-US"/>
              </w:rPr>
              <w:t>proceselor</w:t>
            </w:r>
            <w:proofErr w:type="spellEnd"/>
            <w:r w:rsidR="00460653" w:rsidRPr="0044462E">
              <w:rPr>
                <w:lang w:val="en-US"/>
              </w:rPr>
              <w:t xml:space="preserve"> </w:t>
            </w:r>
            <w:r w:rsidR="00A156C0" w:rsidRPr="0044462E">
              <w:rPr>
                <w:lang w:val="en-US"/>
              </w:rPr>
              <w:t>–</w:t>
            </w:r>
            <w:r w:rsidR="00460653" w:rsidRPr="0044462E">
              <w:rPr>
                <w:lang w:val="en-US"/>
              </w:rPr>
              <w:t xml:space="preserve"> </w:t>
            </w:r>
            <w:proofErr w:type="spellStart"/>
            <w:r w:rsidR="00460653" w:rsidRPr="0044462E">
              <w:rPr>
                <w:lang w:val="en-US"/>
              </w:rPr>
              <w:t>verbale</w:t>
            </w:r>
            <w:proofErr w:type="spellEnd"/>
            <w:r w:rsidR="00460653" w:rsidRPr="0044462E">
              <w:rPr>
                <w:lang w:val="en-US"/>
              </w:rPr>
              <w:t xml:space="preserve"> de </w:t>
            </w:r>
            <w:proofErr w:type="spellStart"/>
            <w:r w:rsidR="00460653" w:rsidRPr="0044462E">
              <w:rPr>
                <w:lang w:val="en-US"/>
              </w:rPr>
              <w:t>recepţie</w:t>
            </w:r>
            <w:proofErr w:type="spellEnd"/>
            <w:r w:rsidR="00460653" w:rsidRPr="0044462E">
              <w:rPr>
                <w:lang w:val="en-US"/>
              </w:rPr>
              <w:t xml:space="preserve"> a </w:t>
            </w:r>
            <w:proofErr w:type="spellStart"/>
            <w:r w:rsidR="00460653" w:rsidRPr="0044462E">
              <w:rPr>
                <w:lang w:val="en-US"/>
              </w:rPr>
              <w:t>lucrărilor</w:t>
            </w:r>
            <w:proofErr w:type="spellEnd"/>
            <w:r w:rsidR="00460653" w:rsidRPr="0044462E">
              <w:rPr>
                <w:lang w:val="en-US"/>
              </w:rPr>
              <w:t xml:space="preserve"> </w:t>
            </w:r>
            <w:proofErr w:type="spellStart"/>
            <w:r w:rsidR="00460653" w:rsidRPr="0044462E">
              <w:rPr>
                <w:lang w:val="en-US"/>
              </w:rPr>
              <w:t>executate</w:t>
            </w:r>
            <w:proofErr w:type="spellEnd"/>
            <w:r w:rsidR="00460653" w:rsidRPr="0044462E">
              <w:rPr>
                <w:lang w:val="en-US"/>
              </w:rPr>
              <w:t xml:space="preserve">, </w:t>
            </w:r>
            <w:proofErr w:type="spellStart"/>
            <w:r w:rsidR="00460653" w:rsidRPr="0044462E">
              <w:rPr>
                <w:lang w:val="en-US"/>
              </w:rPr>
              <w:t>semnate</w:t>
            </w:r>
            <w:proofErr w:type="spellEnd"/>
            <w:r w:rsidR="00460653" w:rsidRPr="0044462E">
              <w:rPr>
                <w:lang w:val="en-US"/>
              </w:rPr>
              <w:t xml:space="preserve"> </w:t>
            </w:r>
            <w:proofErr w:type="spellStart"/>
            <w:r w:rsidR="00460653" w:rsidRPr="0044462E">
              <w:rPr>
                <w:lang w:val="en-US"/>
              </w:rPr>
              <w:t>şi</w:t>
            </w:r>
            <w:proofErr w:type="spellEnd"/>
            <w:r w:rsidR="00995AF6" w:rsidRPr="0044462E">
              <w:rPr>
                <w:lang w:val="en-US"/>
              </w:rPr>
              <w:t xml:space="preserve"> </w:t>
            </w:r>
            <w:proofErr w:type="spellStart"/>
            <w:r w:rsidR="00995AF6" w:rsidRPr="0044462E">
              <w:rPr>
                <w:lang w:val="en-US"/>
              </w:rPr>
              <w:t>acceptate</w:t>
            </w:r>
            <w:proofErr w:type="spellEnd"/>
            <w:r w:rsidR="00995AF6" w:rsidRPr="0044462E">
              <w:rPr>
                <w:lang w:val="en-US"/>
              </w:rPr>
              <w:t xml:space="preserve"> de </w:t>
            </w:r>
            <w:proofErr w:type="spellStart"/>
            <w:r w:rsidR="00995AF6" w:rsidRPr="0044462E">
              <w:rPr>
                <w:lang w:val="en-US"/>
              </w:rPr>
              <w:t>către</w:t>
            </w:r>
            <w:proofErr w:type="spellEnd"/>
            <w:r w:rsidR="00995AF6" w:rsidRPr="0044462E">
              <w:rPr>
                <w:lang w:val="en-US"/>
              </w:rPr>
              <w:t xml:space="preserve"> </w:t>
            </w:r>
            <w:proofErr w:type="spellStart"/>
            <w:r w:rsidR="00995AF6" w:rsidRPr="0044462E">
              <w:rPr>
                <w:lang w:val="en-US"/>
              </w:rPr>
              <w:t>Beneficiar</w:t>
            </w:r>
            <w:proofErr w:type="spellEnd"/>
            <w:r w:rsidR="00995AF6" w:rsidRPr="0044462E">
              <w:rPr>
                <w:lang w:val="en-US"/>
              </w:rPr>
              <w:t>.</w:t>
            </w:r>
          </w:p>
          <w:p w14:paraId="4312716F" w14:textId="77777777" w:rsidR="00A946E0" w:rsidRPr="0044462E" w:rsidRDefault="00A156C0" w:rsidP="00196AB4">
            <w:pPr>
              <w:pStyle w:val="NormalWeb"/>
              <w:tabs>
                <w:tab w:val="left" w:pos="37"/>
              </w:tabs>
              <w:spacing w:line="276" w:lineRule="auto"/>
              <w:ind w:firstLine="0"/>
              <w:rPr>
                <w:lang w:val="en-US"/>
              </w:rPr>
            </w:pPr>
            <w:r w:rsidRPr="0044462E">
              <w:rPr>
                <w:lang w:val="en-US"/>
              </w:rPr>
              <w:t xml:space="preserve">3.3. </w:t>
            </w:r>
            <w:proofErr w:type="spellStart"/>
            <w:r w:rsidR="00460653" w:rsidRPr="0044462E">
              <w:rPr>
                <w:lang w:val="en-US"/>
              </w:rPr>
              <w:t>Beneficiarul</w:t>
            </w:r>
            <w:proofErr w:type="spellEnd"/>
            <w:r w:rsidR="00460653" w:rsidRPr="0044462E">
              <w:rPr>
                <w:lang w:val="en-US"/>
              </w:rPr>
              <w:t xml:space="preserve"> </w:t>
            </w:r>
            <w:proofErr w:type="spellStart"/>
            <w:r w:rsidR="00460653" w:rsidRPr="0044462E">
              <w:rPr>
                <w:lang w:val="en-US"/>
              </w:rPr>
              <w:t>va</w:t>
            </w:r>
            <w:proofErr w:type="spellEnd"/>
            <w:r w:rsidR="00460653" w:rsidRPr="0044462E">
              <w:rPr>
                <w:lang w:val="en-US"/>
              </w:rPr>
              <w:t xml:space="preserve"> </w:t>
            </w:r>
            <w:proofErr w:type="spellStart"/>
            <w:r w:rsidR="00460653" w:rsidRPr="0044462E">
              <w:rPr>
                <w:lang w:val="en-US"/>
              </w:rPr>
              <w:t>verifica</w:t>
            </w:r>
            <w:proofErr w:type="spellEnd"/>
            <w:r w:rsidR="00460653" w:rsidRPr="0044462E">
              <w:rPr>
                <w:lang w:val="en-US"/>
              </w:rPr>
              <w:t xml:space="preserve"> </w:t>
            </w:r>
            <w:proofErr w:type="spellStart"/>
            <w:r w:rsidR="00460653" w:rsidRPr="0044462E">
              <w:rPr>
                <w:lang w:val="en-US"/>
              </w:rPr>
              <w:t>procesele</w:t>
            </w:r>
            <w:r w:rsidR="009E719D" w:rsidRPr="0044462E">
              <w:rPr>
                <w:lang w:val="en-US"/>
              </w:rPr>
              <w:t>-</w:t>
            </w:r>
            <w:r w:rsidR="00460653" w:rsidRPr="0044462E">
              <w:rPr>
                <w:lang w:val="en-US"/>
              </w:rPr>
              <w:t>verbale</w:t>
            </w:r>
            <w:proofErr w:type="spellEnd"/>
            <w:r w:rsidR="00460653" w:rsidRPr="0044462E">
              <w:rPr>
                <w:lang w:val="en-US"/>
              </w:rPr>
              <w:t xml:space="preserve"> de </w:t>
            </w:r>
            <w:proofErr w:type="spellStart"/>
            <w:r w:rsidR="00460653" w:rsidRPr="0044462E">
              <w:rPr>
                <w:lang w:val="en-US"/>
              </w:rPr>
              <w:t>recepție</w:t>
            </w:r>
            <w:proofErr w:type="spellEnd"/>
            <w:r w:rsidR="00460653" w:rsidRPr="0044462E">
              <w:rPr>
                <w:lang w:val="en-US"/>
              </w:rPr>
              <w:t xml:space="preserve"> a </w:t>
            </w:r>
            <w:proofErr w:type="spellStart"/>
            <w:r w:rsidR="00460653" w:rsidRPr="0044462E">
              <w:rPr>
                <w:lang w:val="en-US"/>
              </w:rPr>
              <w:t>lucrărilor</w:t>
            </w:r>
            <w:proofErr w:type="spellEnd"/>
            <w:r w:rsidR="00460653" w:rsidRPr="0044462E">
              <w:rPr>
                <w:lang w:val="en-US"/>
              </w:rPr>
              <w:t xml:space="preserve"> </w:t>
            </w:r>
            <w:proofErr w:type="spellStart"/>
            <w:r w:rsidR="00460653" w:rsidRPr="0044462E">
              <w:rPr>
                <w:lang w:val="en-US"/>
              </w:rPr>
              <w:t>executate</w:t>
            </w:r>
            <w:proofErr w:type="spellEnd"/>
            <w:r w:rsidR="00460653" w:rsidRPr="0044462E">
              <w:rPr>
                <w:lang w:val="en-US"/>
              </w:rPr>
              <w:t xml:space="preserve"> </w:t>
            </w:r>
            <w:proofErr w:type="spellStart"/>
            <w:r w:rsidR="00460653" w:rsidRPr="0044462E">
              <w:rPr>
                <w:lang w:val="en-US"/>
              </w:rPr>
              <w:t>în</w:t>
            </w:r>
            <w:proofErr w:type="spellEnd"/>
            <w:r w:rsidR="00460653" w:rsidRPr="0044462E">
              <w:rPr>
                <w:lang w:val="en-US"/>
              </w:rPr>
              <w:t xml:space="preserve"> </w:t>
            </w:r>
            <w:proofErr w:type="spellStart"/>
            <w:r w:rsidR="00460653" w:rsidRPr="0044462E">
              <w:rPr>
                <w:lang w:val="en-US"/>
              </w:rPr>
              <w:t>termen</w:t>
            </w:r>
            <w:proofErr w:type="spellEnd"/>
            <w:r w:rsidR="00460653" w:rsidRPr="0044462E">
              <w:rPr>
                <w:lang w:val="en-US"/>
              </w:rPr>
              <w:t xml:space="preserve"> de </w:t>
            </w:r>
            <w:r w:rsidR="00684D44" w:rsidRPr="0044462E">
              <w:rPr>
                <w:lang w:val="en-US"/>
              </w:rPr>
              <w:t>…..</w:t>
            </w:r>
            <w:r w:rsidR="00460653" w:rsidRPr="0044462E">
              <w:rPr>
                <w:lang w:val="en-US"/>
              </w:rPr>
              <w:t xml:space="preserve"> </w:t>
            </w:r>
            <w:proofErr w:type="spellStart"/>
            <w:r w:rsidR="00460653" w:rsidRPr="0044462E">
              <w:rPr>
                <w:lang w:val="en-US"/>
              </w:rPr>
              <w:t>zile</w:t>
            </w:r>
            <w:proofErr w:type="spellEnd"/>
            <w:r w:rsidR="00460653" w:rsidRPr="0044462E">
              <w:rPr>
                <w:lang w:val="en-US"/>
              </w:rPr>
              <w:t xml:space="preserve"> </w:t>
            </w:r>
            <w:proofErr w:type="spellStart"/>
            <w:r w:rsidR="00460653" w:rsidRPr="0044462E">
              <w:rPr>
                <w:lang w:val="en-US"/>
              </w:rPr>
              <w:t>calendaristice</w:t>
            </w:r>
            <w:proofErr w:type="spellEnd"/>
            <w:r w:rsidR="00460653" w:rsidRPr="0044462E">
              <w:rPr>
                <w:lang w:val="en-US"/>
              </w:rPr>
              <w:t xml:space="preserve"> de la </w:t>
            </w:r>
            <w:proofErr w:type="spellStart"/>
            <w:r w:rsidR="00460653" w:rsidRPr="0044462E">
              <w:rPr>
                <w:lang w:val="en-US"/>
              </w:rPr>
              <w:t>primirea</w:t>
            </w:r>
            <w:proofErr w:type="spellEnd"/>
            <w:r w:rsidR="00460653" w:rsidRPr="0044462E">
              <w:rPr>
                <w:lang w:val="en-US"/>
              </w:rPr>
              <w:t xml:space="preserve"> </w:t>
            </w:r>
            <w:proofErr w:type="spellStart"/>
            <w:r w:rsidR="00460653" w:rsidRPr="0044462E">
              <w:rPr>
                <w:lang w:val="en-US"/>
              </w:rPr>
              <w:t>acestora</w:t>
            </w:r>
            <w:proofErr w:type="spellEnd"/>
            <w:r w:rsidR="00460653" w:rsidRPr="0044462E">
              <w:rPr>
                <w:lang w:val="en-US"/>
              </w:rPr>
              <w:t xml:space="preserve"> de la </w:t>
            </w:r>
            <w:proofErr w:type="spellStart"/>
            <w:r w:rsidR="00460653" w:rsidRPr="0044462E">
              <w:rPr>
                <w:lang w:val="en-US"/>
              </w:rPr>
              <w:t>Antreprenor</w:t>
            </w:r>
            <w:proofErr w:type="spellEnd"/>
            <w:r w:rsidR="00460653" w:rsidRPr="0044462E">
              <w:rPr>
                <w:lang w:val="en-US"/>
              </w:rPr>
              <w:t>.</w:t>
            </w:r>
          </w:p>
          <w:p w14:paraId="3596857E" w14:textId="77777777" w:rsidR="00A946E0" w:rsidRPr="0044462E" w:rsidRDefault="00316769" w:rsidP="00196AB4">
            <w:pPr>
              <w:pStyle w:val="NormalWeb"/>
              <w:tabs>
                <w:tab w:val="left" w:pos="37"/>
              </w:tabs>
              <w:spacing w:line="276" w:lineRule="auto"/>
              <w:ind w:firstLine="0"/>
              <w:rPr>
                <w:lang w:val="en-US"/>
              </w:rPr>
            </w:pPr>
            <w:r w:rsidRPr="0044462E">
              <w:rPr>
                <w:lang w:val="en-US"/>
              </w:rPr>
              <w:t>3.4</w:t>
            </w:r>
            <w:r w:rsidR="00A156C0" w:rsidRPr="0044462E">
              <w:rPr>
                <w:lang w:val="en-US"/>
              </w:rPr>
              <w:t xml:space="preserve">. </w:t>
            </w:r>
            <w:r w:rsidR="00460653" w:rsidRPr="0044462E">
              <w:rPr>
                <w:lang w:val="en-US"/>
              </w:rPr>
              <w:t xml:space="preserve">Plata </w:t>
            </w:r>
            <w:proofErr w:type="spellStart"/>
            <w:r w:rsidR="00460653" w:rsidRPr="0044462E">
              <w:rPr>
                <w:lang w:val="en-US"/>
              </w:rPr>
              <w:t>facturii</w:t>
            </w:r>
            <w:proofErr w:type="spellEnd"/>
            <w:r w:rsidR="00460653" w:rsidRPr="0044462E">
              <w:rPr>
                <w:lang w:val="en-US"/>
              </w:rPr>
              <w:t xml:space="preserve"> finale se </w:t>
            </w:r>
            <w:proofErr w:type="spellStart"/>
            <w:r w:rsidR="00460653" w:rsidRPr="0044462E">
              <w:rPr>
                <w:lang w:val="en-US"/>
              </w:rPr>
              <w:t>va</w:t>
            </w:r>
            <w:proofErr w:type="spellEnd"/>
            <w:r w:rsidR="00460653" w:rsidRPr="0044462E">
              <w:rPr>
                <w:lang w:val="en-US"/>
              </w:rPr>
              <w:t xml:space="preserve"> face </w:t>
            </w:r>
            <w:proofErr w:type="spellStart"/>
            <w:r w:rsidR="00460653" w:rsidRPr="0044462E">
              <w:rPr>
                <w:lang w:val="en-US"/>
              </w:rPr>
              <w:t>imediat</w:t>
            </w:r>
            <w:proofErr w:type="spellEnd"/>
            <w:r w:rsidR="00460653" w:rsidRPr="0044462E">
              <w:rPr>
                <w:lang w:val="en-US"/>
              </w:rPr>
              <w:t xml:space="preserve"> </w:t>
            </w:r>
            <w:proofErr w:type="spellStart"/>
            <w:r w:rsidR="00460653" w:rsidRPr="0044462E">
              <w:rPr>
                <w:lang w:val="en-US"/>
              </w:rPr>
              <w:t>după</w:t>
            </w:r>
            <w:proofErr w:type="spellEnd"/>
            <w:r w:rsidR="00460653" w:rsidRPr="0044462E">
              <w:rPr>
                <w:lang w:val="en-US"/>
              </w:rPr>
              <w:t xml:space="preserve"> </w:t>
            </w:r>
            <w:proofErr w:type="spellStart"/>
            <w:r w:rsidR="00460653" w:rsidRPr="0044462E">
              <w:rPr>
                <w:lang w:val="en-US"/>
              </w:rPr>
              <w:t>verificarea</w:t>
            </w:r>
            <w:proofErr w:type="spellEnd"/>
            <w:r w:rsidR="00460653" w:rsidRPr="0044462E">
              <w:rPr>
                <w:lang w:val="en-US"/>
              </w:rPr>
              <w:t xml:space="preserve"> </w:t>
            </w:r>
            <w:proofErr w:type="spellStart"/>
            <w:r w:rsidR="00460653" w:rsidRPr="0044462E">
              <w:rPr>
                <w:lang w:val="en-US"/>
              </w:rPr>
              <w:t>şi</w:t>
            </w:r>
            <w:proofErr w:type="spellEnd"/>
            <w:r w:rsidR="00460653" w:rsidRPr="0044462E">
              <w:rPr>
                <w:lang w:val="en-US"/>
              </w:rPr>
              <w:t xml:space="preserve"> </w:t>
            </w:r>
            <w:proofErr w:type="spellStart"/>
            <w:r w:rsidR="00460653" w:rsidRPr="0044462E">
              <w:rPr>
                <w:lang w:val="en-US"/>
              </w:rPr>
              <w:t>acceptarea</w:t>
            </w:r>
            <w:proofErr w:type="spellEnd"/>
            <w:r w:rsidR="00460653" w:rsidRPr="0044462E">
              <w:rPr>
                <w:lang w:val="en-US"/>
              </w:rPr>
              <w:t xml:space="preserve"> </w:t>
            </w:r>
            <w:proofErr w:type="spellStart"/>
            <w:r w:rsidR="00460653" w:rsidRPr="0044462E">
              <w:rPr>
                <w:lang w:val="en-US"/>
              </w:rPr>
              <w:t>situaţiei</w:t>
            </w:r>
            <w:proofErr w:type="spellEnd"/>
            <w:r w:rsidR="00460653" w:rsidRPr="0044462E">
              <w:rPr>
                <w:lang w:val="en-US"/>
              </w:rPr>
              <w:t xml:space="preserve"> de </w:t>
            </w:r>
            <w:proofErr w:type="spellStart"/>
            <w:r w:rsidR="00460653" w:rsidRPr="0044462E">
              <w:rPr>
                <w:lang w:val="en-US"/>
              </w:rPr>
              <w:t>plată</w:t>
            </w:r>
            <w:proofErr w:type="spellEnd"/>
            <w:r w:rsidR="00460653" w:rsidRPr="0044462E">
              <w:rPr>
                <w:lang w:val="en-US"/>
              </w:rPr>
              <w:t xml:space="preserve"> definitive de </w:t>
            </w:r>
            <w:proofErr w:type="spellStart"/>
            <w:r w:rsidR="00460653" w:rsidRPr="0044462E">
              <w:rPr>
                <w:lang w:val="en-US"/>
              </w:rPr>
              <w:t>către</w:t>
            </w:r>
            <w:proofErr w:type="spellEnd"/>
            <w:r w:rsidR="00460653" w:rsidRPr="0044462E">
              <w:rPr>
                <w:lang w:val="en-US"/>
              </w:rPr>
              <w:t xml:space="preserve"> </w:t>
            </w:r>
            <w:proofErr w:type="spellStart"/>
            <w:r w:rsidR="00460653" w:rsidRPr="0044462E">
              <w:rPr>
                <w:lang w:val="en-US"/>
              </w:rPr>
              <w:t>Beneficiar</w:t>
            </w:r>
            <w:proofErr w:type="spellEnd"/>
            <w:r w:rsidR="00460653" w:rsidRPr="0044462E">
              <w:rPr>
                <w:lang w:val="en-US"/>
              </w:rPr>
              <w:t xml:space="preserve">. </w:t>
            </w:r>
            <w:proofErr w:type="spellStart"/>
            <w:r w:rsidR="00460653" w:rsidRPr="0044462E">
              <w:rPr>
                <w:lang w:val="en-US"/>
              </w:rPr>
              <w:t>Dacă</w:t>
            </w:r>
            <w:proofErr w:type="spellEnd"/>
            <w:r w:rsidR="00460653" w:rsidRPr="0044462E">
              <w:rPr>
                <w:lang w:val="en-US"/>
              </w:rPr>
              <w:t xml:space="preserve"> </w:t>
            </w:r>
            <w:proofErr w:type="spellStart"/>
            <w:r w:rsidR="00460653" w:rsidRPr="0044462E">
              <w:rPr>
                <w:lang w:val="en-US"/>
              </w:rPr>
              <w:t>verificarea</w:t>
            </w:r>
            <w:proofErr w:type="spellEnd"/>
            <w:r w:rsidR="00460653" w:rsidRPr="0044462E">
              <w:rPr>
                <w:lang w:val="en-US"/>
              </w:rPr>
              <w:t xml:space="preserve"> se </w:t>
            </w:r>
            <w:proofErr w:type="spellStart"/>
            <w:r w:rsidR="00460653" w:rsidRPr="0044462E">
              <w:rPr>
                <w:lang w:val="en-US"/>
              </w:rPr>
              <w:t>prelungeşte</w:t>
            </w:r>
            <w:proofErr w:type="spellEnd"/>
            <w:r w:rsidR="00460653" w:rsidRPr="0044462E">
              <w:rPr>
                <w:lang w:val="en-US"/>
              </w:rPr>
              <w:t xml:space="preserve"> din </w:t>
            </w:r>
            <w:proofErr w:type="spellStart"/>
            <w:r w:rsidR="00460653" w:rsidRPr="0044462E">
              <w:rPr>
                <w:lang w:val="en-US"/>
              </w:rPr>
              <w:t>diferite</w:t>
            </w:r>
            <w:proofErr w:type="spellEnd"/>
            <w:r w:rsidR="00460653" w:rsidRPr="0044462E">
              <w:rPr>
                <w:lang w:val="en-US"/>
              </w:rPr>
              <w:t xml:space="preserve"> motive, </w:t>
            </w:r>
            <w:proofErr w:type="spellStart"/>
            <w:r w:rsidR="00460653" w:rsidRPr="0044462E">
              <w:rPr>
                <w:lang w:val="en-US"/>
              </w:rPr>
              <w:t>dar</w:t>
            </w:r>
            <w:proofErr w:type="spellEnd"/>
            <w:r w:rsidR="00460653" w:rsidRPr="0044462E">
              <w:rPr>
                <w:lang w:val="en-US"/>
              </w:rPr>
              <w:t xml:space="preserve"> </w:t>
            </w:r>
            <w:proofErr w:type="spellStart"/>
            <w:r w:rsidR="00460653" w:rsidRPr="0044462E">
              <w:rPr>
                <w:lang w:val="en-US"/>
              </w:rPr>
              <w:t>în</w:t>
            </w:r>
            <w:proofErr w:type="spellEnd"/>
            <w:r w:rsidR="00460653" w:rsidRPr="0044462E">
              <w:rPr>
                <w:lang w:val="en-US"/>
              </w:rPr>
              <w:t xml:space="preserve"> special </w:t>
            </w:r>
            <w:proofErr w:type="spellStart"/>
            <w:r w:rsidR="00460653" w:rsidRPr="0044462E">
              <w:rPr>
                <w:lang w:val="en-US"/>
              </w:rPr>
              <w:t>datorită</w:t>
            </w:r>
            <w:proofErr w:type="spellEnd"/>
            <w:r w:rsidR="00460653" w:rsidRPr="0044462E">
              <w:rPr>
                <w:lang w:val="en-US"/>
              </w:rPr>
              <w:t xml:space="preserve"> </w:t>
            </w:r>
            <w:proofErr w:type="spellStart"/>
            <w:r w:rsidR="00460653" w:rsidRPr="0044462E">
              <w:rPr>
                <w:lang w:val="en-US"/>
              </w:rPr>
              <w:t>unor</w:t>
            </w:r>
            <w:proofErr w:type="spellEnd"/>
            <w:r w:rsidR="00460653" w:rsidRPr="0044462E">
              <w:rPr>
                <w:lang w:val="en-US"/>
              </w:rPr>
              <w:t xml:space="preserve"> </w:t>
            </w:r>
            <w:proofErr w:type="spellStart"/>
            <w:r w:rsidR="00460653" w:rsidRPr="0044462E">
              <w:rPr>
                <w:lang w:val="en-US"/>
              </w:rPr>
              <w:t>eventuale</w:t>
            </w:r>
            <w:proofErr w:type="spellEnd"/>
            <w:r w:rsidR="00460653" w:rsidRPr="0044462E">
              <w:rPr>
                <w:lang w:val="en-US"/>
              </w:rPr>
              <w:t xml:space="preserve"> </w:t>
            </w:r>
            <w:proofErr w:type="spellStart"/>
            <w:r w:rsidR="00460653" w:rsidRPr="0044462E">
              <w:rPr>
                <w:lang w:val="en-US"/>
              </w:rPr>
              <w:t>litigii</w:t>
            </w:r>
            <w:proofErr w:type="spellEnd"/>
            <w:r w:rsidR="00460653" w:rsidRPr="0044462E">
              <w:rPr>
                <w:lang w:val="en-US"/>
              </w:rPr>
              <w:t xml:space="preserve">, </w:t>
            </w:r>
            <w:proofErr w:type="spellStart"/>
            <w:r w:rsidR="00460653" w:rsidRPr="0044462E">
              <w:rPr>
                <w:lang w:val="en-US"/>
              </w:rPr>
              <w:t>contravaloarea</w:t>
            </w:r>
            <w:proofErr w:type="spellEnd"/>
            <w:r w:rsidR="00460653" w:rsidRPr="0044462E">
              <w:rPr>
                <w:lang w:val="en-US"/>
              </w:rPr>
              <w:t xml:space="preserve"> </w:t>
            </w:r>
            <w:proofErr w:type="spellStart"/>
            <w:r w:rsidR="00460653" w:rsidRPr="0044462E">
              <w:rPr>
                <w:lang w:val="en-US"/>
              </w:rPr>
              <w:t>lucrărilor</w:t>
            </w:r>
            <w:proofErr w:type="spellEnd"/>
            <w:r w:rsidR="00460653" w:rsidRPr="0044462E">
              <w:rPr>
                <w:lang w:val="en-US"/>
              </w:rPr>
              <w:t xml:space="preserve"> care n</w:t>
            </w:r>
            <w:r w:rsidR="00183D79" w:rsidRPr="0044462E">
              <w:rPr>
                <w:lang w:val="en-US"/>
              </w:rPr>
              <w:t>u su</w:t>
            </w:r>
            <w:r w:rsidR="00460653" w:rsidRPr="0044462E">
              <w:rPr>
                <w:lang w:val="en-US"/>
              </w:rPr>
              <w:t xml:space="preserve">nt </w:t>
            </w:r>
            <w:proofErr w:type="spellStart"/>
            <w:r w:rsidR="00460653" w:rsidRPr="0044462E">
              <w:rPr>
                <w:lang w:val="en-US"/>
              </w:rPr>
              <w:t>în</w:t>
            </w:r>
            <w:proofErr w:type="spellEnd"/>
            <w:r w:rsidR="00460653" w:rsidRPr="0044462E">
              <w:rPr>
                <w:lang w:val="en-US"/>
              </w:rPr>
              <w:t xml:space="preserve"> </w:t>
            </w:r>
            <w:proofErr w:type="spellStart"/>
            <w:r w:rsidR="00460653" w:rsidRPr="0044462E">
              <w:rPr>
                <w:lang w:val="en-US"/>
              </w:rPr>
              <w:t>litigiu</w:t>
            </w:r>
            <w:proofErr w:type="spellEnd"/>
            <w:r w:rsidR="00460653" w:rsidRPr="0044462E">
              <w:rPr>
                <w:lang w:val="en-US"/>
              </w:rPr>
              <w:t xml:space="preserve"> </w:t>
            </w:r>
            <w:proofErr w:type="spellStart"/>
            <w:r w:rsidR="00460653" w:rsidRPr="0044462E">
              <w:rPr>
                <w:lang w:val="en-US"/>
              </w:rPr>
              <w:t>va</w:t>
            </w:r>
            <w:proofErr w:type="spellEnd"/>
            <w:r w:rsidR="00460653" w:rsidRPr="0044462E">
              <w:rPr>
                <w:lang w:val="en-US"/>
              </w:rPr>
              <w:t xml:space="preserve"> fi </w:t>
            </w:r>
            <w:proofErr w:type="spellStart"/>
            <w:r w:rsidR="00460653" w:rsidRPr="0044462E">
              <w:rPr>
                <w:lang w:val="en-US"/>
              </w:rPr>
              <w:t>plătită</w:t>
            </w:r>
            <w:proofErr w:type="spellEnd"/>
            <w:r w:rsidR="00460653" w:rsidRPr="0044462E">
              <w:rPr>
                <w:lang w:val="en-US"/>
              </w:rPr>
              <w:t xml:space="preserve"> </w:t>
            </w:r>
            <w:proofErr w:type="spellStart"/>
            <w:r w:rsidR="00460653" w:rsidRPr="0044462E">
              <w:rPr>
                <w:lang w:val="en-US"/>
              </w:rPr>
              <w:t>imediat</w:t>
            </w:r>
            <w:proofErr w:type="spellEnd"/>
            <w:r w:rsidR="00460653" w:rsidRPr="0044462E">
              <w:rPr>
                <w:lang w:val="en-US"/>
              </w:rPr>
              <w:t xml:space="preserve">. </w:t>
            </w:r>
          </w:p>
          <w:p w14:paraId="6A8C0844" w14:textId="77777777" w:rsidR="00E503F9" w:rsidRPr="0044462E" w:rsidRDefault="00316769" w:rsidP="00196AB4">
            <w:pPr>
              <w:pStyle w:val="NormalWeb"/>
              <w:tabs>
                <w:tab w:val="left" w:pos="37"/>
              </w:tabs>
              <w:spacing w:line="276" w:lineRule="auto"/>
              <w:ind w:firstLine="0"/>
              <w:rPr>
                <w:lang w:val="en-US"/>
              </w:rPr>
            </w:pPr>
            <w:r w:rsidRPr="0044462E">
              <w:rPr>
                <w:lang w:val="en-US"/>
              </w:rPr>
              <w:lastRenderedPageBreak/>
              <w:t>3.5</w:t>
            </w:r>
            <w:r w:rsidR="00A156C0" w:rsidRPr="0044462E">
              <w:rPr>
                <w:lang w:val="en-US"/>
              </w:rPr>
              <w:t>.</w:t>
            </w:r>
            <w:r w:rsidR="00460653" w:rsidRPr="0044462E">
              <w:rPr>
                <w:lang w:val="en-US"/>
              </w:rPr>
              <w:t xml:space="preserve">Lucrările nu </w:t>
            </w:r>
            <w:proofErr w:type="spellStart"/>
            <w:r w:rsidR="00183D79" w:rsidRPr="0044462E">
              <w:rPr>
                <w:lang w:val="en-US"/>
              </w:rPr>
              <w:t>vor</w:t>
            </w:r>
            <w:proofErr w:type="spellEnd"/>
            <w:r w:rsidR="00183D79" w:rsidRPr="0044462E">
              <w:rPr>
                <w:lang w:val="en-US"/>
              </w:rPr>
              <w:t xml:space="preserve"> fi considerate </w:t>
            </w:r>
            <w:proofErr w:type="spellStart"/>
            <w:r w:rsidR="00183D79" w:rsidRPr="0044462E">
              <w:rPr>
                <w:lang w:val="en-US"/>
              </w:rPr>
              <w:t>finalizate</w:t>
            </w:r>
            <w:proofErr w:type="spellEnd"/>
            <w:r w:rsidR="00183D79" w:rsidRPr="0044462E">
              <w:rPr>
                <w:lang w:val="en-US"/>
              </w:rPr>
              <w:t xml:space="preserve"> </w:t>
            </w:r>
            <w:proofErr w:type="spellStart"/>
            <w:r w:rsidR="00183D79" w:rsidRPr="0044462E">
              <w:rPr>
                <w:lang w:val="en-US"/>
              </w:rPr>
              <w:t>pâ</w:t>
            </w:r>
            <w:r w:rsidR="00460653" w:rsidRPr="0044462E">
              <w:rPr>
                <w:lang w:val="en-US"/>
              </w:rPr>
              <w:t>nă</w:t>
            </w:r>
            <w:proofErr w:type="spellEnd"/>
            <w:r w:rsidR="00183D79" w:rsidRPr="0044462E">
              <w:rPr>
                <w:lang w:val="en-US"/>
              </w:rPr>
              <w:t xml:space="preserve"> </w:t>
            </w:r>
            <w:proofErr w:type="spellStart"/>
            <w:r w:rsidR="00183D79" w:rsidRPr="0044462E">
              <w:rPr>
                <w:lang w:val="en-US"/>
              </w:rPr>
              <w:t>câ</w:t>
            </w:r>
            <w:r w:rsidR="00460653" w:rsidRPr="0044462E">
              <w:rPr>
                <w:lang w:val="en-US"/>
              </w:rPr>
              <w:t>nd</w:t>
            </w:r>
            <w:proofErr w:type="spellEnd"/>
            <w:r w:rsidR="00460653" w:rsidRPr="0044462E">
              <w:rPr>
                <w:lang w:val="en-US"/>
              </w:rPr>
              <w:t xml:space="preserve"> </w:t>
            </w:r>
            <w:proofErr w:type="spellStart"/>
            <w:r w:rsidR="00460653" w:rsidRPr="0044462E">
              <w:rPr>
                <w:lang w:val="en-US"/>
              </w:rPr>
              <w:t>procesul</w:t>
            </w:r>
            <w:proofErr w:type="spellEnd"/>
            <w:r w:rsidR="00460653" w:rsidRPr="0044462E">
              <w:rPr>
                <w:lang w:val="en-US"/>
              </w:rPr>
              <w:t xml:space="preserve">-verbal de </w:t>
            </w:r>
            <w:proofErr w:type="spellStart"/>
            <w:r w:rsidR="00460653" w:rsidRPr="0044462E">
              <w:rPr>
                <w:lang w:val="en-US"/>
              </w:rPr>
              <w:t>recepţie</w:t>
            </w:r>
            <w:proofErr w:type="spellEnd"/>
            <w:r w:rsidR="00460653" w:rsidRPr="0044462E">
              <w:rPr>
                <w:lang w:val="en-US"/>
              </w:rPr>
              <w:t xml:space="preserve"> la </w:t>
            </w:r>
            <w:proofErr w:type="spellStart"/>
            <w:r w:rsidR="00460653" w:rsidRPr="0044462E">
              <w:rPr>
                <w:lang w:val="en-US"/>
              </w:rPr>
              <w:t>terminarea</w:t>
            </w:r>
            <w:proofErr w:type="spellEnd"/>
            <w:r w:rsidR="00460653" w:rsidRPr="0044462E">
              <w:rPr>
                <w:lang w:val="en-US"/>
              </w:rPr>
              <w:t xml:space="preserve"> </w:t>
            </w:r>
            <w:proofErr w:type="spellStart"/>
            <w:r w:rsidR="00460653" w:rsidRPr="0044462E">
              <w:rPr>
                <w:lang w:val="en-US"/>
              </w:rPr>
              <w:t>lucrărilor</w:t>
            </w:r>
            <w:proofErr w:type="spellEnd"/>
            <w:r w:rsidR="00460653" w:rsidRPr="0044462E">
              <w:rPr>
                <w:lang w:val="en-US"/>
              </w:rPr>
              <w:t xml:space="preserve">  nu </w:t>
            </w:r>
            <w:proofErr w:type="spellStart"/>
            <w:r w:rsidR="00460653" w:rsidRPr="0044462E">
              <w:rPr>
                <w:lang w:val="en-US"/>
              </w:rPr>
              <w:t>va</w:t>
            </w:r>
            <w:proofErr w:type="spellEnd"/>
            <w:r w:rsidR="00460653" w:rsidRPr="0044462E">
              <w:rPr>
                <w:lang w:val="en-US"/>
              </w:rPr>
              <w:t xml:space="preserve"> fi </w:t>
            </w:r>
            <w:proofErr w:type="spellStart"/>
            <w:r w:rsidR="00460653" w:rsidRPr="0044462E">
              <w:rPr>
                <w:lang w:val="en-US"/>
              </w:rPr>
              <w:t>semnat</w:t>
            </w:r>
            <w:proofErr w:type="spellEnd"/>
            <w:r w:rsidR="00460653" w:rsidRPr="0044462E">
              <w:rPr>
                <w:lang w:val="en-US"/>
              </w:rPr>
              <w:t xml:space="preserve"> de </w:t>
            </w:r>
            <w:proofErr w:type="spellStart"/>
            <w:r w:rsidR="00460653" w:rsidRPr="0044462E">
              <w:rPr>
                <w:lang w:val="en-US"/>
              </w:rPr>
              <w:t>comisia</w:t>
            </w:r>
            <w:proofErr w:type="spellEnd"/>
            <w:r w:rsidR="00460653" w:rsidRPr="0044462E">
              <w:rPr>
                <w:lang w:val="en-US"/>
              </w:rPr>
              <w:t xml:space="preserve"> de </w:t>
            </w:r>
            <w:proofErr w:type="spellStart"/>
            <w:r w:rsidR="00460653" w:rsidRPr="0044462E">
              <w:rPr>
                <w:lang w:val="en-US"/>
              </w:rPr>
              <w:t>recepţie</w:t>
            </w:r>
            <w:proofErr w:type="spellEnd"/>
            <w:r w:rsidR="00460653" w:rsidRPr="0044462E">
              <w:rPr>
                <w:lang w:val="en-US"/>
              </w:rPr>
              <w:t xml:space="preserve">, care </w:t>
            </w:r>
            <w:proofErr w:type="spellStart"/>
            <w:r w:rsidR="00460653" w:rsidRPr="0044462E">
              <w:rPr>
                <w:lang w:val="en-US"/>
              </w:rPr>
              <w:t>confirmă</w:t>
            </w:r>
            <w:proofErr w:type="spellEnd"/>
            <w:r w:rsidR="00460653" w:rsidRPr="0044462E">
              <w:rPr>
                <w:lang w:val="en-US"/>
              </w:rPr>
              <w:t xml:space="preserve"> </w:t>
            </w:r>
            <w:proofErr w:type="spellStart"/>
            <w:r w:rsidR="00460653" w:rsidRPr="0044462E">
              <w:rPr>
                <w:lang w:val="en-US"/>
              </w:rPr>
              <w:t>că</w:t>
            </w:r>
            <w:proofErr w:type="spellEnd"/>
            <w:r w:rsidR="00460653" w:rsidRPr="0044462E">
              <w:rPr>
                <w:lang w:val="en-US"/>
              </w:rPr>
              <w:t xml:space="preserve"> </w:t>
            </w:r>
            <w:proofErr w:type="spellStart"/>
            <w:r w:rsidR="00460653" w:rsidRPr="0044462E">
              <w:rPr>
                <w:lang w:val="en-US"/>
              </w:rPr>
              <w:t>lucrările</w:t>
            </w:r>
            <w:proofErr w:type="spellEnd"/>
            <w:r w:rsidR="00460653" w:rsidRPr="0044462E">
              <w:rPr>
                <w:lang w:val="en-US"/>
              </w:rPr>
              <w:t xml:space="preserve"> au </w:t>
            </w:r>
            <w:proofErr w:type="spellStart"/>
            <w:r w:rsidR="00460653" w:rsidRPr="0044462E">
              <w:rPr>
                <w:lang w:val="en-US"/>
              </w:rPr>
              <w:t>fost</w:t>
            </w:r>
            <w:proofErr w:type="spellEnd"/>
            <w:r w:rsidR="00460653" w:rsidRPr="0044462E">
              <w:rPr>
                <w:lang w:val="en-US"/>
              </w:rPr>
              <w:t xml:space="preserve"> </w:t>
            </w:r>
            <w:proofErr w:type="spellStart"/>
            <w:r w:rsidR="00460653" w:rsidRPr="0044462E">
              <w:rPr>
                <w:lang w:val="en-US"/>
              </w:rPr>
              <w:t>executate</w:t>
            </w:r>
            <w:proofErr w:type="spellEnd"/>
            <w:r w:rsidR="00460653" w:rsidRPr="0044462E">
              <w:rPr>
                <w:lang w:val="en-US"/>
              </w:rPr>
              <w:t xml:space="preserve"> </w:t>
            </w:r>
            <w:r w:rsidR="00A946E0" w:rsidRPr="0044462E">
              <w:rPr>
                <w:lang w:val="en-US"/>
              </w:rPr>
              <w:t xml:space="preserve">conform </w:t>
            </w:r>
            <w:proofErr w:type="spellStart"/>
            <w:r w:rsidR="00A946E0" w:rsidRPr="0044462E">
              <w:rPr>
                <w:lang w:val="en-US"/>
              </w:rPr>
              <w:t>contractului</w:t>
            </w:r>
            <w:proofErr w:type="spellEnd"/>
            <w:r w:rsidR="00A946E0" w:rsidRPr="0044462E">
              <w:rPr>
                <w:lang w:val="en-US"/>
              </w:rPr>
              <w:t>.</w:t>
            </w:r>
          </w:p>
          <w:p w14:paraId="1925FC36" w14:textId="77777777" w:rsidR="00267805" w:rsidRPr="0044462E" w:rsidRDefault="00316769" w:rsidP="00A101F6">
            <w:pPr>
              <w:pStyle w:val="NormalWeb"/>
              <w:tabs>
                <w:tab w:val="left" w:pos="37"/>
              </w:tabs>
              <w:spacing w:line="276" w:lineRule="auto"/>
              <w:ind w:firstLine="0"/>
              <w:rPr>
                <w:lang w:val="en-US"/>
              </w:rPr>
            </w:pPr>
            <w:r w:rsidRPr="0044462E">
              <w:rPr>
                <w:lang w:val="en-US"/>
              </w:rPr>
              <w:t>3.6</w:t>
            </w:r>
            <w:r w:rsidR="00A227F2" w:rsidRPr="0044462E">
              <w:rPr>
                <w:lang w:val="en-US"/>
              </w:rPr>
              <w:t xml:space="preserve">.Garanţia de </w:t>
            </w:r>
            <w:proofErr w:type="spellStart"/>
            <w:r w:rsidR="00A227F2" w:rsidRPr="0044462E">
              <w:rPr>
                <w:lang w:val="en-US"/>
              </w:rPr>
              <w:t>bună</w:t>
            </w:r>
            <w:proofErr w:type="spellEnd"/>
            <w:r w:rsidR="00A227F2" w:rsidRPr="0044462E">
              <w:rPr>
                <w:lang w:val="en-US"/>
              </w:rPr>
              <w:t xml:space="preserve"> </w:t>
            </w:r>
            <w:proofErr w:type="spellStart"/>
            <w:r w:rsidR="00A227F2" w:rsidRPr="0044462E">
              <w:rPr>
                <w:lang w:val="en-US"/>
              </w:rPr>
              <w:t>execuţie</w:t>
            </w:r>
            <w:proofErr w:type="spellEnd"/>
            <w:r w:rsidR="00A227F2" w:rsidRPr="0044462E">
              <w:rPr>
                <w:lang w:val="en-US"/>
              </w:rPr>
              <w:t xml:space="preserve"> se </w:t>
            </w:r>
            <w:proofErr w:type="spellStart"/>
            <w:r w:rsidR="00A227F2" w:rsidRPr="0044462E">
              <w:rPr>
                <w:lang w:val="en-US"/>
              </w:rPr>
              <w:t>va</w:t>
            </w:r>
            <w:proofErr w:type="spellEnd"/>
            <w:r w:rsidR="00A227F2" w:rsidRPr="0044462E">
              <w:rPr>
                <w:lang w:val="en-US"/>
              </w:rPr>
              <w:t xml:space="preserve"> </w:t>
            </w:r>
            <w:proofErr w:type="spellStart"/>
            <w:r w:rsidR="00A227F2" w:rsidRPr="0044462E">
              <w:rPr>
                <w:lang w:val="en-US"/>
              </w:rPr>
              <w:t>restitui</w:t>
            </w:r>
            <w:proofErr w:type="spellEnd"/>
            <w:r w:rsidR="00A227F2" w:rsidRPr="0044462E">
              <w:rPr>
                <w:lang w:val="en-US"/>
              </w:rPr>
              <w:t xml:space="preserve"> </w:t>
            </w:r>
            <w:proofErr w:type="spellStart"/>
            <w:r w:rsidR="00A227F2" w:rsidRPr="0044462E">
              <w:rPr>
                <w:lang w:val="en-US"/>
              </w:rPr>
              <w:t>Antreprenorului</w:t>
            </w:r>
            <w:proofErr w:type="spellEnd"/>
            <w:r w:rsidR="00A227F2" w:rsidRPr="0044462E">
              <w:rPr>
                <w:lang w:val="en-US"/>
              </w:rPr>
              <w:t xml:space="preserve"> </w:t>
            </w:r>
            <w:proofErr w:type="spellStart"/>
            <w:r w:rsidR="00A227F2" w:rsidRPr="0044462E">
              <w:rPr>
                <w:lang w:val="en-US"/>
              </w:rPr>
              <w:t>în</w:t>
            </w:r>
            <w:proofErr w:type="spellEnd"/>
            <w:r w:rsidR="00A227F2" w:rsidRPr="0044462E">
              <w:rPr>
                <w:lang w:val="en-US"/>
              </w:rPr>
              <w:t xml:space="preserve"> </w:t>
            </w:r>
            <w:proofErr w:type="spellStart"/>
            <w:r w:rsidR="00A227F2" w:rsidRPr="0044462E">
              <w:rPr>
                <w:lang w:val="en-US"/>
              </w:rPr>
              <w:t>baza</w:t>
            </w:r>
            <w:proofErr w:type="spellEnd"/>
            <w:r w:rsidR="00A227F2" w:rsidRPr="0044462E">
              <w:rPr>
                <w:lang w:val="en-US"/>
              </w:rPr>
              <w:t xml:space="preserve"> </w:t>
            </w:r>
            <w:proofErr w:type="spellStart"/>
            <w:r w:rsidR="00A227F2" w:rsidRPr="0044462E">
              <w:rPr>
                <w:lang w:val="en-US"/>
              </w:rPr>
              <w:t>notificării</w:t>
            </w:r>
            <w:proofErr w:type="spellEnd"/>
            <w:r w:rsidR="00A227F2" w:rsidRPr="0044462E">
              <w:rPr>
                <w:lang w:val="en-US"/>
              </w:rPr>
              <w:t xml:space="preserve"> </w:t>
            </w:r>
            <w:proofErr w:type="spellStart"/>
            <w:r w:rsidR="00A227F2" w:rsidRPr="0044462E">
              <w:rPr>
                <w:lang w:val="en-US"/>
              </w:rPr>
              <w:t>Beneficiarului</w:t>
            </w:r>
            <w:proofErr w:type="spellEnd"/>
            <w:r w:rsidR="00A227F2" w:rsidRPr="0044462E">
              <w:rPr>
                <w:lang w:val="en-US"/>
              </w:rPr>
              <w:t xml:space="preserve"> </w:t>
            </w:r>
            <w:proofErr w:type="spellStart"/>
            <w:r w:rsidR="00A227F2" w:rsidRPr="0044462E">
              <w:rPr>
                <w:lang w:val="en-US"/>
              </w:rPr>
              <w:t>către</w:t>
            </w:r>
            <w:proofErr w:type="spellEnd"/>
            <w:r w:rsidR="00A227F2" w:rsidRPr="0044462E">
              <w:rPr>
                <w:lang w:val="en-US"/>
              </w:rPr>
              <w:t xml:space="preserve"> </w:t>
            </w:r>
            <w:proofErr w:type="spellStart"/>
            <w:r w:rsidR="00A227F2" w:rsidRPr="0044462E">
              <w:rPr>
                <w:lang w:val="en-US"/>
              </w:rPr>
              <w:t>agentul</w:t>
            </w:r>
            <w:proofErr w:type="spellEnd"/>
            <w:r w:rsidR="00A227F2" w:rsidRPr="0044462E">
              <w:rPr>
                <w:lang w:val="en-US"/>
              </w:rPr>
              <w:t xml:space="preserve"> </w:t>
            </w:r>
            <w:proofErr w:type="spellStart"/>
            <w:r w:rsidR="00A227F2" w:rsidRPr="0044462E">
              <w:rPr>
                <w:lang w:val="en-US"/>
              </w:rPr>
              <w:t>bancar</w:t>
            </w:r>
            <w:proofErr w:type="spellEnd"/>
            <w:r w:rsidR="00A227F2" w:rsidRPr="0044462E">
              <w:rPr>
                <w:lang w:val="en-US"/>
              </w:rPr>
              <w:t xml:space="preserve">. </w:t>
            </w:r>
            <w:proofErr w:type="spellStart"/>
            <w:r w:rsidR="00A227F2" w:rsidRPr="0044462E">
              <w:rPr>
                <w:lang w:val="en-US"/>
              </w:rPr>
              <w:t>Notificarea</w:t>
            </w:r>
            <w:proofErr w:type="spellEnd"/>
            <w:r w:rsidR="00A227F2" w:rsidRPr="0044462E">
              <w:rPr>
                <w:lang w:val="en-US"/>
              </w:rPr>
              <w:t xml:space="preserve"> se </w:t>
            </w:r>
            <w:proofErr w:type="spellStart"/>
            <w:r w:rsidR="00A227F2" w:rsidRPr="0044462E">
              <w:rPr>
                <w:lang w:val="en-US"/>
              </w:rPr>
              <w:t>va</w:t>
            </w:r>
            <w:proofErr w:type="spellEnd"/>
            <w:r w:rsidR="00A227F2" w:rsidRPr="0044462E">
              <w:rPr>
                <w:lang w:val="en-US"/>
              </w:rPr>
              <w:t xml:space="preserve"> face </w:t>
            </w:r>
            <w:proofErr w:type="spellStart"/>
            <w:r w:rsidR="00A227F2" w:rsidRPr="0044462E">
              <w:rPr>
                <w:lang w:val="en-US"/>
              </w:rPr>
              <w:t>după</w:t>
            </w:r>
            <w:proofErr w:type="spellEnd"/>
            <w:r w:rsidR="00A227F2" w:rsidRPr="0044462E">
              <w:rPr>
                <w:lang w:val="en-US"/>
              </w:rPr>
              <w:t xml:space="preserve"> </w:t>
            </w:r>
            <w:proofErr w:type="spellStart"/>
            <w:r w:rsidR="00A227F2" w:rsidRPr="0044462E">
              <w:rPr>
                <w:lang w:val="en-US"/>
              </w:rPr>
              <w:t>semnarea</w:t>
            </w:r>
            <w:proofErr w:type="spellEnd"/>
            <w:r w:rsidR="00A227F2" w:rsidRPr="0044462E">
              <w:rPr>
                <w:lang w:val="en-US"/>
              </w:rPr>
              <w:t xml:space="preserve"> </w:t>
            </w:r>
            <w:proofErr w:type="spellStart"/>
            <w:r w:rsidR="00A227F2" w:rsidRPr="0044462E">
              <w:rPr>
                <w:lang w:val="en-US"/>
              </w:rPr>
              <w:t>procesului</w:t>
            </w:r>
            <w:proofErr w:type="spellEnd"/>
            <w:r w:rsidR="00A227F2" w:rsidRPr="0044462E">
              <w:rPr>
                <w:lang w:val="en-US"/>
              </w:rPr>
              <w:t xml:space="preserve">-verbal de </w:t>
            </w:r>
            <w:proofErr w:type="spellStart"/>
            <w:r w:rsidR="00A227F2" w:rsidRPr="0044462E">
              <w:rPr>
                <w:lang w:val="en-US"/>
              </w:rPr>
              <w:t>recepţie</w:t>
            </w:r>
            <w:proofErr w:type="spellEnd"/>
            <w:r w:rsidR="00A227F2" w:rsidRPr="0044462E">
              <w:rPr>
                <w:lang w:val="en-US"/>
              </w:rPr>
              <w:t xml:space="preserve"> la </w:t>
            </w:r>
            <w:proofErr w:type="spellStart"/>
            <w:r w:rsidR="00A227F2" w:rsidRPr="0044462E">
              <w:rPr>
                <w:lang w:val="en-US"/>
              </w:rPr>
              <w:t>terminarea</w:t>
            </w:r>
            <w:proofErr w:type="spellEnd"/>
            <w:r w:rsidR="00A227F2" w:rsidRPr="0044462E">
              <w:rPr>
                <w:lang w:val="en-US"/>
              </w:rPr>
              <w:t xml:space="preserve"> </w:t>
            </w:r>
            <w:proofErr w:type="spellStart"/>
            <w:r w:rsidR="00A227F2" w:rsidRPr="0044462E">
              <w:rPr>
                <w:lang w:val="en-US"/>
              </w:rPr>
              <w:t>lucrărilor</w:t>
            </w:r>
            <w:proofErr w:type="spellEnd"/>
            <w:r w:rsidR="00A227F2" w:rsidRPr="0044462E">
              <w:rPr>
                <w:lang w:val="en-US"/>
              </w:rPr>
              <w:t xml:space="preserve"> </w:t>
            </w:r>
            <w:proofErr w:type="spellStart"/>
            <w:r w:rsidR="00A227F2" w:rsidRPr="0044462E">
              <w:rPr>
                <w:lang w:val="en-US"/>
              </w:rPr>
              <w:t>în</w:t>
            </w:r>
            <w:proofErr w:type="spellEnd"/>
            <w:r w:rsidR="00A227F2" w:rsidRPr="0044462E">
              <w:rPr>
                <w:lang w:val="en-US"/>
              </w:rPr>
              <w:t xml:space="preserve"> </w:t>
            </w:r>
            <w:proofErr w:type="spellStart"/>
            <w:r w:rsidR="00A227F2" w:rsidRPr="0044462E">
              <w:rPr>
                <w:lang w:val="en-US"/>
              </w:rPr>
              <w:t>cel</w:t>
            </w:r>
            <w:proofErr w:type="spellEnd"/>
            <w:r w:rsidR="00A227F2" w:rsidRPr="0044462E">
              <w:rPr>
                <w:lang w:val="en-US"/>
              </w:rPr>
              <w:t xml:space="preserve"> </w:t>
            </w:r>
            <w:proofErr w:type="spellStart"/>
            <w:r w:rsidR="00A227F2" w:rsidRPr="0044462E">
              <w:rPr>
                <w:lang w:val="en-US"/>
              </w:rPr>
              <w:t>mult</w:t>
            </w:r>
            <w:proofErr w:type="spellEnd"/>
            <w:r w:rsidR="00A227F2" w:rsidRPr="0044462E">
              <w:rPr>
                <w:lang w:val="en-US"/>
              </w:rPr>
              <w:t xml:space="preserve"> 15 </w:t>
            </w:r>
            <w:proofErr w:type="spellStart"/>
            <w:r w:rsidR="00A227F2" w:rsidRPr="0044462E">
              <w:rPr>
                <w:lang w:val="en-US"/>
              </w:rPr>
              <w:t>zile</w:t>
            </w:r>
            <w:proofErr w:type="spellEnd"/>
            <w:r w:rsidR="00A227F2" w:rsidRPr="0044462E">
              <w:rPr>
                <w:lang w:val="en-US"/>
              </w:rPr>
              <w:t>.</w:t>
            </w:r>
            <w:r w:rsidR="005D4B79" w:rsidRPr="0044462E">
              <w:rPr>
                <w:lang w:val="en-US"/>
              </w:rPr>
              <w:t xml:space="preserve"> </w:t>
            </w:r>
            <w:proofErr w:type="spellStart"/>
            <w:r w:rsidR="00EB65F6" w:rsidRPr="0044462E">
              <w:rPr>
                <w:lang w:val="en-US"/>
              </w:rPr>
              <w:t>În</w:t>
            </w:r>
            <w:proofErr w:type="spellEnd"/>
            <w:r w:rsidR="00EB65F6" w:rsidRPr="0044462E">
              <w:rPr>
                <w:lang w:val="en-US"/>
              </w:rPr>
              <w:t xml:space="preserve"> </w:t>
            </w:r>
            <w:proofErr w:type="spellStart"/>
            <w:r w:rsidR="00EB65F6" w:rsidRPr="0044462E">
              <w:rPr>
                <w:lang w:val="en-US"/>
              </w:rPr>
              <w:t>cazul</w:t>
            </w:r>
            <w:proofErr w:type="spellEnd"/>
            <w:r w:rsidR="00EB65F6" w:rsidRPr="0044462E">
              <w:rPr>
                <w:lang w:val="en-US"/>
              </w:rPr>
              <w:t xml:space="preserve"> </w:t>
            </w:r>
            <w:proofErr w:type="spellStart"/>
            <w:r w:rsidR="00EB65F6" w:rsidRPr="0044462E">
              <w:rPr>
                <w:lang w:val="en-US"/>
              </w:rPr>
              <w:t>recepţiei</w:t>
            </w:r>
            <w:proofErr w:type="spellEnd"/>
            <w:r w:rsidR="00EB65F6" w:rsidRPr="0044462E">
              <w:rPr>
                <w:lang w:val="en-US"/>
              </w:rPr>
              <w:t xml:space="preserve"> cu </w:t>
            </w:r>
            <w:proofErr w:type="spellStart"/>
            <w:r w:rsidR="00EB65F6" w:rsidRPr="0044462E">
              <w:rPr>
                <w:lang w:val="en-US"/>
              </w:rPr>
              <w:t>obiecţii</w:t>
            </w:r>
            <w:proofErr w:type="spellEnd"/>
            <w:r w:rsidR="00EB65F6" w:rsidRPr="0044462E">
              <w:rPr>
                <w:lang w:val="en-US"/>
              </w:rPr>
              <w:t>,</w:t>
            </w:r>
            <w:r w:rsidR="005D4B79" w:rsidRPr="0044462E">
              <w:rPr>
                <w:lang w:val="en-US"/>
              </w:rPr>
              <w:t xml:space="preserve"> </w:t>
            </w:r>
            <w:proofErr w:type="spellStart"/>
            <w:r w:rsidR="00EB65F6" w:rsidRPr="0044462E">
              <w:rPr>
                <w:lang w:val="en-US"/>
              </w:rPr>
              <w:t>garanţia</w:t>
            </w:r>
            <w:proofErr w:type="spellEnd"/>
            <w:r w:rsidR="00EB65F6" w:rsidRPr="0044462E">
              <w:rPr>
                <w:lang w:val="en-US"/>
              </w:rPr>
              <w:t xml:space="preserve"> se </w:t>
            </w:r>
            <w:proofErr w:type="spellStart"/>
            <w:r w:rsidR="00EB65F6" w:rsidRPr="0044462E">
              <w:rPr>
                <w:lang w:val="en-US"/>
              </w:rPr>
              <w:t>va</w:t>
            </w:r>
            <w:proofErr w:type="spellEnd"/>
            <w:r w:rsidR="00EB65F6" w:rsidRPr="0044462E">
              <w:rPr>
                <w:lang w:val="en-US"/>
              </w:rPr>
              <w:t xml:space="preserve"> </w:t>
            </w:r>
            <w:proofErr w:type="spellStart"/>
            <w:r w:rsidR="00EB65F6" w:rsidRPr="0044462E">
              <w:rPr>
                <w:lang w:val="en-US"/>
              </w:rPr>
              <w:t>restitui</w:t>
            </w:r>
            <w:proofErr w:type="spellEnd"/>
            <w:r w:rsidR="00EB65F6" w:rsidRPr="0044462E">
              <w:rPr>
                <w:lang w:val="en-US"/>
              </w:rPr>
              <w:t xml:space="preserve"> </w:t>
            </w:r>
            <w:proofErr w:type="spellStart"/>
            <w:r w:rsidR="00EB65F6" w:rsidRPr="0044462E">
              <w:rPr>
                <w:lang w:val="en-US"/>
              </w:rPr>
              <w:t>în</w:t>
            </w:r>
            <w:proofErr w:type="spellEnd"/>
            <w:r w:rsidR="00EB65F6" w:rsidRPr="0044462E">
              <w:rPr>
                <w:lang w:val="en-US"/>
              </w:rPr>
              <w:t xml:space="preserve"> </w:t>
            </w:r>
            <w:proofErr w:type="spellStart"/>
            <w:r w:rsidR="00EB65F6" w:rsidRPr="0044462E">
              <w:rPr>
                <w:lang w:val="en-US"/>
              </w:rPr>
              <w:t>cel</w:t>
            </w:r>
            <w:proofErr w:type="spellEnd"/>
            <w:r w:rsidR="00EB65F6" w:rsidRPr="0044462E">
              <w:rPr>
                <w:lang w:val="en-US"/>
              </w:rPr>
              <w:t xml:space="preserve"> </w:t>
            </w:r>
            <w:proofErr w:type="spellStart"/>
            <w:r w:rsidR="00EB65F6" w:rsidRPr="0044462E">
              <w:rPr>
                <w:lang w:val="en-US"/>
              </w:rPr>
              <w:t>mult</w:t>
            </w:r>
            <w:proofErr w:type="spellEnd"/>
            <w:r w:rsidR="00EB65F6" w:rsidRPr="0044462E">
              <w:rPr>
                <w:lang w:val="en-US"/>
              </w:rPr>
              <w:t xml:space="preserve"> 15 </w:t>
            </w:r>
            <w:proofErr w:type="spellStart"/>
            <w:r w:rsidR="00EB65F6" w:rsidRPr="0044462E">
              <w:rPr>
                <w:lang w:val="en-US"/>
              </w:rPr>
              <w:t>zile</w:t>
            </w:r>
            <w:proofErr w:type="spellEnd"/>
            <w:r w:rsidR="00EB65F6" w:rsidRPr="0044462E">
              <w:rPr>
                <w:lang w:val="en-US"/>
              </w:rPr>
              <w:t xml:space="preserve"> </w:t>
            </w:r>
            <w:proofErr w:type="spellStart"/>
            <w:r w:rsidR="00EB65F6" w:rsidRPr="0044462E">
              <w:rPr>
                <w:lang w:val="en-US"/>
              </w:rPr>
              <w:t>după</w:t>
            </w:r>
            <w:proofErr w:type="spellEnd"/>
            <w:r w:rsidR="00EB65F6" w:rsidRPr="0044462E">
              <w:rPr>
                <w:lang w:val="en-US"/>
              </w:rPr>
              <w:t xml:space="preserve"> </w:t>
            </w:r>
            <w:proofErr w:type="spellStart"/>
            <w:r w:rsidR="00EB65F6" w:rsidRPr="0044462E">
              <w:rPr>
                <w:lang w:val="en-US"/>
              </w:rPr>
              <w:t>înlăturarea</w:t>
            </w:r>
            <w:proofErr w:type="spellEnd"/>
            <w:r w:rsidR="00EB65F6" w:rsidRPr="0044462E">
              <w:rPr>
                <w:lang w:val="en-US"/>
              </w:rPr>
              <w:t xml:space="preserve"> </w:t>
            </w:r>
            <w:proofErr w:type="spellStart"/>
            <w:r w:rsidR="00EB65F6" w:rsidRPr="0044462E">
              <w:rPr>
                <w:lang w:val="en-US"/>
              </w:rPr>
              <w:t>acestora</w:t>
            </w:r>
            <w:proofErr w:type="spellEnd"/>
            <w:r w:rsidR="00EB65F6" w:rsidRPr="0044462E">
              <w:rPr>
                <w:lang w:val="en-US"/>
              </w:rPr>
              <w:t>.</w:t>
            </w:r>
          </w:p>
          <w:p w14:paraId="61495F7C" w14:textId="77777777" w:rsidR="00A156C0" w:rsidRPr="0044462E" w:rsidRDefault="00A156C0" w:rsidP="00196AB4">
            <w:pPr>
              <w:pStyle w:val="NormalWeb"/>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44462E" w:rsidRDefault="00A101F6" w:rsidP="00371806">
            <w:pPr>
              <w:pStyle w:val="NormalWeb"/>
              <w:tabs>
                <w:tab w:val="left" w:pos="567"/>
              </w:tabs>
              <w:spacing w:line="276" w:lineRule="auto"/>
              <w:ind w:firstLine="0"/>
              <w:rPr>
                <w:lang w:val="en-US"/>
              </w:rPr>
            </w:pPr>
            <w:r w:rsidRPr="0044462E">
              <w:rPr>
                <w:lang w:val="en-US"/>
              </w:rPr>
              <w:t xml:space="preserve">4.3. </w:t>
            </w:r>
            <w:proofErr w:type="spellStart"/>
            <w:r w:rsidR="00D7570D" w:rsidRPr="0044462E">
              <w:rPr>
                <w:lang w:val="en-US"/>
              </w:rPr>
              <w:t>Antreprenorul</w:t>
            </w:r>
            <w:proofErr w:type="spellEnd"/>
            <w:r w:rsidR="00D7570D" w:rsidRPr="0044462E">
              <w:rPr>
                <w:lang w:val="en-US"/>
              </w:rPr>
              <w:t xml:space="preserve"> are </w:t>
            </w:r>
            <w:proofErr w:type="spellStart"/>
            <w:r w:rsidR="00D7570D" w:rsidRPr="0044462E">
              <w:rPr>
                <w:lang w:val="en-US"/>
              </w:rPr>
              <w:t>obligația</w:t>
            </w:r>
            <w:proofErr w:type="spellEnd"/>
            <w:r w:rsidR="00D7570D" w:rsidRPr="0044462E">
              <w:rPr>
                <w:lang w:val="en-US"/>
              </w:rPr>
              <w:t xml:space="preserve"> de a </w:t>
            </w:r>
            <w:proofErr w:type="spellStart"/>
            <w:r w:rsidR="00D7570D" w:rsidRPr="0044462E">
              <w:rPr>
                <w:lang w:val="en-US"/>
              </w:rPr>
              <w:t>supraveghea</w:t>
            </w:r>
            <w:proofErr w:type="spellEnd"/>
            <w:r w:rsidR="00D7570D" w:rsidRPr="0044462E">
              <w:rPr>
                <w:lang w:val="en-US"/>
              </w:rPr>
              <w:t xml:space="preserve"> </w:t>
            </w:r>
            <w:proofErr w:type="spellStart"/>
            <w:r w:rsidR="00D7570D" w:rsidRPr="0044462E">
              <w:rPr>
                <w:lang w:val="en-US"/>
              </w:rPr>
              <w:t>lucrările</w:t>
            </w:r>
            <w:proofErr w:type="spellEnd"/>
            <w:r w:rsidR="00D7570D" w:rsidRPr="0044462E">
              <w:rPr>
                <w:lang w:val="en-US"/>
              </w:rPr>
              <w:t xml:space="preserve">, de a </w:t>
            </w:r>
            <w:proofErr w:type="spellStart"/>
            <w:r w:rsidR="00D7570D" w:rsidRPr="0044462E">
              <w:rPr>
                <w:lang w:val="en-US"/>
              </w:rPr>
              <w:t>asigura</w:t>
            </w:r>
            <w:proofErr w:type="spellEnd"/>
            <w:r w:rsidR="00D7570D" w:rsidRPr="0044462E">
              <w:rPr>
                <w:lang w:val="en-US"/>
              </w:rPr>
              <w:t xml:space="preserve"> </w:t>
            </w:r>
            <w:proofErr w:type="spellStart"/>
            <w:r w:rsidR="00D7570D" w:rsidRPr="0044462E">
              <w:rPr>
                <w:lang w:val="en-US"/>
              </w:rPr>
              <w:t>forța</w:t>
            </w:r>
            <w:proofErr w:type="spellEnd"/>
            <w:r w:rsidR="00D7570D" w:rsidRPr="0044462E">
              <w:rPr>
                <w:lang w:val="en-US"/>
              </w:rPr>
              <w:t xml:space="preserve"> de </w:t>
            </w:r>
            <w:proofErr w:type="spellStart"/>
            <w:r w:rsidR="00D7570D" w:rsidRPr="0044462E">
              <w:rPr>
                <w:lang w:val="en-US"/>
              </w:rPr>
              <w:t>muncă</w:t>
            </w:r>
            <w:proofErr w:type="spellEnd"/>
            <w:r w:rsidR="00D7570D" w:rsidRPr="0044462E">
              <w:rPr>
                <w:lang w:val="en-US"/>
              </w:rPr>
              <w:t xml:space="preserve">, </w:t>
            </w:r>
            <w:proofErr w:type="spellStart"/>
            <w:r w:rsidR="00D7570D" w:rsidRPr="0044462E">
              <w:rPr>
                <w:lang w:val="en-US"/>
              </w:rPr>
              <w:t>materialele</w:t>
            </w:r>
            <w:proofErr w:type="spellEnd"/>
            <w:r w:rsidR="00D7570D" w:rsidRPr="0044462E">
              <w:rPr>
                <w:lang w:val="en-US"/>
              </w:rPr>
              <w:t xml:space="preserve">, </w:t>
            </w:r>
            <w:proofErr w:type="spellStart"/>
            <w:r w:rsidR="00D7570D" w:rsidRPr="0044462E">
              <w:rPr>
                <w:lang w:val="en-US"/>
              </w:rPr>
              <w:t>instalațiile</w:t>
            </w:r>
            <w:proofErr w:type="spellEnd"/>
            <w:r w:rsidR="00D7570D" w:rsidRPr="0044462E">
              <w:rPr>
                <w:lang w:val="en-US"/>
              </w:rPr>
              <w:t xml:space="preserve">, </w:t>
            </w:r>
            <w:proofErr w:type="spellStart"/>
            <w:r w:rsidR="00D7570D" w:rsidRPr="0044462E">
              <w:rPr>
                <w:lang w:val="en-US"/>
              </w:rPr>
              <w:t>echipamentele</w:t>
            </w:r>
            <w:proofErr w:type="spellEnd"/>
            <w:r w:rsidR="00D7570D" w:rsidRPr="0044462E">
              <w:rPr>
                <w:lang w:val="en-US"/>
              </w:rPr>
              <w:t xml:space="preserve"> </w:t>
            </w:r>
            <w:proofErr w:type="spellStart"/>
            <w:r w:rsidR="00D7570D" w:rsidRPr="0044462E">
              <w:rPr>
                <w:lang w:val="en-US"/>
              </w:rPr>
              <w:t>și</w:t>
            </w:r>
            <w:proofErr w:type="spellEnd"/>
            <w:r w:rsidR="00D7570D" w:rsidRPr="0044462E">
              <w:rPr>
                <w:lang w:val="en-US"/>
              </w:rPr>
              <w:t xml:space="preserve"> </w:t>
            </w:r>
            <w:proofErr w:type="spellStart"/>
            <w:r w:rsidR="00D7570D" w:rsidRPr="0044462E">
              <w:rPr>
                <w:lang w:val="en-US"/>
              </w:rPr>
              <w:t>toate</w:t>
            </w:r>
            <w:proofErr w:type="spellEnd"/>
            <w:r w:rsidR="00D7570D" w:rsidRPr="0044462E">
              <w:rPr>
                <w:lang w:val="en-US"/>
              </w:rPr>
              <w:t xml:space="preserve"> </w:t>
            </w:r>
            <w:proofErr w:type="spellStart"/>
            <w:r w:rsidR="00D7570D" w:rsidRPr="0044462E">
              <w:rPr>
                <w:lang w:val="en-US"/>
              </w:rPr>
              <w:t>celelalte</w:t>
            </w:r>
            <w:proofErr w:type="spellEnd"/>
            <w:r w:rsidR="00D7570D" w:rsidRPr="0044462E">
              <w:rPr>
                <w:lang w:val="en-US"/>
              </w:rPr>
              <w:t xml:space="preserve"> </w:t>
            </w:r>
            <w:proofErr w:type="spellStart"/>
            <w:r w:rsidR="00D7570D" w:rsidRPr="0044462E">
              <w:rPr>
                <w:lang w:val="en-US"/>
              </w:rPr>
              <w:t>obiecte</w:t>
            </w:r>
            <w:proofErr w:type="spellEnd"/>
            <w:r w:rsidR="00D7570D" w:rsidRPr="0044462E">
              <w:rPr>
                <w:lang w:val="en-US"/>
              </w:rPr>
              <w:t xml:space="preserve"> fie de </w:t>
            </w:r>
            <w:proofErr w:type="spellStart"/>
            <w:r w:rsidR="00D7570D" w:rsidRPr="0044462E">
              <w:rPr>
                <w:lang w:val="en-US"/>
              </w:rPr>
              <w:t>natură</w:t>
            </w:r>
            <w:proofErr w:type="spellEnd"/>
            <w:r w:rsidR="00D7570D" w:rsidRPr="0044462E">
              <w:rPr>
                <w:lang w:val="en-US"/>
              </w:rPr>
              <w:t xml:space="preserve"> </w:t>
            </w:r>
            <w:proofErr w:type="spellStart"/>
            <w:r w:rsidR="00D7570D" w:rsidRPr="0044462E">
              <w:rPr>
                <w:lang w:val="en-US"/>
              </w:rPr>
              <w:t>provizorie</w:t>
            </w:r>
            <w:proofErr w:type="spellEnd"/>
            <w:r w:rsidR="00D7570D" w:rsidRPr="0044462E">
              <w:rPr>
                <w:lang w:val="en-US"/>
              </w:rPr>
              <w:t xml:space="preserve">, fie definitive </w:t>
            </w:r>
            <w:proofErr w:type="spellStart"/>
            <w:r w:rsidR="00D7570D" w:rsidRPr="0044462E">
              <w:rPr>
                <w:lang w:val="en-US"/>
              </w:rPr>
              <w:t>cerute</w:t>
            </w:r>
            <w:proofErr w:type="spellEnd"/>
            <w:r w:rsidR="00D7570D" w:rsidRPr="0044462E">
              <w:rPr>
                <w:lang w:val="en-US"/>
              </w:rPr>
              <w:t xml:space="preserve"> de </w:t>
            </w:r>
            <w:proofErr w:type="spellStart"/>
            <w:r w:rsidR="00D7570D" w:rsidRPr="0044462E">
              <w:rPr>
                <w:lang w:val="en-US"/>
              </w:rPr>
              <w:t>și</w:t>
            </w:r>
            <w:proofErr w:type="spellEnd"/>
            <w:r w:rsidR="00D7570D" w:rsidRPr="0044462E">
              <w:rPr>
                <w:lang w:val="en-US"/>
              </w:rPr>
              <w:t xml:space="preserve"> </w:t>
            </w:r>
            <w:proofErr w:type="spellStart"/>
            <w:r w:rsidR="00D7570D" w:rsidRPr="0044462E">
              <w:rPr>
                <w:lang w:val="en-US"/>
              </w:rPr>
              <w:t>pentru</w:t>
            </w:r>
            <w:proofErr w:type="spellEnd"/>
            <w:r w:rsidR="00D7570D" w:rsidRPr="0044462E">
              <w:rPr>
                <w:lang w:val="en-US"/>
              </w:rPr>
              <w:t xml:space="preserve"> contract, </w:t>
            </w:r>
            <w:proofErr w:type="spellStart"/>
            <w:r w:rsidR="00D7570D" w:rsidRPr="0044462E">
              <w:rPr>
                <w:lang w:val="en-US"/>
              </w:rPr>
              <w:t>în</w:t>
            </w:r>
            <w:proofErr w:type="spellEnd"/>
            <w:r w:rsidR="00D7570D" w:rsidRPr="0044462E">
              <w:rPr>
                <w:lang w:val="en-US"/>
              </w:rPr>
              <w:t xml:space="preserve"> </w:t>
            </w:r>
            <w:proofErr w:type="spellStart"/>
            <w:r w:rsidR="00D7570D" w:rsidRPr="0044462E">
              <w:rPr>
                <w:lang w:val="en-US"/>
              </w:rPr>
              <w:t>măsura</w:t>
            </w:r>
            <w:proofErr w:type="spellEnd"/>
            <w:r w:rsidR="00D7570D" w:rsidRPr="0044462E">
              <w:rPr>
                <w:lang w:val="en-US"/>
              </w:rPr>
              <w:t xml:space="preserve"> </w:t>
            </w:r>
            <w:proofErr w:type="spellStart"/>
            <w:r w:rsidR="00D7570D" w:rsidRPr="0044462E">
              <w:rPr>
                <w:lang w:val="en-US"/>
              </w:rPr>
              <w:t>în</w:t>
            </w:r>
            <w:proofErr w:type="spellEnd"/>
            <w:r w:rsidR="00D7570D" w:rsidRPr="0044462E">
              <w:rPr>
                <w:lang w:val="en-US"/>
              </w:rPr>
              <w:t xml:space="preserve"> care </w:t>
            </w:r>
            <w:proofErr w:type="spellStart"/>
            <w:r w:rsidR="00D7570D" w:rsidRPr="0044462E">
              <w:rPr>
                <w:lang w:val="en-US"/>
              </w:rPr>
              <w:t>necesitatea</w:t>
            </w:r>
            <w:proofErr w:type="spellEnd"/>
            <w:r w:rsidR="00D7570D" w:rsidRPr="0044462E">
              <w:rPr>
                <w:lang w:val="en-US"/>
              </w:rPr>
              <w:t xml:space="preserve"> </w:t>
            </w:r>
            <w:proofErr w:type="spellStart"/>
            <w:r w:rsidR="00D7570D" w:rsidRPr="0044462E">
              <w:rPr>
                <w:lang w:val="en-US"/>
              </w:rPr>
              <w:t>asigurării</w:t>
            </w:r>
            <w:proofErr w:type="spellEnd"/>
            <w:r w:rsidR="00D7570D" w:rsidRPr="0044462E">
              <w:rPr>
                <w:lang w:val="en-US"/>
              </w:rPr>
              <w:t xml:space="preserve"> </w:t>
            </w:r>
            <w:proofErr w:type="spellStart"/>
            <w:r w:rsidR="00D7570D" w:rsidRPr="0044462E">
              <w:rPr>
                <w:lang w:val="en-US"/>
              </w:rPr>
              <w:t>acestora</w:t>
            </w:r>
            <w:proofErr w:type="spellEnd"/>
            <w:r w:rsidR="00D7570D" w:rsidRPr="0044462E">
              <w:rPr>
                <w:lang w:val="en-US"/>
              </w:rPr>
              <w:t xml:space="preserve"> </w:t>
            </w:r>
            <w:proofErr w:type="spellStart"/>
            <w:r w:rsidR="00D7570D" w:rsidRPr="0044462E">
              <w:rPr>
                <w:lang w:val="en-US"/>
              </w:rPr>
              <w:t>este</w:t>
            </w:r>
            <w:proofErr w:type="spellEnd"/>
            <w:r w:rsidR="00D7570D" w:rsidRPr="0044462E">
              <w:rPr>
                <w:lang w:val="en-US"/>
              </w:rPr>
              <w:t xml:space="preserve"> </w:t>
            </w:r>
            <w:proofErr w:type="spellStart"/>
            <w:r w:rsidR="00D7570D" w:rsidRPr="0044462E">
              <w:rPr>
                <w:lang w:val="en-US"/>
              </w:rPr>
              <w:t>prevăzută</w:t>
            </w:r>
            <w:proofErr w:type="spellEnd"/>
            <w:r w:rsidR="00D7570D" w:rsidRPr="0044462E">
              <w:rPr>
                <w:lang w:val="en-US"/>
              </w:rPr>
              <w:t xml:space="preserve"> </w:t>
            </w:r>
            <w:proofErr w:type="spellStart"/>
            <w:r w:rsidR="00D7570D" w:rsidRPr="0044462E">
              <w:rPr>
                <w:lang w:val="en-US"/>
              </w:rPr>
              <w:t>în</w:t>
            </w:r>
            <w:proofErr w:type="spellEnd"/>
            <w:r w:rsidR="00D7570D" w:rsidRPr="0044462E">
              <w:rPr>
                <w:lang w:val="en-US"/>
              </w:rPr>
              <w:t xml:space="preserve"> contract </w:t>
            </w:r>
            <w:proofErr w:type="spellStart"/>
            <w:r w:rsidR="00D7570D" w:rsidRPr="0044462E">
              <w:rPr>
                <w:lang w:val="en-US"/>
              </w:rPr>
              <w:t>sau</w:t>
            </w:r>
            <w:proofErr w:type="spellEnd"/>
            <w:r w:rsidR="00D7570D" w:rsidRPr="0044462E">
              <w:rPr>
                <w:lang w:val="en-US"/>
              </w:rPr>
              <w:t xml:space="preserve"> se </w:t>
            </w:r>
            <w:proofErr w:type="spellStart"/>
            <w:r w:rsidR="00D7570D" w:rsidRPr="0044462E">
              <w:rPr>
                <w:lang w:val="en-US"/>
              </w:rPr>
              <w:t>poate</w:t>
            </w:r>
            <w:proofErr w:type="spellEnd"/>
            <w:r w:rsidR="00D7570D" w:rsidRPr="0044462E">
              <w:rPr>
                <w:lang w:val="en-US"/>
              </w:rPr>
              <w:t xml:space="preserve"> deduce </w:t>
            </w:r>
            <w:proofErr w:type="spellStart"/>
            <w:r w:rsidR="00D7570D" w:rsidRPr="0044462E">
              <w:rPr>
                <w:lang w:val="en-US"/>
              </w:rPr>
              <w:t>în</w:t>
            </w:r>
            <w:proofErr w:type="spellEnd"/>
            <w:r w:rsidR="00D7570D" w:rsidRPr="0044462E">
              <w:rPr>
                <w:lang w:val="en-US"/>
              </w:rPr>
              <w:t xml:space="preserve"> mod </w:t>
            </w:r>
            <w:proofErr w:type="spellStart"/>
            <w:r w:rsidR="00D7570D" w:rsidRPr="0044462E">
              <w:rPr>
                <w:lang w:val="en-US"/>
              </w:rPr>
              <w:t>rezonabil</w:t>
            </w:r>
            <w:proofErr w:type="spellEnd"/>
            <w:r w:rsidR="00D7570D" w:rsidRPr="0044462E">
              <w:rPr>
                <w:lang w:val="en-US"/>
              </w:rPr>
              <w:t xml:space="preserve"> din contract.</w:t>
            </w:r>
          </w:p>
          <w:p w14:paraId="41447BBF" w14:textId="77777777" w:rsidR="00460653" w:rsidRPr="0044462E" w:rsidRDefault="00A156C0" w:rsidP="00196AB4">
            <w:pPr>
              <w:pStyle w:val="NormalWeb"/>
              <w:tabs>
                <w:tab w:val="left" w:pos="567"/>
              </w:tabs>
              <w:spacing w:line="276" w:lineRule="auto"/>
              <w:ind w:firstLine="0"/>
              <w:rPr>
                <w:lang w:val="en-US"/>
              </w:rPr>
            </w:pPr>
            <w:r w:rsidRPr="0044462E">
              <w:rPr>
                <w:lang w:val="en-US"/>
              </w:rPr>
              <w:t xml:space="preserve">4.4. </w:t>
            </w:r>
            <w:proofErr w:type="spellStart"/>
            <w:r w:rsidR="00460653" w:rsidRPr="0044462E">
              <w:rPr>
                <w:lang w:val="en-US"/>
              </w:rPr>
              <w:t>Documentaţia</w:t>
            </w:r>
            <w:proofErr w:type="spellEnd"/>
            <w:r w:rsidR="00460653" w:rsidRPr="0044462E">
              <w:rPr>
                <w:lang w:val="en-US"/>
              </w:rPr>
              <w:t xml:space="preserve"> </w:t>
            </w:r>
            <w:proofErr w:type="spellStart"/>
            <w:r w:rsidR="00460653" w:rsidRPr="0044462E">
              <w:rPr>
                <w:lang w:val="en-US"/>
              </w:rPr>
              <w:t>pusă</w:t>
            </w:r>
            <w:proofErr w:type="spellEnd"/>
            <w:r w:rsidR="00460653" w:rsidRPr="0044462E">
              <w:rPr>
                <w:lang w:val="en-US"/>
              </w:rPr>
              <w:t xml:space="preserve"> la </w:t>
            </w:r>
            <w:proofErr w:type="spellStart"/>
            <w:r w:rsidR="00460653" w:rsidRPr="0044462E">
              <w:rPr>
                <w:lang w:val="en-US"/>
              </w:rPr>
              <w:t>dispoziţia</w:t>
            </w:r>
            <w:proofErr w:type="spellEnd"/>
            <w:r w:rsidR="00460653" w:rsidRPr="0044462E">
              <w:rPr>
                <w:lang w:val="en-US"/>
              </w:rPr>
              <w:t xml:space="preserve"> </w:t>
            </w:r>
            <w:proofErr w:type="spellStart"/>
            <w:r w:rsidR="00460653" w:rsidRPr="0044462E">
              <w:rPr>
                <w:lang w:val="en-US"/>
              </w:rPr>
              <w:t>Antreprenorului</w:t>
            </w:r>
            <w:proofErr w:type="spellEnd"/>
            <w:r w:rsidR="00460653" w:rsidRPr="0044462E">
              <w:rPr>
                <w:lang w:val="en-US"/>
              </w:rPr>
              <w:t xml:space="preserve"> se </w:t>
            </w:r>
            <w:proofErr w:type="spellStart"/>
            <w:r w:rsidR="00460653" w:rsidRPr="0044462E">
              <w:rPr>
                <w:lang w:val="en-US"/>
              </w:rPr>
              <w:t>repartizează</w:t>
            </w:r>
            <w:proofErr w:type="spellEnd"/>
            <w:r w:rsidR="00460653" w:rsidRPr="0044462E">
              <w:rPr>
                <w:lang w:val="en-US"/>
              </w:rPr>
              <w:t xml:space="preserve"> </w:t>
            </w:r>
            <w:proofErr w:type="spellStart"/>
            <w:r w:rsidR="00460653" w:rsidRPr="0044462E">
              <w:rPr>
                <w:lang w:val="en-US"/>
              </w:rPr>
              <w:t>astfel</w:t>
            </w:r>
            <w:proofErr w:type="spellEnd"/>
            <w:r w:rsidR="00460653" w:rsidRPr="0044462E">
              <w:rPr>
                <w:lang w:val="en-US"/>
              </w:rPr>
              <w:t xml:space="preserve">: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44462E" w:rsidRDefault="00A101F6" w:rsidP="00196AB4">
            <w:pPr>
              <w:pStyle w:val="NormalWeb"/>
              <w:tabs>
                <w:tab w:val="left" w:pos="567"/>
              </w:tabs>
              <w:spacing w:line="276" w:lineRule="auto"/>
              <w:ind w:firstLine="0"/>
              <w:rPr>
                <w:lang w:val="en-US"/>
              </w:rPr>
            </w:pPr>
            <w:r w:rsidRPr="0044462E">
              <w:rPr>
                <w:lang w:val="en-US"/>
              </w:rPr>
              <w:t xml:space="preserve">4.5. </w:t>
            </w:r>
            <w:proofErr w:type="spellStart"/>
            <w:r w:rsidR="00460653" w:rsidRPr="0044462E">
              <w:rPr>
                <w:lang w:val="en-US"/>
              </w:rPr>
              <w:t>Desenele</w:t>
            </w:r>
            <w:proofErr w:type="spellEnd"/>
            <w:r w:rsidR="00460653" w:rsidRPr="0044462E">
              <w:rPr>
                <w:lang w:val="en-US"/>
              </w:rPr>
              <w:t xml:space="preserve">, </w:t>
            </w:r>
            <w:proofErr w:type="spellStart"/>
            <w:r w:rsidR="00460653" w:rsidRPr="0044462E">
              <w:rPr>
                <w:lang w:val="en-US"/>
              </w:rPr>
              <w:t>calculele</w:t>
            </w:r>
            <w:proofErr w:type="spellEnd"/>
            <w:r w:rsidR="00460653" w:rsidRPr="0044462E">
              <w:rPr>
                <w:lang w:val="en-US"/>
              </w:rPr>
              <w:t xml:space="preserve">, </w:t>
            </w:r>
            <w:proofErr w:type="spellStart"/>
            <w:r w:rsidR="00460653" w:rsidRPr="0044462E">
              <w:rPr>
                <w:lang w:val="en-US"/>
              </w:rPr>
              <w:t>verificările</w:t>
            </w:r>
            <w:proofErr w:type="spellEnd"/>
            <w:r w:rsidR="00460653" w:rsidRPr="0044462E">
              <w:rPr>
                <w:lang w:val="en-US"/>
              </w:rPr>
              <w:t xml:space="preserve"> </w:t>
            </w:r>
            <w:proofErr w:type="spellStart"/>
            <w:r w:rsidR="00460653" w:rsidRPr="0044462E">
              <w:rPr>
                <w:lang w:val="en-US"/>
              </w:rPr>
              <w:t>calculelor</w:t>
            </w:r>
            <w:proofErr w:type="spellEnd"/>
            <w:r w:rsidR="00460653" w:rsidRPr="0044462E">
              <w:rPr>
                <w:lang w:val="en-US"/>
              </w:rPr>
              <w:t xml:space="preserve">, </w:t>
            </w:r>
            <w:proofErr w:type="spellStart"/>
            <w:r w:rsidR="00460653" w:rsidRPr="0044462E">
              <w:rPr>
                <w:lang w:val="en-US"/>
              </w:rPr>
              <w:t>caietele</w:t>
            </w:r>
            <w:proofErr w:type="spellEnd"/>
            <w:r w:rsidR="00460653" w:rsidRPr="0044462E">
              <w:rPr>
                <w:lang w:val="en-US"/>
              </w:rPr>
              <w:t xml:space="preserve"> de </w:t>
            </w:r>
            <w:proofErr w:type="spellStart"/>
            <w:r w:rsidR="00460653" w:rsidRPr="0044462E">
              <w:rPr>
                <w:lang w:val="en-US"/>
              </w:rPr>
              <w:t>măsurări</w:t>
            </w:r>
            <w:proofErr w:type="spellEnd"/>
            <w:r w:rsidR="00460653" w:rsidRPr="0044462E">
              <w:rPr>
                <w:lang w:val="en-US"/>
              </w:rPr>
              <w:t xml:space="preserve"> (</w:t>
            </w:r>
            <w:proofErr w:type="spellStart"/>
            <w:r w:rsidR="00460653" w:rsidRPr="0044462E">
              <w:rPr>
                <w:lang w:val="en-US"/>
              </w:rPr>
              <w:t>ataşamentele</w:t>
            </w:r>
            <w:proofErr w:type="spellEnd"/>
            <w:r w:rsidR="00460653" w:rsidRPr="0044462E">
              <w:rPr>
                <w:lang w:val="en-US"/>
              </w:rPr>
              <w:t xml:space="preserve">) </w:t>
            </w:r>
            <w:proofErr w:type="spellStart"/>
            <w:r w:rsidR="00460653" w:rsidRPr="0044462E">
              <w:rPr>
                <w:lang w:val="en-US"/>
              </w:rPr>
              <w:t>şi</w:t>
            </w:r>
            <w:proofErr w:type="spellEnd"/>
            <w:r w:rsidR="00460653" w:rsidRPr="0044462E">
              <w:rPr>
                <w:lang w:val="en-US"/>
              </w:rPr>
              <w:t xml:space="preserve"> </w:t>
            </w:r>
            <w:proofErr w:type="spellStart"/>
            <w:r w:rsidR="00460653" w:rsidRPr="0044462E">
              <w:rPr>
                <w:lang w:val="en-US"/>
              </w:rPr>
              <w:t>alte</w:t>
            </w:r>
            <w:proofErr w:type="spellEnd"/>
            <w:r w:rsidR="00460653" w:rsidRPr="0044462E">
              <w:rPr>
                <w:lang w:val="en-US"/>
              </w:rPr>
              <w:t xml:space="preserve"> </w:t>
            </w:r>
            <w:proofErr w:type="spellStart"/>
            <w:r w:rsidR="00460653" w:rsidRPr="0044462E">
              <w:rPr>
                <w:lang w:val="en-US"/>
              </w:rPr>
              <w:t>documente</w:t>
            </w:r>
            <w:proofErr w:type="spellEnd"/>
            <w:r w:rsidR="00460653" w:rsidRPr="0044462E">
              <w:rPr>
                <w:lang w:val="en-US"/>
              </w:rPr>
              <w:t xml:space="preserve">, pe care </w:t>
            </w:r>
            <w:proofErr w:type="spellStart"/>
            <w:r w:rsidR="00460653" w:rsidRPr="0044462E">
              <w:rPr>
                <w:lang w:val="en-US"/>
              </w:rPr>
              <w:t>Beneficiarul</w:t>
            </w:r>
            <w:proofErr w:type="spellEnd"/>
            <w:r w:rsidR="00460653" w:rsidRPr="0044462E">
              <w:rPr>
                <w:lang w:val="en-US"/>
              </w:rPr>
              <w:t xml:space="preserve"> </w:t>
            </w:r>
            <w:proofErr w:type="spellStart"/>
            <w:r w:rsidR="00460653" w:rsidRPr="0044462E">
              <w:rPr>
                <w:lang w:val="en-US"/>
              </w:rPr>
              <w:t>sau</w:t>
            </w:r>
            <w:proofErr w:type="spellEnd"/>
            <w:r w:rsidR="00460653" w:rsidRPr="0044462E">
              <w:rPr>
                <w:lang w:val="en-US"/>
              </w:rPr>
              <w:t xml:space="preserve"> </w:t>
            </w:r>
            <w:proofErr w:type="spellStart"/>
            <w:r w:rsidR="00460653" w:rsidRPr="0044462E">
              <w:rPr>
                <w:lang w:val="en-US"/>
              </w:rPr>
              <w:t>Antreprenorul</w:t>
            </w:r>
            <w:proofErr w:type="spellEnd"/>
            <w:r w:rsidR="00460653" w:rsidRPr="0044462E">
              <w:rPr>
                <w:lang w:val="en-US"/>
              </w:rPr>
              <w:t xml:space="preserve"> </w:t>
            </w:r>
            <w:proofErr w:type="spellStart"/>
            <w:r w:rsidR="00460653" w:rsidRPr="0044462E">
              <w:rPr>
                <w:lang w:val="en-US"/>
              </w:rPr>
              <w:t>trebuie</w:t>
            </w:r>
            <w:proofErr w:type="spellEnd"/>
            <w:r w:rsidR="00460653" w:rsidRPr="0044462E">
              <w:rPr>
                <w:lang w:val="en-US"/>
              </w:rPr>
              <w:t xml:space="preserve"> </w:t>
            </w:r>
            <w:proofErr w:type="spellStart"/>
            <w:r w:rsidR="00460653" w:rsidRPr="0044462E">
              <w:rPr>
                <w:lang w:val="en-US"/>
              </w:rPr>
              <w:t>să</w:t>
            </w:r>
            <w:proofErr w:type="spellEnd"/>
            <w:r w:rsidR="00460653" w:rsidRPr="0044462E">
              <w:rPr>
                <w:lang w:val="en-US"/>
              </w:rPr>
              <w:t xml:space="preserve"> le </w:t>
            </w:r>
            <w:proofErr w:type="spellStart"/>
            <w:r w:rsidR="00460653" w:rsidRPr="0044462E">
              <w:rPr>
                <w:lang w:val="en-US"/>
              </w:rPr>
              <w:t>întocmească</w:t>
            </w:r>
            <w:proofErr w:type="spellEnd"/>
            <w:r w:rsidR="00460653" w:rsidRPr="0044462E">
              <w:rPr>
                <w:lang w:val="en-US"/>
              </w:rPr>
              <w:t xml:space="preserve"> </w:t>
            </w:r>
            <w:proofErr w:type="spellStart"/>
            <w:r w:rsidR="00460653" w:rsidRPr="0044462E">
              <w:rPr>
                <w:lang w:val="en-US"/>
              </w:rPr>
              <w:t>şi</w:t>
            </w:r>
            <w:proofErr w:type="spellEnd"/>
            <w:r w:rsidR="005D4B79" w:rsidRPr="0044462E">
              <w:rPr>
                <w:lang w:val="en-US"/>
              </w:rPr>
              <w:t xml:space="preserve"> </w:t>
            </w:r>
            <w:r w:rsidR="00460653" w:rsidRPr="0044462E">
              <w:rPr>
                <w:lang w:val="en-US"/>
              </w:rPr>
              <w:t>s</w:t>
            </w:r>
            <w:r w:rsidR="00183D79" w:rsidRPr="0044462E">
              <w:rPr>
                <w:lang w:val="en-US"/>
              </w:rPr>
              <w:t>u</w:t>
            </w:r>
            <w:r w:rsidR="00460653" w:rsidRPr="0044462E">
              <w:rPr>
                <w:lang w:val="en-US"/>
              </w:rPr>
              <w:t xml:space="preserve">nt </w:t>
            </w:r>
            <w:proofErr w:type="spellStart"/>
            <w:r w:rsidR="00460653" w:rsidRPr="0044462E">
              <w:rPr>
                <w:lang w:val="en-US"/>
              </w:rPr>
              <w:t>cerute</w:t>
            </w:r>
            <w:proofErr w:type="spellEnd"/>
            <w:r w:rsidR="00460653" w:rsidRPr="0044462E">
              <w:rPr>
                <w:lang w:val="en-US"/>
              </w:rPr>
              <w:t xml:space="preserve"> de </w:t>
            </w:r>
            <w:proofErr w:type="spellStart"/>
            <w:r w:rsidR="00460653" w:rsidRPr="0044462E">
              <w:rPr>
                <w:lang w:val="en-US"/>
              </w:rPr>
              <w:t>subantreprenorul</w:t>
            </w:r>
            <w:proofErr w:type="spellEnd"/>
            <w:r w:rsidR="00460653" w:rsidRPr="0044462E">
              <w:rPr>
                <w:lang w:val="en-US"/>
              </w:rPr>
              <w:t xml:space="preserve"> </w:t>
            </w:r>
            <w:proofErr w:type="spellStart"/>
            <w:r w:rsidR="00460653" w:rsidRPr="0044462E">
              <w:rPr>
                <w:lang w:val="en-US"/>
              </w:rPr>
              <w:t>proiectant</w:t>
            </w:r>
            <w:proofErr w:type="spellEnd"/>
            <w:r w:rsidR="00460653" w:rsidRPr="0044462E">
              <w:rPr>
                <w:lang w:val="en-US"/>
              </w:rPr>
              <w:t xml:space="preserve">, </w:t>
            </w:r>
            <w:proofErr w:type="spellStart"/>
            <w:r w:rsidR="00460653" w:rsidRPr="0044462E">
              <w:rPr>
                <w:lang w:val="en-US"/>
              </w:rPr>
              <w:t>vor</w:t>
            </w:r>
            <w:proofErr w:type="spellEnd"/>
            <w:r w:rsidR="00460653" w:rsidRPr="0044462E">
              <w:rPr>
                <w:lang w:val="en-US"/>
              </w:rPr>
              <w:t xml:space="preserve"> fi </w:t>
            </w:r>
            <w:proofErr w:type="spellStart"/>
            <w:r w:rsidR="00460653" w:rsidRPr="0044462E">
              <w:rPr>
                <w:lang w:val="en-US"/>
              </w:rPr>
              <w:t>puse</w:t>
            </w:r>
            <w:proofErr w:type="spellEnd"/>
            <w:r w:rsidR="00460653" w:rsidRPr="0044462E">
              <w:rPr>
                <w:lang w:val="en-US"/>
              </w:rPr>
              <w:t xml:space="preserve"> la </w:t>
            </w:r>
            <w:proofErr w:type="spellStart"/>
            <w:r w:rsidR="00460653" w:rsidRPr="0044462E">
              <w:rPr>
                <w:lang w:val="en-US"/>
              </w:rPr>
              <w:t>dispoziţia</w:t>
            </w:r>
            <w:proofErr w:type="spellEnd"/>
            <w:r w:rsidR="00460653" w:rsidRPr="0044462E">
              <w:rPr>
                <w:lang w:val="en-US"/>
              </w:rPr>
              <w:t xml:space="preserve"> </w:t>
            </w:r>
            <w:proofErr w:type="spellStart"/>
            <w:r w:rsidR="00460653" w:rsidRPr="0044462E">
              <w:rPr>
                <w:lang w:val="en-US"/>
              </w:rPr>
              <w:t>acestuia</w:t>
            </w:r>
            <w:proofErr w:type="spellEnd"/>
            <w:r w:rsidR="00460653" w:rsidRPr="0044462E">
              <w:rPr>
                <w:lang w:val="en-US"/>
              </w:rPr>
              <w:t xml:space="preserve"> de </w:t>
            </w:r>
            <w:proofErr w:type="spellStart"/>
            <w:r w:rsidR="00460653" w:rsidRPr="0044462E">
              <w:rPr>
                <w:lang w:val="en-US"/>
              </w:rPr>
              <w:t>către</w:t>
            </w:r>
            <w:proofErr w:type="spellEnd"/>
            <w:r w:rsidR="00460653" w:rsidRPr="0044462E">
              <w:rPr>
                <w:lang w:val="en-US"/>
              </w:rPr>
              <w:t xml:space="preserve"> </w:t>
            </w:r>
            <w:proofErr w:type="spellStart"/>
            <w:r w:rsidR="00460653" w:rsidRPr="0044462E">
              <w:rPr>
                <w:lang w:val="en-US"/>
              </w:rPr>
              <w:t>Antreprenor</w:t>
            </w:r>
            <w:proofErr w:type="spellEnd"/>
            <w:r w:rsidR="00460653" w:rsidRPr="0044462E">
              <w:rPr>
                <w:lang w:val="en-US"/>
              </w:rPr>
              <w:t xml:space="preserve">. </w:t>
            </w:r>
          </w:p>
          <w:p w14:paraId="56A353E0" w14:textId="77777777" w:rsidR="00460653" w:rsidRPr="0044462E" w:rsidRDefault="00A156C0" w:rsidP="00196AB4">
            <w:pPr>
              <w:pStyle w:val="NormalWeb"/>
              <w:tabs>
                <w:tab w:val="left" w:pos="567"/>
              </w:tabs>
              <w:spacing w:line="276" w:lineRule="auto"/>
              <w:ind w:firstLine="0"/>
              <w:rPr>
                <w:lang w:val="en-US"/>
              </w:rPr>
            </w:pPr>
            <w:r w:rsidRPr="0044462E">
              <w:rPr>
                <w:lang w:val="en-US"/>
              </w:rPr>
              <w:t xml:space="preserve">4.6. </w:t>
            </w:r>
            <w:proofErr w:type="spellStart"/>
            <w:r w:rsidR="00460653" w:rsidRPr="0044462E">
              <w:rPr>
                <w:lang w:val="en-US"/>
              </w:rPr>
              <w:t>Oferta</w:t>
            </w:r>
            <w:proofErr w:type="spellEnd"/>
            <w:r w:rsidR="00460653" w:rsidRPr="0044462E">
              <w:rPr>
                <w:lang w:val="en-US"/>
              </w:rPr>
              <w:t xml:space="preserve"> </w:t>
            </w:r>
            <w:proofErr w:type="spellStart"/>
            <w:r w:rsidR="00460653" w:rsidRPr="0044462E">
              <w:rPr>
                <w:lang w:val="en-US"/>
              </w:rPr>
              <w:t>adjudecată</w:t>
            </w:r>
            <w:proofErr w:type="spellEnd"/>
            <w:r w:rsidR="00460653" w:rsidRPr="0044462E">
              <w:rPr>
                <w:lang w:val="en-US"/>
              </w:rPr>
              <w:t xml:space="preserve"> face </w:t>
            </w:r>
            <w:proofErr w:type="spellStart"/>
            <w:r w:rsidR="00460653" w:rsidRPr="0044462E">
              <w:rPr>
                <w:lang w:val="en-US"/>
              </w:rPr>
              <w:t>parte</w:t>
            </w:r>
            <w:proofErr w:type="spellEnd"/>
            <w:r w:rsidR="00460653" w:rsidRPr="0044462E">
              <w:rPr>
                <w:lang w:val="en-US"/>
              </w:rPr>
              <w:t xml:space="preserve"> </w:t>
            </w:r>
            <w:proofErr w:type="spellStart"/>
            <w:r w:rsidR="00460653" w:rsidRPr="0044462E">
              <w:rPr>
                <w:lang w:val="en-US"/>
              </w:rPr>
              <w:t>integrantă</w:t>
            </w:r>
            <w:proofErr w:type="spellEnd"/>
            <w:r w:rsidR="00460653" w:rsidRPr="0044462E">
              <w:rPr>
                <w:lang w:val="en-US"/>
              </w:rPr>
              <w:t xml:space="preserve"> din contract. </w:t>
            </w:r>
            <w:proofErr w:type="spellStart"/>
            <w:r w:rsidR="00460653" w:rsidRPr="0044462E">
              <w:rPr>
                <w:lang w:val="en-US"/>
              </w:rPr>
              <w:t>Ea</w:t>
            </w:r>
            <w:proofErr w:type="spellEnd"/>
            <w:r w:rsidR="00460653" w:rsidRPr="0044462E">
              <w:rPr>
                <w:lang w:val="en-US"/>
              </w:rPr>
              <w:t xml:space="preserve"> </w:t>
            </w:r>
            <w:proofErr w:type="spellStart"/>
            <w:r w:rsidR="00460653" w:rsidRPr="0044462E">
              <w:rPr>
                <w:lang w:val="en-US"/>
              </w:rPr>
              <w:t>trebuie</w:t>
            </w:r>
            <w:proofErr w:type="spellEnd"/>
            <w:r w:rsidR="00460653" w:rsidRPr="0044462E">
              <w:rPr>
                <w:lang w:val="en-US"/>
              </w:rPr>
              <w:t xml:space="preserve"> </w:t>
            </w:r>
            <w:proofErr w:type="spellStart"/>
            <w:r w:rsidR="00460653" w:rsidRPr="0044462E">
              <w:rPr>
                <w:lang w:val="en-US"/>
              </w:rPr>
              <w:t>să</w:t>
            </w:r>
            <w:proofErr w:type="spellEnd"/>
            <w:r w:rsidR="00460653" w:rsidRPr="0044462E">
              <w:rPr>
                <w:lang w:val="en-US"/>
              </w:rPr>
              <w:t xml:space="preserve"> fie </w:t>
            </w:r>
            <w:proofErr w:type="spellStart"/>
            <w:r w:rsidR="00460653" w:rsidRPr="0044462E">
              <w:rPr>
                <w:lang w:val="en-US"/>
              </w:rPr>
              <w:t>corectă</w:t>
            </w:r>
            <w:proofErr w:type="spellEnd"/>
            <w:r w:rsidR="00460653" w:rsidRPr="0044462E">
              <w:rPr>
                <w:lang w:val="en-US"/>
              </w:rPr>
              <w:t xml:space="preserve"> </w:t>
            </w:r>
            <w:proofErr w:type="spellStart"/>
            <w:r w:rsidR="00460653" w:rsidRPr="0044462E">
              <w:rPr>
                <w:lang w:val="en-US"/>
              </w:rPr>
              <w:t>şi</w:t>
            </w:r>
            <w:proofErr w:type="spellEnd"/>
            <w:r w:rsidR="00460653" w:rsidRPr="0044462E">
              <w:rPr>
                <w:lang w:val="en-US"/>
              </w:rPr>
              <w:t xml:space="preserve"> </w:t>
            </w:r>
            <w:proofErr w:type="spellStart"/>
            <w:r w:rsidR="00460653" w:rsidRPr="0044462E">
              <w:rPr>
                <w:lang w:val="en-US"/>
              </w:rPr>
              <w:t>completă</w:t>
            </w:r>
            <w:proofErr w:type="spellEnd"/>
            <w:r w:rsidR="00460653" w:rsidRPr="0044462E">
              <w:rPr>
                <w:lang w:val="en-US"/>
              </w:rPr>
              <w:t xml:space="preserve">. </w:t>
            </w:r>
            <w:proofErr w:type="spellStart"/>
            <w:r w:rsidR="00460653" w:rsidRPr="0044462E">
              <w:rPr>
                <w:lang w:val="en-US"/>
              </w:rPr>
              <w:t>Preţurile</w:t>
            </w:r>
            <w:proofErr w:type="spellEnd"/>
            <w:r w:rsidR="00460653" w:rsidRPr="0044462E">
              <w:rPr>
                <w:lang w:val="en-US"/>
              </w:rPr>
              <w:t xml:space="preserve"> </w:t>
            </w:r>
            <w:proofErr w:type="spellStart"/>
            <w:r w:rsidR="00460653" w:rsidRPr="0044462E">
              <w:rPr>
                <w:lang w:val="en-US"/>
              </w:rPr>
              <w:t>stabilite</w:t>
            </w:r>
            <w:proofErr w:type="spellEnd"/>
            <w:r w:rsidR="00460653" w:rsidRPr="0044462E">
              <w:rPr>
                <w:lang w:val="en-US"/>
              </w:rPr>
              <w:t xml:space="preserve"> </w:t>
            </w:r>
            <w:proofErr w:type="spellStart"/>
            <w:r w:rsidR="00460653" w:rsidRPr="0044462E">
              <w:rPr>
                <w:lang w:val="en-US"/>
              </w:rPr>
              <w:t>vor</w:t>
            </w:r>
            <w:proofErr w:type="spellEnd"/>
            <w:r w:rsidR="00460653" w:rsidRPr="0044462E">
              <w:rPr>
                <w:lang w:val="en-US"/>
              </w:rPr>
              <w:t xml:space="preserve"> </w:t>
            </w:r>
            <w:proofErr w:type="spellStart"/>
            <w:r w:rsidR="00460653" w:rsidRPr="0044462E">
              <w:rPr>
                <w:lang w:val="en-US"/>
              </w:rPr>
              <w:t>acoperi</w:t>
            </w:r>
            <w:proofErr w:type="spellEnd"/>
            <w:r w:rsidR="00460653" w:rsidRPr="0044462E">
              <w:rPr>
                <w:lang w:val="en-US"/>
              </w:rPr>
              <w:t xml:space="preserve"> </w:t>
            </w:r>
            <w:proofErr w:type="spellStart"/>
            <w:r w:rsidR="00460653" w:rsidRPr="0044462E">
              <w:rPr>
                <w:lang w:val="en-US"/>
              </w:rPr>
              <w:t>toate</w:t>
            </w:r>
            <w:proofErr w:type="spellEnd"/>
            <w:r w:rsidR="00460653" w:rsidRPr="0044462E">
              <w:rPr>
                <w:lang w:val="en-US"/>
              </w:rPr>
              <w:t xml:space="preserve"> </w:t>
            </w:r>
            <w:proofErr w:type="spellStart"/>
            <w:r w:rsidR="00460653" w:rsidRPr="0044462E">
              <w:rPr>
                <w:lang w:val="en-US"/>
              </w:rPr>
              <w:t>obligaţiunile</w:t>
            </w:r>
            <w:proofErr w:type="spellEnd"/>
            <w:r w:rsidR="00460653" w:rsidRPr="0044462E">
              <w:rPr>
                <w:lang w:val="en-US"/>
              </w:rPr>
              <w:t xml:space="preserve"> din contract </w:t>
            </w:r>
            <w:proofErr w:type="spellStart"/>
            <w:r w:rsidR="00460653" w:rsidRPr="0044462E">
              <w:rPr>
                <w:lang w:val="en-US"/>
              </w:rPr>
              <w:t>şi</w:t>
            </w:r>
            <w:proofErr w:type="spellEnd"/>
            <w:r w:rsidR="00460653" w:rsidRPr="0044462E">
              <w:rPr>
                <w:lang w:val="en-US"/>
              </w:rPr>
              <w:t xml:space="preserve"> </w:t>
            </w:r>
            <w:proofErr w:type="spellStart"/>
            <w:r w:rsidR="00460653" w:rsidRPr="0044462E">
              <w:rPr>
                <w:lang w:val="en-US"/>
              </w:rPr>
              <w:t>toate</w:t>
            </w:r>
            <w:proofErr w:type="spellEnd"/>
            <w:r w:rsidR="00460653" w:rsidRPr="0044462E">
              <w:rPr>
                <w:lang w:val="en-US"/>
              </w:rPr>
              <w:t xml:space="preserve"> </w:t>
            </w:r>
            <w:proofErr w:type="spellStart"/>
            <w:r w:rsidR="00460653" w:rsidRPr="0044462E">
              <w:rPr>
                <w:lang w:val="en-US"/>
              </w:rPr>
              <w:t>operaţiunile</w:t>
            </w:r>
            <w:proofErr w:type="spellEnd"/>
            <w:r w:rsidR="00460653" w:rsidRPr="0044462E">
              <w:rPr>
                <w:lang w:val="en-US"/>
              </w:rPr>
              <w:t xml:space="preserve"> </w:t>
            </w:r>
            <w:proofErr w:type="spellStart"/>
            <w:r w:rsidR="00460653" w:rsidRPr="0044462E">
              <w:rPr>
                <w:lang w:val="en-US"/>
              </w:rPr>
              <w:t>pentru</w:t>
            </w:r>
            <w:proofErr w:type="spellEnd"/>
            <w:r w:rsidR="00460653" w:rsidRPr="0044462E">
              <w:rPr>
                <w:lang w:val="en-US"/>
              </w:rPr>
              <w:t xml:space="preserve"> </w:t>
            </w:r>
            <w:proofErr w:type="spellStart"/>
            <w:r w:rsidR="00460653" w:rsidRPr="0044462E">
              <w:rPr>
                <w:lang w:val="en-US"/>
              </w:rPr>
              <w:t>terminarea</w:t>
            </w:r>
            <w:proofErr w:type="spellEnd"/>
            <w:r w:rsidR="00460653" w:rsidRPr="0044462E">
              <w:rPr>
                <w:lang w:val="en-US"/>
              </w:rPr>
              <w:t xml:space="preserve"> </w:t>
            </w:r>
            <w:proofErr w:type="spellStart"/>
            <w:r w:rsidR="00460653" w:rsidRPr="0044462E">
              <w:rPr>
                <w:lang w:val="en-US"/>
              </w:rPr>
              <w:t>şi</w:t>
            </w:r>
            <w:proofErr w:type="spellEnd"/>
            <w:r w:rsidR="005D4B79" w:rsidRPr="0044462E">
              <w:rPr>
                <w:lang w:val="en-US"/>
              </w:rPr>
              <w:t xml:space="preserve"> </w:t>
            </w:r>
            <w:proofErr w:type="spellStart"/>
            <w:r w:rsidR="00460653" w:rsidRPr="0044462E">
              <w:rPr>
                <w:lang w:val="en-US"/>
              </w:rPr>
              <w:t>întreţinerea</w:t>
            </w:r>
            <w:proofErr w:type="spellEnd"/>
            <w:r w:rsidR="00460653" w:rsidRPr="0044462E">
              <w:rPr>
                <w:lang w:val="en-US"/>
              </w:rPr>
              <w:t xml:space="preserve"> </w:t>
            </w:r>
            <w:proofErr w:type="spellStart"/>
            <w:r w:rsidR="00460653" w:rsidRPr="0044462E">
              <w:rPr>
                <w:lang w:val="en-US"/>
              </w:rPr>
              <w:t>corespunzătoare</w:t>
            </w:r>
            <w:proofErr w:type="spellEnd"/>
            <w:r w:rsidR="00460653" w:rsidRPr="0044462E">
              <w:rPr>
                <w:lang w:val="en-US"/>
              </w:rPr>
              <w:t xml:space="preserve"> a </w:t>
            </w:r>
            <w:proofErr w:type="spellStart"/>
            <w:r w:rsidR="00460653" w:rsidRPr="0044462E">
              <w:rPr>
                <w:lang w:val="en-US"/>
              </w:rPr>
              <w:t>lucrărilor</w:t>
            </w:r>
            <w:proofErr w:type="spellEnd"/>
            <w:r w:rsidR="00460653" w:rsidRPr="0044462E">
              <w:rPr>
                <w:lang w:val="en-US"/>
              </w:rPr>
              <w:t xml:space="preserve">. </w:t>
            </w:r>
          </w:p>
          <w:p w14:paraId="52D590A4" w14:textId="77777777" w:rsidR="00460653" w:rsidRPr="0044462E" w:rsidRDefault="00A156C0" w:rsidP="00196AB4">
            <w:pPr>
              <w:pStyle w:val="NormalWeb"/>
              <w:tabs>
                <w:tab w:val="left" w:pos="567"/>
              </w:tabs>
              <w:spacing w:line="276" w:lineRule="auto"/>
              <w:ind w:firstLine="0"/>
              <w:rPr>
                <w:lang w:val="en-US"/>
              </w:rPr>
            </w:pPr>
            <w:r w:rsidRPr="0044462E">
              <w:rPr>
                <w:lang w:val="en-US"/>
              </w:rPr>
              <w:t xml:space="preserve">4.7. </w:t>
            </w:r>
            <w:proofErr w:type="spellStart"/>
            <w:r w:rsidR="00460653" w:rsidRPr="0044462E">
              <w:rPr>
                <w:lang w:val="en-US"/>
              </w:rPr>
              <w:t>Dacă</w:t>
            </w:r>
            <w:proofErr w:type="spellEnd"/>
            <w:r w:rsidR="00460653" w:rsidRPr="0044462E">
              <w:rPr>
                <w:lang w:val="en-US"/>
              </w:rPr>
              <w:t xml:space="preserve"> </w:t>
            </w:r>
            <w:proofErr w:type="spellStart"/>
            <w:r w:rsidR="00460653" w:rsidRPr="0044462E">
              <w:rPr>
                <w:lang w:val="en-US"/>
              </w:rPr>
              <w:t>Beneficiarul</w:t>
            </w:r>
            <w:proofErr w:type="spellEnd"/>
            <w:r w:rsidR="00460653" w:rsidRPr="0044462E">
              <w:rPr>
                <w:lang w:val="en-US"/>
              </w:rPr>
              <w:t xml:space="preserve"> nu </w:t>
            </w:r>
            <w:proofErr w:type="spellStart"/>
            <w:r w:rsidR="00460653" w:rsidRPr="0044462E">
              <w:rPr>
                <w:lang w:val="en-US"/>
              </w:rPr>
              <w:t>emite</w:t>
            </w:r>
            <w:proofErr w:type="spellEnd"/>
            <w:r w:rsidR="00460653" w:rsidRPr="0044462E">
              <w:rPr>
                <w:lang w:val="en-US"/>
              </w:rPr>
              <w:t xml:space="preserve"> </w:t>
            </w:r>
            <w:proofErr w:type="spellStart"/>
            <w:r w:rsidR="00460653" w:rsidRPr="0044462E">
              <w:rPr>
                <w:lang w:val="en-US"/>
              </w:rPr>
              <w:t>în</w:t>
            </w:r>
            <w:proofErr w:type="spellEnd"/>
            <w:r w:rsidR="00460653" w:rsidRPr="0044462E">
              <w:rPr>
                <w:lang w:val="en-US"/>
              </w:rPr>
              <w:t xml:space="preserve"> </w:t>
            </w:r>
            <w:proofErr w:type="spellStart"/>
            <w:r w:rsidR="00460653" w:rsidRPr="0044462E">
              <w:rPr>
                <w:lang w:val="en-US"/>
              </w:rPr>
              <w:t>timp</w:t>
            </w:r>
            <w:proofErr w:type="spellEnd"/>
            <w:r w:rsidR="00460653" w:rsidRPr="0044462E">
              <w:rPr>
                <w:lang w:val="en-US"/>
              </w:rPr>
              <w:t xml:space="preserve"> </w:t>
            </w:r>
            <w:proofErr w:type="spellStart"/>
            <w:r w:rsidR="00460653" w:rsidRPr="0044462E">
              <w:rPr>
                <w:lang w:val="en-US"/>
              </w:rPr>
              <w:t>util</w:t>
            </w:r>
            <w:proofErr w:type="spellEnd"/>
            <w:r w:rsidR="00460653" w:rsidRPr="0044462E">
              <w:rPr>
                <w:lang w:val="en-US"/>
              </w:rPr>
              <w:t xml:space="preserve"> </w:t>
            </w:r>
            <w:proofErr w:type="spellStart"/>
            <w:r w:rsidR="00460653" w:rsidRPr="0044462E">
              <w:rPr>
                <w:lang w:val="en-US"/>
              </w:rPr>
              <w:t>dispoziţii</w:t>
            </w:r>
            <w:proofErr w:type="spellEnd"/>
            <w:r w:rsidR="00460653" w:rsidRPr="0044462E">
              <w:rPr>
                <w:lang w:val="en-US"/>
              </w:rPr>
              <w:t xml:space="preserve"> </w:t>
            </w:r>
            <w:proofErr w:type="spellStart"/>
            <w:r w:rsidR="00460653" w:rsidRPr="0044462E">
              <w:rPr>
                <w:lang w:val="en-US"/>
              </w:rPr>
              <w:t>suplimentare</w:t>
            </w:r>
            <w:proofErr w:type="spellEnd"/>
            <w:r w:rsidR="00460653" w:rsidRPr="0044462E">
              <w:rPr>
                <w:lang w:val="en-US"/>
              </w:rPr>
              <w:t xml:space="preserve"> care </w:t>
            </w:r>
            <w:proofErr w:type="spellStart"/>
            <w:r w:rsidR="00460653" w:rsidRPr="0044462E">
              <w:rPr>
                <w:lang w:val="en-US"/>
              </w:rPr>
              <w:t>să</w:t>
            </w:r>
            <w:proofErr w:type="spellEnd"/>
            <w:r w:rsidR="00460653" w:rsidRPr="0044462E">
              <w:rPr>
                <w:lang w:val="en-US"/>
              </w:rPr>
              <w:t xml:space="preserve"> </w:t>
            </w:r>
            <w:proofErr w:type="spellStart"/>
            <w:r w:rsidR="00460653" w:rsidRPr="0044462E">
              <w:rPr>
                <w:lang w:val="en-US"/>
              </w:rPr>
              <w:t>conţină</w:t>
            </w:r>
            <w:proofErr w:type="spellEnd"/>
            <w:r w:rsidR="005D4B79" w:rsidRPr="0044462E">
              <w:rPr>
                <w:lang w:val="en-US"/>
              </w:rPr>
              <w:t xml:space="preserve"> </w:t>
            </w:r>
            <w:proofErr w:type="spellStart"/>
            <w:r w:rsidR="00460653" w:rsidRPr="0044462E">
              <w:rPr>
                <w:lang w:val="en-US"/>
              </w:rPr>
              <w:t>instrucţiuni</w:t>
            </w:r>
            <w:proofErr w:type="spellEnd"/>
            <w:r w:rsidR="00460653" w:rsidRPr="0044462E">
              <w:rPr>
                <w:lang w:val="en-US"/>
              </w:rPr>
              <w:t xml:space="preserve"> </w:t>
            </w:r>
            <w:proofErr w:type="spellStart"/>
            <w:r w:rsidR="00460653" w:rsidRPr="0044462E">
              <w:rPr>
                <w:lang w:val="en-US"/>
              </w:rPr>
              <w:t>sau</w:t>
            </w:r>
            <w:proofErr w:type="spellEnd"/>
            <w:r w:rsidR="00460653" w:rsidRPr="0044462E">
              <w:rPr>
                <w:lang w:val="en-US"/>
              </w:rPr>
              <w:t xml:space="preserve"> </w:t>
            </w:r>
            <w:proofErr w:type="spellStart"/>
            <w:r w:rsidR="00460653" w:rsidRPr="0044462E">
              <w:rPr>
                <w:lang w:val="en-US"/>
              </w:rPr>
              <w:t>aprobări</w:t>
            </w:r>
            <w:proofErr w:type="spellEnd"/>
            <w:r w:rsidR="00460653" w:rsidRPr="0044462E">
              <w:rPr>
                <w:lang w:val="en-US"/>
              </w:rPr>
              <w:t xml:space="preserve">, </w:t>
            </w:r>
            <w:proofErr w:type="spellStart"/>
            <w:r w:rsidR="00460653" w:rsidRPr="0044462E">
              <w:rPr>
                <w:lang w:val="en-US"/>
              </w:rPr>
              <w:t>ordine</w:t>
            </w:r>
            <w:proofErr w:type="spellEnd"/>
            <w:r w:rsidR="00460653" w:rsidRPr="0044462E">
              <w:rPr>
                <w:lang w:val="en-US"/>
              </w:rPr>
              <w:t xml:space="preserve">, directive, </w:t>
            </w:r>
            <w:proofErr w:type="spellStart"/>
            <w:r w:rsidR="00460653" w:rsidRPr="0044462E">
              <w:rPr>
                <w:lang w:val="en-US"/>
              </w:rPr>
              <w:t>sau</w:t>
            </w:r>
            <w:proofErr w:type="spellEnd"/>
            <w:r w:rsidR="00460653" w:rsidRPr="0044462E">
              <w:rPr>
                <w:lang w:val="en-US"/>
              </w:rPr>
              <w:t xml:space="preserve"> </w:t>
            </w:r>
            <w:proofErr w:type="spellStart"/>
            <w:r w:rsidR="00460653" w:rsidRPr="0044462E">
              <w:rPr>
                <w:lang w:val="en-US"/>
              </w:rPr>
              <w:t>detalii</w:t>
            </w:r>
            <w:proofErr w:type="spellEnd"/>
            <w:r w:rsidR="00460653" w:rsidRPr="0044462E">
              <w:rPr>
                <w:lang w:val="en-US"/>
              </w:rPr>
              <w:t xml:space="preserve">, </w:t>
            </w:r>
            <w:proofErr w:type="spellStart"/>
            <w:r w:rsidR="00460653" w:rsidRPr="0044462E">
              <w:rPr>
                <w:lang w:val="en-US"/>
              </w:rPr>
              <w:t>Antreprenorul</w:t>
            </w:r>
            <w:proofErr w:type="spellEnd"/>
            <w:r w:rsidR="00460653" w:rsidRPr="0044462E">
              <w:rPr>
                <w:lang w:val="en-US"/>
              </w:rPr>
              <w:t xml:space="preserve"> </w:t>
            </w:r>
            <w:proofErr w:type="spellStart"/>
            <w:r w:rsidR="00460653" w:rsidRPr="0044462E">
              <w:rPr>
                <w:lang w:val="en-US"/>
              </w:rPr>
              <w:t>va</w:t>
            </w:r>
            <w:proofErr w:type="spellEnd"/>
            <w:r w:rsidR="00460653" w:rsidRPr="0044462E">
              <w:rPr>
                <w:lang w:val="en-US"/>
              </w:rPr>
              <w:t xml:space="preserve"> </w:t>
            </w:r>
            <w:proofErr w:type="spellStart"/>
            <w:r w:rsidR="00460653" w:rsidRPr="0044462E">
              <w:rPr>
                <w:lang w:val="en-US"/>
              </w:rPr>
              <w:t>notifica</w:t>
            </w:r>
            <w:proofErr w:type="spellEnd"/>
            <w:r w:rsidR="00460653" w:rsidRPr="0044462E">
              <w:rPr>
                <w:lang w:val="en-US"/>
              </w:rPr>
              <w:t xml:space="preserve"> </w:t>
            </w:r>
            <w:proofErr w:type="spellStart"/>
            <w:r w:rsidR="00460653" w:rsidRPr="0044462E">
              <w:rPr>
                <w:lang w:val="en-US"/>
              </w:rPr>
              <w:t>Beneficiarul</w:t>
            </w:r>
            <w:proofErr w:type="spellEnd"/>
            <w:r w:rsidR="00460653" w:rsidRPr="0044462E">
              <w:rPr>
                <w:lang w:val="en-US"/>
              </w:rPr>
              <w:t xml:space="preserve"> </w:t>
            </w:r>
            <w:proofErr w:type="spellStart"/>
            <w:r w:rsidR="00460653" w:rsidRPr="0044462E">
              <w:rPr>
                <w:lang w:val="en-US"/>
              </w:rPr>
              <w:t>prin</w:t>
            </w:r>
            <w:proofErr w:type="spellEnd"/>
            <w:r w:rsidR="00460653" w:rsidRPr="0044462E">
              <w:rPr>
                <w:lang w:val="en-US"/>
              </w:rPr>
              <w:t xml:space="preserve"> </w:t>
            </w:r>
            <w:proofErr w:type="spellStart"/>
            <w:r w:rsidR="00460653" w:rsidRPr="0044462E">
              <w:rPr>
                <w:lang w:val="en-US"/>
              </w:rPr>
              <w:t>scrisori</w:t>
            </w:r>
            <w:proofErr w:type="spellEnd"/>
            <w:r w:rsidR="00460653" w:rsidRPr="0044462E">
              <w:rPr>
                <w:lang w:val="en-US"/>
              </w:rPr>
              <w:t xml:space="preserve">, de </w:t>
            </w:r>
            <w:proofErr w:type="spellStart"/>
            <w:r w:rsidR="00460653" w:rsidRPr="0044462E">
              <w:rPr>
                <w:lang w:val="en-US"/>
              </w:rPr>
              <w:t>c</w:t>
            </w:r>
            <w:r w:rsidR="00183D79" w:rsidRPr="0044462E">
              <w:rPr>
                <w:lang w:val="en-US"/>
              </w:rPr>
              <w:t>â</w:t>
            </w:r>
            <w:r w:rsidR="00460653" w:rsidRPr="0044462E">
              <w:rPr>
                <w:lang w:val="en-US"/>
              </w:rPr>
              <w:t>te</w:t>
            </w:r>
            <w:proofErr w:type="spellEnd"/>
            <w:r w:rsidR="00460653" w:rsidRPr="0044462E">
              <w:rPr>
                <w:lang w:val="en-US"/>
              </w:rPr>
              <w:t xml:space="preserve"> </w:t>
            </w:r>
            <w:proofErr w:type="spellStart"/>
            <w:r w:rsidR="00460653" w:rsidRPr="0044462E">
              <w:rPr>
                <w:lang w:val="en-US"/>
              </w:rPr>
              <w:t>ori</w:t>
            </w:r>
            <w:proofErr w:type="spellEnd"/>
            <w:r w:rsidR="00460653" w:rsidRPr="0044462E">
              <w:rPr>
                <w:lang w:val="en-US"/>
              </w:rPr>
              <w:t xml:space="preserve"> </w:t>
            </w:r>
            <w:proofErr w:type="spellStart"/>
            <w:r w:rsidR="00460653" w:rsidRPr="0044462E">
              <w:rPr>
                <w:lang w:val="en-US"/>
              </w:rPr>
              <w:t>este</w:t>
            </w:r>
            <w:proofErr w:type="spellEnd"/>
            <w:r w:rsidR="00460653" w:rsidRPr="0044462E">
              <w:rPr>
                <w:lang w:val="en-US"/>
              </w:rPr>
              <w:t xml:space="preserve"> </w:t>
            </w:r>
            <w:proofErr w:type="spellStart"/>
            <w:r w:rsidR="00460653" w:rsidRPr="0044462E">
              <w:rPr>
                <w:lang w:val="en-US"/>
              </w:rPr>
              <w:t>posibil</w:t>
            </w:r>
            <w:proofErr w:type="spellEnd"/>
            <w:r w:rsidR="00460653" w:rsidRPr="0044462E">
              <w:rPr>
                <w:lang w:val="en-US"/>
              </w:rPr>
              <w:t xml:space="preserve">, </w:t>
            </w:r>
            <w:proofErr w:type="spellStart"/>
            <w:r w:rsidR="00460653" w:rsidRPr="0044462E">
              <w:rPr>
                <w:lang w:val="en-US"/>
              </w:rPr>
              <w:t>că</w:t>
            </w:r>
            <w:proofErr w:type="spellEnd"/>
            <w:r w:rsidR="00460653" w:rsidRPr="0044462E">
              <w:rPr>
                <w:lang w:val="en-US"/>
              </w:rPr>
              <w:t xml:space="preserve"> </w:t>
            </w:r>
            <w:proofErr w:type="spellStart"/>
            <w:r w:rsidR="00460653" w:rsidRPr="0044462E">
              <w:rPr>
                <w:lang w:val="en-US"/>
              </w:rPr>
              <w:t>acestea</w:t>
            </w:r>
            <w:proofErr w:type="spellEnd"/>
            <w:r w:rsidR="00460653" w:rsidRPr="0044462E">
              <w:rPr>
                <w:lang w:val="en-US"/>
              </w:rPr>
              <w:t xml:space="preserve"> pot </w:t>
            </w:r>
            <w:proofErr w:type="spellStart"/>
            <w:r w:rsidR="00460653" w:rsidRPr="0044462E">
              <w:rPr>
                <w:lang w:val="en-US"/>
              </w:rPr>
              <w:t>să</w:t>
            </w:r>
            <w:proofErr w:type="spellEnd"/>
            <w:r w:rsidR="00460653" w:rsidRPr="0044462E">
              <w:rPr>
                <w:lang w:val="en-US"/>
              </w:rPr>
              <w:t xml:space="preserve"> </w:t>
            </w:r>
            <w:proofErr w:type="spellStart"/>
            <w:r w:rsidR="00460653" w:rsidRPr="0044462E">
              <w:rPr>
                <w:lang w:val="en-US"/>
              </w:rPr>
              <w:t>provoace</w:t>
            </w:r>
            <w:proofErr w:type="spellEnd"/>
            <w:r w:rsidR="00460653" w:rsidRPr="0044462E">
              <w:rPr>
                <w:lang w:val="en-US"/>
              </w:rPr>
              <w:t xml:space="preserve"> </w:t>
            </w:r>
            <w:proofErr w:type="spellStart"/>
            <w:r w:rsidR="00460653" w:rsidRPr="0044462E">
              <w:rPr>
                <w:lang w:val="en-US"/>
              </w:rPr>
              <w:t>înt</w:t>
            </w:r>
            <w:r w:rsidR="00183D79" w:rsidRPr="0044462E">
              <w:rPr>
                <w:lang w:val="en-US"/>
              </w:rPr>
              <w:t>â</w:t>
            </w:r>
            <w:r w:rsidR="00460653" w:rsidRPr="0044462E">
              <w:rPr>
                <w:lang w:val="en-US"/>
              </w:rPr>
              <w:t>rzieri</w:t>
            </w:r>
            <w:proofErr w:type="spellEnd"/>
            <w:r w:rsidR="00460653" w:rsidRPr="0044462E">
              <w:rPr>
                <w:lang w:val="en-US"/>
              </w:rPr>
              <w:t xml:space="preserve"> </w:t>
            </w:r>
            <w:proofErr w:type="spellStart"/>
            <w:r w:rsidR="00460653" w:rsidRPr="0044462E">
              <w:rPr>
                <w:lang w:val="en-US"/>
              </w:rPr>
              <w:t>sau</w:t>
            </w:r>
            <w:proofErr w:type="spellEnd"/>
            <w:r w:rsidR="00460653" w:rsidRPr="0044462E">
              <w:rPr>
                <w:lang w:val="en-US"/>
              </w:rPr>
              <w:t xml:space="preserve"> </w:t>
            </w:r>
            <w:proofErr w:type="spellStart"/>
            <w:r w:rsidR="00460653" w:rsidRPr="0044462E">
              <w:rPr>
                <w:lang w:val="en-US"/>
              </w:rPr>
              <w:t>întreruperi</w:t>
            </w:r>
            <w:proofErr w:type="spellEnd"/>
            <w:r w:rsidR="00460653" w:rsidRPr="0044462E">
              <w:rPr>
                <w:lang w:val="en-US"/>
              </w:rPr>
              <w:t xml:space="preserve"> </w:t>
            </w:r>
            <w:proofErr w:type="spellStart"/>
            <w:r w:rsidR="00460653" w:rsidRPr="0044462E">
              <w:rPr>
                <w:lang w:val="en-US"/>
              </w:rPr>
              <w:t>în</w:t>
            </w:r>
            <w:proofErr w:type="spellEnd"/>
            <w:r w:rsidR="00460653" w:rsidRPr="0044462E">
              <w:rPr>
                <w:lang w:val="en-US"/>
              </w:rPr>
              <w:t xml:space="preserve"> </w:t>
            </w:r>
            <w:proofErr w:type="spellStart"/>
            <w:r w:rsidR="00460653" w:rsidRPr="0044462E">
              <w:rPr>
                <w:lang w:val="en-US"/>
              </w:rPr>
              <w:t>desfăşurarea</w:t>
            </w:r>
            <w:proofErr w:type="spellEnd"/>
            <w:r w:rsidR="00460653" w:rsidRPr="0044462E">
              <w:rPr>
                <w:lang w:val="en-US"/>
              </w:rPr>
              <w:t xml:space="preserve"> </w:t>
            </w:r>
            <w:proofErr w:type="spellStart"/>
            <w:r w:rsidR="00460653" w:rsidRPr="0044462E">
              <w:rPr>
                <w:lang w:val="en-US"/>
              </w:rPr>
              <w:t>lucrărilor</w:t>
            </w:r>
            <w:proofErr w:type="spellEnd"/>
            <w:r w:rsidR="00460653" w:rsidRPr="0044462E">
              <w:rPr>
                <w:lang w:val="en-US"/>
              </w:rPr>
              <w:t xml:space="preserve">. </w:t>
            </w:r>
            <w:proofErr w:type="spellStart"/>
            <w:r w:rsidR="00460653" w:rsidRPr="0044462E">
              <w:rPr>
                <w:lang w:val="en-US"/>
              </w:rPr>
              <w:t>Notificarea</w:t>
            </w:r>
            <w:proofErr w:type="spellEnd"/>
            <w:r w:rsidR="00460653" w:rsidRPr="0044462E">
              <w:rPr>
                <w:lang w:val="en-US"/>
              </w:rPr>
              <w:t xml:space="preserve"> </w:t>
            </w:r>
            <w:proofErr w:type="spellStart"/>
            <w:r w:rsidR="00460653" w:rsidRPr="0044462E">
              <w:rPr>
                <w:lang w:val="en-US"/>
              </w:rPr>
              <w:t>va</w:t>
            </w:r>
            <w:proofErr w:type="spellEnd"/>
            <w:r w:rsidR="00460653" w:rsidRPr="0044462E">
              <w:rPr>
                <w:lang w:val="en-US"/>
              </w:rPr>
              <w:t xml:space="preserve"> </w:t>
            </w:r>
            <w:proofErr w:type="spellStart"/>
            <w:r w:rsidR="00460653" w:rsidRPr="0044462E">
              <w:rPr>
                <w:lang w:val="en-US"/>
              </w:rPr>
              <w:t>conţine</w:t>
            </w:r>
            <w:proofErr w:type="spellEnd"/>
            <w:r w:rsidR="00460653" w:rsidRPr="0044462E">
              <w:rPr>
                <w:lang w:val="en-US"/>
              </w:rPr>
              <w:t xml:space="preserve"> </w:t>
            </w:r>
            <w:proofErr w:type="spellStart"/>
            <w:r w:rsidR="00460653" w:rsidRPr="0044462E">
              <w:rPr>
                <w:lang w:val="en-US"/>
              </w:rPr>
              <w:t>detaliile</w:t>
            </w:r>
            <w:proofErr w:type="spellEnd"/>
            <w:r w:rsidR="00460653" w:rsidRPr="0044462E">
              <w:rPr>
                <w:lang w:val="en-US"/>
              </w:rPr>
              <w:t xml:space="preserve"> </w:t>
            </w:r>
            <w:proofErr w:type="spellStart"/>
            <w:r w:rsidR="00460653" w:rsidRPr="0044462E">
              <w:rPr>
                <w:lang w:val="en-US"/>
              </w:rPr>
              <w:t>sau</w:t>
            </w:r>
            <w:proofErr w:type="spellEnd"/>
            <w:r w:rsidR="00460653" w:rsidRPr="0044462E">
              <w:rPr>
                <w:lang w:val="en-US"/>
              </w:rPr>
              <w:t xml:space="preserve"> </w:t>
            </w:r>
            <w:proofErr w:type="spellStart"/>
            <w:r w:rsidR="00460653" w:rsidRPr="0044462E">
              <w:rPr>
                <w:lang w:val="en-US"/>
              </w:rPr>
              <w:t>dispoziţiile</w:t>
            </w:r>
            <w:proofErr w:type="spellEnd"/>
            <w:r w:rsidR="00460653" w:rsidRPr="0044462E">
              <w:rPr>
                <w:lang w:val="en-US"/>
              </w:rPr>
              <w:t xml:space="preserve"> </w:t>
            </w:r>
            <w:proofErr w:type="spellStart"/>
            <w:r w:rsidR="00460653" w:rsidRPr="0044462E">
              <w:rPr>
                <w:lang w:val="en-US"/>
              </w:rPr>
              <w:t>ce</w:t>
            </w:r>
            <w:proofErr w:type="spellEnd"/>
            <w:r w:rsidR="00460653" w:rsidRPr="0044462E">
              <w:rPr>
                <w:lang w:val="en-US"/>
              </w:rPr>
              <w:t xml:space="preserve"> se </w:t>
            </w:r>
            <w:proofErr w:type="spellStart"/>
            <w:r w:rsidR="00460653" w:rsidRPr="0044462E">
              <w:rPr>
                <w:lang w:val="en-US"/>
              </w:rPr>
              <w:t>cer</w:t>
            </w:r>
            <w:proofErr w:type="spellEnd"/>
            <w:r w:rsidR="00460653" w:rsidRPr="0044462E">
              <w:rPr>
                <w:lang w:val="en-US"/>
              </w:rPr>
              <w:t xml:space="preserve"> </w:t>
            </w:r>
            <w:proofErr w:type="spellStart"/>
            <w:r w:rsidR="00460653" w:rsidRPr="0044462E">
              <w:rPr>
                <w:lang w:val="en-US"/>
              </w:rPr>
              <w:t>şi</w:t>
            </w:r>
            <w:proofErr w:type="spellEnd"/>
            <w:r w:rsidR="00460653" w:rsidRPr="0044462E">
              <w:rPr>
                <w:lang w:val="en-US"/>
              </w:rPr>
              <w:t xml:space="preserve"> </w:t>
            </w:r>
            <w:proofErr w:type="spellStart"/>
            <w:r w:rsidR="00460653" w:rsidRPr="0044462E">
              <w:rPr>
                <w:lang w:val="en-US"/>
              </w:rPr>
              <w:t>va</w:t>
            </w:r>
            <w:proofErr w:type="spellEnd"/>
            <w:r w:rsidR="00460653" w:rsidRPr="0044462E">
              <w:rPr>
                <w:lang w:val="en-US"/>
              </w:rPr>
              <w:t xml:space="preserve"> </w:t>
            </w:r>
            <w:proofErr w:type="spellStart"/>
            <w:r w:rsidR="00460653" w:rsidRPr="0044462E">
              <w:rPr>
                <w:lang w:val="en-US"/>
              </w:rPr>
              <w:t>specifica</w:t>
            </w:r>
            <w:proofErr w:type="spellEnd"/>
            <w:r w:rsidR="00460653" w:rsidRPr="0044462E">
              <w:rPr>
                <w:lang w:val="en-US"/>
              </w:rPr>
              <w:t xml:space="preserve"> data la care </w:t>
            </w:r>
            <w:proofErr w:type="spellStart"/>
            <w:r w:rsidR="00460653" w:rsidRPr="0044462E">
              <w:rPr>
                <w:lang w:val="en-US"/>
              </w:rPr>
              <w:t>acestea</w:t>
            </w:r>
            <w:proofErr w:type="spellEnd"/>
            <w:r w:rsidR="00460653" w:rsidRPr="0044462E">
              <w:rPr>
                <w:lang w:val="en-US"/>
              </w:rPr>
              <w:t xml:space="preserve"> au </w:t>
            </w:r>
            <w:proofErr w:type="spellStart"/>
            <w:r w:rsidR="00460653" w:rsidRPr="0044462E">
              <w:rPr>
                <w:lang w:val="en-US"/>
              </w:rPr>
              <w:t>fost</w:t>
            </w:r>
            <w:proofErr w:type="spellEnd"/>
            <w:r w:rsidR="00460653" w:rsidRPr="0044462E">
              <w:rPr>
                <w:lang w:val="en-US"/>
              </w:rPr>
              <w:t xml:space="preserve"> </w:t>
            </w:r>
            <w:proofErr w:type="spellStart"/>
            <w:r w:rsidR="00460653" w:rsidRPr="0044462E">
              <w:rPr>
                <w:lang w:val="en-US"/>
              </w:rPr>
              <w:t>necesare</w:t>
            </w:r>
            <w:proofErr w:type="spellEnd"/>
            <w:r w:rsidR="00460653" w:rsidRPr="0044462E">
              <w:rPr>
                <w:lang w:val="en-US"/>
              </w:rPr>
              <w:t xml:space="preserve">, precum </w:t>
            </w:r>
            <w:proofErr w:type="spellStart"/>
            <w:r w:rsidR="00460653" w:rsidRPr="0044462E">
              <w:rPr>
                <w:lang w:val="en-US"/>
              </w:rPr>
              <w:t>şi</w:t>
            </w:r>
            <w:proofErr w:type="spellEnd"/>
            <w:r w:rsidR="00460653" w:rsidRPr="0044462E">
              <w:rPr>
                <w:lang w:val="en-US"/>
              </w:rPr>
              <w:t xml:space="preserve"> </w:t>
            </w:r>
            <w:proofErr w:type="spellStart"/>
            <w:r w:rsidR="00460653" w:rsidRPr="0044462E">
              <w:rPr>
                <w:lang w:val="en-US"/>
              </w:rPr>
              <w:t>întârzierile</w:t>
            </w:r>
            <w:proofErr w:type="spellEnd"/>
            <w:r w:rsidR="00460653" w:rsidRPr="0044462E">
              <w:rPr>
                <w:lang w:val="en-US"/>
              </w:rPr>
              <w:t xml:space="preserve"> </w:t>
            </w:r>
            <w:proofErr w:type="spellStart"/>
            <w:r w:rsidR="00460653" w:rsidRPr="0044462E">
              <w:rPr>
                <w:lang w:val="en-US"/>
              </w:rPr>
              <w:t>sau</w:t>
            </w:r>
            <w:proofErr w:type="spellEnd"/>
            <w:r w:rsidR="00460653" w:rsidRPr="0044462E">
              <w:rPr>
                <w:lang w:val="en-US"/>
              </w:rPr>
              <w:t xml:space="preserve"> </w:t>
            </w:r>
            <w:proofErr w:type="spellStart"/>
            <w:r w:rsidR="00460653" w:rsidRPr="0044462E">
              <w:rPr>
                <w:lang w:val="en-US"/>
              </w:rPr>
              <w:t>întreruperile</w:t>
            </w:r>
            <w:proofErr w:type="spellEnd"/>
            <w:r w:rsidR="00460653" w:rsidRPr="0044462E">
              <w:rPr>
                <w:lang w:val="en-US"/>
              </w:rPr>
              <w:t xml:space="preserve"> </w:t>
            </w:r>
            <w:proofErr w:type="spellStart"/>
            <w:r w:rsidR="00460653" w:rsidRPr="0044462E">
              <w:rPr>
                <w:lang w:val="en-US"/>
              </w:rPr>
              <w:t>ce</w:t>
            </w:r>
            <w:proofErr w:type="spellEnd"/>
            <w:r w:rsidR="00460653" w:rsidRPr="0044462E">
              <w:rPr>
                <w:lang w:val="en-US"/>
              </w:rPr>
              <w:t xml:space="preserve"> </w:t>
            </w:r>
            <w:proofErr w:type="spellStart"/>
            <w:r w:rsidR="00460653" w:rsidRPr="0044462E">
              <w:rPr>
                <w:lang w:val="en-US"/>
              </w:rPr>
              <w:t>survin</w:t>
            </w:r>
            <w:proofErr w:type="spellEnd"/>
            <w:r w:rsidR="00460653" w:rsidRPr="0044462E">
              <w:rPr>
                <w:lang w:val="en-US"/>
              </w:rPr>
              <w:t xml:space="preserve"> </w:t>
            </w:r>
            <w:proofErr w:type="spellStart"/>
            <w:r w:rsidR="00460653" w:rsidRPr="0044462E">
              <w:rPr>
                <w:lang w:val="en-US"/>
              </w:rPr>
              <w:t>datorită</w:t>
            </w:r>
            <w:proofErr w:type="spellEnd"/>
            <w:r w:rsidR="00460653" w:rsidRPr="0044462E">
              <w:rPr>
                <w:lang w:val="en-US"/>
              </w:rPr>
              <w:t xml:space="preserve"> </w:t>
            </w:r>
            <w:proofErr w:type="spellStart"/>
            <w:r w:rsidR="00460653" w:rsidRPr="0044462E">
              <w:rPr>
                <w:lang w:val="en-US"/>
              </w:rPr>
              <w:t>lipsei</w:t>
            </w:r>
            <w:proofErr w:type="spellEnd"/>
            <w:r w:rsidR="00460653" w:rsidRPr="0044462E">
              <w:rPr>
                <w:lang w:val="en-US"/>
              </w:rPr>
              <w:t xml:space="preserve"> </w:t>
            </w:r>
            <w:proofErr w:type="spellStart"/>
            <w:r w:rsidR="00460653" w:rsidRPr="0044462E">
              <w:rPr>
                <w:lang w:val="en-US"/>
              </w:rPr>
              <w:t>acestor</w:t>
            </w:r>
            <w:proofErr w:type="spellEnd"/>
            <w:r w:rsidR="00460653" w:rsidRPr="0044462E">
              <w:rPr>
                <w:lang w:val="en-US"/>
              </w:rPr>
              <w:t xml:space="preserve"> </w:t>
            </w:r>
            <w:proofErr w:type="spellStart"/>
            <w:r w:rsidR="00460653" w:rsidRPr="0044462E">
              <w:rPr>
                <w:lang w:val="en-US"/>
              </w:rPr>
              <w:t>documente</w:t>
            </w:r>
            <w:proofErr w:type="spellEnd"/>
            <w:r w:rsidR="00460653" w:rsidRPr="0044462E">
              <w:rPr>
                <w:lang w:val="en-US"/>
              </w:rPr>
              <w:t xml:space="preserve">. </w:t>
            </w:r>
          </w:p>
          <w:p w14:paraId="661ABC5E" w14:textId="77777777" w:rsidR="00460653" w:rsidRPr="0044462E" w:rsidRDefault="00A156C0" w:rsidP="00196AB4">
            <w:pPr>
              <w:pStyle w:val="NormalWeb"/>
              <w:tabs>
                <w:tab w:val="left" w:pos="567"/>
              </w:tabs>
              <w:spacing w:line="276" w:lineRule="auto"/>
              <w:ind w:firstLine="0"/>
              <w:rPr>
                <w:lang w:val="en-US"/>
              </w:rPr>
            </w:pPr>
            <w:r w:rsidRPr="0044462E">
              <w:rPr>
                <w:lang w:val="en-US"/>
              </w:rPr>
              <w:t xml:space="preserve">4.8. </w:t>
            </w:r>
            <w:proofErr w:type="spellStart"/>
            <w:r w:rsidR="00460653" w:rsidRPr="0044462E">
              <w:rPr>
                <w:lang w:val="en-US"/>
              </w:rPr>
              <w:t>Întreaga</w:t>
            </w:r>
            <w:proofErr w:type="spellEnd"/>
            <w:r w:rsidR="00460653" w:rsidRPr="0044462E">
              <w:rPr>
                <w:lang w:val="en-US"/>
              </w:rPr>
              <w:t xml:space="preserve"> </w:t>
            </w:r>
            <w:proofErr w:type="spellStart"/>
            <w:r w:rsidR="00460653" w:rsidRPr="0044462E">
              <w:rPr>
                <w:lang w:val="en-US"/>
              </w:rPr>
              <w:t>documentaţie</w:t>
            </w:r>
            <w:proofErr w:type="spellEnd"/>
            <w:r w:rsidR="00460653" w:rsidRPr="0044462E">
              <w:rPr>
                <w:lang w:val="en-US"/>
              </w:rPr>
              <w:t xml:space="preserve"> </w:t>
            </w:r>
            <w:proofErr w:type="spellStart"/>
            <w:r w:rsidR="00460653" w:rsidRPr="0044462E">
              <w:rPr>
                <w:lang w:val="en-US"/>
              </w:rPr>
              <w:t>necesară</w:t>
            </w:r>
            <w:proofErr w:type="spellEnd"/>
            <w:r w:rsidR="00460653" w:rsidRPr="0044462E">
              <w:rPr>
                <w:lang w:val="en-US"/>
              </w:rPr>
              <w:t xml:space="preserve"> </w:t>
            </w:r>
            <w:proofErr w:type="spellStart"/>
            <w:r w:rsidR="00460653" w:rsidRPr="0044462E">
              <w:rPr>
                <w:lang w:val="en-US"/>
              </w:rPr>
              <w:t>pentru</w:t>
            </w:r>
            <w:proofErr w:type="spellEnd"/>
            <w:r w:rsidR="00460653" w:rsidRPr="0044462E">
              <w:rPr>
                <w:lang w:val="en-US"/>
              </w:rPr>
              <w:t xml:space="preserve"> </w:t>
            </w:r>
            <w:proofErr w:type="spellStart"/>
            <w:r w:rsidR="00460653" w:rsidRPr="0044462E">
              <w:rPr>
                <w:lang w:val="en-US"/>
              </w:rPr>
              <w:t>executarea</w:t>
            </w:r>
            <w:proofErr w:type="spellEnd"/>
            <w:r w:rsidR="00460653" w:rsidRPr="0044462E">
              <w:rPr>
                <w:lang w:val="en-US"/>
              </w:rPr>
              <w:t xml:space="preserve"> </w:t>
            </w:r>
            <w:proofErr w:type="spellStart"/>
            <w:r w:rsidR="00460653" w:rsidRPr="0044462E">
              <w:rPr>
                <w:lang w:val="en-US"/>
              </w:rPr>
              <w:t>lucrărilor</w:t>
            </w:r>
            <w:proofErr w:type="spellEnd"/>
            <w:r w:rsidR="00460653" w:rsidRPr="0044462E">
              <w:rPr>
                <w:lang w:val="en-US"/>
              </w:rPr>
              <w:t xml:space="preserve"> de </w:t>
            </w:r>
            <w:proofErr w:type="spellStart"/>
            <w:r w:rsidR="00460653" w:rsidRPr="0044462E">
              <w:rPr>
                <w:lang w:val="en-US"/>
              </w:rPr>
              <w:t>subantrepriză</w:t>
            </w:r>
            <w:proofErr w:type="spellEnd"/>
            <w:r w:rsidR="00460653" w:rsidRPr="0044462E">
              <w:rPr>
                <w:lang w:val="en-US"/>
              </w:rPr>
              <w:t xml:space="preserve"> </w:t>
            </w:r>
            <w:proofErr w:type="spellStart"/>
            <w:r w:rsidR="00460653" w:rsidRPr="0044462E">
              <w:rPr>
                <w:lang w:val="en-US"/>
              </w:rPr>
              <w:t>va</w:t>
            </w:r>
            <w:proofErr w:type="spellEnd"/>
            <w:r w:rsidR="00460653" w:rsidRPr="0044462E">
              <w:rPr>
                <w:lang w:val="en-US"/>
              </w:rPr>
              <w:t xml:space="preserve"> fi </w:t>
            </w:r>
            <w:proofErr w:type="spellStart"/>
            <w:r w:rsidR="00460653" w:rsidRPr="0044462E">
              <w:rPr>
                <w:lang w:val="en-US"/>
              </w:rPr>
              <w:t>pusă</w:t>
            </w:r>
            <w:proofErr w:type="spellEnd"/>
            <w:r w:rsidR="00460653" w:rsidRPr="0044462E">
              <w:rPr>
                <w:lang w:val="en-US"/>
              </w:rPr>
              <w:t xml:space="preserve"> la </w:t>
            </w:r>
            <w:proofErr w:type="spellStart"/>
            <w:r w:rsidR="00460653" w:rsidRPr="0044462E">
              <w:rPr>
                <w:lang w:val="en-US"/>
              </w:rPr>
              <w:t>dispoziţia</w:t>
            </w:r>
            <w:proofErr w:type="spellEnd"/>
            <w:r w:rsidR="00460653" w:rsidRPr="0044462E">
              <w:rPr>
                <w:lang w:val="en-US"/>
              </w:rPr>
              <w:t xml:space="preserve"> </w:t>
            </w:r>
            <w:proofErr w:type="spellStart"/>
            <w:r w:rsidR="00460653" w:rsidRPr="0044462E">
              <w:rPr>
                <w:lang w:val="en-US"/>
              </w:rPr>
              <w:t>subantreprenorilor</w:t>
            </w:r>
            <w:proofErr w:type="spellEnd"/>
            <w:r w:rsidR="00460653" w:rsidRPr="0044462E">
              <w:rPr>
                <w:lang w:val="en-US"/>
              </w:rPr>
              <w:t xml:space="preserve"> de </w:t>
            </w:r>
            <w:proofErr w:type="spellStart"/>
            <w:r w:rsidR="00460653" w:rsidRPr="0044462E">
              <w:rPr>
                <w:lang w:val="en-US"/>
              </w:rPr>
              <w:t>către</w:t>
            </w:r>
            <w:proofErr w:type="spellEnd"/>
            <w:r w:rsidR="00460653" w:rsidRPr="0044462E">
              <w:rPr>
                <w:lang w:val="en-US"/>
              </w:rPr>
              <w:t xml:space="preserve"> </w:t>
            </w:r>
            <w:proofErr w:type="spellStart"/>
            <w:r w:rsidR="00460653" w:rsidRPr="0044462E">
              <w:rPr>
                <w:lang w:val="en-US"/>
              </w:rPr>
              <w:t>Antreprenor</w:t>
            </w:r>
            <w:proofErr w:type="spellEnd"/>
            <w:r w:rsidR="00460653" w:rsidRPr="0044462E">
              <w:rPr>
                <w:lang w:val="en-US"/>
              </w:rPr>
              <w:t xml:space="preserve">, </w:t>
            </w:r>
            <w:proofErr w:type="spellStart"/>
            <w:r w:rsidR="00460653" w:rsidRPr="0044462E">
              <w:rPr>
                <w:lang w:val="en-US"/>
              </w:rPr>
              <w:t>fără</w:t>
            </w:r>
            <w:proofErr w:type="spellEnd"/>
            <w:r w:rsidR="00460653" w:rsidRPr="0044462E">
              <w:rPr>
                <w:lang w:val="en-US"/>
              </w:rPr>
              <w:t xml:space="preserve"> </w:t>
            </w:r>
            <w:proofErr w:type="spellStart"/>
            <w:r w:rsidR="00460653" w:rsidRPr="0044462E">
              <w:rPr>
                <w:lang w:val="en-US"/>
              </w:rPr>
              <w:t>plată</w:t>
            </w:r>
            <w:proofErr w:type="spellEnd"/>
            <w:r w:rsidR="00460653" w:rsidRPr="0044462E">
              <w:rPr>
                <w:lang w:val="en-US"/>
              </w:rPr>
              <w:t xml:space="preserve">, </w:t>
            </w:r>
            <w:proofErr w:type="spellStart"/>
            <w:r w:rsidR="00460653" w:rsidRPr="0044462E">
              <w:rPr>
                <w:lang w:val="en-US"/>
              </w:rPr>
              <w:t>în</w:t>
            </w:r>
            <w:proofErr w:type="spellEnd"/>
            <w:r w:rsidR="00460653" w:rsidRPr="0044462E">
              <w:rPr>
                <w:lang w:val="en-US"/>
              </w:rPr>
              <w:t xml:space="preserve"> </w:t>
            </w:r>
            <w:proofErr w:type="spellStart"/>
            <w:r w:rsidR="00460653" w:rsidRPr="0044462E">
              <w:rPr>
                <w:lang w:val="en-US"/>
              </w:rPr>
              <w:t>termenele</w:t>
            </w:r>
            <w:proofErr w:type="spellEnd"/>
            <w:r w:rsidR="00460653" w:rsidRPr="0044462E">
              <w:rPr>
                <w:lang w:val="en-US"/>
              </w:rPr>
              <w:t xml:space="preserve"> din </w:t>
            </w:r>
            <w:proofErr w:type="spellStart"/>
            <w:r w:rsidR="00460653" w:rsidRPr="0044462E">
              <w:rPr>
                <w:lang w:val="en-US"/>
              </w:rPr>
              <w:t>subcontracte</w:t>
            </w:r>
            <w:proofErr w:type="spellEnd"/>
            <w:r w:rsidR="00460653" w:rsidRPr="0044462E">
              <w:rPr>
                <w:lang w:val="en-US"/>
              </w:rPr>
              <w:t xml:space="preserve"> (</w:t>
            </w:r>
            <w:proofErr w:type="spellStart"/>
            <w:r w:rsidR="00460653" w:rsidRPr="0044462E">
              <w:rPr>
                <w:lang w:val="en-US"/>
              </w:rPr>
              <w:t>contracte</w:t>
            </w:r>
            <w:proofErr w:type="spellEnd"/>
            <w:r w:rsidR="00460653" w:rsidRPr="0044462E">
              <w:rPr>
                <w:lang w:val="en-US"/>
              </w:rPr>
              <w:t xml:space="preserve"> de </w:t>
            </w:r>
            <w:proofErr w:type="spellStart"/>
            <w:r w:rsidR="00460653" w:rsidRPr="0044462E">
              <w:rPr>
                <w:lang w:val="en-US"/>
              </w:rPr>
              <w:t>subantrepriză</w:t>
            </w:r>
            <w:proofErr w:type="spellEnd"/>
            <w:r w:rsidR="00460653" w:rsidRPr="0044462E">
              <w:rPr>
                <w:lang w:val="en-US"/>
              </w:rPr>
              <w:t xml:space="preserve">), </w:t>
            </w:r>
            <w:proofErr w:type="spellStart"/>
            <w:r w:rsidR="00460653" w:rsidRPr="0044462E">
              <w:rPr>
                <w:lang w:val="en-US"/>
              </w:rPr>
              <w:t>stabilite</w:t>
            </w:r>
            <w:proofErr w:type="spellEnd"/>
            <w:r w:rsidR="00460653" w:rsidRPr="0044462E">
              <w:rPr>
                <w:lang w:val="en-US"/>
              </w:rPr>
              <w:t xml:space="preserve"> </w:t>
            </w:r>
            <w:proofErr w:type="spellStart"/>
            <w:r w:rsidR="00460653" w:rsidRPr="0044462E">
              <w:rPr>
                <w:lang w:val="en-US"/>
              </w:rPr>
              <w:t>prin</w:t>
            </w:r>
            <w:proofErr w:type="spellEnd"/>
            <w:r w:rsidR="00460653" w:rsidRPr="0044462E">
              <w:rPr>
                <w:lang w:val="en-US"/>
              </w:rPr>
              <w:t xml:space="preserve"> </w:t>
            </w:r>
            <w:proofErr w:type="spellStart"/>
            <w:r w:rsidR="00460653" w:rsidRPr="0044462E">
              <w:rPr>
                <w:lang w:val="en-US"/>
              </w:rPr>
              <w:t>graficul</w:t>
            </w:r>
            <w:proofErr w:type="spellEnd"/>
            <w:r w:rsidR="00460653" w:rsidRPr="0044462E">
              <w:rPr>
                <w:lang w:val="en-US"/>
              </w:rPr>
              <w:t xml:space="preserve"> de </w:t>
            </w:r>
            <w:proofErr w:type="spellStart"/>
            <w:r w:rsidR="00460653" w:rsidRPr="0044462E">
              <w:rPr>
                <w:lang w:val="en-US"/>
              </w:rPr>
              <w:t>execuţie</w:t>
            </w:r>
            <w:proofErr w:type="spellEnd"/>
            <w:r w:rsidR="00460653" w:rsidRPr="0044462E">
              <w:rPr>
                <w:lang w:val="en-US"/>
              </w:rPr>
              <w:t xml:space="preserve">. </w:t>
            </w:r>
          </w:p>
          <w:p w14:paraId="2AB9455B" w14:textId="77777777" w:rsidR="00460653" w:rsidRPr="0044462E" w:rsidRDefault="00A156C0" w:rsidP="00196AB4">
            <w:pPr>
              <w:pStyle w:val="NormalWeb"/>
              <w:tabs>
                <w:tab w:val="left" w:pos="567"/>
              </w:tabs>
              <w:spacing w:line="276" w:lineRule="auto"/>
              <w:ind w:firstLine="0"/>
              <w:rPr>
                <w:lang w:val="en-US"/>
              </w:rPr>
            </w:pPr>
            <w:r w:rsidRPr="0044462E">
              <w:rPr>
                <w:lang w:val="en-US"/>
              </w:rPr>
              <w:t xml:space="preserve">4.9. </w:t>
            </w:r>
            <w:proofErr w:type="spellStart"/>
            <w:r w:rsidR="00460653" w:rsidRPr="0044462E">
              <w:rPr>
                <w:lang w:val="en-US"/>
              </w:rPr>
              <w:t>Antreprenorul</w:t>
            </w:r>
            <w:proofErr w:type="spellEnd"/>
            <w:r w:rsidR="00460653" w:rsidRPr="0044462E">
              <w:rPr>
                <w:lang w:val="en-US"/>
              </w:rPr>
              <w:t xml:space="preserve"> </w:t>
            </w:r>
            <w:proofErr w:type="spellStart"/>
            <w:r w:rsidR="00460653" w:rsidRPr="0044462E">
              <w:rPr>
                <w:lang w:val="en-US"/>
              </w:rPr>
              <w:t>va</w:t>
            </w:r>
            <w:proofErr w:type="spellEnd"/>
            <w:r w:rsidR="00460653" w:rsidRPr="0044462E">
              <w:rPr>
                <w:lang w:val="en-US"/>
              </w:rPr>
              <w:t xml:space="preserve"> </w:t>
            </w:r>
            <w:proofErr w:type="spellStart"/>
            <w:r w:rsidR="00460653" w:rsidRPr="0044462E">
              <w:rPr>
                <w:lang w:val="en-US"/>
              </w:rPr>
              <w:t>executa</w:t>
            </w:r>
            <w:proofErr w:type="spellEnd"/>
            <w:r w:rsidR="00460653" w:rsidRPr="0044462E">
              <w:rPr>
                <w:lang w:val="en-US"/>
              </w:rPr>
              <w:t xml:space="preserve"> </w:t>
            </w:r>
            <w:proofErr w:type="spellStart"/>
            <w:r w:rsidR="00460653" w:rsidRPr="0044462E">
              <w:rPr>
                <w:lang w:val="en-US"/>
              </w:rPr>
              <w:t>şi</w:t>
            </w:r>
            <w:proofErr w:type="spellEnd"/>
            <w:r w:rsidR="00460653" w:rsidRPr="0044462E">
              <w:rPr>
                <w:lang w:val="en-US"/>
              </w:rPr>
              <w:t xml:space="preserve"> </w:t>
            </w:r>
            <w:proofErr w:type="spellStart"/>
            <w:r w:rsidR="00460653" w:rsidRPr="0044462E">
              <w:rPr>
                <w:lang w:val="en-US"/>
              </w:rPr>
              <w:t>va</w:t>
            </w:r>
            <w:proofErr w:type="spellEnd"/>
            <w:r w:rsidR="00460653" w:rsidRPr="0044462E">
              <w:rPr>
                <w:lang w:val="en-US"/>
              </w:rPr>
              <w:t xml:space="preserve"> </w:t>
            </w:r>
            <w:proofErr w:type="spellStart"/>
            <w:r w:rsidR="00460653" w:rsidRPr="0044462E">
              <w:rPr>
                <w:lang w:val="en-US"/>
              </w:rPr>
              <w:t>întreţine</w:t>
            </w:r>
            <w:proofErr w:type="spellEnd"/>
            <w:r w:rsidR="00460653" w:rsidRPr="0044462E">
              <w:rPr>
                <w:lang w:val="en-US"/>
              </w:rPr>
              <w:t xml:space="preserve"> </w:t>
            </w:r>
            <w:proofErr w:type="spellStart"/>
            <w:r w:rsidR="00460653" w:rsidRPr="0044462E">
              <w:rPr>
                <w:lang w:val="en-US"/>
              </w:rPr>
              <w:t>toate</w:t>
            </w:r>
            <w:proofErr w:type="spellEnd"/>
            <w:r w:rsidR="00460653" w:rsidRPr="0044462E">
              <w:rPr>
                <w:lang w:val="en-US"/>
              </w:rPr>
              <w:t xml:space="preserve"> </w:t>
            </w:r>
            <w:proofErr w:type="spellStart"/>
            <w:r w:rsidR="00460653" w:rsidRPr="0044462E">
              <w:rPr>
                <w:lang w:val="en-US"/>
              </w:rPr>
              <w:t>lucrările</w:t>
            </w:r>
            <w:proofErr w:type="spellEnd"/>
            <w:r w:rsidR="00460653" w:rsidRPr="0044462E">
              <w:rPr>
                <w:lang w:val="en-US"/>
              </w:rPr>
              <w:t xml:space="preserve">, </w:t>
            </w:r>
            <w:proofErr w:type="spellStart"/>
            <w:r w:rsidR="00460653" w:rsidRPr="0044462E">
              <w:rPr>
                <w:lang w:val="en-US"/>
              </w:rPr>
              <w:t>va</w:t>
            </w:r>
            <w:proofErr w:type="spellEnd"/>
            <w:r w:rsidR="00460653" w:rsidRPr="0044462E">
              <w:rPr>
                <w:lang w:val="en-US"/>
              </w:rPr>
              <w:t xml:space="preserve"> </w:t>
            </w:r>
            <w:proofErr w:type="spellStart"/>
            <w:r w:rsidR="00460653" w:rsidRPr="0044462E">
              <w:rPr>
                <w:lang w:val="en-US"/>
              </w:rPr>
              <w:t>asigura</w:t>
            </w:r>
            <w:proofErr w:type="spellEnd"/>
            <w:r w:rsidR="00460653" w:rsidRPr="0044462E">
              <w:rPr>
                <w:lang w:val="en-US"/>
              </w:rPr>
              <w:t xml:space="preserve"> </w:t>
            </w:r>
            <w:proofErr w:type="spellStart"/>
            <w:r w:rsidR="00460653" w:rsidRPr="0044462E">
              <w:rPr>
                <w:lang w:val="en-US"/>
              </w:rPr>
              <w:t>forţa</w:t>
            </w:r>
            <w:proofErr w:type="spellEnd"/>
            <w:r w:rsidR="00460653" w:rsidRPr="0044462E">
              <w:rPr>
                <w:lang w:val="en-US"/>
              </w:rPr>
              <w:t xml:space="preserve"> de </w:t>
            </w:r>
            <w:proofErr w:type="spellStart"/>
            <w:r w:rsidR="00460653" w:rsidRPr="0044462E">
              <w:rPr>
                <w:lang w:val="en-US"/>
              </w:rPr>
              <w:t>muncă</w:t>
            </w:r>
            <w:proofErr w:type="spellEnd"/>
            <w:r w:rsidR="00460653" w:rsidRPr="0044462E">
              <w:rPr>
                <w:lang w:val="en-US"/>
              </w:rPr>
              <w:t xml:space="preserve">, </w:t>
            </w:r>
            <w:proofErr w:type="spellStart"/>
            <w:r w:rsidR="00460653" w:rsidRPr="0044462E">
              <w:rPr>
                <w:lang w:val="en-US"/>
              </w:rPr>
              <w:t>materialele</w:t>
            </w:r>
            <w:proofErr w:type="spellEnd"/>
            <w:r w:rsidR="00460653" w:rsidRPr="0044462E">
              <w:rPr>
                <w:lang w:val="en-US"/>
              </w:rPr>
              <w:t xml:space="preserve">, </w:t>
            </w:r>
            <w:proofErr w:type="spellStart"/>
            <w:r w:rsidR="00460653" w:rsidRPr="0044462E">
              <w:rPr>
                <w:lang w:val="en-US"/>
              </w:rPr>
              <w:t>utilajele</w:t>
            </w:r>
            <w:proofErr w:type="spellEnd"/>
            <w:r w:rsidR="00460653" w:rsidRPr="0044462E">
              <w:rPr>
                <w:lang w:val="en-US"/>
              </w:rPr>
              <w:t xml:space="preserve"> de </w:t>
            </w:r>
            <w:proofErr w:type="spellStart"/>
            <w:r w:rsidR="00460653" w:rsidRPr="0044462E">
              <w:rPr>
                <w:lang w:val="en-US"/>
              </w:rPr>
              <w:t>construcţiişi</w:t>
            </w:r>
            <w:proofErr w:type="spellEnd"/>
            <w:r w:rsidR="00460653" w:rsidRPr="0044462E">
              <w:rPr>
                <w:lang w:val="en-US"/>
              </w:rPr>
              <w:t xml:space="preserve"> </w:t>
            </w:r>
            <w:proofErr w:type="spellStart"/>
            <w:r w:rsidR="00460653" w:rsidRPr="0044462E">
              <w:rPr>
                <w:lang w:val="en-US"/>
              </w:rPr>
              <w:t>obiectele</w:t>
            </w:r>
            <w:proofErr w:type="spellEnd"/>
            <w:r w:rsidR="00460653" w:rsidRPr="0044462E">
              <w:rPr>
                <w:lang w:val="en-US"/>
              </w:rPr>
              <w:t xml:space="preserve"> cu </w:t>
            </w:r>
            <w:proofErr w:type="spellStart"/>
            <w:r w:rsidR="00460653" w:rsidRPr="0044462E">
              <w:rPr>
                <w:lang w:val="en-US"/>
              </w:rPr>
              <w:t>caracter</w:t>
            </w:r>
            <w:proofErr w:type="spellEnd"/>
            <w:r w:rsidR="00460653" w:rsidRPr="0044462E">
              <w:rPr>
                <w:lang w:val="en-US"/>
              </w:rPr>
              <w:t xml:space="preserve"> </w:t>
            </w:r>
            <w:proofErr w:type="spellStart"/>
            <w:r w:rsidR="00460653" w:rsidRPr="0044462E">
              <w:rPr>
                <w:lang w:val="en-US"/>
              </w:rPr>
              <w:t>provizoriu</w:t>
            </w:r>
            <w:proofErr w:type="spellEnd"/>
            <w:r w:rsidR="00460653" w:rsidRPr="0044462E">
              <w:rPr>
                <w:lang w:val="en-US"/>
              </w:rPr>
              <w:t xml:space="preserve"> </w:t>
            </w:r>
            <w:proofErr w:type="spellStart"/>
            <w:r w:rsidR="00460653" w:rsidRPr="0044462E">
              <w:rPr>
                <w:lang w:val="en-US"/>
              </w:rPr>
              <w:t>pentru</w:t>
            </w:r>
            <w:proofErr w:type="spellEnd"/>
            <w:r w:rsidR="00460653" w:rsidRPr="0044462E">
              <w:rPr>
                <w:lang w:val="en-US"/>
              </w:rPr>
              <w:t xml:space="preserve"> </w:t>
            </w:r>
            <w:proofErr w:type="spellStart"/>
            <w:r w:rsidR="00460653" w:rsidRPr="0044462E">
              <w:rPr>
                <w:lang w:val="en-US"/>
              </w:rPr>
              <w:t>executarea</w:t>
            </w:r>
            <w:proofErr w:type="spellEnd"/>
            <w:r w:rsidR="00460653" w:rsidRPr="0044462E">
              <w:rPr>
                <w:lang w:val="en-US"/>
              </w:rPr>
              <w:t xml:space="preserve"> </w:t>
            </w:r>
            <w:proofErr w:type="spellStart"/>
            <w:r w:rsidR="00460653" w:rsidRPr="0044462E">
              <w:rPr>
                <w:lang w:val="en-US"/>
              </w:rPr>
              <w:t>lucrărilor</w:t>
            </w:r>
            <w:proofErr w:type="spellEnd"/>
            <w:r w:rsidR="00460653" w:rsidRPr="0044462E">
              <w:rPr>
                <w:lang w:val="en-US"/>
              </w:rPr>
              <w:t xml:space="preserve">. </w:t>
            </w:r>
            <w:proofErr w:type="spellStart"/>
            <w:r w:rsidR="00460653" w:rsidRPr="0044462E">
              <w:rPr>
                <w:lang w:val="en-US"/>
              </w:rPr>
              <w:t>Acesta</w:t>
            </w:r>
            <w:proofErr w:type="spellEnd"/>
            <w:r w:rsidR="00460653" w:rsidRPr="0044462E">
              <w:rPr>
                <w:lang w:val="en-US"/>
              </w:rPr>
              <w:t xml:space="preserve"> </w:t>
            </w:r>
            <w:proofErr w:type="spellStart"/>
            <w:r w:rsidR="00460653" w:rsidRPr="0044462E">
              <w:rPr>
                <w:lang w:val="en-US"/>
              </w:rPr>
              <w:t>îşi</w:t>
            </w:r>
            <w:proofErr w:type="spellEnd"/>
            <w:r w:rsidR="00460653" w:rsidRPr="0044462E">
              <w:rPr>
                <w:lang w:val="en-US"/>
              </w:rPr>
              <w:t xml:space="preserve"> </w:t>
            </w:r>
            <w:proofErr w:type="spellStart"/>
            <w:r w:rsidR="00460653" w:rsidRPr="0044462E">
              <w:rPr>
                <w:lang w:val="en-US"/>
              </w:rPr>
              <w:t>asumă</w:t>
            </w:r>
            <w:proofErr w:type="spellEnd"/>
            <w:r w:rsidR="00460653" w:rsidRPr="0044462E">
              <w:rPr>
                <w:lang w:val="en-US"/>
              </w:rPr>
              <w:t xml:space="preserve"> </w:t>
            </w:r>
            <w:proofErr w:type="spellStart"/>
            <w:r w:rsidR="00460653" w:rsidRPr="0044462E">
              <w:rPr>
                <w:lang w:val="en-US"/>
              </w:rPr>
              <w:t>întreaga</w:t>
            </w:r>
            <w:proofErr w:type="spellEnd"/>
            <w:r w:rsidR="00460653" w:rsidRPr="0044462E">
              <w:rPr>
                <w:lang w:val="en-US"/>
              </w:rPr>
              <w:t xml:space="preserve"> </w:t>
            </w:r>
            <w:proofErr w:type="spellStart"/>
            <w:r w:rsidR="00460653" w:rsidRPr="0044462E">
              <w:rPr>
                <w:lang w:val="en-US"/>
              </w:rPr>
              <w:t>responsabilitate</w:t>
            </w:r>
            <w:proofErr w:type="spellEnd"/>
            <w:r w:rsidR="00460653" w:rsidRPr="0044462E">
              <w:rPr>
                <w:lang w:val="en-US"/>
              </w:rPr>
              <w:t xml:space="preserve"> </w:t>
            </w:r>
            <w:proofErr w:type="spellStart"/>
            <w:r w:rsidR="00460653" w:rsidRPr="0044462E">
              <w:rPr>
                <w:lang w:val="en-US"/>
              </w:rPr>
              <w:t>pentru</w:t>
            </w:r>
            <w:proofErr w:type="spellEnd"/>
            <w:r w:rsidR="00460653" w:rsidRPr="0044462E">
              <w:rPr>
                <w:lang w:val="en-US"/>
              </w:rPr>
              <w:t xml:space="preserve"> </w:t>
            </w:r>
            <w:proofErr w:type="spellStart"/>
            <w:r w:rsidR="00460653" w:rsidRPr="0044462E">
              <w:rPr>
                <w:lang w:val="en-US"/>
              </w:rPr>
              <w:t>toate</w:t>
            </w:r>
            <w:proofErr w:type="spellEnd"/>
            <w:r w:rsidR="00460653" w:rsidRPr="0044462E">
              <w:rPr>
                <w:lang w:val="en-US"/>
              </w:rPr>
              <w:t xml:space="preserve"> </w:t>
            </w:r>
            <w:proofErr w:type="spellStart"/>
            <w:r w:rsidR="00460653" w:rsidRPr="0044462E">
              <w:rPr>
                <w:lang w:val="en-US"/>
              </w:rPr>
              <w:t>operaţiunile</w:t>
            </w:r>
            <w:proofErr w:type="spellEnd"/>
            <w:r w:rsidR="00460653" w:rsidRPr="0044462E">
              <w:rPr>
                <w:lang w:val="en-US"/>
              </w:rPr>
              <w:t xml:space="preserve"> </w:t>
            </w:r>
            <w:proofErr w:type="spellStart"/>
            <w:r w:rsidR="00460653" w:rsidRPr="0044462E">
              <w:rPr>
                <w:lang w:val="en-US"/>
              </w:rPr>
              <w:t>executate</w:t>
            </w:r>
            <w:proofErr w:type="spellEnd"/>
            <w:r w:rsidR="00460653" w:rsidRPr="0044462E">
              <w:rPr>
                <w:lang w:val="en-US"/>
              </w:rPr>
              <w:t xml:space="preserve"> pe </w:t>
            </w:r>
            <w:proofErr w:type="spellStart"/>
            <w:r w:rsidR="00460653" w:rsidRPr="0044462E">
              <w:rPr>
                <w:lang w:val="en-US"/>
              </w:rPr>
              <w:t>şantier</w:t>
            </w:r>
            <w:proofErr w:type="spellEnd"/>
            <w:r w:rsidR="005D4B79" w:rsidRPr="0044462E">
              <w:rPr>
                <w:lang w:val="en-US"/>
              </w:rPr>
              <w:t xml:space="preserve"> </w:t>
            </w:r>
            <w:proofErr w:type="spellStart"/>
            <w:r w:rsidR="00460653" w:rsidRPr="0044462E">
              <w:rPr>
                <w:lang w:val="en-US"/>
              </w:rPr>
              <w:t>şi</w:t>
            </w:r>
            <w:proofErr w:type="spellEnd"/>
            <w:r w:rsidR="00460653" w:rsidRPr="0044462E">
              <w:rPr>
                <w:lang w:val="en-US"/>
              </w:rPr>
              <w:t xml:space="preserve"> </w:t>
            </w:r>
            <w:proofErr w:type="spellStart"/>
            <w:r w:rsidR="00460653" w:rsidRPr="0044462E">
              <w:rPr>
                <w:lang w:val="en-US"/>
              </w:rPr>
              <w:t>pentru</w:t>
            </w:r>
            <w:proofErr w:type="spellEnd"/>
            <w:r w:rsidR="00460653" w:rsidRPr="0044462E">
              <w:rPr>
                <w:lang w:val="en-US"/>
              </w:rPr>
              <w:t xml:space="preserve"> </w:t>
            </w:r>
            <w:proofErr w:type="spellStart"/>
            <w:r w:rsidR="00460653" w:rsidRPr="0044462E">
              <w:rPr>
                <w:lang w:val="en-US"/>
              </w:rPr>
              <w:t>procedeele</w:t>
            </w:r>
            <w:proofErr w:type="spellEnd"/>
            <w:r w:rsidR="00460653" w:rsidRPr="0044462E">
              <w:rPr>
                <w:lang w:val="en-US"/>
              </w:rPr>
              <w:t xml:space="preserve"> de </w:t>
            </w:r>
            <w:proofErr w:type="spellStart"/>
            <w:r w:rsidR="00460653" w:rsidRPr="0044462E">
              <w:rPr>
                <w:lang w:val="en-US"/>
              </w:rPr>
              <w:t>execuţie</w:t>
            </w:r>
            <w:proofErr w:type="spellEnd"/>
            <w:r w:rsidR="00460653" w:rsidRPr="0044462E">
              <w:rPr>
                <w:lang w:val="en-US"/>
              </w:rPr>
              <w:t xml:space="preserve"> </w:t>
            </w:r>
            <w:proofErr w:type="spellStart"/>
            <w:r w:rsidR="00460653" w:rsidRPr="0044462E">
              <w:rPr>
                <w:lang w:val="en-US"/>
              </w:rPr>
              <w:t>utilizate</w:t>
            </w:r>
            <w:proofErr w:type="spellEnd"/>
            <w:r w:rsidR="00460653" w:rsidRPr="0044462E">
              <w:rPr>
                <w:lang w:val="en-US"/>
              </w:rPr>
              <w:t xml:space="preserve">. </w:t>
            </w:r>
          </w:p>
          <w:p w14:paraId="20A67A6B" w14:textId="77777777" w:rsidR="00460653" w:rsidRPr="0044462E" w:rsidRDefault="00A156C0" w:rsidP="00196AB4">
            <w:pPr>
              <w:pStyle w:val="NormalWeb"/>
              <w:tabs>
                <w:tab w:val="left" w:pos="567"/>
              </w:tabs>
              <w:spacing w:line="276" w:lineRule="auto"/>
              <w:ind w:firstLine="0"/>
              <w:rPr>
                <w:lang w:val="en-US"/>
              </w:rPr>
            </w:pPr>
            <w:r w:rsidRPr="0044462E">
              <w:rPr>
                <w:lang w:val="en-US"/>
              </w:rPr>
              <w:t xml:space="preserve">4.10. </w:t>
            </w:r>
            <w:proofErr w:type="spellStart"/>
            <w:r w:rsidR="00460653" w:rsidRPr="0044462E">
              <w:rPr>
                <w:lang w:val="en-US"/>
              </w:rPr>
              <w:t>Antreprenorul</w:t>
            </w:r>
            <w:proofErr w:type="spellEnd"/>
            <w:r w:rsidR="00460653" w:rsidRPr="0044462E">
              <w:rPr>
                <w:lang w:val="en-US"/>
              </w:rPr>
              <w:t xml:space="preserve">, </w:t>
            </w:r>
            <w:proofErr w:type="spellStart"/>
            <w:r w:rsidR="00460653" w:rsidRPr="0044462E">
              <w:rPr>
                <w:lang w:val="en-US"/>
              </w:rPr>
              <w:t>prin</w:t>
            </w:r>
            <w:proofErr w:type="spellEnd"/>
            <w:r w:rsidR="00460653" w:rsidRPr="0044462E">
              <w:rPr>
                <w:lang w:val="en-US"/>
              </w:rPr>
              <w:t xml:space="preserve"> </w:t>
            </w:r>
            <w:proofErr w:type="spellStart"/>
            <w:r w:rsidR="002F6A1E" w:rsidRPr="0044462E">
              <w:rPr>
                <w:lang w:val="en-US"/>
              </w:rPr>
              <w:t>atribuirea</w:t>
            </w:r>
            <w:proofErr w:type="spellEnd"/>
            <w:r w:rsidR="002F6A1E" w:rsidRPr="0044462E">
              <w:rPr>
                <w:lang w:val="en-US"/>
              </w:rPr>
              <w:t xml:space="preserve"> </w:t>
            </w:r>
            <w:proofErr w:type="spellStart"/>
            <w:r w:rsidR="00460653" w:rsidRPr="0044462E">
              <w:rPr>
                <w:lang w:val="en-US"/>
              </w:rPr>
              <w:t>ofertei</w:t>
            </w:r>
            <w:proofErr w:type="spellEnd"/>
            <w:r w:rsidR="00460653" w:rsidRPr="0044462E">
              <w:rPr>
                <w:lang w:val="en-US"/>
              </w:rPr>
              <w:t xml:space="preserve"> </w:t>
            </w:r>
            <w:proofErr w:type="spellStart"/>
            <w:r w:rsidR="00460653" w:rsidRPr="0044462E">
              <w:rPr>
                <w:lang w:val="en-US"/>
              </w:rPr>
              <w:t>în</w:t>
            </w:r>
            <w:proofErr w:type="spellEnd"/>
            <w:r w:rsidR="00460653" w:rsidRPr="0044462E">
              <w:rPr>
                <w:lang w:val="en-US"/>
              </w:rPr>
              <w:t xml:space="preserve"> </w:t>
            </w:r>
            <w:proofErr w:type="spellStart"/>
            <w:r w:rsidR="00460653" w:rsidRPr="0044462E">
              <w:rPr>
                <w:lang w:val="en-US"/>
              </w:rPr>
              <w:t>favoarea</w:t>
            </w:r>
            <w:proofErr w:type="spellEnd"/>
            <w:r w:rsidR="00460653" w:rsidRPr="0044462E">
              <w:rPr>
                <w:lang w:val="en-US"/>
              </w:rPr>
              <w:t xml:space="preserve"> </w:t>
            </w:r>
            <w:proofErr w:type="spellStart"/>
            <w:r w:rsidR="00460653" w:rsidRPr="0044462E">
              <w:rPr>
                <w:lang w:val="en-US"/>
              </w:rPr>
              <w:t>sa</w:t>
            </w:r>
            <w:proofErr w:type="spellEnd"/>
            <w:r w:rsidR="00460653" w:rsidRPr="0044462E">
              <w:rPr>
                <w:lang w:val="en-US"/>
              </w:rPr>
              <w:t xml:space="preserve">, se </w:t>
            </w:r>
            <w:proofErr w:type="spellStart"/>
            <w:r w:rsidR="00460653" w:rsidRPr="0044462E">
              <w:rPr>
                <w:lang w:val="en-US"/>
              </w:rPr>
              <w:t>angajează</w:t>
            </w:r>
            <w:proofErr w:type="spellEnd"/>
            <w:r w:rsidR="00460653" w:rsidRPr="0044462E">
              <w:rPr>
                <w:lang w:val="en-US"/>
              </w:rPr>
              <w:t xml:space="preserve"> </w:t>
            </w:r>
            <w:proofErr w:type="spellStart"/>
            <w:r w:rsidR="00460653" w:rsidRPr="0044462E">
              <w:rPr>
                <w:lang w:val="en-US"/>
              </w:rPr>
              <w:t>să</w:t>
            </w:r>
            <w:proofErr w:type="spellEnd"/>
            <w:r w:rsidR="00BC46B3" w:rsidRPr="0044462E">
              <w:rPr>
                <w:lang w:val="en-US"/>
              </w:rPr>
              <w:t xml:space="preserve"> </w:t>
            </w:r>
            <w:proofErr w:type="spellStart"/>
            <w:r w:rsidR="00BC46B3" w:rsidRPr="0044462E">
              <w:rPr>
                <w:lang w:val="en-US"/>
              </w:rPr>
              <w:t>prezinte</w:t>
            </w:r>
            <w:proofErr w:type="spellEnd"/>
            <w:r w:rsidR="005D4B79" w:rsidRPr="0044462E">
              <w:rPr>
                <w:lang w:val="en-US"/>
              </w:rPr>
              <w:t xml:space="preserve"> </w:t>
            </w:r>
            <w:proofErr w:type="spellStart"/>
            <w:r w:rsidR="00EA64B0" w:rsidRPr="0044462E">
              <w:rPr>
                <w:lang w:val="en-US"/>
              </w:rPr>
              <w:t>garanţia</w:t>
            </w:r>
            <w:proofErr w:type="spellEnd"/>
            <w:r w:rsidR="00EA64B0" w:rsidRPr="0044462E">
              <w:rPr>
                <w:lang w:val="en-US"/>
              </w:rPr>
              <w:t xml:space="preserve"> de </w:t>
            </w:r>
            <w:proofErr w:type="spellStart"/>
            <w:r w:rsidR="00EA64B0" w:rsidRPr="0044462E">
              <w:rPr>
                <w:lang w:val="en-US"/>
              </w:rPr>
              <w:t>bună</w:t>
            </w:r>
            <w:proofErr w:type="spellEnd"/>
            <w:r w:rsidR="00EA64B0" w:rsidRPr="0044462E">
              <w:rPr>
                <w:lang w:val="en-US"/>
              </w:rPr>
              <w:t xml:space="preserve"> </w:t>
            </w:r>
            <w:proofErr w:type="spellStart"/>
            <w:r w:rsidR="00EA64B0" w:rsidRPr="0044462E">
              <w:rPr>
                <w:lang w:val="en-US"/>
              </w:rPr>
              <w:t>execuţie</w:t>
            </w:r>
            <w:proofErr w:type="spellEnd"/>
            <w:r w:rsidR="00EA64B0" w:rsidRPr="0044462E">
              <w:rPr>
                <w:lang w:val="en-US"/>
              </w:rPr>
              <w:t xml:space="preserve"> a </w:t>
            </w:r>
            <w:proofErr w:type="spellStart"/>
            <w:r w:rsidR="00EA64B0" w:rsidRPr="0044462E">
              <w:rPr>
                <w:lang w:val="en-US"/>
              </w:rPr>
              <w:t>contractului</w:t>
            </w:r>
            <w:proofErr w:type="spellEnd"/>
            <w:r w:rsidR="00EA64B0" w:rsidRPr="0044462E">
              <w:rPr>
                <w:lang w:val="en-US"/>
              </w:rPr>
              <w:t xml:space="preserve">, </w:t>
            </w:r>
            <w:proofErr w:type="spellStart"/>
            <w:r w:rsidR="00EA64B0" w:rsidRPr="0044462E">
              <w:rPr>
                <w:lang w:val="en-US"/>
              </w:rPr>
              <w:t>în</w:t>
            </w:r>
            <w:proofErr w:type="spellEnd"/>
            <w:r w:rsidR="00EA64B0" w:rsidRPr="0044462E">
              <w:rPr>
                <w:lang w:val="en-US"/>
              </w:rPr>
              <w:t xml:space="preserve"> </w:t>
            </w:r>
            <w:proofErr w:type="spellStart"/>
            <w:r w:rsidR="00EA64B0" w:rsidRPr="0044462E">
              <w:rPr>
                <w:lang w:val="en-US"/>
              </w:rPr>
              <w:t>cuantum</w:t>
            </w:r>
            <w:proofErr w:type="spellEnd"/>
            <w:r w:rsidR="00EA64B0" w:rsidRPr="0044462E">
              <w:rPr>
                <w:lang w:val="en-US"/>
              </w:rPr>
              <w:t xml:space="preserve"> de __% din </w:t>
            </w:r>
            <w:proofErr w:type="spellStart"/>
            <w:r w:rsidR="00EA64B0" w:rsidRPr="0044462E">
              <w:rPr>
                <w:lang w:val="en-US"/>
              </w:rPr>
              <w:t>valoarea</w:t>
            </w:r>
            <w:proofErr w:type="spellEnd"/>
            <w:r w:rsidR="00EA64B0" w:rsidRPr="0044462E">
              <w:rPr>
                <w:lang w:val="en-US"/>
              </w:rPr>
              <w:t xml:space="preserve"> </w:t>
            </w:r>
            <w:proofErr w:type="spellStart"/>
            <w:r w:rsidR="00EA64B0" w:rsidRPr="0044462E">
              <w:rPr>
                <w:lang w:val="en-US"/>
              </w:rPr>
              <w:t>contractului</w:t>
            </w:r>
            <w:proofErr w:type="spellEnd"/>
            <w:r w:rsidR="00EA64B0" w:rsidRPr="0044462E">
              <w:rPr>
                <w:lang w:val="en-US"/>
              </w:rPr>
              <w:t xml:space="preserve"> </w:t>
            </w:r>
            <w:proofErr w:type="spellStart"/>
            <w:r w:rsidR="00EA64B0" w:rsidRPr="0044462E">
              <w:rPr>
                <w:lang w:val="en-US"/>
              </w:rPr>
              <w:t>atribuit</w:t>
            </w:r>
            <w:proofErr w:type="spellEnd"/>
            <w:r w:rsidR="00EA64B0" w:rsidRPr="0044462E">
              <w:rPr>
                <w:lang w:val="en-US"/>
              </w:rPr>
              <w:t>.</w:t>
            </w:r>
          </w:p>
          <w:p w14:paraId="2DB323DA" w14:textId="77777777" w:rsidR="00267805" w:rsidRPr="0044462E" w:rsidRDefault="00A156C0" w:rsidP="00684D44">
            <w:pPr>
              <w:pStyle w:val="NormalWeb"/>
              <w:tabs>
                <w:tab w:val="left" w:pos="567"/>
              </w:tabs>
              <w:spacing w:line="276" w:lineRule="auto"/>
              <w:ind w:firstLine="0"/>
              <w:rPr>
                <w:lang w:val="en-US"/>
              </w:rPr>
            </w:pPr>
            <w:r w:rsidRPr="0044462E">
              <w:rPr>
                <w:lang w:val="en-US"/>
              </w:rPr>
              <w:t>4.11.</w:t>
            </w:r>
            <w:r w:rsidR="00A109E6" w:rsidRPr="0044462E">
              <w:rPr>
                <w:lang w:val="en-US"/>
              </w:rPr>
              <w:t xml:space="preserve"> </w:t>
            </w:r>
            <w:proofErr w:type="spellStart"/>
            <w:r w:rsidR="00A109E6" w:rsidRPr="0044462E">
              <w:rPr>
                <w:lang w:val="en-US"/>
              </w:rPr>
              <w:t>Autoritatea</w:t>
            </w:r>
            <w:proofErr w:type="spellEnd"/>
            <w:r w:rsidR="00A109E6" w:rsidRPr="0044462E">
              <w:rPr>
                <w:lang w:val="en-US"/>
              </w:rPr>
              <w:t xml:space="preserve"> </w:t>
            </w:r>
            <w:proofErr w:type="spellStart"/>
            <w:r w:rsidR="00A109E6" w:rsidRPr="0044462E">
              <w:rPr>
                <w:lang w:val="en-US"/>
              </w:rPr>
              <w:t>contractantă</w:t>
            </w:r>
            <w:proofErr w:type="spellEnd"/>
            <w:r w:rsidR="00A109E6" w:rsidRPr="0044462E">
              <w:rPr>
                <w:lang w:val="en-US"/>
              </w:rPr>
              <w:t xml:space="preserve"> </w:t>
            </w:r>
            <w:proofErr w:type="spellStart"/>
            <w:r w:rsidR="00A109E6" w:rsidRPr="0044462E">
              <w:rPr>
                <w:lang w:val="en-US"/>
              </w:rPr>
              <w:t>eliberează</w:t>
            </w:r>
            <w:proofErr w:type="spellEnd"/>
            <w:r w:rsidR="00A109E6" w:rsidRPr="0044462E">
              <w:rPr>
                <w:lang w:val="en-US"/>
              </w:rPr>
              <w:t>/</w:t>
            </w:r>
            <w:proofErr w:type="spellStart"/>
            <w:r w:rsidR="00A109E6" w:rsidRPr="0044462E">
              <w:rPr>
                <w:lang w:val="en-US"/>
              </w:rPr>
              <w:t>restituie</w:t>
            </w:r>
            <w:proofErr w:type="spellEnd"/>
            <w:r w:rsidR="005D4B79" w:rsidRPr="0044462E">
              <w:rPr>
                <w:lang w:val="en-US"/>
              </w:rPr>
              <w:t xml:space="preserve"> </w:t>
            </w:r>
            <w:proofErr w:type="spellStart"/>
            <w:r w:rsidR="00A109E6" w:rsidRPr="0044462E">
              <w:rPr>
                <w:lang w:val="en-US"/>
              </w:rPr>
              <w:t>g</w:t>
            </w:r>
            <w:r w:rsidR="00460653" w:rsidRPr="0044462E">
              <w:rPr>
                <w:lang w:val="en-US"/>
              </w:rPr>
              <w:t>aranţia</w:t>
            </w:r>
            <w:proofErr w:type="spellEnd"/>
            <w:r w:rsidR="00460653" w:rsidRPr="0044462E">
              <w:rPr>
                <w:lang w:val="en-US"/>
              </w:rPr>
              <w:t xml:space="preserve"> de </w:t>
            </w:r>
            <w:proofErr w:type="spellStart"/>
            <w:r w:rsidR="00460653" w:rsidRPr="0044462E">
              <w:rPr>
                <w:lang w:val="en-US"/>
              </w:rPr>
              <w:t>bună</w:t>
            </w:r>
            <w:proofErr w:type="spellEnd"/>
            <w:r w:rsidR="00460653" w:rsidRPr="0044462E">
              <w:rPr>
                <w:lang w:val="en-US"/>
              </w:rPr>
              <w:t xml:space="preserve"> </w:t>
            </w:r>
            <w:proofErr w:type="spellStart"/>
            <w:r w:rsidR="00460653" w:rsidRPr="0044462E">
              <w:rPr>
                <w:lang w:val="en-US"/>
              </w:rPr>
              <w:t>execuţie</w:t>
            </w:r>
            <w:proofErr w:type="spellEnd"/>
            <w:r w:rsidR="00460653" w:rsidRPr="0044462E">
              <w:rPr>
                <w:lang w:val="en-US"/>
              </w:rPr>
              <w:t xml:space="preserve"> </w:t>
            </w:r>
            <w:proofErr w:type="spellStart"/>
            <w:r w:rsidR="00460653" w:rsidRPr="0044462E">
              <w:rPr>
                <w:lang w:val="en-US"/>
              </w:rPr>
              <w:t>Antreprenorului</w:t>
            </w:r>
            <w:proofErr w:type="spellEnd"/>
            <w:r w:rsidR="00460653" w:rsidRPr="0044462E">
              <w:rPr>
                <w:lang w:val="en-US"/>
              </w:rPr>
              <w:t xml:space="preserve"> </w:t>
            </w:r>
            <w:proofErr w:type="spellStart"/>
            <w:r w:rsidR="00460653" w:rsidRPr="0044462E">
              <w:rPr>
                <w:lang w:val="en-US"/>
              </w:rPr>
              <w:t>după</w:t>
            </w:r>
            <w:proofErr w:type="spellEnd"/>
            <w:r w:rsidR="00460653" w:rsidRPr="0044462E">
              <w:rPr>
                <w:lang w:val="en-US"/>
              </w:rPr>
              <w:t xml:space="preserve"> </w:t>
            </w:r>
            <w:proofErr w:type="spellStart"/>
            <w:r w:rsidR="00460653" w:rsidRPr="0044462E">
              <w:rPr>
                <w:lang w:val="en-US"/>
              </w:rPr>
              <w:t>semnarea</w:t>
            </w:r>
            <w:proofErr w:type="spellEnd"/>
            <w:r w:rsidR="00460653" w:rsidRPr="0044462E">
              <w:rPr>
                <w:lang w:val="en-US"/>
              </w:rPr>
              <w:t xml:space="preserve"> </w:t>
            </w:r>
            <w:proofErr w:type="spellStart"/>
            <w:r w:rsidR="00460653" w:rsidRPr="0044462E">
              <w:rPr>
                <w:lang w:val="en-US"/>
              </w:rPr>
              <w:t>procesului</w:t>
            </w:r>
            <w:proofErr w:type="spellEnd"/>
            <w:r w:rsidR="00460653" w:rsidRPr="0044462E">
              <w:rPr>
                <w:lang w:val="en-US"/>
              </w:rPr>
              <w:t xml:space="preserve">-verbal de </w:t>
            </w:r>
            <w:proofErr w:type="spellStart"/>
            <w:r w:rsidR="00460653" w:rsidRPr="0044462E">
              <w:rPr>
                <w:lang w:val="en-US"/>
              </w:rPr>
              <w:t>recepţie</w:t>
            </w:r>
            <w:proofErr w:type="spellEnd"/>
            <w:r w:rsidR="00460653" w:rsidRPr="0044462E">
              <w:rPr>
                <w:lang w:val="en-US"/>
              </w:rPr>
              <w:t xml:space="preserve"> </w:t>
            </w:r>
            <w:proofErr w:type="spellStart"/>
            <w:r w:rsidR="00460653" w:rsidRPr="0044462E">
              <w:rPr>
                <w:lang w:val="en-US"/>
              </w:rPr>
              <w:t>finală</w:t>
            </w:r>
            <w:proofErr w:type="spellEnd"/>
            <w:r w:rsidR="00A109E6" w:rsidRPr="0044462E">
              <w:rPr>
                <w:lang w:val="en-US"/>
              </w:rPr>
              <w:t xml:space="preserve">/ </w:t>
            </w:r>
            <w:proofErr w:type="spellStart"/>
            <w:r w:rsidR="00A109E6" w:rsidRPr="0044462E">
              <w:rPr>
                <w:lang w:val="en-US"/>
              </w:rPr>
              <w:t>procesului</w:t>
            </w:r>
            <w:proofErr w:type="spellEnd"/>
            <w:r w:rsidR="00A109E6" w:rsidRPr="0044462E">
              <w:rPr>
                <w:lang w:val="en-US"/>
              </w:rPr>
              <w:t xml:space="preserve">-verbal la </w:t>
            </w:r>
            <w:proofErr w:type="spellStart"/>
            <w:r w:rsidR="00A109E6" w:rsidRPr="0044462E">
              <w:rPr>
                <w:lang w:val="en-US"/>
              </w:rPr>
              <w:t>terminarea</w:t>
            </w:r>
            <w:proofErr w:type="spellEnd"/>
            <w:r w:rsidR="00A109E6" w:rsidRPr="0044462E">
              <w:rPr>
                <w:lang w:val="en-US"/>
              </w:rPr>
              <w:t xml:space="preserve"> </w:t>
            </w:r>
            <w:proofErr w:type="spellStart"/>
            <w:r w:rsidR="00A109E6" w:rsidRPr="0044462E">
              <w:rPr>
                <w:lang w:val="en-US"/>
              </w:rPr>
              <w:t>lucrărilor</w:t>
            </w:r>
            <w:proofErr w:type="spellEnd"/>
            <w:r w:rsidR="00460653" w:rsidRPr="0044462E">
              <w:rPr>
                <w:lang w:val="en-US"/>
              </w:rPr>
              <w:t xml:space="preserve"> </w:t>
            </w:r>
            <w:proofErr w:type="spellStart"/>
            <w:r w:rsidR="00460653" w:rsidRPr="0044462E">
              <w:rPr>
                <w:lang w:val="en-US"/>
              </w:rPr>
              <w:t>în</w:t>
            </w:r>
            <w:proofErr w:type="spellEnd"/>
            <w:r w:rsidR="00460653" w:rsidRPr="0044462E">
              <w:rPr>
                <w:lang w:val="en-US"/>
              </w:rPr>
              <w:t xml:space="preserve"> </w:t>
            </w:r>
            <w:proofErr w:type="spellStart"/>
            <w:r w:rsidR="00460653" w:rsidRPr="0044462E">
              <w:rPr>
                <w:lang w:val="en-US"/>
              </w:rPr>
              <w:t>cel</w:t>
            </w:r>
            <w:proofErr w:type="spellEnd"/>
            <w:r w:rsidR="00460653" w:rsidRPr="0044462E">
              <w:rPr>
                <w:lang w:val="en-US"/>
              </w:rPr>
              <w:t xml:space="preserve"> </w:t>
            </w:r>
            <w:proofErr w:type="spellStart"/>
            <w:r w:rsidR="00460653" w:rsidRPr="0044462E">
              <w:rPr>
                <w:lang w:val="en-US"/>
              </w:rPr>
              <w:t>mult</w:t>
            </w:r>
            <w:proofErr w:type="spellEnd"/>
            <w:r w:rsidR="00460653" w:rsidRPr="0044462E">
              <w:rPr>
                <w:lang w:val="en-US"/>
              </w:rPr>
              <w:t xml:space="preserve"> </w:t>
            </w:r>
            <w:r w:rsidR="00460653" w:rsidRPr="0044462E">
              <w:rPr>
                <w:lang w:val="en-US"/>
              </w:rPr>
              <w:lastRenderedPageBreak/>
              <w:t xml:space="preserve">15 </w:t>
            </w:r>
            <w:proofErr w:type="spellStart"/>
            <w:r w:rsidR="00460653" w:rsidRPr="0044462E">
              <w:rPr>
                <w:lang w:val="en-US"/>
              </w:rPr>
              <w:t>zile</w:t>
            </w:r>
            <w:proofErr w:type="spellEnd"/>
            <w:r w:rsidR="00E838F8" w:rsidRPr="0044462E">
              <w:rPr>
                <w:lang w:val="en-US"/>
              </w:rPr>
              <w:t>.</w:t>
            </w:r>
            <w:r w:rsidR="005D4B79" w:rsidRPr="0044462E">
              <w:rPr>
                <w:lang w:val="en-US"/>
              </w:rPr>
              <w:t xml:space="preserve"> </w:t>
            </w:r>
            <w:proofErr w:type="spellStart"/>
            <w:r w:rsidR="00EB65F6" w:rsidRPr="0044462E">
              <w:rPr>
                <w:lang w:val="en-US"/>
              </w:rPr>
              <w:t>În</w:t>
            </w:r>
            <w:proofErr w:type="spellEnd"/>
            <w:r w:rsidR="00EB65F6" w:rsidRPr="0044462E">
              <w:rPr>
                <w:lang w:val="en-US"/>
              </w:rPr>
              <w:t xml:space="preserve"> </w:t>
            </w:r>
            <w:proofErr w:type="spellStart"/>
            <w:r w:rsidR="00EB65F6" w:rsidRPr="0044462E">
              <w:rPr>
                <w:lang w:val="en-US"/>
              </w:rPr>
              <w:t>cazul</w:t>
            </w:r>
            <w:proofErr w:type="spellEnd"/>
            <w:r w:rsidR="00EB65F6" w:rsidRPr="0044462E">
              <w:rPr>
                <w:lang w:val="en-US"/>
              </w:rPr>
              <w:t xml:space="preserve"> </w:t>
            </w:r>
            <w:proofErr w:type="spellStart"/>
            <w:r w:rsidR="00EB65F6" w:rsidRPr="0044462E">
              <w:rPr>
                <w:lang w:val="en-US"/>
              </w:rPr>
              <w:t>recepţiei</w:t>
            </w:r>
            <w:proofErr w:type="spellEnd"/>
            <w:r w:rsidR="00EB65F6" w:rsidRPr="0044462E">
              <w:rPr>
                <w:lang w:val="en-US"/>
              </w:rPr>
              <w:t xml:space="preserve"> cu </w:t>
            </w:r>
            <w:proofErr w:type="spellStart"/>
            <w:r w:rsidR="00EB65F6" w:rsidRPr="0044462E">
              <w:rPr>
                <w:lang w:val="en-US"/>
              </w:rPr>
              <w:t>obiecţii</w:t>
            </w:r>
            <w:proofErr w:type="spellEnd"/>
            <w:r w:rsidR="00EB65F6" w:rsidRPr="0044462E">
              <w:rPr>
                <w:lang w:val="en-US"/>
              </w:rPr>
              <w:t>,</w:t>
            </w:r>
            <w:r w:rsidR="005D4B79" w:rsidRPr="0044462E">
              <w:rPr>
                <w:lang w:val="en-US"/>
              </w:rPr>
              <w:t xml:space="preserve"> </w:t>
            </w:r>
            <w:proofErr w:type="spellStart"/>
            <w:r w:rsidR="00EB65F6" w:rsidRPr="0044462E">
              <w:rPr>
                <w:lang w:val="en-US"/>
              </w:rPr>
              <w:t>garanţia</w:t>
            </w:r>
            <w:proofErr w:type="spellEnd"/>
            <w:r w:rsidR="00EB65F6" w:rsidRPr="0044462E">
              <w:rPr>
                <w:lang w:val="en-US"/>
              </w:rPr>
              <w:t xml:space="preserve"> se </w:t>
            </w:r>
            <w:proofErr w:type="spellStart"/>
            <w:r w:rsidR="00EB65F6" w:rsidRPr="0044462E">
              <w:rPr>
                <w:lang w:val="en-US"/>
              </w:rPr>
              <w:t>va</w:t>
            </w:r>
            <w:proofErr w:type="spellEnd"/>
            <w:r w:rsidR="00EB65F6" w:rsidRPr="0044462E">
              <w:rPr>
                <w:lang w:val="en-US"/>
              </w:rPr>
              <w:t xml:space="preserve"> </w:t>
            </w:r>
            <w:proofErr w:type="spellStart"/>
            <w:r w:rsidR="00EB65F6" w:rsidRPr="0044462E">
              <w:rPr>
                <w:lang w:val="en-US"/>
              </w:rPr>
              <w:t>restitui</w:t>
            </w:r>
            <w:proofErr w:type="spellEnd"/>
            <w:r w:rsidR="00EB65F6" w:rsidRPr="0044462E">
              <w:rPr>
                <w:lang w:val="en-US"/>
              </w:rPr>
              <w:t xml:space="preserve"> </w:t>
            </w:r>
            <w:proofErr w:type="spellStart"/>
            <w:r w:rsidR="00EB65F6" w:rsidRPr="0044462E">
              <w:rPr>
                <w:lang w:val="en-US"/>
              </w:rPr>
              <w:t>în</w:t>
            </w:r>
            <w:proofErr w:type="spellEnd"/>
            <w:r w:rsidR="00EB65F6" w:rsidRPr="0044462E">
              <w:rPr>
                <w:lang w:val="en-US"/>
              </w:rPr>
              <w:t xml:space="preserve"> </w:t>
            </w:r>
            <w:proofErr w:type="spellStart"/>
            <w:r w:rsidR="00EB65F6" w:rsidRPr="0044462E">
              <w:rPr>
                <w:lang w:val="en-US"/>
              </w:rPr>
              <w:t>cel</w:t>
            </w:r>
            <w:proofErr w:type="spellEnd"/>
            <w:r w:rsidR="00EB65F6" w:rsidRPr="0044462E">
              <w:rPr>
                <w:lang w:val="en-US"/>
              </w:rPr>
              <w:t xml:space="preserve"> </w:t>
            </w:r>
            <w:proofErr w:type="spellStart"/>
            <w:r w:rsidR="00EB65F6" w:rsidRPr="0044462E">
              <w:rPr>
                <w:lang w:val="en-US"/>
              </w:rPr>
              <w:t>mult</w:t>
            </w:r>
            <w:proofErr w:type="spellEnd"/>
            <w:r w:rsidR="00EB65F6" w:rsidRPr="0044462E">
              <w:rPr>
                <w:lang w:val="en-US"/>
              </w:rPr>
              <w:t xml:space="preserve"> 15 </w:t>
            </w:r>
            <w:proofErr w:type="spellStart"/>
            <w:r w:rsidR="00EB65F6" w:rsidRPr="0044462E">
              <w:rPr>
                <w:lang w:val="en-US"/>
              </w:rPr>
              <w:t>zile</w:t>
            </w:r>
            <w:proofErr w:type="spellEnd"/>
            <w:r w:rsidR="00EB65F6" w:rsidRPr="0044462E">
              <w:rPr>
                <w:lang w:val="en-US"/>
              </w:rPr>
              <w:t xml:space="preserve"> </w:t>
            </w:r>
            <w:proofErr w:type="spellStart"/>
            <w:r w:rsidR="00EB65F6" w:rsidRPr="0044462E">
              <w:rPr>
                <w:lang w:val="en-US"/>
              </w:rPr>
              <w:t>după</w:t>
            </w:r>
            <w:proofErr w:type="spellEnd"/>
            <w:r w:rsidR="00EB65F6" w:rsidRPr="0044462E">
              <w:rPr>
                <w:lang w:val="en-US"/>
              </w:rPr>
              <w:t xml:space="preserve"> </w:t>
            </w:r>
            <w:proofErr w:type="spellStart"/>
            <w:r w:rsidR="00EB65F6" w:rsidRPr="0044462E">
              <w:rPr>
                <w:lang w:val="en-US"/>
              </w:rPr>
              <w:t>înlăturarea</w:t>
            </w:r>
            <w:proofErr w:type="spellEnd"/>
            <w:r w:rsidR="00EB65F6" w:rsidRPr="0044462E">
              <w:rPr>
                <w:lang w:val="en-US"/>
              </w:rPr>
              <w:t xml:space="preserve"> </w:t>
            </w:r>
            <w:proofErr w:type="spellStart"/>
            <w:r w:rsidR="00EB65F6" w:rsidRPr="0044462E">
              <w:rPr>
                <w:lang w:val="en-US"/>
              </w:rPr>
              <w:t>acestora</w:t>
            </w:r>
            <w:proofErr w:type="spellEnd"/>
            <w:r w:rsidR="00EB65F6" w:rsidRPr="0044462E">
              <w:rPr>
                <w:lang w:val="en-US"/>
              </w:rPr>
              <w:t>.</w:t>
            </w:r>
          </w:p>
          <w:p w14:paraId="4C7338E3" w14:textId="77777777" w:rsidR="00460653" w:rsidRPr="0044462E" w:rsidRDefault="00A156C0" w:rsidP="00196AB4">
            <w:pPr>
              <w:pStyle w:val="NormalWeb"/>
              <w:tabs>
                <w:tab w:val="left" w:pos="567"/>
              </w:tabs>
              <w:spacing w:line="276" w:lineRule="auto"/>
              <w:ind w:firstLine="0"/>
              <w:rPr>
                <w:lang w:val="en-US"/>
              </w:rPr>
            </w:pPr>
            <w:r w:rsidRPr="0044462E">
              <w:rPr>
                <w:lang w:val="en-US"/>
              </w:rPr>
              <w:t>4.12.</w:t>
            </w:r>
            <w:r w:rsidR="00460653" w:rsidRPr="0044462E">
              <w:rPr>
                <w:lang w:val="en-US"/>
              </w:rPr>
              <w:t xml:space="preserve">Antreprenorul </w:t>
            </w:r>
            <w:proofErr w:type="spellStart"/>
            <w:r w:rsidR="00460653" w:rsidRPr="0044462E">
              <w:rPr>
                <w:lang w:val="en-US"/>
              </w:rPr>
              <w:t>trebuie</w:t>
            </w:r>
            <w:proofErr w:type="spellEnd"/>
            <w:r w:rsidR="00460653" w:rsidRPr="0044462E">
              <w:rPr>
                <w:lang w:val="en-US"/>
              </w:rPr>
              <w:t xml:space="preserve"> </w:t>
            </w:r>
            <w:proofErr w:type="spellStart"/>
            <w:r w:rsidR="00460653" w:rsidRPr="0044462E">
              <w:rPr>
                <w:lang w:val="en-US"/>
              </w:rPr>
              <w:t>să</w:t>
            </w:r>
            <w:proofErr w:type="spellEnd"/>
            <w:r w:rsidR="00460653" w:rsidRPr="0044462E">
              <w:rPr>
                <w:lang w:val="en-US"/>
              </w:rPr>
              <w:t xml:space="preserve"> </w:t>
            </w:r>
            <w:proofErr w:type="spellStart"/>
            <w:r w:rsidR="00460653" w:rsidRPr="0044462E">
              <w:rPr>
                <w:lang w:val="en-US"/>
              </w:rPr>
              <w:t>constituie</w:t>
            </w:r>
            <w:proofErr w:type="spellEnd"/>
            <w:r w:rsidR="00460653" w:rsidRPr="0044462E">
              <w:rPr>
                <w:lang w:val="en-US"/>
              </w:rPr>
              <w:t xml:space="preserve"> </w:t>
            </w:r>
            <w:proofErr w:type="spellStart"/>
            <w:r w:rsidR="00460653" w:rsidRPr="0044462E">
              <w:rPr>
                <w:lang w:val="en-US"/>
              </w:rPr>
              <w:t>garanţia</w:t>
            </w:r>
            <w:proofErr w:type="spellEnd"/>
            <w:r w:rsidR="00460653" w:rsidRPr="0044462E">
              <w:rPr>
                <w:lang w:val="en-US"/>
              </w:rPr>
              <w:t xml:space="preserve"> de </w:t>
            </w:r>
            <w:proofErr w:type="spellStart"/>
            <w:r w:rsidR="00460653" w:rsidRPr="0044462E">
              <w:rPr>
                <w:lang w:val="en-US"/>
              </w:rPr>
              <w:t>bună</w:t>
            </w:r>
            <w:proofErr w:type="spellEnd"/>
            <w:r w:rsidR="00460653" w:rsidRPr="0044462E">
              <w:rPr>
                <w:lang w:val="en-US"/>
              </w:rPr>
              <w:t xml:space="preserve"> </w:t>
            </w:r>
            <w:proofErr w:type="spellStart"/>
            <w:r w:rsidR="00460653" w:rsidRPr="0044462E">
              <w:rPr>
                <w:lang w:val="en-US"/>
              </w:rPr>
              <w:t>execuţie</w:t>
            </w:r>
            <w:proofErr w:type="spellEnd"/>
            <w:r w:rsidR="00460653" w:rsidRPr="0044462E">
              <w:rPr>
                <w:lang w:val="en-US"/>
              </w:rPr>
              <w:t xml:space="preserve"> </w:t>
            </w:r>
            <w:proofErr w:type="spellStart"/>
            <w:r w:rsidR="00460653" w:rsidRPr="0044462E">
              <w:rPr>
                <w:lang w:val="en-US"/>
              </w:rPr>
              <w:t>după</w:t>
            </w:r>
            <w:proofErr w:type="spellEnd"/>
            <w:r w:rsidR="00460653" w:rsidRPr="0044462E">
              <w:rPr>
                <w:lang w:val="en-US"/>
              </w:rPr>
              <w:t xml:space="preserve"> </w:t>
            </w:r>
            <w:proofErr w:type="spellStart"/>
            <w:r w:rsidR="00460653" w:rsidRPr="0044462E">
              <w:rPr>
                <w:lang w:val="en-US"/>
              </w:rPr>
              <w:t>primirea</w:t>
            </w:r>
            <w:proofErr w:type="spellEnd"/>
            <w:r w:rsidR="00460653" w:rsidRPr="0044462E">
              <w:rPr>
                <w:lang w:val="en-US"/>
              </w:rPr>
              <w:t xml:space="preserve"> </w:t>
            </w:r>
            <w:proofErr w:type="spellStart"/>
            <w:r w:rsidR="00460653" w:rsidRPr="0044462E">
              <w:rPr>
                <w:lang w:val="en-US"/>
              </w:rPr>
              <w:t>scris</w:t>
            </w:r>
            <w:r w:rsidR="00404C0D" w:rsidRPr="0044462E">
              <w:rPr>
                <w:lang w:val="en-US"/>
              </w:rPr>
              <w:t>orii</w:t>
            </w:r>
            <w:proofErr w:type="spellEnd"/>
            <w:r w:rsidR="00404C0D" w:rsidRPr="0044462E">
              <w:rPr>
                <w:lang w:val="en-US"/>
              </w:rPr>
              <w:t xml:space="preserve"> de </w:t>
            </w:r>
            <w:proofErr w:type="spellStart"/>
            <w:r w:rsidR="00404C0D" w:rsidRPr="0044462E">
              <w:rPr>
                <w:lang w:val="en-US"/>
              </w:rPr>
              <w:t>acceptare</w:t>
            </w:r>
            <w:proofErr w:type="spellEnd"/>
            <w:r w:rsidR="00404C0D" w:rsidRPr="0044462E">
              <w:rPr>
                <w:lang w:val="en-US"/>
              </w:rPr>
              <w:t xml:space="preserve">, </w:t>
            </w:r>
            <w:proofErr w:type="spellStart"/>
            <w:r w:rsidR="00404C0D" w:rsidRPr="0044462E">
              <w:rPr>
                <w:lang w:val="en-US"/>
              </w:rPr>
              <w:t>dar</w:t>
            </w:r>
            <w:proofErr w:type="spellEnd"/>
            <w:r w:rsidR="00404C0D" w:rsidRPr="0044462E">
              <w:rPr>
                <w:lang w:val="en-US"/>
              </w:rPr>
              <w:t xml:space="preserve"> nu </w:t>
            </w:r>
            <w:proofErr w:type="spellStart"/>
            <w:r w:rsidR="00404C0D" w:rsidRPr="0044462E">
              <w:rPr>
                <w:lang w:val="en-US"/>
              </w:rPr>
              <w:t>mai</w:t>
            </w:r>
            <w:proofErr w:type="spellEnd"/>
            <w:r w:rsidR="00404C0D" w:rsidRPr="0044462E">
              <w:rPr>
                <w:lang w:val="en-US"/>
              </w:rPr>
              <w:t xml:space="preserve"> </w:t>
            </w:r>
            <w:proofErr w:type="spellStart"/>
            <w:r w:rsidR="00404C0D" w:rsidRPr="0044462E">
              <w:rPr>
                <w:lang w:val="en-US"/>
              </w:rPr>
              <w:t>târ</w:t>
            </w:r>
            <w:r w:rsidR="00460653" w:rsidRPr="0044462E">
              <w:rPr>
                <w:lang w:val="en-US"/>
              </w:rPr>
              <w:t>ziu</w:t>
            </w:r>
            <w:proofErr w:type="spellEnd"/>
            <w:r w:rsidR="00460653" w:rsidRPr="0044462E">
              <w:rPr>
                <w:lang w:val="en-US"/>
              </w:rPr>
              <w:t xml:space="preserve"> de dat</w:t>
            </w:r>
            <w:r w:rsidR="00404C0D" w:rsidRPr="0044462E">
              <w:rPr>
                <w:lang w:val="en-US"/>
              </w:rPr>
              <w:t xml:space="preserve">a </w:t>
            </w:r>
            <w:proofErr w:type="spellStart"/>
            <w:r w:rsidR="00404C0D" w:rsidRPr="0044462E">
              <w:rPr>
                <w:lang w:val="en-US"/>
              </w:rPr>
              <w:t>încheierii</w:t>
            </w:r>
            <w:proofErr w:type="spellEnd"/>
            <w:r w:rsidR="00404C0D" w:rsidRPr="0044462E">
              <w:rPr>
                <w:lang w:val="en-US"/>
              </w:rPr>
              <w:t xml:space="preserve"> </w:t>
            </w:r>
            <w:proofErr w:type="spellStart"/>
            <w:r w:rsidR="00404C0D" w:rsidRPr="0044462E">
              <w:rPr>
                <w:lang w:val="en-US"/>
              </w:rPr>
              <w:t>contractului</w:t>
            </w:r>
            <w:proofErr w:type="spellEnd"/>
            <w:r w:rsidR="00404C0D" w:rsidRPr="0044462E">
              <w:rPr>
                <w:lang w:val="en-US"/>
              </w:rPr>
              <w:t xml:space="preserve">. </w:t>
            </w:r>
            <w:proofErr w:type="spellStart"/>
            <w:r w:rsidR="00404C0D" w:rsidRPr="0044462E">
              <w:rPr>
                <w:lang w:val="en-US"/>
              </w:rPr>
              <w:t>Atât</w:t>
            </w:r>
            <w:proofErr w:type="spellEnd"/>
            <w:r w:rsidR="00460653" w:rsidRPr="0044462E">
              <w:rPr>
                <w:lang w:val="en-US"/>
              </w:rPr>
              <w:t xml:space="preserve"> </w:t>
            </w:r>
            <w:proofErr w:type="spellStart"/>
            <w:r w:rsidR="00460653" w:rsidRPr="0044462E">
              <w:rPr>
                <w:lang w:val="en-US"/>
              </w:rPr>
              <w:t>timp</w:t>
            </w:r>
            <w:proofErr w:type="spellEnd"/>
            <w:r w:rsidR="00460653" w:rsidRPr="0044462E">
              <w:rPr>
                <w:lang w:val="en-US"/>
              </w:rPr>
              <w:t xml:space="preserve"> </w:t>
            </w:r>
            <w:proofErr w:type="spellStart"/>
            <w:r w:rsidR="00460653" w:rsidRPr="0044462E">
              <w:rPr>
                <w:lang w:val="en-US"/>
              </w:rPr>
              <w:t>c</w:t>
            </w:r>
            <w:r w:rsidR="00404C0D" w:rsidRPr="0044462E">
              <w:rPr>
                <w:lang w:val="en-US"/>
              </w:rPr>
              <w:t>â</w:t>
            </w:r>
            <w:r w:rsidR="00460653" w:rsidRPr="0044462E">
              <w:rPr>
                <w:lang w:val="en-US"/>
              </w:rPr>
              <w:t>t</w:t>
            </w:r>
            <w:proofErr w:type="spellEnd"/>
            <w:r w:rsidR="00460653" w:rsidRPr="0044462E">
              <w:rPr>
                <w:lang w:val="en-US"/>
              </w:rPr>
              <w:t xml:space="preserve"> el nu </w:t>
            </w:r>
            <w:proofErr w:type="spellStart"/>
            <w:r w:rsidR="00460653" w:rsidRPr="0044462E">
              <w:rPr>
                <w:lang w:val="en-US"/>
              </w:rPr>
              <w:t>şi</w:t>
            </w:r>
            <w:proofErr w:type="spellEnd"/>
            <w:r w:rsidR="00460653" w:rsidRPr="0044462E">
              <w:rPr>
                <w:lang w:val="en-US"/>
              </w:rPr>
              <w:t xml:space="preserve">-a </w:t>
            </w:r>
            <w:proofErr w:type="spellStart"/>
            <w:r w:rsidR="00460653" w:rsidRPr="0044462E">
              <w:rPr>
                <w:lang w:val="en-US"/>
              </w:rPr>
              <w:t>îndeplinit</w:t>
            </w:r>
            <w:proofErr w:type="spellEnd"/>
            <w:r w:rsidR="00460653" w:rsidRPr="0044462E">
              <w:rPr>
                <w:lang w:val="en-US"/>
              </w:rPr>
              <w:t xml:space="preserve"> </w:t>
            </w:r>
            <w:proofErr w:type="spellStart"/>
            <w:r w:rsidR="00460653" w:rsidRPr="0044462E">
              <w:rPr>
                <w:lang w:val="en-US"/>
              </w:rPr>
              <w:t>această</w:t>
            </w:r>
            <w:proofErr w:type="spellEnd"/>
            <w:r w:rsidR="00460653" w:rsidRPr="0044462E">
              <w:rPr>
                <w:lang w:val="en-US"/>
              </w:rPr>
              <w:t xml:space="preserve"> </w:t>
            </w:r>
            <w:proofErr w:type="spellStart"/>
            <w:r w:rsidR="00460653" w:rsidRPr="0044462E">
              <w:rPr>
                <w:lang w:val="en-US"/>
              </w:rPr>
              <w:t>obligaţiune</w:t>
            </w:r>
            <w:proofErr w:type="spellEnd"/>
            <w:r w:rsidR="00460653" w:rsidRPr="0044462E">
              <w:rPr>
                <w:lang w:val="en-US"/>
              </w:rPr>
              <w:t xml:space="preserve">, </w:t>
            </w:r>
            <w:proofErr w:type="spellStart"/>
            <w:r w:rsidR="00460653" w:rsidRPr="0044462E">
              <w:rPr>
                <w:lang w:val="en-US"/>
              </w:rPr>
              <w:t>Beneficiarul</w:t>
            </w:r>
            <w:proofErr w:type="spellEnd"/>
            <w:r w:rsidR="00460653" w:rsidRPr="0044462E">
              <w:rPr>
                <w:lang w:val="en-US"/>
              </w:rPr>
              <w:t xml:space="preserve"> </w:t>
            </w:r>
            <w:proofErr w:type="spellStart"/>
            <w:r w:rsidR="00460653" w:rsidRPr="0044462E">
              <w:rPr>
                <w:lang w:val="en-US"/>
              </w:rPr>
              <w:t>poate</w:t>
            </w:r>
            <w:proofErr w:type="spellEnd"/>
            <w:r w:rsidR="00460653" w:rsidRPr="0044462E">
              <w:rPr>
                <w:lang w:val="en-US"/>
              </w:rPr>
              <w:t xml:space="preserve"> </w:t>
            </w:r>
            <w:proofErr w:type="spellStart"/>
            <w:r w:rsidR="00460653" w:rsidRPr="0044462E">
              <w:rPr>
                <w:lang w:val="en-US"/>
              </w:rPr>
              <w:t>să</w:t>
            </w:r>
            <w:proofErr w:type="spellEnd"/>
            <w:r w:rsidR="00460653" w:rsidRPr="0044462E">
              <w:rPr>
                <w:lang w:val="en-US"/>
              </w:rPr>
              <w:t xml:space="preserve"> </w:t>
            </w:r>
            <w:proofErr w:type="spellStart"/>
            <w:r w:rsidR="00460653" w:rsidRPr="0044462E">
              <w:rPr>
                <w:lang w:val="en-US"/>
              </w:rPr>
              <w:t>reţină</w:t>
            </w:r>
            <w:proofErr w:type="spellEnd"/>
            <w:r w:rsidR="00460653" w:rsidRPr="0044462E">
              <w:rPr>
                <w:lang w:val="en-US"/>
              </w:rPr>
              <w:t xml:space="preserve"> </w:t>
            </w:r>
            <w:proofErr w:type="spellStart"/>
            <w:r w:rsidR="00460653" w:rsidRPr="0044462E">
              <w:rPr>
                <w:lang w:val="en-US"/>
              </w:rPr>
              <w:t>garanţia</w:t>
            </w:r>
            <w:proofErr w:type="spellEnd"/>
            <w:r w:rsidR="005D4B79" w:rsidRPr="0044462E">
              <w:rPr>
                <w:lang w:val="en-US"/>
              </w:rPr>
              <w:t xml:space="preserve"> </w:t>
            </w:r>
            <w:proofErr w:type="spellStart"/>
            <w:r w:rsidR="00E364D5" w:rsidRPr="0044462E">
              <w:rPr>
                <w:lang w:val="en-US"/>
              </w:rPr>
              <w:t>Antreprenorului</w:t>
            </w:r>
            <w:proofErr w:type="spellEnd"/>
            <w:r w:rsidR="00460653" w:rsidRPr="0044462E">
              <w:rPr>
                <w:lang w:val="en-US"/>
              </w:rPr>
              <w:t xml:space="preserve"> </w:t>
            </w:r>
            <w:proofErr w:type="spellStart"/>
            <w:r w:rsidR="00460653" w:rsidRPr="0044462E">
              <w:rPr>
                <w:lang w:val="en-US"/>
              </w:rPr>
              <w:t>pentru</w:t>
            </w:r>
            <w:proofErr w:type="spellEnd"/>
            <w:r w:rsidR="00460653" w:rsidRPr="0044462E">
              <w:rPr>
                <w:lang w:val="en-US"/>
              </w:rPr>
              <w:t xml:space="preserve"> </w:t>
            </w:r>
            <w:proofErr w:type="spellStart"/>
            <w:r w:rsidR="00460653" w:rsidRPr="0044462E">
              <w:rPr>
                <w:lang w:val="en-US"/>
              </w:rPr>
              <w:t>ofertă</w:t>
            </w:r>
            <w:proofErr w:type="spellEnd"/>
            <w:r w:rsidR="00460653" w:rsidRPr="0044462E">
              <w:rPr>
                <w:lang w:val="en-US"/>
              </w:rPr>
              <w:t xml:space="preserve">. </w:t>
            </w:r>
          </w:p>
          <w:p w14:paraId="7B5A3C5F" w14:textId="77777777" w:rsidR="00460653" w:rsidRPr="0044462E" w:rsidRDefault="00A156C0" w:rsidP="00196AB4">
            <w:pPr>
              <w:pStyle w:val="NormalWeb"/>
              <w:tabs>
                <w:tab w:val="left" w:pos="567"/>
              </w:tabs>
              <w:spacing w:line="276" w:lineRule="auto"/>
              <w:ind w:firstLine="0"/>
              <w:rPr>
                <w:lang w:val="en-US"/>
              </w:rPr>
            </w:pPr>
            <w:r w:rsidRPr="0044462E">
              <w:rPr>
                <w:lang w:val="en-US"/>
              </w:rPr>
              <w:t>4.1</w:t>
            </w:r>
            <w:r w:rsidR="00893327" w:rsidRPr="0044462E">
              <w:rPr>
                <w:lang w:val="en-US"/>
              </w:rPr>
              <w:t>3</w:t>
            </w:r>
            <w:r w:rsidRPr="0044462E">
              <w:rPr>
                <w:lang w:val="en-US"/>
              </w:rPr>
              <w:t xml:space="preserve">. </w:t>
            </w:r>
            <w:proofErr w:type="spellStart"/>
            <w:r w:rsidR="00460653" w:rsidRPr="0044462E">
              <w:rPr>
                <w:lang w:val="en-US"/>
              </w:rPr>
              <w:t>Antreprenorul</w:t>
            </w:r>
            <w:proofErr w:type="spellEnd"/>
            <w:r w:rsidR="00460653" w:rsidRPr="0044462E">
              <w:rPr>
                <w:lang w:val="en-US"/>
              </w:rPr>
              <w:t xml:space="preserve"> </w:t>
            </w:r>
            <w:proofErr w:type="spellStart"/>
            <w:r w:rsidR="00460653" w:rsidRPr="0044462E">
              <w:rPr>
                <w:lang w:val="en-US"/>
              </w:rPr>
              <w:t>garantează</w:t>
            </w:r>
            <w:proofErr w:type="spellEnd"/>
            <w:r w:rsidR="00460653" w:rsidRPr="0044462E">
              <w:rPr>
                <w:lang w:val="en-US"/>
              </w:rPr>
              <w:t xml:space="preserve"> </w:t>
            </w:r>
            <w:proofErr w:type="spellStart"/>
            <w:r w:rsidR="00460653" w:rsidRPr="0044462E">
              <w:rPr>
                <w:lang w:val="en-US"/>
              </w:rPr>
              <w:t>că</w:t>
            </w:r>
            <w:proofErr w:type="spellEnd"/>
            <w:r w:rsidR="00460653" w:rsidRPr="0044462E">
              <w:rPr>
                <w:lang w:val="en-US"/>
              </w:rPr>
              <w:t xml:space="preserve">, la data </w:t>
            </w:r>
            <w:proofErr w:type="spellStart"/>
            <w:r w:rsidR="00460653" w:rsidRPr="0044462E">
              <w:rPr>
                <w:lang w:val="en-US"/>
              </w:rPr>
              <w:t>recepţiei</w:t>
            </w:r>
            <w:proofErr w:type="spellEnd"/>
            <w:r w:rsidR="00460653" w:rsidRPr="0044462E">
              <w:rPr>
                <w:lang w:val="en-US"/>
              </w:rPr>
              <w:t xml:space="preserve">, </w:t>
            </w:r>
            <w:proofErr w:type="spellStart"/>
            <w:r w:rsidR="00460653" w:rsidRPr="0044462E">
              <w:rPr>
                <w:lang w:val="en-US"/>
              </w:rPr>
              <w:t>lucrarea</w:t>
            </w:r>
            <w:proofErr w:type="spellEnd"/>
            <w:r w:rsidR="00460653" w:rsidRPr="0044462E">
              <w:rPr>
                <w:lang w:val="en-US"/>
              </w:rPr>
              <w:t xml:space="preserve"> </w:t>
            </w:r>
            <w:proofErr w:type="spellStart"/>
            <w:r w:rsidR="00460653" w:rsidRPr="0044462E">
              <w:rPr>
                <w:lang w:val="en-US"/>
              </w:rPr>
              <w:t>executată</w:t>
            </w:r>
            <w:proofErr w:type="spellEnd"/>
            <w:r w:rsidR="00460653" w:rsidRPr="0044462E">
              <w:rPr>
                <w:lang w:val="en-US"/>
              </w:rPr>
              <w:t xml:space="preserve"> are </w:t>
            </w:r>
            <w:proofErr w:type="spellStart"/>
            <w:r w:rsidR="00460653" w:rsidRPr="0044462E">
              <w:rPr>
                <w:lang w:val="en-US"/>
              </w:rPr>
              <w:t>calităţile</w:t>
            </w:r>
            <w:proofErr w:type="spellEnd"/>
            <w:r w:rsidR="00460653" w:rsidRPr="0044462E">
              <w:rPr>
                <w:lang w:val="en-US"/>
              </w:rPr>
              <w:t xml:space="preserve"> stipulate </w:t>
            </w:r>
            <w:proofErr w:type="spellStart"/>
            <w:r w:rsidR="00460653" w:rsidRPr="0044462E">
              <w:rPr>
                <w:lang w:val="en-US"/>
              </w:rPr>
              <w:t>în</w:t>
            </w:r>
            <w:proofErr w:type="spellEnd"/>
            <w:r w:rsidR="00460653" w:rsidRPr="0044462E">
              <w:rPr>
                <w:lang w:val="en-US"/>
              </w:rPr>
              <w:t xml:space="preserve"> contract, </w:t>
            </w:r>
            <w:proofErr w:type="spellStart"/>
            <w:r w:rsidR="00460653" w:rsidRPr="0044462E">
              <w:rPr>
                <w:lang w:val="en-US"/>
              </w:rPr>
              <w:t>corespunde</w:t>
            </w:r>
            <w:proofErr w:type="spellEnd"/>
            <w:r w:rsidR="00460653" w:rsidRPr="0044462E">
              <w:rPr>
                <w:lang w:val="en-US"/>
              </w:rPr>
              <w:t xml:space="preserve"> </w:t>
            </w:r>
            <w:proofErr w:type="spellStart"/>
            <w:r w:rsidR="00460653" w:rsidRPr="0044462E">
              <w:rPr>
                <w:lang w:val="en-US"/>
              </w:rPr>
              <w:t>reglementărilor</w:t>
            </w:r>
            <w:proofErr w:type="spellEnd"/>
            <w:r w:rsidR="00460653" w:rsidRPr="0044462E">
              <w:rPr>
                <w:lang w:val="en-US"/>
              </w:rPr>
              <w:t xml:space="preserve"> </w:t>
            </w:r>
            <w:proofErr w:type="spellStart"/>
            <w:r w:rsidR="00460653" w:rsidRPr="0044462E">
              <w:rPr>
                <w:lang w:val="en-US"/>
              </w:rPr>
              <w:t>tehnice</w:t>
            </w:r>
            <w:proofErr w:type="spellEnd"/>
            <w:r w:rsidR="00460653" w:rsidRPr="0044462E">
              <w:rPr>
                <w:lang w:val="en-US"/>
              </w:rPr>
              <w:t xml:space="preserve"> </w:t>
            </w:r>
            <w:proofErr w:type="spellStart"/>
            <w:r w:rsidR="00460653" w:rsidRPr="0044462E">
              <w:rPr>
                <w:lang w:val="en-US"/>
              </w:rPr>
              <w:t>şi</w:t>
            </w:r>
            <w:proofErr w:type="spellEnd"/>
            <w:r w:rsidR="00460653" w:rsidRPr="0044462E">
              <w:rPr>
                <w:lang w:val="en-US"/>
              </w:rPr>
              <w:t xml:space="preserve"> nu </w:t>
            </w:r>
            <w:proofErr w:type="spellStart"/>
            <w:r w:rsidR="00460653" w:rsidRPr="0044462E">
              <w:rPr>
                <w:lang w:val="en-US"/>
              </w:rPr>
              <w:t>este</w:t>
            </w:r>
            <w:proofErr w:type="spellEnd"/>
            <w:r w:rsidR="00460653" w:rsidRPr="0044462E">
              <w:rPr>
                <w:lang w:val="en-US"/>
              </w:rPr>
              <w:t xml:space="preserve"> </w:t>
            </w:r>
            <w:proofErr w:type="spellStart"/>
            <w:r w:rsidR="00460653" w:rsidRPr="0044462E">
              <w:rPr>
                <w:lang w:val="en-US"/>
              </w:rPr>
              <w:t>afectată</w:t>
            </w:r>
            <w:proofErr w:type="spellEnd"/>
            <w:r w:rsidR="00460653" w:rsidRPr="0044462E">
              <w:rPr>
                <w:lang w:val="en-US"/>
              </w:rPr>
              <w:t xml:space="preserve"> de </w:t>
            </w:r>
            <w:proofErr w:type="spellStart"/>
            <w:r w:rsidR="00460653" w:rsidRPr="0044462E">
              <w:rPr>
                <w:lang w:val="en-US"/>
              </w:rPr>
              <w:t>vicii</w:t>
            </w:r>
            <w:proofErr w:type="spellEnd"/>
            <w:r w:rsidR="00460653" w:rsidRPr="0044462E">
              <w:rPr>
                <w:lang w:val="en-US"/>
              </w:rPr>
              <w:t xml:space="preserve"> care </w:t>
            </w:r>
            <w:proofErr w:type="spellStart"/>
            <w:r w:rsidR="00460653" w:rsidRPr="0044462E">
              <w:rPr>
                <w:lang w:val="en-US"/>
              </w:rPr>
              <w:t>ar</w:t>
            </w:r>
            <w:proofErr w:type="spellEnd"/>
            <w:r w:rsidR="00460653" w:rsidRPr="0044462E">
              <w:rPr>
                <w:lang w:val="en-US"/>
              </w:rPr>
              <w:t xml:space="preserve"> </w:t>
            </w:r>
            <w:proofErr w:type="spellStart"/>
            <w:r w:rsidR="00460653" w:rsidRPr="0044462E">
              <w:rPr>
                <w:lang w:val="en-US"/>
              </w:rPr>
              <w:t>diminua</w:t>
            </w:r>
            <w:proofErr w:type="spellEnd"/>
            <w:r w:rsidR="00460653" w:rsidRPr="0044462E">
              <w:rPr>
                <w:lang w:val="en-US"/>
              </w:rPr>
              <w:t xml:space="preserve"> </w:t>
            </w:r>
            <w:proofErr w:type="spellStart"/>
            <w:r w:rsidR="00460653" w:rsidRPr="0044462E">
              <w:rPr>
                <w:lang w:val="en-US"/>
              </w:rPr>
              <w:t>sau</w:t>
            </w:r>
            <w:proofErr w:type="spellEnd"/>
            <w:r w:rsidR="00460653" w:rsidRPr="0044462E">
              <w:rPr>
                <w:lang w:val="en-US"/>
              </w:rPr>
              <w:t xml:space="preserve"> </w:t>
            </w:r>
            <w:proofErr w:type="spellStart"/>
            <w:r w:rsidR="00460653" w:rsidRPr="0044462E">
              <w:rPr>
                <w:lang w:val="en-US"/>
              </w:rPr>
              <w:t>chiar</w:t>
            </w:r>
            <w:proofErr w:type="spellEnd"/>
            <w:r w:rsidR="00460653" w:rsidRPr="0044462E">
              <w:rPr>
                <w:lang w:val="en-US"/>
              </w:rPr>
              <w:t xml:space="preserve"> </w:t>
            </w:r>
            <w:proofErr w:type="spellStart"/>
            <w:r w:rsidR="00460653" w:rsidRPr="0044462E">
              <w:rPr>
                <w:lang w:val="en-US"/>
              </w:rPr>
              <w:t>anula</w:t>
            </w:r>
            <w:proofErr w:type="spellEnd"/>
            <w:r w:rsidR="00460653" w:rsidRPr="0044462E">
              <w:rPr>
                <w:lang w:val="en-US"/>
              </w:rPr>
              <w:t xml:space="preserve"> </w:t>
            </w:r>
            <w:proofErr w:type="spellStart"/>
            <w:r w:rsidR="00460653" w:rsidRPr="0044462E">
              <w:rPr>
                <w:lang w:val="en-US"/>
              </w:rPr>
              <w:t>valoarea</w:t>
            </w:r>
            <w:proofErr w:type="spellEnd"/>
            <w:r w:rsidR="00460653" w:rsidRPr="0044462E">
              <w:rPr>
                <w:lang w:val="en-US"/>
              </w:rPr>
              <w:t xml:space="preserve"> </w:t>
            </w:r>
            <w:proofErr w:type="spellStart"/>
            <w:r w:rsidR="00460653" w:rsidRPr="0044462E">
              <w:rPr>
                <w:lang w:val="en-US"/>
              </w:rPr>
              <w:t>sau</w:t>
            </w:r>
            <w:proofErr w:type="spellEnd"/>
            <w:r w:rsidR="00460653" w:rsidRPr="0044462E">
              <w:rPr>
                <w:lang w:val="en-US"/>
              </w:rPr>
              <w:t xml:space="preserve"> </w:t>
            </w:r>
            <w:proofErr w:type="spellStart"/>
            <w:r w:rsidR="00460653" w:rsidRPr="0044462E">
              <w:rPr>
                <w:lang w:val="en-US"/>
              </w:rPr>
              <w:t>posibilitatea</w:t>
            </w:r>
            <w:proofErr w:type="spellEnd"/>
            <w:r w:rsidR="00460653" w:rsidRPr="0044462E">
              <w:rPr>
                <w:lang w:val="en-US"/>
              </w:rPr>
              <w:t xml:space="preserve"> de </w:t>
            </w:r>
            <w:proofErr w:type="spellStart"/>
            <w:r w:rsidR="00460653" w:rsidRPr="0044462E">
              <w:rPr>
                <w:lang w:val="en-US"/>
              </w:rPr>
              <w:t>utilizare</w:t>
            </w:r>
            <w:proofErr w:type="spellEnd"/>
            <w:r w:rsidR="00460653" w:rsidRPr="0044462E">
              <w:rPr>
                <w:lang w:val="en-US"/>
              </w:rPr>
              <w:t xml:space="preserve">, conform </w:t>
            </w:r>
            <w:proofErr w:type="spellStart"/>
            <w:r w:rsidR="00460653" w:rsidRPr="0044462E">
              <w:rPr>
                <w:lang w:val="en-US"/>
              </w:rPr>
              <w:t>condiţiilor</w:t>
            </w:r>
            <w:proofErr w:type="spellEnd"/>
            <w:r w:rsidR="00460653" w:rsidRPr="0044462E">
              <w:rPr>
                <w:lang w:val="en-US"/>
              </w:rPr>
              <w:t xml:space="preserve"> </w:t>
            </w:r>
            <w:proofErr w:type="spellStart"/>
            <w:r w:rsidR="00460653" w:rsidRPr="0044462E">
              <w:rPr>
                <w:lang w:val="en-US"/>
              </w:rPr>
              <w:t>normale</w:t>
            </w:r>
            <w:proofErr w:type="spellEnd"/>
            <w:r w:rsidR="00460653" w:rsidRPr="0044462E">
              <w:rPr>
                <w:lang w:val="en-US"/>
              </w:rPr>
              <w:t xml:space="preserve"> de </w:t>
            </w:r>
            <w:proofErr w:type="spellStart"/>
            <w:r w:rsidR="00460653" w:rsidRPr="0044462E">
              <w:rPr>
                <w:lang w:val="en-US"/>
              </w:rPr>
              <w:t>folosire</w:t>
            </w:r>
            <w:proofErr w:type="spellEnd"/>
            <w:r w:rsidR="00460653" w:rsidRPr="0044462E">
              <w:rPr>
                <w:lang w:val="en-US"/>
              </w:rPr>
              <w:t xml:space="preserve"> </w:t>
            </w:r>
            <w:proofErr w:type="spellStart"/>
            <w:r w:rsidR="00460653" w:rsidRPr="0044462E">
              <w:rPr>
                <w:lang w:val="en-US"/>
              </w:rPr>
              <w:t>sau</w:t>
            </w:r>
            <w:proofErr w:type="spellEnd"/>
            <w:r w:rsidR="00460653" w:rsidRPr="0044462E">
              <w:rPr>
                <w:lang w:val="en-US"/>
              </w:rPr>
              <w:t xml:space="preserve"> a </w:t>
            </w:r>
            <w:proofErr w:type="spellStart"/>
            <w:r w:rsidR="00460653" w:rsidRPr="0044462E">
              <w:rPr>
                <w:lang w:val="en-US"/>
              </w:rPr>
              <w:t>celor</w:t>
            </w:r>
            <w:proofErr w:type="spellEnd"/>
            <w:r w:rsidR="00460653" w:rsidRPr="0044462E">
              <w:rPr>
                <w:lang w:val="en-US"/>
              </w:rPr>
              <w:t xml:space="preserve"> </w:t>
            </w:r>
            <w:proofErr w:type="spellStart"/>
            <w:r w:rsidR="00460653" w:rsidRPr="0044462E">
              <w:rPr>
                <w:lang w:val="en-US"/>
              </w:rPr>
              <w:t>explicite</w:t>
            </w:r>
            <w:proofErr w:type="spellEnd"/>
            <w:r w:rsidR="00460653" w:rsidRPr="0044462E">
              <w:rPr>
                <w:lang w:val="en-US"/>
              </w:rPr>
              <w:t xml:space="preserve"> </w:t>
            </w:r>
            <w:proofErr w:type="spellStart"/>
            <w:r w:rsidR="00460653" w:rsidRPr="0044462E">
              <w:rPr>
                <w:lang w:val="en-US"/>
              </w:rPr>
              <w:t>în</w:t>
            </w:r>
            <w:proofErr w:type="spellEnd"/>
            <w:r w:rsidR="00460653" w:rsidRPr="0044462E">
              <w:rPr>
                <w:lang w:val="en-US"/>
              </w:rPr>
              <w:t xml:space="preserve"> contract. </w:t>
            </w:r>
          </w:p>
          <w:p w14:paraId="4FCAF588" w14:textId="77777777" w:rsidR="00460653" w:rsidRPr="0044462E" w:rsidRDefault="00A156C0" w:rsidP="00196AB4">
            <w:pPr>
              <w:pStyle w:val="NormalWeb"/>
              <w:tabs>
                <w:tab w:val="left" w:pos="567"/>
              </w:tabs>
              <w:spacing w:line="276" w:lineRule="auto"/>
              <w:ind w:firstLine="0"/>
              <w:rPr>
                <w:lang w:val="en-US"/>
              </w:rPr>
            </w:pPr>
            <w:r w:rsidRPr="0044462E">
              <w:rPr>
                <w:lang w:val="en-US"/>
              </w:rPr>
              <w:t>4.1</w:t>
            </w:r>
            <w:r w:rsidR="00893327" w:rsidRPr="0044462E">
              <w:rPr>
                <w:lang w:val="en-US"/>
              </w:rPr>
              <w:t>4</w:t>
            </w:r>
            <w:r w:rsidRPr="0044462E">
              <w:rPr>
                <w:lang w:val="en-US"/>
              </w:rPr>
              <w:t xml:space="preserve">. </w:t>
            </w:r>
            <w:r w:rsidR="00460653" w:rsidRPr="0044462E">
              <w:rPr>
                <w:lang w:val="en-US"/>
              </w:rPr>
              <w:t xml:space="preserve">La </w:t>
            </w:r>
            <w:proofErr w:type="spellStart"/>
            <w:r w:rsidR="00460653" w:rsidRPr="0044462E">
              <w:rPr>
                <w:lang w:val="en-US"/>
              </w:rPr>
              <w:t>lucrările</w:t>
            </w:r>
            <w:proofErr w:type="spellEnd"/>
            <w:r w:rsidR="00460653" w:rsidRPr="0044462E">
              <w:rPr>
                <w:lang w:val="en-US"/>
              </w:rPr>
              <w:t xml:space="preserve"> la care se fac </w:t>
            </w:r>
            <w:proofErr w:type="spellStart"/>
            <w:r w:rsidR="00460653" w:rsidRPr="0044462E">
              <w:rPr>
                <w:lang w:val="en-US"/>
              </w:rPr>
              <w:t>încercări</w:t>
            </w:r>
            <w:proofErr w:type="spellEnd"/>
            <w:r w:rsidR="00460653" w:rsidRPr="0044462E">
              <w:rPr>
                <w:lang w:val="en-US"/>
              </w:rPr>
              <w:t xml:space="preserve">, se </w:t>
            </w:r>
            <w:proofErr w:type="spellStart"/>
            <w:r w:rsidR="00460653" w:rsidRPr="0044462E">
              <w:rPr>
                <w:lang w:val="en-US"/>
              </w:rPr>
              <w:t>consideră</w:t>
            </w:r>
            <w:proofErr w:type="spellEnd"/>
            <w:r w:rsidR="00460653" w:rsidRPr="0044462E">
              <w:rPr>
                <w:lang w:val="en-US"/>
              </w:rPr>
              <w:t xml:space="preserve"> </w:t>
            </w:r>
            <w:proofErr w:type="spellStart"/>
            <w:r w:rsidR="00460653" w:rsidRPr="0044462E">
              <w:rPr>
                <w:lang w:val="en-US"/>
              </w:rPr>
              <w:t>calitatea</w:t>
            </w:r>
            <w:proofErr w:type="spellEnd"/>
            <w:r w:rsidR="00460653" w:rsidRPr="0044462E">
              <w:rPr>
                <w:lang w:val="en-US"/>
              </w:rPr>
              <w:t xml:space="preserve"> </w:t>
            </w:r>
            <w:proofErr w:type="spellStart"/>
            <w:r w:rsidR="00460653" w:rsidRPr="0044462E">
              <w:rPr>
                <w:lang w:val="en-US"/>
              </w:rPr>
              <w:t>probei</w:t>
            </w:r>
            <w:proofErr w:type="spellEnd"/>
            <w:r w:rsidR="00460653" w:rsidRPr="0044462E">
              <w:rPr>
                <w:lang w:val="en-US"/>
              </w:rPr>
              <w:t xml:space="preserve"> </w:t>
            </w:r>
            <w:proofErr w:type="spellStart"/>
            <w:r w:rsidR="00460653" w:rsidRPr="0044462E">
              <w:rPr>
                <w:lang w:val="en-US"/>
              </w:rPr>
              <w:t>îndeplinită</w:t>
            </w:r>
            <w:proofErr w:type="spellEnd"/>
            <w:r w:rsidR="00460653" w:rsidRPr="0044462E">
              <w:rPr>
                <w:lang w:val="en-US"/>
              </w:rPr>
              <w:t xml:space="preserve"> </w:t>
            </w:r>
            <w:proofErr w:type="spellStart"/>
            <w:r w:rsidR="00460653" w:rsidRPr="0044462E">
              <w:rPr>
                <w:lang w:val="en-US"/>
              </w:rPr>
              <w:t>at</w:t>
            </w:r>
            <w:r w:rsidR="00E171D4" w:rsidRPr="0044462E">
              <w:rPr>
                <w:lang w:val="en-US"/>
              </w:rPr>
              <w:t>â</w:t>
            </w:r>
            <w:r w:rsidR="00460653" w:rsidRPr="0044462E">
              <w:rPr>
                <w:lang w:val="en-US"/>
              </w:rPr>
              <w:t>ta</w:t>
            </w:r>
            <w:proofErr w:type="spellEnd"/>
            <w:r w:rsidR="00460653" w:rsidRPr="0044462E">
              <w:rPr>
                <w:lang w:val="en-US"/>
              </w:rPr>
              <w:t xml:space="preserve"> </w:t>
            </w:r>
            <w:proofErr w:type="spellStart"/>
            <w:r w:rsidR="00460653" w:rsidRPr="0044462E">
              <w:rPr>
                <w:lang w:val="en-US"/>
              </w:rPr>
              <w:t>timp</w:t>
            </w:r>
            <w:proofErr w:type="spellEnd"/>
            <w:r w:rsidR="00460653" w:rsidRPr="0044462E">
              <w:rPr>
                <w:lang w:val="en-US"/>
              </w:rPr>
              <w:t xml:space="preserve"> </w:t>
            </w:r>
            <w:proofErr w:type="spellStart"/>
            <w:r w:rsidR="00460653" w:rsidRPr="0044462E">
              <w:rPr>
                <w:lang w:val="en-US"/>
              </w:rPr>
              <w:t>c</w:t>
            </w:r>
            <w:r w:rsidR="00E171D4" w:rsidRPr="0044462E">
              <w:rPr>
                <w:lang w:val="en-US"/>
              </w:rPr>
              <w:t>â</w:t>
            </w:r>
            <w:r w:rsidR="00460653" w:rsidRPr="0044462E">
              <w:rPr>
                <w:lang w:val="en-US"/>
              </w:rPr>
              <w:t>t</w:t>
            </w:r>
            <w:proofErr w:type="spellEnd"/>
            <w:r w:rsidR="00460653" w:rsidRPr="0044462E">
              <w:rPr>
                <w:lang w:val="en-US"/>
              </w:rPr>
              <w:t xml:space="preserve"> </w:t>
            </w:r>
            <w:proofErr w:type="spellStart"/>
            <w:r w:rsidR="00460653" w:rsidRPr="0044462E">
              <w:rPr>
                <w:lang w:val="en-US"/>
              </w:rPr>
              <w:t>rezultatele</w:t>
            </w:r>
            <w:proofErr w:type="spellEnd"/>
            <w:r w:rsidR="00460653" w:rsidRPr="0044462E">
              <w:rPr>
                <w:lang w:val="en-US"/>
              </w:rPr>
              <w:t xml:space="preserve"> se </w:t>
            </w:r>
            <w:proofErr w:type="spellStart"/>
            <w:r w:rsidR="00460653" w:rsidRPr="0044462E">
              <w:rPr>
                <w:lang w:val="en-US"/>
              </w:rPr>
              <w:t>înscriu</w:t>
            </w:r>
            <w:proofErr w:type="spellEnd"/>
            <w:r w:rsidR="00460653" w:rsidRPr="0044462E">
              <w:rPr>
                <w:lang w:val="en-US"/>
              </w:rPr>
              <w:t xml:space="preserve"> </w:t>
            </w:r>
            <w:proofErr w:type="spellStart"/>
            <w:r w:rsidR="00460653" w:rsidRPr="0044462E">
              <w:rPr>
                <w:lang w:val="en-US"/>
              </w:rPr>
              <w:t>în</w:t>
            </w:r>
            <w:proofErr w:type="spellEnd"/>
            <w:r w:rsidR="00460653" w:rsidRPr="0044462E">
              <w:rPr>
                <w:lang w:val="en-US"/>
              </w:rPr>
              <w:t xml:space="preserve"> </w:t>
            </w:r>
            <w:proofErr w:type="spellStart"/>
            <w:r w:rsidR="00460653" w:rsidRPr="0044462E">
              <w:rPr>
                <w:lang w:val="en-US"/>
              </w:rPr>
              <w:t>limitele</w:t>
            </w:r>
            <w:proofErr w:type="spellEnd"/>
            <w:r w:rsidR="00460653" w:rsidRPr="0044462E">
              <w:rPr>
                <w:lang w:val="en-US"/>
              </w:rPr>
              <w:t xml:space="preserve"> </w:t>
            </w:r>
            <w:proofErr w:type="spellStart"/>
            <w:r w:rsidR="00460653" w:rsidRPr="0044462E">
              <w:rPr>
                <w:lang w:val="en-US"/>
              </w:rPr>
              <w:t>admise</w:t>
            </w:r>
            <w:proofErr w:type="spellEnd"/>
            <w:r w:rsidR="00460653" w:rsidRPr="0044462E">
              <w:rPr>
                <w:lang w:val="en-US"/>
              </w:rPr>
              <w:t xml:space="preserve"> </w:t>
            </w:r>
            <w:proofErr w:type="spellStart"/>
            <w:r w:rsidR="00460653" w:rsidRPr="0044462E">
              <w:rPr>
                <w:lang w:val="en-US"/>
              </w:rPr>
              <w:t>prin</w:t>
            </w:r>
            <w:proofErr w:type="spellEnd"/>
            <w:r w:rsidR="00460653" w:rsidRPr="0044462E">
              <w:rPr>
                <w:lang w:val="en-US"/>
              </w:rPr>
              <w:t xml:space="preserve"> </w:t>
            </w:r>
            <w:proofErr w:type="spellStart"/>
            <w:r w:rsidR="00460653" w:rsidRPr="0044462E">
              <w:rPr>
                <w:lang w:val="en-US"/>
              </w:rPr>
              <w:t>reglementările</w:t>
            </w:r>
            <w:proofErr w:type="spellEnd"/>
            <w:r w:rsidR="00460653" w:rsidRPr="0044462E">
              <w:rPr>
                <w:lang w:val="en-US"/>
              </w:rPr>
              <w:t xml:space="preserve"> </w:t>
            </w:r>
            <w:proofErr w:type="spellStart"/>
            <w:r w:rsidR="00460653" w:rsidRPr="0044462E">
              <w:rPr>
                <w:lang w:val="en-US"/>
              </w:rPr>
              <w:t>tehnice</w:t>
            </w:r>
            <w:proofErr w:type="spellEnd"/>
            <w:r w:rsidR="00460653" w:rsidRPr="0044462E">
              <w:rPr>
                <w:lang w:val="en-US"/>
              </w:rPr>
              <w:t xml:space="preserve">. </w:t>
            </w:r>
          </w:p>
          <w:p w14:paraId="383A4756" w14:textId="77777777" w:rsidR="00460653" w:rsidRPr="0044462E" w:rsidRDefault="00A156C0" w:rsidP="00196AB4">
            <w:pPr>
              <w:pStyle w:val="NormalWeb"/>
              <w:tabs>
                <w:tab w:val="left" w:pos="567"/>
              </w:tabs>
              <w:spacing w:line="276" w:lineRule="auto"/>
              <w:ind w:firstLine="0"/>
              <w:rPr>
                <w:lang w:val="en-US"/>
              </w:rPr>
            </w:pPr>
            <w:r w:rsidRPr="0044462E">
              <w:rPr>
                <w:lang w:val="en-US"/>
              </w:rPr>
              <w:t>4.</w:t>
            </w:r>
            <w:r w:rsidR="00603AB4" w:rsidRPr="0044462E">
              <w:rPr>
                <w:lang w:val="en-US"/>
              </w:rPr>
              <w:t xml:space="preserve">15. </w:t>
            </w:r>
            <w:proofErr w:type="spellStart"/>
            <w:r w:rsidR="00603AB4" w:rsidRPr="0044462E">
              <w:rPr>
                <w:lang w:val="en-US"/>
              </w:rPr>
              <w:t>Beneficiarul</w:t>
            </w:r>
            <w:proofErr w:type="spellEnd"/>
            <w:r w:rsidR="00603AB4" w:rsidRPr="0044462E">
              <w:rPr>
                <w:lang w:val="en-US"/>
              </w:rPr>
              <w:t xml:space="preserve"> are </w:t>
            </w:r>
            <w:proofErr w:type="spellStart"/>
            <w:r w:rsidR="00603AB4" w:rsidRPr="0044462E">
              <w:rPr>
                <w:lang w:val="en-US"/>
              </w:rPr>
              <w:t>dreptul</w:t>
            </w:r>
            <w:proofErr w:type="spellEnd"/>
            <w:r w:rsidR="00603AB4" w:rsidRPr="0044462E">
              <w:rPr>
                <w:lang w:val="en-US"/>
              </w:rPr>
              <w:t xml:space="preserve"> de a </w:t>
            </w:r>
            <w:proofErr w:type="spellStart"/>
            <w:r w:rsidR="00603AB4" w:rsidRPr="0044462E">
              <w:rPr>
                <w:lang w:val="en-US"/>
              </w:rPr>
              <w:t>supraveghea</w:t>
            </w:r>
            <w:proofErr w:type="spellEnd"/>
            <w:r w:rsidR="00603AB4" w:rsidRPr="0044462E">
              <w:rPr>
                <w:lang w:val="en-US"/>
              </w:rPr>
              <w:t xml:space="preserve"> </w:t>
            </w:r>
            <w:proofErr w:type="spellStart"/>
            <w:r w:rsidR="00603AB4" w:rsidRPr="0044462E">
              <w:rPr>
                <w:lang w:val="en-US"/>
              </w:rPr>
              <w:t>desfăşurarea</w:t>
            </w:r>
            <w:proofErr w:type="spellEnd"/>
            <w:r w:rsidR="00603AB4" w:rsidRPr="0044462E">
              <w:rPr>
                <w:lang w:val="en-US"/>
              </w:rPr>
              <w:t xml:space="preserve"> </w:t>
            </w:r>
            <w:proofErr w:type="spellStart"/>
            <w:r w:rsidR="00603AB4" w:rsidRPr="0044462E">
              <w:rPr>
                <w:lang w:val="en-US"/>
              </w:rPr>
              <w:t>lucrărilor</w:t>
            </w:r>
            <w:proofErr w:type="spellEnd"/>
            <w:r w:rsidR="00603AB4" w:rsidRPr="0044462E">
              <w:rPr>
                <w:lang w:val="en-US"/>
              </w:rPr>
              <w:t xml:space="preserve"> </w:t>
            </w:r>
            <w:proofErr w:type="spellStart"/>
            <w:r w:rsidR="00603AB4" w:rsidRPr="0044462E">
              <w:rPr>
                <w:lang w:val="en-US"/>
              </w:rPr>
              <w:t>în</w:t>
            </w:r>
            <w:proofErr w:type="spellEnd"/>
            <w:r w:rsidR="00603AB4" w:rsidRPr="0044462E">
              <w:rPr>
                <w:lang w:val="en-US"/>
              </w:rPr>
              <w:t xml:space="preserve"> </w:t>
            </w:r>
            <w:proofErr w:type="spellStart"/>
            <w:r w:rsidR="00603AB4" w:rsidRPr="0044462E">
              <w:rPr>
                <w:lang w:val="en-US"/>
              </w:rPr>
              <w:t>conformitate</w:t>
            </w:r>
            <w:proofErr w:type="spellEnd"/>
            <w:r w:rsidR="00603AB4" w:rsidRPr="0044462E">
              <w:rPr>
                <w:lang w:val="en-US"/>
              </w:rPr>
              <w:t xml:space="preserve"> cu </w:t>
            </w:r>
            <w:proofErr w:type="spellStart"/>
            <w:r w:rsidR="00603AB4" w:rsidRPr="0044462E">
              <w:rPr>
                <w:lang w:val="en-US"/>
              </w:rPr>
              <w:t>prevederile</w:t>
            </w:r>
            <w:proofErr w:type="spellEnd"/>
            <w:r w:rsidR="00603AB4" w:rsidRPr="0044462E">
              <w:rPr>
                <w:lang w:val="en-US"/>
              </w:rPr>
              <w:t xml:space="preserve"> </w:t>
            </w:r>
            <w:proofErr w:type="spellStart"/>
            <w:r w:rsidR="00603AB4" w:rsidRPr="0044462E">
              <w:rPr>
                <w:lang w:val="en-US"/>
              </w:rPr>
              <w:t>contractului</w:t>
            </w:r>
            <w:proofErr w:type="spellEnd"/>
            <w:r w:rsidR="00603AB4" w:rsidRPr="0044462E">
              <w:rPr>
                <w:lang w:val="en-US"/>
              </w:rPr>
              <w:t xml:space="preserve">, </w:t>
            </w:r>
            <w:proofErr w:type="spellStart"/>
            <w:r w:rsidR="00603AB4" w:rsidRPr="0044462E">
              <w:rPr>
                <w:lang w:val="en-US"/>
              </w:rPr>
              <w:t>prin</w:t>
            </w:r>
            <w:proofErr w:type="spellEnd"/>
            <w:r w:rsidR="00603AB4" w:rsidRPr="0044462E">
              <w:rPr>
                <w:lang w:val="en-US"/>
              </w:rPr>
              <w:t xml:space="preserve"> </w:t>
            </w:r>
            <w:proofErr w:type="spellStart"/>
            <w:r w:rsidR="00603AB4" w:rsidRPr="0044462E">
              <w:rPr>
                <w:lang w:val="en-US"/>
              </w:rPr>
              <w:t>responsabilii</w:t>
            </w:r>
            <w:proofErr w:type="spellEnd"/>
            <w:r w:rsidR="00603AB4" w:rsidRPr="0044462E">
              <w:rPr>
                <w:lang w:val="en-US"/>
              </w:rPr>
              <w:t xml:space="preserve"> </w:t>
            </w:r>
            <w:proofErr w:type="spellStart"/>
            <w:r w:rsidR="00603AB4" w:rsidRPr="0044462E">
              <w:rPr>
                <w:lang w:val="en-US"/>
              </w:rPr>
              <w:t>tehnici</w:t>
            </w:r>
            <w:proofErr w:type="spellEnd"/>
            <w:r w:rsidR="00603AB4" w:rsidRPr="0044462E">
              <w:rPr>
                <w:lang w:val="en-US"/>
              </w:rPr>
              <w:t xml:space="preserve"> </w:t>
            </w:r>
            <w:proofErr w:type="spellStart"/>
            <w:r w:rsidR="00603AB4" w:rsidRPr="0044462E">
              <w:rPr>
                <w:lang w:val="en-US"/>
              </w:rPr>
              <w:t>atestaţi</w:t>
            </w:r>
            <w:proofErr w:type="spellEnd"/>
            <w:r w:rsidR="00603AB4" w:rsidRPr="0044462E">
              <w:rPr>
                <w:lang w:val="en-US"/>
              </w:rPr>
              <w:t xml:space="preserve">. </w:t>
            </w:r>
            <w:proofErr w:type="spellStart"/>
            <w:r w:rsidR="00603AB4" w:rsidRPr="0044462E">
              <w:rPr>
                <w:lang w:val="en-US"/>
              </w:rPr>
              <w:t>Acestora</w:t>
            </w:r>
            <w:proofErr w:type="spellEnd"/>
            <w:r w:rsidR="00603AB4" w:rsidRPr="0044462E">
              <w:rPr>
                <w:lang w:val="en-US"/>
              </w:rPr>
              <w:t xml:space="preserve"> li se </w:t>
            </w:r>
            <w:proofErr w:type="spellStart"/>
            <w:r w:rsidR="00603AB4" w:rsidRPr="0044462E">
              <w:rPr>
                <w:lang w:val="en-US"/>
              </w:rPr>
              <w:t>va</w:t>
            </w:r>
            <w:proofErr w:type="spellEnd"/>
            <w:r w:rsidR="00603AB4" w:rsidRPr="0044462E">
              <w:rPr>
                <w:lang w:val="en-US"/>
              </w:rPr>
              <w:t xml:space="preserve"> </w:t>
            </w:r>
            <w:proofErr w:type="spellStart"/>
            <w:r w:rsidR="00603AB4" w:rsidRPr="0044462E">
              <w:rPr>
                <w:lang w:val="en-US"/>
              </w:rPr>
              <w:t>asigura</w:t>
            </w:r>
            <w:proofErr w:type="spellEnd"/>
            <w:r w:rsidR="00603AB4" w:rsidRPr="0044462E">
              <w:rPr>
                <w:lang w:val="en-US"/>
              </w:rPr>
              <w:t xml:space="preserve"> </w:t>
            </w:r>
            <w:proofErr w:type="spellStart"/>
            <w:r w:rsidR="00603AB4" w:rsidRPr="0044462E">
              <w:rPr>
                <w:lang w:val="en-US"/>
              </w:rPr>
              <w:t>accesul</w:t>
            </w:r>
            <w:proofErr w:type="spellEnd"/>
            <w:r w:rsidR="00603AB4" w:rsidRPr="0044462E">
              <w:rPr>
                <w:lang w:val="en-US"/>
              </w:rPr>
              <w:t xml:space="preserve"> la </w:t>
            </w:r>
            <w:proofErr w:type="spellStart"/>
            <w:r w:rsidR="00603AB4" w:rsidRPr="0044462E">
              <w:rPr>
                <w:lang w:val="en-US"/>
              </w:rPr>
              <w:t>locul</w:t>
            </w:r>
            <w:proofErr w:type="spellEnd"/>
            <w:r w:rsidR="00603AB4" w:rsidRPr="0044462E">
              <w:rPr>
                <w:lang w:val="en-US"/>
              </w:rPr>
              <w:t xml:space="preserve"> de </w:t>
            </w:r>
            <w:proofErr w:type="spellStart"/>
            <w:r w:rsidR="00603AB4" w:rsidRPr="0044462E">
              <w:rPr>
                <w:lang w:val="en-US"/>
              </w:rPr>
              <w:t>muncă</w:t>
            </w:r>
            <w:proofErr w:type="spellEnd"/>
            <w:r w:rsidR="00603AB4" w:rsidRPr="0044462E">
              <w:rPr>
                <w:lang w:val="en-US"/>
              </w:rPr>
              <w:t xml:space="preserve">, </w:t>
            </w:r>
            <w:proofErr w:type="spellStart"/>
            <w:r w:rsidR="00603AB4" w:rsidRPr="0044462E">
              <w:rPr>
                <w:lang w:val="en-US"/>
              </w:rPr>
              <w:t>în</w:t>
            </w:r>
            <w:proofErr w:type="spellEnd"/>
            <w:r w:rsidR="00603AB4" w:rsidRPr="0044462E">
              <w:rPr>
                <w:lang w:val="en-US"/>
              </w:rPr>
              <w:t xml:space="preserve"> </w:t>
            </w:r>
            <w:proofErr w:type="spellStart"/>
            <w:r w:rsidR="00603AB4" w:rsidRPr="0044462E">
              <w:rPr>
                <w:lang w:val="en-US"/>
              </w:rPr>
              <w:t>ateliere</w:t>
            </w:r>
            <w:proofErr w:type="spellEnd"/>
            <w:r w:rsidR="00603AB4" w:rsidRPr="0044462E">
              <w:rPr>
                <w:lang w:val="en-US"/>
              </w:rPr>
              <w:t xml:space="preserve">, </w:t>
            </w:r>
            <w:proofErr w:type="spellStart"/>
            <w:r w:rsidR="00603AB4" w:rsidRPr="0044462E">
              <w:rPr>
                <w:lang w:val="en-US"/>
              </w:rPr>
              <w:t>depozite</w:t>
            </w:r>
            <w:proofErr w:type="spellEnd"/>
            <w:r w:rsidR="00603AB4" w:rsidRPr="0044462E">
              <w:rPr>
                <w:lang w:val="en-US"/>
              </w:rPr>
              <w:t xml:space="preserve"> </w:t>
            </w:r>
            <w:proofErr w:type="spellStart"/>
            <w:r w:rsidR="00603AB4" w:rsidRPr="0044462E">
              <w:rPr>
                <w:lang w:val="en-US"/>
              </w:rPr>
              <w:t>şi</w:t>
            </w:r>
            <w:proofErr w:type="spellEnd"/>
            <w:r w:rsidR="00603AB4" w:rsidRPr="0044462E">
              <w:rPr>
                <w:lang w:val="en-US"/>
              </w:rPr>
              <w:t xml:space="preserve"> </w:t>
            </w:r>
            <w:proofErr w:type="spellStart"/>
            <w:r w:rsidR="00603AB4" w:rsidRPr="0044462E">
              <w:rPr>
                <w:lang w:val="en-US"/>
              </w:rPr>
              <w:t>oriunde</w:t>
            </w:r>
            <w:proofErr w:type="spellEnd"/>
            <w:r w:rsidR="00603AB4" w:rsidRPr="0044462E">
              <w:rPr>
                <w:lang w:val="en-US"/>
              </w:rPr>
              <w:t xml:space="preserve"> se </w:t>
            </w:r>
            <w:proofErr w:type="spellStart"/>
            <w:r w:rsidR="00603AB4" w:rsidRPr="0044462E">
              <w:rPr>
                <w:lang w:val="en-US"/>
              </w:rPr>
              <w:t>desfăşoară</w:t>
            </w:r>
            <w:proofErr w:type="spellEnd"/>
            <w:r w:rsidR="00603AB4" w:rsidRPr="0044462E">
              <w:rPr>
                <w:lang w:val="en-US"/>
              </w:rPr>
              <w:t xml:space="preserve"> </w:t>
            </w:r>
            <w:proofErr w:type="spellStart"/>
            <w:r w:rsidR="00603AB4" w:rsidRPr="0044462E">
              <w:rPr>
                <w:lang w:val="en-US"/>
              </w:rPr>
              <w:t>activităţi</w:t>
            </w:r>
            <w:proofErr w:type="spellEnd"/>
            <w:r w:rsidR="00603AB4" w:rsidRPr="0044462E">
              <w:rPr>
                <w:lang w:val="en-US"/>
              </w:rPr>
              <w:t xml:space="preserve"> legate de </w:t>
            </w:r>
            <w:proofErr w:type="spellStart"/>
            <w:r w:rsidR="00603AB4" w:rsidRPr="0044462E">
              <w:rPr>
                <w:lang w:val="en-US"/>
              </w:rPr>
              <w:t>realizarea</w:t>
            </w:r>
            <w:proofErr w:type="spellEnd"/>
            <w:r w:rsidR="00603AB4" w:rsidRPr="0044462E">
              <w:rPr>
                <w:lang w:val="en-US"/>
              </w:rPr>
              <w:t xml:space="preserve"> </w:t>
            </w:r>
            <w:proofErr w:type="spellStart"/>
            <w:r w:rsidR="00603AB4" w:rsidRPr="0044462E">
              <w:rPr>
                <w:lang w:val="en-US"/>
              </w:rPr>
              <w:t>obligaţiilor</w:t>
            </w:r>
            <w:proofErr w:type="spellEnd"/>
            <w:r w:rsidR="00603AB4" w:rsidRPr="0044462E">
              <w:rPr>
                <w:lang w:val="en-US"/>
              </w:rPr>
              <w:t xml:space="preserve"> </w:t>
            </w:r>
            <w:proofErr w:type="spellStart"/>
            <w:r w:rsidR="00603AB4" w:rsidRPr="0044462E">
              <w:rPr>
                <w:lang w:val="en-US"/>
              </w:rPr>
              <w:t>contractuale</w:t>
            </w:r>
            <w:proofErr w:type="spellEnd"/>
            <w:r w:rsidR="00603AB4" w:rsidRPr="0044462E">
              <w:rPr>
                <w:lang w:val="en-US"/>
              </w:rPr>
              <w:t xml:space="preserve">. La </w:t>
            </w:r>
            <w:proofErr w:type="spellStart"/>
            <w:r w:rsidR="00603AB4" w:rsidRPr="0044462E">
              <w:rPr>
                <w:lang w:val="en-US"/>
              </w:rPr>
              <w:t>cerere</w:t>
            </w:r>
            <w:proofErr w:type="spellEnd"/>
            <w:r w:rsidR="00603AB4" w:rsidRPr="0044462E">
              <w:rPr>
                <w:lang w:val="en-US"/>
              </w:rPr>
              <w:t xml:space="preserve">, </w:t>
            </w:r>
            <w:proofErr w:type="spellStart"/>
            <w:r w:rsidR="00603AB4" w:rsidRPr="0044462E">
              <w:rPr>
                <w:lang w:val="en-US"/>
              </w:rPr>
              <w:t>trebuie</w:t>
            </w:r>
            <w:proofErr w:type="spellEnd"/>
            <w:r w:rsidR="00603AB4" w:rsidRPr="0044462E">
              <w:rPr>
                <w:lang w:val="en-US"/>
              </w:rPr>
              <w:t xml:space="preserve"> </w:t>
            </w:r>
            <w:proofErr w:type="spellStart"/>
            <w:r w:rsidR="00603AB4" w:rsidRPr="0044462E">
              <w:rPr>
                <w:lang w:val="en-US"/>
              </w:rPr>
              <w:t>să</w:t>
            </w:r>
            <w:proofErr w:type="spellEnd"/>
            <w:r w:rsidR="00603AB4" w:rsidRPr="0044462E">
              <w:rPr>
                <w:lang w:val="en-US"/>
              </w:rPr>
              <w:t xml:space="preserve"> </w:t>
            </w:r>
            <w:proofErr w:type="spellStart"/>
            <w:r w:rsidR="00603AB4" w:rsidRPr="0044462E">
              <w:rPr>
                <w:lang w:val="en-US"/>
              </w:rPr>
              <w:t>i</w:t>
            </w:r>
            <w:proofErr w:type="spellEnd"/>
            <w:r w:rsidR="00603AB4" w:rsidRPr="0044462E">
              <w:rPr>
                <w:lang w:val="en-US"/>
              </w:rPr>
              <w:t xml:space="preserve"> se </w:t>
            </w:r>
            <w:proofErr w:type="spellStart"/>
            <w:r w:rsidR="00603AB4" w:rsidRPr="0044462E">
              <w:rPr>
                <w:lang w:val="en-US"/>
              </w:rPr>
              <w:t>pună</w:t>
            </w:r>
            <w:proofErr w:type="spellEnd"/>
            <w:r w:rsidR="00603AB4" w:rsidRPr="0044462E">
              <w:rPr>
                <w:lang w:val="en-US"/>
              </w:rPr>
              <w:t xml:space="preserve"> la </w:t>
            </w:r>
            <w:proofErr w:type="spellStart"/>
            <w:r w:rsidR="00603AB4" w:rsidRPr="0044462E">
              <w:rPr>
                <w:lang w:val="en-US"/>
              </w:rPr>
              <w:t>dispoziţie</w:t>
            </w:r>
            <w:proofErr w:type="spellEnd"/>
            <w:r w:rsidR="00603AB4" w:rsidRPr="0044462E">
              <w:rPr>
                <w:lang w:val="en-US"/>
              </w:rPr>
              <w:t xml:space="preserve"> </w:t>
            </w:r>
            <w:proofErr w:type="spellStart"/>
            <w:r w:rsidR="00603AB4" w:rsidRPr="0044462E">
              <w:rPr>
                <w:lang w:val="en-US"/>
              </w:rPr>
              <w:t>desenele</w:t>
            </w:r>
            <w:proofErr w:type="spellEnd"/>
            <w:r w:rsidR="00603AB4" w:rsidRPr="0044462E">
              <w:rPr>
                <w:lang w:val="en-US"/>
              </w:rPr>
              <w:t xml:space="preserve"> </w:t>
            </w:r>
            <w:proofErr w:type="spellStart"/>
            <w:r w:rsidR="00603AB4" w:rsidRPr="0044462E">
              <w:rPr>
                <w:lang w:val="en-US"/>
              </w:rPr>
              <w:t>şi</w:t>
            </w:r>
            <w:proofErr w:type="spellEnd"/>
            <w:r w:rsidR="00603AB4" w:rsidRPr="0044462E">
              <w:rPr>
                <w:lang w:val="en-US"/>
              </w:rPr>
              <w:t xml:space="preserve"> </w:t>
            </w:r>
            <w:proofErr w:type="spellStart"/>
            <w:r w:rsidR="00603AB4" w:rsidRPr="0044462E">
              <w:rPr>
                <w:lang w:val="en-US"/>
              </w:rPr>
              <w:t>documentaţia</w:t>
            </w:r>
            <w:proofErr w:type="spellEnd"/>
            <w:r w:rsidR="00603AB4" w:rsidRPr="0044462E">
              <w:rPr>
                <w:lang w:val="en-US"/>
              </w:rPr>
              <w:t xml:space="preserve"> de </w:t>
            </w:r>
            <w:proofErr w:type="spellStart"/>
            <w:r w:rsidR="00603AB4" w:rsidRPr="0044462E">
              <w:rPr>
                <w:lang w:val="en-US"/>
              </w:rPr>
              <w:t>execuţie</w:t>
            </w:r>
            <w:proofErr w:type="spellEnd"/>
            <w:r w:rsidR="00603AB4" w:rsidRPr="0044462E">
              <w:rPr>
                <w:lang w:val="en-US"/>
              </w:rPr>
              <w:t xml:space="preserve"> </w:t>
            </w:r>
            <w:proofErr w:type="spellStart"/>
            <w:r w:rsidR="00603AB4" w:rsidRPr="0044462E">
              <w:rPr>
                <w:lang w:val="en-US"/>
              </w:rPr>
              <w:t>pentru</w:t>
            </w:r>
            <w:proofErr w:type="spellEnd"/>
            <w:r w:rsidR="00603AB4" w:rsidRPr="0044462E">
              <w:rPr>
                <w:lang w:val="en-US"/>
              </w:rPr>
              <w:t xml:space="preserve"> </w:t>
            </w:r>
            <w:proofErr w:type="spellStart"/>
            <w:r w:rsidR="00603AB4" w:rsidRPr="0044462E">
              <w:rPr>
                <w:lang w:val="en-US"/>
              </w:rPr>
              <w:t>examinare</w:t>
            </w:r>
            <w:proofErr w:type="spellEnd"/>
            <w:r w:rsidR="00603AB4" w:rsidRPr="0044462E">
              <w:rPr>
                <w:lang w:val="en-US"/>
              </w:rPr>
              <w:t xml:space="preserve"> </w:t>
            </w:r>
            <w:proofErr w:type="spellStart"/>
            <w:r w:rsidR="00603AB4" w:rsidRPr="0044462E">
              <w:rPr>
                <w:lang w:val="en-US"/>
              </w:rPr>
              <w:t>şi</w:t>
            </w:r>
            <w:proofErr w:type="spellEnd"/>
            <w:r w:rsidR="00603AB4" w:rsidRPr="0044462E">
              <w:rPr>
                <w:lang w:val="en-US"/>
              </w:rPr>
              <w:t xml:space="preserve"> </w:t>
            </w:r>
            <w:proofErr w:type="spellStart"/>
            <w:r w:rsidR="00603AB4" w:rsidRPr="0044462E">
              <w:rPr>
                <w:lang w:val="en-US"/>
              </w:rPr>
              <w:t>să</w:t>
            </w:r>
            <w:proofErr w:type="spellEnd"/>
            <w:r w:rsidR="00603AB4" w:rsidRPr="0044462E">
              <w:rPr>
                <w:lang w:val="en-US"/>
              </w:rPr>
              <w:t xml:space="preserve"> </w:t>
            </w:r>
            <w:proofErr w:type="spellStart"/>
            <w:r w:rsidR="00603AB4" w:rsidRPr="0044462E">
              <w:rPr>
                <w:lang w:val="en-US"/>
              </w:rPr>
              <w:t>i</w:t>
            </w:r>
            <w:proofErr w:type="spellEnd"/>
            <w:r w:rsidR="00603AB4" w:rsidRPr="0044462E">
              <w:rPr>
                <w:lang w:val="en-US"/>
              </w:rPr>
              <w:t xml:space="preserve"> se </w:t>
            </w:r>
            <w:proofErr w:type="spellStart"/>
            <w:r w:rsidR="00603AB4" w:rsidRPr="0044462E">
              <w:rPr>
                <w:lang w:val="en-US"/>
              </w:rPr>
              <w:t>dea</w:t>
            </w:r>
            <w:proofErr w:type="spellEnd"/>
            <w:r w:rsidR="00603AB4" w:rsidRPr="0044462E">
              <w:rPr>
                <w:lang w:val="en-US"/>
              </w:rPr>
              <w:t xml:space="preserve"> </w:t>
            </w:r>
            <w:proofErr w:type="spellStart"/>
            <w:r w:rsidR="00603AB4" w:rsidRPr="0044462E">
              <w:rPr>
                <w:lang w:val="en-US"/>
              </w:rPr>
              <w:t>toate</w:t>
            </w:r>
            <w:proofErr w:type="spellEnd"/>
            <w:r w:rsidR="00603AB4" w:rsidRPr="0044462E">
              <w:rPr>
                <w:lang w:val="en-US"/>
              </w:rPr>
              <w:t xml:space="preserve"> </w:t>
            </w:r>
            <w:proofErr w:type="spellStart"/>
            <w:r w:rsidR="00603AB4" w:rsidRPr="0044462E">
              <w:rPr>
                <w:lang w:val="en-US"/>
              </w:rPr>
              <w:t>lămuririle</w:t>
            </w:r>
            <w:proofErr w:type="spellEnd"/>
            <w:r w:rsidR="00603AB4" w:rsidRPr="0044462E">
              <w:rPr>
                <w:lang w:val="en-US"/>
              </w:rPr>
              <w:t xml:space="preserve">, </w:t>
            </w:r>
            <w:proofErr w:type="spellStart"/>
            <w:r w:rsidR="00603AB4" w:rsidRPr="0044462E">
              <w:rPr>
                <w:lang w:val="en-US"/>
              </w:rPr>
              <w:t>condiţia</w:t>
            </w:r>
            <w:proofErr w:type="spellEnd"/>
            <w:r w:rsidR="00603AB4" w:rsidRPr="0044462E">
              <w:rPr>
                <w:lang w:val="en-US"/>
              </w:rPr>
              <w:t xml:space="preserve"> </w:t>
            </w:r>
            <w:proofErr w:type="spellStart"/>
            <w:r w:rsidR="00603AB4" w:rsidRPr="0044462E">
              <w:rPr>
                <w:lang w:val="en-US"/>
              </w:rPr>
              <w:t>fiind</w:t>
            </w:r>
            <w:proofErr w:type="spellEnd"/>
            <w:r w:rsidR="00603AB4" w:rsidRPr="0044462E">
              <w:rPr>
                <w:lang w:val="en-US"/>
              </w:rPr>
              <w:t xml:space="preserve"> ca </w:t>
            </w:r>
            <w:proofErr w:type="spellStart"/>
            <w:r w:rsidR="00603AB4" w:rsidRPr="0044462E">
              <w:rPr>
                <w:lang w:val="en-US"/>
              </w:rPr>
              <w:t>prin</w:t>
            </w:r>
            <w:proofErr w:type="spellEnd"/>
            <w:r w:rsidR="00603AB4" w:rsidRPr="0044462E">
              <w:rPr>
                <w:lang w:val="en-US"/>
              </w:rPr>
              <w:t xml:space="preserve"> </w:t>
            </w:r>
            <w:proofErr w:type="spellStart"/>
            <w:r w:rsidR="00603AB4" w:rsidRPr="0044462E">
              <w:rPr>
                <w:lang w:val="en-US"/>
              </w:rPr>
              <w:t>aceasta</w:t>
            </w:r>
            <w:proofErr w:type="spellEnd"/>
            <w:r w:rsidR="00603AB4" w:rsidRPr="0044462E">
              <w:rPr>
                <w:lang w:val="en-US"/>
              </w:rPr>
              <w:t xml:space="preserve"> </w:t>
            </w:r>
            <w:proofErr w:type="spellStart"/>
            <w:r w:rsidR="00603AB4" w:rsidRPr="0044462E">
              <w:rPr>
                <w:lang w:val="en-US"/>
              </w:rPr>
              <w:t>să</w:t>
            </w:r>
            <w:proofErr w:type="spellEnd"/>
            <w:r w:rsidR="00603AB4" w:rsidRPr="0044462E">
              <w:rPr>
                <w:lang w:val="en-US"/>
              </w:rPr>
              <w:t xml:space="preserve"> nu se </w:t>
            </w:r>
            <w:proofErr w:type="spellStart"/>
            <w:r w:rsidR="00603AB4" w:rsidRPr="0044462E">
              <w:rPr>
                <w:lang w:val="en-US"/>
              </w:rPr>
              <w:t>dezvăluie</w:t>
            </w:r>
            <w:proofErr w:type="spellEnd"/>
            <w:r w:rsidR="00603AB4" w:rsidRPr="0044462E">
              <w:rPr>
                <w:lang w:val="en-US"/>
              </w:rPr>
              <w:t xml:space="preserve"> </w:t>
            </w:r>
            <w:proofErr w:type="spellStart"/>
            <w:r w:rsidR="00603AB4" w:rsidRPr="0044462E">
              <w:rPr>
                <w:lang w:val="en-US"/>
              </w:rPr>
              <w:t>informația</w:t>
            </w:r>
            <w:proofErr w:type="spellEnd"/>
            <w:r w:rsidR="00603AB4" w:rsidRPr="0044462E">
              <w:rPr>
                <w:lang w:val="en-US"/>
              </w:rPr>
              <w:t xml:space="preserve"> </w:t>
            </w:r>
            <w:proofErr w:type="spellStart"/>
            <w:r w:rsidR="00603AB4" w:rsidRPr="0044462E">
              <w:rPr>
                <w:lang w:val="en-US"/>
              </w:rPr>
              <w:t>și</w:t>
            </w:r>
            <w:proofErr w:type="spellEnd"/>
            <w:r w:rsidR="00603AB4" w:rsidRPr="0044462E">
              <w:rPr>
                <w:lang w:val="en-US"/>
              </w:rPr>
              <w:t xml:space="preserve"> </w:t>
            </w:r>
            <w:proofErr w:type="spellStart"/>
            <w:r w:rsidR="00603AB4" w:rsidRPr="0044462E">
              <w:rPr>
                <w:lang w:val="en-US"/>
              </w:rPr>
              <w:t>să</w:t>
            </w:r>
            <w:proofErr w:type="spellEnd"/>
            <w:r w:rsidR="00603AB4" w:rsidRPr="0044462E">
              <w:rPr>
                <w:lang w:val="en-US"/>
              </w:rPr>
              <w:t xml:space="preserve"> nu fie </w:t>
            </w:r>
            <w:proofErr w:type="spellStart"/>
            <w:r w:rsidR="00603AB4" w:rsidRPr="0044462E">
              <w:rPr>
                <w:lang w:val="en-US"/>
              </w:rPr>
              <w:t>utilizată</w:t>
            </w:r>
            <w:proofErr w:type="spellEnd"/>
            <w:r w:rsidR="00603AB4" w:rsidRPr="0044462E">
              <w:rPr>
                <w:lang w:val="en-US"/>
              </w:rPr>
              <w:t xml:space="preserve"> </w:t>
            </w:r>
            <w:proofErr w:type="spellStart"/>
            <w:r w:rsidR="00603AB4" w:rsidRPr="0044462E">
              <w:rPr>
                <w:lang w:val="en-US"/>
              </w:rPr>
              <w:t>în</w:t>
            </w:r>
            <w:proofErr w:type="spellEnd"/>
            <w:r w:rsidR="00603AB4" w:rsidRPr="0044462E">
              <w:rPr>
                <w:lang w:val="en-US"/>
              </w:rPr>
              <w:t xml:space="preserve"> </w:t>
            </w:r>
            <w:proofErr w:type="spellStart"/>
            <w:r w:rsidR="00603AB4" w:rsidRPr="0044462E">
              <w:rPr>
                <w:lang w:val="en-US"/>
              </w:rPr>
              <w:t>scopuri</w:t>
            </w:r>
            <w:proofErr w:type="spellEnd"/>
            <w:r w:rsidR="00603AB4" w:rsidRPr="0044462E">
              <w:rPr>
                <w:lang w:val="en-US"/>
              </w:rPr>
              <w:t xml:space="preserve"> </w:t>
            </w:r>
            <w:proofErr w:type="spellStart"/>
            <w:r w:rsidR="00603AB4" w:rsidRPr="0044462E">
              <w:rPr>
                <w:lang w:val="en-US"/>
              </w:rPr>
              <w:t>proprii</w:t>
            </w:r>
            <w:proofErr w:type="spellEnd"/>
            <w:r w:rsidR="00603AB4" w:rsidRPr="0044462E">
              <w:rPr>
                <w:lang w:val="en-US"/>
              </w:rPr>
              <w:t xml:space="preserve">, </w:t>
            </w:r>
            <w:proofErr w:type="spellStart"/>
            <w:r w:rsidR="00603AB4" w:rsidRPr="0044462E">
              <w:rPr>
                <w:lang w:val="en-US"/>
              </w:rPr>
              <w:t>indiferent</w:t>
            </w:r>
            <w:proofErr w:type="spellEnd"/>
            <w:r w:rsidR="00603AB4" w:rsidRPr="0044462E">
              <w:rPr>
                <w:lang w:val="en-US"/>
              </w:rPr>
              <w:t xml:space="preserve"> </w:t>
            </w:r>
            <w:proofErr w:type="spellStart"/>
            <w:r w:rsidR="00603AB4" w:rsidRPr="0044462E">
              <w:rPr>
                <w:lang w:val="en-US"/>
              </w:rPr>
              <w:t>dacă</w:t>
            </w:r>
            <w:proofErr w:type="spellEnd"/>
            <w:r w:rsidR="00603AB4" w:rsidRPr="0044462E">
              <w:rPr>
                <w:lang w:val="en-US"/>
              </w:rPr>
              <w:t xml:space="preserve"> </w:t>
            </w:r>
            <w:proofErr w:type="spellStart"/>
            <w:r w:rsidR="00603AB4" w:rsidRPr="0044462E">
              <w:rPr>
                <w:lang w:val="en-US"/>
              </w:rPr>
              <w:t>contractul</w:t>
            </w:r>
            <w:proofErr w:type="spellEnd"/>
            <w:r w:rsidR="00603AB4" w:rsidRPr="0044462E">
              <w:rPr>
                <w:lang w:val="en-US"/>
              </w:rPr>
              <w:t xml:space="preserve"> a </w:t>
            </w:r>
            <w:proofErr w:type="spellStart"/>
            <w:r w:rsidR="00603AB4" w:rsidRPr="0044462E">
              <w:rPr>
                <w:lang w:val="en-US"/>
              </w:rPr>
              <w:t>fost</w:t>
            </w:r>
            <w:proofErr w:type="spellEnd"/>
            <w:r w:rsidR="00603AB4" w:rsidRPr="0044462E">
              <w:rPr>
                <w:lang w:val="en-US"/>
              </w:rPr>
              <w:t xml:space="preserve"> </w:t>
            </w:r>
            <w:proofErr w:type="spellStart"/>
            <w:r w:rsidR="00603AB4" w:rsidRPr="0044462E">
              <w:rPr>
                <w:lang w:val="en-US"/>
              </w:rPr>
              <w:t>sau</w:t>
            </w:r>
            <w:proofErr w:type="spellEnd"/>
            <w:r w:rsidR="00603AB4" w:rsidRPr="0044462E">
              <w:rPr>
                <w:lang w:val="en-US"/>
              </w:rPr>
              <w:t xml:space="preserve"> nu </w:t>
            </w:r>
            <w:proofErr w:type="spellStart"/>
            <w:r w:rsidR="00603AB4" w:rsidRPr="0044462E">
              <w:rPr>
                <w:lang w:val="en-US"/>
              </w:rPr>
              <w:t>încheiat</w:t>
            </w:r>
            <w:proofErr w:type="spellEnd"/>
            <w:r w:rsidR="00603AB4" w:rsidRPr="0044462E">
              <w:rPr>
                <w:lang w:val="en-US"/>
              </w:rPr>
              <w:t xml:space="preserve">. </w:t>
            </w:r>
          </w:p>
          <w:p w14:paraId="2ECF7B6B" w14:textId="77777777" w:rsidR="00460653" w:rsidRPr="0044462E" w:rsidRDefault="00A156C0" w:rsidP="00196AB4">
            <w:pPr>
              <w:pStyle w:val="NormalWeb"/>
              <w:tabs>
                <w:tab w:val="left" w:pos="567"/>
              </w:tabs>
              <w:spacing w:line="276" w:lineRule="auto"/>
              <w:ind w:firstLine="0"/>
              <w:rPr>
                <w:lang w:val="en-US"/>
              </w:rPr>
            </w:pPr>
            <w:r w:rsidRPr="0044462E">
              <w:rPr>
                <w:lang w:val="en-US"/>
              </w:rPr>
              <w:t>4.1</w:t>
            </w:r>
            <w:r w:rsidR="00040EA0" w:rsidRPr="0044462E">
              <w:rPr>
                <w:lang w:val="en-US"/>
              </w:rPr>
              <w:t xml:space="preserve">6. </w:t>
            </w:r>
            <w:proofErr w:type="spellStart"/>
            <w:r w:rsidR="00040EA0" w:rsidRPr="0044462E">
              <w:rPr>
                <w:lang w:val="en-US"/>
              </w:rPr>
              <w:t>Beneficiarul</w:t>
            </w:r>
            <w:proofErr w:type="spellEnd"/>
            <w:r w:rsidR="00040EA0" w:rsidRPr="0044462E">
              <w:rPr>
                <w:lang w:val="en-US"/>
              </w:rPr>
              <w:t xml:space="preserve"> </w:t>
            </w:r>
            <w:proofErr w:type="spellStart"/>
            <w:r w:rsidR="00040EA0" w:rsidRPr="0044462E">
              <w:rPr>
                <w:lang w:val="en-US"/>
              </w:rPr>
              <w:t>este</w:t>
            </w:r>
            <w:proofErr w:type="spellEnd"/>
            <w:r w:rsidR="00040EA0" w:rsidRPr="0044462E">
              <w:rPr>
                <w:lang w:val="en-US"/>
              </w:rPr>
              <w:t xml:space="preserve"> </w:t>
            </w:r>
            <w:proofErr w:type="spellStart"/>
            <w:r w:rsidR="00040EA0" w:rsidRPr="0044462E">
              <w:rPr>
                <w:lang w:val="en-US"/>
              </w:rPr>
              <w:t>autorizat</w:t>
            </w:r>
            <w:proofErr w:type="spellEnd"/>
            <w:r w:rsidR="00040EA0" w:rsidRPr="0044462E">
              <w:rPr>
                <w:lang w:val="en-US"/>
              </w:rPr>
              <w:t xml:space="preserve"> </w:t>
            </w:r>
            <w:proofErr w:type="spellStart"/>
            <w:r w:rsidR="00040EA0" w:rsidRPr="0044462E">
              <w:rPr>
                <w:lang w:val="en-US"/>
              </w:rPr>
              <w:t>să</w:t>
            </w:r>
            <w:proofErr w:type="spellEnd"/>
            <w:r w:rsidR="00040EA0" w:rsidRPr="0044462E">
              <w:rPr>
                <w:lang w:val="en-US"/>
              </w:rPr>
              <w:t xml:space="preserve"> </w:t>
            </w:r>
            <w:proofErr w:type="spellStart"/>
            <w:r w:rsidR="00040EA0" w:rsidRPr="0044462E">
              <w:rPr>
                <w:lang w:val="en-US"/>
              </w:rPr>
              <w:t>emită</w:t>
            </w:r>
            <w:proofErr w:type="spellEnd"/>
            <w:r w:rsidR="00040EA0" w:rsidRPr="0044462E">
              <w:rPr>
                <w:lang w:val="en-US"/>
              </w:rPr>
              <w:t xml:space="preserve"> </w:t>
            </w:r>
            <w:proofErr w:type="spellStart"/>
            <w:r w:rsidR="00040EA0" w:rsidRPr="0044462E">
              <w:rPr>
                <w:lang w:val="en-US"/>
              </w:rPr>
              <w:t>dispoziţiile</w:t>
            </w:r>
            <w:proofErr w:type="spellEnd"/>
            <w:r w:rsidR="00040EA0" w:rsidRPr="0044462E">
              <w:rPr>
                <w:lang w:val="en-US"/>
              </w:rPr>
              <w:t xml:space="preserve"> pe care le </w:t>
            </w:r>
            <w:proofErr w:type="spellStart"/>
            <w:r w:rsidR="00040EA0" w:rsidRPr="0044462E">
              <w:rPr>
                <w:lang w:val="en-US"/>
              </w:rPr>
              <w:t>consideră</w:t>
            </w:r>
            <w:proofErr w:type="spellEnd"/>
            <w:r w:rsidR="00040EA0" w:rsidRPr="0044462E">
              <w:rPr>
                <w:lang w:val="en-US"/>
              </w:rPr>
              <w:t xml:space="preserve"> </w:t>
            </w:r>
            <w:proofErr w:type="spellStart"/>
            <w:r w:rsidR="00040EA0" w:rsidRPr="0044462E">
              <w:rPr>
                <w:lang w:val="en-US"/>
              </w:rPr>
              <w:t>necesare</w:t>
            </w:r>
            <w:proofErr w:type="spellEnd"/>
            <w:r w:rsidR="00040EA0" w:rsidRPr="0044462E">
              <w:rPr>
                <w:lang w:val="en-US"/>
              </w:rPr>
              <w:t xml:space="preserve"> </w:t>
            </w:r>
            <w:proofErr w:type="spellStart"/>
            <w:r w:rsidR="00040EA0" w:rsidRPr="0044462E">
              <w:rPr>
                <w:lang w:val="en-US"/>
              </w:rPr>
              <w:t>executării</w:t>
            </w:r>
            <w:proofErr w:type="spellEnd"/>
            <w:r w:rsidR="00040EA0" w:rsidRPr="0044462E">
              <w:rPr>
                <w:lang w:val="en-US"/>
              </w:rPr>
              <w:t xml:space="preserve"> </w:t>
            </w:r>
            <w:proofErr w:type="spellStart"/>
            <w:r w:rsidR="00040EA0" w:rsidRPr="0044462E">
              <w:rPr>
                <w:lang w:val="en-US"/>
              </w:rPr>
              <w:t>lucrărilor</w:t>
            </w:r>
            <w:proofErr w:type="spellEnd"/>
            <w:r w:rsidR="00040EA0" w:rsidRPr="0044462E">
              <w:rPr>
                <w:lang w:val="en-US"/>
              </w:rPr>
              <w:t xml:space="preserve">, cu </w:t>
            </w:r>
            <w:proofErr w:type="spellStart"/>
            <w:r w:rsidR="00040EA0" w:rsidRPr="0044462E">
              <w:rPr>
                <w:lang w:val="en-US"/>
              </w:rPr>
              <w:t>respectarea</w:t>
            </w:r>
            <w:proofErr w:type="spellEnd"/>
            <w:r w:rsidR="00040EA0" w:rsidRPr="0044462E">
              <w:rPr>
                <w:lang w:val="en-US"/>
              </w:rPr>
              <w:t xml:space="preserve"> </w:t>
            </w:r>
            <w:proofErr w:type="spellStart"/>
            <w:r w:rsidR="00040EA0" w:rsidRPr="0044462E">
              <w:rPr>
                <w:lang w:val="en-US"/>
              </w:rPr>
              <w:t>drepturilor</w:t>
            </w:r>
            <w:proofErr w:type="spellEnd"/>
            <w:r w:rsidR="00040EA0" w:rsidRPr="0044462E">
              <w:rPr>
                <w:lang w:val="en-US"/>
              </w:rPr>
              <w:t xml:space="preserve"> </w:t>
            </w:r>
            <w:proofErr w:type="spellStart"/>
            <w:r w:rsidR="00040EA0" w:rsidRPr="0044462E">
              <w:rPr>
                <w:lang w:val="en-US"/>
              </w:rPr>
              <w:t>Antreprenorului</w:t>
            </w:r>
            <w:proofErr w:type="spellEnd"/>
            <w:r w:rsidR="00040EA0" w:rsidRPr="0044462E">
              <w:rPr>
                <w:lang w:val="en-US"/>
              </w:rPr>
              <w:t xml:space="preserve">. </w:t>
            </w:r>
            <w:proofErr w:type="spellStart"/>
            <w:r w:rsidR="00040EA0" w:rsidRPr="0044462E">
              <w:rPr>
                <w:lang w:val="en-US"/>
              </w:rPr>
              <w:t>Dispoziţiile</w:t>
            </w:r>
            <w:proofErr w:type="spellEnd"/>
            <w:r w:rsidR="00040EA0" w:rsidRPr="0044462E">
              <w:rPr>
                <w:lang w:val="en-US"/>
              </w:rPr>
              <w:t xml:space="preserve"> se </w:t>
            </w:r>
            <w:proofErr w:type="spellStart"/>
            <w:r w:rsidR="00040EA0" w:rsidRPr="0044462E">
              <w:rPr>
                <w:lang w:val="en-US"/>
              </w:rPr>
              <w:t>adresează</w:t>
            </w:r>
            <w:proofErr w:type="spellEnd"/>
            <w:r w:rsidR="00040EA0" w:rsidRPr="0044462E">
              <w:rPr>
                <w:lang w:val="en-US"/>
              </w:rPr>
              <w:t xml:space="preserve"> </w:t>
            </w:r>
            <w:proofErr w:type="spellStart"/>
            <w:r w:rsidR="00040EA0" w:rsidRPr="0044462E">
              <w:rPr>
                <w:lang w:val="en-US"/>
              </w:rPr>
              <w:t>în</w:t>
            </w:r>
            <w:proofErr w:type="spellEnd"/>
            <w:r w:rsidR="00040EA0" w:rsidRPr="0044462E">
              <w:rPr>
                <w:lang w:val="en-US"/>
              </w:rPr>
              <w:t xml:space="preserve"> </w:t>
            </w:r>
            <w:proofErr w:type="spellStart"/>
            <w:r w:rsidR="00040EA0" w:rsidRPr="0044462E">
              <w:rPr>
                <w:lang w:val="en-US"/>
              </w:rPr>
              <w:t>principiu</w:t>
            </w:r>
            <w:proofErr w:type="spellEnd"/>
            <w:r w:rsidR="00040EA0" w:rsidRPr="0044462E">
              <w:rPr>
                <w:lang w:val="en-US"/>
              </w:rPr>
              <w:t xml:space="preserve"> </w:t>
            </w:r>
            <w:proofErr w:type="spellStart"/>
            <w:r w:rsidR="00040EA0" w:rsidRPr="0044462E">
              <w:rPr>
                <w:lang w:val="en-US"/>
              </w:rPr>
              <w:t>numai</w:t>
            </w:r>
            <w:proofErr w:type="spellEnd"/>
            <w:r w:rsidR="00040EA0" w:rsidRPr="0044462E">
              <w:rPr>
                <w:lang w:val="en-US"/>
              </w:rPr>
              <w:t xml:space="preserve"> </w:t>
            </w:r>
            <w:proofErr w:type="spellStart"/>
            <w:r w:rsidR="00040EA0" w:rsidRPr="0044462E">
              <w:rPr>
                <w:lang w:val="en-US"/>
              </w:rPr>
              <w:t>Antreprenorului</w:t>
            </w:r>
            <w:proofErr w:type="spellEnd"/>
            <w:r w:rsidR="00040EA0" w:rsidRPr="0044462E">
              <w:rPr>
                <w:lang w:val="en-US"/>
              </w:rPr>
              <w:t xml:space="preserve"> </w:t>
            </w:r>
            <w:proofErr w:type="spellStart"/>
            <w:r w:rsidR="00040EA0" w:rsidRPr="0044462E">
              <w:rPr>
                <w:lang w:val="en-US"/>
              </w:rPr>
              <w:t>şi</w:t>
            </w:r>
            <w:proofErr w:type="spellEnd"/>
            <w:r w:rsidR="00040EA0" w:rsidRPr="0044462E">
              <w:rPr>
                <w:lang w:val="en-US"/>
              </w:rPr>
              <w:t xml:space="preserve"> </w:t>
            </w:r>
            <w:proofErr w:type="spellStart"/>
            <w:r w:rsidR="00040EA0" w:rsidRPr="0044462E">
              <w:rPr>
                <w:lang w:val="en-US"/>
              </w:rPr>
              <w:t>dirigintelui</w:t>
            </w:r>
            <w:proofErr w:type="spellEnd"/>
            <w:r w:rsidR="00040EA0" w:rsidRPr="0044462E">
              <w:rPr>
                <w:lang w:val="en-US"/>
              </w:rPr>
              <w:t xml:space="preserve"> de </w:t>
            </w:r>
            <w:proofErr w:type="spellStart"/>
            <w:r w:rsidR="00040EA0" w:rsidRPr="0044462E">
              <w:rPr>
                <w:lang w:val="en-US"/>
              </w:rPr>
              <w:t>şantier</w:t>
            </w:r>
            <w:proofErr w:type="spellEnd"/>
            <w:r w:rsidR="00040EA0" w:rsidRPr="0044462E">
              <w:rPr>
                <w:lang w:val="en-US"/>
              </w:rPr>
              <w:t xml:space="preserve">, cu </w:t>
            </w:r>
            <w:proofErr w:type="spellStart"/>
            <w:r w:rsidR="00040EA0" w:rsidRPr="0044462E">
              <w:rPr>
                <w:lang w:val="en-US"/>
              </w:rPr>
              <w:t>excepţia</w:t>
            </w:r>
            <w:proofErr w:type="spellEnd"/>
            <w:r w:rsidR="00040EA0" w:rsidRPr="0044462E">
              <w:rPr>
                <w:lang w:val="en-US"/>
              </w:rPr>
              <w:t xml:space="preserve"> </w:t>
            </w:r>
            <w:proofErr w:type="spellStart"/>
            <w:r w:rsidR="00040EA0" w:rsidRPr="0044462E">
              <w:rPr>
                <w:lang w:val="en-US"/>
              </w:rPr>
              <w:t>cazurilor</w:t>
            </w:r>
            <w:proofErr w:type="spellEnd"/>
            <w:r w:rsidR="00040EA0" w:rsidRPr="0044462E">
              <w:rPr>
                <w:lang w:val="en-US"/>
              </w:rPr>
              <w:t xml:space="preserve"> </w:t>
            </w:r>
            <w:proofErr w:type="spellStart"/>
            <w:r w:rsidR="00040EA0" w:rsidRPr="0044462E">
              <w:rPr>
                <w:lang w:val="en-US"/>
              </w:rPr>
              <w:t>în</w:t>
            </w:r>
            <w:proofErr w:type="spellEnd"/>
            <w:r w:rsidR="00040EA0" w:rsidRPr="0044462E">
              <w:rPr>
                <w:lang w:val="en-US"/>
              </w:rPr>
              <w:t xml:space="preserve"> care </w:t>
            </w:r>
            <w:proofErr w:type="spellStart"/>
            <w:r w:rsidR="00040EA0" w:rsidRPr="0044462E">
              <w:rPr>
                <w:lang w:val="en-US"/>
              </w:rPr>
              <w:t>trebuie</w:t>
            </w:r>
            <w:proofErr w:type="spellEnd"/>
            <w:r w:rsidR="00040EA0" w:rsidRPr="0044462E">
              <w:rPr>
                <w:lang w:val="en-US"/>
              </w:rPr>
              <w:t xml:space="preserve"> de </w:t>
            </w:r>
            <w:proofErr w:type="spellStart"/>
            <w:r w:rsidR="00040EA0" w:rsidRPr="0044462E">
              <w:rPr>
                <w:lang w:val="en-US"/>
              </w:rPr>
              <w:t>intervenit</w:t>
            </w:r>
            <w:proofErr w:type="spellEnd"/>
            <w:r w:rsidR="00040EA0" w:rsidRPr="0044462E">
              <w:rPr>
                <w:lang w:val="en-US"/>
              </w:rPr>
              <w:t xml:space="preserve"> </w:t>
            </w:r>
            <w:proofErr w:type="spellStart"/>
            <w:r w:rsidR="00040EA0" w:rsidRPr="0044462E">
              <w:rPr>
                <w:lang w:val="en-US"/>
              </w:rPr>
              <w:t>împotriva</w:t>
            </w:r>
            <w:proofErr w:type="spellEnd"/>
            <w:r w:rsidR="00040EA0" w:rsidRPr="0044462E">
              <w:rPr>
                <w:lang w:val="en-US"/>
              </w:rPr>
              <w:t xml:space="preserve"> </w:t>
            </w:r>
            <w:proofErr w:type="spellStart"/>
            <w:r w:rsidR="00040EA0" w:rsidRPr="0044462E">
              <w:rPr>
                <w:lang w:val="en-US"/>
              </w:rPr>
              <w:t>unui</w:t>
            </w:r>
            <w:proofErr w:type="spellEnd"/>
            <w:r w:rsidR="00040EA0" w:rsidRPr="0044462E">
              <w:rPr>
                <w:lang w:val="en-US"/>
              </w:rPr>
              <w:t xml:space="preserve"> </w:t>
            </w:r>
            <w:proofErr w:type="spellStart"/>
            <w:r w:rsidR="00040EA0" w:rsidRPr="0044462E">
              <w:rPr>
                <w:lang w:val="en-US"/>
              </w:rPr>
              <w:t>pericol</w:t>
            </w:r>
            <w:proofErr w:type="spellEnd"/>
            <w:r w:rsidR="00040EA0" w:rsidRPr="0044462E">
              <w:rPr>
                <w:lang w:val="en-US"/>
              </w:rPr>
              <w:t xml:space="preserve"> </w:t>
            </w:r>
            <w:proofErr w:type="spellStart"/>
            <w:r w:rsidR="00040EA0" w:rsidRPr="0044462E">
              <w:rPr>
                <w:lang w:val="en-US"/>
              </w:rPr>
              <w:t>iminent</w:t>
            </w:r>
            <w:proofErr w:type="spellEnd"/>
            <w:r w:rsidR="00040EA0" w:rsidRPr="0044462E">
              <w:rPr>
                <w:lang w:val="en-US"/>
              </w:rPr>
              <w:t xml:space="preserve"> </w:t>
            </w:r>
            <w:proofErr w:type="spellStart"/>
            <w:r w:rsidR="00040EA0" w:rsidRPr="0044462E">
              <w:rPr>
                <w:lang w:val="en-US"/>
              </w:rPr>
              <w:t>sau</w:t>
            </w:r>
            <w:proofErr w:type="spellEnd"/>
            <w:r w:rsidR="00040EA0" w:rsidRPr="0044462E">
              <w:rPr>
                <w:lang w:val="en-US"/>
              </w:rPr>
              <w:t xml:space="preserve"> </w:t>
            </w:r>
            <w:proofErr w:type="spellStart"/>
            <w:r w:rsidR="00040EA0" w:rsidRPr="0044462E">
              <w:rPr>
                <w:lang w:val="en-US"/>
              </w:rPr>
              <w:t>declarat</w:t>
            </w:r>
            <w:proofErr w:type="spellEnd"/>
            <w:r w:rsidR="00040EA0" w:rsidRPr="0044462E">
              <w:rPr>
                <w:lang w:val="en-US"/>
              </w:rPr>
              <w:t xml:space="preserve">. </w:t>
            </w:r>
            <w:proofErr w:type="spellStart"/>
            <w:r w:rsidR="00040EA0" w:rsidRPr="0044462E">
              <w:rPr>
                <w:lang w:val="en-US"/>
              </w:rPr>
              <w:t>Beneficiarului</w:t>
            </w:r>
            <w:proofErr w:type="spellEnd"/>
            <w:r w:rsidR="00040EA0" w:rsidRPr="0044462E">
              <w:rPr>
                <w:lang w:val="en-US"/>
              </w:rPr>
              <w:t xml:space="preserve"> </w:t>
            </w:r>
            <w:proofErr w:type="spellStart"/>
            <w:r w:rsidR="00040EA0" w:rsidRPr="0044462E">
              <w:rPr>
                <w:lang w:val="en-US"/>
              </w:rPr>
              <w:t>trebuie</w:t>
            </w:r>
            <w:proofErr w:type="spellEnd"/>
            <w:r w:rsidR="00040EA0" w:rsidRPr="0044462E">
              <w:rPr>
                <w:lang w:val="en-US"/>
              </w:rPr>
              <w:t xml:space="preserve"> </w:t>
            </w:r>
            <w:proofErr w:type="spellStart"/>
            <w:r w:rsidR="00040EA0" w:rsidRPr="0044462E">
              <w:rPr>
                <w:lang w:val="en-US"/>
              </w:rPr>
              <w:t>să</w:t>
            </w:r>
            <w:proofErr w:type="spellEnd"/>
            <w:r w:rsidR="00040EA0" w:rsidRPr="0044462E">
              <w:rPr>
                <w:lang w:val="en-US"/>
              </w:rPr>
              <w:t xml:space="preserve"> </w:t>
            </w:r>
            <w:proofErr w:type="spellStart"/>
            <w:r w:rsidR="00040EA0" w:rsidRPr="0044462E">
              <w:rPr>
                <w:lang w:val="en-US"/>
              </w:rPr>
              <w:t>i</w:t>
            </w:r>
            <w:proofErr w:type="spellEnd"/>
            <w:r w:rsidR="00040EA0" w:rsidRPr="0044462E">
              <w:rPr>
                <w:lang w:val="en-US"/>
              </w:rPr>
              <w:t xml:space="preserve"> se </w:t>
            </w:r>
            <w:proofErr w:type="spellStart"/>
            <w:r w:rsidR="00040EA0" w:rsidRPr="0044462E">
              <w:rPr>
                <w:lang w:val="en-US"/>
              </w:rPr>
              <w:t>comunice</w:t>
            </w:r>
            <w:proofErr w:type="spellEnd"/>
            <w:r w:rsidR="00040EA0" w:rsidRPr="0044462E">
              <w:rPr>
                <w:lang w:val="en-US"/>
              </w:rPr>
              <w:t xml:space="preserve"> </w:t>
            </w:r>
            <w:proofErr w:type="spellStart"/>
            <w:r w:rsidR="00040EA0" w:rsidRPr="0044462E">
              <w:rPr>
                <w:lang w:val="en-US"/>
              </w:rPr>
              <w:t>numele</w:t>
            </w:r>
            <w:proofErr w:type="spellEnd"/>
            <w:r w:rsidR="00040EA0" w:rsidRPr="0044462E">
              <w:rPr>
                <w:lang w:val="en-US"/>
              </w:rPr>
              <w:t xml:space="preserve"> </w:t>
            </w:r>
            <w:proofErr w:type="spellStart"/>
            <w:r w:rsidR="00040EA0" w:rsidRPr="0044462E">
              <w:rPr>
                <w:lang w:val="en-US"/>
              </w:rPr>
              <w:t>dirigintelui</w:t>
            </w:r>
            <w:proofErr w:type="spellEnd"/>
            <w:r w:rsidR="00040EA0" w:rsidRPr="0044462E">
              <w:rPr>
                <w:lang w:val="en-US"/>
              </w:rPr>
              <w:t xml:space="preserve"> de </w:t>
            </w:r>
            <w:proofErr w:type="spellStart"/>
            <w:r w:rsidR="00040EA0" w:rsidRPr="0044462E">
              <w:rPr>
                <w:lang w:val="en-US"/>
              </w:rPr>
              <w:t>şantier</w:t>
            </w:r>
            <w:proofErr w:type="spellEnd"/>
            <w:r w:rsidR="00040EA0" w:rsidRPr="0044462E">
              <w:rPr>
                <w:lang w:val="en-US"/>
              </w:rPr>
              <w:t xml:space="preserve"> </w:t>
            </w:r>
            <w:proofErr w:type="spellStart"/>
            <w:r w:rsidR="00040EA0" w:rsidRPr="0044462E">
              <w:rPr>
                <w:lang w:val="en-US"/>
              </w:rPr>
              <w:t>atestat</w:t>
            </w:r>
            <w:proofErr w:type="spellEnd"/>
            <w:r w:rsidR="00040EA0" w:rsidRPr="0044462E">
              <w:rPr>
                <w:lang w:val="en-US"/>
              </w:rPr>
              <w:t xml:space="preserve"> </w:t>
            </w:r>
            <w:proofErr w:type="spellStart"/>
            <w:r w:rsidR="00040EA0" w:rsidRPr="0044462E">
              <w:rPr>
                <w:lang w:val="en-US"/>
              </w:rPr>
              <w:t>tehnico-profesional</w:t>
            </w:r>
            <w:proofErr w:type="spellEnd"/>
            <w:r w:rsidR="00040EA0" w:rsidRPr="0044462E">
              <w:rPr>
                <w:lang w:val="en-US"/>
              </w:rPr>
              <w:t xml:space="preserve">, care </w:t>
            </w:r>
            <w:proofErr w:type="spellStart"/>
            <w:r w:rsidR="00040EA0" w:rsidRPr="0044462E">
              <w:rPr>
                <w:lang w:val="en-US"/>
              </w:rPr>
              <w:t>va</w:t>
            </w:r>
            <w:proofErr w:type="spellEnd"/>
            <w:r w:rsidR="00040EA0" w:rsidRPr="0044462E">
              <w:rPr>
                <w:lang w:val="en-US"/>
              </w:rPr>
              <w:t xml:space="preserve"> </w:t>
            </w:r>
            <w:proofErr w:type="spellStart"/>
            <w:r w:rsidR="00040EA0" w:rsidRPr="0044462E">
              <w:rPr>
                <w:lang w:val="en-US"/>
              </w:rPr>
              <w:t>dirija</w:t>
            </w:r>
            <w:proofErr w:type="spellEnd"/>
            <w:r w:rsidR="00040EA0" w:rsidRPr="0044462E">
              <w:rPr>
                <w:lang w:val="en-US"/>
              </w:rPr>
              <w:t xml:space="preserve"> </w:t>
            </w:r>
            <w:proofErr w:type="spellStart"/>
            <w:r w:rsidR="00040EA0" w:rsidRPr="0044462E">
              <w:rPr>
                <w:lang w:val="en-US"/>
              </w:rPr>
              <w:t>execuţia</w:t>
            </w:r>
            <w:proofErr w:type="spellEnd"/>
            <w:r w:rsidR="00040EA0" w:rsidRPr="0044462E">
              <w:rPr>
                <w:lang w:val="en-US"/>
              </w:rPr>
              <w:t xml:space="preserve"> </w:t>
            </w:r>
            <w:proofErr w:type="spellStart"/>
            <w:r w:rsidR="00040EA0" w:rsidRPr="0044462E">
              <w:rPr>
                <w:lang w:val="en-US"/>
              </w:rPr>
              <w:t>lucrărilor</w:t>
            </w:r>
            <w:proofErr w:type="spellEnd"/>
            <w:r w:rsidR="00040EA0" w:rsidRPr="0044462E">
              <w:rPr>
                <w:lang w:val="en-US"/>
              </w:rPr>
              <w:t xml:space="preserve"> </w:t>
            </w:r>
            <w:proofErr w:type="spellStart"/>
            <w:r w:rsidR="00040EA0" w:rsidRPr="0044462E">
              <w:rPr>
                <w:lang w:val="en-US"/>
              </w:rPr>
              <w:t>şi</w:t>
            </w:r>
            <w:proofErr w:type="spellEnd"/>
            <w:r w:rsidR="00040EA0" w:rsidRPr="0044462E">
              <w:rPr>
                <w:lang w:val="en-US"/>
              </w:rPr>
              <w:t xml:space="preserve"> </w:t>
            </w:r>
            <w:proofErr w:type="spellStart"/>
            <w:r w:rsidR="00040EA0" w:rsidRPr="0044462E">
              <w:rPr>
                <w:lang w:val="en-US"/>
              </w:rPr>
              <w:t>va</w:t>
            </w:r>
            <w:proofErr w:type="spellEnd"/>
            <w:r w:rsidR="00040EA0" w:rsidRPr="0044462E">
              <w:rPr>
                <w:lang w:val="en-US"/>
              </w:rPr>
              <w:t xml:space="preserve"> </w:t>
            </w:r>
            <w:proofErr w:type="spellStart"/>
            <w:r w:rsidR="00040EA0" w:rsidRPr="0044462E">
              <w:rPr>
                <w:lang w:val="en-US"/>
              </w:rPr>
              <w:t>verifica</w:t>
            </w:r>
            <w:proofErr w:type="spellEnd"/>
            <w:r w:rsidR="00040EA0" w:rsidRPr="0044462E">
              <w:rPr>
                <w:lang w:val="en-US"/>
              </w:rPr>
              <w:t xml:space="preserve"> </w:t>
            </w:r>
            <w:proofErr w:type="spellStart"/>
            <w:r w:rsidR="00040EA0" w:rsidRPr="0044462E">
              <w:rPr>
                <w:lang w:val="en-US"/>
              </w:rPr>
              <w:t>calitatea</w:t>
            </w:r>
            <w:proofErr w:type="spellEnd"/>
            <w:r w:rsidR="00040EA0" w:rsidRPr="0044462E">
              <w:rPr>
                <w:lang w:val="en-US"/>
              </w:rPr>
              <w:t xml:space="preserve"> </w:t>
            </w:r>
            <w:proofErr w:type="spellStart"/>
            <w:r w:rsidR="00040EA0" w:rsidRPr="0044462E">
              <w:rPr>
                <w:lang w:val="en-US"/>
              </w:rPr>
              <w:t>lor</w:t>
            </w:r>
            <w:proofErr w:type="spellEnd"/>
            <w:r w:rsidR="00040EA0" w:rsidRPr="0044462E">
              <w:rPr>
                <w:lang w:val="en-US"/>
              </w:rPr>
              <w:t xml:space="preserve"> din </w:t>
            </w:r>
            <w:proofErr w:type="spellStart"/>
            <w:r w:rsidR="00040EA0" w:rsidRPr="0044462E">
              <w:rPr>
                <w:lang w:val="en-US"/>
              </w:rPr>
              <w:t>partea</w:t>
            </w:r>
            <w:proofErr w:type="spellEnd"/>
            <w:r w:rsidR="00040EA0" w:rsidRPr="0044462E">
              <w:rPr>
                <w:lang w:val="en-US"/>
              </w:rPr>
              <w:t xml:space="preserve"> </w:t>
            </w:r>
            <w:proofErr w:type="spellStart"/>
            <w:r w:rsidR="00040EA0" w:rsidRPr="0044462E">
              <w:rPr>
                <w:lang w:val="en-US"/>
              </w:rPr>
              <w:t>Antreprenorului</w:t>
            </w:r>
            <w:proofErr w:type="spellEnd"/>
            <w:r w:rsidR="00040EA0" w:rsidRPr="0044462E">
              <w:rPr>
                <w:lang w:val="en-US"/>
              </w:rPr>
              <w:t>.</w:t>
            </w:r>
          </w:p>
          <w:p w14:paraId="68BE9528" w14:textId="77777777" w:rsidR="00460653" w:rsidRPr="0044462E" w:rsidRDefault="00A156C0" w:rsidP="00196AB4">
            <w:pPr>
              <w:pStyle w:val="NormalWeb"/>
              <w:tabs>
                <w:tab w:val="left" w:pos="567"/>
              </w:tabs>
              <w:spacing w:line="276" w:lineRule="auto"/>
              <w:ind w:firstLine="0"/>
              <w:rPr>
                <w:lang w:val="en-US"/>
              </w:rPr>
            </w:pPr>
            <w:r w:rsidRPr="0044462E">
              <w:rPr>
                <w:lang w:val="en-US"/>
              </w:rPr>
              <w:t>4.1</w:t>
            </w:r>
            <w:r w:rsidR="00893327" w:rsidRPr="0044462E">
              <w:rPr>
                <w:lang w:val="en-US"/>
              </w:rPr>
              <w:t>7</w:t>
            </w:r>
            <w:r w:rsidRPr="0044462E">
              <w:rPr>
                <w:lang w:val="en-US"/>
              </w:rPr>
              <w:t xml:space="preserve">. </w:t>
            </w:r>
            <w:proofErr w:type="spellStart"/>
            <w:r w:rsidR="00460653" w:rsidRPr="0044462E">
              <w:rPr>
                <w:lang w:val="en-US"/>
              </w:rPr>
              <w:t>Dacă</w:t>
            </w:r>
            <w:proofErr w:type="spellEnd"/>
            <w:r w:rsidR="00460653" w:rsidRPr="0044462E">
              <w:rPr>
                <w:lang w:val="en-US"/>
              </w:rPr>
              <w:t xml:space="preserve"> </w:t>
            </w:r>
            <w:proofErr w:type="spellStart"/>
            <w:r w:rsidR="00460653" w:rsidRPr="0044462E">
              <w:rPr>
                <w:lang w:val="en-US"/>
              </w:rPr>
              <w:t>Antreprenorul</w:t>
            </w:r>
            <w:proofErr w:type="spellEnd"/>
            <w:r w:rsidR="00460653" w:rsidRPr="0044462E">
              <w:rPr>
                <w:lang w:val="en-US"/>
              </w:rPr>
              <w:t xml:space="preserve"> </w:t>
            </w:r>
            <w:proofErr w:type="spellStart"/>
            <w:r w:rsidR="00460653" w:rsidRPr="0044462E">
              <w:rPr>
                <w:lang w:val="en-US"/>
              </w:rPr>
              <w:t>consideră</w:t>
            </w:r>
            <w:proofErr w:type="spellEnd"/>
            <w:r w:rsidR="00460653" w:rsidRPr="0044462E">
              <w:rPr>
                <w:lang w:val="en-US"/>
              </w:rPr>
              <w:t xml:space="preserve"> </w:t>
            </w:r>
            <w:proofErr w:type="spellStart"/>
            <w:r w:rsidR="00460653" w:rsidRPr="0044462E">
              <w:rPr>
                <w:lang w:val="en-US"/>
              </w:rPr>
              <w:t>că</w:t>
            </w:r>
            <w:proofErr w:type="spellEnd"/>
            <w:r w:rsidR="00460653" w:rsidRPr="0044462E">
              <w:rPr>
                <w:lang w:val="en-US"/>
              </w:rPr>
              <w:t xml:space="preserve"> </w:t>
            </w:r>
            <w:proofErr w:type="spellStart"/>
            <w:r w:rsidR="00460653" w:rsidRPr="0044462E">
              <w:rPr>
                <w:lang w:val="en-US"/>
              </w:rPr>
              <w:t>dispoziţiile</w:t>
            </w:r>
            <w:proofErr w:type="spellEnd"/>
            <w:r w:rsidR="00460653" w:rsidRPr="0044462E">
              <w:rPr>
                <w:lang w:val="en-US"/>
              </w:rPr>
              <w:t xml:space="preserve"> </w:t>
            </w:r>
            <w:proofErr w:type="spellStart"/>
            <w:r w:rsidR="00460653" w:rsidRPr="0044462E">
              <w:rPr>
                <w:lang w:val="en-US"/>
              </w:rPr>
              <w:t>Beneficiarului</w:t>
            </w:r>
            <w:proofErr w:type="spellEnd"/>
            <w:r w:rsidR="00460653" w:rsidRPr="0044462E">
              <w:rPr>
                <w:lang w:val="en-US"/>
              </w:rPr>
              <w:t xml:space="preserve"> s</w:t>
            </w:r>
            <w:r w:rsidR="00183D79" w:rsidRPr="0044462E">
              <w:rPr>
                <w:lang w:val="en-US"/>
              </w:rPr>
              <w:t>u</w:t>
            </w:r>
            <w:r w:rsidR="00460653" w:rsidRPr="0044462E">
              <w:rPr>
                <w:lang w:val="en-US"/>
              </w:rPr>
              <w:t xml:space="preserve">nt </w:t>
            </w:r>
            <w:proofErr w:type="spellStart"/>
            <w:r w:rsidR="00460653" w:rsidRPr="0044462E">
              <w:rPr>
                <w:lang w:val="en-US"/>
              </w:rPr>
              <w:t>nejustificate</w:t>
            </w:r>
            <w:proofErr w:type="spellEnd"/>
            <w:r w:rsidR="00460653" w:rsidRPr="0044462E">
              <w:rPr>
                <w:lang w:val="en-US"/>
              </w:rPr>
              <w:t xml:space="preserve"> </w:t>
            </w:r>
            <w:proofErr w:type="spellStart"/>
            <w:r w:rsidR="00460653" w:rsidRPr="0044462E">
              <w:rPr>
                <w:lang w:val="en-US"/>
              </w:rPr>
              <w:t>sau</w:t>
            </w:r>
            <w:proofErr w:type="spellEnd"/>
            <w:r w:rsidR="00460653" w:rsidRPr="0044462E">
              <w:rPr>
                <w:lang w:val="en-US"/>
              </w:rPr>
              <w:t xml:space="preserve"> </w:t>
            </w:r>
            <w:proofErr w:type="spellStart"/>
            <w:r w:rsidR="00460653" w:rsidRPr="0044462E">
              <w:rPr>
                <w:lang w:val="en-US"/>
              </w:rPr>
              <w:t>inoportune</w:t>
            </w:r>
            <w:proofErr w:type="spellEnd"/>
            <w:r w:rsidR="00460653" w:rsidRPr="0044462E">
              <w:rPr>
                <w:lang w:val="en-US"/>
              </w:rPr>
              <w:t xml:space="preserve">, el </w:t>
            </w:r>
            <w:proofErr w:type="spellStart"/>
            <w:r w:rsidR="00460653" w:rsidRPr="0044462E">
              <w:rPr>
                <w:lang w:val="en-US"/>
              </w:rPr>
              <w:t>poate</w:t>
            </w:r>
            <w:proofErr w:type="spellEnd"/>
            <w:r w:rsidR="00460653" w:rsidRPr="0044462E">
              <w:rPr>
                <w:lang w:val="en-US"/>
              </w:rPr>
              <w:t xml:space="preserve"> </w:t>
            </w:r>
            <w:proofErr w:type="spellStart"/>
            <w:r w:rsidR="00E171D4" w:rsidRPr="0044462E">
              <w:rPr>
                <w:lang w:val="en-US"/>
              </w:rPr>
              <w:t>înainta</w:t>
            </w:r>
            <w:proofErr w:type="spellEnd"/>
            <w:r w:rsidR="005D4B79" w:rsidRPr="0044462E">
              <w:rPr>
                <w:lang w:val="en-US"/>
              </w:rPr>
              <w:t xml:space="preserve"> </w:t>
            </w:r>
            <w:proofErr w:type="spellStart"/>
            <w:r w:rsidR="00460653" w:rsidRPr="0044462E">
              <w:rPr>
                <w:lang w:val="en-US"/>
              </w:rPr>
              <w:t>obiecţii</w:t>
            </w:r>
            <w:proofErr w:type="spellEnd"/>
            <w:r w:rsidR="00460653" w:rsidRPr="0044462E">
              <w:rPr>
                <w:lang w:val="en-US"/>
              </w:rPr>
              <w:t xml:space="preserve">, </w:t>
            </w:r>
            <w:proofErr w:type="spellStart"/>
            <w:r w:rsidR="00460653" w:rsidRPr="0044462E">
              <w:rPr>
                <w:lang w:val="en-US"/>
              </w:rPr>
              <w:t>dar</w:t>
            </w:r>
            <w:proofErr w:type="spellEnd"/>
            <w:r w:rsidR="00460653" w:rsidRPr="0044462E">
              <w:rPr>
                <w:lang w:val="en-US"/>
              </w:rPr>
              <w:t xml:space="preserve"> </w:t>
            </w:r>
            <w:proofErr w:type="spellStart"/>
            <w:r w:rsidR="00460653" w:rsidRPr="0044462E">
              <w:rPr>
                <w:lang w:val="en-US"/>
              </w:rPr>
              <w:t>acestea</w:t>
            </w:r>
            <w:proofErr w:type="spellEnd"/>
            <w:r w:rsidR="00460653" w:rsidRPr="0044462E">
              <w:rPr>
                <w:lang w:val="en-US"/>
              </w:rPr>
              <w:t xml:space="preserve"> nu </w:t>
            </w:r>
            <w:proofErr w:type="spellStart"/>
            <w:r w:rsidR="00460653" w:rsidRPr="0044462E">
              <w:rPr>
                <w:lang w:val="en-US"/>
              </w:rPr>
              <w:t>îl</w:t>
            </w:r>
            <w:proofErr w:type="spellEnd"/>
            <w:r w:rsidR="00460653" w:rsidRPr="0044462E">
              <w:rPr>
                <w:lang w:val="en-US"/>
              </w:rPr>
              <w:t xml:space="preserve"> </w:t>
            </w:r>
            <w:proofErr w:type="spellStart"/>
            <w:r w:rsidR="00E171D4" w:rsidRPr="0044462E">
              <w:rPr>
                <w:lang w:val="en-US"/>
              </w:rPr>
              <w:t>scutește</w:t>
            </w:r>
            <w:proofErr w:type="spellEnd"/>
            <w:r w:rsidR="005D4B79" w:rsidRPr="0044462E">
              <w:rPr>
                <w:lang w:val="en-US"/>
              </w:rPr>
              <w:t xml:space="preserve"> </w:t>
            </w:r>
            <w:r w:rsidR="00460653" w:rsidRPr="0044462E">
              <w:rPr>
                <w:lang w:val="en-US"/>
              </w:rPr>
              <w:t xml:space="preserve">de </w:t>
            </w:r>
            <w:proofErr w:type="spellStart"/>
            <w:r w:rsidR="00E364D5" w:rsidRPr="0044462E">
              <w:rPr>
                <w:lang w:val="en-US"/>
              </w:rPr>
              <w:t>obligația</w:t>
            </w:r>
            <w:proofErr w:type="spellEnd"/>
            <w:r w:rsidR="00E364D5" w:rsidRPr="0044462E">
              <w:rPr>
                <w:lang w:val="en-US"/>
              </w:rPr>
              <w:t xml:space="preserve"> de </w:t>
            </w:r>
            <w:r w:rsidR="00460653" w:rsidRPr="0044462E">
              <w:rPr>
                <w:lang w:val="en-US"/>
              </w:rPr>
              <w:t xml:space="preserve">a </w:t>
            </w:r>
            <w:proofErr w:type="spellStart"/>
            <w:r w:rsidR="00460653" w:rsidRPr="0044462E">
              <w:rPr>
                <w:lang w:val="en-US"/>
              </w:rPr>
              <w:t>executa</w:t>
            </w:r>
            <w:proofErr w:type="spellEnd"/>
            <w:r w:rsidR="00460653" w:rsidRPr="0044462E">
              <w:rPr>
                <w:lang w:val="en-US"/>
              </w:rPr>
              <w:t xml:space="preserve"> </w:t>
            </w:r>
            <w:proofErr w:type="spellStart"/>
            <w:r w:rsidR="00460653" w:rsidRPr="0044462E">
              <w:rPr>
                <w:lang w:val="en-US"/>
              </w:rPr>
              <w:t>dispoziţiile</w:t>
            </w:r>
            <w:proofErr w:type="spellEnd"/>
            <w:r w:rsidR="00460653" w:rsidRPr="0044462E">
              <w:rPr>
                <w:lang w:val="en-US"/>
              </w:rPr>
              <w:t xml:space="preserve"> </w:t>
            </w:r>
            <w:proofErr w:type="spellStart"/>
            <w:r w:rsidR="00460653" w:rsidRPr="0044462E">
              <w:rPr>
                <w:lang w:val="en-US"/>
              </w:rPr>
              <w:t>primite</w:t>
            </w:r>
            <w:proofErr w:type="spellEnd"/>
            <w:r w:rsidR="00460653" w:rsidRPr="0044462E">
              <w:rPr>
                <w:lang w:val="en-US"/>
              </w:rPr>
              <w:t xml:space="preserve">, </w:t>
            </w:r>
            <w:proofErr w:type="spellStart"/>
            <w:r w:rsidR="00460653" w:rsidRPr="0044462E">
              <w:rPr>
                <w:lang w:val="en-US"/>
              </w:rPr>
              <w:t>în</w:t>
            </w:r>
            <w:proofErr w:type="spellEnd"/>
            <w:r w:rsidR="00460653" w:rsidRPr="0044462E">
              <w:rPr>
                <w:lang w:val="en-US"/>
              </w:rPr>
              <w:t xml:space="preserve"> </w:t>
            </w:r>
            <w:proofErr w:type="spellStart"/>
            <w:r w:rsidR="00460653" w:rsidRPr="0044462E">
              <w:rPr>
                <w:lang w:val="en-US"/>
              </w:rPr>
              <w:t>afara</w:t>
            </w:r>
            <w:proofErr w:type="spellEnd"/>
            <w:r w:rsidR="00460653" w:rsidRPr="0044462E">
              <w:rPr>
                <w:lang w:val="en-US"/>
              </w:rPr>
              <w:t xml:space="preserve"> </w:t>
            </w:r>
            <w:proofErr w:type="spellStart"/>
            <w:r w:rsidR="00460653" w:rsidRPr="0044462E">
              <w:rPr>
                <w:lang w:val="en-US"/>
              </w:rPr>
              <w:t>cazului</w:t>
            </w:r>
            <w:proofErr w:type="spellEnd"/>
            <w:r w:rsidR="00460653" w:rsidRPr="0044462E">
              <w:rPr>
                <w:lang w:val="en-US"/>
              </w:rPr>
              <w:t xml:space="preserve"> </w:t>
            </w:r>
            <w:proofErr w:type="spellStart"/>
            <w:r w:rsidR="00460653" w:rsidRPr="0044462E">
              <w:rPr>
                <w:lang w:val="en-US"/>
              </w:rPr>
              <w:t>în</w:t>
            </w:r>
            <w:proofErr w:type="spellEnd"/>
            <w:r w:rsidR="00460653" w:rsidRPr="0044462E">
              <w:rPr>
                <w:lang w:val="en-US"/>
              </w:rPr>
              <w:t xml:space="preserve"> care </w:t>
            </w:r>
            <w:proofErr w:type="spellStart"/>
            <w:r w:rsidR="00460653" w:rsidRPr="0044462E">
              <w:rPr>
                <w:lang w:val="en-US"/>
              </w:rPr>
              <w:t>ele</w:t>
            </w:r>
            <w:proofErr w:type="spellEnd"/>
            <w:r w:rsidR="00460653" w:rsidRPr="0044462E">
              <w:rPr>
                <w:lang w:val="en-US"/>
              </w:rPr>
              <w:t xml:space="preserve"> </w:t>
            </w:r>
            <w:proofErr w:type="spellStart"/>
            <w:r w:rsidR="00460653" w:rsidRPr="0044462E">
              <w:rPr>
                <w:lang w:val="en-US"/>
              </w:rPr>
              <w:t>contravin</w:t>
            </w:r>
            <w:proofErr w:type="spellEnd"/>
            <w:r w:rsidR="00460653" w:rsidRPr="0044462E">
              <w:rPr>
                <w:lang w:val="en-US"/>
              </w:rPr>
              <w:t xml:space="preserve"> </w:t>
            </w:r>
            <w:proofErr w:type="spellStart"/>
            <w:r w:rsidR="00460653" w:rsidRPr="0044462E">
              <w:rPr>
                <w:lang w:val="en-US"/>
              </w:rPr>
              <w:t>prevederilor</w:t>
            </w:r>
            <w:proofErr w:type="spellEnd"/>
            <w:r w:rsidR="00460653" w:rsidRPr="0044462E">
              <w:rPr>
                <w:lang w:val="en-US"/>
              </w:rPr>
              <w:t xml:space="preserve"> </w:t>
            </w:r>
            <w:proofErr w:type="spellStart"/>
            <w:r w:rsidR="00460653" w:rsidRPr="0044462E">
              <w:rPr>
                <w:lang w:val="en-US"/>
              </w:rPr>
              <w:t>legale</w:t>
            </w:r>
            <w:proofErr w:type="spellEnd"/>
            <w:r w:rsidR="00460653" w:rsidRPr="0044462E">
              <w:rPr>
                <w:lang w:val="en-US"/>
              </w:rPr>
              <w:t xml:space="preserve">. </w:t>
            </w:r>
            <w:proofErr w:type="spellStart"/>
            <w:r w:rsidR="00460653" w:rsidRPr="0044462E">
              <w:rPr>
                <w:lang w:val="en-US"/>
              </w:rPr>
              <w:t>Dacă</w:t>
            </w:r>
            <w:proofErr w:type="spellEnd"/>
            <w:r w:rsidR="00460653" w:rsidRPr="0044462E">
              <w:rPr>
                <w:lang w:val="en-US"/>
              </w:rPr>
              <w:t xml:space="preserve"> </w:t>
            </w:r>
            <w:proofErr w:type="spellStart"/>
            <w:r w:rsidR="00460653" w:rsidRPr="0044462E">
              <w:rPr>
                <w:lang w:val="en-US"/>
              </w:rPr>
              <w:t>prin</w:t>
            </w:r>
            <w:proofErr w:type="spellEnd"/>
            <w:r w:rsidR="00460653" w:rsidRPr="0044462E">
              <w:rPr>
                <w:lang w:val="en-US"/>
              </w:rPr>
              <w:t xml:space="preserve"> </w:t>
            </w:r>
            <w:proofErr w:type="spellStart"/>
            <w:r w:rsidR="00460653" w:rsidRPr="0044462E">
              <w:rPr>
                <w:lang w:val="en-US"/>
              </w:rPr>
              <w:t>executarea</w:t>
            </w:r>
            <w:proofErr w:type="spellEnd"/>
            <w:r w:rsidR="00460653" w:rsidRPr="0044462E">
              <w:rPr>
                <w:lang w:val="en-US"/>
              </w:rPr>
              <w:t xml:space="preserve"> </w:t>
            </w:r>
            <w:proofErr w:type="spellStart"/>
            <w:r w:rsidR="00460653" w:rsidRPr="0044462E">
              <w:rPr>
                <w:lang w:val="en-US"/>
              </w:rPr>
              <w:t>dispoziţiilor</w:t>
            </w:r>
            <w:proofErr w:type="spellEnd"/>
            <w:r w:rsidR="00460653" w:rsidRPr="0044462E">
              <w:rPr>
                <w:lang w:val="en-US"/>
              </w:rPr>
              <w:t xml:space="preserve"> </w:t>
            </w:r>
            <w:proofErr w:type="spellStart"/>
            <w:r w:rsidR="00460653" w:rsidRPr="0044462E">
              <w:rPr>
                <w:lang w:val="en-US"/>
              </w:rPr>
              <w:t>Beneficiarului</w:t>
            </w:r>
            <w:proofErr w:type="spellEnd"/>
            <w:r w:rsidR="00460653" w:rsidRPr="0044462E">
              <w:rPr>
                <w:lang w:val="en-US"/>
              </w:rPr>
              <w:t xml:space="preserve"> se </w:t>
            </w:r>
            <w:proofErr w:type="spellStart"/>
            <w:r w:rsidR="00460653" w:rsidRPr="0044462E">
              <w:rPr>
                <w:lang w:val="en-US"/>
              </w:rPr>
              <w:t>creează</w:t>
            </w:r>
            <w:proofErr w:type="spellEnd"/>
            <w:r w:rsidR="00460653" w:rsidRPr="0044462E">
              <w:rPr>
                <w:lang w:val="en-US"/>
              </w:rPr>
              <w:t xml:space="preserve"> </w:t>
            </w:r>
            <w:proofErr w:type="spellStart"/>
            <w:r w:rsidR="00460653" w:rsidRPr="0044462E">
              <w:rPr>
                <w:lang w:val="en-US"/>
              </w:rPr>
              <w:t>dificultăţi</w:t>
            </w:r>
            <w:proofErr w:type="spellEnd"/>
            <w:r w:rsidR="00460653" w:rsidRPr="0044462E">
              <w:rPr>
                <w:lang w:val="en-US"/>
              </w:rPr>
              <w:t xml:space="preserve"> </w:t>
            </w:r>
            <w:proofErr w:type="spellStart"/>
            <w:r w:rsidR="00460653" w:rsidRPr="0044462E">
              <w:rPr>
                <w:lang w:val="en-US"/>
              </w:rPr>
              <w:t>în</w:t>
            </w:r>
            <w:proofErr w:type="spellEnd"/>
            <w:r w:rsidR="00460653" w:rsidRPr="0044462E">
              <w:rPr>
                <w:lang w:val="en-US"/>
              </w:rPr>
              <w:t xml:space="preserve"> </w:t>
            </w:r>
            <w:proofErr w:type="spellStart"/>
            <w:r w:rsidR="00460653" w:rsidRPr="0044462E">
              <w:rPr>
                <w:lang w:val="en-US"/>
              </w:rPr>
              <w:t>execuţie</w:t>
            </w:r>
            <w:proofErr w:type="spellEnd"/>
            <w:r w:rsidR="00460653" w:rsidRPr="0044462E">
              <w:rPr>
                <w:lang w:val="en-US"/>
              </w:rPr>
              <w:t xml:space="preserve">, care </w:t>
            </w:r>
            <w:proofErr w:type="spellStart"/>
            <w:r w:rsidR="00460653" w:rsidRPr="0044462E">
              <w:rPr>
                <w:lang w:val="en-US"/>
              </w:rPr>
              <w:t>generează</w:t>
            </w:r>
            <w:proofErr w:type="spellEnd"/>
            <w:r w:rsidR="00460653" w:rsidRPr="0044462E">
              <w:rPr>
                <w:lang w:val="en-US"/>
              </w:rPr>
              <w:t xml:space="preserve"> </w:t>
            </w:r>
            <w:proofErr w:type="spellStart"/>
            <w:r w:rsidR="00460653" w:rsidRPr="0044462E">
              <w:rPr>
                <w:lang w:val="en-US"/>
              </w:rPr>
              <w:t>cheltuieli</w:t>
            </w:r>
            <w:proofErr w:type="spellEnd"/>
            <w:r w:rsidR="00460653" w:rsidRPr="0044462E">
              <w:rPr>
                <w:lang w:val="en-US"/>
              </w:rPr>
              <w:t xml:space="preserve"> </w:t>
            </w:r>
            <w:proofErr w:type="spellStart"/>
            <w:r w:rsidR="00460653" w:rsidRPr="0044462E">
              <w:rPr>
                <w:lang w:val="en-US"/>
              </w:rPr>
              <w:t>suplimentare</w:t>
            </w:r>
            <w:proofErr w:type="spellEnd"/>
            <w:r w:rsidR="00460653" w:rsidRPr="0044462E">
              <w:rPr>
                <w:lang w:val="en-US"/>
              </w:rPr>
              <w:t xml:space="preserve">, </w:t>
            </w:r>
            <w:proofErr w:type="spellStart"/>
            <w:r w:rsidR="00460653" w:rsidRPr="0044462E">
              <w:rPr>
                <w:lang w:val="en-US"/>
              </w:rPr>
              <w:t>acestea</w:t>
            </w:r>
            <w:proofErr w:type="spellEnd"/>
            <w:r w:rsidR="00460653" w:rsidRPr="0044462E">
              <w:rPr>
                <w:lang w:val="en-US"/>
              </w:rPr>
              <w:t xml:space="preserve"> </w:t>
            </w:r>
            <w:proofErr w:type="spellStart"/>
            <w:r w:rsidR="00460653" w:rsidRPr="0044462E">
              <w:rPr>
                <w:lang w:val="en-US"/>
              </w:rPr>
              <w:t>vor</w:t>
            </w:r>
            <w:proofErr w:type="spellEnd"/>
            <w:r w:rsidR="00460653" w:rsidRPr="0044462E">
              <w:rPr>
                <w:lang w:val="en-US"/>
              </w:rPr>
              <w:t xml:space="preserve"> fi </w:t>
            </w:r>
            <w:proofErr w:type="spellStart"/>
            <w:r w:rsidR="00460653" w:rsidRPr="0044462E">
              <w:rPr>
                <w:lang w:val="en-US"/>
              </w:rPr>
              <w:t>suportate</w:t>
            </w:r>
            <w:proofErr w:type="spellEnd"/>
            <w:r w:rsidR="00460653" w:rsidRPr="0044462E">
              <w:rPr>
                <w:lang w:val="en-US"/>
              </w:rPr>
              <w:t xml:space="preserve"> de </w:t>
            </w:r>
            <w:proofErr w:type="spellStart"/>
            <w:r w:rsidR="00460653" w:rsidRPr="0044462E">
              <w:rPr>
                <w:lang w:val="en-US"/>
              </w:rPr>
              <w:t>către</w:t>
            </w:r>
            <w:proofErr w:type="spellEnd"/>
            <w:r w:rsidR="00460653" w:rsidRPr="0044462E">
              <w:rPr>
                <w:lang w:val="en-US"/>
              </w:rPr>
              <w:t xml:space="preserve"> </w:t>
            </w:r>
            <w:proofErr w:type="spellStart"/>
            <w:r w:rsidR="00460653" w:rsidRPr="0044462E">
              <w:rPr>
                <w:lang w:val="en-US"/>
              </w:rPr>
              <w:t>Beneficiar</w:t>
            </w:r>
            <w:proofErr w:type="spellEnd"/>
            <w:r w:rsidR="00460653" w:rsidRPr="0044462E">
              <w:rPr>
                <w:lang w:val="en-US"/>
              </w:rPr>
              <w:t xml:space="preserve">. </w:t>
            </w:r>
          </w:p>
          <w:p w14:paraId="726CFED6" w14:textId="77777777" w:rsidR="00460653" w:rsidRPr="0044462E" w:rsidRDefault="00A156C0" w:rsidP="00196AB4">
            <w:pPr>
              <w:pStyle w:val="NormalWeb"/>
              <w:tabs>
                <w:tab w:val="left" w:pos="567"/>
              </w:tabs>
              <w:spacing w:line="276" w:lineRule="auto"/>
              <w:ind w:firstLine="0"/>
              <w:rPr>
                <w:lang w:val="en-US"/>
              </w:rPr>
            </w:pPr>
            <w:r w:rsidRPr="0044462E">
              <w:rPr>
                <w:lang w:val="en-US"/>
              </w:rPr>
              <w:t>4.1</w:t>
            </w:r>
            <w:r w:rsidR="00893327" w:rsidRPr="0044462E">
              <w:rPr>
                <w:lang w:val="en-US"/>
              </w:rPr>
              <w:t>8</w:t>
            </w:r>
            <w:r w:rsidRPr="0044462E">
              <w:rPr>
                <w:lang w:val="en-US"/>
              </w:rPr>
              <w:t xml:space="preserve">. </w:t>
            </w:r>
            <w:proofErr w:type="spellStart"/>
            <w:r w:rsidR="00460653" w:rsidRPr="0044462E">
              <w:rPr>
                <w:lang w:val="en-US"/>
              </w:rPr>
              <w:t>Trasarea</w:t>
            </w:r>
            <w:proofErr w:type="spellEnd"/>
            <w:r w:rsidR="00460653" w:rsidRPr="0044462E">
              <w:rPr>
                <w:lang w:val="en-US"/>
              </w:rPr>
              <w:t xml:space="preserve"> </w:t>
            </w:r>
            <w:proofErr w:type="spellStart"/>
            <w:r w:rsidR="00460653" w:rsidRPr="0044462E">
              <w:rPr>
                <w:lang w:val="en-US"/>
              </w:rPr>
              <w:t>axelor</w:t>
            </w:r>
            <w:proofErr w:type="spellEnd"/>
            <w:r w:rsidR="00460653" w:rsidRPr="0044462E">
              <w:rPr>
                <w:lang w:val="en-US"/>
              </w:rPr>
              <w:t xml:space="preserve"> </w:t>
            </w:r>
            <w:proofErr w:type="spellStart"/>
            <w:r w:rsidR="00460653" w:rsidRPr="0044462E">
              <w:rPr>
                <w:lang w:val="en-US"/>
              </w:rPr>
              <w:t>principale</w:t>
            </w:r>
            <w:proofErr w:type="spellEnd"/>
            <w:r w:rsidR="00460653" w:rsidRPr="0044462E">
              <w:rPr>
                <w:lang w:val="en-US"/>
              </w:rPr>
              <w:t xml:space="preserve">, </w:t>
            </w:r>
            <w:proofErr w:type="spellStart"/>
            <w:r w:rsidR="00460653" w:rsidRPr="0044462E">
              <w:rPr>
                <w:lang w:val="en-US"/>
              </w:rPr>
              <w:t>bornelor</w:t>
            </w:r>
            <w:proofErr w:type="spellEnd"/>
            <w:r w:rsidR="00460653" w:rsidRPr="0044462E">
              <w:rPr>
                <w:lang w:val="en-US"/>
              </w:rPr>
              <w:t xml:space="preserve"> de </w:t>
            </w:r>
            <w:proofErr w:type="spellStart"/>
            <w:r w:rsidR="00460653" w:rsidRPr="0044462E">
              <w:rPr>
                <w:lang w:val="en-US"/>
              </w:rPr>
              <w:t>referinţă</w:t>
            </w:r>
            <w:proofErr w:type="spellEnd"/>
            <w:r w:rsidR="00460653" w:rsidRPr="0044462E">
              <w:rPr>
                <w:lang w:val="en-US"/>
              </w:rPr>
              <w:t xml:space="preserve">, </w:t>
            </w:r>
            <w:proofErr w:type="spellStart"/>
            <w:r w:rsidR="00460653" w:rsidRPr="0044462E">
              <w:rPr>
                <w:lang w:val="en-US"/>
              </w:rPr>
              <w:t>căilor</w:t>
            </w:r>
            <w:proofErr w:type="spellEnd"/>
            <w:r w:rsidR="00460653" w:rsidRPr="0044462E">
              <w:rPr>
                <w:lang w:val="en-US"/>
              </w:rPr>
              <w:t xml:space="preserve"> de </w:t>
            </w:r>
            <w:proofErr w:type="spellStart"/>
            <w:r w:rsidR="00460653" w:rsidRPr="0044462E">
              <w:rPr>
                <w:lang w:val="en-US"/>
              </w:rPr>
              <w:t>circulaţieşi</w:t>
            </w:r>
            <w:proofErr w:type="spellEnd"/>
            <w:r w:rsidR="00460653" w:rsidRPr="0044462E">
              <w:rPr>
                <w:lang w:val="en-US"/>
              </w:rPr>
              <w:t xml:space="preserve"> </w:t>
            </w:r>
            <w:proofErr w:type="spellStart"/>
            <w:r w:rsidR="00460653" w:rsidRPr="0044462E">
              <w:rPr>
                <w:lang w:val="en-US"/>
              </w:rPr>
              <w:t>limitelor</w:t>
            </w:r>
            <w:proofErr w:type="spellEnd"/>
            <w:r w:rsidR="00460653" w:rsidRPr="0044462E">
              <w:rPr>
                <w:lang w:val="en-US"/>
              </w:rPr>
              <w:t xml:space="preserve"> </w:t>
            </w:r>
            <w:proofErr w:type="spellStart"/>
            <w:r w:rsidR="00460653" w:rsidRPr="0044462E">
              <w:rPr>
                <w:lang w:val="en-US"/>
              </w:rPr>
              <w:t>terenului</w:t>
            </w:r>
            <w:proofErr w:type="spellEnd"/>
            <w:r w:rsidR="00460653" w:rsidRPr="0044462E">
              <w:rPr>
                <w:lang w:val="en-US"/>
              </w:rPr>
              <w:t xml:space="preserve"> pus la </w:t>
            </w:r>
            <w:proofErr w:type="spellStart"/>
            <w:r w:rsidR="00460653" w:rsidRPr="0044462E">
              <w:rPr>
                <w:lang w:val="en-US"/>
              </w:rPr>
              <w:t>dispoziţia</w:t>
            </w:r>
            <w:proofErr w:type="spellEnd"/>
            <w:r w:rsidR="00460653" w:rsidRPr="0044462E">
              <w:rPr>
                <w:lang w:val="en-US"/>
              </w:rPr>
              <w:t xml:space="preserve"> </w:t>
            </w:r>
            <w:proofErr w:type="spellStart"/>
            <w:r w:rsidR="00460653" w:rsidRPr="0044462E">
              <w:rPr>
                <w:lang w:val="en-US"/>
              </w:rPr>
              <w:t>Antreprenorului</w:t>
            </w:r>
            <w:proofErr w:type="spellEnd"/>
            <w:r w:rsidR="00460653" w:rsidRPr="0044462E">
              <w:rPr>
                <w:lang w:val="en-US"/>
              </w:rPr>
              <w:t xml:space="preserve">, precum </w:t>
            </w:r>
            <w:proofErr w:type="spellStart"/>
            <w:r w:rsidR="00460653" w:rsidRPr="0044462E">
              <w:rPr>
                <w:lang w:val="en-US"/>
              </w:rPr>
              <w:t>şi</w:t>
            </w:r>
            <w:proofErr w:type="spellEnd"/>
            <w:r w:rsidR="00460653" w:rsidRPr="0044462E">
              <w:rPr>
                <w:lang w:val="en-US"/>
              </w:rPr>
              <w:t xml:space="preserve"> </w:t>
            </w:r>
            <w:proofErr w:type="spellStart"/>
            <w:r w:rsidR="00460653" w:rsidRPr="0044462E">
              <w:rPr>
                <w:lang w:val="en-US"/>
              </w:rPr>
              <w:t>materializarea</w:t>
            </w:r>
            <w:proofErr w:type="spellEnd"/>
            <w:r w:rsidR="00460653" w:rsidRPr="0044462E">
              <w:rPr>
                <w:lang w:val="en-US"/>
              </w:rPr>
              <w:t xml:space="preserve"> </w:t>
            </w:r>
            <w:proofErr w:type="spellStart"/>
            <w:r w:rsidR="00460653" w:rsidRPr="0044462E">
              <w:rPr>
                <w:lang w:val="en-US"/>
              </w:rPr>
              <w:t>cotelor</w:t>
            </w:r>
            <w:proofErr w:type="spellEnd"/>
            <w:r w:rsidR="00460653" w:rsidRPr="0044462E">
              <w:rPr>
                <w:lang w:val="en-US"/>
              </w:rPr>
              <w:t xml:space="preserve"> de </w:t>
            </w:r>
            <w:proofErr w:type="spellStart"/>
            <w:r w:rsidR="00460653" w:rsidRPr="0044462E">
              <w:rPr>
                <w:lang w:val="en-US"/>
              </w:rPr>
              <w:t>nivel</w:t>
            </w:r>
            <w:proofErr w:type="spellEnd"/>
            <w:r w:rsidR="00460653" w:rsidRPr="0044462E">
              <w:rPr>
                <w:lang w:val="en-US"/>
              </w:rPr>
              <w:t xml:space="preserve"> </w:t>
            </w:r>
            <w:proofErr w:type="spellStart"/>
            <w:r w:rsidR="00460653" w:rsidRPr="0044462E">
              <w:rPr>
                <w:lang w:val="en-US"/>
              </w:rPr>
              <w:t>în</w:t>
            </w:r>
            <w:proofErr w:type="spellEnd"/>
            <w:r w:rsidR="00460653" w:rsidRPr="0044462E">
              <w:rPr>
                <w:lang w:val="en-US"/>
              </w:rPr>
              <w:t xml:space="preserve"> </w:t>
            </w:r>
            <w:proofErr w:type="spellStart"/>
            <w:r w:rsidR="00460653" w:rsidRPr="0044462E">
              <w:rPr>
                <w:lang w:val="en-US"/>
              </w:rPr>
              <w:t>i</w:t>
            </w:r>
            <w:r w:rsidR="00183D79" w:rsidRPr="0044462E">
              <w:rPr>
                <w:lang w:val="en-US"/>
              </w:rPr>
              <w:t>mediata</w:t>
            </w:r>
            <w:proofErr w:type="spellEnd"/>
            <w:r w:rsidR="00183D79" w:rsidRPr="0044462E">
              <w:rPr>
                <w:lang w:val="en-US"/>
              </w:rPr>
              <w:t xml:space="preserve"> </w:t>
            </w:r>
            <w:proofErr w:type="spellStart"/>
            <w:r w:rsidR="00183D79" w:rsidRPr="0044462E">
              <w:rPr>
                <w:lang w:val="en-US"/>
              </w:rPr>
              <w:t>apropiere</w:t>
            </w:r>
            <w:proofErr w:type="spellEnd"/>
            <w:r w:rsidR="00183D79" w:rsidRPr="0044462E">
              <w:rPr>
                <w:lang w:val="en-US"/>
              </w:rPr>
              <w:t xml:space="preserve"> a </w:t>
            </w:r>
            <w:proofErr w:type="spellStart"/>
            <w:r w:rsidR="00183D79" w:rsidRPr="0044462E">
              <w:rPr>
                <w:lang w:val="en-US"/>
              </w:rPr>
              <w:t>terenului</w:t>
            </w:r>
            <w:proofErr w:type="spellEnd"/>
            <w:r w:rsidR="00183D79" w:rsidRPr="0044462E">
              <w:rPr>
                <w:lang w:val="en-US"/>
              </w:rPr>
              <w:t>, su</w:t>
            </w:r>
            <w:r w:rsidR="00460653" w:rsidRPr="0044462E">
              <w:rPr>
                <w:lang w:val="en-US"/>
              </w:rPr>
              <w:t>nt</w:t>
            </w:r>
            <w:r w:rsidR="005D4B79" w:rsidRPr="0044462E">
              <w:rPr>
                <w:lang w:val="en-US"/>
              </w:rPr>
              <w:t xml:space="preserve"> </w:t>
            </w:r>
            <w:proofErr w:type="spellStart"/>
            <w:r w:rsidR="00460653" w:rsidRPr="0044462E">
              <w:rPr>
                <w:lang w:val="en-US"/>
              </w:rPr>
              <w:t>obligaţiuni</w:t>
            </w:r>
            <w:proofErr w:type="spellEnd"/>
            <w:r w:rsidR="00460653" w:rsidRPr="0044462E">
              <w:rPr>
                <w:lang w:val="en-US"/>
              </w:rPr>
              <w:t xml:space="preserve"> ale </w:t>
            </w:r>
            <w:proofErr w:type="spellStart"/>
            <w:r w:rsidR="00460653" w:rsidRPr="0044462E">
              <w:rPr>
                <w:lang w:val="en-US"/>
              </w:rPr>
              <w:t>Antreprenorului</w:t>
            </w:r>
            <w:proofErr w:type="spellEnd"/>
            <w:r w:rsidR="00460653" w:rsidRPr="0044462E">
              <w:rPr>
                <w:lang w:val="en-US"/>
              </w:rPr>
              <w:t xml:space="preserve">. </w:t>
            </w:r>
          </w:p>
          <w:p w14:paraId="5A7959BE" w14:textId="77777777" w:rsidR="00460653" w:rsidRPr="0044462E" w:rsidRDefault="00A156C0" w:rsidP="00196AB4">
            <w:pPr>
              <w:pStyle w:val="NormalWeb"/>
              <w:tabs>
                <w:tab w:val="left" w:pos="567"/>
              </w:tabs>
              <w:spacing w:line="276" w:lineRule="auto"/>
              <w:ind w:firstLine="0"/>
              <w:rPr>
                <w:lang w:val="en-US"/>
              </w:rPr>
            </w:pPr>
            <w:r w:rsidRPr="0044462E">
              <w:rPr>
                <w:lang w:val="en-US"/>
              </w:rPr>
              <w:t>4.</w:t>
            </w:r>
            <w:r w:rsidR="00893327" w:rsidRPr="0044462E">
              <w:rPr>
                <w:lang w:val="en-US"/>
              </w:rPr>
              <w:t>19</w:t>
            </w:r>
            <w:r w:rsidRPr="0044462E">
              <w:rPr>
                <w:lang w:val="en-US"/>
              </w:rPr>
              <w:t xml:space="preserve">. </w:t>
            </w:r>
            <w:proofErr w:type="spellStart"/>
            <w:r w:rsidR="00460653" w:rsidRPr="0044462E">
              <w:rPr>
                <w:lang w:val="en-US"/>
              </w:rPr>
              <w:t>Pentru</w:t>
            </w:r>
            <w:proofErr w:type="spellEnd"/>
            <w:r w:rsidR="00460653" w:rsidRPr="0044462E">
              <w:rPr>
                <w:lang w:val="en-US"/>
              </w:rPr>
              <w:t xml:space="preserve"> </w:t>
            </w:r>
            <w:proofErr w:type="spellStart"/>
            <w:r w:rsidR="00460653" w:rsidRPr="0044462E">
              <w:rPr>
                <w:lang w:val="en-US"/>
              </w:rPr>
              <w:t>verificarea</w:t>
            </w:r>
            <w:proofErr w:type="spellEnd"/>
            <w:r w:rsidR="00460653" w:rsidRPr="0044462E">
              <w:rPr>
                <w:lang w:val="en-US"/>
              </w:rPr>
              <w:t xml:space="preserve"> </w:t>
            </w:r>
            <w:proofErr w:type="spellStart"/>
            <w:r w:rsidR="00460653" w:rsidRPr="0044462E">
              <w:rPr>
                <w:lang w:val="en-US"/>
              </w:rPr>
              <w:t>trasării</w:t>
            </w:r>
            <w:proofErr w:type="spellEnd"/>
            <w:r w:rsidR="00460653" w:rsidRPr="0044462E">
              <w:rPr>
                <w:lang w:val="en-US"/>
              </w:rPr>
              <w:t xml:space="preserve"> de </w:t>
            </w:r>
            <w:proofErr w:type="spellStart"/>
            <w:r w:rsidR="00460653" w:rsidRPr="0044462E">
              <w:rPr>
                <w:lang w:val="en-US"/>
              </w:rPr>
              <w:t>către</w:t>
            </w:r>
            <w:proofErr w:type="spellEnd"/>
            <w:r w:rsidR="00460653" w:rsidRPr="0044462E">
              <w:rPr>
                <w:lang w:val="en-US"/>
              </w:rPr>
              <w:t xml:space="preserve"> </w:t>
            </w:r>
            <w:proofErr w:type="spellStart"/>
            <w:r w:rsidR="00460653" w:rsidRPr="0044462E">
              <w:rPr>
                <w:lang w:val="en-US"/>
              </w:rPr>
              <w:t>Beneficiar</w:t>
            </w:r>
            <w:proofErr w:type="spellEnd"/>
            <w:r w:rsidR="00460653" w:rsidRPr="0044462E">
              <w:rPr>
                <w:lang w:val="en-US"/>
              </w:rPr>
              <w:t xml:space="preserve"> </w:t>
            </w:r>
            <w:proofErr w:type="spellStart"/>
            <w:r w:rsidR="00460653" w:rsidRPr="0044462E">
              <w:rPr>
                <w:lang w:val="en-US"/>
              </w:rPr>
              <w:t>sau</w:t>
            </w:r>
            <w:proofErr w:type="spellEnd"/>
            <w:r w:rsidR="00460653" w:rsidRPr="0044462E">
              <w:rPr>
                <w:lang w:val="en-US"/>
              </w:rPr>
              <w:t xml:space="preserve"> </w:t>
            </w:r>
            <w:proofErr w:type="spellStart"/>
            <w:r w:rsidR="00460653" w:rsidRPr="0044462E">
              <w:rPr>
                <w:lang w:val="en-US"/>
              </w:rPr>
              <w:t>proiectant</w:t>
            </w:r>
            <w:proofErr w:type="spellEnd"/>
            <w:r w:rsidR="00460653" w:rsidRPr="0044462E">
              <w:rPr>
                <w:lang w:val="en-US"/>
              </w:rPr>
              <w:t xml:space="preserve">, </w:t>
            </w:r>
            <w:proofErr w:type="spellStart"/>
            <w:r w:rsidR="00460653" w:rsidRPr="0044462E">
              <w:rPr>
                <w:lang w:val="en-US"/>
              </w:rPr>
              <w:t>Antreprenorul</w:t>
            </w:r>
            <w:proofErr w:type="spellEnd"/>
            <w:r w:rsidR="00460653" w:rsidRPr="0044462E">
              <w:rPr>
                <w:lang w:val="en-US"/>
              </w:rPr>
              <w:t xml:space="preserve"> </w:t>
            </w:r>
            <w:proofErr w:type="spellStart"/>
            <w:r w:rsidR="00460653" w:rsidRPr="0044462E">
              <w:rPr>
                <w:lang w:val="en-US"/>
              </w:rPr>
              <w:t>este</w:t>
            </w:r>
            <w:proofErr w:type="spellEnd"/>
            <w:r w:rsidR="00460653" w:rsidRPr="0044462E">
              <w:rPr>
                <w:lang w:val="en-US"/>
              </w:rPr>
              <w:t xml:space="preserve"> </w:t>
            </w:r>
            <w:proofErr w:type="spellStart"/>
            <w:r w:rsidR="00460653" w:rsidRPr="0044462E">
              <w:rPr>
                <w:lang w:val="en-US"/>
              </w:rPr>
              <w:t>obligat</w:t>
            </w:r>
            <w:proofErr w:type="spellEnd"/>
            <w:r w:rsidR="00460653" w:rsidRPr="0044462E">
              <w:rPr>
                <w:lang w:val="en-US"/>
              </w:rPr>
              <w:t xml:space="preserve"> </w:t>
            </w:r>
            <w:proofErr w:type="spellStart"/>
            <w:r w:rsidR="00460653" w:rsidRPr="0044462E">
              <w:rPr>
                <w:lang w:val="en-US"/>
              </w:rPr>
              <w:t>să</w:t>
            </w:r>
            <w:proofErr w:type="spellEnd"/>
            <w:r w:rsidR="00460653" w:rsidRPr="0044462E">
              <w:rPr>
                <w:lang w:val="en-US"/>
              </w:rPr>
              <w:t xml:space="preserve"> </w:t>
            </w:r>
            <w:proofErr w:type="spellStart"/>
            <w:r w:rsidR="00460653" w:rsidRPr="0044462E">
              <w:rPr>
                <w:lang w:val="en-US"/>
              </w:rPr>
              <w:t>protejeze</w:t>
            </w:r>
            <w:proofErr w:type="spellEnd"/>
            <w:r w:rsidR="00460653" w:rsidRPr="0044462E">
              <w:rPr>
                <w:lang w:val="en-US"/>
              </w:rPr>
              <w:t xml:space="preserve"> </w:t>
            </w:r>
            <w:proofErr w:type="spellStart"/>
            <w:r w:rsidR="00460653" w:rsidRPr="0044462E">
              <w:rPr>
                <w:lang w:val="en-US"/>
              </w:rPr>
              <w:t>şi</w:t>
            </w:r>
            <w:proofErr w:type="spellEnd"/>
            <w:r w:rsidR="00460653" w:rsidRPr="0044462E">
              <w:rPr>
                <w:lang w:val="en-US"/>
              </w:rPr>
              <w:t xml:space="preserve"> </w:t>
            </w:r>
            <w:proofErr w:type="spellStart"/>
            <w:r w:rsidR="00460653" w:rsidRPr="0044462E">
              <w:rPr>
                <w:lang w:val="en-US"/>
              </w:rPr>
              <w:t>să</w:t>
            </w:r>
            <w:proofErr w:type="spellEnd"/>
            <w:r w:rsidR="00460653" w:rsidRPr="0044462E">
              <w:rPr>
                <w:lang w:val="en-US"/>
              </w:rPr>
              <w:t xml:space="preserve"> </w:t>
            </w:r>
            <w:proofErr w:type="spellStart"/>
            <w:r w:rsidR="00460653" w:rsidRPr="0044462E">
              <w:rPr>
                <w:lang w:val="en-US"/>
              </w:rPr>
              <w:t>păstreze</w:t>
            </w:r>
            <w:proofErr w:type="spellEnd"/>
            <w:r w:rsidR="00460653" w:rsidRPr="0044462E">
              <w:rPr>
                <w:lang w:val="en-US"/>
              </w:rPr>
              <w:t xml:space="preserve"> </w:t>
            </w:r>
            <w:proofErr w:type="spellStart"/>
            <w:r w:rsidR="00460653" w:rsidRPr="0044462E">
              <w:rPr>
                <w:lang w:val="en-US"/>
              </w:rPr>
              <w:t>toate</w:t>
            </w:r>
            <w:proofErr w:type="spellEnd"/>
            <w:r w:rsidR="00460653" w:rsidRPr="0044462E">
              <w:rPr>
                <w:lang w:val="en-US"/>
              </w:rPr>
              <w:t xml:space="preserve"> </w:t>
            </w:r>
            <w:proofErr w:type="spellStart"/>
            <w:r w:rsidR="00460653" w:rsidRPr="0044462E">
              <w:rPr>
                <w:lang w:val="en-US"/>
              </w:rPr>
              <w:t>reperele</w:t>
            </w:r>
            <w:proofErr w:type="spellEnd"/>
            <w:r w:rsidR="00460653" w:rsidRPr="0044462E">
              <w:rPr>
                <w:lang w:val="en-US"/>
              </w:rPr>
              <w:t xml:space="preserve">, </w:t>
            </w:r>
            <w:proofErr w:type="spellStart"/>
            <w:r w:rsidR="00460653" w:rsidRPr="0044462E">
              <w:rPr>
                <w:lang w:val="en-US"/>
              </w:rPr>
              <w:t>bornele</w:t>
            </w:r>
            <w:proofErr w:type="spellEnd"/>
            <w:r w:rsidR="00460653" w:rsidRPr="0044462E">
              <w:rPr>
                <w:lang w:val="en-US"/>
              </w:rPr>
              <w:t xml:space="preserve"> </w:t>
            </w:r>
            <w:proofErr w:type="spellStart"/>
            <w:r w:rsidR="00460653" w:rsidRPr="0044462E">
              <w:rPr>
                <w:lang w:val="en-US"/>
              </w:rPr>
              <w:t>sau</w:t>
            </w:r>
            <w:proofErr w:type="spellEnd"/>
            <w:r w:rsidR="00460653" w:rsidRPr="0044462E">
              <w:rPr>
                <w:lang w:val="en-US"/>
              </w:rPr>
              <w:t xml:space="preserve"> </w:t>
            </w:r>
            <w:proofErr w:type="spellStart"/>
            <w:r w:rsidR="00460653" w:rsidRPr="0044462E">
              <w:rPr>
                <w:lang w:val="en-US"/>
              </w:rPr>
              <w:t>alte</w:t>
            </w:r>
            <w:proofErr w:type="spellEnd"/>
            <w:r w:rsidR="00460653" w:rsidRPr="0044462E">
              <w:rPr>
                <w:lang w:val="en-US"/>
              </w:rPr>
              <w:t xml:space="preserve"> </w:t>
            </w:r>
            <w:proofErr w:type="spellStart"/>
            <w:r w:rsidR="00460653" w:rsidRPr="0044462E">
              <w:rPr>
                <w:lang w:val="en-US"/>
              </w:rPr>
              <w:t>obiecte</w:t>
            </w:r>
            <w:proofErr w:type="spellEnd"/>
            <w:r w:rsidR="00460653" w:rsidRPr="0044462E">
              <w:rPr>
                <w:lang w:val="en-US"/>
              </w:rPr>
              <w:t xml:space="preserve"> </w:t>
            </w:r>
            <w:proofErr w:type="spellStart"/>
            <w:r w:rsidR="00460653" w:rsidRPr="0044462E">
              <w:rPr>
                <w:lang w:val="en-US"/>
              </w:rPr>
              <w:t>folosite</w:t>
            </w:r>
            <w:proofErr w:type="spellEnd"/>
            <w:r w:rsidR="00460653" w:rsidRPr="0044462E">
              <w:rPr>
                <w:lang w:val="en-US"/>
              </w:rPr>
              <w:t xml:space="preserve"> la </w:t>
            </w:r>
            <w:proofErr w:type="spellStart"/>
            <w:r w:rsidR="00460653" w:rsidRPr="0044462E">
              <w:rPr>
                <w:lang w:val="en-US"/>
              </w:rPr>
              <w:t>trasarea</w:t>
            </w:r>
            <w:proofErr w:type="spellEnd"/>
            <w:r w:rsidR="00460653" w:rsidRPr="0044462E">
              <w:rPr>
                <w:lang w:val="en-US"/>
              </w:rPr>
              <w:t xml:space="preserve"> </w:t>
            </w:r>
            <w:proofErr w:type="spellStart"/>
            <w:r w:rsidR="00460653" w:rsidRPr="0044462E">
              <w:rPr>
                <w:lang w:val="en-US"/>
              </w:rPr>
              <w:t>lucrărilor</w:t>
            </w:r>
            <w:proofErr w:type="spellEnd"/>
            <w:r w:rsidR="00460653" w:rsidRPr="0044462E">
              <w:rPr>
                <w:lang w:val="en-US"/>
              </w:rPr>
              <w:t xml:space="preserve">. </w:t>
            </w:r>
          </w:p>
          <w:p w14:paraId="7C74AD8E" w14:textId="77777777" w:rsidR="00460653" w:rsidRPr="0044462E" w:rsidRDefault="00A156C0" w:rsidP="00196AB4">
            <w:pPr>
              <w:pStyle w:val="NormalWeb"/>
              <w:tabs>
                <w:tab w:val="left" w:pos="567"/>
              </w:tabs>
              <w:spacing w:line="276" w:lineRule="auto"/>
              <w:ind w:firstLine="0"/>
              <w:rPr>
                <w:lang w:val="en-US"/>
              </w:rPr>
            </w:pPr>
            <w:r w:rsidRPr="0044462E">
              <w:rPr>
                <w:lang w:val="en-US"/>
              </w:rPr>
              <w:t>4.2</w:t>
            </w:r>
            <w:r w:rsidR="00893327" w:rsidRPr="0044462E">
              <w:rPr>
                <w:lang w:val="en-US"/>
              </w:rPr>
              <w:t>0</w:t>
            </w:r>
            <w:r w:rsidRPr="0044462E">
              <w:rPr>
                <w:lang w:val="en-US"/>
              </w:rPr>
              <w:t xml:space="preserve">. </w:t>
            </w:r>
            <w:proofErr w:type="spellStart"/>
            <w:r w:rsidR="00460653" w:rsidRPr="0044462E">
              <w:rPr>
                <w:lang w:val="en-US"/>
              </w:rPr>
              <w:t>Ridicările</w:t>
            </w:r>
            <w:proofErr w:type="spellEnd"/>
            <w:r w:rsidR="00460653" w:rsidRPr="0044462E">
              <w:rPr>
                <w:lang w:val="en-US"/>
              </w:rPr>
              <w:t xml:space="preserve"> de </w:t>
            </w:r>
            <w:proofErr w:type="spellStart"/>
            <w:r w:rsidR="00460653" w:rsidRPr="0044462E">
              <w:rPr>
                <w:lang w:val="en-US"/>
              </w:rPr>
              <w:t>teren</w:t>
            </w:r>
            <w:proofErr w:type="spellEnd"/>
            <w:r w:rsidR="00460653" w:rsidRPr="0044462E">
              <w:rPr>
                <w:lang w:val="en-US"/>
              </w:rPr>
              <w:t xml:space="preserve">, </w:t>
            </w:r>
            <w:proofErr w:type="spellStart"/>
            <w:r w:rsidR="00460653" w:rsidRPr="0044462E">
              <w:rPr>
                <w:lang w:val="en-US"/>
              </w:rPr>
              <w:t>trasările</w:t>
            </w:r>
            <w:proofErr w:type="spellEnd"/>
            <w:r w:rsidR="00460653" w:rsidRPr="0044462E">
              <w:rPr>
                <w:lang w:val="en-US"/>
              </w:rPr>
              <w:t xml:space="preserve"> </w:t>
            </w:r>
            <w:proofErr w:type="spellStart"/>
            <w:r w:rsidR="00460653" w:rsidRPr="0044462E">
              <w:rPr>
                <w:lang w:val="en-US"/>
              </w:rPr>
              <w:t>şi</w:t>
            </w:r>
            <w:proofErr w:type="spellEnd"/>
            <w:r w:rsidR="00460653" w:rsidRPr="0044462E">
              <w:rPr>
                <w:lang w:val="en-US"/>
              </w:rPr>
              <w:t xml:space="preserve"> </w:t>
            </w:r>
            <w:proofErr w:type="spellStart"/>
            <w:r w:rsidR="00460653" w:rsidRPr="0044462E">
              <w:rPr>
                <w:lang w:val="en-US"/>
              </w:rPr>
              <w:t>cotele</w:t>
            </w:r>
            <w:proofErr w:type="spellEnd"/>
            <w:r w:rsidR="00460653" w:rsidRPr="0044462E">
              <w:rPr>
                <w:lang w:val="en-US"/>
              </w:rPr>
              <w:t xml:space="preserve"> de </w:t>
            </w:r>
            <w:proofErr w:type="spellStart"/>
            <w:r w:rsidR="00460653" w:rsidRPr="0044462E">
              <w:rPr>
                <w:lang w:val="en-US"/>
              </w:rPr>
              <w:t>nivel</w:t>
            </w:r>
            <w:proofErr w:type="spellEnd"/>
            <w:r w:rsidR="00460653" w:rsidRPr="0044462E">
              <w:rPr>
                <w:lang w:val="en-US"/>
              </w:rPr>
              <w:t xml:space="preserve">, precum </w:t>
            </w:r>
            <w:proofErr w:type="spellStart"/>
            <w:r w:rsidR="00460653" w:rsidRPr="0044462E">
              <w:rPr>
                <w:lang w:val="en-US"/>
              </w:rPr>
              <w:t>şi</w:t>
            </w:r>
            <w:proofErr w:type="spellEnd"/>
            <w:r w:rsidR="00460653" w:rsidRPr="0044462E">
              <w:rPr>
                <w:lang w:val="en-US"/>
              </w:rPr>
              <w:t xml:space="preserve"> </w:t>
            </w:r>
            <w:proofErr w:type="spellStart"/>
            <w:r w:rsidR="00460653" w:rsidRPr="0044462E">
              <w:rPr>
                <w:lang w:val="en-US"/>
              </w:rPr>
              <w:t>alte</w:t>
            </w:r>
            <w:proofErr w:type="spellEnd"/>
            <w:r w:rsidR="00460653" w:rsidRPr="0044462E">
              <w:rPr>
                <w:lang w:val="en-US"/>
              </w:rPr>
              <w:t xml:space="preserve"> </w:t>
            </w:r>
            <w:proofErr w:type="spellStart"/>
            <w:r w:rsidR="00460653" w:rsidRPr="0044462E">
              <w:rPr>
                <w:lang w:val="en-US"/>
              </w:rPr>
              <w:t>documente</w:t>
            </w:r>
            <w:proofErr w:type="spellEnd"/>
            <w:r w:rsidR="00460653" w:rsidRPr="0044462E">
              <w:rPr>
                <w:lang w:val="en-US"/>
              </w:rPr>
              <w:t xml:space="preserve"> </w:t>
            </w:r>
            <w:proofErr w:type="spellStart"/>
            <w:r w:rsidR="00460653" w:rsidRPr="0044462E">
              <w:rPr>
                <w:lang w:val="en-US"/>
              </w:rPr>
              <w:t>puse</w:t>
            </w:r>
            <w:proofErr w:type="spellEnd"/>
            <w:r w:rsidR="00460653" w:rsidRPr="0044462E">
              <w:rPr>
                <w:lang w:val="en-US"/>
              </w:rPr>
              <w:t xml:space="preserve"> la </w:t>
            </w:r>
            <w:proofErr w:type="spellStart"/>
            <w:r w:rsidR="00460653" w:rsidRPr="0044462E">
              <w:rPr>
                <w:lang w:val="en-US"/>
              </w:rPr>
              <w:t>dispoziţia</w:t>
            </w:r>
            <w:proofErr w:type="spellEnd"/>
            <w:r w:rsidR="00460653" w:rsidRPr="0044462E">
              <w:rPr>
                <w:lang w:val="en-US"/>
              </w:rPr>
              <w:t xml:space="preserve"> </w:t>
            </w:r>
            <w:proofErr w:type="spellStart"/>
            <w:r w:rsidR="00460653" w:rsidRPr="0044462E">
              <w:rPr>
                <w:lang w:val="en-US"/>
              </w:rPr>
              <w:t>Antreprenorului</w:t>
            </w:r>
            <w:proofErr w:type="spellEnd"/>
            <w:r w:rsidR="00460653" w:rsidRPr="0044462E">
              <w:rPr>
                <w:lang w:val="en-US"/>
              </w:rPr>
              <w:t xml:space="preserve"> de </w:t>
            </w:r>
            <w:proofErr w:type="spellStart"/>
            <w:r w:rsidR="00460653" w:rsidRPr="0044462E">
              <w:rPr>
                <w:lang w:val="en-US"/>
              </w:rPr>
              <w:t>către</w:t>
            </w:r>
            <w:proofErr w:type="spellEnd"/>
            <w:r w:rsidR="00460653" w:rsidRPr="0044462E">
              <w:rPr>
                <w:lang w:val="en-US"/>
              </w:rPr>
              <w:t xml:space="preserve"> </w:t>
            </w:r>
            <w:proofErr w:type="spellStart"/>
            <w:r w:rsidR="00460653" w:rsidRPr="0044462E">
              <w:rPr>
                <w:lang w:val="en-US"/>
              </w:rPr>
              <w:t>Beneficiar</w:t>
            </w:r>
            <w:proofErr w:type="spellEnd"/>
            <w:r w:rsidR="00460653" w:rsidRPr="0044462E">
              <w:rPr>
                <w:lang w:val="en-US"/>
              </w:rPr>
              <w:t xml:space="preserve"> </w:t>
            </w:r>
            <w:proofErr w:type="spellStart"/>
            <w:r w:rsidR="00460653" w:rsidRPr="0044462E">
              <w:rPr>
                <w:lang w:val="en-US"/>
              </w:rPr>
              <w:t>pentru</w:t>
            </w:r>
            <w:proofErr w:type="spellEnd"/>
            <w:r w:rsidR="00460653" w:rsidRPr="0044462E">
              <w:rPr>
                <w:lang w:val="en-US"/>
              </w:rPr>
              <w:t xml:space="preserve"> </w:t>
            </w:r>
            <w:proofErr w:type="spellStart"/>
            <w:r w:rsidR="00460653" w:rsidRPr="0044462E">
              <w:rPr>
                <w:lang w:val="en-US"/>
              </w:rPr>
              <w:t>executarea</w:t>
            </w:r>
            <w:proofErr w:type="spellEnd"/>
            <w:r w:rsidR="00460653" w:rsidRPr="0044462E">
              <w:rPr>
                <w:lang w:val="en-US"/>
              </w:rPr>
              <w:t xml:space="preserve"> </w:t>
            </w:r>
            <w:proofErr w:type="spellStart"/>
            <w:r w:rsidR="00460653" w:rsidRPr="0044462E">
              <w:rPr>
                <w:lang w:val="en-US"/>
              </w:rPr>
              <w:t>contractului</w:t>
            </w:r>
            <w:proofErr w:type="spellEnd"/>
            <w:r w:rsidR="00460653" w:rsidRPr="0044462E">
              <w:rPr>
                <w:lang w:val="en-US"/>
              </w:rPr>
              <w:t xml:space="preserve"> s</w:t>
            </w:r>
            <w:r w:rsidR="00E10C0A" w:rsidRPr="0044462E">
              <w:rPr>
                <w:lang w:val="en-US"/>
              </w:rPr>
              <w:t>u</w:t>
            </w:r>
            <w:r w:rsidR="00460653" w:rsidRPr="0044462E">
              <w:rPr>
                <w:lang w:val="en-US"/>
              </w:rPr>
              <w:t xml:space="preserve">nt </w:t>
            </w:r>
            <w:proofErr w:type="spellStart"/>
            <w:r w:rsidR="00460653" w:rsidRPr="0044462E">
              <w:rPr>
                <w:lang w:val="en-US"/>
              </w:rPr>
              <w:t>hotărâtoare</w:t>
            </w:r>
            <w:proofErr w:type="spellEnd"/>
            <w:r w:rsidR="00460653" w:rsidRPr="0044462E">
              <w:rPr>
                <w:lang w:val="en-US"/>
              </w:rPr>
              <w:t xml:space="preserve">. </w:t>
            </w:r>
            <w:proofErr w:type="spellStart"/>
            <w:r w:rsidR="00460653" w:rsidRPr="0044462E">
              <w:rPr>
                <w:lang w:val="en-US"/>
              </w:rPr>
              <w:t>Antreprenorul</w:t>
            </w:r>
            <w:proofErr w:type="spellEnd"/>
            <w:r w:rsidR="00460653" w:rsidRPr="0044462E">
              <w:rPr>
                <w:lang w:val="en-US"/>
              </w:rPr>
              <w:t xml:space="preserve"> </w:t>
            </w:r>
            <w:proofErr w:type="spellStart"/>
            <w:r w:rsidR="00460653" w:rsidRPr="0044462E">
              <w:rPr>
                <w:lang w:val="en-US"/>
              </w:rPr>
              <w:t>este</w:t>
            </w:r>
            <w:proofErr w:type="spellEnd"/>
            <w:r w:rsidR="00460653" w:rsidRPr="0044462E">
              <w:rPr>
                <w:lang w:val="en-US"/>
              </w:rPr>
              <w:t xml:space="preserve"> </w:t>
            </w:r>
            <w:proofErr w:type="spellStart"/>
            <w:r w:rsidR="00460653" w:rsidRPr="0044462E">
              <w:rPr>
                <w:lang w:val="en-US"/>
              </w:rPr>
              <w:t>obligat</w:t>
            </w:r>
            <w:proofErr w:type="spellEnd"/>
            <w:r w:rsidR="00460653" w:rsidRPr="0044462E">
              <w:rPr>
                <w:lang w:val="en-US"/>
              </w:rPr>
              <w:t xml:space="preserve"> </w:t>
            </w:r>
            <w:proofErr w:type="spellStart"/>
            <w:r w:rsidR="00460653" w:rsidRPr="0044462E">
              <w:rPr>
                <w:lang w:val="en-US"/>
              </w:rPr>
              <w:t>să</w:t>
            </w:r>
            <w:proofErr w:type="spellEnd"/>
            <w:r w:rsidR="00460653" w:rsidRPr="0044462E">
              <w:rPr>
                <w:lang w:val="en-US"/>
              </w:rPr>
              <w:t xml:space="preserve"> </w:t>
            </w:r>
            <w:proofErr w:type="spellStart"/>
            <w:r w:rsidR="00460653" w:rsidRPr="0044462E">
              <w:rPr>
                <w:lang w:val="en-US"/>
              </w:rPr>
              <w:t>verifice</w:t>
            </w:r>
            <w:proofErr w:type="spellEnd"/>
            <w:r w:rsidR="00460653" w:rsidRPr="0044462E">
              <w:rPr>
                <w:lang w:val="en-US"/>
              </w:rPr>
              <w:t xml:space="preserve"> </w:t>
            </w:r>
            <w:proofErr w:type="spellStart"/>
            <w:r w:rsidR="00460653" w:rsidRPr="0044462E">
              <w:rPr>
                <w:lang w:val="en-US"/>
              </w:rPr>
              <w:t>documentele</w:t>
            </w:r>
            <w:proofErr w:type="spellEnd"/>
            <w:r w:rsidR="00460653" w:rsidRPr="0044462E">
              <w:rPr>
                <w:lang w:val="en-US"/>
              </w:rPr>
              <w:t xml:space="preserve"> </w:t>
            </w:r>
            <w:proofErr w:type="spellStart"/>
            <w:r w:rsidR="00460653" w:rsidRPr="0044462E">
              <w:rPr>
                <w:lang w:val="en-US"/>
              </w:rPr>
              <w:t>primite</w:t>
            </w:r>
            <w:proofErr w:type="spellEnd"/>
            <w:r w:rsidR="00460653" w:rsidRPr="0044462E">
              <w:rPr>
                <w:lang w:val="en-US"/>
              </w:rPr>
              <w:t xml:space="preserve"> </w:t>
            </w:r>
            <w:proofErr w:type="spellStart"/>
            <w:r w:rsidR="00460653" w:rsidRPr="0044462E">
              <w:rPr>
                <w:lang w:val="en-US"/>
              </w:rPr>
              <w:t>şi</w:t>
            </w:r>
            <w:proofErr w:type="spellEnd"/>
            <w:r w:rsidR="00460653" w:rsidRPr="0044462E">
              <w:rPr>
                <w:lang w:val="en-US"/>
              </w:rPr>
              <w:t xml:space="preserve"> </w:t>
            </w:r>
            <w:proofErr w:type="spellStart"/>
            <w:r w:rsidR="00460653" w:rsidRPr="0044462E">
              <w:rPr>
                <w:lang w:val="en-US"/>
              </w:rPr>
              <w:t>să</w:t>
            </w:r>
            <w:proofErr w:type="spellEnd"/>
            <w:r w:rsidR="00460653" w:rsidRPr="0044462E">
              <w:rPr>
                <w:lang w:val="en-US"/>
              </w:rPr>
              <w:t xml:space="preserve"> </w:t>
            </w:r>
            <w:proofErr w:type="spellStart"/>
            <w:r w:rsidR="00460653" w:rsidRPr="0044462E">
              <w:rPr>
                <w:lang w:val="en-US"/>
              </w:rPr>
              <w:t>înştiinţeze</w:t>
            </w:r>
            <w:proofErr w:type="spellEnd"/>
            <w:r w:rsidR="00460653" w:rsidRPr="0044462E">
              <w:rPr>
                <w:lang w:val="en-US"/>
              </w:rPr>
              <w:t xml:space="preserve"> </w:t>
            </w:r>
            <w:proofErr w:type="spellStart"/>
            <w:r w:rsidR="00460653" w:rsidRPr="0044462E">
              <w:rPr>
                <w:lang w:val="en-US"/>
              </w:rPr>
              <w:t>Beneficiarul</w:t>
            </w:r>
            <w:proofErr w:type="spellEnd"/>
            <w:r w:rsidR="00460653" w:rsidRPr="0044462E">
              <w:rPr>
                <w:lang w:val="en-US"/>
              </w:rPr>
              <w:t xml:space="preserve"> cu </w:t>
            </w:r>
            <w:proofErr w:type="spellStart"/>
            <w:r w:rsidR="00460653" w:rsidRPr="0044462E">
              <w:rPr>
                <w:lang w:val="en-US"/>
              </w:rPr>
              <w:t>privire</w:t>
            </w:r>
            <w:proofErr w:type="spellEnd"/>
            <w:r w:rsidR="00460653" w:rsidRPr="0044462E">
              <w:rPr>
                <w:lang w:val="en-US"/>
              </w:rPr>
              <w:t xml:space="preserve"> la </w:t>
            </w:r>
            <w:proofErr w:type="spellStart"/>
            <w:r w:rsidR="00460653" w:rsidRPr="0044462E">
              <w:rPr>
                <w:lang w:val="en-US"/>
              </w:rPr>
              <w:t>erorile</w:t>
            </w:r>
            <w:proofErr w:type="spellEnd"/>
            <w:r w:rsidR="00460653" w:rsidRPr="0044462E">
              <w:rPr>
                <w:lang w:val="en-US"/>
              </w:rPr>
              <w:t xml:space="preserve"> </w:t>
            </w:r>
            <w:proofErr w:type="spellStart"/>
            <w:r w:rsidR="00460653" w:rsidRPr="0044462E">
              <w:rPr>
                <w:lang w:val="en-US"/>
              </w:rPr>
              <w:t>şi</w:t>
            </w:r>
            <w:proofErr w:type="spellEnd"/>
            <w:r w:rsidR="005D4B79" w:rsidRPr="0044462E">
              <w:rPr>
                <w:lang w:val="en-US"/>
              </w:rPr>
              <w:t xml:space="preserve"> </w:t>
            </w:r>
            <w:proofErr w:type="spellStart"/>
            <w:r w:rsidR="00460653" w:rsidRPr="0044462E">
              <w:rPr>
                <w:lang w:val="en-US"/>
              </w:rPr>
              <w:t>inexactităţile</w:t>
            </w:r>
            <w:proofErr w:type="spellEnd"/>
            <w:r w:rsidR="00460653" w:rsidRPr="0044462E">
              <w:rPr>
                <w:lang w:val="en-US"/>
              </w:rPr>
              <w:t xml:space="preserve"> </w:t>
            </w:r>
            <w:proofErr w:type="spellStart"/>
            <w:r w:rsidR="00460653" w:rsidRPr="0044462E">
              <w:rPr>
                <w:lang w:val="en-US"/>
              </w:rPr>
              <w:t>constatate</w:t>
            </w:r>
            <w:proofErr w:type="spellEnd"/>
            <w:r w:rsidR="00460653" w:rsidRPr="0044462E">
              <w:rPr>
                <w:lang w:val="en-US"/>
              </w:rPr>
              <w:t xml:space="preserve"> </w:t>
            </w:r>
            <w:proofErr w:type="spellStart"/>
            <w:r w:rsidR="00460653" w:rsidRPr="0044462E">
              <w:rPr>
                <w:lang w:val="en-US"/>
              </w:rPr>
              <w:t>sau</w:t>
            </w:r>
            <w:proofErr w:type="spellEnd"/>
            <w:r w:rsidR="00460653" w:rsidRPr="0044462E">
              <w:rPr>
                <w:lang w:val="en-US"/>
              </w:rPr>
              <w:t xml:space="preserve"> </w:t>
            </w:r>
            <w:proofErr w:type="spellStart"/>
            <w:r w:rsidR="00460653" w:rsidRPr="0044462E">
              <w:rPr>
                <w:lang w:val="en-US"/>
              </w:rPr>
              <w:t>presupuse</w:t>
            </w:r>
            <w:proofErr w:type="spellEnd"/>
            <w:r w:rsidR="00460653" w:rsidRPr="0044462E">
              <w:rPr>
                <w:lang w:val="en-US"/>
              </w:rPr>
              <w:t xml:space="preserve">. </w:t>
            </w:r>
          </w:p>
          <w:p w14:paraId="23331121" w14:textId="77777777" w:rsidR="00460653" w:rsidRPr="0044462E" w:rsidRDefault="00A156C0" w:rsidP="00196AB4">
            <w:pPr>
              <w:pStyle w:val="NormalWeb"/>
              <w:tabs>
                <w:tab w:val="left" w:pos="567"/>
              </w:tabs>
              <w:spacing w:line="276" w:lineRule="auto"/>
              <w:ind w:firstLine="0"/>
              <w:rPr>
                <w:lang w:val="en-US"/>
              </w:rPr>
            </w:pPr>
            <w:r w:rsidRPr="0044462E">
              <w:rPr>
                <w:lang w:val="en-US"/>
              </w:rPr>
              <w:t>4.2</w:t>
            </w:r>
            <w:r w:rsidR="00893327" w:rsidRPr="0044462E">
              <w:rPr>
                <w:lang w:val="en-US"/>
              </w:rPr>
              <w:t>1</w:t>
            </w:r>
            <w:r w:rsidRPr="0044462E">
              <w:rPr>
                <w:lang w:val="en-US"/>
              </w:rPr>
              <w:t xml:space="preserve">. </w:t>
            </w:r>
            <w:proofErr w:type="spellStart"/>
            <w:r w:rsidR="00460653" w:rsidRPr="0044462E">
              <w:rPr>
                <w:lang w:val="en-US"/>
              </w:rPr>
              <w:t>Antreprenorul</w:t>
            </w:r>
            <w:proofErr w:type="spellEnd"/>
            <w:r w:rsidR="00460653" w:rsidRPr="0044462E">
              <w:rPr>
                <w:lang w:val="en-US"/>
              </w:rPr>
              <w:t xml:space="preserve"> are </w:t>
            </w:r>
            <w:proofErr w:type="spellStart"/>
            <w:r w:rsidR="00460653" w:rsidRPr="0044462E">
              <w:rPr>
                <w:lang w:val="en-US"/>
              </w:rPr>
              <w:t>obligaţia</w:t>
            </w:r>
            <w:proofErr w:type="spellEnd"/>
            <w:r w:rsidR="00460653" w:rsidRPr="0044462E">
              <w:rPr>
                <w:lang w:val="en-US"/>
              </w:rPr>
              <w:t xml:space="preserve"> </w:t>
            </w:r>
            <w:proofErr w:type="spellStart"/>
            <w:r w:rsidR="00460653" w:rsidRPr="0044462E">
              <w:rPr>
                <w:lang w:val="en-US"/>
              </w:rPr>
              <w:t>să</w:t>
            </w:r>
            <w:proofErr w:type="spellEnd"/>
            <w:r w:rsidR="00460653" w:rsidRPr="0044462E">
              <w:rPr>
                <w:lang w:val="en-US"/>
              </w:rPr>
              <w:t xml:space="preserve"> </w:t>
            </w:r>
            <w:proofErr w:type="spellStart"/>
            <w:r w:rsidR="00460653" w:rsidRPr="0044462E">
              <w:rPr>
                <w:lang w:val="en-US"/>
              </w:rPr>
              <w:t>stabilească</w:t>
            </w:r>
            <w:proofErr w:type="spellEnd"/>
            <w:r w:rsidR="00460653" w:rsidRPr="0044462E">
              <w:rPr>
                <w:lang w:val="en-US"/>
              </w:rPr>
              <w:t xml:space="preserve"> </w:t>
            </w:r>
            <w:proofErr w:type="spellStart"/>
            <w:r w:rsidR="00460653" w:rsidRPr="0044462E">
              <w:rPr>
                <w:lang w:val="en-US"/>
              </w:rPr>
              <w:t>toate</w:t>
            </w:r>
            <w:proofErr w:type="spellEnd"/>
            <w:r w:rsidR="00460653" w:rsidRPr="0044462E">
              <w:rPr>
                <w:lang w:val="en-US"/>
              </w:rPr>
              <w:t xml:space="preserve"> </w:t>
            </w:r>
            <w:proofErr w:type="spellStart"/>
            <w:r w:rsidR="00460653" w:rsidRPr="0044462E">
              <w:rPr>
                <w:lang w:val="en-US"/>
              </w:rPr>
              <w:t>relaţiile</w:t>
            </w:r>
            <w:proofErr w:type="spellEnd"/>
            <w:r w:rsidR="00460653" w:rsidRPr="0044462E">
              <w:rPr>
                <w:lang w:val="en-US"/>
              </w:rPr>
              <w:t xml:space="preserve"> care </w:t>
            </w:r>
            <w:proofErr w:type="spellStart"/>
            <w:r w:rsidR="00460653" w:rsidRPr="0044462E">
              <w:rPr>
                <w:lang w:val="en-US"/>
              </w:rPr>
              <w:t>reglementează</w:t>
            </w:r>
            <w:proofErr w:type="spellEnd"/>
            <w:r w:rsidR="00460653" w:rsidRPr="0044462E">
              <w:rPr>
                <w:lang w:val="en-US"/>
              </w:rPr>
              <w:t xml:space="preserve"> </w:t>
            </w:r>
            <w:proofErr w:type="spellStart"/>
            <w:r w:rsidR="00460653" w:rsidRPr="0044462E">
              <w:rPr>
                <w:lang w:val="en-US"/>
              </w:rPr>
              <w:t>raporturile</w:t>
            </w:r>
            <w:proofErr w:type="spellEnd"/>
            <w:r w:rsidR="00460653" w:rsidRPr="0044462E">
              <w:rPr>
                <w:lang w:val="en-US"/>
              </w:rPr>
              <w:t xml:space="preserve"> cu </w:t>
            </w:r>
            <w:proofErr w:type="spellStart"/>
            <w:r w:rsidR="00460653" w:rsidRPr="0044462E">
              <w:rPr>
                <w:lang w:val="en-US"/>
              </w:rPr>
              <w:t>subantreprenorii</w:t>
            </w:r>
            <w:proofErr w:type="spellEnd"/>
            <w:r w:rsidR="00460653" w:rsidRPr="0044462E">
              <w:rPr>
                <w:lang w:val="en-US"/>
              </w:rPr>
              <w:t xml:space="preserve"> </w:t>
            </w:r>
            <w:proofErr w:type="spellStart"/>
            <w:r w:rsidR="00460653" w:rsidRPr="0044462E">
              <w:rPr>
                <w:lang w:val="en-US"/>
              </w:rPr>
              <w:t>şi</w:t>
            </w:r>
            <w:proofErr w:type="spellEnd"/>
            <w:r w:rsidR="00460653" w:rsidRPr="0044462E">
              <w:rPr>
                <w:lang w:val="en-US"/>
              </w:rPr>
              <w:t xml:space="preserve"> </w:t>
            </w:r>
            <w:proofErr w:type="spellStart"/>
            <w:r w:rsidR="00460653" w:rsidRPr="0044462E">
              <w:rPr>
                <w:lang w:val="en-US"/>
              </w:rPr>
              <w:t>este</w:t>
            </w:r>
            <w:proofErr w:type="spellEnd"/>
            <w:r w:rsidR="00460653" w:rsidRPr="0044462E">
              <w:rPr>
                <w:lang w:val="en-US"/>
              </w:rPr>
              <w:t xml:space="preserve"> </w:t>
            </w:r>
            <w:proofErr w:type="spellStart"/>
            <w:r w:rsidR="00460653" w:rsidRPr="0044462E">
              <w:rPr>
                <w:lang w:val="en-US"/>
              </w:rPr>
              <w:t>răspunzător</w:t>
            </w:r>
            <w:proofErr w:type="spellEnd"/>
            <w:r w:rsidR="00460653" w:rsidRPr="0044462E">
              <w:rPr>
                <w:lang w:val="en-US"/>
              </w:rPr>
              <w:t xml:space="preserve"> </w:t>
            </w:r>
            <w:proofErr w:type="spellStart"/>
            <w:r w:rsidR="00460653" w:rsidRPr="0044462E">
              <w:rPr>
                <w:lang w:val="en-US"/>
              </w:rPr>
              <w:t>faţă</w:t>
            </w:r>
            <w:proofErr w:type="spellEnd"/>
            <w:r w:rsidR="00460653" w:rsidRPr="0044462E">
              <w:rPr>
                <w:lang w:val="en-US"/>
              </w:rPr>
              <w:t xml:space="preserve"> de </w:t>
            </w:r>
            <w:proofErr w:type="spellStart"/>
            <w:r w:rsidR="00460653" w:rsidRPr="0044462E">
              <w:rPr>
                <w:lang w:val="en-US"/>
              </w:rPr>
              <w:t>Beneficiar</w:t>
            </w:r>
            <w:proofErr w:type="spellEnd"/>
            <w:r w:rsidR="00460653" w:rsidRPr="0044462E">
              <w:rPr>
                <w:lang w:val="en-US"/>
              </w:rPr>
              <w:t xml:space="preserve"> </w:t>
            </w:r>
            <w:proofErr w:type="spellStart"/>
            <w:r w:rsidR="00460653" w:rsidRPr="0044462E">
              <w:rPr>
                <w:lang w:val="en-US"/>
              </w:rPr>
              <w:t>pentru</w:t>
            </w:r>
            <w:proofErr w:type="spellEnd"/>
            <w:r w:rsidR="00460653" w:rsidRPr="0044462E">
              <w:rPr>
                <w:lang w:val="en-US"/>
              </w:rPr>
              <w:t xml:space="preserve"> </w:t>
            </w:r>
            <w:proofErr w:type="spellStart"/>
            <w:r w:rsidR="00460653" w:rsidRPr="0044462E">
              <w:rPr>
                <w:lang w:val="en-US"/>
              </w:rPr>
              <w:t>respectarea</w:t>
            </w:r>
            <w:proofErr w:type="spellEnd"/>
            <w:r w:rsidR="00460653" w:rsidRPr="0044462E">
              <w:rPr>
                <w:lang w:val="en-US"/>
              </w:rPr>
              <w:t xml:space="preserve"> de </w:t>
            </w:r>
            <w:proofErr w:type="spellStart"/>
            <w:r w:rsidR="00460653" w:rsidRPr="0044462E">
              <w:rPr>
                <w:lang w:val="en-US"/>
              </w:rPr>
              <w:t>către</w:t>
            </w:r>
            <w:proofErr w:type="spellEnd"/>
            <w:r w:rsidR="00460653" w:rsidRPr="0044462E">
              <w:rPr>
                <w:lang w:val="en-US"/>
              </w:rPr>
              <w:t xml:space="preserve"> </w:t>
            </w:r>
            <w:proofErr w:type="spellStart"/>
            <w:r w:rsidR="00460653" w:rsidRPr="0044462E">
              <w:rPr>
                <w:lang w:val="en-US"/>
              </w:rPr>
              <w:t>subantreprenorii</w:t>
            </w:r>
            <w:proofErr w:type="spellEnd"/>
            <w:r w:rsidR="00460653" w:rsidRPr="0044462E">
              <w:rPr>
                <w:lang w:val="en-US"/>
              </w:rPr>
              <w:t xml:space="preserve"> a </w:t>
            </w:r>
            <w:proofErr w:type="spellStart"/>
            <w:r w:rsidR="00AB7AE2" w:rsidRPr="0044462E">
              <w:rPr>
                <w:lang w:val="en-US"/>
              </w:rPr>
              <w:t>prevederilor</w:t>
            </w:r>
            <w:proofErr w:type="spellEnd"/>
            <w:r w:rsidR="00AB7AE2" w:rsidRPr="0044462E">
              <w:rPr>
                <w:lang w:val="en-US"/>
              </w:rPr>
              <w:t xml:space="preserve"> </w:t>
            </w:r>
            <w:proofErr w:type="spellStart"/>
            <w:r w:rsidR="00AB7AE2" w:rsidRPr="0044462E">
              <w:rPr>
                <w:lang w:val="en-US"/>
              </w:rPr>
              <w:t>legale</w:t>
            </w:r>
            <w:proofErr w:type="spellEnd"/>
            <w:r w:rsidR="00AB7AE2" w:rsidRPr="0044462E">
              <w:rPr>
                <w:lang w:val="en-US"/>
              </w:rPr>
              <w:t xml:space="preserve"> </w:t>
            </w:r>
            <w:proofErr w:type="spellStart"/>
            <w:r w:rsidR="00AB7AE2" w:rsidRPr="0044462E">
              <w:rPr>
                <w:lang w:val="en-US"/>
              </w:rPr>
              <w:t>și</w:t>
            </w:r>
            <w:proofErr w:type="spellEnd"/>
            <w:r w:rsidR="00AB7AE2" w:rsidRPr="0044462E">
              <w:rPr>
                <w:lang w:val="en-US"/>
              </w:rPr>
              <w:t xml:space="preserve"> </w:t>
            </w:r>
            <w:proofErr w:type="spellStart"/>
            <w:r w:rsidR="00AB7AE2" w:rsidRPr="0044462E">
              <w:rPr>
                <w:lang w:val="en-US"/>
              </w:rPr>
              <w:t>obligațiunilor</w:t>
            </w:r>
            <w:proofErr w:type="spellEnd"/>
            <w:r w:rsidR="00AB7AE2" w:rsidRPr="0044462E">
              <w:rPr>
                <w:lang w:val="en-US"/>
              </w:rPr>
              <w:t xml:space="preserve"> </w:t>
            </w:r>
            <w:proofErr w:type="spellStart"/>
            <w:r w:rsidR="00AB7AE2" w:rsidRPr="0044462E">
              <w:rPr>
                <w:lang w:val="en-US"/>
              </w:rPr>
              <w:t>contractuale</w:t>
            </w:r>
            <w:proofErr w:type="spellEnd"/>
            <w:r w:rsidR="00AB7AE2" w:rsidRPr="0044462E">
              <w:rPr>
                <w:lang w:val="en-US"/>
              </w:rPr>
              <w:t xml:space="preserve"> </w:t>
            </w:r>
            <w:proofErr w:type="spellStart"/>
            <w:r w:rsidR="00AB7AE2" w:rsidRPr="0044462E">
              <w:rPr>
                <w:lang w:val="en-US"/>
              </w:rPr>
              <w:t>și</w:t>
            </w:r>
            <w:proofErr w:type="spellEnd"/>
            <w:r w:rsidR="00AB7AE2" w:rsidRPr="0044462E">
              <w:rPr>
                <w:lang w:val="en-US"/>
              </w:rPr>
              <w:t xml:space="preserve"> </w:t>
            </w:r>
            <w:proofErr w:type="spellStart"/>
            <w:r w:rsidR="00AB7AE2" w:rsidRPr="0044462E">
              <w:rPr>
                <w:lang w:val="en-US"/>
              </w:rPr>
              <w:t>profesionale</w:t>
            </w:r>
            <w:proofErr w:type="spellEnd"/>
            <w:r w:rsidR="00460653" w:rsidRPr="0044462E">
              <w:rPr>
                <w:lang w:val="en-US"/>
              </w:rPr>
              <w:t xml:space="preserve">. </w:t>
            </w:r>
          </w:p>
          <w:p w14:paraId="7924F23B" w14:textId="77777777" w:rsidR="00460653" w:rsidRPr="0044462E" w:rsidRDefault="00A156C0" w:rsidP="00196AB4">
            <w:pPr>
              <w:pStyle w:val="NormalWeb"/>
              <w:tabs>
                <w:tab w:val="left" w:pos="567"/>
              </w:tabs>
              <w:spacing w:line="276" w:lineRule="auto"/>
              <w:ind w:firstLine="0"/>
              <w:rPr>
                <w:lang w:val="en-US"/>
              </w:rPr>
            </w:pPr>
            <w:r w:rsidRPr="0044462E">
              <w:rPr>
                <w:lang w:val="en-US"/>
              </w:rPr>
              <w:t>4.2</w:t>
            </w:r>
            <w:r w:rsidR="00893327" w:rsidRPr="0044462E">
              <w:rPr>
                <w:lang w:val="en-US"/>
              </w:rPr>
              <w:t>2</w:t>
            </w:r>
            <w:r w:rsidRPr="0044462E">
              <w:rPr>
                <w:lang w:val="en-US"/>
              </w:rPr>
              <w:t xml:space="preserve">. </w:t>
            </w:r>
            <w:r w:rsidR="00460653" w:rsidRPr="0044462E">
              <w:rPr>
                <w:lang w:val="en-US"/>
              </w:rPr>
              <w:t xml:space="preserve">Pe </w:t>
            </w:r>
            <w:proofErr w:type="spellStart"/>
            <w:r w:rsidR="00460653" w:rsidRPr="0044462E">
              <w:rPr>
                <w:lang w:val="en-US"/>
              </w:rPr>
              <w:t>parcursul</w:t>
            </w:r>
            <w:proofErr w:type="spellEnd"/>
            <w:r w:rsidR="00460653" w:rsidRPr="0044462E">
              <w:rPr>
                <w:lang w:val="en-US"/>
              </w:rPr>
              <w:t xml:space="preserve"> </w:t>
            </w:r>
            <w:proofErr w:type="spellStart"/>
            <w:r w:rsidR="00460653" w:rsidRPr="0044462E">
              <w:rPr>
                <w:lang w:val="en-US"/>
              </w:rPr>
              <w:t>executării</w:t>
            </w:r>
            <w:proofErr w:type="spellEnd"/>
            <w:r w:rsidR="00460653" w:rsidRPr="0044462E">
              <w:rPr>
                <w:lang w:val="en-US"/>
              </w:rPr>
              <w:t xml:space="preserve"> </w:t>
            </w:r>
            <w:proofErr w:type="spellStart"/>
            <w:r w:rsidR="00460653" w:rsidRPr="0044462E">
              <w:rPr>
                <w:lang w:val="en-US"/>
              </w:rPr>
              <w:t>lucrărilor</w:t>
            </w:r>
            <w:proofErr w:type="spellEnd"/>
            <w:r w:rsidR="00460653" w:rsidRPr="0044462E">
              <w:rPr>
                <w:lang w:val="en-US"/>
              </w:rPr>
              <w:t xml:space="preserve">, </w:t>
            </w:r>
            <w:proofErr w:type="spellStart"/>
            <w:r w:rsidR="00460653" w:rsidRPr="0044462E">
              <w:rPr>
                <w:lang w:val="en-US"/>
              </w:rPr>
              <w:t>Beneficiarul</w:t>
            </w:r>
            <w:proofErr w:type="spellEnd"/>
            <w:r w:rsidR="00460653" w:rsidRPr="0044462E">
              <w:rPr>
                <w:lang w:val="en-US"/>
              </w:rPr>
              <w:t xml:space="preserve"> are </w:t>
            </w:r>
            <w:proofErr w:type="spellStart"/>
            <w:r w:rsidR="00460653" w:rsidRPr="0044462E">
              <w:rPr>
                <w:lang w:val="en-US"/>
              </w:rPr>
              <w:t>dreptul</w:t>
            </w:r>
            <w:proofErr w:type="spellEnd"/>
            <w:r w:rsidR="00460653" w:rsidRPr="0044462E">
              <w:rPr>
                <w:lang w:val="en-US"/>
              </w:rPr>
              <w:t xml:space="preserve"> </w:t>
            </w:r>
            <w:proofErr w:type="spellStart"/>
            <w:r w:rsidR="00460653" w:rsidRPr="0044462E">
              <w:rPr>
                <w:lang w:val="en-US"/>
              </w:rPr>
              <w:t>să</w:t>
            </w:r>
            <w:proofErr w:type="spellEnd"/>
            <w:r w:rsidR="00460653" w:rsidRPr="0044462E">
              <w:rPr>
                <w:lang w:val="en-US"/>
              </w:rPr>
              <w:t xml:space="preserve"> </w:t>
            </w:r>
            <w:proofErr w:type="spellStart"/>
            <w:r w:rsidR="00460653" w:rsidRPr="0044462E">
              <w:rPr>
                <w:lang w:val="en-US"/>
              </w:rPr>
              <w:t>dispună</w:t>
            </w:r>
            <w:proofErr w:type="spellEnd"/>
            <w:r w:rsidR="00460653" w:rsidRPr="0044462E">
              <w:rPr>
                <w:lang w:val="en-US"/>
              </w:rPr>
              <w:t xml:space="preserve"> </w:t>
            </w:r>
            <w:proofErr w:type="spellStart"/>
            <w:r w:rsidR="00460653" w:rsidRPr="0044462E">
              <w:rPr>
                <w:lang w:val="en-US"/>
              </w:rPr>
              <w:t>în</w:t>
            </w:r>
            <w:proofErr w:type="spellEnd"/>
            <w:r w:rsidR="00460653" w:rsidRPr="0044462E">
              <w:rPr>
                <w:lang w:val="en-US"/>
              </w:rPr>
              <w:t xml:space="preserve"> </w:t>
            </w:r>
            <w:proofErr w:type="spellStart"/>
            <w:r w:rsidR="00460653" w:rsidRPr="0044462E">
              <w:rPr>
                <w:lang w:val="en-US"/>
              </w:rPr>
              <w:t>scris</w:t>
            </w:r>
            <w:proofErr w:type="spellEnd"/>
            <w:r w:rsidR="00460653" w:rsidRPr="0044462E">
              <w:rPr>
                <w:lang w:val="en-US"/>
              </w:rPr>
              <w:t xml:space="preserve">: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44462E" w:rsidRDefault="00A156C0" w:rsidP="00196AB4">
            <w:pPr>
              <w:pStyle w:val="NormalWeb"/>
              <w:tabs>
                <w:tab w:val="left" w:pos="567"/>
              </w:tabs>
              <w:spacing w:line="276" w:lineRule="auto"/>
              <w:ind w:firstLine="0"/>
              <w:rPr>
                <w:lang w:val="en-US"/>
              </w:rPr>
            </w:pPr>
            <w:r w:rsidRPr="0044462E">
              <w:rPr>
                <w:lang w:val="en-US"/>
              </w:rPr>
              <w:lastRenderedPageBreak/>
              <w:t>4.2</w:t>
            </w:r>
            <w:r w:rsidR="00893327" w:rsidRPr="0044462E">
              <w:rPr>
                <w:lang w:val="en-US"/>
              </w:rPr>
              <w:t>3</w:t>
            </w:r>
            <w:r w:rsidRPr="0044462E">
              <w:rPr>
                <w:lang w:val="en-US"/>
              </w:rPr>
              <w:t xml:space="preserve">. </w:t>
            </w:r>
            <w:proofErr w:type="spellStart"/>
            <w:r w:rsidR="00460653" w:rsidRPr="0044462E">
              <w:rPr>
                <w:lang w:val="en-US"/>
              </w:rPr>
              <w:t>În</w:t>
            </w:r>
            <w:proofErr w:type="spellEnd"/>
            <w:r w:rsidR="00460653" w:rsidRPr="0044462E">
              <w:rPr>
                <w:lang w:val="en-US"/>
              </w:rPr>
              <w:t xml:space="preserve"> </w:t>
            </w:r>
            <w:proofErr w:type="spellStart"/>
            <w:r w:rsidR="00460653" w:rsidRPr="0044462E">
              <w:rPr>
                <w:lang w:val="en-US"/>
              </w:rPr>
              <w:t>cazul</w:t>
            </w:r>
            <w:proofErr w:type="spellEnd"/>
            <w:r w:rsidR="00460653" w:rsidRPr="0044462E">
              <w:rPr>
                <w:lang w:val="en-US"/>
              </w:rPr>
              <w:t xml:space="preserve"> </w:t>
            </w:r>
            <w:proofErr w:type="spellStart"/>
            <w:r w:rsidR="00460653" w:rsidRPr="0044462E">
              <w:rPr>
                <w:lang w:val="en-US"/>
              </w:rPr>
              <w:t>neexecutării</w:t>
            </w:r>
            <w:proofErr w:type="spellEnd"/>
            <w:r w:rsidR="00460653" w:rsidRPr="0044462E">
              <w:rPr>
                <w:lang w:val="en-US"/>
              </w:rPr>
              <w:t xml:space="preserve"> de </w:t>
            </w:r>
            <w:proofErr w:type="spellStart"/>
            <w:r w:rsidR="00460653" w:rsidRPr="0044462E">
              <w:rPr>
                <w:lang w:val="en-US"/>
              </w:rPr>
              <w:t>către</w:t>
            </w:r>
            <w:proofErr w:type="spellEnd"/>
            <w:r w:rsidR="00460653" w:rsidRPr="0044462E">
              <w:rPr>
                <w:lang w:val="en-US"/>
              </w:rPr>
              <w:t xml:space="preserve"> </w:t>
            </w:r>
            <w:proofErr w:type="spellStart"/>
            <w:r w:rsidR="00460653" w:rsidRPr="0044462E">
              <w:rPr>
                <w:lang w:val="en-US"/>
              </w:rPr>
              <w:t>Antreprenor</w:t>
            </w:r>
            <w:proofErr w:type="spellEnd"/>
            <w:r w:rsidR="00460653" w:rsidRPr="0044462E">
              <w:rPr>
                <w:lang w:val="en-US"/>
              </w:rPr>
              <w:t xml:space="preserve"> a </w:t>
            </w:r>
            <w:proofErr w:type="spellStart"/>
            <w:r w:rsidR="00460653" w:rsidRPr="0044462E">
              <w:rPr>
                <w:lang w:val="en-US"/>
              </w:rPr>
              <w:t>dispoziţiilor</w:t>
            </w:r>
            <w:proofErr w:type="spellEnd"/>
            <w:r w:rsidR="00460653" w:rsidRPr="0044462E">
              <w:rPr>
                <w:lang w:val="en-US"/>
              </w:rPr>
              <w:t xml:space="preserve"> din </w:t>
            </w:r>
            <w:proofErr w:type="spellStart"/>
            <w:r w:rsidR="00460653" w:rsidRPr="0044462E">
              <w:rPr>
                <w:lang w:val="en-US"/>
              </w:rPr>
              <w:t>punctul</w:t>
            </w:r>
            <w:proofErr w:type="spellEnd"/>
            <w:r w:rsidR="00460653" w:rsidRPr="0044462E">
              <w:rPr>
                <w:lang w:val="en-US"/>
              </w:rPr>
              <w:t xml:space="preserve"> 2.1., </w:t>
            </w:r>
            <w:proofErr w:type="spellStart"/>
            <w:r w:rsidR="00460653" w:rsidRPr="0044462E">
              <w:rPr>
                <w:lang w:val="en-US"/>
              </w:rPr>
              <w:t>Beneficiarul</w:t>
            </w:r>
            <w:proofErr w:type="spellEnd"/>
            <w:r w:rsidR="00460653" w:rsidRPr="0044462E">
              <w:rPr>
                <w:lang w:val="en-US"/>
              </w:rPr>
              <w:t xml:space="preserve"> </w:t>
            </w:r>
            <w:proofErr w:type="spellStart"/>
            <w:r w:rsidR="00460653" w:rsidRPr="0044462E">
              <w:rPr>
                <w:lang w:val="en-US"/>
              </w:rPr>
              <w:t>poate</w:t>
            </w:r>
            <w:proofErr w:type="spellEnd"/>
            <w:r w:rsidR="00460653" w:rsidRPr="0044462E">
              <w:rPr>
                <w:lang w:val="en-US"/>
              </w:rPr>
              <w:t xml:space="preserve"> </w:t>
            </w:r>
            <w:proofErr w:type="spellStart"/>
            <w:r w:rsidR="00460653" w:rsidRPr="0044462E">
              <w:rPr>
                <w:lang w:val="en-US"/>
              </w:rPr>
              <w:t>opri</w:t>
            </w:r>
            <w:proofErr w:type="spellEnd"/>
            <w:r w:rsidR="00460653" w:rsidRPr="0044462E">
              <w:rPr>
                <w:lang w:val="en-US"/>
              </w:rPr>
              <w:t xml:space="preserve"> </w:t>
            </w:r>
            <w:proofErr w:type="spellStart"/>
            <w:r w:rsidR="00460653" w:rsidRPr="0044462E">
              <w:rPr>
                <w:lang w:val="en-US"/>
              </w:rPr>
              <w:t>lucrările</w:t>
            </w:r>
            <w:proofErr w:type="spellEnd"/>
            <w:r w:rsidR="00460653" w:rsidRPr="0044462E">
              <w:rPr>
                <w:lang w:val="en-US"/>
              </w:rPr>
              <w:t xml:space="preserve">, </w:t>
            </w:r>
            <w:proofErr w:type="spellStart"/>
            <w:r w:rsidR="00F53F69" w:rsidRPr="0044462E">
              <w:rPr>
                <w:lang w:val="en-US"/>
              </w:rPr>
              <w:t>prin</w:t>
            </w:r>
            <w:proofErr w:type="spellEnd"/>
            <w:r w:rsidR="00F53F69" w:rsidRPr="0044462E">
              <w:rPr>
                <w:lang w:val="en-US"/>
              </w:rPr>
              <w:t xml:space="preserve"> </w:t>
            </w:r>
            <w:proofErr w:type="spellStart"/>
            <w:r w:rsidR="00E364D5" w:rsidRPr="0044462E">
              <w:rPr>
                <w:lang w:val="en-US"/>
              </w:rPr>
              <w:t>rezoluțiunea</w:t>
            </w:r>
            <w:proofErr w:type="spellEnd"/>
            <w:r w:rsidR="00E364D5" w:rsidRPr="0044462E">
              <w:rPr>
                <w:lang w:val="en-US"/>
              </w:rPr>
              <w:t xml:space="preserve"> </w:t>
            </w:r>
            <w:proofErr w:type="spellStart"/>
            <w:r w:rsidR="00F53F69" w:rsidRPr="0044462E">
              <w:rPr>
                <w:lang w:val="en-US"/>
              </w:rPr>
              <w:t>contractului</w:t>
            </w:r>
            <w:proofErr w:type="spellEnd"/>
            <w:r w:rsidR="00460653" w:rsidRPr="0044462E">
              <w:rPr>
                <w:lang w:val="en-US"/>
              </w:rPr>
              <w:t xml:space="preserve">, </w:t>
            </w:r>
            <w:proofErr w:type="spellStart"/>
            <w:r w:rsidR="00460653" w:rsidRPr="0044462E">
              <w:rPr>
                <w:lang w:val="en-US"/>
              </w:rPr>
              <w:t>în</w:t>
            </w:r>
            <w:proofErr w:type="spellEnd"/>
            <w:r w:rsidR="00460653" w:rsidRPr="0044462E">
              <w:rPr>
                <w:lang w:val="en-US"/>
              </w:rPr>
              <w:t xml:space="preserve"> </w:t>
            </w:r>
            <w:proofErr w:type="spellStart"/>
            <w:r w:rsidR="00460653" w:rsidRPr="0044462E">
              <w:rPr>
                <w:lang w:val="en-US"/>
              </w:rPr>
              <w:t>condiţiile</w:t>
            </w:r>
            <w:proofErr w:type="spellEnd"/>
            <w:r w:rsidR="00460653" w:rsidRPr="0044462E">
              <w:rPr>
                <w:lang w:val="en-US"/>
              </w:rPr>
              <w:t xml:space="preserve"> </w:t>
            </w:r>
            <w:proofErr w:type="spellStart"/>
            <w:r w:rsidR="00460653" w:rsidRPr="0044462E">
              <w:rPr>
                <w:lang w:val="en-US"/>
              </w:rPr>
              <w:t>legii</w:t>
            </w:r>
            <w:proofErr w:type="spellEnd"/>
            <w:r w:rsidR="00460653" w:rsidRPr="0044462E">
              <w:rPr>
                <w:lang w:val="en-US"/>
              </w:rPr>
              <w:t xml:space="preserve">, </w:t>
            </w:r>
            <w:proofErr w:type="spellStart"/>
            <w:r w:rsidR="00F53F69" w:rsidRPr="0044462E">
              <w:rPr>
                <w:lang w:val="en-US"/>
              </w:rPr>
              <w:t>totodată</w:t>
            </w:r>
            <w:proofErr w:type="spellEnd"/>
            <w:r w:rsidR="00F53F69" w:rsidRPr="0044462E">
              <w:rPr>
                <w:lang w:val="en-US"/>
              </w:rPr>
              <w:t xml:space="preserve"> </w:t>
            </w:r>
            <w:proofErr w:type="spellStart"/>
            <w:r w:rsidR="00F53F69" w:rsidRPr="0044462E">
              <w:rPr>
                <w:lang w:val="en-US"/>
              </w:rPr>
              <w:t>A</w:t>
            </w:r>
            <w:r w:rsidR="00316769" w:rsidRPr="0044462E">
              <w:rPr>
                <w:lang w:val="en-US"/>
              </w:rPr>
              <w:t>ntreprenorul</w:t>
            </w:r>
            <w:proofErr w:type="spellEnd"/>
            <w:r w:rsidR="00316769" w:rsidRPr="0044462E">
              <w:rPr>
                <w:lang w:val="en-US"/>
              </w:rPr>
              <w:t xml:space="preserve"> </w:t>
            </w:r>
            <w:proofErr w:type="spellStart"/>
            <w:r w:rsidR="00460653" w:rsidRPr="0044462E">
              <w:rPr>
                <w:lang w:val="en-US"/>
              </w:rPr>
              <w:t>compense</w:t>
            </w:r>
            <w:r w:rsidR="00316769" w:rsidRPr="0044462E">
              <w:rPr>
                <w:lang w:val="en-US"/>
              </w:rPr>
              <w:t>ază</w:t>
            </w:r>
            <w:proofErr w:type="spellEnd"/>
            <w:r w:rsidR="00460653" w:rsidRPr="0044462E">
              <w:rPr>
                <w:lang w:val="en-US"/>
              </w:rPr>
              <w:t xml:space="preserve"> </w:t>
            </w:r>
            <w:proofErr w:type="spellStart"/>
            <w:r w:rsidR="00460653" w:rsidRPr="0044462E">
              <w:rPr>
                <w:lang w:val="en-US"/>
              </w:rPr>
              <w:t>cheltuielile</w:t>
            </w:r>
            <w:proofErr w:type="spellEnd"/>
            <w:r w:rsidR="00460653" w:rsidRPr="0044462E">
              <w:rPr>
                <w:lang w:val="en-US"/>
              </w:rPr>
              <w:t xml:space="preserve"> </w:t>
            </w:r>
            <w:proofErr w:type="spellStart"/>
            <w:r w:rsidR="00460653" w:rsidRPr="0044462E">
              <w:rPr>
                <w:lang w:val="en-US"/>
              </w:rPr>
              <w:t>aferente</w:t>
            </w:r>
            <w:proofErr w:type="spellEnd"/>
            <w:r w:rsidR="00460653" w:rsidRPr="0044462E">
              <w:rPr>
                <w:lang w:val="en-US"/>
              </w:rPr>
              <w:t xml:space="preserve"> </w:t>
            </w:r>
            <w:proofErr w:type="spellStart"/>
            <w:r w:rsidR="00460653" w:rsidRPr="0044462E">
              <w:rPr>
                <w:lang w:val="en-US"/>
              </w:rPr>
              <w:t>suportate</w:t>
            </w:r>
            <w:proofErr w:type="spellEnd"/>
            <w:r w:rsidR="00460653" w:rsidRPr="0044462E">
              <w:rPr>
                <w:lang w:val="en-US"/>
              </w:rPr>
              <w:t xml:space="preserve"> de </w:t>
            </w:r>
            <w:proofErr w:type="spellStart"/>
            <w:r w:rsidR="00460653" w:rsidRPr="0044462E">
              <w:rPr>
                <w:lang w:val="en-US"/>
              </w:rPr>
              <w:t>Beneficiar</w:t>
            </w:r>
            <w:proofErr w:type="spellEnd"/>
            <w:r w:rsidR="00460653" w:rsidRPr="0044462E">
              <w:rPr>
                <w:lang w:val="en-US"/>
              </w:rPr>
              <w:t xml:space="preserve"> </w:t>
            </w:r>
            <w:proofErr w:type="spellStart"/>
            <w:r w:rsidR="00460653" w:rsidRPr="0044462E">
              <w:rPr>
                <w:lang w:val="en-US"/>
              </w:rPr>
              <w:t>în</w:t>
            </w:r>
            <w:proofErr w:type="spellEnd"/>
            <w:r w:rsidR="00460653" w:rsidRPr="0044462E">
              <w:rPr>
                <w:lang w:val="en-US"/>
              </w:rPr>
              <w:t xml:space="preserve"> </w:t>
            </w:r>
            <w:proofErr w:type="spellStart"/>
            <w:r w:rsidR="00460653" w:rsidRPr="0044462E">
              <w:rPr>
                <w:lang w:val="en-US"/>
              </w:rPr>
              <w:t>legătură</w:t>
            </w:r>
            <w:proofErr w:type="spellEnd"/>
            <w:r w:rsidR="00460653" w:rsidRPr="0044462E">
              <w:rPr>
                <w:lang w:val="en-US"/>
              </w:rPr>
              <w:t xml:space="preserve"> cu </w:t>
            </w:r>
            <w:proofErr w:type="spellStart"/>
            <w:r w:rsidR="00460653" w:rsidRPr="0044462E">
              <w:rPr>
                <w:lang w:val="en-US"/>
              </w:rPr>
              <w:t>faptul</w:t>
            </w:r>
            <w:proofErr w:type="spellEnd"/>
            <w:r w:rsidR="00460653" w:rsidRPr="0044462E">
              <w:rPr>
                <w:lang w:val="en-US"/>
              </w:rPr>
              <w:t xml:space="preserve"> </w:t>
            </w:r>
            <w:proofErr w:type="spellStart"/>
            <w:r w:rsidR="00460653" w:rsidRPr="0044462E">
              <w:rPr>
                <w:lang w:val="en-US"/>
              </w:rPr>
              <w:t>neexecutării</w:t>
            </w:r>
            <w:proofErr w:type="spellEnd"/>
            <w:r w:rsidR="00460653" w:rsidRPr="0044462E">
              <w:rPr>
                <w:lang w:val="en-US"/>
              </w:rPr>
              <w:t xml:space="preserve">. </w:t>
            </w:r>
          </w:p>
          <w:p w14:paraId="42DBA1FC" w14:textId="77777777" w:rsidR="00460653" w:rsidRPr="0044462E" w:rsidRDefault="00BE5A1E" w:rsidP="00196AB4">
            <w:pPr>
              <w:pStyle w:val="NormalWeb"/>
              <w:tabs>
                <w:tab w:val="left" w:pos="567"/>
              </w:tabs>
              <w:spacing w:line="276" w:lineRule="auto"/>
              <w:ind w:firstLine="0"/>
              <w:rPr>
                <w:lang w:val="en-US"/>
              </w:rPr>
            </w:pPr>
            <w:r w:rsidRPr="0044462E">
              <w:rPr>
                <w:lang w:val="en-US"/>
              </w:rPr>
              <w:t>4.2</w:t>
            </w:r>
            <w:r w:rsidR="00893327" w:rsidRPr="0044462E">
              <w:rPr>
                <w:lang w:val="en-US"/>
              </w:rPr>
              <w:t>4</w:t>
            </w:r>
            <w:r w:rsidRPr="0044462E">
              <w:rPr>
                <w:lang w:val="en-US"/>
              </w:rPr>
              <w:t xml:space="preserve">. </w:t>
            </w:r>
            <w:proofErr w:type="spellStart"/>
            <w:r w:rsidR="00460653" w:rsidRPr="0044462E">
              <w:rPr>
                <w:lang w:val="en-US"/>
              </w:rPr>
              <w:t>În</w:t>
            </w:r>
            <w:proofErr w:type="spellEnd"/>
            <w:r w:rsidR="00460653" w:rsidRPr="0044462E">
              <w:rPr>
                <w:lang w:val="en-US"/>
              </w:rPr>
              <w:t xml:space="preserve"> </w:t>
            </w:r>
            <w:proofErr w:type="spellStart"/>
            <w:r w:rsidR="00460653" w:rsidRPr="0044462E">
              <w:rPr>
                <w:lang w:val="en-US"/>
              </w:rPr>
              <w:t>cazul</w:t>
            </w:r>
            <w:proofErr w:type="spellEnd"/>
            <w:r w:rsidR="00460653" w:rsidRPr="0044462E">
              <w:rPr>
                <w:lang w:val="en-US"/>
              </w:rPr>
              <w:t xml:space="preserve"> </w:t>
            </w:r>
            <w:proofErr w:type="spellStart"/>
            <w:r w:rsidR="00460653" w:rsidRPr="0044462E">
              <w:rPr>
                <w:lang w:val="en-US"/>
              </w:rPr>
              <w:t>în</w:t>
            </w:r>
            <w:proofErr w:type="spellEnd"/>
            <w:r w:rsidR="00460653" w:rsidRPr="0044462E">
              <w:rPr>
                <w:lang w:val="en-US"/>
              </w:rPr>
              <w:t xml:space="preserve"> care </w:t>
            </w:r>
            <w:proofErr w:type="spellStart"/>
            <w:r w:rsidR="00460653" w:rsidRPr="0044462E">
              <w:rPr>
                <w:lang w:val="en-US"/>
              </w:rPr>
              <w:t>în</w:t>
            </w:r>
            <w:proofErr w:type="spellEnd"/>
            <w:r w:rsidR="00460653" w:rsidRPr="0044462E">
              <w:rPr>
                <w:lang w:val="en-US"/>
              </w:rPr>
              <w:t xml:space="preserve"> </w:t>
            </w:r>
            <w:proofErr w:type="spellStart"/>
            <w:r w:rsidR="00460653" w:rsidRPr="0044462E">
              <w:rPr>
                <w:lang w:val="en-US"/>
              </w:rPr>
              <w:t>timpul</w:t>
            </w:r>
            <w:proofErr w:type="spellEnd"/>
            <w:r w:rsidR="00460653" w:rsidRPr="0044462E">
              <w:rPr>
                <w:lang w:val="en-US"/>
              </w:rPr>
              <w:t xml:space="preserve"> </w:t>
            </w:r>
            <w:proofErr w:type="spellStart"/>
            <w:r w:rsidR="00460653" w:rsidRPr="0044462E">
              <w:rPr>
                <w:lang w:val="en-US"/>
              </w:rPr>
              <w:t>executării</w:t>
            </w:r>
            <w:proofErr w:type="spellEnd"/>
            <w:r w:rsidR="00460653" w:rsidRPr="0044462E">
              <w:rPr>
                <w:lang w:val="en-US"/>
              </w:rPr>
              <w:t xml:space="preserve"> </w:t>
            </w:r>
            <w:proofErr w:type="spellStart"/>
            <w:r w:rsidR="00460653" w:rsidRPr="0044462E">
              <w:rPr>
                <w:lang w:val="en-US"/>
              </w:rPr>
              <w:t>lucrărilor</w:t>
            </w:r>
            <w:proofErr w:type="spellEnd"/>
            <w:r w:rsidR="00460653" w:rsidRPr="0044462E">
              <w:rPr>
                <w:lang w:val="en-US"/>
              </w:rPr>
              <w:t xml:space="preserve">, pe </w:t>
            </w:r>
            <w:proofErr w:type="spellStart"/>
            <w:r w:rsidR="00460653" w:rsidRPr="0044462E">
              <w:rPr>
                <w:lang w:val="en-US"/>
              </w:rPr>
              <w:t>amplasamente</w:t>
            </w:r>
            <w:proofErr w:type="spellEnd"/>
            <w:r w:rsidR="00460653" w:rsidRPr="0044462E">
              <w:rPr>
                <w:lang w:val="en-US"/>
              </w:rPr>
              <w:t xml:space="preserve"> se </w:t>
            </w:r>
            <w:proofErr w:type="spellStart"/>
            <w:r w:rsidR="00460653" w:rsidRPr="0044462E">
              <w:rPr>
                <w:lang w:val="en-US"/>
              </w:rPr>
              <w:t>descoperă</w:t>
            </w:r>
            <w:proofErr w:type="spellEnd"/>
            <w:r w:rsidR="00460653" w:rsidRPr="0044462E">
              <w:rPr>
                <w:lang w:val="en-US"/>
              </w:rPr>
              <w:t xml:space="preserve"> </w:t>
            </w:r>
            <w:proofErr w:type="spellStart"/>
            <w:r w:rsidR="00460653" w:rsidRPr="0044462E">
              <w:rPr>
                <w:lang w:val="en-US"/>
              </w:rPr>
              <w:t>valori</w:t>
            </w:r>
            <w:proofErr w:type="spellEnd"/>
            <w:r w:rsidR="00460653" w:rsidRPr="0044462E">
              <w:rPr>
                <w:lang w:val="en-US"/>
              </w:rPr>
              <w:t xml:space="preserve"> </w:t>
            </w:r>
            <w:proofErr w:type="spellStart"/>
            <w:r w:rsidR="00460653" w:rsidRPr="0044462E">
              <w:rPr>
                <w:lang w:val="en-US"/>
              </w:rPr>
              <w:t>istorice</w:t>
            </w:r>
            <w:proofErr w:type="spellEnd"/>
            <w:r w:rsidR="00460653" w:rsidRPr="0044462E">
              <w:rPr>
                <w:lang w:val="en-US"/>
              </w:rPr>
              <w:t xml:space="preserve">, </w:t>
            </w:r>
            <w:proofErr w:type="spellStart"/>
            <w:r w:rsidR="00460653" w:rsidRPr="0044462E">
              <w:rPr>
                <w:lang w:val="en-US"/>
              </w:rPr>
              <w:t>artistice</w:t>
            </w:r>
            <w:proofErr w:type="spellEnd"/>
            <w:r w:rsidR="00460653" w:rsidRPr="0044462E">
              <w:rPr>
                <w:lang w:val="en-US"/>
              </w:rPr>
              <w:t xml:space="preserve"> </w:t>
            </w:r>
            <w:proofErr w:type="spellStart"/>
            <w:r w:rsidR="00460653" w:rsidRPr="0044462E">
              <w:rPr>
                <w:lang w:val="en-US"/>
              </w:rPr>
              <w:t>sau</w:t>
            </w:r>
            <w:proofErr w:type="spellEnd"/>
            <w:r w:rsidR="00460653" w:rsidRPr="0044462E">
              <w:rPr>
                <w:lang w:val="en-US"/>
              </w:rPr>
              <w:t xml:space="preserve"> </w:t>
            </w:r>
            <w:proofErr w:type="spellStart"/>
            <w:r w:rsidR="00460653" w:rsidRPr="0044462E">
              <w:rPr>
                <w:lang w:val="en-US"/>
              </w:rPr>
              <w:t>ştiinţifice</w:t>
            </w:r>
            <w:proofErr w:type="spellEnd"/>
            <w:r w:rsidR="00460653" w:rsidRPr="0044462E">
              <w:rPr>
                <w:lang w:val="en-US"/>
              </w:rPr>
              <w:t xml:space="preserve">, </w:t>
            </w:r>
            <w:proofErr w:type="spellStart"/>
            <w:r w:rsidR="00460653" w:rsidRPr="0044462E">
              <w:rPr>
                <w:lang w:val="en-US"/>
              </w:rPr>
              <w:t>Antreprenorul</w:t>
            </w:r>
            <w:proofErr w:type="spellEnd"/>
            <w:r w:rsidR="00460653" w:rsidRPr="0044462E">
              <w:rPr>
                <w:lang w:val="en-US"/>
              </w:rPr>
              <w:t xml:space="preserve"> </w:t>
            </w:r>
            <w:proofErr w:type="spellStart"/>
            <w:r w:rsidR="00460653" w:rsidRPr="0044462E">
              <w:rPr>
                <w:lang w:val="en-US"/>
              </w:rPr>
              <w:t>este</w:t>
            </w:r>
            <w:proofErr w:type="spellEnd"/>
            <w:r w:rsidR="00460653" w:rsidRPr="0044462E">
              <w:rPr>
                <w:lang w:val="en-US"/>
              </w:rPr>
              <w:t xml:space="preserve"> </w:t>
            </w:r>
            <w:proofErr w:type="spellStart"/>
            <w:r w:rsidR="00460653" w:rsidRPr="0044462E">
              <w:rPr>
                <w:lang w:val="en-US"/>
              </w:rPr>
              <w:t>obligat</w:t>
            </w:r>
            <w:proofErr w:type="spellEnd"/>
            <w:r w:rsidR="00460653" w:rsidRPr="0044462E">
              <w:rPr>
                <w:lang w:val="en-US"/>
              </w:rPr>
              <w:t xml:space="preserve"> </w:t>
            </w:r>
            <w:proofErr w:type="spellStart"/>
            <w:r w:rsidR="00460653" w:rsidRPr="0044462E">
              <w:rPr>
                <w:lang w:val="en-US"/>
              </w:rPr>
              <w:t>să</w:t>
            </w:r>
            <w:proofErr w:type="spellEnd"/>
            <w:r w:rsidR="00460653" w:rsidRPr="0044462E">
              <w:rPr>
                <w:lang w:val="en-US"/>
              </w:rPr>
              <w:t xml:space="preserve"> </w:t>
            </w:r>
            <w:proofErr w:type="spellStart"/>
            <w:r w:rsidR="00460653" w:rsidRPr="0044462E">
              <w:rPr>
                <w:lang w:val="en-US"/>
              </w:rPr>
              <w:t>oprească</w:t>
            </w:r>
            <w:proofErr w:type="spellEnd"/>
            <w:r w:rsidR="00460653" w:rsidRPr="0044462E">
              <w:rPr>
                <w:lang w:val="en-US"/>
              </w:rPr>
              <w:t xml:space="preserve"> </w:t>
            </w:r>
            <w:proofErr w:type="spellStart"/>
            <w:r w:rsidR="00460653" w:rsidRPr="0044462E">
              <w:rPr>
                <w:lang w:val="en-US"/>
              </w:rPr>
              <w:t>execuţia</w:t>
            </w:r>
            <w:proofErr w:type="spellEnd"/>
            <w:r w:rsidR="00460653" w:rsidRPr="0044462E">
              <w:rPr>
                <w:lang w:val="en-US"/>
              </w:rPr>
              <w:t xml:space="preserve"> </w:t>
            </w:r>
            <w:proofErr w:type="spellStart"/>
            <w:r w:rsidR="00460653" w:rsidRPr="0044462E">
              <w:rPr>
                <w:lang w:val="en-US"/>
              </w:rPr>
              <w:t>lucrărilor</w:t>
            </w:r>
            <w:proofErr w:type="spellEnd"/>
            <w:r w:rsidR="00460653" w:rsidRPr="0044462E">
              <w:rPr>
                <w:lang w:val="en-US"/>
              </w:rPr>
              <w:t xml:space="preserve"> </w:t>
            </w:r>
            <w:proofErr w:type="spellStart"/>
            <w:r w:rsidR="00460653" w:rsidRPr="0044462E">
              <w:rPr>
                <w:lang w:val="en-US"/>
              </w:rPr>
              <w:t>în</w:t>
            </w:r>
            <w:proofErr w:type="spellEnd"/>
            <w:r w:rsidR="00460653" w:rsidRPr="0044462E">
              <w:rPr>
                <w:lang w:val="en-US"/>
              </w:rPr>
              <w:t xml:space="preserve"> zona </w:t>
            </w:r>
            <w:proofErr w:type="spellStart"/>
            <w:r w:rsidR="00460653" w:rsidRPr="0044462E">
              <w:rPr>
                <w:lang w:val="en-US"/>
              </w:rPr>
              <w:t>respectivă</w:t>
            </w:r>
            <w:proofErr w:type="spellEnd"/>
            <w:r w:rsidR="00460653" w:rsidRPr="0044462E">
              <w:rPr>
                <w:lang w:val="en-US"/>
              </w:rPr>
              <w:t xml:space="preserve"> </w:t>
            </w:r>
            <w:proofErr w:type="spellStart"/>
            <w:r w:rsidR="00460653" w:rsidRPr="0044462E">
              <w:rPr>
                <w:lang w:val="en-US"/>
              </w:rPr>
              <w:t>şi</w:t>
            </w:r>
            <w:proofErr w:type="spellEnd"/>
            <w:r w:rsidR="00460653" w:rsidRPr="0044462E">
              <w:rPr>
                <w:lang w:val="en-US"/>
              </w:rPr>
              <w:t xml:space="preserve"> </w:t>
            </w:r>
            <w:proofErr w:type="spellStart"/>
            <w:r w:rsidR="00460653" w:rsidRPr="0044462E">
              <w:rPr>
                <w:lang w:val="en-US"/>
              </w:rPr>
              <w:t>să</w:t>
            </w:r>
            <w:proofErr w:type="spellEnd"/>
            <w:r w:rsidR="00460653" w:rsidRPr="0044462E">
              <w:rPr>
                <w:lang w:val="en-US"/>
              </w:rPr>
              <w:t xml:space="preserve"> </w:t>
            </w:r>
            <w:proofErr w:type="spellStart"/>
            <w:r w:rsidR="00460653" w:rsidRPr="0044462E">
              <w:rPr>
                <w:lang w:val="en-US"/>
              </w:rPr>
              <w:t>comunice</w:t>
            </w:r>
            <w:proofErr w:type="spellEnd"/>
            <w:r w:rsidR="00460653" w:rsidRPr="0044462E">
              <w:rPr>
                <w:lang w:val="en-US"/>
              </w:rPr>
              <w:t xml:space="preserve"> </w:t>
            </w:r>
            <w:proofErr w:type="spellStart"/>
            <w:r w:rsidR="00460653" w:rsidRPr="0044462E">
              <w:rPr>
                <w:lang w:val="en-US"/>
              </w:rPr>
              <w:t>Beneficiarului</w:t>
            </w:r>
            <w:proofErr w:type="spellEnd"/>
            <w:r w:rsidR="00460653" w:rsidRPr="0044462E">
              <w:rPr>
                <w:lang w:val="en-US"/>
              </w:rPr>
              <w:t xml:space="preserve">, </w:t>
            </w:r>
            <w:proofErr w:type="spellStart"/>
            <w:r w:rsidR="00460653" w:rsidRPr="0044462E">
              <w:rPr>
                <w:lang w:val="en-US"/>
              </w:rPr>
              <w:t>organelor</w:t>
            </w:r>
            <w:proofErr w:type="spellEnd"/>
            <w:r w:rsidR="00460653" w:rsidRPr="0044462E">
              <w:rPr>
                <w:lang w:val="en-US"/>
              </w:rPr>
              <w:t xml:space="preserve"> de </w:t>
            </w:r>
            <w:proofErr w:type="spellStart"/>
            <w:r w:rsidR="00460653" w:rsidRPr="0044462E">
              <w:rPr>
                <w:lang w:val="en-US"/>
              </w:rPr>
              <w:t>poliţie</w:t>
            </w:r>
            <w:proofErr w:type="spellEnd"/>
            <w:r w:rsidR="00460653" w:rsidRPr="0044462E">
              <w:rPr>
                <w:lang w:val="en-US"/>
              </w:rPr>
              <w:t xml:space="preserve"> </w:t>
            </w:r>
            <w:proofErr w:type="spellStart"/>
            <w:r w:rsidR="00460653" w:rsidRPr="0044462E">
              <w:rPr>
                <w:lang w:val="en-US"/>
              </w:rPr>
              <w:t>sau</w:t>
            </w:r>
            <w:proofErr w:type="spellEnd"/>
            <w:r w:rsidR="00460653" w:rsidRPr="0044462E">
              <w:rPr>
                <w:lang w:val="en-US"/>
              </w:rPr>
              <w:t xml:space="preserve"> </w:t>
            </w:r>
            <w:proofErr w:type="spellStart"/>
            <w:r w:rsidR="00460653" w:rsidRPr="0044462E">
              <w:rPr>
                <w:lang w:val="en-US"/>
              </w:rPr>
              <w:t>organelor</w:t>
            </w:r>
            <w:proofErr w:type="spellEnd"/>
            <w:r w:rsidR="00460653" w:rsidRPr="0044462E">
              <w:rPr>
                <w:lang w:val="en-US"/>
              </w:rPr>
              <w:t xml:space="preserve"> </w:t>
            </w:r>
            <w:proofErr w:type="spellStart"/>
            <w:r w:rsidR="00460653" w:rsidRPr="0044462E">
              <w:rPr>
                <w:lang w:val="en-US"/>
              </w:rPr>
              <w:t>competente</w:t>
            </w:r>
            <w:proofErr w:type="spellEnd"/>
            <w:r w:rsidR="00460653" w:rsidRPr="0044462E">
              <w:rPr>
                <w:lang w:val="en-US"/>
              </w:rPr>
              <w:t xml:space="preserve"> </w:t>
            </w:r>
            <w:proofErr w:type="spellStart"/>
            <w:r w:rsidR="00460653" w:rsidRPr="0044462E">
              <w:rPr>
                <w:lang w:val="en-US"/>
              </w:rPr>
              <w:t>acest</w:t>
            </w:r>
            <w:proofErr w:type="spellEnd"/>
            <w:r w:rsidR="00460653" w:rsidRPr="0044462E">
              <w:rPr>
                <w:lang w:val="en-US"/>
              </w:rPr>
              <w:t xml:space="preserve"> </w:t>
            </w:r>
            <w:proofErr w:type="spellStart"/>
            <w:r w:rsidR="00460653" w:rsidRPr="0044462E">
              <w:rPr>
                <w:lang w:val="en-US"/>
              </w:rPr>
              <w:t>fapt</w:t>
            </w:r>
            <w:proofErr w:type="spellEnd"/>
            <w:r w:rsidR="00460653" w:rsidRPr="0044462E">
              <w:rPr>
                <w:lang w:val="en-US"/>
              </w:rPr>
              <w:t xml:space="preserve">. </w:t>
            </w:r>
          </w:p>
          <w:p w14:paraId="7EE215F6" w14:textId="77777777" w:rsidR="00460653" w:rsidRPr="0044462E" w:rsidRDefault="00BE5A1E" w:rsidP="00196AB4">
            <w:pPr>
              <w:pStyle w:val="NormalWeb"/>
              <w:tabs>
                <w:tab w:val="left" w:pos="567"/>
              </w:tabs>
              <w:spacing w:line="276" w:lineRule="auto"/>
              <w:ind w:firstLine="0"/>
              <w:rPr>
                <w:lang w:val="en-US"/>
              </w:rPr>
            </w:pPr>
            <w:r w:rsidRPr="0044462E">
              <w:rPr>
                <w:lang w:val="en-US"/>
              </w:rPr>
              <w:t>4.2</w:t>
            </w:r>
            <w:r w:rsidR="00893327" w:rsidRPr="0044462E">
              <w:rPr>
                <w:lang w:val="en-US"/>
              </w:rPr>
              <w:t>5</w:t>
            </w:r>
            <w:r w:rsidRPr="0044462E">
              <w:rPr>
                <w:lang w:val="en-US"/>
              </w:rPr>
              <w:t xml:space="preserve">. </w:t>
            </w:r>
            <w:proofErr w:type="spellStart"/>
            <w:r w:rsidR="00460653" w:rsidRPr="0044462E">
              <w:rPr>
                <w:lang w:val="en-US"/>
              </w:rPr>
              <w:t>În</w:t>
            </w:r>
            <w:proofErr w:type="spellEnd"/>
            <w:r w:rsidR="00460653" w:rsidRPr="0044462E">
              <w:rPr>
                <w:lang w:val="en-US"/>
              </w:rPr>
              <w:t xml:space="preserve"> </w:t>
            </w:r>
            <w:proofErr w:type="spellStart"/>
            <w:r w:rsidR="00460653" w:rsidRPr="0044462E">
              <w:rPr>
                <w:lang w:val="en-US"/>
              </w:rPr>
              <w:t>timpul</w:t>
            </w:r>
            <w:proofErr w:type="spellEnd"/>
            <w:r w:rsidR="00460653" w:rsidRPr="0044462E">
              <w:rPr>
                <w:lang w:val="en-US"/>
              </w:rPr>
              <w:t xml:space="preserve"> </w:t>
            </w:r>
            <w:proofErr w:type="spellStart"/>
            <w:r w:rsidR="00460653" w:rsidRPr="0044462E">
              <w:rPr>
                <w:lang w:val="en-US"/>
              </w:rPr>
              <w:t>desfăşurării</w:t>
            </w:r>
            <w:proofErr w:type="spellEnd"/>
            <w:r w:rsidR="00460653" w:rsidRPr="0044462E">
              <w:rPr>
                <w:lang w:val="en-US"/>
              </w:rPr>
              <w:t xml:space="preserve"> </w:t>
            </w:r>
            <w:proofErr w:type="spellStart"/>
            <w:r w:rsidR="00460653" w:rsidRPr="0044462E">
              <w:rPr>
                <w:lang w:val="en-US"/>
              </w:rPr>
              <w:t>lucrărilor</w:t>
            </w:r>
            <w:proofErr w:type="spellEnd"/>
            <w:r w:rsidR="00460653" w:rsidRPr="0044462E">
              <w:rPr>
                <w:lang w:val="en-US"/>
              </w:rPr>
              <w:t xml:space="preserve">, </w:t>
            </w:r>
            <w:proofErr w:type="spellStart"/>
            <w:r w:rsidR="00460653" w:rsidRPr="0044462E">
              <w:rPr>
                <w:lang w:val="en-US"/>
              </w:rPr>
              <w:t>Antreprenorul</w:t>
            </w:r>
            <w:proofErr w:type="spellEnd"/>
            <w:r w:rsidR="00460653" w:rsidRPr="0044462E">
              <w:rPr>
                <w:lang w:val="en-US"/>
              </w:rPr>
              <w:t xml:space="preserve"> are </w:t>
            </w:r>
            <w:proofErr w:type="spellStart"/>
            <w:r w:rsidR="00460653" w:rsidRPr="0044462E">
              <w:rPr>
                <w:lang w:val="en-US"/>
              </w:rPr>
              <w:t>obligaţia</w:t>
            </w:r>
            <w:proofErr w:type="spellEnd"/>
            <w:r w:rsidR="00460653" w:rsidRPr="0044462E">
              <w:rPr>
                <w:lang w:val="en-US"/>
              </w:rPr>
              <w:t xml:space="preserve"> </w:t>
            </w:r>
            <w:proofErr w:type="spellStart"/>
            <w:r w:rsidR="00460653" w:rsidRPr="0044462E">
              <w:rPr>
                <w:lang w:val="en-US"/>
              </w:rPr>
              <w:t>să</w:t>
            </w:r>
            <w:proofErr w:type="spellEnd"/>
            <w:r w:rsidR="00460653" w:rsidRPr="0044462E">
              <w:rPr>
                <w:lang w:val="en-US"/>
              </w:rPr>
              <w:t xml:space="preserve"> </w:t>
            </w:r>
            <w:proofErr w:type="spellStart"/>
            <w:r w:rsidR="00460653" w:rsidRPr="0044462E">
              <w:rPr>
                <w:lang w:val="en-US"/>
              </w:rPr>
              <w:t>menţină</w:t>
            </w:r>
            <w:proofErr w:type="spellEnd"/>
            <w:r w:rsidR="00460653" w:rsidRPr="0044462E">
              <w:rPr>
                <w:lang w:val="en-US"/>
              </w:rPr>
              <w:t xml:space="preserve"> </w:t>
            </w:r>
            <w:proofErr w:type="spellStart"/>
            <w:r w:rsidR="00460653" w:rsidRPr="0044462E">
              <w:rPr>
                <w:lang w:val="en-US"/>
              </w:rPr>
              <w:t>căile</w:t>
            </w:r>
            <w:proofErr w:type="spellEnd"/>
            <w:r w:rsidR="00460653" w:rsidRPr="0044462E">
              <w:rPr>
                <w:lang w:val="en-US"/>
              </w:rPr>
              <w:t xml:space="preserve"> de </w:t>
            </w:r>
            <w:proofErr w:type="spellStart"/>
            <w:r w:rsidR="00460653" w:rsidRPr="0044462E">
              <w:rPr>
                <w:lang w:val="en-US"/>
              </w:rPr>
              <w:t>acces</w:t>
            </w:r>
            <w:proofErr w:type="spellEnd"/>
            <w:r w:rsidR="00460653" w:rsidRPr="0044462E">
              <w:rPr>
                <w:lang w:val="en-US"/>
              </w:rPr>
              <w:t xml:space="preserve"> </w:t>
            </w:r>
            <w:proofErr w:type="spellStart"/>
            <w:r w:rsidR="00460653" w:rsidRPr="0044462E">
              <w:rPr>
                <w:lang w:val="en-US"/>
              </w:rPr>
              <w:t>libere</w:t>
            </w:r>
            <w:proofErr w:type="spellEnd"/>
            <w:r w:rsidR="00460653" w:rsidRPr="0044462E">
              <w:rPr>
                <w:lang w:val="en-US"/>
              </w:rPr>
              <w:t xml:space="preserve">, </w:t>
            </w:r>
            <w:proofErr w:type="spellStart"/>
            <w:r w:rsidR="00460653" w:rsidRPr="0044462E">
              <w:rPr>
                <w:lang w:val="en-US"/>
              </w:rPr>
              <w:t>să</w:t>
            </w:r>
            <w:proofErr w:type="spellEnd"/>
            <w:r w:rsidR="00460653" w:rsidRPr="0044462E">
              <w:rPr>
                <w:lang w:val="en-US"/>
              </w:rPr>
              <w:t xml:space="preserve"> </w:t>
            </w:r>
            <w:proofErr w:type="spellStart"/>
            <w:r w:rsidR="00460653" w:rsidRPr="0044462E">
              <w:rPr>
                <w:lang w:val="en-US"/>
              </w:rPr>
              <w:t>retragă</w:t>
            </w:r>
            <w:proofErr w:type="spellEnd"/>
            <w:r w:rsidR="00460653" w:rsidRPr="0044462E">
              <w:rPr>
                <w:lang w:val="en-US"/>
              </w:rPr>
              <w:t xml:space="preserve"> </w:t>
            </w:r>
            <w:proofErr w:type="spellStart"/>
            <w:r w:rsidR="00460653" w:rsidRPr="0044462E">
              <w:rPr>
                <w:lang w:val="en-US"/>
              </w:rPr>
              <w:t>utilajele</w:t>
            </w:r>
            <w:proofErr w:type="spellEnd"/>
            <w:r w:rsidR="00460653" w:rsidRPr="0044462E">
              <w:rPr>
                <w:lang w:val="en-US"/>
              </w:rPr>
              <w:t xml:space="preserve">, </w:t>
            </w:r>
            <w:proofErr w:type="spellStart"/>
            <w:r w:rsidR="00460653" w:rsidRPr="0044462E">
              <w:rPr>
                <w:lang w:val="en-US"/>
              </w:rPr>
              <w:t>să</w:t>
            </w:r>
            <w:proofErr w:type="spellEnd"/>
            <w:r w:rsidR="00460653" w:rsidRPr="0044462E">
              <w:rPr>
                <w:lang w:val="en-US"/>
              </w:rPr>
              <w:t xml:space="preserve"> </w:t>
            </w:r>
            <w:proofErr w:type="spellStart"/>
            <w:r w:rsidR="00460653" w:rsidRPr="0044462E">
              <w:rPr>
                <w:lang w:val="en-US"/>
              </w:rPr>
              <w:t>îndepărteze</w:t>
            </w:r>
            <w:proofErr w:type="spellEnd"/>
            <w:r w:rsidR="00460653" w:rsidRPr="0044462E">
              <w:rPr>
                <w:lang w:val="en-US"/>
              </w:rPr>
              <w:t xml:space="preserve"> </w:t>
            </w:r>
            <w:proofErr w:type="spellStart"/>
            <w:r w:rsidR="00460653" w:rsidRPr="0044462E">
              <w:rPr>
                <w:lang w:val="en-US"/>
              </w:rPr>
              <w:t>surplusurile</w:t>
            </w:r>
            <w:proofErr w:type="spellEnd"/>
            <w:r w:rsidR="00460653" w:rsidRPr="0044462E">
              <w:rPr>
                <w:lang w:val="en-US"/>
              </w:rPr>
              <w:t xml:space="preserve"> de </w:t>
            </w:r>
            <w:proofErr w:type="spellStart"/>
            <w:r w:rsidR="00460653" w:rsidRPr="0044462E">
              <w:rPr>
                <w:lang w:val="en-US"/>
              </w:rPr>
              <w:t>materiale</w:t>
            </w:r>
            <w:proofErr w:type="spellEnd"/>
            <w:r w:rsidR="00460653" w:rsidRPr="0044462E">
              <w:rPr>
                <w:lang w:val="en-US"/>
              </w:rPr>
              <w:t xml:space="preserve">, </w:t>
            </w:r>
            <w:proofErr w:type="spellStart"/>
            <w:r w:rsidR="00460653" w:rsidRPr="0044462E">
              <w:rPr>
                <w:lang w:val="en-US"/>
              </w:rPr>
              <w:t>deşeuri</w:t>
            </w:r>
            <w:proofErr w:type="spellEnd"/>
            <w:r w:rsidR="005D4B79" w:rsidRPr="0044462E">
              <w:rPr>
                <w:lang w:val="en-US"/>
              </w:rPr>
              <w:t xml:space="preserve"> </w:t>
            </w:r>
            <w:proofErr w:type="spellStart"/>
            <w:r w:rsidR="00460653" w:rsidRPr="0044462E">
              <w:rPr>
                <w:lang w:val="en-US"/>
              </w:rPr>
              <w:t>şi</w:t>
            </w:r>
            <w:proofErr w:type="spellEnd"/>
            <w:r w:rsidR="00460653" w:rsidRPr="0044462E">
              <w:rPr>
                <w:lang w:val="en-US"/>
              </w:rPr>
              <w:t xml:space="preserve"> </w:t>
            </w:r>
            <w:proofErr w:type="spellStart"/>
            <w:r w:rsidR="00460653" w:rsidRPr="0044462E">
              <w:rPr>
                <w:lang w:val="en-US"/>
              </w:rPr>
              <w:t>lucrări</w:t>
            </w:r>
            <w:proofErr w:type="spellEnd"/>
            <w:r w:rsidR="00460653" w:rsidRPr="0044462E">
              <w:rPr>
                <w:lang w:val="en-US"/>
              </w:rPr>
              <w:t xml:space="preserve"> </w:t>
            </w:r>
            <w:proofErr w:type="spellStart"/>
            <w:r w:rsidR="00460653" w:rsidRPr="0044462E">
              <w:rPr>
                <w:lang w:val="en-US"/>
              </w:rPr>
              <w:t>provizorii</w:t>
            </w:r>
            <w:proofErr w:type="spellEnd"/>
            <w:r w:rsidR="00460653" w:rsidRPr="0044462E">
              <w:rPr>
                <w:lang w:val="en-US"/>
              </w:rPr>
              <w:t xml:space="preserve"> de </w:t>
            </w:r>
            <w:proofErr w:type="spellStart"/>
            <w:r w:rsidR="00460653" w:rsidRPr="0044462E">
              <w:rPr>
                <w:lang w:val="en-US"/>
              </w:rPr>
              <w:t>orice</w:t>
            </w:r>
            <w:proofErr w:type="spellEnd"/>
            <w:r w:rsidR="00460653" w:rsidRPr="0044462E">
              <w:rPr>
                <w:lang w:val="en-US"/>
              </w:rPr>
              <w:t xml:space="preserve"> </w:t>
            </w:r>
            <w:proofErr w:type="spellStart"/>
            <w:r w:rsidR="00460653" w:rsidRPr="0044462E">
              <w:rPr>
                <w:lang w:val="en-US"/>
              </w:rPr>
              <w:t>fel</w:t>
            </w:r>
            <w:proofErr w:type="spellEnd"/>
            <w:r w:rsidR="00460653" w:rsidRPr="0044462E">
              <w:rPr>
                <w:lang w:val="en-US"/>
              </w:rPr>
              <w:t>, care nu s</w:t>
            </w:r>
            <w:r w:rsidR="00183D79" w:rsidRPr="0044462E">
              <w:rPr>
                <w:lang w:val="en-US"/>
              </w:rPr>
              <w:t>u</w:t>
            </w:r>
            <w:r w:rsidR="00460653" w:rsidRPr="0044462E">
              <w:rPr>
                <w:lang w:val="en-US"/>
              </w:rPr>
              <w:t xml:space="preserve">nt </w:t>
            </w:r>
            <w:proofErr w:type="spellStart"/>
            <w:r w:rsidR="00460653" w:rsidRPr="0044462E">
              <w:rPr>
                <w:lang w:val="en-US"/>
              </w:rPr>
              <w:t>necesare</w:t>
            </w:r>
            <w:proofErr w:type="spellEnd"/>
            <w:r w:rsidR="00460653" w:rsidRPr="0044462E">
              <w:rPr>
                <w:lang w:val="en-US"/>
              </w:rPr>
              <w:t xml:space="preserve">, </w:t>
            </w:r>
            <w:proofErr w:type="spellStart"/>
            <w:r w:rsidR="00460653" w:rsidRPr="0044462E">
              <w:rPr>
                <w:lang w:val="en-US"/>
              </w:rPr>
              <w:t>iar</w:t>
            </w:r>
            <w:proofErr w:type="spellEnd"/>
            <w:r w:rsidR="00460653" w:rsidRPr="0044462E">
              <w:rPr>
                <w:lang w:val="en-US"/>
              </w:rPr>
              <w:t xml:space="preserve"> la </w:t>
            </w:r>
            <w:proofErr w:type="spellStart"/>
            <w:r w:rsidR="00460653" w:rsidRPr="0044462E">
              <w:rPr>
                <w:lang w:val="en-US"/>
              </w:rPr>
              <w:t>terminarea</w:t>
            </w:r>
            <w:proofErr w:type="spellEnd"/>
            <w:r w:rsidR="00460653" w:rsidRPr="0044462E">
              <w:rPr>
                <w:lang w:val="en-US"/>
              </w:rPr>
              <w:t xml:space="preserve"> </w:t>
            </w:r>
            <w:proofErr w:type="spellStart"/>
            <w:r w:rsidR="00460653" w:rsidRPr="0044462E">
              <w:rPr>
                <w:lang w:val="en-US"/>
              </w:rPr>
              <w:t>lucrărilor</w:t>
            </w:r>
            <w:proofErr w:type="spellEnd"/>
            <w:r w:rsidR="00460653" w:rsidRPr="0044462E">
              <w:rPr>
                <w:lang w:val="en-US"/>
              </w:rPr>
              <w:t xml:space="preserve">, </w:t>
            </w:r>
            <w:proofErr w:type="spellStart"/>
            <w:r w:rsidR="00460653" w:rsidRPr="0044462E">
              <w:rPr>
                <w:lang w:val="en-US"/>
              </w:rPr>
              <w:t>Antreprenorul</w:t>
            </w:r>
            <w:proofErr w:type="spellEnd"/>
            <w:r w:rsidR="00460653" w:rsidRPr="0044462E">
              <w:rPr>
                <w:lang w:val="en-US"/>
              </w:rPr>
              <w:t xml:space="preserve"> </w:t>
            </w:r>
            <w:proofErr w:type="spellStart"/>
            <w:r w:rsidR="00460653" w:rsidRPr="0044462E">
              <w:rPr>
                <w:lang w:val="en-US"/>
              </w:rPr>
              <w:t>va</w:t>
            </w:r>
            <w:proofErr w:type="spellEnd"/>
            <w:r w:rsidR="00460653" w:rsidRPr="0044462E">
              <w:rPr>
                <w:lang w:val="en-US"/>
              </w:rPr>
              <w:t xml:space="preserve"> </w:t>
            </w:r>
            <w:proofErr w:type="spellStart"/>
            <w:r w:rsidR="00460653" w:rsidRPr="0044462E">
              <w:rPr>
                <w:lang w:val="en-US"/>
              </w:rPr>
              <w:t>evacua</w:t>
            </w:r>
            <w:proofErr w:type="spellEnd"/>
            <w:r w:rsidR="00460653" w:rsidRPr="0044462E">
              <w:rPr>
                <w:lang w:val="en-US"/>
              </w:rPr>
              <w:t xml:space="preserve"> de pe </w:t>
            </w:r>
            <w:proofErr w:type="spellStart"/>
            <w:r w:rsidR="00460653" w:rsidRPr="0044462E">
              <w:rPr>
                <w:lang w:val="en-US"/>
              </w:rPr>
              <w:t>şantier</w:t>
            </w:r>
            <w:proofErr w:type="spellEnd"/>
            <w:r w:rsidR="00460653" w:rsidRPr="0044462E">
              <w:rPr>
                <w:lang w:val="en-US"/>
              </w:rPr>
              <w:t xml:space="preserve"> </w:t>
            </w:r>
            <w:proofErr w:type="spellStart"/>
            <w:r w:rsidR="00460653" w:rsidRPr="0044462E">
              <w:rPr>
                <w:lang w:val="en-US"/>
              </w:rPr>
              <w:t>toate</w:t>
            </w:r>
            <w:proofErr w:type="spellEnd"/>
            <w:r w:rsidR="00460653" w:rsidRPr="0044462E">
              <w:rPr>
                <w:lang w:val="en-US"/>
              </w:rPr>
              <w:t xml:space="preserve"> </w:t>
            </w:r>
            <w:proofErr w:type="spellStart"/>
            <w:r w:rsidR="00460653" w:rsidRPr="0044462E">
              <w:rPr>
                <w:lang w:val="en-US"/>
              </w:rPr>
              <w:t>utilajele</w:t>
            </w:r>
            <w:proofErr w:type="spellEnd"/>
            <w:r w:rsidR="00460653" w:rsidRPr="0044462E">
              <w:rPr>
                <w:lang w:val="en-US"/>
              </w:rPr>
              <w:t xml:space="preserve"> de </w:t>
            </w:r>
            <w:proofErr w:type="spellStart"/>
            <w:r w:rsidR="00460653" w:rsidRPr="0044462E">
              <w:rPr>
                <w:lang w:val="en-US"/>
              </w:rPr>
              <w:t>construcţie</w:t>
            </w:r>
            <w:proofErr w:type="spellEnd"/>
            <w:r w:rsidR="00460653" w:rsidRPr="0044462E">
              <w:rPr>
                <w:lang w:val="en-US"/>
              </w:rPr>
              <w:t xml:space="preserve">, </w:t>
            </w:r>
            <w:proofErr w:type="spellStart"/>
            <w:r w:rsidR="00460653" w:rsidRPr="0044462E">
              <w:rPr>
                <w:lang w:val="en-US"/>
              </w:rPr>
              <w:t>surplusurile</w:t>
            </w:r>
            <w:proofErr w:type="spellEnd"/>
            <w:r w:rsidR="00460653" w:rsidRPr="0044462E">
              <w:rPr>
                <w:lang w:val="en-US"/>
              </w:rPr>
              <w:t xml:space="preserve"> de </w:t>
            </w:r>
            <w:proofErr w:type="spellStart"/>
            <w:r w:rsidR="00460653" w:rsidRPr="0044462E">
              <w:rPr>
                <w:lang w:val="en-US"/>
              </w:rPr>
              <w:t>materiale</w:t>
            </w:r>
            <w:proofErr w:type="spellEnd"/>
            <w:r w:rsidR="00460653" w:rsidRPr="0044462E">
              <w:rPr>
                <w:lang w:val="en-US"/>
              </w:rPr>
              <w:t xml:space="preserve">, </w:t>
            </w:r>
            <w:proofErr w:type="spellStart"/>
            <w:r w:rsidR="00460653" w:rsidRPr="0044462E">
              <w:rPr>
                <w:lang w:val="en-US"/>
              </w:rPr>
              <w:t>deşeurile</w:t>
            </w:r>
            <w:proofErr w:type="spellEnd"/>
            <w:r w:rsidR="005D4B79" w:rsidRPr="0044462E">
              <w:rPr>
                <w:lang w:val="en-US"/>
              </w:rPr>
              <w:t xml:space="preserve"> </w:t>
            </w:r>
            <w:proofErr w:type="spellStart"/>
            <w:r w:rsidR="00460653" w:rsidRPr="0044462E">
              <w:rPr>
                <w:lang w:val="en-US"/>
              </w:rPr>
              <w:t>şi</w:t>
            </w:r>
            <w:proofErr w:type="spellEnd"/>
            <w:r w:rsidR="00460653" w:rsidRPr="0044462E">
              <w:rPr>
                <w:lang w:val="en-US"/>
              </w:rPr>
              <w:t xml:space="preserve"> </w:t>
            </w:r>
            <w:proofErr w:type="spellStart"/>
            <w:r w:rsidR="00460653" w:rsidRPr="0044462E">
              <w:rPr>
                <w:lang w:val="en-US"/>
              </w:rPr>
              <w:t>lucrările</w:t>
            </w:r>
            <w:proofErr w:type="spellEnd"/>
            <w:r w:rsidR="00460653" w:rsidRPr="0044462E">
              <w:rPr>
                <w:lang w:val="en-US"/>
              </w:rPr>
              <w:t xml:space="preserve"> </w:t>
            </w:r>
            <w:proofErr w:type="spellStart"/>
            <w:r w:rsidR="00460653" w:rsidRPr="0044462E">
              <w:rPr>
                <w:lang w:val="en-US"/>
              </w:rPr>
              <w:t>provizorii</w:t>
            </w:r>
            <w:proofErr w:type="spellEnd"/>
            <w:r w:rsidR="00460653" w:rsidRPr="0044462E">
              <w:rPr>
                <w:lang w:val="en-US"/>
              </w:rPr>
              <w:t xml:space="preserve">. </w:t>
            </w:r>
          </w:p>
          <w:p w14:paraId="42718144" w14:textId="77777777" w:rsidR="00B96242" w:rsidRPr="0044462E" w:rsidRDefault="00BE5A1E" w:rsidP="00196AB4">
            <w:pPr>
              <w:pStyle w:val="NormalWeb"/>
              <w:tabs>
                <w:tab w:val="left" w:pos="426"/>
                <w:tab w:val="left" w:pos="3645"/>
              </w:tabs>
              <w:spacing w:line="276" w:lineRule="auto"/>
              <w:ind w:firstLine="0"/>
              <w:rPr>
                <w:lang w:val="en-US"/>
              </w:rPr>
            </w:pPr>
            <w:r w:rsidRPr="0044462E">
              <w:rPr>
                <w:lang w:val="en-US"/>
              </w:rPr>
              <w:t>4.2</w:t>
            </w:r>
            <w:r w:rsidR="00893327" w:rsidRPr="0044462E">
              <w:rPr>
                <w:lang w:val="en-US"/>
              </w:rPr>
              <w:t>6</w:t>
            </w:r>
            <w:r w:rsidRPr="0044462E">
              <w:rPr>
                <w:lang w:val="en-US"/>
              </w:rPr>
              <w:t xml:space="preserve">. </w:t>
            </w:r>
            <w:proofErr w:type="spellStart"/>
            <w:r w:rsidR="00460653" w:rsidRPr="0044462E">
              <w:rPr>
                <w:lang w:val="en-US"/>
              </w:rPr>
              <w:t>Beneficiarul</w:t>
            </w:r>
            <w:proofErr w:type="spellEnd"/>
            <w:r w:rsidR="00460653" w:rsidRPr="0044462E">
              <w:rPr>
                <w:lang w:val="en-US"/>
              </w:rPr>
              <w:t xml:space="preserve"> </w:t>
            </w:r>
            <w:proofErr w:type="spellStart"/>
            <w:r w:rsidR="00460653" w:rsidRPr="0044462E">
              <w:rPr>
                <w:lang w:val="en-US"/>
              </w:rPr>
              <w:t>trebuie</w:t>
            </w:r>
            <w:proofErr w:type="spellEnd"/>
            <w:r w:rsidR="00460653" w:rsidRPr="0044462E">
              <w:rPr>
                <w:lang w:val="en-US"/>
              </w:rPr>
              <w:t xml:space="preserve"> </w:t>
            </w:r>
            <w:proofErr w:type="spellStart"/>
            <w:r w:rsidR="00460653" w:rsidRPr="0044462E">
              <w:rPr>
                <w:lang w:val="en-US"/>
              </w:rPr>
              <w:t>să</w:t>
            </w:r>
            <w:proofErr w:type="spellEnd"/>
            <w:r w:rsidR="00460653" w:rsidRPr="0044462E">
              <w:rPr>
                <w:lang w:val="en-US"/>
              </w:rPr>
              <w:t xml:space="preserve"> </w:t>
            </w:r>
            <w:proofErr w:type="spellStart"/>
            <w:r w:rsidR="00460653" w:rsidRPr="0044462E">
              <w:rPr>
                <w:lang w:val="en-US"/>
              </w:rPr>
              <w:t>obţină</w:t>
            </w:r>
            <w:proofErr w:type="spellEnd"/>
            <w:r w:rsidR="00460653" w:rsidRPr="0044462E">
              <w:rPr>
                <w:lang w:val="en-US"/>
              </w:rPr>
              <w:t xml:space="preserve">, pe propria </w:t>
            </w:r>
            <w:proofErr w:type="spellStart"/>
            <w:r w:rsidR="00460653" w:rsidRPr="0044462E">
              <w:rPr>
                <w:lang w:val="en-US"/>
              </w:rPr>
              <w:t>cheltuială</w:t>
            </w:r>
            <w:proofErr w:type="spellEnd"/>
            <w:r w:rsidR="00460653" w:rsidRPr="0044462E">
              <w:rPr>
                <w:lang w:val="en-US"/>
              </w:rPr>
              <w:t xml:space="preserve">, </w:t>
            </w:r>
            <w:proofErr w:type="spellStart"/>
            <w:r w:rsidR="00460653" w:rsidRPr="0044462E">
              <w:rPr>
                <w:lang w:val="en-US"/>
              </w:rPr>
              <w:t>toate</w:t>
            </w:r>
            <w:proofErr w:type="spellEnd"/>
            <w:r w:rsidR="00460653" w:rsidRPr="0044462E">
              <w:rPr>
                <w:lang w:val="en-US"/>
              </w:rPr>
              <w:t xml:space="preserve"> </w:t>
            </w:r>
            <w:proofErr w:type="spellStart"/>
            <w:r w:rsidR="00460653" w:rsidRPr="0044462E">
              <w:rPr>
                <w:lang w:val="en-US"/>
              </w:rPr>
              <w:t>avizele</w:t>
            </w:r>
            <w:proofErr w:type="spellEnd"/>
            <w:r w:rsidR="00460653" w:rsidRPr="0044462E">
              <w:rPr>
                <w:lang w:val="en-US"/>
              </w:rPr>
              <w:t xml:space="preserve">, </w:t>
            </w:r>
            <w:proofErr w:type="spellStart"/>
            <w:r w:rsidR="00460653" w:rsidRPr="0044462E">
              <w:rPr>
                <w:lang w:val="en-US"/>
              </w:rPr>
              <w:t>autorizaţiile</w:t>
            </w:r>
            <w:proofErr w:type="spellEnd"/>
            <w:r w:rsidR="005D4B79" w:rsidRPr="0044462E">
              <w:rPr>
                <w:lang w:val="en-US"/>
              </w:rPr>
              <w:t xml:space="preserve"> </w:t>
            </w:r>
            <w:proofErr w:type="spellStart"/>
            <w:r w:rsidR="00460653" w:rsidRPr="0044462E">
              <w:rPr>
                <w:lang w:val="en-US"/>
              </w:rPr>
              <w:t>şi</w:t>
            </w:r>
            <w:proofErr w:type="spellEnd"/>
            <w:r w:rsidR="00460653" w:rsidRPr="0044462E">
              <w:rPr>
                <w:lang w:val="en-US"/>
              </w:rPr>
              <w:t xml:space="preserve"> </w:t>
            </w:r>
            <w:proofErr w:type="spellStart"/>
            <w:r w:rsidR="00460653" w:rsidRPr="0044462E">
              <w:rPr>
                <w:lang w:val="en-US"/>
              </w:rPr>
              <w:t>aprobările</w:t>
            </w:r>
            <w:proofErr w:type="spellEnd"/>
            <w:r w:rsidR="00460653" w:rsidRPr="0044462E">
              <w:rPr>
                <w:lang w:val="en-US"/>
              </w:rPr>
              <w:t xml:space="preserve">, </w:t>
            </w:r>
            <w:proofErr w:type="spellStart"/>
            <w:r w:rsidR="00460653" w:rsidRPr="0044462E">
              <w:rPr>
                <w:lang w:val="en-US"/>
              </w:rPr>
              <w:t>să</w:t>
            </w:r>
            <w:proofErr w:type="spellEnd"/>
            <w:r w:rsidR="00460653" w:rsidRPr="0044462E">
              <w:rPr>
                <w:lang w:val="en-US"/>
              </w:rPr>
              <w:t xml:space="preserve"> </w:t>
            </w:r>
            <w:proofErr w:type="spellStart"/>
            <w:r w:rsidR="00460653" w:rsidRPr="0044462E">
              <w:rPr>
                <w:lang w:val="en-US"/>
              </w:rPr>
              <w:t>plătească</w:t>
            </w:r>
            <w:proofErr w:type="spellEnd"/>
            <w:r w:rsidR="00460653" w:rsidRPr="0044462E">
              <w:rPr>
                <w:lang w:val="en-US"/>
              </w:rPr>
              <w:t xml:space="preserve"> </w:t>
            </w:r>
            <w:proofErr w:type="spellStart"/>
            <w:r w:rsidR="00460653" w:rsidRPr="0044462E">
              <w:rPr>
                <w:lang w:val="en-US"/>
              </w:rPr>
              <w:t>toate</w:t>
            </w:r>
            <w:proofErr w:type="spellEnd"/>
            <w:r w:rsidR="00460653" w:rsidRPr="0044462E">
              <w:rPr>
                <w:lang w:val="en-US"/>
              </w:rPr>
              <w:t xml:space="preserve"> </w:t>
            </w:r>
            <w:proofErr w:type="spellStart"/>
            <w:r w:rsidR="00460653" w:rsidRPr="0044462E">
              <w:rPr>
                <w:lang w:val="en-US"/>
              </w:rPr>
              <w:t>taxele</w:t>
            </w:r>
            <w:proofErr w:type="spellEnd"/>
            <w:r w:rsidR="00460653" w:rsidRPr="0044462E">
              <w:rPr>
                <w:lang w:val="en-US"/>
              </w:rPr>
              <w:t xml:space="preserve"> </w:t>
            </w:r>
            <w:proofErr w:type="spellStart"/>
            <w:r w:rsidR="00460653" w:rsidRPr="0044462E">
              <w:rPr>
                <w:lang w:val="en-US"/>
              </w:rPr>
              <w:t>necesare</w:t>
            </w:r>
            <w:proofErr w:type="spellEnd"/>
            <w:r w:rsidR="00460653" w:rsidRPr="0044462E">
              <w:rPr>
                <w:lang w:val="en-US"/>
              </w:rPr>
              <w:t xml:space="preserve"> legate de </w:t>
            </w:r>
            <w:proofErr w:type="spellStart"/>
            <w:r w:rsidR="00460653" w:rsidRPr="0044462E">
              <w:rPr>
                <w:lang w:val="en-US"/>
              </w:rPr>
              <w:t>execuţia</w:t>
            </w:r>
            <w:proofErr w:type="spellEnd"/>
            <w:r w:rsidR="00460653" w:rsidRPr="0044462E">
              <w:rPr>
                <w:lang w:val="en-US"/>
              </w:rPr>
              <w:t xml:space="preserve"> </w:t>
            </w:r>
            <w:proofErr w:type="spellStart"/>
            <w:r w:rsidR="00460653" w:rsidRPr="0044462E">
              <w:rPr>
                <w:lang w:val="en-US"/>
              </w:rPr>
              <w:t>lucrărilor</w:t>
            </w:r>
            <w:proofErr w:type="spellEnd"/>
            <w:r w:rsidR="00460653" w:rsidRPr="0044462E">
              <w:rPr>
                <w:lang w:val="en-US"/>
              </w:rPr>
              <w:t xml:space="preserve">, precum </w:t>
            </w:r>
            <w:proofErr w:type="spellStart"/>
            <w:r w:rsidR="00460653" w:rsidRPr="0044462E">
              <w:rPr>
                <w:lang w:val="en-US"/>
              </w:rPr>
              <w:t>şi</w:t>
            </w:r>
            <w:proofErr w:type="spellEnd"/>
            <w:r w:rsidR="00460653" w:rsidRPr="0044462E">
              <w:rPr>
                <w:lang w:val="en-US"/>
              </w:rPr>
              <w:t xml:space="preserve"> </w:t>
            </w:r>
            <w:proofErr w:type="spellStart"/>
            <w:r w:rsidR="00460653" w:rsidRPr="0044462E">
              <w:rPr>
                <w:lang w:val="en-US"/>
              </w:rPr>
              <w:t>pentru</w:t>
            </w:r>
            <w:proofErr w:type="spellEnd"/>
            <w:r w:rsidR="00460653" w:rsidRPr="0044462E">
              <w:rPr>
                <w:lang w:val="en-US"/>
              </w:rPr>
              <w:t xml:space="preserve"> </w:t>
            </w:r>
            <w:proofErr w:type="spellStart"/>
            <w:r w:rsidR="00460653" w:rsidRPr="0044462E">
              <w:rPr>
                <w:lang w:val="en-US"/>
              </w:rPr>
              <w:t>bunuri</w:t>
            </w:r>
            <w:proofErr w:type="spellEnd"/>
            <w:r w:rsidR="00460653" w:rsidRPr="0044462E">
              <w:rPr>
                <w:lang w:val="en-US"/>
              </w:rPr>
              <w:t xml:space="preserve"> </w:t>
            </w:r>
            <w:proofErr w:type="spellStart"/>
            <w:r w:rsidR="00460653" w:rsidRPr="0044462E">
              <w:rPr>
                <w:lang w:val="en-US"/>
              </w:rPr>
              <w:t>sau</w:t>
            </w:r>
            <w:proofErr w:type="spellEnd"/>
            <w:r w:rsidR="00460653" w:rsidRPr="0044462E">
              <w:rPr>
                <w:lang w:val="en-US"/>
              </w:rPr>
              <w:t xml:space="preserve"> </w:t>
            </w:r>
            <w:proofErr w:type="spellStart"/>
            <w:r w:rsidR="00460653" w:rsidRPr="0044462E">
              <w:rPr>
                <w:lang w:val="en-US"/>
              </w:rPr>
              <w:t>drepturi</w:t>
            </w:r>
            <w:proofErr w:type="spellEnd"/>
            <w:r w:rsidR="00460653" w:rsidRPr="0044462E">
              <w:rPr>
                <w:lang w:val="en-US"/>
              </w:rPr>
              <w:t xml:space="preserve"> </w:t>
            </w:r>
            <w:proofErr w:type="spellStart"/>
            <w:r w:rsidR="00460653" w:rsidRPr="0044462E">
              <w:rPr>
                <w:lang w:val="en-US"/>
              </w:rPr>
              <w:t>afectate</w:t>
            </w:r>
            <w:proofErr w:type="spellEnd"/>
            <w:r w:rsidR="00460653" w:rsidRPr="0044462E">
              <w:rPr>
                <w:lang w:val="en-US"/>
              </w:rPr>
              <w:t xml:space="preserve"> </w:t>
            </w:r>
            <w:proofErr w:type="spellStart"/>
            <w:r w:rsidR="00460653" w:rsidRPr="0044462E">
              <w:rPr>
                <w:lang w:val="en-US"/>
              </w:rPr>
              <w:t>sau</w:t>
            </w:r>
            <w:proofErr w:type="spellEnd"/>
            <w:r w:rsidR="00460653" w:rsidRPr="0044462E">
              <w:rPr>
                <w:lang w:val="en-US"/>
              </w:rPr>
              <w:t xml:space="preserve"> care pot fi </w:t>
            </w:r>
            <w:proofErr w:type="spellStart"/>
            <w:r w:rsidR="00460653" w:rsidRPr="0044462E">
              <w:rPr>
                <w:lang w:val="en-US"/>
              </w:rPr>
              <w:t>afectate</w:t>
            </w:r>
            <w:proofErr w:type="spellEnd"/>
            <w:r w:rsidR="00460653" w:rsidRPr="0044462E">
              <w:rPr>
                <w:lang w:val="en-US"/>
              </w:rPr>
              <w:t xml:space="preserve"> de </w:t>
            </w:r>
            <w:proofErr w:type="spellStart"/>
            <w:r w:rsidR="00460653" w:rsidRPr="0044462E">
              <w:rPr>
                <w:lang w:val="en-US"/>
              </w:rPr>
              <w:t>execuţia</w:t>
            </w:r>
            <w:proofErr w:type="spellEnd"/>
            <w:r w:rsidR="00460653" w:rsidRPr="0044462E">
              <w:rPr>
                <w:lang w:val="en-US"/>
              </w:rPr>
              <w:t xml:space="preserve"> </w:t>
            </w:r>
            <w:proofErr w:type="spellStart"/>
            <w:r w:rsidR="00460653" w:rsidRPr="0044462E">
              <w:rPr>
                <w:lang w:val="en-US"/>
              </w:rPr>
              <w:t>lucrărilor</w:t>
            </w:r>
            <w:proofErr w:type="spellEnd"/>
            <w:r w:rsidR="00460653" w:rsidRPr="0044462E">
              <w:rPr>
                <w:lang w:val="en-US"/>
              </w:rPr>
              <w:t xml:space="preserve">. </w:t>
            </w:r>
          </w:p>
          <w:p w14:paraId="1778F422" w14:textId="77777777" w:rsidR="00460653" w:rsidRPr="0044462E" w:rsidRDefault="00460653" w:rsidP="00196AB4">
            <w:pPr>
              <w:pStyle w:val="NormalWeb"/>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44462E" w:rsidRDefault="00BE5A1E" w:rsidP="00196AB4">
            <w:pPr>
              <w:pStyle w:val="NormalWeb"/>
              <w:tabs>
                <w:tab w:val="left" w:pos="567"/>
              </w:tabs>
              <w:spacing w:line="276" w:lineRule="auto"/>
              <w:ind w:firstLine="0"/>
              <w:rPr>
                <w:lang w:val="en-US"/>
              </w:rPr>
            </w:pPr>
            <w:r w:rsidRPr="0044462E">
              <w:rPr>
                <w:lang w:val="en-US"/>
              </w:rPr>
              <w:t xml:space="preserve">6.1. </w:t>
            </w:r>
            <w:proofErr w:type="spellStart"/>
            <w:r w:rsidR="005B666D" w:rsidRPr="0044462E">
              <w:rPr>
                <w:lang w:val="en-US"/>
              </w:rPr>
              <w:t>Antreprenorul</w:t>
            </w:r>
            <w:proofErr w:type="spellEnd"/>
            <w:r w:rsidR="005B666D" w:rsidRPr="0044462E">
              <w:rPr>
                <w:lang w:val="en-US"/>
              </w:rPr>
              <w:t xml:space="preserve"> </w:t>
            </w:r>
            <w:proofErr w:type="spellStart"/>
            <w:r w:rsidR="005B666D" w:rsidRPr="0044462E">
              <w:rPr>
                <w:lang w:val="en-US"/>
              </w:rPr>
              <w:t>este</w:t>
            </w:r>
            <w:proofErr w:type="spellEnd"/>
            <w:r w:rsidR="005B666D" w:rsidRPr="0044462E">
              <w:rPr>
                <w:lang w:val="en-US"/>
              </w:rPr>
              <w:t xml:space="preserve"> </w:t>
            </w:r>
            <w:proofErr w:type="spellStart"/>
            <w:r w:rsidR="005B666D" w:rsidRPr="0044462E">
              <w:rPr>
                <w:lang w:val="en-US"/>
              </w:rPr>
              <w:t>obligat</w:t>
            </w:r>
            <w:proofErr w:type="spellEnd"/>
            <w:r w:rsidR="005B666D" w:rsidRPr="0044462E">
              <w:rPr>
                <w:lang w:val="en-US"/>
              </w:rPr>
              <w:t xml:space="preserve"> </w:t>
            </w:r>
            <w:proofErr w:type="spellStart"/>
            <w:r w:rsidR="005B666D" w:rsidRPr="0044462E">
              <w:rPr>
                <w:lang w:val="en-US"/>
              </w:rPr>
              <w:t>să</w:t>
            </w:r>
            <w:proofErr w:type="spellEnd"/>
            <w:r w:rsidR="005B666D" w:rsidRPr="0044462E">
              <w:rPr>
                <w:lang w:val="en-US"/>
              </w:rPr>
              <w:t xml:space="preserve"> execute </w:t>
            </w:r>
            <w:proofErr w:type="spellStart"/>
            <w:r w:rsidR="005B666D" w:rsidRPr="0044462E">
              <w:rPr>
                <w:lang w:val="en-US"/>
              </w:rPr>
              <w:t>toate</w:t>
            </w:r>
            <w:proofErr w:type="spellEnd"/>
            <w:r w:rsidR="005B666D" w:rsidRPr="0044462E">
              <w:rPr>
                <w:lang w:val="en-US"/>
              </w:rPr>
              <w:t xml:space="preserve"> </w:t>
            </w:r>
            <w:proofErr w:type="spellStart"/>
            <w:r w:rsidR="005B666D" w:rsidRPr="0044462E">
              <w:rPr>
                <w:lang w:val="en-US"/>
              </w:rPr>
              <w:t>lucrările</w:t>
            </w:r>
            <w:proofErr w:type="spellEnd"/>
            <w:r w:rsidR="005B666D" w:rsidRPr="0044462E">
              <w:rPr>
                <w:lang w:val="en-US"/>
              </w:rPr>
              <w:t xml:space="preserve">, </w:t>
            </w:r>
            <w:proofErr w:type="spellStart"/>
            <w:r w:rsidR="005B666D" w:rsidRPr="0044462E">
              <w:rPr>
                <w:lang w:val="en-US"/>
              </w:rPr>
              <w:t>prevăzute</w:t>
            </w:r>
            <w:proofErr w:type="spellEnd"/>
            <w:r w:rsidR="005B666D" w:rsidRPr="0044462E">
              <w:rPr>
                <w:lang w:val="en-US"/>
              </w:rPr>
              <w:t xml:space="preserve"> </w:t>
            </w:r>
            <w:proofErr w:type="spellStart"/>
            <w:r w:rsidR="005B666D" w:rsidRPr="0044462E">
              <w:rPr>
                <w:lang w:val="en-US"/>
              </w:rPr>
              <w:t>în</w:t>
            </w:r>
            <w:proofErr w:type="spellEnd"/>
            <w:r w:rsidR="005B666D" w:rsidRPr="0044462E">
              <w:rPr>
                <w:lang w:val="en-US"/>
              </w:rPr>
              <w:t xml:space="preserve"> contract, </w:t>
            </w:r>
            <w:proofErr w:type="spellStart"/>
            <w:r w:rsidR="005B666D" w:rsidRPr="0044462E">
              <w:rPr>
                <w:lang w:val="en-US"/>
              </w:rPr>
              <w:t>în</w:t>
            </w:r>
            <w:proofErr w:type="spellEnd"/>
            <w:r w:rsidR="005B666D" w:rsidRPr="0044462E">
              <w:rPr>
                <w:lang w:val="en-US"/>
              </w:rPr>
              <w:t xml:space="preserve"> </w:t>
            </w:r>
            <w:proofErr w:type="spellStart"/>
            <w:r w:rsidR="005B666D" w:rsidRPr="0044462E">
              <w:rPr>
                <w:lang w:val="en-US"/>
              </w:rPr>
              <w:t>termenele</w:t>
            </w:r>
            <w:proofErr w:type="spellEnd"/>
            <w:r w:rsidR="005B666D" w:rsidRPr="0044462E">
              <w:rPr>
                <w:lang w:val="en-US"/>
              </w:rPr>
              <w:t xml:space="preserve"> </w:t>
            </w:r>
            <w:proofErr w:type="spellStart"/>
            <w:r w:rsidR="005B666D" w:rsidRPr="0044462E">
              <w:rPr>
                <w:lang w:val="en-US"/>
              </w:rPr>
              <w:t>stabilite</w:t>
            </w:r>
            <w:proofErr w:type="spellEnd"/>
            <w:r w:rsidR="005B666D" w:rsidRPr="0044462E">
              <w:rPr>
                <w:lang w:val="en-US"/>
              </w:rPr>
              <w:t xml:space="preserve"> </w:t>
            </w:r>
            <w:proofErr w:type="spellStart"/>
            <w:r w:rsidR="005B666D" w:rsidRPr="0044462E">
              <w:rPr>
                <w:lang w:val="en-US"/>
              </w:rPr>
              <w:t>prin</w:t>
            </w:r>
            <w:proofErr w:type="spellEnd"/>
            <w:r w:rsidR="005B666D" w:rsidRPr="0044462E">
              <w:rPr>
                <w:lang w:val="en-US"/>
              </w:rPr>
              <w:t xml:space="preserve"> </w:t>
            </w:r>
            <w:proofErr w:type="spellStart"/>
            <w:r w:rsidR="005B666D" w:rsidRPr="0044462E">
              <w:rPr>
                <w:lang w:val="en-US"/>
              </w:rPr>
              <w:t>graficul</w:t>
            </w:r>
            <w:proofErr w:type="spellEnd"/>
            <w:r w:rsidR="005B666D" w:rsidRPr="0044462E">
              <w:rPr>
                <w:lang w:val="en-US"/>
              </w:rPr>
              <w:t xml:space="preserve"> general de </w:t>
            </w:r>
            <w:proofErr w:type="spellStart"/>
            <w:r w:rsidR="005B666D" w:rsidRPr="0044462E">
              <w:rPr>
                <w:lang w:val="en-US"/>
              </w:rPr>
              <w:t>realizare</w:t>
            </w:r>
            <w:proofErr w:type="spellEnd"/>
            <w:r w:rsidR="005B666D" w:rsidRPr="0044462E">
              <w:rPr>
                <w:lang w:val="en-US"/>
              </w:rPr>
              <w:t xml:space="preserve"> a </w:t>
            </w:r>
            <w:proofErr w:type="spellStart"/>
            <w:r w:rsidR="005B666D" w:rsidRPr="0044462E">
              <w:rPr>
                <w:lang w:val="en-US"/>
              </w:rPr>
              <w:t>lucrărilor</w:t>
            </w:r>
            <w:proofErr w:type="spellEnd"/>
            <w:r w:rsidR="005B666D" w:rsidRPr="0044462E">
              <w:rPr>
                <w:lang w:val="en-US"/>
              </w:rPr>
              <w:t xml:space="preserve"> </w:t>
            </w:r>
            <w:proofErr w:type="spellStart"/>
            <w:r w:rsidR="005B666D" w:rsidRPr="0044462E">
              <w:rPr>
                <w:lang w:val="en-US"/>
              </w:rPr>
              <w:t>şi</w:t>
            </w:r>
            <w:proofErr w:type="spellEnd"/>
            <w:r w:rsidR="005B666D" w:rsidRPr="0044462E">
              <w:rPr>
                <w:lang w:val="en-US"/>
              </w:rPr>
              <w:t xml:space="preserve"> </w:t>
            </w:r>
            <w:proofErr w:type="spellStart"/>
            <w:r w:rsidR="005B666D" w:rsidRPr="0044462E">
              <w:rPr>
                <w:lang w:val="en-US"/>
              </w:rPr>
              <w:t>graficul</w:t>
            </w:r>
            <w:proofErr w:type="spellEnd"/>
            <w:r w:rsidR="005B666D" w:rsidRPr="0044462E">
              <w:rPr>
                <w:lang w:val="en-US"/>
              </w:rPr>
              <w:t xml:space="preserve"> de </w:t>
            </w:r>
            <w:proofErr w:type="spellStart"/>
            <w:r w:rsidR="005B666D" w:rsidRPr="0044462E">
              <w:rPr>
                <w:lang w:val="en-US"/>
              </w:rPr>
              <w:t>execuţie</w:t>
            </w:r>
            <w:proofErr w:type="spellEnd"/>
            <w:r w:rsidR="005D4B79" w:rsidRPr="0044462E">
              <w:rPr>
                <w:lang w:val="en-US"/>
              </w:rPr>
              <w:t xml:space="preserve"> </w:t>
            </w:r>
            <w:proofErr w:type="spellStart"/>
            <w:r w:rsidR="005B666D" w:rsidRPr="0044462E">
              <w:rPr>
                <w:lang w:val="en-US"/>
              </w:rPr>
              <w:t>şi</w:t>
            </w:r>
            <w:proofErr w:type="spellEnd"/>
            <w:r w:rsidR="005B666D" w:rsidRPr="0044462E">
              <w:rPr>
                <w:lang w:val="en-US"/>
              </w:rPr>
              <w:t xml:space="preserve"> de o </w:t>
            </w:r>
            <w:proofErr w:type="spellStart"/>
            <w:r w:rsidR="005B666D" w:rsidRPr="0044462E">
              <w:rPr>
                <w:lang w:val="en-US"/>
              </w:rPr>
              <w:t>calitate</w:t>
            </w:r>
            <w:proofErr w:type="spellEnd"/>
            <w:r w:rsidR="005B666D" w:rsidRPr="0044462E">
              <w:rPr>
                <w:lang w:val="en-US"/>
              </w:rPr>
              <w:t xml:space="preserve"> </w:t>
            </w:r>
            <w:proofErr w:type="spellStart"/>
            <w:r w:rsidR="005B666D" w:rsidRPr="0044462E">
              <w:rPr>
                <w:lang w:val="en-US"/>
              </w:rPr>
              <w:t>corespunzătoare</w:t>
            </w:r>
            <w:proofErr w:type="spellEnd"/>
            <w:r w:rsidR="005B666D" w:rsidRPr="0044462E">
              <w:rPr>
                <w:lang w:val="en-US"/>
              </w:rPr>
              <w:t xml:space="preserve"> </w:t>
            </w:r>
            <w:proofErr w:type="spellStart"/>
            <w:r w:rsidR="005B666D" w:rsidRPr="0044462E">
              <w:rPr>
                <w:lang w:val="en-US"/>
              </w:rPr>
              <w:t>prevederilor</w:t>
            </w:r>
            <w:proofErr w:type="spellEnd"/>
            <w:r w:rsidR="005B666D" w:rsidRPr="0044462E">
              <w:rPr>
                <w:lang w:val="en-US"/>
              </w:rPr>
              <w:t xml:space="preserve"> </w:t>
            </w:r>
            <w:proofErr w:type="spellStart"/>
            <w:r w:rsidR="005B666D" w:rsidRPr="0044462E">
              <w:rPr>
                <w:lang w:val="en-US"/>
              </w:rPr>
              <w:t>actelor</w:t>
            </w:r>
            <w:proofErr w:type="spellEnd"/>
            <w:r w:rsidR="005B666D" w:rsidRPr="0044462E">
              <w:rPr>
                <w:lang w:val="en-US"/>
              </w:rPr>
              <w:t xml:space="preserve"> normative </w:t>
            </w:r>
            <w:proofErr w:type="spellStart"/>
            <w:r w:rsidR="005B666D" w:rsidRPr="0044462E">
              <w:rPr>
                <w:lang w:val="en-US"/>
              </w:rPr>
              <w:t>şi</w:t>
            </w:r>
            <w:proofErr w:type="spellEnd"/>
            <w:r w:rsidR="005B666D" w:rsidRPr="0044462E">
              <w:rPr>
                <w:lang w:val="en-US"/>
              </w:rPr>
              <w:t xml:space="preserve">  </w:t>
            </w:r>
            <w:proofErr w:type="spellStart"/>
            <w:r w:rsidR="005B666D" w:rsidRPr="0044462E">
              <w:rPr>
                <w:lang w:val="en-US"/>
              </w:rPr>
              <w:t>prezentului</w:t>
            </w:r>
            <w:proofErr w:type="spellEnd"/>
            <w:r w:rsidR="005B666D" w:rsidRPr="0044462E">
              <w:rPr>
                <w:lang w:val="en-US"/>
              </w:rPr>
              <w:t xml:space="preserve"> contract.</w:t>
            </w:r>
          </w:p>
          <w:p w14:paraId="0797AEC6" w14:textId="77777777" w:rsidR="005B666D" w:rsidRPr="0044462E" w:rsidRDefault="00BE5A1E" w:rsidP="00196AB4">
            <w:pPr>
              <w:pStyle w:val="NormalWeb"/>
              <w:tabs>
                <w:tab w:val="left" w:pos="567"/>
              </w:tabs>
              <w:spacing w:line="276" w:lineRule="auto"/>
              <w:ind w:firstLine="0"/>
              <w:rPr>
                <w:lang w:val="en-US"/>
              </w:rPr>
            </w:pPr>
            <w:r w:rsidRPr="0044462E">
              <w:rPr>
                <w:lang w:val="en-US"/>
              </w:rPr>
              <w:t xml:space="preserve">6.2. </w:t>
            </w:r>
            <w:proofErr w:type="spellStart"/>
            <w:r w:rsidR="005B666D" w:rsidRPr="0044462E">
              <w:rPr>
                <w:lang w:val="en-US"/>
              </w:rPr>
              <w:t>În</w:t>
            </w:r>
            <w:proofErr w:type="spellEnd"/>
            <w:r w:rsidR="005B666D" w:rsidRPr="0044462E">
              <w:rPr>
                <w:lang w:val="en-US"/>
              </w:rPr>
              <w:t xml:space="preserve"> </w:t>
            </w:r>
            <w:proofErr w:type="spellStart"/>
            <w:r w:rsidR="005B666D" w:rsidRPr="0044462E">
              <w:rPr>
                <w:lang w:val="en-US"/>
              </w:rPr>
              <w:t>cazul</w:t>
            </w:r>
            <w:proofErr w:type="spellEnd"/>
            <w:r w:rsidR="005B666D" w:rsidRPr="0044462E">
              <w:rPr>
                <w:lang w:val="en-US"/>
              </w:rPr>
              <w:t xml:space="preserve"> </w:t>
            </w:r>
            <w:proofErr w:type="spellStart"/>
            <w:r w:rsidR="005B666D" w:rsidRPr="0044462E">
              <w:rPr>
                <w:lang w:val="en-US"/>
              </w:rPr>
              <w:t>în</w:t>
            </w:r>
            <w:proofErr w:type="spellEnd"/>
            <w:r w:rsidR="005B666D" w:rsidRPr="0044462E">
              <w:rPr>
                <w:lang w:val="en-US"/>
              </w:rPr>
              <w:t xml:space="preserve"> care </w:t>
            </w:r>
            <w:proofErr w:type="spellStart"/>
            <w:r w:rsidR="005B666D" w:rsidRPr="0044462E">
              <w:rPr>
                <w:lang w:val="en-US"/>
              </w:rPr>
              <w:t>părţile</w:t>
            </w:r>
            <w:proofErr w:type="spellEnd"/>
            <w:r w:rsidR="005B666D" w:rsidRPr="0044462E">
              <w:rPr>
                <w:lang w:val="en-US"/>
              </w:rPr>
              <w:t xml:space="preserve"> din </w:t>
            </w:r>
            <w:proofErr w:type="spellStart"/>
            <w:r w:rsidR="005B666D" w:rsidRPr="0044462E">
              <w:rPr>
                <w:lang w:val="en-US"/>
              </w:rPr>
              <w:t>lucrarea</w:t>
            </w:r>
            <w:proofErr w:type="spellEnd"/>
            <w:r w:rsidR="005B666D" w:rsidRPr="0044462E">
              <w:rPr>
                <w:lang w:val="en-US"/>
              </w:rPr>
              <w:t xml:space="preserve"> </w:t>
            </w:r>
            <w:proofErr w:type="spellStart"/>
            <w:r w:rsidR="005B666D" w:rsidRPr="0044462E">
              <w:rPr>
                <w:lang w:val="en-US"/>
              </w:rPr>
              <w:t>ce</w:t>
            </w:r>
            <w:proofErr w:type="spellEnd"/>
            <w:r w:rsidR="005B666D" w:rsidRPr="0044462E">
              <w:rPr>
                <w:lang w:val="en-US"/>
              </w:rPr>
              <w:t xml:space="preserve"> se </w:t>
            </w:r>
            <w:proofErr w:type="spellStart"/>
            <w:r w:rsidR="005B666D" w:rsidRPr="0044462E">
              <w:rPr>
                <w:lang w:val="en-US"/>
              </w:rPr>
              <w:t>contractează</w:t>
            </w:r>
            <w:proofErr w:type="spellEnd"/>
            <w:r w:rsidR="005B666D" w:rsidRPr="0044462E">
              <w:rPr>
                <w:lang w:val="en-US"/>
              </w:rPr>
              <w:t xml:space="preserve"> se </w:t>
            </w:r>
            <w:proofErr w:type="spellStart"/>
            <w:r w:rsidR="005B666D" w:rsidRPr="0044462E">
              <w:rPr>
                <w:lang w:val="en-US"/>
              </w:rPr>
              <w:t>execută</w:t>
            </w:r>
            <w:proofErr w:type="spellEnd"/>
            <w:r w:rsidR="005B666D" w:rsidRPr="0044462E">
              <w:rPr>
                <w:lang w:val="en-US"/>
              </w:rPr>
              <w:t xml:space="preserve"> </w:t>
            </w:r>
            <w:proofErr w:type="spellStart"/>
            <w:r w:rsidR="005B666D" w:rsidRPr="0044462E">
              <w:rPr>
                <w:lang w:val="en-US"/>
              </w:rPr>
              <w:t>în</w:t>
            </w:r>
            <w:proofErr w:type="spellEnd"/>
            <w:r w:rsidR="005B666D" w:rsidRPr="0044462E">
              <w:rPr>
                <w:lang w:val="en-US"/>
              </w:rPr>
              <w:t xml:space="preserve"> </w:t>
            </w:r>
            <w:proofErr w:type="spellStart"/>
            <w:r w:rsidR="005B666D" w:rsidRPr="0044462E">
              <w:rPr>
                <w:lang w:val="en-US"/>
              </w:rPr>
              <w:t>subantrepriză</w:t>
            </w:r>
            <w:proofErr w:type="spellEnd"/>
            <w:r w:rsidR="005B666D" w:rsidRPr="0044462E">
              <w:rPr>
                <w:lang w:val="en-US"/>
              </w:rPr>
              <w:t xml:space="preserve">, </w:t>
            </w:r>
            <w:proofErr w:type="spellStart"/>
            <w:r w:rsidR="005B666D" w:rsidRPr="0044462E">
              <w:rPr>
                <w:lang w:val="en-US"/>
              </w:rPr>
              <w:t>Antreprenorul</w:t>
            </w:r>
            <w:proofErr w:type="spellEnd"/>
            <w:r w:rsidR="005B666D" w:rsidRPr="0044462E">
              <w:rPr>
                <w:lang w:val="en-US"/>
              </w:rPr>
              <w:t xml:space="preserve"> </w:t>
            </w:r>
            <w:proofErr w:type="spellStart"/>
            <w:r w:rsidR="005B666D" w:rsidRPr="0044462E">
              <w:rPr>
                <w:lang w:val="en-US"/>
              </w:rPr>
              <w:t>trebuie</w:t>
            </w:r>
            <w:proofErr w:type="spellEnd"/>
            <w:r w:rsidR="005B666D" w:rsidRPr="0044462E">
              <w:rPr>
                <w:lang w:val="en-US"/>
              </w:rPr>
              <w:t xml:space="preserve"> </w:t>
            </w:r>
            <w:proofErr w:type="spellStart"/>
            <w:r w:rsidR="005B666D" w:rsidRPr="0044462E">
              <w:rPr>
                <w:lang w:val="en-US"/>
              </w:rPr>
              <w:t>să</w:t>
            </w:r>
            <w:proofErr w:type="spellEnd"/>
            <w:r w:rsidR="005B666D" w:rsidRPr="0044462E">
              <w:rPr>
                <w:lang w:val="en-US"/>
              </w:rPr>
              <w:t xml:space="preserve"> </w:t>
            </w:r>
            <w:proofErr w:type="spellStart"/>
            <w:r w:rsidR="005B666D" w:rsidRPr="0044462E">
              <w:rPr>
                <w:lang w:val="en-US"/>
              </w:rPr>
              <w:t>prezinte</w:t>
            </w:r>
            <w:proofErr w:type="spellEnd"/>
            <w:r w:rsidR="005B666D" w:rsidRPr="0044462E">
              <w:rPr>
                <w:lang w:val="en-US"/>
              </w:rPr>
              <w:t xml:space="preserve">, cu </w:t>
            </w:r>
            <w:proofErr w:type="spellStart"/>
            <w:r w:rsidR="005B666D" w:rsidRPr="0044462E">
              <w:rPr>
                <w:lang w:val="en-US"/>
              </w:rPr>
              <w:t>ocazia</w:t>
            </w:r>
            <w:proofErr w:type="spellEnd"/>
            <w:r w:rsidR="005B666D" w:rsidRPr="0044462E">
              <w:rPr>
                <w:lang w:val="en-US"/>
              </w:rPr>
              <w:t xml:space="preserve"> </w:t>
            </w:r>
            <w:proofErr w:type="spellStart"/>
            <w:r w:rsidR="005B666D" w:rsidRPr="0044462E">
              <w:rPr>
                <w:lang w:val="en-US"/>
              </w:rPr>
              <w:t>ofertării</w:t>
            </w:r>
            <w:proofErr w:type="spellEnd"/>
            <w:r w:rsidR="005B666D" w:rsidRPr="0044462E">
              <w:rPr>
                <w:lang w:val="en-US"/>
              </w:rPr>
              <w:t xml:space="preserve">, </w:t>
            </w:r>
            <w:proofErr w:type="spellStart"/>
            <w:r w:rsidR="005B666D" w:rsidRPr="0044462E">
              <w:rPr>
                <w:lang w:val="en-US"/>
              </w:rPr>
              <w:t>lista</w:t>
            </w:r>
            <w:proofErr w:type="spellEnd"/>
            <w:r w:rsidR="005B666D" w:rsidRPr="0044462E">
              <w:rPr>
                <w:lang w:val="en-US"/>
              </w:rPr>
              <w:t xml:space="preserve"> </w:t>
            </w:r>
            <w:proofErr w:type="spellStart"/>
            <w:r w:rsidR="005B666D" w:rsidRPr="0044462E">
              <w:rPr>
                <w:lang w:val="en-US"/>
              </w:rPr>
              <w:t>subantreprenorilor</w:t>
            </w:r>
            <w:proofErr w:type="spellEnd"/>
            <w:r w:rsidR="005B666D" w:rsidRPr="0044462E">
              <w:rPr>
                <w:lang w:val="en-US"/>
              </w:rPr>
              <w:t xml:space="preserve"> </w:t>
            </w:r>
            <w:proofErr w:type="spellStart"/>
            <w:r w:rsidR="005B666D" w:rsidRPr="0044462E">
              <w:rPr>
                <w:lang w:val="en-US"/>
              </w:rPr>
              <w:t>şi</w:t>
            </w:r>
            <w:proofErr w:type="spellEnd"/>
            <w:r w:rsidR="005B666D" w:rsidRPr="0044462E">
              <w:rPr>
                <w:lang w:val="en-US"/>
              </w:rPr>
              <w:t xml:space="preserve"> </w:t>
            </w:r>
            <w:proofErr w:type="spellStart"/>
            <w:r w:rsidR="005B666D" w:rsidRPr="0044462E">
              <w:rPr>
                <w:lang w:val="en-US"/>
              </w:rPr>
              <w:t>lucrările</w:t>
            </w:r>
            <w:proofErr w:type="spellEnd"/>
            <w:r w:rsidR="005B666D" w:rsidRPr="0044462E">
              <w:rPr>
                <w:lang w:val="en-US"/>
              </w:rPr>
              <w:t xml:space="preserve"> pe care </w:t>
            </w:r>
            <w:proofErr w:type="spellStart"/>
            <w:r w:rsidR="005B666D" w:rsidRPr="0044462E">
              <w:rPr>
                <w:lang w:val="en-US"/>
              </w:rPr>
              <w:t>aceştia</w:t>
            </w:r>
            <w:proofErr w:type="spellEnd"/>
            <w:r w:rsidR="005B666D" w:rsidRPr="0044462E">
              <w:rPr>
                <w:lang w:val="en-US"/>
              </w:rPr>
              <w:t xml:space="preserve"> le </w:t>
            </w:r>
            <w:proofErr w:type="spellStart"/>
            <w:r w:rsidR="005B666D" w:rsidRPr="0044462E">
              <w:rPr>
                <w:lang w:val="en-US"/>
              </w:rPr>
              <w:t>vor</w:t>
            </w:r>
            <w:proofErr w:type="spellEnd"/>
            <w:r w:rsidR="005B666D" w:rsidRPr="0044462E">
              <w:rPr>
                <w:lang w:val="en-US"/>
              </w:rPr>
              <w:t xml:space="preserve"> </w:t>
            </w:r>
            <w:proofErr w:type="spellStart"/>
            <w:r w:rsidR="005B666D" w:rsidRPr="0044462E">
              <w:rPr>
                <w:lang w:val="en-US"/>
              </w:rPr>
              <w:t>executa</w:t>
            </w:r>
            <w:proofErr w:type="spellEnd"/>
            <w:r w:rsidR="005B666D" w:rsidRPr="0044462E">
              <w:rPr>
                <w:lang w:val="en-US"/>
              </w:rPr>
              <w:t xml:space="preserve">. </w:t>
            </w:r>
          </w:p>
          <w:p w14:paraId="61188BE3" w14:textId="77777777" w:rsidR="005B666D" w:rsidRPr="0044462E" w:rsidRDefault="00BE5A1E" w:rsidP="00196AB4">
            <w:pPr>
              <w:pStyle w:val="NormalWeb"/>
              <w:tabs>
                <w:tab w:val="left" w:pos="567"/>
              </w:tabs>
              <w:spacing w:line="276" w:lineRule="auto"/>
              <w:ind w:firstLine="0"/>
              <w:rPr>
                <w:lang w:val="en-US"/>
              </w:rPr>
            </w:pPr>
            <w:r w:rsidRPr="0044462E">
              <w:rPr>
                <w:lang w:val="en-US"/>
              </w:rPr>
              <w:t xml:space="preserve">6.3. </w:t>
            </w:r>
            <w:r w:rsidR="005B666D" w:rsidRPr="0044462E">
              <w:rPr>
                <w:lang w:val="en-US"/>
              </w:rPr>
              <w:t xml:space="preserve">Pe </w:t>
            </w:r>
            <w:proofErr w:type="spellStart"/>
            <w:r w:rsidR="005B666D" w:rsidRPr="0044462E">
              <w:rPr>
                <w:lang w:val="en-US"/>
              </w:rPr>
              <w:t>parcursul</w:t>
            </w:r>
            <w:proofErr w:type="spellEnd"/>
            <w:r w:rsidR="005B666D" w:rsidRPr="0044462E">
              <w:rPr>
                <w:lang w:val="en-US"/>
              </w:rPr>
              <w:t xml:space="preserve"> </w:t>
            </w:r>
            <w:proofErr w:type="spellStart"/>
            <w:r w:rsidR="005B666D" w:rsidRPr="0044462E">
              <w:rPr>
                <w:lang w:val="en-US"/>
              </w:rPr>
              <w:t>execuţiei</w:t>
            </w:r>
            <w:proofErr w:type="spellEnd"/>
            <w:r w:rsidR="005B666D" w:rsidRPr="0044462E">
              <w:rPr>
                <w:lang w:val="en-US"/>
              </w:rPr>
              <w:t xml:space="preserve"> </w:t>
            </w:r>
            <w:proofErr w:type="spellStart"/>
            <w:r w:rsidR="005B666D" w:rsidRPr="0044462E">
              <w:rPr>
                <w:lang w:val="en-US"/>
              </w:rPr>
              <w:t>lucrărilor</w:t>
            </w:r>
            <w:proofErr w:type="spellEnd"/>
            <w:r w:rsidR="005B666D" w:rsidRPr="0044462E">
              <w:rPr>
                <w:lang w:val="en-US"/>
              </w:rPr>
              <w:t xml:space="preserve">, </w:t>
            </w:r>
            <w:proofErr w:type="spellStart"/>
            <w:r w:rsidR="005B666D" w:rsidRPr="0044462E">
              <w:rPr>
                <w:lang w:val="en-US"/>
              </w:rPr>
              <w:t>Antreprenorul</w:t>
            </w:r>
            <w:proofErr w:type="spellEnd"/>
            <w:r w:rsidR="005B666D" w:rsidRPr="0044462E">
              <w:rPr>
                <w:lang w:val="en-US"/>
              </w:rPr>
              <w:t xml:space="preserve"> </w:t>
            </w:r>
            <w:proofErr w:type="spellStart"/>
            <w:r w:rsidR="005B666D" w:rsidRPr="0044462E">
              <w:rPr>
                <w:lang w:val="en-US"/>
              </w:rPr>
              <w:t>este</w:t>
            </w:r>
            <w:proofErr w:type="spellEnd"/>
            <w:r w:rsidR="005B666D" w:rsidRPr="0044462E">
              <w:rPr>
                <w:lang w:val="en-US"/>
              </w:rPr>
              <w:t xml:space="preserve"> </w:t>
            </w:r>
            <w:proofErr w:type="spellStart"/>
            <w:r w:rsidR="005B666D" w:rsidRPr="0044462E">
              <w:rPr>
                <w:lang w:val="en-US"/>
              </w:rPr>
              <w:t>obligat</w:t>
            </w:r>
            <w:proofErr w:type="spellEnd"/>
            <w:r w:rsidR="005B666D" w:rsidRPr="0044462E">
              <w:rPr>
                <w:lang w:val="en-US"/>
              </w:rPr>
              <w:t xml:space="preserve"> </w:t>
            </w:r>
            <w:proofErr w:type="spellStart"/>
            <w:r w:rsidR="005B666D" w:rsidRPr="0044462E">
              <w:rPr>
                <w:lang w:val="en-US"/>
              </w:rPr>
              <w:t>să</w:t>
            </w:r>
            <w:proofErr w:type="spellEnd"/>
            <w:r w:rsidR="005B666D" w:rsidRPr="0044462E">
              <w:rPr>
                <w:lang w:val="en-US"/>
              </w:rPr>
              <w:t xml:space="preserve"> </w:t>
            </w:r>
            <w:proofErr w:type="spellStart"/>
            <w:r w:rsidR="005B666D" w:rsidRPr="0044462E">
              <w:rPr>
                <w:lang w:val="en-US"/>
              </w:rPr>
              <w:t>comunice</w:t>
            </w:r>
            <w:proofErr w:type="spellEnd"/>
            <w:r w:rsidR="005B666D" w:rsidRPr="0044462E">
              <w:rPr>
                <w:lang w:val="en-US"/>
              </w:rPr>
              <w:t xml:space="preserve">, la </w:t>
            </w:r>
            <w:proofErr w:type="spellStart"/>
            <w:r w:rsidR="005B666D" w:rsidRPr="0044462E">
              <w:rPr>
                <w:lang w:val="en-US"/>
              </w:rPr>
              <w:t>cererea</w:t>
            </w:r>
            <w:proofErr w:type="spellEnd"/>
            <w:r w:rsidR="005B666D" w:rsidRPr="0044462E">
              <w:rPr>
                <w:lang w:val="en-US"/>
              </w:rPr>
              <w:t xml:space="preserve"> </w:t>
            </w:r>
            <w:proofErr w:type="spellStart"/>
            <w:r w:rsidR="005B666D" w:rsidRPr="0044462E">
              <w:rPr>
                <w:lang w:val="en-US"/>
              </w:rPr>
              <w:t>Beneficiarului</w:t>
            </w:r>
            <w:proofErr w:type="spellEnd"/>
            <w:r w:rsidR="005B666D" w:rsidRPr="0044462E">
              <w:rPr>
                <w:lang w:val="en-US"/>
              </w:rPr>
              <w:t xml:space="preserve">, </w:t>
            </w:r>
            <w:proofErr w:type="spellStart"/>
            <w:r w:rsidR="005B666D" w:rsidRPr="0044462E">
              <w:rPr>
                <w:lang w:val="en-US"/>
              </w:rPr>
              <w:t>datele</w:t>
            </w:r>
            <w:proofErr w:type="spellEnd"/>
            <w:r w:rsidR="005B666D" w:rsidRPr="0044462E">
              <w:rPr>
                <w:lang w:val="en-US"/>
              </w:rPr>
              <w:t xml:space="preserve"> de </w:t>
            </w:r>
            <w:proofErr w:type="spellStart"/>
            <w:r w:rsidR="00E364D5" w:rsidRPr="0044462E">
              <w:rPr>
                <w:lang w:val="en-US"/>
              </w:rPr>
              <w:t>identificare</w:t>
            </w:r>
            <w:proofErr w:type="spellEnd"/>
            <w:r w:rsidR="005D4B79" w:rsidRPr="0044462E">
              <w:rPr>
                <w:lang w:val="en-US"/>
              </w:rPr>
              <w:t xml:space="preserve"> </w:t>
            </w:r>
            <w:r w:rsidR="005B666D" w:rsidRPr="0044462E">
              <w:rPr>
                <w:lang w:val="en-US"/>
              </w:rPr>
              <w:t xml:space="preserve">ale </w:t>
            </w:r>
            <w:proofErr w:type="spellStart"/>
            <w:r w:rsidR="005B666D" w:rsidRPr="0044462E">
              <w:rPr>
                <w:lang w:val="en-US"/>
              </w:rPr>
              <w:t>subantreprenorilor</w:t>
            </w:r>
            <w:proofErr w:type="spellEnd"/>
            <w:r w:rsidR="005B666D" w:rsidRPr="0044462E">
              <w:rPr>
                <w:lang w:val="en-US"/>
              </w:rPr>
              <w:t xml:space="preserve">. </w:t>
            </w:r>
          </w:p>
          <w:p w14:paraId="05BB78E2" w14:textId="77777777" w:rsidR="005B666D" w:rsidRPr="0044462E" w:rsidRDefault="00BE5A1E" w:rsidP="00196AB4">
            <w:pPr>
              <w:pStyle w:val="NormalWeb"/>
              <w:tabs>
                <w:tab w:val="left" w:pos="142"/>
                <w:tab w:val="left" w:pos="284"/>
              </w:tabs>
              <w:spacing w:line="276" w:lineRule="auto"/>
              <w:ind w:firstLine="0"/>
              <w:rPr>
                <w:lang w:val="en-US"/>
              </w:rPr>
            </w:pPr>
            <w:r w:rsidRPr="0044462E">
              <w:rPr>
                <w:lang w:val="en-US"/>
              </w:rPr>
              <w:t xml:space="preserve">6.4. </w:t>
            </w:r>
            <w:proofErr w:type="spellStart"/>
            <w:r w:rsidR="005B666D" w:rsidRPr="0044462E">
              <w:rPr>
                <w:lang w:val="en-US"/>
              </w:rPr>
              <w:t>Angajarea</w:t>
            </w:r>
            <w:proofErr w:type="spellEnd"/>
            <w:r w:rsidR="005B666D" w:rsidRPr="0044462E">
              <w:rPr>
                <w:lang w:val="en-US"/>
              </w:rPr>
              <w:t xml:space="preserve"> </w:t>
            </w:r>
            <w:proofErr w:type="spellStart"/>
            <w:r w:rsidR="005B666D" w:rsidRPr="0044462E">
              <w:rPr>
                <w:lang w:val="en-US"/>
              </w:rPr>
              <w:t>forţei</w:t>
            </w:r>
            <w:proofErr w:type="spellEnd"/>
            <w:r w:rsidR="005B666D" w:rsidRPr="0044462E">
              <w:rPr>
                <w:lang w:val="en-US"/>
              </w:rPr>
              <w:t xml:space="preserve"> de </w:t>
            </w:r>
            <w:proofErr w:type="spellStart"/>
            <w:r w:rsidR="005B666D" w:rsidRPr="0044462E">
              <w:rPr>
                <w:lang w:val="en-US"/>
              </w:rPr>
              <w:t>muncă</w:t>
            </w:r>
            <w:proofErr w:type="spellEnd"/>
            <w:r w:rsidR="005B666D" w:rsidRPr="0044462E">
              <w:rPr>
                <w:lang w:val="en-US"/>
              </w:rPr>
              <w:t xml:space="preserve"> pe </w:t>
            </w:r>
            <w:proofErr w:type="spellStart"/>
            <w:r w:rsidR="005B666D" w:rsidRPr="0044462E">
              <w:rPr>
                <w:lang w:val="en-US"/>
              </w:rPr>
              <w:t>bază</w:t>
            </w:r>
            <w:proofErr w:type="spellEnd"/>
            <w:r w:rsidR="005B666D" w:rsidRPr="0044462E">
              <w:rPr>
                <w:lang w:val="en-US"/>
              </w:rPr>
              <w:t xml:space="preserve"> de </w:t>
            </w:r>
            <w:proofErr w:type="spellStart"/>
            <w:r w:rsidR="005B666D" w:rsidRPr="0044462E">
              <w:rPr>
                <w:lang w:val="en-US"/>
              </w:rPr>
              <w:t>a</w:t>
            </w:r>
            <w:r w:rsidR="003D06D0" w:rsidRPr="0044462E">
              <w:rPr>
                <w:lang w:val="en-US"/>
              </w:rPr>
              <w:t>cord</w:t>
            </w:r>
            <w:proofErr w:type="spellEnd"/>
            <w:r w:rsidR="003D06D0" w:rsidRPr="0044462E">
              <w:rPr>
                <w:lang w:val="en-US"/>
              </w:rPr>
              <w:t xml:space="preserve"> nu </w:t>
            </w:r>
            <w:proofErr w:type="spellStart"/>
            <w:r w:rsidR="003D06D0" w:rsidRPr="0044462E">
              <w:rPr>
                <w:lang w:val="en-US"/>
              </w:rPr>
              <w:t>este</w:t>
            </w:r>
            <w:proofErr w:type="spellEnd"/>
            <w:r w:rsidR="003D06D0" w:rsidRPr="0044462E">
              <w:rPr>
                <w:lang w:val="en-US"/>
              </w:rPr>
              <w:t xml:space="preserve"> </w:t>
            </w:r>
            <w:proofErr w:type="spellStart"/>
            <w:r w:rsidR="003D06D0" w:rsidRPr="0044462E">
              <w:rPr>
                <w:lang w:val="en-US"/>
              </w:rPr>
              <w:t>considerată</w:t>
            </w:r>
            <w:proofErr w:type="spellEnd"/>
            <w:r w:rsidR="005B666D" w:rsidRPr="0044462E">
              <w:rPr>
                <w:lang w:val="en-US"/>
              </w:rPr>
              <w:t xml:space="preserve"> </w:t>
            </w:r>
            <w:proofErr w:type="spellStart"/>
            <w:r w:rsidR="005B666D" w:rsidRPr="0044462E">
              <w:rPr>
                <w:lang w:val="en-US"/>
              </w:rPr>
              <w:t>obiectul</w:t>
            </w:r>
            <w:proofErr w:type="spellEnd"/>
            <w:r w:rsidR="005B666D" w:rsidRPr="0044462E">
              <w:rPr>
                <w:lang w:val="en-US"/>
              </w:rPr>
              <w:t xml:space="preserve"> </w:t>
            </w:r>
            <w:proofErr w:type="spellStart"/>
            <w:r w:rsidR="005B666D" w:rsidRPr="0044462E">
              <w:rPr>
                <w:lang w:val="en-US"/>
              </w:rPr>
              <w:t>unei</w:t>
            </w:r>
            <w:proofErr w:type="spellEnd"/>
            <w:r w:rsidR="005B666D" w:rsidRPr="0044462E">
              <w:rPr>
                <w:lang w:val="en-US"/>
              </w:rPr>
              <w:t xml:space="preserve"> </w:t>
            </w:r>
            <w:proofErr w:type="spellStart"/>
            <w:r w:rsidR="005B666D" w:rsidRPr="0044462E">
              <w:rPr>
                <w:lang w:val="en-US"/>
              </w:rPr>
              <w:t>subcontractări</w:t>
            </w:r>
            <w:proofErr w:type="spellEnd"/>
            <w:r w:rsidR="005B666D" w:rsidRPr="0044462E">
              <w:rPr>
                <w:lang w:val="en-US"/>
              </w:rPr>
              <w:t>.</w:t>
            </w:r>
          </w:p>
          <w:p w14:paraId="04191B6B" w14:textId="77777777" w:rsidR="00684D44" w:rsidRPr="0044462E" w:rsidRDefault="00684D44" w:rsidP="00196AB4">
            <w:pPr>
              <w:pStyle w:val="NormalWeb"/>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44462E" w:rsidRDefault="00BE5A1E" w:rsidP="00196AB4">
            <w:pPr>
              <w:pStyle w:val="NormalWeb"/>
              <w:tabs>
                <w:tab w:val="left" w:pos="0"/>
              </w:tabs>
              <w:spacing w:line="276" w:lineRule="auto"/>
              <w:ind w:firstLine="0"/>
              <w:rPr>
                <w:lang w:val="en-US"/>
              </w:rPr>
            </w:pPr>
            <w:r w:rsidRPr="0044462E">
              <w:rPr>
                <w:lang w:val="en-US"/>
              </w:rPr>
              <w:t xml:space="preserve">8.1. </w:t>
            </w:r>
            <w:proofErr w:type="spellStart"/>
            <w:r w:rsidR="00460653" w:rsidRPr="0044462E">
              <w:rPr>
                <w:lang w:val="en-US"/>
              </w:rPr>
              <w:t>Materialele</w:t>
            </w:r>
            <w:proofErr w:type="spellEnd"/>
            <w:r w:rsidR="00460653" w:rsidRPr="0044462E">
              <w:rPr>
                <w:lang w:val="en-US"/>
              </w:rPr>
              <w:t xml:space="preserve"> </w:t>
            </w:r>
            <w:proofErr w:type="spellStart"/>
            <w:r w:rsidR="00460653" w:rsidRPr="0044462E">
              <w:rPr>
                <w:lang w:val="en-US"/>
              </w:rPr>
              <w:t>vor</w:t>
            </w:r>
            <w:proofErr w:type="spellEnd"/>
            <w:r w:rsidR="00460653" w:rsidRPr="0044462E">
              <w:rPr>
                <w:lang w:val="en-US"/>
              </w:rPr>
              <w:t xml:space="preserve"> fi de </w:t>
            </w:r>
            <w:proofErr w:type="spellStart"/>
            <w:r w:rsidR="00460653" w:rsidRPr="0044462E">
              <w:rPr>
                <w:lang w:val="en-US"/>
              </w:rPr>
              <w:t>calitatea</w:t>
            </w:r>
            <w:proofErr w:type="spellEnd"/>
            <w:r w:rsidR="00460653" w:rsidRPr="0044462E">
              <w:rPr>
                <w:lang w:val="en-US"/>
              </w:rPr>
              <w:t xml:space="preserve"> </w:t>
            </w:r>
            <w:proofErr w:type="spellStart"/>
            <w:r w:rsidR="00460653" w:rsidRPr="0044462E">
              <w:rPr>
                <w:lang w:val="en-US"/>
              </w:rPr>
              <w:t>prevăzută</w:t>
            </w:r>
            <w:proofErr w:type="spellEnd"/>
            <w:r w:rsidR="00460653" w:rsidRPr="0044462E">
              <w:rPr>
                <w:lang w:val="en-US"/>
              </w:rPr>
              <w:t xml:space="preserve"> </w:t>
            </w:r>
            <w:proofErr w:type="spellStart"/>
            <w:r w:rsidR="00460653" w:rsidRPr="0044462E">
              <w:rPr>
                <w:lang w:val="en-US"/>
              </w:rPr>
              <w:t>în</w:t>
            </w:r>
            <w:proofErr w:type="spellEnd"/>
            <w:r w:rsidR="00460653" w:rsidRPr="0044462E">
              <w:rPr>
                <w:lang w:val="en-US"/>
              </w:rPr>
              <w:t xml:space="preserve"> </w:t>
            </w:r>
            <w:proofErr w:type="spellStart"/>
            <w:r w:rsidR="00460653" w:rsidRPr="0044462E">
              <w:rPr>
                <w:lang w:val="en-US"/>
              </w:rPr>
              <w:t>documentaţia</w:t>
            </w:r>
            <w:proofErr w:type="spellEnd"/>
            <w:r w:rsidR="00460653" w:rsidRPr="0044462E">
              <w:rPr>
                <w:lang w:val="en-US"/>
              </w:rPr>
              <w:t xml:space="preserve"> de </w:t>
            </w:r>
            <w:proofErr w:type="spellStart"/>
            <w:r w:rsidR="00460653" w:rsidRPr="0044462E">
              <w:rPr>
                <w:lang w:val="en-US"/>
              </w:rPr>
              <w:t>executare</w:t>
            </w:r>
            <w:proofErr w:type="spellEnd"/>
            <w:r w:rsidR="00460653" w:rsidRPr="0044462E">
              <w:rPr>
                <w:lang w:val="en-US"/>
              </w:rPr>
              <w:t xml:space="preserve">, </w:t>
            </w:r>
            <w:proofErr w:type="spellStart"/>
            <w:r w:rsidR="00460653" w:rsidRPr="0044462E">
              <w:rPr>
                <w:lang w:val="en-US"/>
              </w:rPr>
              <w:t>urmând</w:t>
            </w:r>
            <w:proofErr w:type="spellEnd"/>
            <w:r w:rsidR="00460653" w:rsidRPr="0044462E">
              <w:rPr>
                <w:lang w:val="en-US"/>
              </w:rPr>
              <w:t xml:space="preserve"> a fi </w:t>
            </w:r>
            <w:proofErr w:type="spellStart"/>
            <w:r w:rsidR="00460653" w:rsidRPr="0044462E">
              <w:rPr>
                <w:lang w:val="en-US"/>
              </w:rPr>
              <w:t>supuse</w:t>
            </w:r>
            <w:proofErr w:type="spellEnd"/>
            <w:r w:rsidR="00460653" w:rsidRPr="0044462E">
              <w:rPr>
                <w:lang w:val="en-US"/>
              </w:rPr>
              <w:t xml:space="preserve"> periodic la diverse </w:t>
            </w:r>
            <w:proofErr w:type="spellStart"/>
            <w:r w:rsidR="00460653" w:rsidRPr="0044462E">
              <w:rPr>
                <w:lang w:val="en-US"/>
              </w:rPr>
              <w:t>testări</w:t>
            </w:r>
            <w:proofErr w:type="spellEnd"/>
            <w:r w:rsidR="00460653" w:rsidRPr="0044462E">
              <w:rPr>
                <w:lang w:val="en-US"/>
              </w:rPr>
              <w:t xml:space="preserve"> de </w:t>
            </w:r>
            <w:proofErr w:type="spellStart"/>
            <w:r w:rsidR="00460653" w:rsidRPr="0044462E">
              <w:rPr>
                <w:lang w:val="en-US"/>
              </w:rPr>
              <w:t>către</w:t>
            </w:r>
            <w:proofErr w:type="spellEnd"/>
            <w:r w:rsidR="00460653" w:rsidRPr="0044462E">
              <w:rPr>
                <w:lang w:val="en-US"/>
              </w:rPr>
              <w:t xml:space="preserve"> </w:t>
            </w:r>
            <w:proofErr w:type="spellStart"/>
            <w:r w:rsidR="00460653" w:rsidRPr="0044462E">
              <w:rPr>
                <w:lang w:val="en-US"/>
              </w:rPr>
              <w:t>proiectantul</w:t>
            </w:r>
            <w:proofErr w:type="spellEnd"/>
            <w:r w:rsidR="00460653" w:rsidRPr="0044462E">
              <w:rPr>
                <w:lang w:val="en-US"/>
              </w:rPr>
              <w:t xml:space="preserve"> </w:t>
            </w:r>
            <w:proofErr w:type="spellStart"/>
            <w:r w:rsidR="00460653" w:rsidRPr="0044462E">
              <w:rPr>
                <w:lang w:val="en-US"/>
              </w:rPr>
              <w:t>sau</w:t>
            </w:r>
            <w:proofErr w:type="spellEnd"/>
            <w:r w:rsidR="00460653" w:rsidRPr="0044462E">
              <w:rPr>
                <w:lang w:val="en-US"/>
              </w:rPr>
              <w:t xml:space="preserve"> </w:t>
            </w:r>
            <w:proofErr w:type="spellStart"/>
            <w:r w:rsidR="00460653" w:rsidRPr="0044462E">
              <w:rPr>
                <w:lang w:val="en-US"/>
              </w:rPr>
              <w:t>Beneficiarul</w:t>
            </w:r>
            <w:proofErr w:type="spellEnd"/>
            <w:r w:rsidR="00460653" w:rsidRPr="0044462E">
              <w:rPr>
                <w:lang w:val="en-US"/>
              </w:rPr>
              <w:t xml:space="preserve"> </w:t>
            </w:r>
            <w:proofErr w:type="spellStart"/>
            <w:r w:rsidR="00460653" w:rsidRPr="0044462E">
              <w:rPr>
                <w:lang w:val="en-US"/>
              </w:rPr>
              <w:t>ce</w:t>
            </w:r>
            <w:proofErr w:type="spellEnd"/>
            <w:r w:rsidR="00460653" w:rsidRPr="0044462E">
              <w:rPr>
                <w:lang w:val="en-US"/>
              </w:rPr>
              <w:t xml:space="preserve"> le </w:t>
            </w:r>
            <w:proofErr w:type="spellStart"/>
            <w:r w:rsidR="00460653" w:rsidRPr="0044462E">
              <w:rPr>
                <w:lang w:val="en-US"/>
              </w:rPr>
              <w:t>va</w:t>
            </w:r>
            <w:proofErr w:type="spellEnd"/>
            <w:r w:rsidR="00460653" w:rsidRPr="0044462E">
              <w:rPr>
                <w:lang w:val="en-US"/>
              </w:rPr>
              <w:t xml:space="preserve"> </w:t>
            </w:r>
            <w:proofErr w:type="spellStart"/>
            <w:r w:rsidR="00460653" w:rsidRPr="0044462E">
              <w:rPr>
                <w:lang w:val="en-US"/>
              </w:rPr>
              <w:t>solicita</w:t>
            </w:r>
            <w:proofErr w:type="spellEnd"/>
            <w:r w:rsidR="00460653" w:rsidRPr="0044462E">
              <w:rPr>
                <w:lang w:val="en-US"/>
              </w:rPr>
              <w:t xml:space="preserve">. </w:t>
            </w:r>
            <w:proofErr w:type="spellStart"/>
            <w:r w:rsidR="00460653" w:rsidRPr="0044462E">
              <w:rPr>
                <w:lang w:val="en-US"/>
              </w:rPr>
              <w:t>Antreprenorul</w:t>
            </w:r>
            <w:proofErr w:type="spellEnd"/>
            <w:r w:rsidR="00460653" w:rsidRPr="0044462E">
              <w:rPr>
                <w:lang w:val="en-US"/>
              </w:rPr>
              <w:t xml:space="preserve"> </w:t>
            </w:r>
            <w:proofErr w:type="spellStart"/>
            <w:r w:rsidR="00460653" w:rsidRPr="0044462E">
              <w:rPr>
                <w:lang w:val="en-US"/>
              </w:rPr>
              <w:t>va</w:t>
            </w:r>
            <w:proofErr w:type="spellEnd"/>
            <w:r w:rsidR="00460653" w:rsidRPr="0044462E">
              <w:rPr>
                <w:lang w:val="en-US"/>
              </w:rPr>
              <w:t xml:space="preserve"> </w:t>
            </w:r>
            <w:proofErr w:type="spellStart"/>
            <w:r w:rsidR="00460653" w:rsidRPr="0044462E">
              <w:rPr>
                <w:lang w:val="en-US"/>
              </w:rPr>
              <w:t>asigura</w:t>
            </w:r>
            <w:proofErr w:type="spellEnd"/>
            <w:r w:rsidR="00460653" w:rsidRPr="0044462E">
              <w:rPr>
                <w:lang w:val="en-US"/>
              </w:rPr>
              <w:t xml:space="preserve">, la </w:t>
            </w:r>
            <w:proofErr w:type="spellStart"/>
            <w:r w:rsidR="00460653" w:rsidRPr="0044462E">
              <w:rPr>
                <w:lang w:val="en-US"/>
              </w:rPr>
              <w:t>cerere</w:t>
            </w:r>
            <w:proofErr w:type="spellEnd"/>
            <w:r w:rsidR="00460653" w:rsidRPr="0044462E">
              <w:rPr>
                <w:lang w:val="en-US"/>
              </w:rPr>
              <w:t xml:space="preserve">, </w:t>
            </w:r>
            <w:proofErr w:type="spellStart"/>
            <w:r w:rsidR="00460653" w:rsidRPr="0044462E">
              <w:rPr>
                <w:lang w:val="en-US"/>
              </w:rPr>
              <w:t>forţa</w:t>
            </w:r>
            <w:proofErr w:type="spellEnd"/>
            <w:r w:rsidR="00460653" w:rsidRPr="0044462E">
              <w:rPr>
                <w:lang w:val="en-US"/>
              </w:rPr>
              <w:t xml:space="preserve"> de </w:t>
            </w:r>
            <w:proofErr w:type="spellStart"/>
            <w:r w:rsidR="00460653" w:rsidRPr="0044462E">
              <w:rPr>
                <w:lang w:val="en-US"/>
              </w:rPr>
              <w:t>muncă</w:t>
            </w:r>
            <w:proofErr w:type="spellEnd"/>
            <w:r w:rsidR="00460653" w:rsidRPr="0044462E">
              <w:rPr>
                <w:lang w:val="en-US"/>
              </w:rPr>
              <w:t xml:space="preserve">, </w:t>
            </w:r>
            <w:proofErr w:type="spellStart"/>
            <w:r w:rsidR="00460653" w:rsidRPr="0044462E">
              <w:rPr>
                <w:lang w:val="en-US"/>
              </w:rPr>
              <w:t>instrumentele</w:t>
            </w:r>
            <w:proofErr w:type="spellEnd"/>
            <w:r w:rsidR="00460653" w:rsidRPr="0044462E">
              <w:rPr>
                <w:lang w:val="en-US"/>
              </w:rPr>
              <w:t xml:space="preserve">, </w:t>
            </w:r>
            <w:proofErr w:type="spellStart"/>
            <w:r w:rsidR="00460653" w:rsidRPr="0044462E">
              <w:rPr>
                <w:lang w:val="en-US"/>
              </w:rPr>
              <w:t>utilajul</w:t>
            </w:r>
            <w:proofErr w:type="spellEnd"/>
            <w:r w:rsidR="00460653" w:rsidRPr="0044462E">
              <w:rPr>
                <w:lang w:val="en-US"/>
              </w:rPr>
              <w:t xml:space="preserve"> </w:t>
            </w:r>
            <w:proofErr w:type="spellStart"/>
            <w:r w:rsidR="00460653" w:rsidRPr="0044462E">
              <w:rPr>
                <w:lang w:val="en-US"/>
              </w:rPr>
              <w:t>şi</w:t>
            </w:r>
            <w:proofErr w:type="spellEnd"/>
            <w:r w:rsidR="00460653" w:rsidRPr="0044462E">
              <w:rPr>
                <w:lang w:val="en-US"/>
              </w:rPr>
              <w:t xml:space="preserve"> </w:t>
            </w:r>
            <w:proofErr w:type="spellStart"/>
            <w:r w:rsidR="00460653" w:rsidRPr="0044462E">
              <w:rPr>
                <w:lang w:val="en-US"/>
              </w:rPr>
              <w:t>materialele</w:t>
            </w:r>
            <w:proofErr w:type="spellEnd"/>
            <w:r w:rsidR="00460653" w:rsidRPr="0044462E">
              <w:rPr>
                <w:lang w:val="en-US"/>
              </w:rPr>
              <w:t xml:space="preserve"> </w:t>
            </w:r>
            <w:proofErr w:type="spellStart"/>
            <w:r w:rsidR="00460653" w:rsidRPr="0044462E">
              <w:rPr>
                <w:lang w:val="en-US"/>
              </w:rPr>
              <w:t>necesare</w:t>
            </w:r>
            <w:proofErr w:type="spellEnd"/>
            <w:r w:rsidR="00460653" w:rsidRPr="0044462E">
              <w:rPr>
                <w:lang w:val="en-US"/>
              </w:rPr>
              <w:t xml:space="preserve"> </w:t>
            </w:r>
            <w:proofErr w:type="spellStart"/>
            <w:r w:rsidR="00460653" w:rsidRPr="0044462E">
              <w:rPr>
                <w:lang w:val="en-US"/>
              </w:rPr>
              <w:t>pentru</w:t>
            </w:r>
            <w:proofErr w:type="spellEnd"/>
            <w:r w:rsidR="00460653" w:rsidRPr="0044462E">
              <w:rPr>
                <w:lang w:val="en-US"/>
              </w:rPr>
              <w:t xml:space="preserve"> </w:t>
            </w:r>
            <w:proofErr w:type="spellStart"/>
            <w:r w:rsidR="00460653" w:rsidRPr="0044462E">
              <w:rPr>
                <w:lang w:val="en-US"/>
              </w:rPr>
              <w:t>examinarea</w:t>
            </w:r>
            <w:proofErr w:type="spellEnd"/>
            <w:r w:rsidR="00460653" w:rsidRPr="0044462E">
              <w:rPr>
                <w:lang w:val="en-US"/>
              </w:rPr>
              <w:t xml:space="preserve">, </w:t>
            </w:r>
            <w:proofErr w:type="spellStart"/>
            <w:r w:rsidR="00460653" w:rsidRPr="0044462E">
              <w:rPr>
                <w:lang w:val="en-US"/>
              </w:rPr>
              <w:t>măsurarea</w:t>
            </w:r>
            <w:proofErr w:type="spellEnd"/>
            <w:r w:rsidR="00460653" w:rsidRPr="0044462E">
              <w:rPr>
                <w:lang w:val="en-US"/>
              </w:rPr>
              <w:t xml:space="preserve"> </w:t>
            </w:r>
            <w:proofErr w:type="spellStart"/>
            <w:r w:rsidR="00460653" w:rsidRPr="0044462E">
              <w:rPr>
                <w:lang w:val="en-US"/>
              </w:rPr>
              <w:t>şi</w:t>
            </w:r>
            <w:proofErr w:type="spellEnd"/>
            <w:r w:rsidR="00460653" w:rsidRPr="0044462E">
              <w:rPr>
                <w:lang w:val="en-US"/>
              </w:rPr>
              <w:t xml:space="preserve"> </w:t>
            </w:r>
            <w:proofErr w:type="spellStart"/>
            <w:r w:rsidR="00460653" w:rsidRPr="0044462E">
              <w:rPr>
                <w:lang w:val="en-US"/>
              </w:rPr>
              <w:t>testarea</w:t>
            </w:r>
            <w:proofErr w:type="spellEnd"/>
            <w:r w:rsidR="00460653" w:rsidRPr="0044462E">
              <w:rPr>
                <w:lang w:val="en-US"/>
              </w:rPr>
              <w:t xml:space="preserve"> </w:t>
            </w:r>
            <w:proofErr w:type="spellStart"/>
            <w:r w:rsidR="00460653" w:rsidRPr="0044462E">
              <w:rPr>
                <w:lang w:val="en-US"/>
              </w:rPr>
              <w:t>lucrărilor</w:t>
            </w:r>
            <w:proofErr w:type="spellEnd"/>
            <w:r w:rsidR="00460653" w:rsidRPr="0044462E">
              <w:rPr>
                <w:lang w:val="en-US"/>
              </w:rPr>
              <w:t xml:space="preserve">. </w:t>
            </w:r>
          </w:p>
          <w:p w14:paraId="2FA27A82" w14:textId="77777777" w:rsidR="00460653" w:rsidRPr="0044462E" w:rsidRDefault="00BE5A1E" w:rsidP="00196AB4">
            <w:pPr>
              <w:pStyle w:val="NormalWeb"/>
              <w:tabs>
                <w:tab w:val="left" w:pos="284"/>
              </w:tabs>
              <w:spacing w:line="276" w:lineRule="auto"/>
              <w:ind w:firstLine="0"/>
              <w:rPr>
                <w:lang w:val="en-US"/>
              </w:rPr>
            </w:pPr>
            <w:r w:rsidRPr="0044462E">
              <w:rPr>
                <w:lang w:val="en-US"/>
              </w:rPr>
              <w:t>8.2</w:t>
            </w:r>
            <w:r w:rsidR="00D05A94" w:rsidRPr="0044462E">
              <w:rPr>
                <w:lang w:val="en-US"/>
              </w:rPr>
              <w:t>.</w:t>
            </w:r>
            <w:r w:rsidR="00460653" w:rsidRPr="0044462E">
              <w:rPr>
                <w:lang w:val="en-US"/>
              </w:rPr>
              <w:t xml:space="preserve">Costul </w:t>
            </w:r>
            <w:proofErr w:type="spellStart"/>
            <w:r w:rsidR="00460653" w:rsidRPr="0044462E">
              <w:rPr>
                <w:lang w:val="en-US"/>
              </w:rPr>
              <w:t>probelor</w:t>
            </w:r>
            <w:proofErr w:type="spellEnd"/>
            <w:r w:rsidR="00460653" w:rsidRPr="0044462E">
              <w:rPr>
                <w:lang w:val="en-US"/>
              </w:rPr>
              <w:t xml:space="preserve"> </w:t>
            </w:r>
            <w:proofErr w:type="spellStart"/>
            <w:r w:rsidR="00460653" w:rsidRPr="0044462E">
              <w:rPr>
                <w:lang w:val="en-US"/>
              </w:rPr>
              <w:t>şi</w:t>
            </w:r>
            <w:proofErr w:type="spellEnd"/>
            <w:r w:rsidR="00460653" w:rsidRPr="0044462E">
              <w:rPr>
                <w:lang w:val="en-US"/>
              </w:rPr>
              <w:t xml:space="preserve"> </w:t>
            </w:r>
            <w:proofErr w:type="spellStart"/>
            <w:r w:rsidR="00460653" w:rsidRPr="0044462E">
              <w:rPr>
                <w:lang w:val="en-US"/>
              </w:rPr>
              <w:t>încercărilor</w:t>
            </w:r>
            <w:proofErr w:type="spellEnd"/>
            <w:r w:rsidR="00460653" w:rsidRPr="0044462E">
              <w:rPr>
                <w:lang w:val="en-US"/>
              </w:rPr>
              <w:t xml:space="preserve"> </w:t>
            </w:r>
            <w:proofErr w:type="spellStart"/>
            <w:r w:rsidR="00460653" w:rsidRPr="0044462E">
              <w:rPr>
                <w:lang w:val="en-US"/>
              </w:rPr>
              <w:t>va</w:t>
            </w:r>
            <w:proofErr w:type="spellEnd"/>
            <w:r w:rsidR="00460653" w:rsidRPr="0044462E">
              <w:rPr>
                <w:lang w:val="en-US"/>
              </w:rPr>
              <w:t xml:space="preserve"> fi </w:t>
            </w:r>
            <w:proofErr w:type="spellStart"/>
            <w:r w:rsidR="00460653" w:rsidRPr="0044462E">
              <w:rPr>
                <w:lang w:val="en-US"/>
              </w:rPr>
              <w:t>suportat</w:t>
            </w:r>
            <w:proofErr w:type="spellEnd"/>
            <w:r w:rsidR="00460653" w:rsidRPr="0044462E">
              <w:rPr>
                <w:lang w:val="en-US"/>
              </w:rPr>
              <w:t xml:space="preserve"> de </w:t>
            </w:r>
            <w:proofErr w:type="spellStart"/>
            <w:r w:rsidR="00460653" w:rsidRPr="0044462E">
              <w:rPr>
                <w:lang w:val="en-US"/>
              </w:rPr>
              <w:t>Antreprenor</w:t>
            </w:r>
            <w:proofErr w:type="spellEnd"/>
            <w:r w:rsidR="00460653" w:rsidRPr="0044462E">
              <w:rPr>
                <w:lang w:val="en-US"/>
              </w:rPr>
              <w:t xml:space="preserve">, </w:t>
            </w:r>
            <w:proofErr w:type="spellStart"/>
            <w:r w:rsidR="00460653" w:rsidRPr="0044462E">
              <w:rPr>
                <w:lang w:val="en-US"/>
              </w:rPr>
              <w:t>dacă</w:t>
            </w:r>
            <w:proofErr w:type="spellEnd"/>
            <w:r w:rsidR="00460653" w:rsidRPr="0044462E">
              <w:rPr>
                <w:lang w:val="en-US"/>
              </w:rPr>
              <w:t xml:space="preserve"> </w:t>
            </w:r>
            <w:proofErr w:type="spellStart"/>
            <w:r w:rsidR="00460653" w:rsidRPr="0044462E">
              <w:rPr>
                <w:lang w:val="en-US"/>
              </w:rPr>
              <w:t>acesta</w:t>
            </w:r>
            <w:proofErr w:type="spellEnd"/>
            <w:r w:rsidR="00460653" w:rsidRPr="0044462E">
              <w:rPr>
                <w:lang w:val="en-US"/>
              </w:rPr>
              <w:t xml:space="preserve"> </w:t>
            </w:r>
            <w:proofErr w:type="spellStart"/>
            <w:r w:rsidR="00460653" w:rsidRPr="0044462E">
              <w:rPr>
                <w:lang w:val="en-US"/>
              </w:rPr>
              <w:t>este</w:t>
            </w:r>
            <w:proofErr w:type="spellEnd"/>
            <w:r w:rsidR="00460653" w:rsidRPr="0044462E">
              <w:rPr>
                <w:lang w:val="en-US"/>
              </w:rPr>
              <w:t xml:space="preserve"> </w:t>
            </w:r>
            <w:proofErr w:type="spellStart"/>
            <w:r w:rsidR="00460653" w:rsidRPr="0044462E">
              <w:rPr>
                <w:lang w:val="en-US"/>
              </w:rPr>
              <w:t>prevăzut</w:t>
            </w:r>
            <w:proofErr w:type="spellEnd"/>
            <w:r w:rsidR="00460653" w:rsidRPr="0044462E">
              <w:rPr>
                <w:lang w:val="en-US"/>
              </w:rPr>
              <w:t xml:space="preserve"> </w:t>
            </w:r>
            <w:proofErr w:type="spellStart"/>
            <w:r w:rsidR="00460653" w:rsidRPr="0044462E">
              <w:rPr>
                <w:lang w:val="en-US"/>
              </w:rPr>
              <w:t>îndocumentaţie</w:t>
            </w:r>
            <w:proofErr w:type="spellEnd"/>
            <w:r w:rsidR="00460653" w:rsidRPr="0044462E">
              <w:rPr>
                <w:lang w:val="en-US"/>
              </w:rPr>
              <w:t xml:space="preserve">, </w:t>
            </w:r>
            <w:proofErr w:type="spellStart"/>
            <w:r w:rsidR="00460653" w:rsidRPr="0044462E">
              <w:rPr>
                <w:lang w:val="en-US"/>
              </w:rPr>
              <w:t>în</w:t>
            </w:r>
            <w:proofErr w:type="spellEnd"/>
            <w:r w:rsidR="00460653" w:rsidRPr="0044462E">
              <w:rPr>
                <w:lang w:val="en-US"/>
              </w:rPr>
              <w:t xml:space="preserve"> </w:t>
            </w:r>
            <w:proofErr w:type="spellStart"/>
            <w:r w:rsidR="00460653" w:rsidRPr="0044462E">
              <w:rPr>
                <w:lang w:val="en-US"/>
              </w:rPr>
              <w:t>caz</w:t>
            </w:r>
            <w:proofErr w:type="spellEnd"/>
            <w:r w:rsidR="00460653" w:rsidRPr="0044462E">
              <w:rPr>
                <w:lang w:val="en-US"/>
              </w:rPr>
              <w:t xml:space="preserve"> </w:t>
            </w:r>
            <w:proofErr w:type="spellStart"/>
            <w:r w:rsidR="00460653" w:rsidRPr="0044462E">
              <w:rPr>
                <w:lang w:val="en-US"/>
              </w:rPr>
              <w:t>contrar</w:t>
            </w:r>
            <w:proofErr w:type="spellEnd"/>
            <w:r w:rsidR="00460653" w:rsidRPr="0044462E">
              <w:rPr>
                <w:lang w:val="en-US"/>
              </w:rPr>
              <w:t xml:space="preserve"> </w:t>
            </w:r>
            <w:proofErr w:type="spellStart"/>
            <w:r w:rsidR="00460653" w:rsidRPr="0044462E">
              <w:rPr>
                <w:lang w:val="en-US"/>
              </w:rPr>
              <w:t>cheltuielile</w:t>
            </w:r>
            <w:proofErr w:type="spellEnd"/>
            <w:r w:rsidR="00460653" w:rsidRPr="0044462E">
              <w:rPr>
                <w:lang w:val="en-US"/>
              </w:rPr>
              <w:t xml:space="preserve"> </w:t>
            </w:r>
            <w:proofErr w:type="spellStart"/>
            <w:r w:rsidR="00460653" w:rsidRPr="0044462E">
              <w:rPr>
                <w:lang w:val="en-US"/>
              </w:rPr>
              <w:t>vor</w:t>
            </w:r>
            <w:proofErr w:type="spellEnd"/>
            <w:r w:rsidR="00460653" w:rsidRPr="0044462E">
              <w:rPr>
                <w:lang w:val="en-US"/>
              </w:rPr>
              <w:t xml:space="preserve"> fi </w:t>
            </w:r>
            <w:proofErr w:type="spellStart"/>
            <w:r w:rsidR="00460653" w:rsidRPr="0044462E">
              <w:rPr>
                <w:lang w:val="en-US"/>
              </w:rPr>
              <w:t>suportate</w:t>
            </w:r>
            <w:proofErr w:type="spellEnd"/>
            <w:r w:rsidR="00460653" w:rsidRPr="0044462E">
              <w:rPr>
                <w:lang w:val="en-US"/>
              </w:rPr>
              <w:t xml:space="preserve"> de </w:t>
            </w:r>
            <w:proofErr w:type="spellStart"/>
            <w:r w:rsidR="00460653" w:rsidRPr="0044462E">
              <w:rPr>
                <w:lang w:val="en-US"/>
              </w:rPr>
              <w:t>Beneficiar</w:t>
            </w:r>
            <w:proofErr w:type="spellEnd"/>
            <w:r w:rsidR="00460653" w:rsidRPr="0044462E">
              <w:rPr>
                <w:lang w:val="en-US"/>
              </w:rPr>
              <w:t xml:space="preserve">. </w:t>
            </w:r>
          </w:p>
          <w:p w14:paraId="07429815" w14:textId="77777777" w:rsidR="00460653" w:rsidRPr="00FF430B" w:rsidRDefault="00BE5A1E" w:rsidP="00196AB4">
            <w:pPr>
              <w:pStyle w:val="NormalWeb"/>
              <w:tabs>
                <w:tab w:val="left" w:pos="284"/>
              </w:tabs>
              <w:spacing w:line="276" w:lineRule="auto"/>
              <w:ind w:firstLine="0"/>
            </w:pPr>
            <w:r w:rsidRPr="0044462E">
              <w:rPr>
                <w:lang w:val="en-US"/>
              </w:rPr>
              <w:t xml:space="preserve">8.3. </w:t>
            </w:r>
            <w:proofErr w:type="spellStart"/>
            <w:r w:rsidR="00460653" w:rsidRPr="0044462E">
              <w:rPr>
                <w:lang w:val="en-US"/>
              </w:rPr>
              <w:t>Probele</w:t>
            </w:r>
            <w:proofErr w:type="spellEnd"/>
            <w:r w:rsidR="00460653" w:rsidRPr="0044462E">
              <w:rPr>
                <w:lang w:val="en-US"/>
              </w:rPr>
              <w:t xml:space="preserve"> </w:t>
            </w:r>
            <w:proofErr w:type="spellStart"/>
            <w:r w:rsidR="00460653" w:rsidRPr="0044462E">
              <w:rPr>
                <w:lang w:val="en-US"/>
              </w:rPr>
              <w:t>neprevăzute</w:t>
            </w:r>
            <w:proofErr w:type="spellEnd"/>
            <w:r w:rsidR="00460653" w:rsidRPr="0044462E">
              <w:rPr>
                <w:lang w:val="en-US"/>
              </w:rPr>
              <w:t xml:space="preserve"> </w:t>
            </w:r>
            <w:proofErr w:type="spellStart"/>
            <w:r w:rsidR="00460653" w:rsidRPr="0044462E">
              <w:rPr>
                <w:lang w:val="en-US"/>
              </w:rPr>
              <w:t>şi</w:t>
            </w:r>
            <w:proofErr w:type="spellEnd"/>
            <w:r w:rsidR="00460653" w:rsidRPr="0044462E">
              <w:rPr>
                <w:lang w:val="en-US"/>
              </w:rPr>
              <w:t xml:space="preserve"> </w:t>
            </w:r>
            <w:proofErr w:type="spellStart"/>
            <w:r w:rsidR="00460653" w:rsidRPr="0044462E">
              <w:rPr>
                <w:lang w:val="en-US"/>
              </w:rPr>
              <w:t>comandate</w:t>
            </w:r>
            <w:proofErr w:type="spellEnd"/>
            <w:r w:rsidR="00460653" w:rsidRPr="0044462E">
              <w:rPr>
                <w:lang w:val="en-US"/>
              </w:rPr>
              <w:t xml:space="preserve"> de </w:t>
            </w:r>
            <w:proofErr w:type="spellStart"/>
            <w:r w:rsidR="00460653" w:rsidRPr="0044462E">
              <w:rPr>
                <w:lang w:val="en-US"/>
              </w:rPr>
              <w:t>Beneficiar</w:t>
            </w:r>
            <w:proofErr w:type="spellEnd"/>
            <w:r w:rsidR="00460653" w:rsidRPr="0044462E">
              <w:rPr>
                <w:lang w:val="en-US"/>
              </w:rPr>
              <w:t xml:space="preserve"> </w:t>
            </w:r>
            <w:proofErr w:type="spellStart"/>
            <w:r w:rsidR="00460653" w:rsidRPr="0044462E">
              <w:rPr>
                <w:lang w:val="en-US"/>
              </w:rPr>
              <w:t>pentru</w:t>
            </w:r>
            <w:proofErr w:type="spellEnd"/>
            <w:r w:rsidR="00460653" w:rsidRPr="0044462E">
              <w:rPr>
                <w:lang w:val="en-US"/>
              </w:rPr>
              <w:t xml:space="preserve"> </w:t>
            </w:r>
            <w:proofErr w:type="spellStart"/>
            <w:r w:rsidR="00460653" w:rsidRPr="0044462E">
              <w:rPr>
                <w:lang w:val="en-US"/>
              </w:rPr>
              <w:t>verificarea</w:t>
            </w:r>
            <w:proofErr w:type="spellEnd"/>
            <w:r w:rsidR="00460653" w:rsidRPr="0044462E">
              <w:rPr>
                <w:lang w:val="en-US"/>
              </w:rPr>
              <w:t xml:space="preserve"> </w:t>
            </w:r>
            <w:proofErr w:type="spellStart"/>
            <w:r w:rsidR="00460653" w:rsidRPr="0044462E">
              <w:rPr>
                <w:lang w:val="en-US"/>
              </w:rPr>
              <w:t>unor</w:t>
            </w:r>
            <w:proofErr w:type="spellEnd"/>
            <w:r w:rsidR="00460653" w:rsidRPr="0044462E">
              <w:rPr>
                <w:lang w:val="en-US"/>
              </w:rPr>
              <w:t xml:space="preserve"> </w:t>
            </w:r>
            <w:proofErr w:type="spellStart"/>
            <w:r w:rsidR="00460653" w:rsidRPr="0044462E">
              <w:rPr>
                <w:lang w:val="en-US"/>
              </w:rPr>
              <w:t>lucrări</w:t>
            </w:r>
            <w:proofErr w:type="spellEnd"/>
            <w:r w:rsidR="00460653" w:rsidRPr="0044462E">
              <w:rPr>
                <w:lang w:val="en-US"/>
              </w:rPr>
              <w:t xml:space="preserve"> </w:t>
            </w:r>
            <w:proofErr w:type="spellStart"/>
            <w:r w:rsidR="00460653" w:rsidRPr="0044462E">
              <w:rPr>
                <w:lang w:val="en-US"/>
              </w:rPr>
              <w:t>sau</w:t>
            </w:r>
            <w:proofErr w:type="spellEnd"/>
            <w:r w:rsidR="00460653" w:rsidRPr="0044462E">
              <w:rPr>
                <w:lang w:val="en-US"/>
              </w:rPr>
              <w:t xml:space="preserve"> </w:t>
            </w:r>
            <w:proofErr w:type="spellStart"/>
            <w:r w:rsidR="00460653" w:rsidRPr="0044462E">
              <w:rPr>
                <w:lang w:val="en-US"/>
              </w:rPr>
              <w:t>materiale</w:t>
            </w:r>
            <w:proofErr w:type="spellEnd"/>
            <w:r w:rsidR="00460653" w:rsidRPr="0044462E">
              <w:rPr>
                <w:lang w:val="en-US"/>
              </w:rPr>
              <w:t xml:space="preserve"> </w:t>
            </w:r>
            <w:proofErr w:type="spellStart"/>
            <w:r w:rsidR="00460653" w:rsidRPr="0044462E">
              <w:rPr>
                <w:lang w:val="en-US"/>
              </w:rPr>
              <w:t>puse</w:t>
            </w:r>
            <w:proofErr w:type="spellEnd"/>
            <w:r w:rsidR="00460653" w:rsidRPr="0044462E">
              <w:rPr>
                <w:lang w:val="en-US"/>
              </w:rPr>
              <w:t xml:space="preserve"> </w:t>
            </w:r>
            <w:proofErr w:type="spellStart"/>
            <w:r w:rsidR="00460653" w:rsidRPr="0044462E">
              <w:rPr>
                <w:lang w:val="en-US"/>
              </w:rPr>
              <w:t>în</w:t>
            </w:r>
            <w:proofErr w:type="spellEnd"/>
            <w:r w:rsidR="005D4B79" w:rsidRPr="0044462E">
              <w:rPr>
                <w:lang w:val="en-US"/>
              </w:rPr>
              <w:t xml:space="preserve"> </w:t>
            </w:r>
            <w:proofErr w:type="spellStart"/>
            <w:r w:rsidR="00460653" w:rsidRPr="0044462E">
              <w:rPr>
                <w:lang w:val="en-US"/>
              </w:rPr>
              <w:t>operă</w:t>
            </w:r>
            <w:proofErr w:type="spellEnd"/>
            <w:r w:rsidR="00460653" w:rsidRPr="0044462E">
              <w:rPr>
                <w:lang w:val="en-US"/>
              </w:rPr>
              <w:t xml:space="preserve"> </w:t>
            </w:r>
            <w:proofErr w:type="spellStart"/>
            <w:r w:rsidR="00460653" w:rsidRPr="0044462E">
              <w:rPr>
                <w:lang w:val="en-US"/>
              </w:rPr>
              <w:t>vor</w:t>
            </w:r>
            <w:proofErr w:type="spellEnd"/>
            <w:r w:rsidR="00460653" w:rsidRPr="0044462E">
              <w:rPr>
                <w:lang w:val="en-US"/>
              </w:rPr>
              <w:t xml:space="preserve"> fi </w:t>
            </w:r>
            <w:proofErr w:type="spellStart"/>
            <w:r w:rsidR="00460653" w:rsidRPr="0044462E">
              <w:rPr>
                <w:lang w:val="en-US"/>
              </w:rPr>
              <w:t>suportate</w:t>
            </w:r>
            <w:proofErr w:type="spellEnd"/>
            <w:r w:rsidR="00460653" w:rsidRPr="0044462E">
              <w:rPr>
                <w:lang w:val="en-US"/>
              </w:rPr>
              <w:t xml:space="preserve"> de </w:t>
            </w:r>
            <w:proofErr w:type="spellStart"/>
            <w:r w:rsidR="00460653" w:rsidRPr="0044462E">
              <w:rPr>
                <w:lang w:val="en-US"/>
              </w:rPr>
              <w:t>Antreprenor</w:t>
            </w:r>
            <w:proofErr w:type="spellEnd"/>
            <w:r w:rsidR="00460653" w:rsidRPr="0044462E">
              <w:rPr>
                <w:lang w:val="en-US"/>
              </w:rPr>
              <w:t xml:space="preserve">, </w:t>
            </w:r>
            <w:proofErr w:type="spellStart"/>
            <w:r w:rsidR="00460653" w:rsidRPr="0044462E">
              <w:rPr>
                <w:lang w:val="en-US"/>
              </w:rPr>
              <w:t>dacă</w:t>
            </w:r>
            <w:proofErr w:type="spellEnd"/>
            <w:r w:rsidR="00460653" w:rsidRPr="0044462E">
              <w:rPr>
                <w:lang w:val="en-US"/>
              </w:rPr>
              <w:t xml:space="preserve"> s</w:t>
            </w:r>
            <w:r w:rsidR="003D06D0" w:rsidRPr="0044462E">
              <w:rPr>
                <w:lang w:val="en-US"/>
              </w:rPr>
              <w:t xml:space="preserve">e </w:t>
            </w:r>
            <w:proofErr w:type="spellStart"/>
            <w:r w:rsidR="003D06D0" w:rsidRPr="0044462E">
              <w:rPr>
                <w:lang w:val="en-US"/>
              </w:rPr>
              <w:t>dovedeşte</w:t>
            </w:r>
            <w:proofErr w:type="spellEnd"/>
            <w:r w:rsidR="003D06D0" w:rsidRPr="0044462E">
              <w:rPr>
                <w:lang w:val="en-US"/>
              </w:rPr>
              <w:t xml:space="preserve"> </w:t>
            </w:r>
            <w:proofErr w:type="spellStart"/>
            <w:r w:rsidR="003D06D0" w:rsidRPr="0044462E">
              <w:rPr>
                <w:lang w:val="en-US"/>
              </w:rPr>
              <w:t>că</w:t>
            </w:r>
            <w:proofErr w:type="spellEnd"/>
            <w:r w:rsidR="003D06D0" w:rsidRPr="0044462E">
              <w:rPr>
                <w:lang w:val="en-US"/>
              </w:rPr>
              <w:t xml:space="preserve"> </w:t>
            </w:r>
            <w:proofErr w:type="spellStart"/>
            <w:r w:rsidR="003D06D0" w:rsidRPr="0044462E">
              <w:rPr>
                <w:lang w:val="en-US"/>
              </w:rPr>
              <w:t>materialele</w:t>
            </w:r>
            <w:proofErr w:type="spellEnd"/>
            <w:r w:rsidR="003D06D0" w:rsidRPr="0044462E">
              <w:rPr>
                <w:lang w:val="en-US"/>
              </w:rPr>
              <w:t xml:space="preserve"> nu su</w:t>
            </w:r>
            <w:r w:rsidR="00460653" w:rsidRPr="0044462E">
              <w:rPr>
                <w:lang w:val="en-US"/>
              </w:rPr>
              <w:t xml:space="preserve">nt </w:t>
            </w:r>
            <w:proofErr w:type="spellStart"/>
            <w:r w:rsidR="00460653" w:rsidRPr="0044462E">
              <w:rPr>
                <w:lang w:val="en-US"/>
              </w:rPr>
              <w:t>corespunzător</w:t>
            </w:r>
            <w:proofErr w:type="spellEnd"/>
            <w:r w:rsidR="00460653" w:rsidRPr="0044462E">
              <w:rPr>
                <w:lang w:val="en-US"/>
              </w:rPr>
              <w:t xml:space="preserve"> </w:t>
            </w:r>
            <w:proofErr w:type="spellStart"/>
            <w:r w:rsidR="00460653" w:rsidRPr="0044462E">
              <w:rPr>
                <w:lang w:val="en-US"/>
              </w:rPr>
              <w:lastRenderedPageBreak/>
              <w:t>calitative</w:t>
            </w:r>
            <w:proofErr w:type="spellEnd"/>
            <w:r w:rsidR="00460653" w:rsidRPr="0044462E">
              <w:rPr>
                <w:lang w:val="en-US"/>
              </w:rPr>
              <w:t xml:space="preserve"> </w:t>
            </w:r>
            <w:proofErr w:type="spellStart"/>
            <w:r w:rsidR="00460653" w:rsidRPr="0044462E">
              <w:rPr>
                <w:lang w:val="en-US"/>
              </w:rPr>
              <w:t>sau</w:t>
            </w:r>
            <w:proofErr w:type="spellEnd"/>
            <w:r w:rsidR="00460653" w:rsidRPr="0044462E">
              <w:rPr>
                <w:lang w:val="en-US"/>
              </w:rPr>
              <w:t xml:space="preserve"> </w:t>
            </w:r>
            <w:proofErr w:type="spellStart"/>
            <w:r w:rsidR="00460653" w:rsidRPr="0044462E">
              <w:rPr>
                <w:lang w:val="en-US"/>
              </w:rPr>
              <w:t>manopera</w:t>
            </w:r>
            <w:proofErr w:type="spellEnd"/>
            <w:r w:rsidR="00460653" w:rsidRPr="0044462E">
              <w:rPr>
                <w:lang w:val="en-US"/>
              </w:rPr>
              <w:t xml:space="preserve"> nu </w:t>
            </w:r>
            <w:proofErr w:type="spellStart"/>
            <w:r w:rsidR="00460653" w:rsidRPr="0044462E">
              <w:rPr>
                <w:lang w:val="en-US"/>
              </w:rPr>
              <w:t>este</w:t>
            </w:r>
            <w:proofErr w:type="spellEnd"/>
            <w:r w:rsidR="00460653" w:rsidRPr="0044462E">
              <w:rPr>
                <w:lang w:val="en-US"/>
              </w:rPr>
              <w:t xml:space="preserve"> </w:t>
            </w:r>
            <w:proofErr w:type="spellStart"/>
            <w:r w:rsidR="00460653" w:rsidRPr="0044462E">
              <w:rPr>
                <w:lang w:val="en-US"/>
              </w:rPr>
              <w:t>în</w:t>
            </w:r>
            <w:proofErr w:type="spellEnd"/>
            <w:r w:rsidR="00460653" w:rsidRPr="0044462E">
              <w:rPr>
                <w:lang w:val="en-US"/>
              </w:rPr>
              <w:t xml:space="preserve"> </w:t>
            </w:r>
            <w:proofErr w:type="spellStart"/>
            <w:r w:rsidR="00460653" w:rsidRPr="0044462E">
              <w:rPr>
                <w:lang w:val="en-US"/>
              </w:rPr>
              <w:t>conformitate</w:t>
            </w:r>
            <w:proofErr w:type="spellEnd"/>
            <w:r w:rsidR="00460653" w:rsidRPr="0044462E">
              <w:rPr>
                <w:lang w:val="en-US"/>
              </w:rPr>
              <w:t xml:space="preserve"> cu </w:t>
            </w:r>
            <w:proofErr w:type="spellStart"/>
            <w:r w:rsidR="00460653" w:rsidRPr="0044462E">
              <w:rPr>
                <w:lang w:val="en-US"/>
              </w:rPr>
              <w:t>prevederile</w:t>
            </w:r>
            <w:proofErr w:type="spellEnd"/>
            <w:r w:rsidR="00460653" w:rsidRPr="0044462E">
              <w:rPr>
                <w:lang w:val="en-US"/>
              </w:rPr>
              <w:t xml:space="preserve"> </w:t>
            </w:r>
            <w:proofErr w:type="spellStart"/>
            <w:r w:rsidR="00460653" w:rsidRPr="0044462E">
              <w:rPr>
                <w:lang w:val="en-US"/>
              </w:rPr>
              <w:t>contractului</w:t>
            </w:r>
            <w:proofErr w:type="spellEnd"/>
            <w:r w:rsidR="00460653" w:rsidRPr="0044462E">
              <w:rPr>
                <w:lang w:val="en-US"/>
              </w:rPr>
              <w:t xml:space="preserve">. </w:t>
            </w:r>
            <w:proofErr w:type="spellStart"/>
            <w:r w:rsidR="00460653" w:rsidRPr="00FF430B">
              <w:t>În</w:t>
            </w:r>
            <w:proofErr w:type="spellEnd"/>
            <w:r w:rsidR="00460653" w:rsidRPr="00FF430B">
              <w:t xml:space="preserve"> </w:t>
            </w:r>
            <w:proofErr w:type="spellStart"/>
            <w:r w:rsidR="00460653" w:rsidRPr="00FF430B">
              <w:t>caz</w:t>
            </w:r>
            <w:proofErr w:type="spellEnd"/>
            <w:r w:rsidR="00460653" w:rsidRPr="00FF430B">
              <w:t xml:space="preserve">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14:paraId="20D122B7" w14:textId="77777777" w:rsidR="00460653" w:rsidRPr="0044462E" w:rsidRDefault="00D05A94" w:rsidP="00D517AC">
            <w:pPr>
              <w:pStyle w:val="NormalWeb"/>
              <w:numPr>
                <w:ilvl w:val="1"/>
                <w:numId w:val="16"/>
              </w:numPr>
              <w:tabs>
                <w:tab w:val="left" w:pos="284"/>
              </w:tabs>
              <w:spacing w:line="276" w:lineRule="auto"/>
              <w:ind w:left="0" w:hanging="425"/>
              <w:rPr>
                <w:lang w:val="en-US"/>
              </w:rPr>
            </w:pPr>
            <w:r w:rsidRPr="0044462E">
              <w:rPr>
                <w:lang w:val="en-US"/>
              </w:rPr>
              <w:t xml:space="preserve">8.4. </w:t>
            </w:r>
            <w:proofErr w:type="spellStart"/>
            <w:r w:rsidR="00460653" w:rsidRPr="0044462E">
              <w:rPr>
                <w:lang w:val="en-US"/>
              </w:rPr>
              <w:t>Beneficiarul</w:t>
            </w:r>
            <w:proofErr w:type="spellEnd"/>
            <w:r w:rsidR="00460653" w:rsidRPr="0044462E">
              <w:rPr>
                <w:lang w:val="en-US"/>
              </w:rPr>
              <w:t xml:space="preserve">, </w:t>
            </w:r>
            <w:proofErr w:type="spellStart"/>
            <w:r w:rsidR="00460653" w:rsidRPr="0044462E">
              <w:rPr>
                <w:lang w:val="en-US"/>
              </w:rPr>
              <w:t>proiectantul</w:t>
            </w:r>
            <w:proofErr w:type="spellEnd"/>
            <w:r w:rsidR="00460653" w:rsidRPr="0044462E">
              <w:rPr>
                <w:lang w:val="en-US"/>
              </w:rPr>
              <w:t xml:space="preserve"> </w:t>
            </w:r>
            <w:proofErr w:type="spellStart"/>
            <w:r w:rsidR="00460653" w:rsidRPr="0044462E">
              <w:rPr>
                <w:lang w:val="en-US"/>
              </w:rPr>
              <w:t>sau</w:t>
            </w:r>
            <w:proofErr w:type="spellEnd"/>
            <w:r w:rsidR="00460653" w:rsidRPr="0044462E">
              <w:rPr>
                <w:lang w:val="en-US"/>
              </w:rPr>
              <w:t xml:space="preserve"> </w:t>
            </w:r>
            <w:proofErr w:type="spellStart"/>
            <w:r w:rsidR="00460653" w:rsidRPr="0044462E">
              <w:rPr>
                <w:lang w:val="en-US"/>
              </w:rPr>
              <w:t>orice</w:t>
            </w:r>
            <w:proofErr w:type="spellEnd"/>
            <w:r w:rsidR="00460653" w:rsidRPr="0044462E">
              <w:rPr>
                <w:lang w:val="en-US"/>
              </w:rPr>
              <w:t xml:space="preserve"> </w:t>
            </w:r>
            <w:proofErr w:type="spellStart"/>
            <w:r w:rsidR="00460653" w:rsidRPr="0044462E">
              <w:rPr>
                <w:lang w:val="en-US"/>
              </w:rPr>
              <w:t>altă</w:t>
            </w:r>
            <w:proofErr w:type="spellEnd"/>
            <w:r w:rsidR="00460653" w:rsidRPr="0044462E">
              <w:rPr>
                <w:lang w:val="en-US"/>
              </w:rPr>
              <w:t xml:space="preserve"> </w:t>
            </w:r>
            <w:proofErr w:type="spellStart"/>
            <w:r w:rsidR="00460653" w:rsidRPr="0044462E">
              <w:rPr>
                <w:lang w:val="en-US"/>
              </w:rPr>
              <w:t>persoană</w:t>
            </w:r>
            <w:proofErr w:type="spellEnd"/>
            <w:r w:rsidR="00460653" w:rsidRPr="0044462E">
              <w:rPr>
                <w:lang w:val="en-US"/>
              </w:rPr>
              <w:t xml:space="preserve"> </w:t>
            </w:r>
            <w:proofErr w:type="spellStart"/>
            <w:r w:rsidR="00460653" w:rsidRPr="0044462E">
              <w:rPr>
                <w:lang w:val="en-US"/>
              </w:rPr>
              <w:t>autorizată</w:t>
            </w:r>
            <w:proofErr w:type="spellEnd"/>
            <w:r w:rsidR="00460653" w:rsidRPr="0044462E">
              <w:rPr>
                <w:lang w:val="en-US"/>
              </w:rPr>
              <w:t xml:space="preserve"> de </w:t>
            </w:r>
            <w:proofErr w:type="spellStart"/>
            <w:r w:rsidR="00460653" w:rsidRPr="0044462E">
              <w:rPr>
                <w:lang w:val="en-US"/>
              </w:rPr>
              <w:t>aceştia</w:t>
            </w:r>
            <w:proofErr w:type="spellEnd"/>
            <w:r w:rsidR="00460653" w:rsidRPr="0044462E">
              <w:rPr>
                <w:lang w:val="en-US"/>
              </w:rPr>
              <w:t xml:space="preserve"> au </w:t>
            </w:r>
            <w:proofErr w:type="spellStart"/>
            <w:r w:rsidR="00460653" w:rsidRPr="0044462E">
              <w:rPr>
                <w:lang w:val="en-US"/>
              </w:rPr>
              <w:t>acces</w:t>
            </w:r>
            <w:proofErr w:type="spellEnd"/>
            <w:r w:rsidR="00460653" w:rsidRPr="0044462E">
              <w:rPr>
                <w:lang w:val="en-US"/>
              </w:rPr>
              <w:t xml:space="preserve"> tot </w:t>
            </w:r>
            <w:proofErr w:type="spellStart"/>
            <w:r w:rsidR="00460653" w:rsidRPr="0044462E">
              <w:rPr>
                <w:lang w:val="en-US"/>
              </w:rPr>
              <w:t>timpul</w:t>
            </w:r>
            <w:proofErr w:type="spellEnd"/>
            <w:r w:rsidR="00460653" w:rsidRPr="0044462E">
              <w:rPr>
                <w:lang w:val="en-US"/>
              </w:rPr>
              <w:t xml:space="preserve"> la </w:t>
            </w:r>
            <w:proofErr w:type="spellStart"/>
            <w:r w:rsidR="00460653" w:rsidRPr="0044462E">
              <w:rPr>
                <w:lang w:val="en-US"/>
              </w:rPr>
              <w:t>lucrări</w:t>
            </w:r>
            <w:proofErr w:type="spellEnd"/>
            <w:r w:rsidR="00460653" w:rsidRPr="0044462E">
              <w:rPr>
                <w:lang w:val="en-US"/>
              </w:rPr>
              <w:t xml:space="preserve"> pe </w:t>
            </w:r>
            <w:proofErr w:type="spellStart"/>
            <w:r w:rsidR="00460653" w:rsidRPr="0044462E">
              <w:rPr>
                <w:lang w:val="en-US"/>
              </w:rPr>
              <w:t>şantier</w:t>
            </w:r>
            <w:proofErr w:type="spellEnd"/>
            <w:r w:rsidR="005D4B79" w:rsidRPr="0044462E">
              <w:rPr>
                <w:lang w:val="en-US"/>
              </w:rPr>
              <w:t xml:space="preserve"> </w:t>
            </w:r>
            <w:proofErr w:type="spellStart"/>
            <w:r w:rsidR="00460653" w:rsidRPr="0044462E">
              <w:rPr>
                <w:lang w:val="en-US"/>
              </w:rPr>
              <w:t>şi</w:t>
            </w:r>
            <w:proofErr w:type="spellEnd"/>
            <w:r w:rsidR="00460653" w:rsidRPr="0044462E">
              <w:rPr>
                <w:lang w:val="en-US"/>
              </w:rPr>
              <w:t xml:space="preserve"> </w:t>
            </w:r>
            <w:proofErr w:type="spellStart"/>
            <w:r w:rsidR="00460653" w:rsidRPr="0044462E">
              <w:rPr>
                <w:lang w:val="en-US"/>
              </w:rPr>
              <w:t>în</w:t>
            </w:r>
            <w:proofErr w:type="spellEnd"/>
            <w:r w:rsidR="00460653" w:rsidRPr="0044462E">
              <w:rPr>
                <w:lang w:val="en-US"/>
              </w:rPr>
              <w:t xml:space="preserve"> </w:t>
            </w:r>
            <w:proofErr w:type="spellStart"/>
            <w:r w:rsidR="00460653" w:rsidRPr="0044462E">
              <w:rPr>
                <w:lang w:val="en-US"/>
              </w:rPr>
              <w:t>locurile</w:t>
            </w:r>
            <w:proofErr w:type="spellEnd"/>
            <w:r w:rsidR="00460653" w:rsidRPr="0044462E">
              <w:rPr>
                <w:lang w:val="en-US"/>
              </w:rPr>
              <w:t xml:space="preserve"> </w:t>
            </w:r>
            <w:proofErr w:type="spellStart"/>
            <w:r w:rsidR="00460653" w:rsidRPr="0044462E">
              <w:rPr>
                <w:lang w:val="en-US"/>
              </w:rPr>
              <w:t>unde</w:t>
            </w:r>
            <w:proofErr w:type="spellEnd"/>
            <w:r w:rsidR="00460653" w:rsidRPr="0044462E">
              <w:rPr>
                <w:lang w:val="en-US"/>
              </w:rPr>
              <w:t xml:space="preserve"> se </w:t>
            </w:r>
            <w:proofErr w:type="spellStart"/>
            <w:r w:rsidR="00460653" w:rsidRPr="0044462E">
              <w:rPr>
                <w:lang w:val="en-US"/>
              </w:rPr>
              <w:t>pregăteşte</w:t>
            </w:r>
            <w:proofErr w:type="spellEnd"/>
            <w:r w:rsidR="00460653" w:rsidRPr="0044462E">
              <w:rPr>
                <w:lang w:val="en-US"/>
              </w:rPr>
              <w:t xml:space="preserve"> </w:t>
            </w:r>
            <w:proofErr w:type="spellStart"/>
            <w:r w:rsidR="00460653" w:rsidRPr="0044462E">
              <w:rPr>
                <w:lang w:val="en-US"/>
              </w:rPr>
              <w:t>lucrarea</w:t>
            </w:r>
            <w:proofErr w:type="spellEnd"/>
            <w:r w:rsidR="00460653" w:rsidRPr="0044462E">
              <w:rPr>
                <w:lang w:val="en-US"/>
              </w:rPr>
              <w:t xml:space="preserve">, </w:t>
            </w:r>
            <w:proofErr w:type="spellStart"/>
            <w:r w:rsidR="00460653" w:rsidRPr="0044462E">
              <w:rPr>
                <w:lang w:val="en-US"/>
              </w:rPr>
              <w:t>în</w:t>
            </w:r>
            <w:proofErr w:type="spellEnd"/>
            <w:r w:rsidR="00460653" w:rsidRPr="0044462E">
              <w:rPr>
                <w:lang w:val="en-US"/>
              </w:rPr>
              <w:t xml:space="preserve"> </w:t>
            </w:r>
            <w:proofErr w:type="spellStart"/>
            <w:r w:rsidR="00460653" w:rsidRPr="0044462E">
              <w:rPr>
                <w:lang w:val="en-US"/>
              </w:rPr>
              <w:t>depozite</w:t>
            </w:r>
            <w:proofErr w:type="spellEnd"/>
            <w:r w:rsidR="00460653" w:rsidRPr="0044462E">
              <w:rPr>
                <w:lang w:val="en-US"/>
              </w:rPr>
              <w:t xml:space="preserve"> de </w:t>
            </w:r>
            <w:proofErr w:type="spellStart"/>
            <w:r w:rsidR="00460653" w:rsidRPr="0044462E">
              <w:rPr>
                <w:lang w:val="en-US"/>
              </w:rPr>
              <w:t>materiale</w:t>
            </w:r>
            <w:proofErr w:type="spellEnd"/>
            <w:r w:rsidR="00460653" w:rsidRPr="0044462E">
              <w:rPr>
                <w:lang w:val="en-US"/>
              </w:rPr>
              <w:t xml:space="preserve"> prefabricate etc. </w:t>
            </w:r>
          </w:p>
          <w:p w14:paraId="122D8C18" w14:textId="77777777" w:rsidR="00460653" w:rsidRPr="0044462E" w:rsidRDefault="00D05A94" w:rsidP="00D517AC">
            <w:pPr>
              <w:pStyle w:val="NormalWeb"/>
              <w:numPr>
                <w:ilvl w:val="1"/>
                <w:numId w:val="16"/>
              </w:numPr>
              <w:tabs>
                <w:tab w:val="left" w:pos="284"/>
              </w:tabs>
              <w:spacing w:line="276" w:lineRule="auto"/>
              <w:ind w:left="0" w:hanging="425"/>
              <w:rPr>
                <w:lang w:val="en-US"/>
              </w:rPr>
            </w:pPr>
            <w:r w:rsidRPr="0044462E">
              <w:rPr>
                <w:lang w:val="en-US"/>
              </w:rPr>
              <w:t xml:space="preserve">8.5. </w:t>
            </w:r>
            <w:proofErr w:type="spellStart"/>
            <w:r w:rsidR="00460653" w:rsidRPr="0044462E">
              <w:rPr>
                <w:lang w:val="en-US"/>
              </w:rPr>
              <w:t>Lucrările</w:t>
            </w:r>
            <w:proofErr w:type="spellEnd"/>
            <w:r w:rsidR="00460653" w:rsidRPr="0044462E">
              <w:rPr>
                <w:lang w:val="en-US"/>
              </w:rPr>
              <w:t xml:space="preserve"> care </w:t>
            </w:r>
            <w:proofErr w:type="spellStart"/>
            <w:r w:rsidR="00460653" w:rsidRPr="0044462E">
              <w:rPr>
                <w:lang w:val="en-US"/>
              </w:rPr>
              <w:t>devin</w:t>
            </w:r>
            <w:proofErr w:type="spellEnd"/>
            <w:r w:rsidR="00460653" w:rsidRPr="0044462E">
              <w:rPr>
                <w:lang w:val="en-US"/>
              </w:rPr>
              <w:t xml:space="preserve"> </w:t>
            </w:r>
            <w:proofErr w:type="spellStart"/>
            <w:r w:rsidR="00460653" w:rsidRPr="0044462E">
              <w:rPr>
                <w:lang w:val="en-US"/>
              </w:rPr>
              <w:t>ascunse</w:t>
            </w:r>
            <w:proofErr w:type="spellEnd"/>
            <w:r w:rsidR="00460653" w:rsidRPr="0044462E">
              <w:rPr>
                <w:lang w:val="en-US"/>
              </w:rPr>
              <w:t xml:space="preserve"> nu </w:t>
            </w:r>
            <w:proofErr w:type="spellStart"/>
            <w:r w:rsidR="00460653" w:rsidRPr="0044462E">
              <w:rPr>
                <w:lang w:val="en-US"/>
              </w:rPr>
              <w:t>vor</w:t>
            </w:r>
            <w:proofErr w:type="spellEnd"/>
            <w:r w:rsidR="00460653" w:rsidRPr="0044462E">
              <w:rPr>
                <w:lang w:val="en-US"/>
              </w:rPr>
              <w:t xml:space="preserve"> fi </w:t>
            </w:r>
            <w:proofErr w:type="spellStart"/>
            <w:r w:rsidR="00460653" w:rsidRPr="0044462E">
              <w:rPr>
                <w:lang w:val="en-US"/>
              </w:rPr>
              <w:t>acoperite</w:t>
            </w:r>
            <w:proofErr w:type="spellEnd"/>
            <w:r w:rsidR="00460653" w:rsidRPr="0044462E">
              <w:rPr>
                <w:lang w:val="en-US"/>
              </w:rPr>
              <w:t xml:space="preserve"> </w:t>
            </w:r>
            <w:proofErr w:type="spellStart"/>
            <w:r w:rsidR="00460653" w:rsidRPr="0044462E">
              <w:rPr>
                <w:lang w:val="en-US"/>
              </w:rPr>
              <w:t>fără</w:t>
            </w:r>
            <w:proofErr w:type="spellEnd"/>
            <w:r w:rsidR="00460653" w:rsidRPr="0044462E">
              <w:rPr>
                <w:lang w:val="en-US"/>
              </w:rPr>
              <w:t xml:space="preserve"> </w:t>
            </w:r>
            <w:proofErr w:type="spellStart"/>
            <w:r w:rsidR="00460653" w:rsidRPr="0044462E">
              <w:rPr>
                <w:lang w:val="en-US"/>
              </w:rPr>
              <w:t>aprobarea</w:t>
            </w:r>
            <w:proofErr w:type="spellEnd"/>
            <w:r w:rsidR="00460653" w:rsidRPr="0044462E">
              <w:rPr>
                <w:lang w:val="en-US"/>
              </w:rPr>
              <w:t xml:space="preserve"> </w:t>
            </w:r>
            <w:proofErr w:type="spellStart"/>
            <w:r w:rsidR="00460653" w:rsidRPr="0044462E">
              <w:rPr>
                <w:lang w:val="en-US"/>
              </w:rPr>
              <w:t>responsabilului</w:t>
            </w:r>
            <w:proofErr w:type="spellEnd"/>
            <w:r w:rsidR="00460653" w:rsidRPr="0044462E">
              <w:rPr>
                <w:lang w:val="en-US"/>
              </w:rPr>
              <w:t xml:space="preserve"> </w:t>
            </w:r>
            <w:proofErr w:type="spellStart"/>
            <w:r w:rsidR="00460653" w:rsidRPr="0044462E">
              <w:rPr>
                <w:lang w:val="en-US"/>
              </w:rPr>
              <w:t>tehnic</w:t>
            </w:r>
            <w:proofErr w:type="spellEnd"/>
            <w:r w:rsidR="00460653" w:rsidRPr="0044462E">
              <w:rPr>
                <w:lang w:val="en-US"/>
              </w:rPr>
              <w:t xml:space="preserve"> </w:t>
            </w:r>
            <w:proofErr w:type="spellStart"/>
            <w:r w:rsidR="00460653" w:rsidRPr="0044462E">
              <w:rPr>
                <w:lang w:val="en-US"/>
              </w:rPr>
              <w:t>atestat</w:t>
            </w:r>
            <w:proofErr w:type="spellEnd"/>
            <w:r w:rsidR="00460653" w:rsidRPr="0044462E">
              <w:rPr>
                <w:lang w:val="en-US"/>
              </w:rPr>
              <w:t xml:space="preserve"> </w:t>
            </w:r>
            <w:proofErr w:type="spellStart"/>
            <w:r w:rsidR="00460653" w:rsidRPr="0044462E">
              <w:rPr>
                <w:lang w:val="en-US"/>
              </w:rPr>
              <w:t>şi</w:t>
            </w:r>
            <w:proofErr w:type="spellEnd"/>
            <w:r w:rsidR="00460653" w:rsidRPr="0044462E">
              <w:rPr>
                <w:lang w:val="en-US"/>
              </w:rPr>
              <w:t xml:space="preserve">, </w:t>
            </w:r>
            <w:proofErr w:type="spellStart"/>
            <w:r w:rsidR="00460653" w:rsidRPr="0044462E">
              <w:rPr>
                <w:lang w:val="en-US"/>
              </w:rPr>
              <w:t>după</w:t>
            </w:r>
            <w:proofErr w:type="spellEnd"/>
            <w:r w:rsidR="00460653" w:rsidRPr="0044462E">
              <w:rPr>
                <w:lang w:val="en-US"/>
              </w:rPr>
              <w:t xml:space="preserve"> </w:t>
            </w:r>
            <w:proofErr w:type="spellStart"/>
            <w:r w:rsidR="00460653" w:rsidRPr="0044462E">
              <w:rPr>
                <w:lang w:val="en-US"/>
              </w:rPr>
              <w:t>caz</w:t>
            </w:r>
            <w:proofErr w:type="spellEnd"/>
            <w:r w:rsidR="00460653" w:rsidRPr="0044462E">
              <w:rPr>
                <w:lang w:val="en-US"/>
              </w:rPr>
              <w:t xml:space="preserve">, a </w:t>
            </w:r>
            <w:proofErr w:type="spellStart"/>
            <w:r w:rsidR="00460653" w:rsidRPr="0044462E">
              <w:rPr>
                <w:lang w:val="en-US"/>
              </w:rPr>
              <w:t>proiectantului</w:t>
            </w:r>
            <w:proofErr w:type="spellEnd"/>
            <w:r w:rsidR="00460653" w:rsidRPr="0044462E">
              <w:rPr>
                <w:lang w:val="en-US"/>
              </w:rPr>
              <w:t xml:space="preserve">, </w:t>
            </w:r>
            <w:proofErr w:type="spellStart"/>
            <w:r w:rsidR="00460653" w:rsidRPr="0044462E">
              <w:rPr>
                <w:lang w:val="en-US"/>
              </w:rPr>
              <w:t>Antreprenorul</w:t>
            </w:r>
            <w:proofErr w:type="spellEnd"/>
            <w:r w:rsidR="00460653" w:rsidRPr="0044462E">
              <w:rPr>
                <w:lang w:val="en-US"/>
              </w:rPr>
              <w:t xml:space="preserve"> </w:t>
            </w:r>
            <w:proofErr w:type="spellStart"/>
            <w:r w:rsidR="00460653" w:rsidRPr="0044462E">
              <w:rPr>
                <w:lang w:val="en-US"/>
              </w:rPr>
              <w:t>asigurând</w:t>
            </w:r>
            <w:proofErr w:type="spellEnd"/>
            <w:r w:rsidR="00460653" w:rsidRPr="0044462E">
              <w:rPr>
                <w:lang w:val="en-US"/>
              </w:rPr>
              <w:t xml:space="preserve"> </w:t>
            </w:r>
            <w:proofErr w:type="spellStart"/>
            <w:r w:rsidR="00460653" w:rsidRPr="0044462E">
              <w:rPr>
                <w:lang w:val="en-US"/>
              </w:rPr>
              <w:t>posibilitatea</w:t>
            </w:r>
            <w:proofErr w:type="spellEnd"/>
            <w:r w:rsidR="00460653" w:rsidRPr="0044462E">
              <w:rPr>
                <w:lang w:val="en-US"/>
              </w:rPr>
              <w:t xml:space="preserve"> </w:t>
            </w:r>
            <w:proofErr w:type="spellStart"/>
            <w:r w:rsidR="00460653" w:rsidRPr="0044462E">
              <w:rPr>
                <w:lang w:val="en-US"/>
              </w:rPr>
              <w:t>acestora</w:t>
            </w:r>
            <w:proofErr w:type="spellEnd"/>
            <w:r w:rsidR="00460653" w:rsidRPr="0044462E">
              <w:rPr>
                <w:lang w:val="en-US"/>
              </w:rPr>
              <w:t xml:space="preserve"> </w:t>
            </w:r>
            <w:proofErr w:type="spellStart"/>
            <w:r w:rsidR="00460653" w:rsidRPr="0044462E">
              <w:rPr>
                <w:lang w:val="en-US"/>
              </w:rPr>
              <w:t>să</w:t>
            </w:r>
            <w:proofErr w:type="spellEnd"/>
            <w:r w:rsidR="00460653" w:rsidRPr="0044462E">
              <w:rPr>
                <w:lang w:val="en-US"/>
              </w:rPr>
              <w:t xml:space="preserve"> </w:t>
            </w:r>
            <w:proofErr w:type="spellStart"/>
            <w:r w:rsidR="00460653" w:rsidRPr="0044462E">
              <w:rPr>
                <w:lang w:val="en-US"/>
              </w:rPr>
              <w:t>examineze</w:t>
            </w:r>
            <w:proofErr w:type="spellEnd"/>
            <w:r w:rsidR="00460653" w:rsidRPr="0044462E">
              <w:rPr>
                <w:lang w:val="en-US"/>
              </w:rPr>
              <w:t xml:space="preserve"> </w:t>
            </w:r>
            <w:proofErr w:type="spellStart"/>
            <w:r w:rsidR="00460653" w:rsidRPr="0044462E">
              <w:rPr>
                <w:lang w:val="en-US"/>
              </w:rPr>
              <w:t>şi</w:t>
            </w:r>
            <w:proofErr w:type="spellEnd"/>
            <w:r w:rsidR="00460653" w:rsidRPr="0044462E">
              <w:rPr>
                <w:lang w:val="en-US"/>
              </w:rPr>
              <w:t xml:space="preserve"> </w:t>
            </w:r>
            <w:proofErr w:type="spellStart"/>
            <w:r w:rsidR="00460653" w:rsidRPr="0044462E">
              <w:rPr>
                <w:lang w:val="en-US"/>
              </w:rPr>
              <w:t>să</w:t>
            </w:r>
            <w:proofErr w:type="spellEnd"/>
            <w:r w:rsidR="00460653" w:rsidRPr="0044462E">
              <w:rPr>
                <w:lang w:val="en-US"/>
              </w:rPr>
              <w:t xml:space="preserve"> </w:t>
            </w:r>
            <w:proofErr w:type="spellStart"/>
            <w:r w:rsidR="00460653" w:rsidRPr="0044462E">
              <w:rPr>
                <w:lang w:val="en-US"/>
              </w:rPr>
              <w:t>urmărească</w:t>
            </w:r>
            <w:proofErr w:type="spellEnd"/>
            <w:r w:rsidR="00460653" w:rsidRPr="0044462E">
              <w:rPr>
                <w:lang w:val="en-US"/>
              </w:rPr>
              <w:t xml:space="preserve"> </w:t>
            </w:r>
            <w:proofErr w:type="spellStart"/>
            <w:r w:rsidR="00460653" w:rsidRPr="0044462E">
              <w:rPr>
                <w:lang w:val="en-US"/>
              </w:rPr>
              <w:t>orice</w:t>
            </w:r>
            <w:proofErr w:type="spellEnd"/>
            <w:r w:rsidR="00460653" w:rsidRPr="0044462E">
              <w:rPr>
                <w:lang w:val="en-US"/>
              </w:rPr>
              <w:t xml:space="preserve"> </w:t>
            </w:r>
            <w:proofErr w:type="spellStart"/>
            <w:r w:rsidR="00460653" w:rsidRPr="0044462E">
              <w:rPr>
                <w:lang w:val="en-US"/>
              </w:rPr>
              <w:t>lucrare</w:t>
            </w:r>
            <w:proofErr w:type="spellEnd"/>
            <w:r w:rsidR="00460653" w:rsidRPr="0044462E">
              <w:rPr>
                <w:lang w:val="en-US"/>
              </w:rPr>
              <w:t xml:space="preserve"> care </w:t>
            </w:r>
            <w:proofErr w:type="spellStart"/>
            <w:r w:rsidR="00460653" w:rsidRPr="0044462E">
              <w:rPr>
                <w:lang w:val="en-US"/>
              </w:rPr>
              <w:t>urmează</w:t>
            </w:r>
            <w:proofErr w:type="spellEnd"/>
            <w:r w:rsidR="00460653" w:rsidRPr="0044462E">
              <w:rPr>
                <w:lang w:val="en-US"/>
              </w:rPr>
              <w:t xml:space="preserve"> </w:t>
            </w:r>
            <w:proofErr w:type="spellStart"/>
            <w:r w:rsidR="00460653" w:rsidRPr="0044462E">
              <w:rPr>
                <w:lang w:val="en-US"/>
              </w:rPr>
              <w:t>să</w:t>
            </w:r>
            <w:proofErr w:type="spellEnd"/>
            <w:r w:rsidR="00460653" w:rsidRPr="0044462E">
              <w:rPr>
                <w:lang w:val="en-US"/>
              </w:rPr>
              <w:t xml:space="preserve"> fie </w:t>
            </w:r>
            <w:proofErr w:type="spellStart"/>
            <w:r w:rsidR="00460653" w:rsidRPr="0044462E">
              <w:rPr>
                <w:lang w:val="en-US"/>
              </w:rPr>
              <w:t>ascunsă</w:t>
            </w:r>
            <w:proofErr w:type="spellEnd"/>
            <w:r w:rsidR="00460653" w:rsidRPr="0044462E">
              <w:rPr>
                <w:lang w:val="en-US"/>
              </w:rPr>
              <w:t xml:space="preserve">. </w:t>
            </w:r>
            <w:proofErr w:type="spellStart"/>
            <w:r w:rsidR="00460653" w:rsidRPr="0044462E">
              <w:rPr>
                <w:lang w:val="en-US"/>
              </w:rPr>
              <w:t>Antreprenorul</w:t>
            </w:r>
            <w:proofErr w:type="spellEnd"/>
            <w:r w:rsidR="00460653" w:rsidRPr="0044462E">
              <w:rPr>
                <w:lang w:val="en-US"/>
              </w:rPr>
              <w:t xml:space="preserve"> </w:t>
            </w:r>
            <w:proofErr w:type="spellStart"/>
            <w:r w:rsidR="00460653" w:rsidRPr="0044462E">
              <w:rPr>
                <w:lang w:val="en-US"/>
              </w:rPr>
              <w:t>v</w:t>
            </w:r>
            <w:r w:rsidRPr="0044462E">
              <w:rPr>
                <w:lang w:val="en-US"/>
              </w:rPr>
              <w:t>a</w:t>
            </w:r>
            <w:proofErr w:type="spellEnd"/>
            <w:r w:rsidR="00460653" w:rsidRPr="0044462E">
              <w:rPr>
                <w:lang w:val="en-US"/>
              </w:rPr>
              <w:t xml:space="preserve"> </w:t>
            </w:r>
            <w:proofErr w:type="spellStart"/>
            <w:r w:rsidR="00460653" w:rsidRPr="0044462E">
              <w:rPr>
                <w:lang w:val="en-US"/>
              </w:rPr>
              <w:t>anunţa</w:t>
            </w:r>
            <w:proofErr w:type="spellEnd"/>
            <w:r w:rsidR="00C33344" w:rsidRPr="0044462E">
              <w:rPr>
                <w:lang w:val="en-US"/>
              </w:rPr>
              <w:t xml:space="preserve"> </w:t>
            </w:r>
            <w:proofErr w:type="spellStart"/>
            <w:r w:rsidR="00460653" w:rsidRPr="0044462E">
              <w:rPr>
                <w:lang w:val="en-US"/>
              </w:rPr>
              <w:t>responsabilul</w:t>
            </w:r>
            <w:proofErr w:type="spellEnd"/>
            <w:r w:rsidR="00460653" w:rsidRPr="0044462E">
              <w:rPr>
                <w:lang w:val="en-US"/>
              </w:rPr>
              <w:t xml:space="preserve"> </w:t>
            </w:r>
            <w:proofErr w:type="spellStart"/>
            <w:r w:rsidR="00460653" w:rsidRPr="0044462E">
              <w:rPr>
                <w:lang w:val="en-US"/>
              </w:rPr>
              <w:t>tehnic</w:t>
            </w:r>
            <w:proofErr w:type="spellEnd"/>
            <w:r w:rsidR="00183D79" w:rsidRPr="0044462E">
              <w:rPr>
                <w:lang w:val="en-US"/>
              </w:rPr>
              <w:t xml:space="preserve"> </w:t>
            </w:r>
            <w:proofErr w:type="spellStart"/>
            <w:r w:rsidR="00183D79" w:rsidRPr="0044462E">
              <w:rPr>
                <w:lang w:val="en-US"/>
              </w:rPr>
              <w:t>atestat</w:t>
            </w:r>
            <w:proofErr w:type="spellEnd"/>
            <w:r w:rsidR="00183D79" w:rsidRPr="0044462E">
              <w:rPr>
                <w:lang w:val="en-US"/>
              </w:rPr>
              <w:t xml:space="preserve">, </w:t>
            </w:r>
            <w:proofErr w:type="spellStart"/>
            <w:r w:rsidR="00183D79" w:rsidRPr="0044462E">
              <w:rPr>
                <w:lang w:val="en-US"/>
              </w:rPr>
              <w:t>proiectantul</w:t>
            </w:r>
            <w:proofErr w:type="spellEnd"/>
            <w:r w:rsidR="00183D79" w:rsidRPr="0044462E">
              <w:rPr>
                <w:lang w:val="en-US"/>
              </w:rPr>
              <w:t xml:space="preserve"> </w:t>
            </w:r>
            <w:proofErr w:type="spellStart"/>
            <w:r w:rsidR="00183D79" w:rsidRPr="0044462E">
              <w:rPr>
                <w:lang w:val="en-US"/>
              </w:rPr>
              <w:t>ori</w:t>
            </w:r>
            <w:proofErr w:type="spellEnd"/>
            <w:r w:rsidR="00183D79" w:rsidRPr="0044462E">
              <w:rPr>
                <w:lang w:val="en-US"/>
              </w:rPr>
              <w:t xml:space="preserve"> de </w:t>
            </w:r>
            <w:proofErr w:type="spellStart"/>
            <w:r w:rsidR="00183D79" w:rsidRPr="0044462E">
              <w:rPr>
                <w:lang w:val="en-US"/>
              </w:rPr>
              <w:t>câ</w:t>
            </w:r>
            <w:r w:rsidR="00460653" w:rsidRPr="0044462E">
              <w:rPr>
                <w:lang w:val="en-US"/>
              </w:rPr>
              <w:t>te</w:t>
            </w:r>
            <w:proofErr w:type="spellEnd"/>
            <w:r w:rsidR="00460653" w:rsidRPr="0044462E">
              <w:rPr>
                <w:lang w:val="en-US"/>
              </w:rPr>
              <w:t xml:space="preserve"> </w:t>
            </w:r>
            <w:proofErr w:type="spellStart"/>
            <w:r w:rsidR="00460653" w:rsidRPr="0044462E">
              <w:rPr>
                <w:lang w:val="en-US"/>
              </w:rPr>
              <w:t>ori</w:t>
            </w:r>
            <w:proofErr w:type="spellEnd"/>
            <w:r w:rsidR="00460653" w:rsidRPr="0044462E">
              <w:rPr>
                <w:lang w:val="en-US"/>
              </w:rPr>
              <w:t xml:space="preserve"> </w:t>
            </w:r>
            <w:proofErr w:type="spellStart"/>
            <w:r w:rsidR="00460653" w:rsidRPr="0044462E">
              <w:rPr>
                <w:lang w:val="en-US"/>
              </w:rPr>
              <w:t>astfel</w:t>
            </w:r>
            <w:proofErr w:type="spellEnd"/>
            <w:r w:rsidR="00460653" w:rsidRPr="0044462E">
              <w:rPr>
                <w:lang w:val="en-US"/>
              </w:rPr>
              <w:t xml:space="preserve"> de </w:t>
            </w:r>
            <w:proofErr w:type="spellStart"/>
            <w:r w:rsidR="00460653" w:rsidRPr="0044462E">
              <w:rPr>
                <w:lang w:val="en-US"/>
              </w:rPr>
              <w:t>lucrări</w:t>
            </w:r>
            <w:proofErr w:type="spellEnd"/>
            <w:r w:rsidR="00460653" w:rsidRPr="0044462E">
              <w:rPr>
                <w:lang w:val="en-US"/>
              </w:rPr>
              <w:t xml:space="preserve">, </w:t>
            </w:r>
            <w:proofErr w:type="spellStart"/>
            <w:r w:rsidR="00183D79" w:rsidRPr="0044462E">
              <w:rPr>
                <w:lang w:val="en-US"/>
              </w:rPr>
              <w:t>inclusiv</w:t>
            </w:r>
            <w:proofErr w:type="spellEnd"/>
            <w:r w:rsidR="00183D79" w:rsidRPr="0044462E">
              <w:rPr>
                <w:lang w:val="en-US"/>
              </w:rPr>
              <w:t xml:space="preserve"> </w:t>
            </w:r>
            <w:proofErr w:type="spellStart"/>
            <w:r w:rsidR="00183D79" w:rsidRPr="0044462E">
              <w:rPr>
                <w:lang w:val="en-US"/>
              </w:rPr>
              <w:t>fundaţiile</w:t>
            </w:r>
            <w:proofErr w:type="spellEnd"/>
            <w:r w:rsidR="00183D79" w:rsidRPr="0044462E">
              <w:rPr>
                <w:lang w:val="en-US"/>
              </w:rPr>
              <w:t xml:space="preserve"> </w:t>
            </w:r>
            <w:proofErr w:type="spellStart"/>
            <w:r w:rsidR="00183D79" w:rsidRPr="0044462E">
              <w:rPr>
                <w:lang w:val="en-US"/>
              </w:rPr>
              <w:t>clădirii</w:t>
            </w:r>
            <w:proofErr w:type="spellEnd"/>
            <w:r w:rsidR="00183D79" w:rsidRPr="0044462E">
              <w:rPr>
                <w:lang w:val="en-US"/>
              </w:rPr>
              <w:t>, su</w:t>
            </w:r>
            <w:r w:rsidR="00460653" w:rsidRPr="0044462E">
              <w:rPr>
                <w:lang w:val="en-US"/>
              </w:rPr>
              <w:t xml:space="preserve">nt </w:t>
            </w:r>
            <w:proofErr w:type="spellStart"/>
            <w:r w:rsidR="00460653" w:rsidRPr="0044462E">
              <w:rPr>
                <w:lang w:val="en-US"/>
              </w:rPr>
              <w:t>gata</w:t>
            </w:r>
            <w:proofErr w:type="spellEnd"/>
            <w:r w:rsidR="00460653" w:rsidRPr="0044462E">
              <w:rPr>
                <w:lang w:val="en-US"/>
              </w:rPr>
              <w:t xml:space="preserve"> </w:t>
            </w:r>
            <w:proofErr w:type="spellStart"/>
            <w:r w:rsidR="00460653" w:rsidRPr="0044462E">
              <w:rPr>
                <w:lang w:val="en-US"/>
              </w:rPr>
              <w:t>pentru</w:t>
            </w:r>
            <w:proofErr w:type="spellEnd"/>
            <w:r w:rsidR="00460653" w:rsidRPr="0044462E">
              <w:rPr>
                <w:lang w:val="en-US"/>
              </w:rPr>
              <w:t xml:space="preserve"> a fi </w:t>
            </w:r>
            <w:proofErr w:type="spellStart"/>
            <w:r w:rsidR="00460653" w:rsidRPr="0044462E">
              <w:rPr>
                <w:lang w:val="en-US"/>
              </w:rPr>
              <w:t>examinate</w:t>
            </w:r>
            <w:proofErr w:type="spellEnd"/>
            <w:r w:rsidR="00460653" w:rsidRPr="0044462E">
              <w:rPr>
                <w:lang w:val="en-US"/>
              </w:rPr>
              <w:t xml:space="preserve">. </w:t>
            </w:r>
            <w:proofErr w:type="spellStart"/>
            <w:r w:rsidR="00460653" w:rsidRPr="0044462E">
              <w:rPr>
                <w:lang w:val="en-US"/>
              </w:rPr>
              <w:t>Responsabilul</w:t>
            </w:r>
            <w:proofErr w:type="spellEnd"/>
            <w:r w:rsidR="00460653" w:rsidRPr="0044462E">
              <w:rPr>
                <w:lang w:val="en-US"/>
              </w:rPr>
              <w:t xml:space="preserve"> </w:t>
            </w:r>
            <w:proofErr w:type="spellStart"/>
            <w:r w:rsidR="00460653" w:rsidRPr="0044462E">
              <w:rPr>
                <w:lang w:val="en-US"/>
              </w:rPr>
              <w:t>tehnic</w:t>
            </w:r>
            <w:proofErr w:type="spellEnd"/>
            <w:r w:rsidR="00460653" w:rsidRPr="0044462E">
              <w:rPr>
                <w:lang w:val="en-US"/>
              </w:rPr>
              <w:t xml:space="preserve"> </w:t>
            </w:r>
            <w:proofErr w:type="spellStart"/>
            <w:r w:rsidR="00460653" w:rsidRPr="0044462E">
              <w:rPr>
                <w:lang w:val="en-US"/>
              </w:rPr>
              <w:t>atestat</w:t>
            </w:r>
            <w:proofErr w:type="spellEnd"/>
            <w:r w:rsidR="00460653" w:rsidRPr="0044462E">
              <w:rPr>
                <w:lang w:val="en-US"/>
              </w:rPr>
              <w:t xml:space="preserve"> </w:t>
            </w:r>
            <w:proofErr w:type="spellStart"/>
            <w:r w:rsidR="00460653" w:rsidRPr="0044462E">
              <w:rPr>
                <w:lang w:val="en-US"/>
              </w:rPr>
              <w:t>şi</w:t>
            </w:r>
            <w:proofErr w:type="spellEnd"/>
            <w:r w:rsidR="00460653" w:rsidRPr="0044462E">
              <w:rPr>
                <w:lang w:val="en-US"/>
              </w:rPr>
              <w:t xml:space="preserve"> </w:t>
            </w:r>
            <w:proofErr w:type="spellStart"/>
            <w:r w:rsidR="00460653" w:rsidRPr="0044462E">
              <w:rPr>
                <w:lang w:val="en-US"/>
              </w:rPr>
              <w:t>proiectantul</w:t>
            </w:r>
            <w:proofErr w:type="spellEnd"/>
            <w:r w:rsidR="00460653" w:rsidRPr="0044462E">
              <w:rPr>
                <w:lang w:val="en-US"/>
              </w:rPr>
              <w:t xml:space="preserve"> </w:t>
            </w:r>
            <w:proofErr w:type="spellStart"/>
            <w:r w:rsidR="00460653" w:rsidRPr="0044462E">
              <w:rPr>
                <w:lang w:val="en-US"/>
              </w:rPr>
              <w:t>vor</w:t>
            </w:r>
            <w:proofErr w:type="spellEnd"/>
            <w:r w:rsidR="00460653" w:rsidRPr="0044462E">
              <w:rPr>
                <w:lang w:val="en-US"/>
              </w:rPr>
              <w:t xml:space="preserve"> </w:t>
            </w:r>
            <w:proofErr w:type="spellStart"/>
            <w:r w:rsidR="00460653" w:rsidRPr="0044462E">
              <w:rPr>
                <w:lang w:val="en-US"/>
              </w:rPr>
              <w:t>participa</w:t>
            </w:r>
            <w:proofErr w:type="spellEnd"/>
            <w:r w:rsidR="00460653" w:rsidRPr="0044462E">
              <w:rPr>
                <w:lang w:val="en-US"/>
              </w:rPr>
              <w:t xml:space="preserve"> la </w:t>
            </w:r>
            <w:proofErr w:type="spellStart"/>
            <w:r w:rsidR="00460653" w:rsidRPr="0044462E">
              <w:rPr>
                <w:lang w:val="en-US"/>
              </w:rPr>
              <w:t>examinarea</w:t>
            </w:r>
            <w:proofErr w:type="spellEnd"/>
            <w:r w:rsidR="00460653" w:rsidRPr="0044462E">
              <w:rPr>
                <w:lang w:val="en-US"/>
              </w:rPr>
              <w:t xml:space="preserve"> </w:t>
            </w:r>
            <w:proofErr w:type="spellStart"/>
            <w:r w:rsidR="00460653" w:rsidRPr="0044462E">
              <w:rPr>
                <w:lang w:val="en-US"/>
              </w:rPr>
              <w:t>şi</w:t>
            </w:r>
            <w:proofErr w:type="spellEnd"/>
            <w:r w:rsidR="00460653" w:rsidRPr="0044462E">
              <w:rPr>
                <w:lang w:val="en-US"/>
              </w:rPr>
              <w:t xml:space="preserve"> </w:t>
            </w:r>
            <w:proofErr w:type="spellStart"/>
            <w:r w:rsidR="00460653" w:rsidRPr="0044462E">
              <w:rPr>
                <w:lang w:val="en-US"/>
              </w:rPr>
              <w:t>măsurarea</w:t>
            </w:r>
            <w:proofErr w:type="spellEnd"/>
            <w:r w:rsidR="00460653" w:rsidRPr="0044462E">
              <w:rPr>
                <w:lang w:val="en-US"/>
              </w:rPr>
              <w:t xml:space="preserve"> </w:t>
            </w:r>
            <w:proofErr w:type="spellStart"/>
            <w:r w:rsidR="00460653" w:rsidRPr="0044462E">
              <w:rPr>
                <w:lang w:val="en-US"/>
              </w:rPr>
              <w:t>lucrărilor</w:t>
            </w:r>
            <w:proofErr w:type="spellEnd"/>
            <w:r w:rsidR="00460653" w:rsidRPr="0044462E">
              <w:rPr>
                <w:lang w:val="en-US"/>
              </w:rPr>
              <w:t xml:space="preserve">. </w:t>
            </w:r>
          </w:p>
          <w:p w14:paraId="78641E60" w14:textId="77777777" w:rsidR="00460653" w:rsidRPr="0044462E" w:rsidRDefault="00D05A94" w:rsidP="00D517AC">
            <w:pPr>
              <w:pStyle w:val="NormalWeb"/>
              <w:numPr>
                <w:ilvl w:val="1"/>
                <w:numId w:val="16"/>
              </w:numPr>
              <w:tabs>
                <w:tab w:val="left" w:pos="284"/>
              </w:tabs>
              <w:spacing w:line="276" w:lineRule="auto"/>
              <w:ind w:left="0" w:hanging="425"/>
              <w:rPr>
                <w:lang w:val="en-US"/>
              </w:rPr>
            </w:pPr>
            <w:r w:rsidRPr="0044462E">
              <w:rPr>
                <w:lang w:val="en-US"/>
              </w:rPr>
              <w:t xml:space="preserve">8.6. </w:t>
            </w:r>
            <w:proofErr w:type="spellStart"/>
            <w:r w:rsidR="00460653" w:rsidRPr="0044462E">
              <w:rPr>
                <w:lang w:val="en-US"/>
              </w:rPr>
              <w:t>Antreprenorul</w:t>
            </w:r>
            <w:proofErr w:type="spellEnd"/>
            <w:r w:rsidR="00460653" w:rsidRPr="0044462E">
              <w:rPr>
                <w:lang w:val="en-US"/>
              </w:rPr>
              <w:t xml:space="preserve"> </w:t>
            </w:r>
            <w:proofErr w:type="spellStart"/>
            <w:r w:rsidR="00460653" w:rsidRPr="0044462E">
              <w:rPr>
                <w:lang w:val="en-US"/>
              </w:rPr>
              <w:t>va</w:t>
            </w:r>
            <w:proofErr w:type="spellEnd"/>
            <w:r w:rsidR="00460653" w:rsidRPr="0044462E">
              <w:rPr>
                <w:lang w:val="en-US"/>
              </w:rPr>
              <w:t xml:space="preserve"> </w:t>
            </w:r>
            <w:proofErr w:type="spellStart"/>
            <w:r w:rsidR="00460653" w:rsidRPr="0044462E">
              <w:rPr>
                <w:lang w:val="en-US"/>
              </w:rPr>
              <w:t>dezveli</w:t>
            </w:r>
            <w:proofErr w:type="spellEnd"/>
            <w:r w:rsidR="00460653" w:rsidRPr="0044462E">
              <w:rPr>
                <w:lang w:val="en-US"/>
              </w:rPr>
              <w:t xml:space="preserve"> </w:t>
            </w:r>
            <w:proofErr w:type="spellStart"/>
            <w:r w:rsidR="00460653" w:rsidRPr="0044462E">
              <w:rPr>
                <w:lang w:val="en-US"/>
              </w:rPr>
              <w:t>orice</w:t>
            </w:r>
            <w:proofErr w:type="spellEnd"/>
            <w:r w:rsidR="00460653" w:rsidRPr="0044462E">
              <w:rPr>
                <w:lang w:val="en-US"/>
              </w:rPr>
              <w:t xml:space="preserve"> </w:t>
            </w:r>
            <w:proofErr w:type="spellStart"/>
            <w:r w:rsidR="00460653" w:rsidRPr="0044462E">
              <w:rPr>
                <w:lang w:val="en-US"/>
              </w:rPr>
              <w:t>parte</w:t>
            </w:r>
            <w:proofErr w:type="spellEnd"/>
            <w:r w:rsidR="00460653" w:rsidRPr="0044462E">
              <w:rPr>
                <w:lang w:val="en-US"/>
              </w:rPr>
              <w:t xml:space="preserve"> </w:t>
            </w:r>
            <w:proofErr w:type="spellStart"/>
            <w:r w:rsidR="00460653" w:rsidRPr="0044462E">
              <w:rPr>
                <w:lang w:val="en-US"/>
              </w:rPr>
              <w:t>sau</w:t>
            </w:r>
            <w:proofErr w:type="spellEnd"/>
            <w:r w:rsidR="00460653" w:rsidRPr="0044462E">
              <w:rPr>
                <w:lang w:val="en-US"/>
              </w:rPr>
              <w:t xml:space="preserve"> </w:t>
            </w:r>
            <w:proofErr w:type="spellStart"/>
            <w:r w:rsidR="00460653" w:rsidRPr="0044462E">
              <w:rPr>
                <w:lang w:val="en-US"/>
              </w:rPr>
              <w:t>părţi</w:t>
            </w:r>
            <w:proofErr w:type="spellEnd"/>
            <w:r w:rsidR="00460653" w:rsidRPr="0044462E">
              <w:rPr>
                <w:lang w:val="en-US"/>
              </w:rPr>
              <w:t xml:space="preserve"> de </w:t>
            </w:r>
            <w:proofErr w:type="spellStart"/>
            <w:r w:rsidR="00460653" w:rsidRPr="0044462E">
              <w:rPr>
                <w:lang w:val="en-US"/>
              </w:rPr>
              <w:t>lucrare</w:t>
            </w:r>
            <w:proofErr w:type="spellEnd"/>
            <w:r w:rsidR="00460653" w:rsidRPr="0044462E">
              <w:rPr>
                <w:lang w:val="en-US"/>
              </w:rPr>
              <w:t xml:space="preserve"> la </w:t>
            </w:r>
            <w:proofErr w:type="spellStart"/>
            <w:r w:rsidR="00460653" w:rsidRPr="0044462E">
              <w:rPr>
                <w:lang w:val="en-US"/>
              </w:rPr>
              <w:t>dispoziţia</w:t>
            </w:r>
            <w:proofErr w:type="spellEnd"/>
            <w:r w:rsidR="00460653" w:rsidRPr="0044462E">
              <w:rPr>
                <w:lang w:val="en-US"/>
              </w:rPr>
              <w:t xml:space="preserve"> </w:t>
            </w:r>
            <w:proofErr w:type="spellStart"/>
            <w:r w:rsidR="00460653" w:rsidRPr="0044462E">
              <w:rPr>
                <w:lang w:val="en-US"/>
              </w:rPr>
              <w:t>Beneficiarului</w:t>
            </w:r>
            <w:proofErr w:type="spellEnd"/>
            <w:r w:rsidR="00460653" w:rsidRPr="0044462E">
              <w:rPr>
                <w:lang w:val="en-US"/>
              </w:rPr>
              <w:t xml:space="preserve"> </w:t>
            </w:r>
            <w:proofErr w:type="spellStart"/>
            <w:r w:rsidR="00460653" w:rsidRPr="0044462E">
              <w:rPr>
                <w:lang w:val="en-US"/>
              </w:rPr>
              <w:t>şi</w:t>
            </w:r>
            <w:proofErr w:type="spellEnd"/>
            <w:r w:rsidR="00460653" w:rsidRPr="0044462E">
              <w:rPr>
                <w:lang w:val="en-US"/>
              </w:rPr>
              <w:t xml:space="preserve"> </w:t>
            </w:r>
            <w:proofErr w:type="spellStart"/>
            <w:r w:rsidR="00460653" w:rsidRPr="0044462E">
              <w:rPr>
                <w:lang w:val="en-US"/>
              </w:rPr>
              <w:t>va</w:t>
            </w:r>
            <w:proofErr w:type="spellEnd"/>
            <w:r w:rsidR="00460653" w:rsidRPr="0044462E">
              <w:rPr>
                <w:lang w:val="en-US"/>
              </w:rPr>
              <w:t xml:space="preserve"> reface </w:t>
            </w:r>
            <w:proofErr w:type="spellStart"/>
            <w:r w:rsidR="00460653" w:rsidRPr="0044462E">
              <w:rPr>
                <w:lang w:val="en-US"/>
              </w:rPr>
              <w:t>această</w:t>
            </w:r>
            <w:proofErr w:type="spellEnd"/>
            <w:r w:rsidR="00460653" w:rsidRPr="0044462E">
              <w:rPr>
                <w:lang w:val="en-US"/>
              </w:rPr>
              <w:t xml:space="preserve"> </w:t>
            </w:r>
            <w:proofErr w:type="spellStart"/>
            <w:r w:rsidR="00460653" w:rsidRPr="0044462E">
              <w:rPr>
                <w:lang w:val="en-US"/>
              </w:rPr>
              <w:t>parte</w:t>
            </w:r>
            <w:proofErr w:type="spellEnd"/>
            <w:r w:rsidR="00460653" w:rsidRPr="0044462E">
              <w:rPr>
                <w:lang w:val="en-US"/>
              </w:rPr>
              <w:t xml:space="preserve"> </w:t>
            </w:r>
            <w:proofErr w:type="spellStart"/>
            <w:r w:rsidR="00460653" w:rsidRPr="0044462E">
              <w:rPr>
                <w:lang w:val="en-US"/>
              </w:rPr>
              <w:t>sau</w:t>
            </w:r>
            <w:proofErr w:type="spellEnd"/>
            <w:r w:rsidR="00460653" w:rsidRPr="0044462E">
              <w:rPr>
                <w:lang w:val="en-US"/>
              </w:rPr>
              <w:t xml:space="preserve"> </w:t>
            </w:r>
            <w:proofErr w:type="spellStart"/>
            <w:r w:rsidR="00460653" w:rsidRPr="0044462E">
              <w:rPr>
                <w:lang w:val="en-US"/>
              </w:rPr>
              <w:t>părţi</w:t>
            </w:r>
            <w:proofErr w:type="spellEnd"/>
            <w:r w:rsidR="00460653" w:rsidRPr="0044462E">
              <w:rPr>
                <w:lang w:val="en-US"/>
              </w:rPr>
              <w:t xml:space="preserve"> de </w:t>
            </w:r>
            <w:proofErr w:type="spellStart"/>
            <w:r w:rsidR="00460653" w:rsidRPr="0044462E">
              <w:rPr>
                <w:lang w:val="en-US"/>
              </w:rPr>
              <w:t>lucrare</w:t>
            </w:r>
            <w:proofErr w:type="spellEnd"/>
            <w:r w:rsidR="00460653" w:rsidRPr="0044462E">
              <w:rPr>
                <w:lang w:val="en-US"/>
              </w:rPr>
              <w:t xml:space="preserve">, </w:t>
            </w:r>
            <w:proofErr w:type="spellStart"/>
            <w:r w:rsidR="00460653" w:rsidRPr="0044462E">
              <w:rPr>
                <w:lang w:val="en-US"/>
              </w:rPr>
              <w:t>dacă</w:t>
            </w:r>
            <w:proofErr w:type="spellEnd"/>
            <w:r w:rsidR="00460653" w:rsidRPr="0044462E">
              <w:rPr>
                <w:lang w:val="en-US"/>
              </w:rPr>
              <w:t xml:space="preserve"> </w:t>
            </w:r>
            <w:proofErr w:type="spellStart"/>
            <w:r w:rsidR="00460653" w:rsidRPr="0044462E">
              <w:rPr>
                <w:lang w:val="en-US"/>
              </w:rPr>
              <w:t>este</w:t>
            </w:r>
            <w:proofErr w:type="spellEnd"/>
            <w:r w:rsidR="00460653" w:rsidRPr="0044462E">
              <w:rPr>
                <w:lang w:val="en-US"/>
              </w:rPr>
              <w:t xml:space="preserve"> </w:t>
            </w:r>
            <w:proofErr w:type="spellStart"/>
            <w:r w:rsidR="00460653" w:rsidRPr="0044462E">
              <w:rPr>
                <w:lang w:val="en-US"/>
              </w:rPr>
              <w:t>cazul</w:t>
            </w:r>
            <w:proofErr w:type="spellEnd"/>
            <w:r w:rsidR="00460653" w:rsidRPr="0044462E">
              <w:rPr>
                <w:lang w:val="en-US"/>
              </w:rPr>
              <w:t xml:space="preserve">. </w:t>
            </w:r>
            <w:proofErr w:type="spellStart"/>
            <w:r w:rsidR="00460653" w:rsidRPr="0044462E">
              <w:rPr>
                <w:lang w:val="en-US"/>
              </w:rPr>
              <w:t>Dacă</w:t>
            </w:r>
            <w:proofErr w:type="spellEnd"/>
            <w:r w:rsidR="00460653" w:rsidRPr="0044462E">
              <w:rPr>
                <w:lang w:val="en-US"/>
              </w:rPr>
              <w:t xml:space="preserve"> se </w:t>
            </w:r>
            <w:proofErr w:type="spellStart"/>
            <w:r w:rsidR="00460653" w:rsidRPr="0044462E">
              <w:rPr>
                <w:lang w:val="en-US"/>
              </w:rPr>
              <w:t>constată</w:t>
            </w:r>
            <w:proofErr w:type="spellEnd"/>
            <w:r w:rsidR="00460653" w:rsidRPr="0044462E">
              <w:rPr>
                <w:lang w:val="en-US"/>
              </w:rPr>
              <w:t xml:space="preserve"> </w:t>
            </w:r>
            <w:proofErr w:type="spellStart"/>
            <w:r w:rsidR="00460653" w:rsidRPr="0044462E">
              <w:rPr>
                <w:lang w:val="en-US"/>
              </w:rPr>
              <w:t>că</w:t>
            </w:r>
            <w:proofErr w:type="spellEnd"/>
            <w:r w:rsidR="00460653" w:rsidRPr="0044462E">
              <w:rPr>
                <w:lang w:val="en-US"/>
              </w:rPr>
              <w:t xml:space="preserve"> </w:t>
            </w:r>
            <w:proofErr w:type="spellStart"/>
            <w:r w:rsidR="00460653" w:rsidRPr="0044462E">
              <w:rPr>
                <w:lang w:val="en-US"/>
              </w:rPr>
              <w:t>lucrările</w:t>
            </w:r>
            <w:proofErr w:type="spellEnd"/>
            <w:r w:rsidR="00460653" w:rsidRPr="0044462E">
              <w:rPr>
                <w:lang w:val="en-US"/>
              </w:rPr>
              <w:t xml:space="preserve"> au </w:t>
            </w:r>
            <w:proofErr w:type="spellStart"/>
            <w:r w:rsidR="00460653" w:rsidRPr="0044462E">
              <w:rPr>
                <w:lang w:val="en-US"/>
              </w:rPr>
              <w:t>fost</w:t>
            </w:r>
            <w:proofErr w:type="spellEnd"/>
            <w:r w:rsidR="00460653" w:rsidRPr="0044462E">
              <w:rPr>
                <w:lang w:val="en-US"/>
              </w:rPr>
              <w:t xml:space="preserve"> de </w:t>
            </w:r>
            <w:proofErr w:type="spellStart"/>
            <w:r w:rsidR="00460653" w:rsidRPr="0044462E">
              <w:rPr>
                <w:lang w:val="en-US"/>
              </w:rPr>
              <w:t>calitate</w:t>
            </w:r>
            <w:proofErr w:type="spellEnd"/>
            <w:r w:rsidR="00460653" w:rsidRPr="0044462E">
              <w:rPr>
                <w:lang w:val="en-US"/>
              </w:rPr>
              <w:t xml:space="preserve"> </w:t>
            </w:r>
            <w:proofErr w:type="spellStart"/>
            <w:r w:rsidR="00460653" w:rsidRPr="0044462E">
              <w:rPr>
                <w:lang w:val="en-US"/>
              </w:rPr>
              <w:t>corespunzătoare</w:t>
            </w:r>
            <w:proofErr w:type="spellEnd"/>
            <w:r w:rsidR="00460653" w:rsidRPr="0044462E">
              <w:rPr>
                <w:lang w:val="en-US"/>
              </w:rPr>
              <w:t xml:space="preserve"> </w:t>
            </w:r>
            <w:proofErr w:type="spellStart"/>
            <w:r w:rsidR="00460653" w:rsidRPr="0044462E">
              <w:rPr>
                <w:lang w:val="en-US"/>
              </w:rPr>
              <w:t>şi</w:t>
            </w:r>
            <w:proofErr w:type="spellEnd"/>
            <w:r w:rsidR="00460653" w:rsidRPr="0044462E">
              <w:rPr>
                <w:lang w:val="en-US"/>
              </w:rPr>
              <w:t xml:space="preserve"> </w:t>
            </w:r>
            <w:proofErr w:type="spellStart"/>
            <w:r w:rsidR="00460653" w:rsidRPr="0044462E">
              <w:rPr>
                <w:lang w:val="en-US"/>
              </w:rPr>
              <w:t>realizate</w:t>
            </w:r>
            <w:proofErr w:type="spellEnd"/>
            <w:r w:rsidR="00460653" w:rsidRPr="0044462E">
              <w:rPr>
                <w:lang w:val="en-US"/>
              </w:rPr>
              <w:t xml:space="preserve"> conform </w:t>
            </w:r>
            <w:proofErr w:type="spellStart"/>
            <w:r w:rsidR="00460653" w:rsidRPr="0044462E">
              <w:rPr>
                <w:lang w:val="en-US"/>
              </w:rPr>
              <w:t>documentaţiei</w:t>
            </w:r>
            <w:proofErr w:type="spellEnd"/>
            <w:r w:rsidR="00460653" w:rsidRPr="0044462E">
              <w:rPr>
                <w:lang w:val="en-US"/>
              </w:rPr>
              <w:t xml:space="preserve"> de </w:t>
            </w:r>
            <w:proofErr w:type="spellStart"/>
            <w:r w:rsidR="00460653" w:rsidRPr="0044462E">
              <w:rPr>
                <w:lang w:val="en-US"/>
              </w:rPr>
              <w:t>execuţie</w:t>
            </w:r>
            <w:proofErr w:type="spellEnd"/>
            <w:r w:rsidR="00460653" w:rsidRPr="0044462E">
              <w:rPr>
                <w:lang w:val="en-US"/>
              </w:rPr>
              <w:t xml:space="preserve">, </w:t>
            </w:r>
            <w:proofErr w:type="spellStart"/>
            <w:r w:rsidR="00460653" w:rsidRPr="0044462E">
              <w:rPr>
                <w:lang w:val="en-US"/>
              </w:rPr>
              <w:t>dezvelirea</w:t>
            </w:r>
            <w:proofErr w:type="spellEnd"/>
            <w:r w:rsidR="00460653" w:rsidRPr="0044462E">
              <w:rPr>
                <w:lang w:val="en-US"/>
              </w:rPr>
              <w:t xml:space="preserve">, </w:t>
            </w:r>
            <w:proofErr w:type="spellStart"/>
            <w:r w:rsidR="00460653" w:rsidRPr="0044462E">
              <w:rPr>
                <w:lang w:val="en-US"/>
              </w:rPr>
              <w:t>refacerea</w:t>
            </w:r>
            <w:proofErr w:type="spellEnd"/>
            <w:r w:rsidR="00460653" w:rsidRPr="0044462E">
              <w:rPr>
                <w:lang w:val="en-US"/>
              </w:rPr>
              <w:t xml:space="preserve"> </w:t>
            </w:r>
            <w:proofErr w:type="spellStart"/>
            <w:r w:rsidR="00460653" w:rsidRPr="0044462E">
              <w:rPr>
                <w:lang w:val="en-US"/>
              </w:rPr>
              <w:t>şi</w:t>
            </w:r>
            <w:proofErr w:type="spellEnd"/>
            <w:r w:rsidR="00460653" w:rsidRPr="0044462E">
              <w:rPr>
                <w:lang w:val="en-US"/>
              </w:rPr>
              <w:t>/</w:t>
            </w:r>
            <w:proofErr w:type="spellStart"/>
            <w:r w:rsidR="00460653" w:rsidRPr="0044462E">
              <w:rPr>
                <w:lang w:val="en-US"/>
              </w:rPr>
              <w:t>sau</w:t>
            </w:r>
            <w:proofErr w:type="spellEnd"/>
            <w:r w:rsidR="00460653" w:rsidRPr="0044462E">
              <w:rPr>
                <w:lang w:val="en-US"/>
              </w:rPr>
              <w:t xml:space="preserve"> </w:t>
            </w:r>
            <w:proofErr w:type="spellStart"/>
            <w:r w:rsidR="00460653" w:rsidRPr="0044462E">
              <w:rPr>
                <w:lang w:val="en-US"/>
              </w:rPr>
              <w:t>repararea</w:t>
            </w:r>
            <w:proofErr w:type="spellEnd"/>
            <w:r w:rsidR="00460653" w:rsidRPr="0044462E">
              <w:rPr>
                <w:lang w:val="en-US"/>
              </w:rPr>
              <w:t xml:space="preserve"> </w:t>
            </w:r>
            <w:proofErr w:type="spellStart"/>
            <w:r w:rsidR="00460653" w:rsidRPr="0044462E">
              <w:rPr>
                <w:lang w:val="en-US"/>
              </w:rPr>
              <w:t>vor</w:t>
            </w:r>
            <w:proofErr w:type="spellEnd"/>
            <w:r w:rsidR="0001066E" w:rsidRPr="0044462E">
              <w:rPr>
                <w:lang w:val="en-US"/>
              </w:rPr>
              <w:t xml:space="preserve"> fi </w:t>
            </w:r>
            <w:proofErr w:type="spellStart"/>
            <w:r w:rsidR="0001066E" w:rsidRPr="0044462E">
              <w:rPr>
                <w:lang w:val="en-US"/>
              </w:rPr>
              <w:t>suportate</w:t>
            </w:r>
            <w:proofErr w:type="spellEnd"/>
            <w:r w:rsidR="0001066E" w:rsidRPr="0044462E">
              <w:rPr>
                <w:lang w:val="en-US"/>
              </w:rPr>
              <w:t xml:space="preserve"> de </w:t>
            </w:r>
            <w:proofErr w:type="spellStart"/>
            <w:r w:rsidR="0001066E" w:rsidRPr="0044462E">
              <w:rPr>
                <w:lang w:val="en-US"/>
              </w:rPr>
              <w:t>Beneficiar</w:t>
            </w:r>
            <w:proofErr w:type="spellEnd"/>
            <w:r w:rsidR="0001066E" w:rsidRPr="0044462E">
              <w:rPr>
                <w:lang w:val="en-US"/>
              </w:rPr>
              <w:t>,</w:t>
            </w:r>
            <w:r w:rsidR="00460653" w:rsidRPr="0044462E">
              <w:rPr>
                <w:lang w:val="en-US"/>
              </w:rPr>
              <w:t xml:space="preserve"> </w:t>
            </w:r>
            <w:proofErr w:type="spellStart"/>
            <w:r w:rsidR="00460653" w:rsidRPr="0044462E">
              <w:rPr>
                <w:lang w:val="en-US"/>
              </w:rPr>
              <w:t>în</w:t>
            </w:r>
            <w:proofErr w:type="spellEnd"/>
            <w:r w:rsidR="00460653" w:rsidRPr="0044462E">
              <w:rPr>
                <w:lang w:val="en-US"/>
              </w:rPr>
              <w:t xml:space="preserve"> </w:t>
            </w:r>
            <w:proofErr w:type="spellStart"/>
            <w:r w:rsidR="00460653" w:rsidRPr="0044462E">
              <w:rPr>
                <w:lang w:val="en-US"/>
              </w:rPr>
              <w:t>caz</w:t>
            </w:r>
            <w:proofErr w:type="spellEnd"/>
            <w:r w:rsidR="00460653" w:rsidRPr="0044462E">
              <w:rPr>
                <w:lang w:val="en-US"/>
              </w:rPr>
              <w:t xml:space="preserve"> </w:t>
            </w:r>
            <w:proofErr w:type="spellStart"/>
            <w:r w:rsidR="00460653" w:rsidRPr="0044462E">
              <w:rPr>
                <w:lang w:val="en-US"/>
              </w:rPr>
              <w:t>contrar</w:t>
            </w:r>
            <w:proofErr w:type="spellEnd"/>
            <w:r w:rsidR="00460653" w:rsidRPr="0044462E">
              <w:rPr>
                <w:lang w:val="en-US"/>
              </w:rPr>
              <w:t xml:space="preserve">, de </w:t>
            </w:r>
            <w:proofErr w:type="spellStart"/>
            <w:r w:rsidR="00460653" w:rsidRPr="0044462E">
              <w:rPr>
                <w:lang w:val="en-US"/>
              </w:rPr>
              <w:t>Antreprenor</w:t>
            </w:r>
            <w:proofErr w:type="spellEnd"/>
            <w:r w:rsidR="00460653" w:rsidRPr="0044462E">
              <w:rPr>
                <w:lang w:val="en-US"/>
              </w:rPr>
              <w:t xml:space="preserve">. </w:t>
            </w:r>
          </w:p>
          <w:p w14:paraId="33EE48C7" w14:textId="77777777" w:rsidR="00460653" w:rsidRPr="0044462E" w:rsidRDefault="00D05A94" w:rsidP="00D517AC">
            <w:pPr>
              <w:pStyle w:val="NormalWeb"/>
              <w:numPr>
                <w:ilvl w:val="1"/>
                <w:numId w:val="16"/>
              </w:numPr>
              <w:tabs>
                <w:tab w:val="left" w:pos="284"/>
              </w:tabs>
              <w:spacing w:line="276" w:lineRule="auto"/>
              <w:ind w:left="0" w:hanging="425"/>
              <w:rPr>
                <w:lang w:val="en-US"/>
              </w:rPr>
            </w:pPr>
            <w:r w:rsidRPr="0044462E">
              <w:rPr>
                <w:lang w:val="en-US"/>
              </w:rPr>
              <w:t xml:space="preserve">8.7. </w:t>
            </w:r>
            <w:proofErr w:type="spellStart"/>
            <w:r w:rsidR="00460653" w:rsidRPr="0044462E">
              <w:rPr>
                <w:lang w:val="en-US"/>
              </w:rPr>
              <w:t>Costurile</w:t>
            </w:r>
            <w:proofErr w:type="spellEnd"/>
            <w:r w:rsidR="00460653" w:rsidRPr="0044462E">
              <w:rPr>
                <w:lang w:val="en-US"/>
              </w:rPr>
              <w:t xml:space="preserve"> </w:t>
            </w:r>
            <w:proofErr w:type="spellStart"/>
            <w:r w:rsidR="00460653" w:rsidRPr="0044462E">
              <w:rPr>
                <w:lang w:val="en-US"/>
              </w:rPr>
              <w:t>pentru</w:t>
            </w:r>
            <w:proofErr w:type="spellEnd"/>
            <w:r w:rsidR="00460653" w:rsidRPr="0044462E">
              <w:rPr>
                <w:lang w:val="en-US"/>
              </w:rPr>
              <w:t xml:space="preserve"> </w:t>
            </w:r>
            <w:proofErr w:type="spellStart"/>
            <w:r w:rsidR="00460653" w:rsidRPr="0044462E">
              <w:rPr>
                <w:lang w:val="en-US"/>
              </w:rPr>
              <w:t>consumul</w:t>
            </w:r>
            <w:proofErr w:type="spellEnd"/>
            <w:r w:rsidR="00460653" w:rsidRPr="0044462E">
              <w:rPr>
                <w:lang w:val="en-US"/>
              </w:rPr>
              <w:t xml:space="preserve"> de </w:t>
            </w:r>
            <w:proofErr w:type="spellStart"/>
            <w:r w:rsidR="00460653" w:rsidRPr="0044462E">
              <w:rPr>
                <w:lang w:val="en-US"/>
              </w:rPr>
              <w:t>utilităţi</w:t>
            </w:r>
            <w:proofErr w:type="spellEnd"/>
            <w:r w:rsidR="00460653" w:rsidRPr="0044462E">
              <w:rPr>
                <w:lang w:val="en-US"/>
              </w:rPr>
              <w:t xml:space="preserve">, precum </w:t>
            </w:r>
            <w:proofErr w:type="spellStart"/>
            <w:r w:rsidR="00460653" w:rsidRPr="0044462E">
              <w:rPr>
                <w:lang w:val="en-US"/>
              </w:rPr>
              <w:t>şi</w:t>
            </w:r>
            <w:proofErr w:type="spellEnd"/>
            <w:r w:rsidR="00460653" w:rsidRPr="0044462E">
              <w:rPr>
                <w:lang w:val="en-US"/>
              </w:rPr>
              <w:t xml:space="preserve"> </w:t>
            </w:r>
            <w:proofErr w:type="spellStart"/>
            <w:r w:rsidR="00460653" w:rsidRPr="0044462E">
              <w:rPr>
                <w:lang w:val="en-US"/>
              </w:rPr>
              <w:t>cel</w:t>
            </w:r>
            <w:proofErr w:type="spellEnd"/>
            <w:r w:rsidR="00460653" w:rsidRPr="0044462E">
              <w:rPr>
                <w:lang w:val="en-US"/>
              </w:rPr>
              <w:t xml:space="preserve"> al </w:t>
            </w:r>
            <w:proofErr w:type="spellStart"/>
            <w:r w:rsidR="00460653" w:rsidRPr="0044462E">
              <w:rPr>
                <w:lang w:val="en-US"/>
              </w:rPr>
              <w:t>contoarelor</w:t>
            </w:r>
            <w:proofErr w:type="spellEnd"/>
            <w:r w:rsidR="00460653" w:rsidRPr="0044462E">
              <w:rPr>
                <w:lang w:val="en-US"/>
              </w:rPr>
              <w:t xml:space="preserve"> </w:t>
            </w:r>
            <w:proofErr w:type="spellStart"/>
            <w:r w:rsidR="00460653" w:rsidRPr="0044462E">
              <w:rPr>
                <w:lang w:val="en-US"/>
              </w:rPr>
              <w:t>sau</w:t>
            </w:r>
            <w:proofErr w:type="spellEnd"/>
            <w:r w:rsidR="00460653" w:rsidRPr="0044462E">
              <w:rPr>
                <w:lang w:val="en-US"/>
              </w:rPr>
              <w:t xml:space="preserve"> al </w:t>
            </w:r>
            <w:proofErr w:type="spellStart"/>
            <w:r w:rsidR="00460653" w:rsidRPr="0044462E">
              <w:rPr>
                <w:lang w:val="en-US"/>
              </w:rPr>
              <w:t>altor</w:t>
            </w:r>
            <w:proofErr w:type="spellEnd"/>
            <w:r w:rsidR="00460653" w:rsidRPr="0044462E">
              <w:rPr>
                <w:lang w:val="en-US"/>
              </w:rPr>
              <w:t xml:space="preserve"> </w:t>
            </w:r>
            <w:proofErr w:type="spellStart"/>
            <w:r w:rsidR="00460653" w:rsidRPr="0044462E">
              <w:rPr>
                <w:lang w:val="en-US"/>
              </w:rPr>
              <w:t>aparate</w:t>
            </w:r>
            <w:proofErr w:type="spellEnd"/>
            <w:r w:rsidR="00460653" w:rsidRPr="0044462E">
              <w:rPr>
                <w:lang w:val="en-US"/>
              </w:rPr>
              <w:t xml:space="preserve"> de </w:t>
            </w:r>
            <w:proofErr w:type="spellStart"/>
            <w:r w:rsidR="00460653" w:rsidRPr="0044462E">
              <w:rPr>
                <w:lang w:val="en-US"/>
              </w:rPr>
              <w:t>măsurat</w:t>
            </w:r>
            <w:proofErr w:type="spellEnd"/>
            <w:r w:rsidR="00460653" w:rsidRPr="0044462E">
              <w:rPr>
                <w:lang w:val="en-US"/>
              </w:rPr>
              <w:t xml:space="preserve"> se </w:t>
            </w:r>
            <w:proofErr w:type="spellStart"/>
            <w:r w:rsidR="00460653" w:rsidRPr="0044462E">
              <w:rPr>
                <w:lang w:val="en-US"/>
              </w:rPr>
              <w:t>suportă</w:t>
            </w:r>
            <w:proofErr w:type="spellEnd"/>
            <w:r w:rsidR="00460653" w:rsidRPr="0044462E">
              <w:rPr>
                <w:lang w:val="en-US"/>
              </w:rPr>
              <w:t xml:space="preserve"> de </w:t>
            </w:r>
            <w:proofErr w:type="spellStart"/>
            <w:r w:rsidR="00460653" w:rsidRPr="0044462E">
              <w:rPr>
                <w:lang w:val="en-US"/>
              </w:rPr>
              <w:t>către</w:t>
            </w:r>
            <w:proofErr w:type="spellEnd"/>
            <w:r w:rsidR="00460653" w:rsidRPr="0044462E">
              <w:rPr>
                <w:lang w:val="en-US"/>
              </w:rPr>
              <w:t xml:space="preserve"> </w:t>
            </w:r>
            <w:proofErr w:type="spellStart"/>
            <w:r w:rsidR="00460653" w:rsidRPr="0044462E">
              <w:rPr>
                <w:lang w:val="en-US"/>
              </w:rPr>
              <w:t>Antreprenor</w:t>
            </w:r>
            <w:proofErr w:type="spellEnd"/>
            <w:r w:rsidR="00460653" w:rsidRPr="0044462E">
              <w:rPr>
                <w:lang w:val="en-US"/>
              </w:rPr>
              <w:t xml:space="preserve">. </w:t>
            </w:r>
            <w:proofErr w:type="spellStart"/>
            <w:r w:rsidR="00460653" w:rsidRPr="0044462E">
              <w:rPr>
                <w:lang w:val="en-US"/>
              </w:rPr>
              <w:t>În</w:t>
            </w:r>
            <w:proofErr w:type="spellEnd"/>
            <w:r w:rsidR="00460653" w:rsidRPr="0044462E">
              <w:rPr>
                <w:lang w:val="en-US"/>
              </w:rPr>
              <w:t xml:space="preserve"> </w:t>
            </w:r>
            <w:proofErr w:type="spellStart"/>
            <w:r w:rsidR="00460653" w:rsidRPr="0044462E">
              <w:rPr>
                <w:lang w:val="en-US"/>
              </w:rPr>
              <w:t>cazul</w:t>
            </w:r>
            <w:proofErr w:type="spellEnd"/>
            <w:r w:rsidR="00460653" w:rsidRPr="0044462E">
              <w:rPr>
                <w:lang w:val="en-US"/>
              </w:rPr>
              <w:t xml:space="preserve"> </w:t>
            </w:r>
            <w:proofErr w:type="spellStart"/>
            <w:r w:rsidR="00460653" w:rsidRPr="0044462E">
              <w:rPr>
                <w:lang w:val="en-US"/>
              </w:rPr>
              <w:t>mai</w:t>
            </w:r>
            <w:proofErr w:type="spellEnd"/>
            <w:r w:rsidR="00460653" w:rsidRPr="0044462E">
              <w:rPr>
                <w:lang w:val="en-US"/>
              </w:rPr>
              <w:t xml:space="preserve"> </w:t>
            </w:r>
            <w:proofErr w:type="spellStart"/>
            <w:r w:rsidR="00460653" w:rsidRPr="0044462E">
              <w:rPr>
                <w:lang w:val="en-US"/>
              </w:rPr>
              <w:t>multor</w:t>
            </w:r>
            <w:proofErr w:type="spellEnd"/>
            <w:r w:rsidR="00460653" w:rsidRPr="0044462E">
              <w:rPr>
                <w:lang w:val="en-US"/>
              </w:rPr>
              <w:t xml:space="preserve"> </w:t>
            </w:r>
            <w:proofErr w:type="spellStart"/>
            <w:r w:rsidR="00460653" w:rsidRPr="0044462E">
              <w:rPr>
                <w:lang w:val="en-US"/>
              </w:rPr>
              <w:t>antreprenori</w:t>
            </w:r>
            <w:proofErr w:type="spellEnd"/>
            <w:r w:rsidR="00460653" w:rsidRPr="0044462E">
              <w:rPr>
                <w:lang w:val="en-US"/>
              </w:rPr>
              <w:t xml:space="preserve">, </w:t>
            </w:r>
            <w:proofErr w:type="spellStart"/>
            <w:r w:rsidR="00460653" w:rsidRPr="0044462E">
              <w:rPr>
                <w:lang w:val="en-US"/>
              </w:rPr>
              <w:t>costurile</w:t>
            </w:r>
            <w:proofErr w:type="spellEnd"/>
            <w:r w:rsidR="00460653" w:rsidRPr="0044462E">
              <w:rPr>
                <w:lang w:val="en-US"/>
              </w:rPr>
              <w:t xml:space="preserve"> se </w:t>
            </w:r>
            <w:proofErr w:type="spellStart"/>
            <w:r w:rsidR="00460653" w:rsidRPr="0044462E">
              <w:rPr>
                <w:lang w:val="en-US"/>
              </w:rPr>
              <w:t>suportă</w:t>
            </w:r>
            <w:proofErr w:type="spellEnd"/>
            <w:r w:rsidR="00460653" w:rsidRPr="0044462E">
              <w:rPr>
                <w:lang w:val="en-US"/>
              </w:rPr>
              <w:t xml:space="preserve"> </w:t>
            </w:r>
            <w:proofErr w:type="spellStart"/>
            <w:r w:rsidR="00460653" w:rsidRPr="0044462E">
              <w:rPr>
                <w:lang w:val="en-US"/>
              </w:rPr>
              <w:t>proporţional</w:t>
            </w:r>
            <w:proofErr w:type="spellEnd"/>
            <w:r w:rsidR="00460653" w:rsidRPr="0044462E">
              <w:rPr>
                <w:lang w:val="en-US"/>
              </w:rPr>
              <w:t xml:space="preserve"> de </w:t>
            </w:r>
            <w:proofErr w:type="spellStart"/>
            <w:r w:rsidR="00460653" w:rsidRPr="0044462E">
              <w:rPr>
                <w:lang w:val="en-US"/>
              </w:rPr>
              <w:t>către</w:t>
            </w:r>
            <w:proofErr w:type="spellEnd"/>
            <w:r w:rsidR="00460653" w:rsidRPr="0044462E">
              <w:rPr>
                <w:lang w:val="en-US"/>
              </w:rPr>
              <w:t xml:space="preserve"> </w:t>
            </w:r>
            <w:proofErr w:type="spellStart"/>
            <w:r w:rsidR="00460653" w:rsidRPr="0044462E">
              <w:rPr>
                <w:lang w:val="en-US"/>
              </w:rPr>
              <w:t>aceştia</w:t>
            </w:r>
            <w:proofErr w:type="spellEnd"/>
            <w:r w:rsidR="00460653" w:rsidRPr="0044462E">
              <w:rPr>
                <w:lang w:val="en-US"/>
              </w:rPr>
              <w:t xml:space="preserve">. </w:t>
            </w:r>
          </w:p>
          <w:p w14:paraId="576AD687" w14:textId="77777777" w:rsidR="00460653" w:rsidRPr="0044462E" w:rsidRDefault="00D05A94" w:rsidP="00D517AC">
            <w:pPr>
              <w:pStyle w:val="NormalWeb"/>
              <w:numPr>
                <w:ilvl w:val="1"/>
                <w:numId w:val="16"/>
              </w:numPr>
              <w:tabs>
                <w:tab w:val="left" w:pos="284"/>
              </w:tabs>
              <w:spacing w:line="276" w:lineRule="auto"/>
              <w:ind w:left="0" w:hanging="425"/>
              <w:rPr>
                <w:lang w:val="en-US"/>
              </w:rPr>
            </w:pPr>
            <w:r w:rsidRPr="0044462E">
              <w:rPr>
                <w:lang w:val="en-US"/>
              </w:rPr>
              <w:t xml:space="preserve">8.8. </w:t>
            </w:r>
            <w:proofErr w:type="spellStart"/>
            <w:r w:rsidR="00460653" w:rsidRPr="0044462E">
              <w:rPr>
                <w:lang w:val="en-US"/>
              </w:rPr>
              <w:t>Lucrările</w:t>
            </w:r>
            <w:proofErr w:type="spellEnd"/>
            <w:r w:rsidR="00460653" w:rsidRPr="0044462E">
              <w:rPr>
                <w:lang w:val="en-US"/>
              </w:rPr>
              <w:t xml:space="preserve"> </w:t>
            </w:r>
            <w:proofErr w:type="spellStart"/>
            <w:r w:rsidR="00460653" w:rsidRPr="0044462E">
              <w:rPr>
                <w:lang w:val="en-US"/>
              </w:rPr>
              <w:t>executate</w:t>
            </w:r>
            <w:proofErr w:type="spellEnd"/>
            <w:r w:rsidR="00460653" w:rsidRPr="0044462E">
              <w:rPr>
                <w:lang w:val="en-US"/>
              </w:rPr>
              <w:t xml:space="preserve"> de </w:t>
            </w:r>
            <w:proofErr w:type="spellStart"/>
            <w:r w:rsidR="00460653" w:rsidRPr="0044462E">
              <w:rPr>
                <w:lang w:val="en-US"/>
              </w:rPr>
              <w:t>Antreprenor</w:t>
            </w:r>
            <w:proofErr w:type="spellEnd"/>
            <w:r w:rsidR="00460653" w:rsidRPr="0044462E">
              <w:rPr>
                <w:lang w:val="en-US"/>
              </w:rPr>
              <w:t xml:space="preserve"> </w:t>
            </w:r>
            <w:proofErr w:type="spellStart"/>
            <w:r w:rsidR="00460653" w:rsidRPr="0044462E">
              <w:rPr>
                <w:lang w:val="en-US"/>
              </w:rPr>
              <w:t>în</w:t>
            </w:r>
            <w:proofErr w:type="spellEnd"/>
            <w:r w:rsidR="00460653" w:rsidRPr="0044462E">
              <w:rPr>
                <w:lang w:val="en-US"/>
              </w:rPr>
              <w:t xml:space="preserve"> </w:t>
            </w:r>
            <w:proofErr w:type="spellStart"/>
            <w:r w:rsidR="00460653" w:rsidRPr="0044462E">
              <w:rPr>
                <w:lang w:val="en-US"/>
              </w:rPr>
              <w:t>afara</w:t>
            </w:r>
            <w:proofErr w:type="spellEnd"/>
            <w:r w:rsidR="00460653" w:rsidRPr="0044462E">
              <w:rPr>
                <w:lang w:val="en-US"/>
              </w:rPr>
              <w:t xml:space="preserve"> </w:t>
            </w:r>
            <w:proofErr w:type="spellStart"/>
            <w:r w:rsidR="00460653" w:rsidRPr="0044462E">
              <w:rPr>
                <w:lang w:val="en-US"/>
              </w:rPr>
              <w:t>celor</w:t>
            </w:r>
            <w:proofErr w:type="spellEnd"/>
            <w:r w:rsidR="00460653" w:rsidRPr="0044462E">
              <w:rPr>
                <w:lang w:val="en-US"/>
              </w:rPr>
              <w:t xml:space="preserve"> </w:t>
            </w:r>
            <w:proofErr w:type="spellStart"/>
            <w:r w:rsidR="00460653" w:rsidRPr="0044462E">
              <w:rPr>
                <w:lang w:val="en-US"/>
              </w:rPr>
              <w:t>prevăzute</w:t>
            </w:r>
            <w:proofErr w:type="spellEnd"/>
            <w:r w:rsidR="00460653" w:rsidRPr="0044462E">
              <w:rPr>
                <w:lang w:val="en-US"/>
              </w:rPr>
              <w:t xml:space="preserve"> </w:t>
            </w:r>
            <w:proofErr w:type="spellStart"/>
            <w:r w:rsidR="00460653" w:rsidRPr="0044462E">
              <w:rPr>
                <w:lang w:val="en-US"/>
              </w:rPr>
              <w:t>în</w:t>
            </w:r>
            <w:proofErr w:type="spellEnd"/>
            <w:r w:rsidR="00460653" w:rsidRPr="0044462E">
              <w:rPr>
                <w:lang w:val="en-US"/>
              </w:rPr>
              <w:t xml:space="preserve"> contract </w:t>
            </w:r>
            <w:proofErr w:type="spellStart"/>
            <w:r w:rsidR="00460653" w:rsidRPr="0044462E">
              <w:rPr>
                <w:lang w:val="en-US"/>
              </w:rPr>
              <w:t>sau</w:t>
            </w:r>
            <w:proofErr w:type="spellEnd"/>
            <w:r w:rsidR="00460653" w:rsidRPr="0044462E">
              <w:rPr>
                <w:lang w:val="en-US"/>
              </w:rPr>
              <w:t xml:space="preserve"> </w:t>
            </w:r>
            <w:proofErr w:type="spellStart"/>
            <w:r w:rsidR="00460653" w:rsidRPr="0044462E">
              <w:rPr>
                <w:lang w:val="en-US"/>
              </w:rPr>
              <w:t>fără</w:t>
            </w:r>
            <w:proofErr w:type="spellEnd"/>
            <w:r w:rsidR="00460653" w:rsidRPr="0044462E">
              <w:rPr>
                <w:lang w:val="en-US"/>
              </w:rPr>
              <w:t xml:space="preserve"> </w:t>
            </w:r>
            <w:proofErr w:type="spellStart"/>
            <w:r w:rsidR="00460653" w:rsidRPr="0044462E">
              <w:rPr>
                <w:lang w:val="en-US"/>
              </w:rPr>
              <w:t>dis</w:t>
            </w:r>
            <w:r w:rsidR="00183D79" w:rsidRPr="0044462E">
              <w:rPr>
                <w:lang w:val="en-US"/>
              </w:rPr>
              <w:t>poziţia</w:t>
            </w:r>
            <w:proofErr w:type="spellEnd"/>
            <w:r w:rsidR="00183D79" w:rsidRPr="0044462E">
              <w:rPr>
                <w:lang w:val="en-US"/>
              </w:rPr>
              <w:t xml:space="preserve"> </w:t>
            </w:r>
            <w:proofErr w:type="spellStart"/>
            <w:r w:rsidR="00183D79" w:rsidRPr="0044462E">
              <w:rPr>
                <w:lang w:val="en-US"/>
              </w:rPr>
              <w:t>Beneficiarului</w:t>
            </w:r>
            <w:proofErr w:type="spellEnd"/>
            <w:r w:rsidR="00183D79" w:rsidRPr="0044462E">
              <w:rPr>
                <w:lang w:val="en-US"/>
              </w:rPr>
              <w:t xml:space="preserve">, precum </w:t>
            </w:r>
            <w:proofErr w:type="spellStart"/>
            <w:r w:rsidR="00183D79" w:rsidRPr="0044462E">
              <w:rPr>
                <w:lang w:val="en-US"/>
              </w:rPr>
              <w:t>ș</w:t>
            </w:r>
            <w:r w:rsidR="00460653" w:rsidRPr="0044462E">
              <w:rPr>
                <w:lang w:val="en-US"/>
              </w:rPr>
              <w:t>i</w:t>
            </w:r>
            <w:proofErr w:type="spellEnd"/>
            <w:r w:rsidR="00460653" w:rsidRPr="0044462E">
              <w:rPr>
                <w:lang w:val="en-US"/>
              </w:rPr>
              <w:t xml:space="preserve"> </w:t>
            </w:r>
            <w:proofErr w:type="spellStart"/>
            <w:r w:rsidR="00460653" w:rsidRPr="0044462E">
              <w:rPr>
                <w:lang w:val="en-US"/>
              </w:rPr>
              <w:t>cele</w:t>
            </w:r>
            <w:proofErr w:type="spellEnd"/>
            <w:r w:rsidR="00460653" w:rsidRPr="0044462E">
              <w:rPr>
                <w:lang w:val="en-US"/>
              </w:rPr>
              <w:t xml:space="preserve"> care nu </w:t>
            </w:r>
            <w:proofErr w:type="spellStart"/>
            <w:r w:rsidR="00460653" w:rsidRPr="0044462E">
              <w:rPr>
                <w:lang w:val="en-US"/>
              </w:rPr>
              <w:t>respectă</w:t>
            </w:r>
            <w:proofErr w:type="spellEnd"/>
            <w:r w:rsidR="00460653" w:rsidRPr="0044462E">
              <w:rPr>
                <w:lang w:val="en-US"/>
              </w:rPr>
              <w:t xml:space="preserve"> </w:t>
            </w:r>
            <w:proofErr w:type="spellStart"/>
            <w:r w:rsidR="00460653" w:rsidRPr="0044462E">
              <w:rPr>
                <w:lang w:val="en-US"/>
              </w:rPr>
              <w:t>prevederile</w:t>
            </w:r>
            <w:proofErr w:type="spellEnd"/>
            <w:r w:rsidR="00460653" w:rsidRPr="0044462E">
              <w:rPr>
                <w:lang w:val="en-US"/>
              </w:rPr>
              <w:t xml:space="preserve"> </w:t>
            </w:r>
            <w:proofErr w:type="spellStart"/>
            <w:r w:rsidR="00460653" w:rsidRPr="0044462E">
              <w:rPr>
                <w:lang w:val="en-US"/>
              </w:rPr>
              <w:t>contractului</w:t>
            </w:r>
            <w:proofErr w:type="spellEnd"/>
            <w:r w:rsidR="00460653" w:rsidRPr="0044462E">
              <w:rPr>
                <w:lang w:val="en-US"/>
              </w:rPr>
              <w:t xml:space="preserve">, </w:t>
            </w:r>
            <w:proofErr w:type="spellStart"/>
            <w:r w:rsidR="00460653" w:rsidRPr="0044462E">
              <w:rPr>
                <w:lang w:val="en-US"/>
              </w:rPr>
              <w:t>fără</w:t>
            </w:r>
            <w:proofErr w:type="spellEnd"/>
            <w:r w:rsidR="00460653" w:rsidRPr="0044462E">
              <w:rPr>
                <w:lang w:val="en-US"/>
              </w:rPr>
              <w:t xml:space="preserve"> a </w:t>
            </w:r>
            <w:proofErr w:type="spellStart"/>
            <w:r w:rsidR="00460653" w:rsidRPr="0044462E">
              <w:rPr>
                <w:lang w:val="en-US"/>
              </w:rPr>
              <w:t>exista</w:t>
            </w:r>
            <w:proofErr w:type="spellEnd"/>
            <w:r w:rsidR="00460653" w:rsidRPr="0044462E">
              <w:rPr>
                <w:lang w:val="en-US"/>
              </w:rPr>
              <w:t xml:space="preserve"> </w:t>
            </w:r>
            <w:proofErr w:type="spellStart"/>
            <w:r w:rsidR="00460653" w:rsidRPr="0044462E">
              <w:rPr>
                <w:lang w:val="en-US"/>
              </w:rPr>
              <w:t>în</w:t>
            </w:r>
            <w:proofErr w:type="spellEnd"/>
            <w:r w:rsidR="00460653" w:rsidRPr="0044462E">
              <w:rPr>
                <w:lang w:val="en-US"/>
              </w:rPr>
              <w:t xml:space="preserve"> </w:t>
            </w:r>
            <w:proofErr w:type="spellStart"/>
            <w:r w:rsidR="00460653" w:rsidRPr="0044462E">
              <w:rPr>
                <w:lang w:val="en-US"/>
              </w:rPr>
              <w:t>acest</w:t>
            </w:r>
            <w:proofErr w:type="spellEnd"/>
            <w:r w:rsidR="00460653" w:rsidRPr="0044462E">
              <w:rPr>
                <w:lang w:val="en-US"/>
              </w:rPr>
              <w:t xml:space="preserve"> </w:t>
            </w:r>
            <w:proofErr w:type="spellStart"/>
            <w:r w:rsidR="00460653" w:rsidRPr="0044462E">
              <w:rPr>
                <w:lang w:val="en-US"/>
              </w:rPr>
              <w:t>sens</w:t>
            </w:r>
            <w:proofErr w:type="spellEnd"/>
            <w:r w:rsidR="00460653" w:rsidRPr="0044462E">
              <w:rPr>
                <w:lang w:val="en-US"/>
              </w:rPr>
              <w:t xml:space="preserve"> o </w:t>
            </w:r>
            <w:proofErr w:type="spellStart"/>
            <w:r w:rsidR="00460653" w:rsidRPr="0044462E">
              <w:rPr>
                <w:lang w:val="en-US"/>
              </w:rPr>
              <w:t>dispoziţie</w:t>
            </w:r>
            <w:proofErr w:type="spellEnd"/>
            <w:r w:rsidR="00460653" w:rsidRPr="0044462E">
              <w:rPr>
                <w:lang w:val="en-US"/>
              </w:rPr>
              <w:t xml:space="preserve"> </w:t>
            </w:r>
            <w:proofErr w:type="spellStart"/>
            <w:r w:rsidR="00460653" w:rsidRPr="0044462E">
              <w:rPr>
                <w:lang w:val="en-US"/>
              </w:rPr>
              <w:t>expresă</w:t>
            </w:r>
            <w:proofErr w:type="spellEnd"/>
            <w:r w:rsidR="00460653" w:rsidRPr="0044462E">
              <w:rPr>
                <w:lang w:val="en-US"/>
              </w:rPr>
              <w:t xml:space="preserve"> a </w:t>
            </w:r>
            <w:proofErr w:type="spellStart"/>
            <w:r w:rsidR="00460653" w:rsidRPr="0044462E">
              <w:rPr>
                <w:lang w:val="en-US"/>
              </w:rPr>
              <w:t>Beneficiarului</w:t>
            </w:r>
            <w:proofErr w:type="spellEnd"/>
            <w:r w:rsidR="00460653" w:rsidRPr="0044462E">
              <w:rPr>
                <w:lang w:val="en-US"/>
              </w:rPr>
              <w:t xml:space="preserve">, nu </w:t>
            </w:r>
            <w:proofErr w:type="spellStart"/>
            <w:r w:rsidR="00460653" w:rsidRPr="0044462E">
              <w:rPr>
                <w:lang w:val="en-US"/>
              </w:rPr>
              <w:t>vor</w:t>
            </w:r>
            <w:proofErr w:type="spellEnd"/>
            <w:r w:rsidR="00460653" w:rsidRPr="0044462E">
              <w:rPr>
                <w:lang w:val="en-US"/>
              </w:rPr>
              <w:t xml:space="preserve"> fi </w:t>
            </w:r>
            <w:proofErr w:type="spellStart"/>
            <w:r w:rsidR="00460653" w:rsidRPr="0044462E">
              <w:rPr>
                <w:lang w:val="en-US"/>
              </w:rPr>
              <w:t>plătite</w:t>
            </w:r>
            <w:proofErr w:type="spellEnd"/>
            <w:r w:rsidR="00460653" w:rsidRPr="0044462E">
              <w:rPr>
                <w:lang w:val="en-US"/>
              </w:rPr>
              <w:t xml:space="preserve"> </w:t>
            </w:r>
            <w:proofErr w:type="spellStart"/>
            <w:r w:rsidR="00460653" w:rsidRPr="0044462E">
              <w:rPr>
                <w:lang w:val="en-US"/>
              </w:rPr>
              <w:t>Antreprenorului</w:t>
            </w:r>
            <w:proofErr w:type="spellEnd"/>
            <w:r w:rsidR="00460653" w:rsidRPr="0044462E">
              <w:rPr>
                <w:lang w:val="en-US"/>
              </w:rPr>
              <w:t xml:space="preserve">. </w:t>
            </w:r>
            <w:proofErr w:type="spellStart"/>
            <w:r w:rsidR="00460653" w:rsidRPr="0044462E">
              <w:rPr>
                <w:lang w:val="en-US"/>
              </w:rPr>
              <w:t>Antreprenorul</w:t>
            </w:r>
            <w:proofErr w:type="spellEnd"/>
            <w:r w:rsidR="00460653" w:rsidRPr="0044462E">
              <w:rPr>
                <w:lang w:val="en-US"/>
              </w:rPr>
              <w:t xml:space="preserve"> </w:t>
            </w:r>
            <w:proofErr w:type="spellStart"/>
            <w:r w:rsidR="00460653" w:rsidRPr="0044462E">
              <w:rPr>
                <w:lang w:val="en-US"/>
              </w:rPr>
              <w:t>trebuie</w:t>
            </w:r>
            <w:proofErr w:type="spellEnd"/>
            <w:r w:rsidR="00460653" w:rsidRPr="0044462E">
              <w:rPr>
                <w:lang w:val="en-US"/>
              </w:rPr>
              <w:t xml:space="preserve"> </w:t>
            </w:r>
            <w:proofErr w:type="spellStart"/>
            <w:r w:rsidR="00460653" w:rsidRPr="0044462E">
              <w:rPr>
                <w:lang w:val="en-US"/>
              </w:rPr>
              <w:t>să</w:t>
            </w:r>
            <w:proofErr w:type="spellEnd"/>
            <w:r w:rsidR="00460653" w:rsidRPr="0044462E">
              <w:rPr>
                <w:lang w:val="en-US"/>
              </w:rPr>
              <w:t xml:space="preserve"> </w:t>
            </w:r>
            <w:proofErr w:type="spellStart"/>
            <w:r w:rsidR="00460653" w:rsidRPr="0044462E">
              <w:rPr>
                <w:lang w:val="en-US"/>
              </w:rPr>
              <w:t>înlăture</w:t>
            </w:r>
            <w:proofErr w:type="spellEnd"/>
            <w:r w:rsidR="00460653" w:rsidRPr="0044462E">
              <w:rPr>
                <w:lang w:val="en-US"/>
              </w:rPr>
              <w:t xml:space="preserve"> </w:t>
            </w:r>
            <w:proofErr w:type="spellStart"/>
            <w:r w:rsidR="00460653" w:rsidRPr="0044462E">
              <w:rPr>
                <w:lang w:val="en-US"/>
              </w:rPr>
              <w:t>aceste</w:t>
            </w:r>
            <w:proofErr w:type="spellEnd"/>
            <w:r w:rsidR="00460653" w:rsidRPr="0044462E">
              <w:rPr>
                <w:lang w:val="en-US"/>
              </w:rPr>
              <w:t xml:space="preserve"> </w:t>
            </w:r>
            <w:proofErr w:type="spellStart"/>
            <w:r w:rsidR="00460653" w:rsidRPr="0044462E">
              <w:rPr>
                <w:lang w:val="en-US"/>
              </w:rPr>
              <w:t>lucrări</w:t>
            </w:r>
            <w:proofErr w:type="spellEnd"/>
            <w:r w:rsidR="00460653" w:rsidRPr="0044462E">
              <w:rPr>
                <w:lang w:val="en-US"/>
              </w:rPr>
              <w:t xml:space="preserve">, </w:t>
            </w:r>
            <w:proofErr w:type="spellStart"/>
            <w:r w:rsidR="00460653" w:rsidRPr="0044462E">
              <w:rPr>
                <w:lang w:val="en-US"/>
              </w:rPr>
              <w:t>în</w:t>
            </w:r>
            <w:proofErr w:type="spellEnd"/>
            <w:r w:rsidR="00460653" w:rsidRPr="0044462E">
              <w:rPr>
                <w:lang w:val="en-US"/>
              </w:rPr>
              <w:t xml:space="preserve"> </w:t>
            </w:r>
            <w:proofErr w:type="spellStart"/>
            <w:r w:rsidR="00460653" w:rsidRPr="0044462E">
              <w:rPr>
                <w:lang w:val="en-US"/>
              </w:rPr>
              <w:t>termenul</w:t>
            </w:r>
            <w:proofErr w:type="spellEnd"/>
            <w:r w:rsidR="00460653" w:rsidRPr="0044462E">
              <w:rPr>
                <w:lang w:val="en-US"/>
              </w:rPr>
              <w:t xml:space="preserve"> </w:t>
            </w:r>
            <w:proofErr w:type="spellStart"/>
            <w:r w:rsidR="00460653" w:rsidRPr="0044462E">
              <w:rPr>
                <w:lang w:val="en-US"/>
              </w:rPr>
              <w:t>stabilit</w:t>
            </w:r>
            <w:proofErr w:type="spellEnd"/>
            <w:r w:rsidR="00460653" w:rsidRPr="0044462E">
              <w:rPr>
                <w:lang w:val="en-US"/>
              </w:rPr>
              <w:t xml:space="preserve"> cu </w:t>
            </w:r>
            <w:proofErr w:type="spellStart"/>
            <w:r w:rsidR="00460653" w:rsidRPr="0044462E">
              <w:rPr>
                <w:lang w:val="en-US"/>
              </w:rPr>
              <w:t>Beneficiarul</w:t>
            </w:r>
            <w:proofErr w:type="spellEnd"/>
            <w:r w:rsidR="00460653" w:rsidRPr="0044462E">
              <w:rPr>
                <w:lang w:val="en-US"/>
              </w:rPr>
              <w:t xml:space="preserve">. De </w:t>
            </w:r>
            <w:proofErr w:type="spellStart"/>
            <w:r w:rsidR="00460653" w:rsidRPr="0044462E">
              <w:rPr>
                <w:lang w:val="en-US"/>
              </w:rPr>
              <w:t>asemenea</w:t>
            </w:r>
            <w:proofErr w:type="spellEnd"/>
            <w:r w:rsidR="00460653" w:rsidRPr="0044462E">
              <w:rPr>
                <w:lang w:val="en-US"/>
              </w:rPr>
              <w:t xml:space="preserve">, el </w:t>
            </w:r>
            <w:proofErr w:type="spellStart"/>
            <w:r w:rsidR="00460653" w:rsidRPr="0044462E">
              <w:rPr>
                <w:lang w:val="en-US"/>
              </w:rPr>
              <w:t>răspunde</w:t>
            </w:r>
            <w:proofErr w:type="spellEnd"/>
            <w:r w:rsidR="00460653" w:rsidRPr="0044462E">
              <w:rPr>
                <w:lang w:val="en-US"/>
              </w:rPr>
              <w:t xml:space="preserve"> </w:t>
            </w:r>
            <w:proofErr w:type="spellStart"/>
            <w:r w:rsidR="00460653" w:rsidRPr="0044462E">
              <w:rPr>
                <w:lang w:val="en-US"/>
              </w:rPr>
              <w:t>în</w:t>
            </w:r>
            <w:proofErr w:type="spellEnd"/>
            <w:r w:rsidR="00460653" w:rsidRPr="0044462E">
              <w:rPr>
                <w:lang w:val="en-US"/>
              </w:rPr>
              <w:t xml:space="preserve"> </w:t>
            </w:r>
            <w:proofErr w:type="spellStart"/>
            <w:r w:rsidR="00460653" w:rsidRPr="0044462E">
              <w:rPr>
                <w:lang w:val="en-US"/>
              </w:rPr>
              <w:t>faţa</w:t>
            </w:r>
            <w:proofErr w:type="spellEnd"/>
            <w:r w:rsidR="00460653" w:rsidRPr="0044462E">
              <w:rPr>
                <w:lang w:val="en-US"/>
              </w:rPr>
              <w:t xml:space="preserve"> </w:t>
            </w:r>
            <w:proofErr w:type="spellStart"/>
            <w:r w:rsidR="00460653" w:rsidRPr="0044462E">
              <w:rPr>
                <w:lang w:val="en-US"/>
              </w:rPr>
              <w:t>Beneficiarului</w:t>
            </w:r>
            <w:proofErr w:type="spellEnd"/>
            <w:r w:rsidR="00460653" w:rsidRPr="0044462E">
              <w:rPr>
                <w:lang w:val="en-US"/>
              </w:rPr>
              <w:t xml:space="preserve"> de </w:t>
            </w:r>
            <w:proofErr w:type="spellStart"/>
            <w:r w:rsidR="00460653" w:rsidRPr="0044462E">
              <w:rPr>
                <w:lang w:val="en-US"/>
              </w:rPr>
              <w:t>toate</w:t>
            </w:r>
            <w:proofErr w:type="spellEnd"/>
            <w:r w:rsidR="00460653" w:rsidRPr="0044462E">
              <w:rPr>
                <w:lang w:val="en-US"/>
              </w:rPr>
              <w:t xml:space="preserve"> </w:t>
            </w:r>
            <w:proofErr w:type="spellStart"/>
            <w:r w:rsidR="00460653" w:rsidRPr="0044462E">
              <w:rPr>
                <w:lang w:val="en-US"/>
              </w:rPr>
              <w:t>pagubele</w:t>
            </w:r>
            <w:proofErr w:type="spellEnd"/>
            <w:r w:rsidR="00460653" w:rsidRPr="0044462E">
              <w:rPr>
                <w:lang w:val="en-US"/>
              </w:rPr>
              <w:t xml:space="preserve"> pe care le-a </w:t>
            </w:r>
            <w:proofErr w:type="spellStart"/>
            <w:r w:rsidR="00460653" w:rsidRPr="0044462E">
              <w:rPr>
                <w:lang w:val="en-US"/>
              </w:rPr>
              <w:t>provocat</w:t>
            </w:r>
            <w:proofErr w:type="spellEnd"/>
            <w:r w:rsidR="00460653" w:rsidRPr="0044462E">
              <w:rPr>
                <w:lang w:val="en-US"/>
              </w:rPr>
              <w:t xml:space="preserve"> </w:t>
            </w:r>
            <w:proofErr w:type="spellStart"/>
            <w:r w:rsidR="00460653" w:rsidRPr="0044462E">
              <w:rPr>
                <w:lang w:val="en-US"/>
              </w:rPr>
              <w:t>acestuia</w:t>
            </w:r>
            <w:proofErr w:type="spellEnd"/>
            <w:r w:rsidR="00460653" w:rsidRPr="0044462E">
              <w:rPr>
                <w:lang w:val="en-US"/>
              </w:rPr>
              <w:t xml:space="preserve">. </w:t>
            </w:r>
            <w:proofErr w:type="spellStart"/>
            <w:r w:rsidR="00460653" w:rsidRPr="0044462E">
              <w:rPr>
                <w:lang w:val="en-US"/>
              </w:rPr>
              <w:t>Lucrările</w:t>
            </w:r>
            <w:proofErr w:type="spellEnd"/>
            <w:r w:rsidR="00460653" w:rsidRPr="0044462E">
              <w:rPr>
                <w:lang w:val="en-US"/>
              </w:rPr>
              <w:t xml:space="preserve"> respective </w:t>
            </w:r>
            <w:proofErr w:type="spellStart"/>
            <w:r w:rsidR="00460653" w:rsidRPr="0044462E">
              <w:rPr>
                <w:lang w:val="en-US"/>
              </w:rPr>
              <w:t>vor</w:t>
            </w:r>
            <w:proofErr w:type="spellEnd"/>
            <w:r w:rsidR="00460653" w:rsidRPr="0044462E">
              <w:rPr>
                <w:lang w:val="en-US"/>
              </w:rPr>
              <w:t xml:space="preserve"> fi </w:t>
            </w:r>
            <w:proofErr w:type="spellStart"/>
            <w:r w:rsidR="00460653" w:rsidRPr="0044462E">
              <w:rPr>
                <w:lang w:val="en-US"/>
              </w:rPr>
              <w:t>plătite</w:t>
            </w:r>
            <w:proofErr w:type="spellEnd"/>
            <w:r w:rsidR="00460653" w:rsidRPr="0044462E">
              <w:rPr>
                <w:lang w:val="en-US"/>
              </w:rPr>
              <w:t xml:space="preserve"> </w:t>
            </w:r>
            <w:proofErr w:type="spellStart"/>
            <w:r w:rsidR="00460653" w:rsidRPr="0044462E">
              <w:rPr>
                <w:lang w:val="en-US"/>
              </w:rPr>
              <w:t>Antreprenorului</w:t>
            </w:r>
            <w:proofErr w:type="spellEnd"/>
            <w:r w:rsidR="00460653" w:rsidRPr="0044462E">
              <w:rPr>
                <w:lang w:val="en-US"/>
              </w:rPr>
              <w:t xml:space="preserve"> </w:t>
            </w:r>
            <w:proofErr w:type="spellStart"/>
            <w:r w:rsidR="00460653" w:rsidRPr="0044462E">
              <w:rPr>
                <w:lang w:val="en-US"/>
              </w:rPr>
              <w:t>numai</w:t>
            </w:r>
            <w:proofErr w:type="spellEnd"/>
            <w:r w:rsidR="00460653" w:rsidRPr="0044462E">
              <w:rPr>
                <w:lang w:val="en-US"/>
              </w:rPr>
              <w:t xml:space="preserve"> </w:t>
            </w:r>
            <w:proofErr w:type="spellStart"/>
            <w:r w:rsidR="00460653" w:rsidRPr="0044462E">
              <w:rPr>
                <w:lang w:val="en-US"/>
              </w:rPr>
              <w:t>dacă</w:t>
            </w:r>
            <w:proofErr w:type="spellEnd"/>
            <w:r w:rsidR="00460653" w:rsidRPr="0044462E">
              <w:rPr>
                <w:lang w:val="en-US"/>
              </w:rPr>
              <w:t xml:space="preserve"> se </w:t>
            </w:r>
            <w:proofErr w:type="spellStart"/>
            <w:r w:rsidR="00460653" w:rsidRPr="0044462E">
              <w:rPr>
                <w:lang w:val="en-US"/>
              </w:rPr>
              <w:t>dovedesc</w:t>
            </w:r>
            <w:proofErr w:type="spellEnd"/>
            <w:r w:rsidR="00460653" w:rsidRPr="0044462E">
              <w:rPr>
                <w:lang w:val="en-US"/>
              </w:rPr>
              <w:t xml:space="preserve"> a fi </w:t>
            </w:r>
            <w:proofErr w:type="spellStart"/>
            <w:r w:rsidR="00460653" w:rsidRPr="0044462E">
              <w:rPr>
                <w:lang w:val="en-US"/>
              </w:rPr>
              <w:t>necesare</w:t>
            </w:r>
            <w:proofErr w:type="spellEnd"/>
            <w:r w:rsidR="00460653" w:rsidRPr="0044462E">
              <w:rPr>
                <w:lang w:val="en-US"/>
              </w:rPr>
              <w:t xml:space="preserve"> </w:t>
            </w:r>
            <w:proofErr w:type="spellStart"/>
            <w:r w:rsidR="00460653" w:rsidRPr="0044462E">
              <w:rPr>
                <w:lang w:val="en-US"/>
              </w:rPr>
              <w:t>şi</w:t>
            </w:r>
            <w:proofErr w:type="spellEnd"/>
            <w:r w:rsidR="00460653" w:rsidRPr="0044462E">
              <w:rPr>
                <w:lang w:val="en-US"/>
              </w:rPr>
              <w:t xml:space="preserve"> se </w:t>
            </w:r>
            <w:proofErr w:type="spellStart"/>
            <w:r w:rsidR="00460653" w:rsidRPr="0044462E">
              <w:rPr>
                <w:lang w:val="en-US"/>
              </w:rPr>
              <w:t>presupune</w:t>
            </w:r>
            <w:proofErr w:type="spellEnd"/>
            <w:r w:rsidR="00460653" w:rsidRPr="0044462E">
              <w:rPr>
                <w:lang w:val="en-US"/>
              </w:rPr>
              <w:t xml:space="preserve"> </w:t>
            </w:r>
            <w:proofErr w:type="spellStart"/>
            <w:r w:rsidR="00460653" w:rsidRPr="0044462E">
              <w:rPr>
                <w:lang w:val="en-US"/>
              </w:rPr>
              <w:t>că</w:t>
            </w:r>
            <w:proofErr w:type="spellEnd"/>
            <w:r w:rsidR="00460653" w:rsidRPr="0044462E">
              <w:rPr>
                <w:lang w:val="en-US"/>
              </w:rPr>
              <w:t xml:space="preserve"> </w:t>
            </w:r>
            <w:proofErr w:type="spellStart"/>
            <w:r w:rsidR="00460653" w:rsidRPr="0044462E">
              <w:rPr>
                <w:lang w:val="en-US"/>
              </w:rPr>
              <w:t>ele</w:t>
            </w:r>
            <w:proofErr w:type="spellEnd"/>
            <w:r w:rsidR="00460653" w:rsidRPr="0044462E">
              <w:rPr>
                <w:lang w:val="en-US"/>
              </w:rPr>
              <w:t xml:space="preserve"> </w:t>
            </w:r>
            <w:proofErr w:type="spellStart"/>
            <w:r w:rsidR="00460653" w:rsidRPr="0044462E">
              <w:rPr>
                <w:lang w:val="en-US"/>
              </w:rPr>
              <w:t>corespund</w:t>
            </w:r>
            <w:proofErr w:type="spellEnd"/>
            <w:r w:rsidR="00460653" w:rsidRPr="0044462E">
              <w:rPr>
                <w:lang w:val="en-US"/>
              </w:rPr>
              <w:t xml:space="preserve"> </w:t>
            </w:r>
            <w:proofErr w:type="spellStart"/>
            <w:r w:rsidR="00460653" w:rsidRPr="0044462E">
              <w:rPr>
                <w:lang w:val="en-US"/>
              </w:rPr>
              <w:t>voinţei</w:t>
            </w:r>
            <w:proofErr w:type="spellEnd"/>
            <w:r w:rsidR="00460653" w:rsidRPr="0044462E">
              <w:rPr>
                <w:lang w:val="en-US"/>
              </w:rPr>
              <w:t xml:space="preserve"> </w:t>
            </w:r>
            <w:proofErr w:type="spellStart"/>
            <w:r w:rsidR="00460653" w:rsidRPr="0044462E">
              <w:rPr>
                <w:lang w:val="en-US"/>
              </w:rPr>
              <w:t>Beneficiarului</w:t>
            </w:r>
            <w:proofErr w:type="spellEnd"/>
            <w:r w:rsidR="00460653" w:rsidRPr="0044462E">
              <w:rPr>
                <w:lang w:val="en-US"/>
              </w:rPr>
              <w:t xml:space="preserve">, </w:t>
            </w:r>
            <w:proofErr w:type="spellStart"/>
            <w:r w:rsidR="00460653" w:rsidRPr="0044462E">
              <w:rPr>
                <w:lang w:val="en-US"/>
              </w:rPr>
              <w:t>în</w:t>
            </w:r>
            <w:proofErr w:type="spellEnd"/>
            <w:r w:rsidR="00460653" w:rsidRPr="0044462E">
              <w:rPr>
                <w:lang w:val="en-US"/>
              </w:rPr>
              <w:t xml:space="preserve"> care </w:t>
            </w:r>
            <w:proofErr w:type="spellStart"/>
            <w:r w:rsidR="00460653" w:rsidRPr="0044462E">
              <w:rPr>
                <w:lang w:val="en-US"/>
              </w:rPr>
              <w:t>caz</w:t>
            </w:r>
            <w:proofErr w:type="spellEnd"/>
            <w:r w:rsidR="00460653" w:rsidRPr="0044462E">
              <w:rPr>
                <w:lang w:val="en-US"/>
              </w:rPr>
              <w:t xml:space="preserve"> </w:t>
            </w:r>
            <w:proofErr w:type="spellStart"/>
            <w:r w:rsidR="00460653" w:rsidRPr="0044462E">
              <w:rPr>
                <w:lang w:val="en-US"/>
              </w:rPr>
              <w:t>vor</w:t>
            </w:r>
            <w:proofErr w:type="spellEnd"/>
            <w:r w:rsidR="00460653" w:rsidRPr="0044462E">
              <w:rPr>
                <w:lang w:val="en-US"/>
              </w:rPr>
              <w:t xml:space="preserve"> fi </w:t>
            </w:r>
            <w:proofErr w:type="spellStart"/>
            <w:r w:rsidR="00460653" w:rsidRPr="0044462E">
              <w:rPr>
                <w:lang w:val="en-US"/>
              </w:rPr>
              <w:t>notificate</w:t>
            </w:r>
            <w:proofErr w:type="spellEnd"/>
            <w:r w:rsidR="00460653" w:rsidRPr="0044462E">
              <w:rPr>
                <w:lang w:val="en-US"/>
              </w:rPr>
              <w:t xml:space="preserve"> </w:t>
            </w:r>
            <w:proofErr w:type="spellStart"/>
            <w:r w:rsidR="00460653" w:rsidRPr="0044462E">
              <w:rPr>
                <w:lang w:val="en-US"/>
              </w:rPr>
              <w:t>imediat</w:t>
            </w:r>
            <w:proofErr w:type="spellEnd"/>
            <w:r w:rsidR="00460653" w:rsidRPr="0044462E">
              <w:rPr>
                <w:lang w:val="en-US"/>
              </w:rPr>
              <w:t xml:space="preserve">. </w:t>
            </w:r>
          </w:p>
          <w:p w14:paraId="38B4E9E3" w14:textId="77777777" w:rsidR="00460653" w:rsidRPr="0044462E" w:rsidRDefault="00D05A94" w:rsidP="00D517AC">
            <w:pPr>
              <w:pStyle w:val="NormalWeb"/>
              <w:numPr>
                <w:ilvl w:val="1"/>
                <w:numId w:val="16"/>
              </w:numPr>
              <w:tabs>
                <w:tab w:val="left" w:pos="284"/>
                <w:tab w:val="left" w:pos="426"/>
              </w:tabs>
              <w:spacing w:line="276" w:lineRule="auto"/>
              <w:ind w:left="0" w:hanging="425"/>
              <w:rPr>
                <w:lang w:val="en-US"/>
              </w:rPr>
            </w:pPr>
            <w:r w:rsidRPr="0044462E">
              <w:rPr>
                <w:lang w:val="en-US"/>
              </w:rPr>
              <w:t xml:space="preserve">8.9. </w:t>
            </w:r>
            <w:proofErr w:type="spellStart"/>
            <w:r w:rsidR="00460653" w:rsidRPr="0044462E">
              <w:rPr>
                <w:lang w:val="en-US"/>
              </w:rPr>
              <w:t>Lucrările</w:t>
            </w:r>
            <w:proofErr w:type="spellEnd"/>
            <w:r w:rsidR="00460653" w:rsidRPr="0044462E">
              <w:rPr>
                <w:lang w:val="en-US"/>
              </w:rPr>
              <w:t xml:space="preserve"> </w:t>
            </w:r>
            <w:proofErr w:type="spellStart"/>
            <w:r w:rsidR="00460653" w:rsidRPr="0044462E">
              <w:rPr>
                <w:lang w:val="en-US"/>
              </w:rPr>
              <w:t>încep</w:t>
            </w:r>
            <w:proofErr w:type="spellEnd"/>
            <w:r w:rsidR="00460653" w:rsidRPr="0044462E">
              <w:rPr>
                <w:lang w:val="en-US"/>
              </w:rPr>
              <w:t xml:space="preserve"> </w:t>
            </w:r>
            <w:proofErr w:type="spellStart"/>
            <w:r w:rsidR="00460653" w:rsidRPr="0044462E">
              <w:rPr>
                <w:lang w:val="en-US"/>
              </w:rPr>
              <w:t>după</w:t>
            </w:r>
            <w:proofErr w:type="spellEnd"/>
            <w:r w:rsidR="00460653" w:rsidRPr="0044462E">
              <w:rPr>
                <w:lang w:val="en-US"/>
              </w:rPr>
              <w:t xml:space="preserve"> </w:t>
            </w:r>
            <w:r w:rsidR="00684D44" w:rsidRPr="0044462E">
              <w:rPr>
                <w:lang w:val="en-US"/>
              </w:rPr>
              <w:t>…..</w:t>
            </w:r>
            <w:r w:rsidR="00460653" w:rsidRPr="0044462E">
              <w:rPr>
                <w:lang w:val="en-US"/>
              </w:rPr>
              <w:t xml:space="preserve"> </w:t>
            </w:r>
            <w:proofErr w:type="spellStart"/>
            <w:r w:rsidR="00460653" w:rsidRPr="0044462E">
              <w:rPr>
                <w:lang w:val="en-US"/>
              </w:rPr>
              <w:t>zile</w:t>
            </w:r>
            <w:proofErr w:type="spellEnd"/>
            <w:r w:rsidR="00460653" w:rsidRPr="0044462E">
              <w:rPr>
                <w:lang w:val="en-US"/>
              </w:rPr>
              <w:t xml:space="preserve"> de la </w:t>
            </w:r>
            <w:proofErr w:type="spellStart"/>
            <w:r w:rsidR="00460653" w:rsidRPr="0044462E">
              <w:rPr>
                <w:lang w:val="en-US"/>
              </w:rPr>
              <w:t>semnarea</w:t>
            </w:r>
            <w:proofErr w:type="spellEnd"/>
            <w:r w:rsidR="00460653" w:rsidRPr="0044462E">
              <w:rPr>
                <w:lang w:val="en-US"/>
              </w:rPr>
              <w:t xml:space="preserve"> </w:t>
            </w:r>
            <w:proofErr w:type="spellStart"/>
            <w:r w:rsidR="00460653" w:rsidRPr="0044462E">
              <w:rPr>
                <w:lang w:val="en-US"/>
              </w:rPr>
              <w:t>şi</w:t>
            </w:r>
            <w:proofErr w:type="spellEnd"/>
            <w:r w:rsidR="00460653" w:rsidRPr="0044462E">
              <w:rPr>
                <w:lang w:val="en-US"/>
              </w:rPr>
              <w:t xml:space="preserve"> </w:t>
            </w:r>
            <w:proofErr w:type="spellStart"/>
            <w:r w:rsidR="00460653" w:rsidRPr="0044462E">
              <w:rPr>
                <w:lang w:val="en-US"/>
              </w:rPr>
              <w:t>înregistrarea</w:t>
            </w:r>
            <w:proofErr w:type="spellEnd"/>
            <w:r w:rsidR="00460653" w:rsidRPr="0044462E">
              <w:rPr>
                <w:lang w:val="en-US"/>
              </w:rPr>
              <w:t xml:space="preserve"> </w:t>
            </w:r>
            <w:proofErr w:type="spellStart"/>
            <w:r w:rsidR="00460653" w:rsidRPr="0044462E">
              <w:rPr>
                <w:lang w:val="en-US"/>
              </w:rPr>
              <w:t>contractului</w:t>
            </w:r>
            <w:proofErr w:type="spellEnd"/>
            <w:r w:rsidR="00460653" w:rsidRPr="0044462E">
              <w:rPr>
                <w:lang w:val="en-US"/>
              </w:rPr>
              <w:t xml:space="preserve"> </w:t>
            </w:r>
            <w:proofErr w:type="spellStart"/>
            <w:r w:rsidR="00460653" w:rsidRPr="0044462E">
              <w:rPr>
                <w:lang w:val="en-US"/>
              </w:rPr>
              <w:t>în</w:t>
            </w:r>
            <w:proofErr w:type="spellEnd"/>
            <w:r w:rsidR="00460653" w:rsidRPr="0044462E">
              <w:rPr>
                <w:lang w:val="en-US"/>
              </w:rPr>
              <w:t xml:space="preserve"> </w:t>
            </w:r>
            <w:proofErr w:type="spellStart"/>
            <w:r w:rsidR="00460653" w:rsidRPr="0044462E">
              <w:rPr>
                <w:lang w:val="en-US"/>
              </w:rPr>
              <w:t>modul</w:t>
            </w:r>
            <w:proofErr w:type="spellEnd"/>
            <w:r w:rsidR="00460653" w:rsidRPr="0044462E">
              <w:rPr>
                <w:lang w:val="en-US"/>
              </w:rPr>
              <w:t xml:space="preserve"> </w:t>
            </w:r>
            <w:proofErr w:type="spellStart"/>
            <w:r w:rsidR="00460653" w:rsidRPr="0044462E">
              <w:rPr>
                <w:lang w:val="en-US"/>
              </w:rPr>
              <w:t>corespunzător</w:t>
            </w:r>
            <w:proofErr w:type="spellEnd"/>
            <w:r w:rsidR="00460653" w:rsidRPr="0044462E">
              <w:rPr>
                <w:lang w:val="en-US"/>
              </w:rPr>
              <w:t xml:space="preserve"> </w:t>
            </w:r>
            <w:proofErr w:type="spellStart"/>
            <w:r w:rsidR="00460653" w:rsidRPr="0044462E">
              <w:rPr>
                <w:lang w:val="en-US"/>
              </w:rPr>
              <w:t>şi</w:t>
            </w:r>
            <w:proofErr w:type="spellEnd"/>
            <w:r w:rsidR="00460653" w:rsidRPr="0044462E">
              <w:rPr>
                <w:lang w:val="en-US"/>
              </w:rPr>
              <w:t xml:space="preserve"> </w:t>
            </w:r>
            <w:proofErr w:type="spellStart"/>
            <w:r w:rsidR="00460653" w:rsidRPr="0044462E">
              <w:rPr>
                <w:lang w:val="en-US"/>
              </w:rPr>
              <w:t>primirea</w:t>
            </w:r>
            <w:proofErr w:type="spellEnd"/>
            <w:r w:rsidR="00460653" w:rsidRPr="0044462E">
              <w:rPr>
                <w:lang w:val="en-US"/>
              </w:rPr>
              <w:t xml:space="preserve"> </w:t>
            </w:r>
            <w:proofErr w:type="spellStart"/>
            <w:r w:rsidR="00460653" w:rsidRPr="0044462E">
              <w:rPr>
                <w:lang w:val="en-US"/>
              </w:rPr>
              <w:t>ordinului</w:t>
            </w:r>
            <w:proofErr w:type="spellEnd"/>
            <w:r w:rsidR="00460653" w:rsidRPr="0044462E">
              <w:rPr>
                <w:lang w:val="en-US"/>
              </w:rPr>
              <w:t xml:space="preserve"> de </w:t>
            </w:r>
            <w:proofErr w:type="spellStart"/>
            <w:r w:rsidR="00460653" w:rsidRPr="0044462E">
              <w:rPr>
                <w:lang w:val="en-US"/>
              </w:rPr>
              <w:t>execuţie</w:t>
            </w:r>
            <w:proofErr w:type="spellEnd"/>
            <w:r w:rsidR="00460653" w:rsidRPr="0044462E">
              <w:rPr>
                <w:lang w:val="en-US"/>
              </w:rPr>
              <w:t>.</w:t>
            </w:r>
          </w:p>
          <w:p w14:paraId="0F7D7213" w14:textId="77777777" w:rsidR="00460653" w:rsidRPr="0044462E" w:rsidRDefault="00460653" w:rsidP="00196AB4">
            <w:pPr>
              <w:pStyle w:val="NormalWeb"/>
              <w:tabs>
                <w:tab w:val="left" w:pos="284"/>
                <w:tab w:val="left" w:pos="426"/>
              </w:tabs>
              <w:spacing w:line="276" w:lineRule="auto"/>
              <w:ind w:firstLine="0"/>
              <w:rPr>
                <w:lang w:val="en-US"/>
              </w:rPr>
            </w:pPr>
          </w:p>
          <w:p w14:paraId="5A8DF6C0" w14:textId="77777777" w:rsidR="00460653" w:rsidRPr="00FF430B" w:rsidRDefault="00D83EE1" w:rsidP="00D517AC">
            <w:pPr>
              <w:pStyle w:val="Listparagraf"/>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44462E" w:rsidRDefault="00D83EE1" w:rsidP="00D517AC">
            <w:pPr>
              <w:pStyle w:val="NormalWeb"/>
              <w:numPr>
                <w:ilvl w:val="1"/>
                <w:numId w:val="16"/>
              </w:numPr>
              <w:tabs>
                <w:tab w:val="left" w:pos="567"/>
              </w:tabs>
              <w:spacing w:line="276" w:lineRule="auto"/>
              <w:ind w:left="0" w:hanging="567"/>
              <w:rPr>
                <w:lang w:val="en-US"/>
              </w:rPr>
            </w:pPr>
            <w:r w:rsidRPr="0044462E">
              <w:rPr>
                <w:lang w:val="en-US"/>
              </w:rPr>
              <w:t xml:space="preserve">9.1. </w:t>
            </w:r>
            <w:proofErr w:type="spellStart"/>
            <w:r w:rsidR="00460653" w:rsidRPr="0044462E">
              <w:rPr>
                <w:lang w:val="en-US"/>
              </w:rPr>
              <w:t>Perioada</w:t>
            </w:r>
            <w:proofErr w:type="spellEnd"/>
            <w:r w:rsidR="00460653" w:rsidRPr="0044462E">
              <w:rPr>
                <w:lang w:val="en-US"/>
              </w:rPr>
              <w:t xml:space="preserve"> de </w:t>
            </w:r>
            <w:proofErr w:type="spellStart"/>
            <w:r w:rsidR="00460653" w:rsidRPr="0044462E">
              <w:rPr>
                <w:lang w:val="en-US"/>
              </w:rPr>
              <w:t>garanţie</w:t>
            </w:r>
            <w:proofErr w:type="spellEnd"/>
            <w:r w:rsidR="00460653" w:rsidRPr="0044462E">
              <w:rPr>
                <w:lang w:val="en-US"/>
              </w:rPr>
              <w:t xml:space="preserve"> </w:t>
            </w:r>
            <w:proofErr w:type="spellStart"/>
            <w:r w:rsidR="00460653" w:rsidRPr="0044462E">
              <w:rPr>
                <w:lang w:val="en-US"/>
              </w:rPr>
              <w:t>pentru</w:t>
            </w:r>
            <w:proofErr w:type="spellEnd"/>
            <w:r w:rsidR="00460653" w:rsidRPr="0044462E">
              <w:rPr>
                <w:lang w:val="en-US"/>
              </w:rPr>
              <w:t xml:space="preserve"> </w:t>
            </w:r>
            <w:proofErr w:type="spellStart"/>
            <w:r w:rsidR="00460653" w:rsidRPr="0044462E">
              <w:rPr>
                <w:lang w:val="en-US"/>
              </w:rPr>
              <w:t>lucrărieste</w:t>
            </w:r>
            <w:proofErr w:type="spellEnd"/>
            <w:r w:rsidR="00460653" w:rsidRPr="0044462E">
              <w:rPr>
                <w:lang w:val="en-US"/>
              </w:rPr>
              <w:t xml:space="preserve"> de  </w:t>
            </w:r>
            <w:r w:rsidR="00D379F6" w:rsidRPr="0044462E">
              <w:rPr>
                <w:b/>
                <w:lang w:val="en-US"/>
              </w:rPr>
              <w:t>___</w:t>
            </w:r>
            <w:r w:rsidR="00460653" w:rsidRPr="0044462E">
              <w:rPr>
                <w:lang w:val="en-US"/>
              </w:rPr>
              <w:t xml:space="preserve"> ani. </w:t>
            </w:r>
          </w:p>
          <w:p w14:paraId="1CEFAD7D" w14:textId="77777777" w:rsidR="00460653" w:rsidRPr="0044462E" w:rsidRDefault="00D83EE1" w:rsidP="00D517AC">
            <w:pPr>
              <w:pStyle w:val="NormalWeb"/>
              <w:numPr>
                <w:ilvl w:val="1"/>
                <w:numId w:val="16"/>
              </w:numPr>
              <w:tabs>
                <w:tab w:val="left" w:pos="567"/>
              </w:tabs>
              <w:spacing w:line="276" w:lineRule="auto"/>
              <w:ind w:left="0" w:hanging="567"/>
              <w:rPr>
                <w:lang w:val="en-US"/>
              </w:rPr>
            </w:pPr>
            <w:r w:rsidRPr="0044462E">
              <w:rPr>
                <w:lang w:val="en-US"/>
              </w:rPr>
              <w:t xml:space="preserve">9.2. </w:t>
            </w:r>
            <w:proofErr w:type="spellStart"/>
            <w:r w:rsidR="00460653" w:rsidRPr="0044462E">
              <w:rPr>
                <w:lang w:val="en-US"/>
              </w:rPr>
              <w:t>Perioada</w:t>
            </w:r>
            <w:proofErr w:type="spellEnd"/>
            <w:r w:rsidR="00460653" w:rsidRPr="0044462E">
              <w:rPr>
                <w:lang w:val="en-US"/>
              </w:rPr>
              <w:t xml:space="preserve"> de </w:t>
            </w:r>
            <w:proofErr w:type="spellStart"/>
            <w:r w:rsidR="00460653" w:rsidRPr="0044462E">
              <w:rPr>
                <w:lang w:val="en-US"/>
              </w:rPr>
              <w:t>garanţie</w:t>
            </w:r>
            <w:proofErr w:type="spellEnd"/>
            <w:r w:rsidR="00460653" w:rsidRPr="0044462E">
              <w:rPr>
                <w:lang w:val="en-US"/>
              </w:rPr>
              <w:t xml:space="preserve"> </w:t>
            </w:r>
            <w:proofErr w:type="spellStart"/>
            <w:r w:rsidRPr="0044462E">
              <w:rPr>
                <w:lang w:val="en-US"/>
              </w:rPr>
              <w:t>începe</w:t>
            </w:r>
            <w:proofErr w:type="spellEnd"/>
            <w:r w:rsidR="00460653" w:rsidRPr="0044462E">
              <w:rPr>
                <w:lang w:val="en-US"/>
              </w:rPr>
              <w:t xml:space="preserve"> de la data </w:t>
            </w:r>
            <w:proofErr w:type="spellStart"/>
            <w:r w:rsidR="00460653" w:rsidRPr="0044462E">
              <w:rPr>
                <w:lang w:val="en-US"/>
              </w:rPr>
              <w:t>recepţiei</w:t>
            </w:r>
            <w:proofErr w:type="spellEnd"/>
            <w:r w:rsidR="00460653" w:rsidRPr="0044462E">
              <w:rPr>
                <w:lang w:val="en-US"/>
              </w:rPr>
              <w:t xml:space="preserve"> la </w:t>
            </w:r>
            <w:proofErr w:type="spellStart"/>
            <w:r w:rsidR="00460653" w:rsidRPr="0044462E">
              <w:rPr>
                <w:lang w:val="en-US"/>
              </w:rPr>
              <w:t>terminarea</w:t>
            </w:r>
            <w:proofErr w:type="spellEnd"/>
            <w:r w:rsidR="00460653" w:rsidRPr="0044462E">
              <w:rPr>
                <w:lang w:val="en-US"/>
              </w:rPr>
              <w:t xml:space="preserve"> </w:t>
            </w:r>
            <w:proofErr w:type="spellStart"/>
            <w:r w:rsidR="00460653" w:rsidRPr="0044462E">
              <w:rPr>
                <w:lang w:val="en-US"/>
              </w:rPr>
              <w:t>lucrărilor</w:t>
            </w:r>
            <w:proofErr w:type="spellEnd"/>
            <w:r w:rsidR="00460653" w:rsidRPr="0044462E">
              <w:rPr>
                <w:lang w:val="en-US"/>
              </w:rPr>
              <w:t xml:space="preserve"> </w:t>
            </w:r>
            <w:proofErr w:type="spellStart"/>
            <w:r w:rsidR="00460653" w:rsidRPr="0044462E">
              <w:rPr>
                <w:lang w:val="en-US"/>
              </w:rPr>
              <w:t>şip</w:t>
            </w:r>
            <w:r w:rsidRPr="0044462E">
              <w:rPr>
                <w:lang w:val="en-US"/>
              </w:rPr>
              <w:t>â</w:t>
            </w:r>
            <w:r w:rsidR="00460653" w:rsidRPr="0044462E">
              <w:rPr>
                <w:lang w:val="en-US"/>
              </w:rPr>
              <w:t>nă</w:t>
            </w:r>
            <w:proofErr w:type="spellEnd"/>
            <w:r w:rsidR="00460653" w:rsidRPr="0044462E">
              <w:rPr>
                <w:lang w:val="en-US"/>
              </w:rPr>
              <w:t xml:space="preserve"> la </w:t>
            </w:r>
            <w:proofErr w:type="spellStart"/>
            <w:r w:rsidR="00460653" w:rsidRPr="0044462E">
              <w:rPr>
                <w:lang w:val="en-US"/>
              </w:rPr>
              <w:t>expirarea</w:t>
            </w:r>
            <w:proofErr w:type="spellEnd"/>
            <w:r w:rsidR="00460653" w:rsidRPr="0044462E">
              <w:rPr>
                <w:lang w:val="en-US"/>
              </w:rPr>
              <w:t xml:space="preserve"> </w:t>
            </w:r>
            <w:proofErr w:type="spellStart"/>
            <w:r w:rsidR="00D379F6" w:rsidRPr="0044462E">
              <w:rPr>
                <w:lang w:val="en-US"/>
              </w:rPr>
              <w:t>termenului</w:t>
            </w:r>
            <w:proofErr w:type="spellEnd"/>
            <w:r w:rsidR="00D379F6" w:rsidRPr="0044462E">
              <w:rPr>
                <w:lang w:val="en-US"/>
              </w:rPr>
              <w:t xml:space="preserve"> </w:t>
            </w:r>
            <w:proofErr w:type="spellStart"/>
            <w:r w:rsidR="00D379F6" w:rsidRPr="0044462E">
              <w:rPr>
                <w:lang w:val="en-US"/>
              </w:rPr>
              <w:t>prevăzut</w:t>
            </w:r>
            <w:proofErr w:type="spellEnd"/>
            <w:r w:rsidR="00D379F6" w:rsidRPr="0044462E">
              <w:rPr>
                <w:lang w:val="en-US"/>
              </w:rPr>
              <w:t xml:space="preserve"> la </w:t>
            </w:r>
            <w:proofErr w:type="spellStart"/>
            <w:r w:rsidR="00D379F6" w:rsidRPr="0044462E">
              <w:rPr>
                <w:lang w:val="en-US"/>
              </w:rPr>
              <w:t>punctul</w:t>
            </w:r>
            <w:proofErr w:type="spellEnd"/>
            <w:r w:rsidR="00D379F6" w:rsidRPr="0044462E">
              <w:rPr>
                <w:lang w:val="en-US"/>
              </w:rPr>
              <w:t xml:space="preserve"> 9</w:t>
            </w:r>
            <w:r w:rsidR="00460653" w:rsidRPr="0044462E">
              <w:rPr>
                <w:lang w:val="en-US"/>
              </w:rPr>
              <w:t xml:space="preserve">.1 din </w:t>
            </w:r>
            <w:proofErr w:type="spellStart"/>
            <w:r w:rsidR="00460653" w:rsidRPr="0044462E">
              <w:rPr>
                <w:lang w:val="en-US"/>
              </w:rPr>
              <w:t>prezentul</w:t>
            </w:r>
            <w:proofErr w:type="spellEnd"/>
            <w:r w:rsidR="00460653" w:rsidRPr="0044462E">
              <w:rPr>
                <w:lang w:val="en-US"/>
              </w:rPr>
              <w:t xml:space="preserve"> </w:t>
            </w:r>
            <w:r w:rsidR="0001066E" w:rsidRPr="0044462E">
              <w:rPr>
                <w:lang w:val="en-US"/>
              </w:rPr>
              <w:t>capitol</w:t>
            </w:r>
            <w:r w:rsidR="00460653" w:rsidRPr="0044462E">
              <w:rPr>
                <w:lang w:val="en-US"/>
              </w:rPr>
              <w:t xml:space="preserve">. </w:t>
            </w:r>
          </w:p>
          <w:p w14:paraId="31DF6482" w14:textId="77777777" w:rsidR="00460653" w:rsidRPr="0044462E" w:rsidRDefault="00D83EE1" w:rsidP="00D517AC">
            <w:pPr>
              <w:pStyle w:val="NormalWeb"/>
              <w:numPr>
                <w:ilvl w:val="1"/>
                <w:numId w:val="16"/>
              </w:numPr>
              <w:tabs>
                <w:tab w:val="left" w:pos="567"/>
              </w:tabs>
              <w:spacing w:line="276" w:lineRule="auto"/>
              <w:ind w:left="0" w:hanging="567"/>
              <w:rPr>
                <w:lang w:val="en-US"/>
              </w:rPr>
            </w:pPr>
            <w:r w:rsidRPr="0044462E">
              <w:rPr>
                <w:lang w:val="en-US"/>
              </w:rPr>
              <w:t xml:space="preserve">9.3. </w:t>
            </w:r>
            <w:proofErr w:type="spellStart"/>
            <w:r w:rsidR="00460653" w:rsidRPr="0044462E">
              <w:rPr>
                <w:lang w:val="en-US"/>
              </w:rPr>
              <w:t>Antreprenorul</w:t>
            </w:r>
            <w:proofErr w:type="spellEnd"/>
            <w:r w:rsidR="00460653" w:rsidRPr="0044462E">
              <w:rPr>
                <w:lang w:val="en-US"/>
              </w:rPr>
              <w:t xml:space="preserve"> are </w:t>
            </w:r>
            <w:proofErr w:type="spellStart"/>
            <w:r w:rsidR="00460653" w:rsidRPr="0044462E">
              <w:rPr>
                <w:lang w:val="en-US"/>
              </w:rPr>
              <w:t>obligaţia</w:t>
            </w:r>
            <w:proofErr w:type="spellEnd"/>
            <w:r w:rsidR="00460653" w:rsidRPr="0044462E">
              <w:rPr>
                <w:lang w:val="en-US"/>
              </w:rPr>
              <w:t xml:space="preserve"> ca </w:t>
            </w:r>
            <w:proofErr w:type="spellStart"/>
            <w:r w:rsidR="00460653" w:rsidRPr="0044462E">
              <w:rPr>
                <w:lang w:val="en-US"/>
              </w:rPr>
              <w:t>în</w:t>
            </w:r>
            <w:proofErr w:type="spellEnd"/>
            <w:r w:rsidR="00460653" w:rsidRPr="0044462E">
              <w:rPr>
                <w:lang w:val="en-US"/>
              </w:rPr>
              <w:t xml:space="preserve"> </w:t>
            </w:r>
            <w:proofErr w:type="spellStart"/>
            <w:r w:rsidR="00460653" w:rsidRPr="0044462E">
              <w:rPr>
                <w:lang w:val="en-US"/>
              </w:rPr>
              <w:t>perioada</w:t>
            </w:r>
            <w:proofErr w:type="spellEnd"/>
            <w:r w:rsidR="00460653" w:rsidRPr="0044462E">
              <w:rPr>
                <w:lang w:val="en-US"/>
              </w:rPr>
              <w:t xml:space="preserve"> de </w:t>
            </w:r>
            <w:proofErr w:type="spellStart"/>
            <w:r w:rsidR="00460653" w:rsidRPr="0044462E">
              <w:rPr>
                <w:lang w:val="en-US"/>
              </w:rPr>
              <w:t>garanţie</w:t>
            </w:r>
            <w:proofErr w:type="spellEnd"/>
            <w:r w:rsidR="00460653" w:rsidRPr="0044462E">
              <w:rPr>
                <w:lang w:val="en-US"/>
              </w:rPr>
              <w:t xml:space="preserve"> </w:t>
            </w:r>
            <w:proofErr w:type="spellStart"/>
            <w:r w:rsidR="00460653" w:rsidRPr="0044462E">
              <w:rPr>
                <w:lang w:val="en-US"/>
              </w:rPr>
              <w:t>să</w:t>
            </w:r>
            <w:proofErr w:type="spellEnd"/>
            <w:r w:rsidR="00460653" w:rsidRPr="0044462E">
              <w:rPr>
                <w:lang w:val="en-US"/>
              </w:rPr>
              <w:t xml:space="preserve"> </w:t>
            </w:r>
            <w:proofErr w:type="spellStart"/>
            <w:r w:rsidR="00460653" w:rsidRPr="0044462E">
              <w:rPr>
                <w:lang w:val="en-US"/>
              </w:rPr>
              <w:t>înlăture</w:t>
            </w:r>
            <w:proofErr w:type="spellEnd"/>
            <w:r w:rsidR="00460653" w:rsidRPr="0044462E">
              <w:rPr>
                <w:lang w:val="en-US"/>
              </w:rPr>
              <w:t xml:space="preserve"> </w:t>
            </w:r>
            <w:proofErr w:type="spellStart"/>
            <w:r w:rsidR="00460653" w:rsidRPr="0044462E">
              <w:rPr>
                <w:lang w:val="en-US"/>
              </w:rPr>
              <w:t>toate</w:t>
            </w:r>
            <w:proofErr w:type="spellEnd"/>
            <w:r w:rsidR="00460653" w:rsidRPr="0044462E">
              <w:rPr>
                <w:lang w:val="en-US"/>
              </w:rPr>
              <w:t xml:space="preserve"> </w:t>
            </w:r>
            <w:proofErr w:type="spellStart"/>
            <w:r w:rsidR="00460653" w:rsidRPr="0044462E">
              <w:rPr>
                <w:lang w:val="en-US"/>
              </w:rPr>
              <w:t>defecţiunile</w:t>
            </w:r>
            <w:proofErr w:type="spellEnd"/>
            <w:r w:rsidR="00460653" w:rsidRPr="0044462E">
              <w:rPr>
                <w:lang w:val="en-US"/>
              </w:rPr>
              <w:t xml:space="preserve"> </w:t>
            </w:r>
            <w:proofErr w:type="spellStart"/>
            <w:r w:rsidR="00460653" w:rsidRPr="0044462E">
              <w:rPr>
                <w:lang w:val="en-US"/>
              </w:rPr>
              <w:t>ce</w:t>
            </w:r>
            <w:proofErr w:type="spellEnd"/>
            <w:r w:rsidR="00460653" w:rsidRPr="0044462E">
              <w:rPr>
                <w:lang w:val="en-US"/>
              </w:rPr>
              <w:t xml:space="preserve"> </w:t>
            </w:r>
            <w:proofErr w:type="spellStart"/>
            <w:r w:rsidR="00460653" w:rsidRPr="0044462E">
              <w:rPr>
                <w:lang w:val="en-US"/>
              </w:rPr>
              <w:t>ţin</w:t>
            </w:r>
            <w:proofErr w:type="spellEnd"/>
            <w:r w:rsidR="00460653" w:rsidRPr="0044462E">
              <w:rPr>
                <w:lang w:val="en-US"/>
              </w:rPr>
              <w:t xml:space="preserve"> de </w:t>
            </w:r>
            <w:proofErr w:type="spellStart"/>
            <w:r w:rsidR="00460653" w:rsidRPr="0044462E">
              <w:rPr>
                <w:lang w:val="en-US"/>
              </w:rPr>
              <w:t>nerespectarea</w:t>
            </w:r>
            <w:proofErr w:type="spellEnd"/>
            <w:r w:rsidR="00460653" w:rsidRPr="0044462E">
              <w:rPr>
                <w:lang w:val="en-US"/>
              </w:rPr>
              <w:t xml:space="preserve"> </w:t>
            </w:r>
            <w:proofErr w:type="spellStart"/>
            <w:r w:rsidR="00460653" w:rsidRPr="0044462E">
              <w:rPr>
                <w:lang w:val="en-US"/>
              </w:rPr>
              <w:t>clauzelor</w:t>
            </w:r>
            <w:proofErr w:type="spellEnd"/>
            <w:r w:rsidR="00460653" w:rsidRPr="0044462E">
              <w:rPr>
                <w:lang w:val="en-US"/>
              </w:rPr>
              <w:t xml:space="preserve"> </w:t>
            </w:r>
            <w:proofErr w:type="spellStart"/>
            <w:r w:rsidR="00460653" w:rsidRPr="0044462E">
              <w:rPr>
                <w:lang w:val="en-US"/>
              </w:rPr>
              <w:t>contractului</w:t>
            </w:r>
            <w:proofErr w:type="spellEnd"/>
            <w:r w:rsidR="00460653" w:rsidRPr="0044462E">
              <w:rPr>
                <w:lang w:val="en-US"/>
              </w:rPr>
              <w:t xml:space="preserve"> </w:t>
            </w:r>
            <w:r w:rsidRPr="0044462E">
              <w:rPr>
                <w:lang w:val="en-US"/>
              </w:rPr>
              <w:t xml:space="preserve">din </w:t>
            </w:r>
            <w:proofErr w:type="spellStart"/>
            <w:r w:rsidRPr="0044462E">
              <w:rPr>
                <w:lang w:val="en-US"/>
              </w:rPr>
              <w:t>cont</w:t>
            </w:r>
            <w:proofErr w:type="spellEnd"/>
            <w:r w:rsidRPr="0044462E">
              <w:rPr>
                <w:lang w:val="en-US"/>
              </w:rPr>
              <w:t xml:space="preserve"> </w:t>
            </w:r>
            <w:proofErr w:type="spellStart"/>
            <w:r w:rsidRPr="0044462E">
              <w:rPr>
                <w:lang w:val="en-US"/>
              </w:rPr>
              <w:t>propriu</w:t>
            </w:r>
            <w:proofErr w:type="spellEnd"/>
            <w:r w:rsidRPr="0044462E">
              <w:rPr>
                <w:lang w:val="en-US"/>
              </w:rPr>
              <w:t xml:space="preserve">, </w:t>
            </w:r>
            <w:proofErr w:type="spellStart"/>
            <w:r w:rsidR="00460653" w:rsidRPr="0044462E">
              <w:rPr>
                <w:lang w:val="en-US"/>
              </w:rPr>
              <w:t>în</w:t>
            </w:r>
            <w:proofErr w:type="spellEnd"/>
            <w:r w:rsidR="00460653" w:rsidRPr="0044462E">
              <w:rPr>
                <w:lang w:val="en-US"/>
              </w:rPr>
              <w:t xml:space="preserve"> </w:t>
            </w:r>
            <w:proofErr w:type="spellStart"/>
            <w:r w:rsidR="00460653" w:rsidRPr="0044462E">
              <w:rPr>
                <w:lang w:val="en-US"/>
              </w:rPr>
              <w:t>urma</w:t>
            </w:r>
            <w:proofErr w:type="spellEnd"/>
            <w:r w:rsidR="00460653" w:rsidRPr="0044462E">
              <w:rPr>
                <w:lang w:val="en-US"/>
              </w:rPr>
              <w:t xml:space="preserve"> </w:t>
            </w:r>
            <w:proofErr w:type="spellStart"/>
            <w:r w:rsidR="00460653" w:rsidRPr="0044462E">
              <w:rPr>
                <w:lang w:val="en-US"/>
              </w:rPr>
              <w:t>unei</w:t>
            </w:r>
            <w:proofErr w:type="spellEnd"/>
            <w:r w:rsidR="00460653" w:rsidRPr="0044462E">
              <w:rPr>
                <w:lang w:val="en-US"/>
              </w:rPr>
              <w:t xml:space="preserve"> </w:t>
            </w:r>
            <w:proofErr w:type="spellStart"/>
            <w:r w:rsidR="00460653" w:rsidRPr="0044462E">
              <w:rPr>
                <w:lang w:val="en-US"/>
              </w:rPr>
              <w:t>notificări</w:t>
            </w:r>
            <w:proofErr w:type="spellEnd"/>
            <w:r w:rsidR="00460653" w:rsidRPr="0044462E">
              <w:rPr>
                <w:lang w:val="en-US"/>
              </w:rPr>
              <w:t xml:space="preserve"> </w:t>
            </w:r>
            <w:proofErr w:type="spellStart"/>
            <w:r w:rsidR="00460653" w:rsidRPr="0044462E">
              <w:rPr>
                <w:lang w:val="en-US"/>
              </w:rPr>
              <w:t>transmise</w:t>
            </w:r>
            <w:proofErr w:type="spellEnd"/>
            <w:r w:rsidR="00460653" w:rsidRPr="0044462E">
              <w:rPr>
                <w:lang w:val="en-US"/>
              </w:rPr>
              <w:t xml:space="preserve"> de </w:t>
            </w:r>
            <w:proofErr w:type="spellStart"/>
            <w:r w:rsidR="00460653" w:rsidRPr="0044462E">
              <w:rPr>
                <w:lang w:val="en-US"/>
              </w:rPr>
              <w:t>către</w:t>
            </w:r>
            <w:proofErr w:type="spellEnd"/>
            <w:r w:rsidR="00460653" w:rsidRPr="0044462E">
              <w:rPr>
                <w:lang w:val="en-US"/>
              </w:rPr>
              <w:t xml:space="preserve"> </w:t>
            </w:r>
            <w:proofErr w:type="spellStart"/>
            <w:r w:rsidR="00460653" w:rsidRPr="0044462E">
              <w:rPr>
                <w:lang w:val="en-US"/>
              </w:rPr>
              <w:t>Beneficiar</w:t>
            </w:r>
            <w:proofErr w:type="spellEnd"/>
            <w:r w:rsidR="00460653" w:rsidRPr="0044462E">
              <w:rPr>
                <w:lang w:val="en-US"/>
              </w:rPr>
              <w:t xml:space="preserve">. </w:t>
            </w:r>
          </w:p>
          <w:p w14:paraId="621FAFBC" w14:textId="77777777" w:rsidR="00460653" w:rsidRPr="0044462E" w:rsidRDefault="00460653" w:rsidP="00196AB4">
            <w:pPr>
              <w:pStyle w:val="NormalWeb"/>
              <w:tabs>
                <w:tab w:val="left" w:pos="567"/>
              </w:tabs>
              <w:spacing w:line="276" w:lineRule="auto"/>
              <w:ind w:firstLine="0"/>
              <w:rPr>
                <w:lang w:val="en-US"/>
              </w:rPr>
            </w:pPr>
          </w:p>
          <w:p w14:paraId="74A59756" w14:textId="77777777" w:rsidR="00460653" w:rsidRPr="00FF430B" w:rsidRDefault="00D53233" w:rsidP="00D517AC">
            <w:pPr>
              <w:pStyle w:val="Listparagraf"/>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44462E" w:rsidRDefault="00D53233" w:rsidP="00D517AC">
            <w:pPr>
              <w:pStyle w:val="NormalWeb"/>
              <w:numPr>
                <w:ilvl w:val="1"/>
                <w:numId w:val="16"/>
              </w:numPr>
              <w:tabs>
                <w:tab w:val="left" w:pos="567"/>
              </w:tabs>
              <w:spacing w:line="276" w:lineRule="auto"/>
              <w:ind w:left="0" w:hanging="567"/>
              <w:rPr>
                <w:lang w:val="en-US"/>
              </w:rPr>
            </w:pPr>
            <w:r w:rsidRPr="0044462E">
              <w:rPr>
                <w:lang w:val="en-US"/>
              </w:rPr>
              <w:t xml:space="preserve">10.1. </w:t>
            </w:r>
            <w:proofErr w:type="spellStart"/>
            <w:r w:rsidR="00460653" w:rsidRPr="0044462E">
              <w:rPr>
                <w:lang w:val="en-US"/>
              </w:rPr>
              <w:t>Părţile</w:t>
            </w:r>
            <w:proofErr w:type="spellEnd"/>
            <w:r w:rsidR="00460653" w:rsidRPr="0044462E">
              <w:rPr>
                <w:lang w:val="en-US"/>
              </w:rPr>
              <w:t xml:space="preserve">  </w:t>
            </w:r>
            <w:proofErr w:type="spellStart"/>
            <w:r w:rsidR="00460653" w:rsidRPr="0044462E">
              <w:rPr>
                <w:lang w:val="en-US"/>
              </w:rPr>
              <w:t>poartă</w:t>
            </w:r>
            <w:proofErr w:type="spellEnd"/>
            <w:r w:rsidR="00460653" w:rsidRPr="0044462E">
              <w:rPr>
                <w:lang w:val="en-US"/>
              </w:rPr>
              <w:t xml:space="preserve"> </w:t>
            </w:r>
            <w:proofErr w:type="spellStart"/>
            <w:r w:rsidR="00460653" w:rsidRPr="0044462E">
              <w:rPr>
                <w:lang w:val="en-US"/>
              </w:rPr>
              <w:t>răspundere</w:t>
            </w:r>
            <w:proofErr w:type="spellEnd"/>
            <w:r w:rsidR="00460653" w:rsidRPr="0044462E">
              <w:rPr>
                <w:lang w:val="en-US"/>
              </w:rPr>
              <w:t xml:space="preserve"> </w:t>
            </w:r>
            <w:proofErr w:type="spellStart"/>
            <w:r w:rsidR="00460653" w:rsidRPr="0044462E">
              <w:rPr>
                <w:lang w:val="en-US"/>
              </w:rPr>
              <w:t>pentru</w:t>
            </w:r>
            <w:proofErr w:type="spellEnd"/>
            <w:r w:rsidR="00460653" w:rsidRPr="0044462E">
              <w:rPr>
                <w:lang w:val="en-US"/>
              </w:rPr>
              <w:t xml:space="preserve"> </w:t>
            </w:r>
            <w:proofErr w:type="spellStart"/>
            <w:r w:rsidR="00460653" w:rsidRPr="0044462E">
              <w:rPr>
                <w:lang w:val="en-US"/>
              </w:rPr>
              <w:t>neexecutarea</w:t>
            </w:r>
            <w:proofErr w:type="spellEnd"/>
            <w:r w:rsidR="00460653" w:rsidRPr="0044462E">
              <w:rPr>
                <w:lang w:val="en-US"/>
              </w:rPr>
              <w:t xml:space="preserve"> </w:t>
            </w:r>
            <w:proofErr w:type="spellStart"/>
            <w:r w:rsidR="00460653" w:rsidRPr="0044462E">
              <w:rPr>
                <w:lang w:val="en-US"/>
              </w:rPr>
              <w:t>sau</w:t>
            </w:r>
            <w:proofErr w:type="spellEnd"/>
            <w:r w:rsidR="00460653" w:rsidRPr="0044462E">
              <w:rPr>
                <w:lang w:val="en-US"/>
              </w:rPr>
              <w:t xml:space="preserve"> </w:t>
            </w:r>
            <w:proofErr w:type="spellStart"/>
            <w:r w:rsidR="00460653" w:rsidRPr="0044462E">
              <w:rPr>
                <w:lang w:val="en-US"/>
              </w:rPr>
              <w:t>executarea</w:t>
            </w:r>
            <w:proofErr w:type="spellEnd"/>
            <w:r w:rsidR="00460653" w:rsidRPr="0044462E">
              <w:rPr>
                <w:lang w:val="en-US"/>
              </w:rPr>
              <w:t xml:space="preserve"> </w:t>
            </w:r>
            <w:proofErr w:type="spellStart"/>
            <w:r w:rsidR="00460653" w:rsidRPr="0044462E">
              <w:rPr>
                <w:lang w:val="en-US"/>
              </w:rPr>
              <w:t>necorespunzătoare</w:t>
            </w:r>
            <w:proofErr w:type="spellEnd"/>
            <w:r w:rsidR="00460653" w:rsidRPr="0044462E">
              <w:rPr>
                <w:lang w:val="en-US"/>
              </w:rPr>
              <w:t xml:space="preserve"> a </w:t>
            </w:r>
            <w:proofErr w:type="spellStart"/>
            <w:r w:rsidR="00460653" w:rsidRPr="0044462E">
              <w:rPr>
                <w:lang w:val="en-US"/>
              </w:rPr>
              <w:t>obligaţiilor</w:t>
            </w:r>
            <w:proofErr w:type="spellEnd"/>
            <w:r w:rsidR="00460653" w:rsidRPr="0044462E">
              <w:rPr>
                <w:lang w:val="en-US"/>
              </w:rPr>
              <w:t xml:space="preserve">  </w:t>
            </w:r>
            <w:proofErr w:type="spellStart"/>
            <w:r w:rsidR="00460653" w:rsidRPr="0044462E">
              <w:rPr>
                <w:lang w:val="en-US"/>
              </w:rPr>
              <w:t>prevăzute</w:t>
            </w:r>
            <w:proofErr w:type="spellEnd"/>
            <w:r w:rsidR="00460653" w:rsidRPr="0044462E">
              <w:rPr>
                <w:lang w:val="en-US"/>
              </w:rPr>
              <w:t xml:space="preserve"> de </w:t>
            </w:r>
            <w:proofErr w:type="spellStart"/>
            <w:r w:rsidR="00460653" w:rsidRPr="0044462E">
              <w:rPr>
                <w:lang w:val="en-US"/>
              </w:rPr>
              <w:t>prezentul</w:t>
            </w:r>
            <w:proofErr w:type="spellEnd"/>
            <w:r w:rsidR="00460653" w:rsidRPr="0044462E">
              <w:rPr>
                <w:lang w:val="en-US"/>
              </w:rPr>
              <w:t xml:space="preserve"> contract </w:t>
            </w:r>
            <w:proofErr w:type="spellStart"/>
            <w:r w:rsidR="00460653" w:rsidRPr="0044462E">
              <w:rPr>
                <w:lang w:val="en-US"/>
              </w:rPr>
              <w:t>în</w:t>
            </w:r>
            <w:proofErr w:type="spellEnd"/>
            <w:r w:rsidR="00460653" w:rsidRPr="0044462E">
              <w:rPr>
                <w:lang w:val="en-US"/>
              </w:rPr>
              <w:t xml:space="preserve"> </w:t>
            </w:r>
            <w:proofErr w:type="spellStart"/>
            <w:r w:rsidR="00460653" w:rsidRPr="0044462E">
              <w:rPr>
                <w:lang w:val="en-US"/>
              </w:rPr>
              <w:t>conformitate</w:t>
            </w:r>
            <w:proofErr w:type="spellEnd"/>
            <w:r w:rsidR="00460653" w:rsidRPr="0044462E">
              <w:rPr>
                <w:lang w:val="en-US"/>
              </w:rPr>
              <w:t xml:space="preserve"> cu </w:t>
            </w:r>
            <w:proofErr w:type="spellStart"/>
            <w:r w:rsidR="00460653" w:rsidRPr="0044462E">
              <w:rPr>
                <w:lang w:val="en-US"/>
              </w:rPr>
              <w:t>legislaţia</w:t>
            </w:r>
            <w:proofErr w:type="spellEnd"/>
            <w:r w:rsidR="00460653" w:rsidRPr="0044462E">
              <w:rPr>
                <w:lang w:val="en-US"/>
              </w:rPr>
              <w:t xml:space="preserve">  </w:t>
            </w:r>
            <w:proofErr w:type="spellStart"/>
            <w:r w:rsidR="00460653" w:rsidRPr="0044462E">
              <w:rPr>
                <w:lang w:val="en-US"/>
              </w:rPr>
              <w:t>Republicii</w:t>
            </w:r>
            <w:proofErr w:type="spellEnd"/>
            <w:r w:rsidR="00460653" w:rsidRPr="0044462E">
              <w:rPr>
                <w:lang w:val="en-US"/>
              </w:rPr>
              <w:t xml:space="preserve"> Moldova.</w:t>
            </w:r>
          </w:p>
          <w:p w14:paraId="476BB321" w14:textId="77777777" w:rsidR="00460653" w:rsidRPr="0044462E" w:rsidRDefault="00D53233" w:rsidP="00D517AC">
            <w:pPr>
              <w:pStyle w:val="NormalWeb"/>
              <w:numPr>
                <w:ilvl w:val="1"/>
                <w:numId w:val="16"/>
              </w:numPr>
              <w:tabs>
                <w:tab w:val="left" w:pos="567"/>
              </w:tabs>
              <w:spacing w:line="276" w:lineRule="auto"/>
              <w:ind w:left="0" w:hanging="567"/>
              <w:rPr>
                <w:lang w:val="en-US"/>
              </w:rPr>
            </w:pPr>
            <w:r w:rsidRPr="0044462E">
              <w:rPr>
                <w:lang w:val="en-US"/>
              </w:rPr>
              <w:t xml:space="preserve">10.2. </w:t>
            </w:r>
            <w:proofErr w:type="spellStart"/>
            <w:r w:rsidR="00460653" w:rsidRPr="0044462E">
              <w:rPr>
                <w:lang w:val="en-US"/>
              </w:rPr>
              <w:t>Dacă</w:t>
            </w:r>
            <w:proofErr w:type="spellEnd"/>
            <w:r w:rsidR="00460653" w:rsidRPr="0044462E">
              <w:rPr>
                <w:lang w:val="en-US"/>
              </w:rPr>
              <w:t xml:space="preserve"> </w:t>
            </w:r>
            <w:proofErr w:type="spellStart"/>
            <w:r w:rsidR="00460653" w:rsidRPr="0044462E">
              <w:rPr>
                <w:lang w:val="en-US"/>
              </w:rPr>
              <w:t>în</w:t>
            </w:r>
            <w:proofErr w:type="spellEnd"/>
            <w:r w:rsidR="00460653" w:rsidRPr="0044462E">
              <w:rPr>
                <w:lang w:val="en-US"/>
              </w:rPr>
              <w:t xml:space="preserve"> </w:t>
            </w:r>
            <w:proofErr w:type="spellStart"/>
            <w:r w:rsidR="00460653" w:rsidRPr="0044462E">
              <w:rPr>
                <w:lang w:val="en-US"/>
              </w:rPr>
              <w:t>legătură</w:t>
            </w:r>
            <w:proofErr w:type="spellEnd"/>
            <w:r w:rsidR="00460653" w:rsidRPr="0044462E">
              <w:rPr>
                <w:lang w:val="en-US"/>
              </w:rPr>
              <w:t xml:space="preserve"> cu </w:t>
            </w:r>
            <w:proofErr w:type="spellStart"/>
            <w:r w:rsidR="00460653" w:rsidRPr="0044462E">
              <w:rPr>
                <w:lang w:val="en-US"/>
              </w:rPr>
              <w:t>executarea</w:t>
            </w:r>
            <w:proofErr w:type="spellEnd"/>
            <w:r w:rsidR="00460653" w:rsidRPr="0044462E">
              <w:rPr>
                <w:lang w:val="en-US"/>
              </w:rPr>
              <w:t xml:space="preserve"> </w:t>
            </w:r>
            <w:proofErr w:type="spellStart"/>
            <w:r w:rsidR="00460653" w:rsidRPr="0044462E">
              <w:rPr>
                <w:lang w:val="en-US"/>
              </w:rPr>
              <w:t>lucrărilor</w:t>
            </w:r>
            <w:proofErr w:type="spellEnd"/>
            <w:r w:rsidR="00460653" w:rsidRPr="0044462E">
              <w:rPr>
                <w:lang w:val="en-US"/>
              </w:rPr>
              <w:t xml:space="preserve"> de </w:t>
            </w:r>
            <w:proofErr w:type="spellStart"/>
            <w:r w:rsidR="00460653" w:rsidRPr="0044462E">
              <w:rPr>
                <w:lang w:val="en-US"/>
              </w:rPr>
              <w:t>construcţii</w:t>
            </w:r>
            <w:proofErr w:type="spellEnd"/>
            <w:r w:rsidR="00460653" w:rsidRPr="0044462E">
              <w:rPr>
                <w:lang w:val="en-US"/>
              </w:rPr>
              <w:t xml:space="preserve"> se produce o </w:t>
            </w:r>
            <w:proofErr w:type="spellStart"/>
            <w:r w:rsidR="00460653" w:rsidRPr="0044462E">
              <w:rPr>
                <w:lang w:val="en-US"/>
              </w:rPr>
              <w:t>daună</w:t>
            </w:r>
            <w:proofErr w:type="spellEnd"/>
            <w:r w:rsidR="00460653" w:rsidRPr="0044462E">
              <w:rPr>
                <w:lang w:val="en-US"/>
              </w:rPr>
              <w:t xml:space="preserve"> </w:t>
            </w:r>
            <w:proofErr w:type="spellStart"/>
            <w:r w:rsidR="00460653" w:rsidRPr="0044462E">
              <w:rPr>
                <w:lang w:val="en-US"/>
              </w:rPr>
              <w:t>unui</w:t>
            </w:r>
            <w:proofErr w:type="spellEnd"/>
            <w:r w:rsidR="00460653" w:rsidRPr="0044462E">
              <w:rPr>
                <w:lang w:val="en-US"/>
              </w:rPr>
              <w:t xml:space="preserve"> </w:t>
            </w:r>
            <w:proofErr w:type="spellStart"/>
            <w:r w:rsidR="00460653" w:rsidRPr="0044462E">
              <w:rPr>
                <w:lang w:val="en-US"/>
              </w:rPr>
              <w:t>terţ</w:t>
            </w:r>
            <w:proofErr w:type="spellEnd"/>
            <w:r w:rsidR="00460653" w:rsidRPr="0044462E">
              <w:rPr>
                <w:lang w:val="en-US"/>
              </w:rPr>
              <w:t xml:space="preserve">, </w:t>
            </w:r>
            <w:proofErr w:type="spellStart"/>
            <w:r w:rsidR="00460653" w:rsidRPr="0044462E">
              <w:rPr>
                <w:lang w:val="en-US"/>
              </w:rPr>
              <w:t>părţile</w:t>
            </w:r>
            <w:proofErr w:type="spellEnd"/>
            <w:r w:rsidR="00460653" w:rsidRPr="0044462E">
              <w:rPr>
                <w:lang w:val="en-US"/>
              </w:rPr>
              <w:t xml:space="preserve"> </w:t>
            </w:r>
            <w:proofErr w:type="spellStart"/>
            <w:r w:rsidR="00460653" w:rsidRPr="0044462E">
              <w:rPr>
                <w:lang w:val="en-US"/>
              </w:rPr>
              <w:t>contractante</w:t>
            </w:r>
            <w:proofErr w:type="spellEnd"/>
            <w:r w:rsidR="00460653" w:rsidRPr="0044462E">
              <w:rPr>
                <w:lang w:val="en-US"/>
              </w:rPr>
              <w:t xml:space="preserve"> </w:t>
            </w:r>
            <w:proofErr w:type="spellStart"/>
            <w:r w:rsidR="00460653" w:rsidRPr="0044462E">
              <w:rPr>
                <w:lang w:val="en-US"/>
              </w:rPr>
              <w:t>răspund</w:t>
            </w:r>
            <w:proofErr w:type="spellEnd"/>
            <w:r w:rsidR="00460653" w:rsidRPr="0044462E">
              <w:rPr>
                <w:lang w:val="en-US"/>
              </w:rPr>
              <w:t xml:space="preserve"> </w:t>
            </w:r>
            <w:proofErr w:type="spellStart"/>
            <w:r w:rsidR="00460653" w:rsidRPr="0044462E">
              <w:rPr>
                <w:lang w:val="en-US"/>
              </w:rPr>
              <w:t>solidar</w:t>
            </w:r>
            <w:proofErr w:type="spellEnd"/>
            <w:r w:rsidR="00460653" w:rsidRPr="0044462E">
              <w:rPr>
                <w:lang w:val="en-US"/>
              </w:rPr>
              <w:t xml:space="preserve">, conform </w:t>
            </w:r>
            <w:proofErr w:type="spellStart"/>
            <w:r w:rsidR="00460653" w:rsidRPr="0044462E">
              <w:rPr>
                <w:lang w:val="en-US"/>
              </w:rPr>
              <w:t>prevederilor</w:t>
            </w:r>
            <w:proofErr w:type="spellEnd"/>
            <w:r w:rsidR="00460653" w:rsidRPr="0044462E">
              <w:rPr>
                <w:lang w:val="en-US"/>
              </w:rPr>
              <w:t xml:space="preserve"> </w:t>
            </w:r>
            <w:proofErr w:type="spellStart"/>
            <w:r w:rsidR="00460653" w:rsidRPr="0044462E">
              <w:rPr>
                <w:lang w:val="en-US"/>
              </w:rPr>
              <w:t>legale</w:t>
            </w:r>
            <w:proofErr w:type="spellEnd"/>
            <w:r w:rsidR="00460653" w:rsidRPr="0044462E">
              <w:rPr>
                <w:lang w:val="en-US"/>
              </w:rPr>
              <w:t xml:space="preserve">. </w:t>
            </w:r>
            <w:proofErr w:type="spellStart"/>
            <w:r w:rsidR="00460653" w:rsidRPr="0044462E">
              <w:rPr>
                <w:lang w:val="en-US"/>
              </w:rPr>
              <w:t>Pentru</w:t>
            </w:r>
            <w:proofErr w:type="spellEnd"/>
            <w:r w:rsidR="00460653" w:rsidRPr="0044462E">
              <w:rPr>
                <w:lang w:val="en-US"/>
              </w:rPr>
              <w:t xml:space="preserve"> </w:t>
            </w:r>
            <w:proofErr w:type="spellStart"/>
            <w:r w:rsidR="00460653" w:rsidRPr="0044462E">
              <w:rPr>
                <w:lang w:val="en-US"/>
              </w:rPr>
              <w:t>stabilirea</w:t>
            </w:r>
            <w:proofErr w:type="spellEnd"/>
            <w:r w:rsidR="00460653" w:rsidRPr="0044462E">
              <w:rPr>
                <w:lang w:val="en-US"/>
              </w:rPr>
              <w:t xml:space="preserve"> </w:t>
            </w:r>
            <w:proofErr w:type="spellStart"/>
            <w:r w:rsidR="00460653" w:rsidRPr="0044462E">
              <w:rPr>
                <w:lang w:val="en-US"/>
              </w:rPr>
              <w:t>între</w:t>
            </w:r>
            <w:proofErr w:type="spellEnd"/>
            <w:r w:rsidR="00460653" w:rsidRPr="0044462E">
              <w:rPr>
                <w:lang w:val="en-US"/>
              </w:rPr>
              <w:t xml:space="preserve"> </w:t>
            </w:r>
            <w:proofErr w:type="spellStart"/>
            <w:r w:rsidR="00460653" w:rsidRPr="0044462E">
              <w:rPr>
                <w:lang w:val="en-US"/>
              </w:rPr>
              <w:t>părţi</w:t>
            </w:r>
            <w:proofErr w:type="spellEnd"/>
            <w:r w:rsidR="00460653" w:rsidRPr="0044462E">
              <w:rPr>
                <w:lang w:val="en-US"/>
              </w:rPr>
              <w:t xml:space="preserve"> a </w:t>
            </w:r>
            <w:proofErr w:type="spellStart"/>
            <w:r w:rsidR="00460653" w:rsidRPr="0044462E">
              <w:rPr>
                <w:lang w:val="en-US"/>
              </w:rPr>
              <w:t>cuantumului</w:t>
            </w:r>
            <w:proofErr w:type="spellEnd"/>
            <w:r w:rsidR="00460653" w:rsidRPr="0044462E">
              <w:rPr>
                <w:lang w:val="en-US"/>
              </w:rPr>
              <w:t xml:space="preserve"> </w:t>
            </w:r>
            <w:proofErr w:type="spellStart"/>
            <w:r w:rsidR="00460653" w:rsidRPr="0044462E">
              <w:rPr>
                <w:lang w:val="en-US"/>
              </w:rPr>
              <w:t>răspunderii</w:t>
            </w:r>
            <w:proofErr w:type="spellEnd"/>
            <w:r w:rsidR="00460653" w:rsidRPr="0044462E">
              <w:rPr>
                <w:lang w:val="en-US"/>
              </w:rPr>
              <w:t xml:space="preserve"> </w:t>
            </w:r>
            <w:proofErr w:type="spellStart"/>
            <w:r w:rsidR="00460653" w:rsidRPr="0044462E">
              <w:rPr>
                <w:lang w:val="en-US"/>
              </w:rPr>
              <w:t>pentru</w:t>
            </w:r>
            <w:proofErr w:type="spellEnd"/>
            <w:r w:rsidR="00460653" w:rsidRPr="0044462E">
              <w:rPr>
                <w:lang w:val="en-US"/>
              </w:rPr>
              <w:t xml:space="preserve"> </w:t>
            </w:r>
            <w:proofErr w:type="spellStart"/>
            <w:r w:rsidR="00460653" w:rsidRPr="0044462E">
              <w:rPr>
                <w:lang w:val="en-US"/>
              </w:rPr>
              <w:t>dauna</w:t>
            </w:r>
            <w:proofErr w:type="spellEnd"/>
            <w:r w:rsidR="00460653" w:rsidRPr="0044462E">
              <w:rPr>
                <w:lang w:val="en-US"/>
              </w:rPr>
              <w:t xml:space="preserve"> </w:t>
            </w:r>
            <w:proofErr w:type="spellStart"/>
            <w:r w:rsidR="00460653" w:rsidRPr="0044462E">
              <w:rPr>
                <w:lang w:val="en-US"/>
              </w:rPr>
              <w:t>provocată</w:t>
            </w:r>
            <w:proofErr w:type="spellEnd"/>
            <w:r w:rsidR="00460653" w:rsidRPr="0044462E">
              <w:rPr>
                <w:lang w:val="en-US"/>
              </w:rPr>
              <w:t xml:space="preserve"> se </w:t>
            </w:r>
            <w:proofErr w:type="spellStart"/>
            <w:r w:rsidR="00460653" w:rsidRPr="0044462E">
              <w:rPr>
                <w:lang w:val="en-US"/>
              </w:rPr>
              <w:t>va</w:t>
            </w:r>
            <w:proofErr w:type="spellEnd"/>
            <w:r w:rsidR="00460653" w:rsidRPr="0044462E">
              <w:rPr>
                <w:lang w:val="en-US"/>
              </w:rPr>
              <w:t xml:space="preserve"> </w:t>
            </w:r>
            <w:proofErr w:type="spellStart"/>
            <w:r w:rsidR="00460653" w:rsidRPr="0044462E">
              <w:rPr>
                <w:lang w:val="en-US"/>
              </w:rPr>
              <w:t>ţine</w:t>
            </w:r>
            <w:proofErr w:type="spellEnd"/>
            <w:r w:rsidR="00460653" w:rsidRPr="0044462E">
              <w:rPr>
                <w:lang w:val="en-US"/>
              </w:rPr>
              <w:t xml:space="preserve"> </w:t>
            </w:r>
            <w:proofErr w:type="spellStart"/>
            <w:r w:rsidR="00460653" w:rsidRPr="0044462E">
              <w:rPr>
                <w:lang w:val="en-US"/>
              </w:rPr>
              <w:t>seama</w:t>
            </w:r>
            <w:proofErr w:type="spellEnd"/>
            <w:r w:rsidR="00460653" w:rsidRPr="0044462E">
              <w:rPr>
                <w:lang w:val="en-US"/>
              </w:rPr>
              <w:t xml:space="preserve"> de </w:t>
            </w:r>
            <w:proofErr w:type="spellStart"/>
            <w:r w:rsidR="00460653" w:rsidRPr="0044462E">
              <w:rPr>
                <w:lang w:val="en-US"/>
              </w:rPr>
              <w:t>gradul</w:t>
            </w:r>
            <w:proofErr w:type="spellEnd"/>
            <w:r w:rsidR="00460653" w:rsidRPr="0044462E">
              <w:rPr>
                <w:lang w:val="en-US"/>
              </w:rPr>
              <w:t xml:space="preserve"> de </w:t>
            </w:r>
            <w:proofErr w:type="spellStart"/>
            <w:r w:rsidR="00460653" w:rsidRPr="0044462E">
              <w:rPr>
                <w:lang w:val="en-US"/>
              </w:rPr>
              <w:t>vinovăţie</w:t>
            </w:r>
            <w:proofErr w:type="spellEnd"/>
            <w:r w:rsidR="00460653" w:rsidRPr="0044462E">
              <w:rPr>
                <w:lang w:val="en-US"/>
              </w:rPr>
              <w:t xml:space="preserve"> a </w:t>
            </w:r>
            <w:proofErr w:type="spellStart"/>
            <w:r w:rsidR="00460653" w:rsidRPr="0044462E">
              <w:rPr>
                <w:lang w:val="en-US"/>
              </w:rPr>
              <w:t>fiecărui</w:t>
            </w:r>
            <w:proofErr w:type="spellEnd"/>
            <w:r w:rsidR="00460653" w:rsidRPr="0044462E">
              <w:rPr>
                <w:lang w:val="en-US"/>
              </w:rPr>
              <w:t xml:space="preserve"> </w:t>
            </w:r>
            <w:proofErr w:type="spellStart"/>
            <w:r w:rsidR="00460653" w:rsidRPr="0044462E">
              <w:rPr>
                <w:lang w:val="en-US"/>
              </w:rPr>
              <w:t>partener</w:t>
            </w:r>
            <w:proofErr w:type="spellEnd"/>
            <w:r w:rsidR="00460653" w:rsidRPr="0044462E">
              <w:rPr>
                <w:lang w:val="en-US"/>
              </w:rPr>
              <w:t xml:space="preserve"> </w:t>
            </w:r>
            <w:proofErr w:type="spellStart"/>
            <w:r w:rsidR="00460653" w:rsidRPr="0044462E">
              <w:rPr>
                <w:lang w:val="en-US"/>
              </w:rPr>
              <w:t>în</w:t>
            </w:r>
            <w:proofErr w:type="spellEnd"/>
            <w:r w:rsidR="00460653" w:rsidRPr="0044462E">
              <w:rPr>
                <w:lang w:val="en-US"/>
              </w:rPr>
              <w:t xml:space="preserve"> </w:t>
            </w:r>
            <w:proofErr w:type="spellStart"/>
            <w:r w:rsidR="00460653" w:rsidRPr="0044462E">
              <w:rPr>
                <w:lang w:val="en-US"/>
              </w:rPr>
              <w:t>producerea</w:t>
            </w:r>
            <w:proofErr w:type="spellEnd"/>
            <w:r w:rsidR="00460653" w:rsidRPr="0044462E">
              <w:rPr>
                <w:lang w:val="en-US"/>
              </w:rPr>
              <w:t xml:space="preserve"> </w:t>
            </w:r>
            <w:proofErr w:type="spellStart"/>
            <w:r w:rsidR="00460653" w:rsidRPr="0044462E">
              <w:rPr>
                <w:lang w:val="en-US"/>
              </w:rPr>
              <w:t>acesteia</w:t>
            </w:r>
            <w:proofErr w:type="spellEnd"/>
            <w:r w:rsidR="00460653" w:rsidRPr="0044462E">
              <w:rPr>
                <w:lang w:val="en-US"/>
              </w:rPr>
              <w:t xml:space="preserve">, </w:t>
            </w:r>
            <w:proofErr w:type="spellStart"/>
            <w:r w:rsidR="00460653" w:rsidRPr="0044462E">
              <w:rPr>
                <w:lang w:val="en-US"/>
              </w:rPr>
              <w:t>dacă</w:t>
            </w:r>
            <w:proofErr w:type="spellEnd"/>
            <w:r w:rsidR="00460653" w:rsidRPr="0044462E">
              <w:rPr>
                <w:lang w:val="en-US"/>
              </w:rPr>
              <w:t xml:space="preserve"> </w:t>
            </w:r>
            <w:proofErr w:type="spellStart"/>
            <w:r w:rsidR="00460653" w:rsidRPr="0044462E">
              <w:rPr>
                <w:lang w:val="en-US"/>
              </w:rPr>
              <w:t>în</w:t>
            </w:r>
            <w:proofErr w:type="spellEnd"/>
            <w:r w:rsidR="00460653" w:rsidRPr="0044462E">
              <w:rPr>
                <w:lang w:val="en-US"/>
              </w:rPr>
              <w:t xml:space="preserve"> </w:t>
            </w:r>
            <w:proofErr w:type="spellStart"/>
            <w:r w:rsidR="00460653" w:rsidRPr="0044462E">
              <w:rPr>
                <w:lang w:val="en-US"/>
              </w:rPr>
              <w:t>clauzele</w:t>
            </w:r>
            <w:proofErr w:type="spellEnd"/>
            <w:r w:rsidR="00460653" w:rsidRPr="0044462E">
              <w:rPr>
                <w:lang w:val="en-US"/>
              </w:rPr>
              <w:t xml:space="preserve"> </w:t>
            </w:r>
            <w:proofErr w:type="spellStart"/>
            <w:r w:rsidR="00460653" w:rsidRPr="0044462E">
              <w:rPr>
                <w:lang w:val="en-US"/>
              </w:rPr>
              <w:t>contractuale</w:t>
            </w:r>
            <w:proofErr w:type="spellEnd"/>
            <w:r w:rsidR="00460653" w:rsidRPr="0044462E">
              <w:rPr>
                <w:lang w:val="en-US"/>
              </w:rPr>
              <w:t xml:space="preserve"> nu s-a </w:t>
            </w:r>
            <w:proofErr w:type="spellStart"/>
            <w:r w:rsidR="00460653" w:rsidRPr="0044462E">
              <w:rPr>
                <w:lang w:val="en-US"/>
              </w:rPr>
              <w:t>prevăzut</w:t>
            </w:r>
            <w:proofErr w:type="spellEnd"/>
            <w:r w:rsidR="00460653" w:rsidRPr="0044462E">
              <w:rPr>
                <w:lang w:val="en-US"/>
              </w:rPr>
              <w:t xml:space="preserve"> </w:t>
            </w:r>
            <w:proofErr w:type="spellStart"/>
            <w:r w:rsidR="00460653" w:rsidRPr="0044462E">
              <w:rPr>
                <w:lang w:val="en-US"/>
              </w:rPr>
              <w:t>altfel</w:t>
            </w:r>
            <w:proofErr w:type="spellEnd"/>
            <w:r w:rsidR="00460653" w:rsidRPr="0044462E">
              <w:rPr>
                <w:lang w:val="en-US"/>
              </w:rPr>
              <w:t xml:space="preserve">. </w:t>
            </w:r>
          </w:p>
          <w:p w14:paraId="09C3CC2A" w14:textId="77777777" w:rsidR="00460653" w:rsidRPr="0044462E" w:rsidRDefault="00D53233" w:rsidP="00D517AC">
            <w:pPr>
              <w:pStyle w:val="NormalWeb"/>
              <w:numPr>
                <w:ilvl w:val="1"/>
                <w:numId w:val="16"/>
              </w:numPr>
              <w:tabs>
                <w:tab w:val="left" w:pos="567"/>
              </w:tabs>
              <w:spacing w:line="276" w:lineRule="auto"/>
              <w:ind w:left="0" w:hanging="567"/>
              <w:rPr>
                <w:lang w:val="en-US"/>
              </w:rPr>
            </w:pPr>
            <w:r w:rsidRPr="0044462E">
              <w:rPr>
                <w:lang w:val="en-US"/>
              </w:rPr>
              <w:t xml:space="preserve">10.3. </w:t>
            </w:r>
            <w:proofErr w:type="spellStart"/>
            <w:r w:rsidR="00460653" w:rsidRPr="0044462E">
              <w:rPr>
                <w:lang w:val="en-US"/>
              </w:rPr>
              <w:t>Membrii</w:t>
            </w:r>
            <w:proofErr w:type="spellEnd"/>
            <w:r w:rsidR="00460653" w:rsidRPr="0044462E">
              <w:rPr>
                <w:lang w:val="en-US"/>
              </w:rPr>
              <w:t xml:space="preserve"> </w:t>
            </w:r>
            <w:proofErr w:type="spellStart"/>
            <w:r w:rsidR="00460653" w:rsidRPr="0044462E">
              <w:rPr>
                <w:lang w:val="en-US"/>
              </w:rPr>
              <w:t>asocierii</w:t>
            </w:r>
            <w:proofErr w:type="spellEnd"/>
            <w:r w:rsidR="00460653" w:rsidRPr="0044462E">
              <w:rPr>
                <w:lang w:val="en-US"/>
              </w:rPr>
              <w:t xml:space="preserve"> </w:t>
            </w:r>
            <w:proofErr w:type="spellStart"/>
            <w:r w:rsidR="00460653" w:rsidRPr="0044462E">
              <w:rPr>
                <w:lang w:val="en-US"/>
              </w:rPr>
              <w:t>își</w:t>
            </w:r>
            <w:proofErr w:type="spellEnd"/>
            <w:r w:rsidR="00460653" w:rsidRPr="0044462E">
              <w:rPr>
                <w:lang w:val="en-US"/>
              </w:rPr>
              <w:t xml:space="preserve"> </w:t>
            </w:r>
            <w:proofErr w:type="spellStart"/>
            <w:r w:rsidR="00460653" w:rsidRPr="0044462E">
              <w:rPr>
                <w:lang w:val="en-US"/>
              </w:rPr>
              <w:t>păstrează</w:t>
            </w:r>
            <w:proofErr w:type="spellEnd"/>
            <w:r w:rsidR="00460653" w:rsidRPr="0044462E">
              <w:rPr>
                <w:lang w:val="en-US"/>
              </w:rPr>
              <w:t xml:space="preserve"> </w:t>
            </w:r>
            <w:proofErr w:type="spellStart"/>
            <w:r w:rsidR="00460653" w:rsidRPr="0044462E">
              <w:rPr>
                <w:lang w:val="en-US"/>
              </w:rPr>
              <w:t>individualitatea</w:t>
            </w:r>
            <w:proofErr w:type="spellEnd"/>
            <w:r w:rsidR="00460653" w:rsidRPr="0044462E">
              <w:rPr>
                <w:lang w:val="en-US"/>
              </w:rPr>
              <w:t xml:space="preserve"> ca </w:t>
            </w:r>
            <w:proofErr w:type="spellStart"/>
            <w:r w:rsidR="00460653" w:rsidRPr="0044462E">
              <w:rPr>
                <w:lang w:val="en-US"/>
              </w:rPr>
              <w:t>subiecți</w:t>
            </w:r>
            <w:proofErr w:type="spellEnd"/>
            <w:r w:rsidR="00460653" w:rsidRPr="0044462E">
              <w:rPr>
                <w:lang w:val="en-US"/>
              </w:rPr>
              <w:t xml:space="preserve"> de </w:t>
            </w:r>
            <w:proofErr w:type="spellStart"/>
            <w:r w:rsidR="00460653" w:rsidRPr="0044462E">
              <w:rPr>
                <w:lang w:val="en-US"/>
              </w:rPr>
              <w:t>drept</w:t>
            </w:r>
            <w:proofErr w:type="spellEnd"/>
            <w:r w:rsidR="00460653" w:rsidRPr="0044462E">
              <w:rPr>
                <w:lang w:val="en-US"/>
              </w:rPr>
              <w:t xml:space="preserve">, </w:t>
            </w:r>
            <w:proofErr w:type="spellStart"/>
            <w:r w:rsidR="00460653" w:rsidRPr="0044462E">
              <w:rPr>
                <w:lang w:val="en-US"/>
              </w:rPr>
              <w:t>însă</w:t>
            </w:r>
            <w:proofErr w:type="spellEnd"/>
            <w:r w:rsidR="00460653" w:rsidRPr="0044462E">
              <w:rPr>
                <w:lang w:val="en-US"/>
              </w:rPr>
              <w:t xml:space="preserve"> sunt </w:t>
            </w:r>
            <w:proofErr w:type="spellStart"/>
            <w:r w:rsidR="00460653" w:rsidRPr="0044462E">
              <w:rPr>
                <w:lang w:val="en-US"/>
              </w:rPr>
              <w:t>obligați</w:t>
            </w:r>
            <w:proofErr w:type="spellEnd"/>
            <w:r w:rsidR="00460653" w:rsidRPr="0044462E">
              <w:rPr>
                <w:lang w:val="en-US"/>
              </w:rPr>
              <w:t xml:space="preserve"> </w:t>
            </w:r>
            <w:proofErr w:type="spellStart"/>
            <w:r w:rsidR="00460653" w:rsidRPr="0044462E">
              <w:rPr>
                <w:lang w:val="en-US"/>
              </w:rPr>
              <w:t>să</w:t>
            </w:r>
            <w:proofErr w:type="spellEnd"/>
            <w:r w:rsidR="00460653" w:rsidRPr="0044462E">
              <w:rPr>
                <w:lang w:val="en-US"/>
              </w:rPr>
              <w:t xml:space="preserve"> </w:t>
            </w:r>
            <w:proofErr w:type="spellStart"/>
            <w:r w:rsidR="00460653" w:rsidRPr="0044462E">
              <w:rPr>
                <w:lang w:val="en-US"/>
              </w:rPr>
              <w:t>răspundă</w:t>
            </w:r>
            <w:proofErr w:type="spellEnd"/>
            <w:r w:rsidR="00460653" w:rsidRPr="0044462E">
              <w:rPr>
                <w:lang w:val="en-US"/>
              </w:rPr>
              <w:t xml:space="preserve"> </w:t>
            </w:r>
            <w:proofErr w:type="spellStart"/>
            <w:r w:rsidR="00460653" w:rsidRPr="0044462E">
              <w:rPr>
                <w:lang w:val="en-US"/>
              </w:rPr>
              <w:t>solidar</w:t>
            </w:r>
            <w:proofErr w:type="spellEnd"/>
            <w:r w:rsidR="00460653" w:rsidRPr="0044462E">
              <w:rPr>
                <w:lang w:val="en-US"/>
              </w:rPr>
              <w:t xml:space="preserve"> </w:t>
            </w:r>
            <w:proofErr w:type="spellStart"/>
            <w:r w:rsidR="00460653" w:rsidRPr="0044462E">
              <w:rPr>
                <w:lang w:val="en-US"/>
              </w:rPr>
              <w:t>față</w:t>
            </w:r>
            <w:proofErr w:type="spellEnd"/>
            <w:r w:rsidR="00460653" w:rsidRPr="0044462E">
              <w:rPr>
                <w:lang w:val="en-US"/>
              </w:rPr>
              <w:t xml:space="preserve"> de </w:t>
            </w:r>
            <w:proofErr w:type="spellStart"/>
            <w:r w:rsidR="00460653" w:rsidRPr="0044462E">
              <w:rPr>
                <w:lang w:val="en-US"/>
              </w:rPr>
              <w:t>autoritate</w:t>
            </w:r>
            <w:r w:rsidRPr="0044462E">
              <w:rPr>
                <w:lang w:val="en-US"/>
              </w:rPr>
              <w:t>a</w:t>
            </w:r>
            <w:proofErr w:type="spellEnd"/>
            <w:r w:rsidR="00460653" w:rsidRPr="0044462E">
              <w:rPr>
                <w:lang w:val="en-US"/>
              </w:rPr>
              <w:t xml:space="preserve"> </w:t>
            </w:r>
            <w:proofErr w:type="spellStart"/>
            <w:r w:rsidR="00460653" w:rsidRPr="0044462E">
              <w:rPr>
                <w:lang w:val="en-US"/>
              </w:rPr>
              <w:t>contractantă</w:t>
            </w:r>
            <w:proofErr w:type="spellEnd"/>
            <w:r w:rsidR="00460653" w:rsidRPr="0044462E">
              <w:rPr>
                <w:lang w:val="en-US"/>
              </w:rPr>
              <w:t xml:space="preserve"> </w:t>
            </w:r>
            <w:proofErr w:type="spellStart"/>
            <w:r w:rsidR="00460653" w:rsidRPr="0044462E">
              <w:rPr>
                <w:lang w:val="en-US"/>
              </w:rPr>
              <w:t>pentru</w:t>
            </w:r>
            <w:proofErr w:type="spellEnd"/>
            <w:r w:rsidR="00460653" w:rsidRPr="0044462E">
              <w:rPr>
                <w:lang w:val="en-US"/>
              </w:rPr>
              <w:t xml:space="preserve"> </w:t>
            </w:r>
            <w:proofErr w:type="spellStart"/>
            <w:r w:rsidR="00460653" w:rsidRPr="0044462E">
              <w:rPr>
                <w:lang w:val="en-US"/>
              </w:rPr>
              <w:t>modul</w:t>
            </w:r>
            <w:proofErr w:type="spellEnd"/>
            <w:r w:rsidR="00460653" w:rsidRPr="0044462E">
              <w:rPr>
                <w:lang w:val="en-US"/>
              </w:rPr>
              <w:t xml:space="preserve"> de </w:t>
            </w:r>
            <w:proofErr w:type="spellStart"/>
            <w:r w:rsidR="00460653" w:rsidRPr="0044462E">
              <w:rPr>
                <w:lang w:val="en-US"/>
              </w:rPr>
              <w:t>îndeplinire</w:t>
            </w:r>
            <w:proofErr w:type="spellEnd"/>
            <w:r w:rsidR="00460653" w:rsidRPr="0044462E">
              <w:rPr>
                <w:lang w:val="en-US"/>
              </w:rPr>
              <w:t xml:space="preserve"> a </w:t>
            </w:r>
            <w:proofErr w:type="spellStart"/>
            <w:r w:rsidR="00460653" w:rsidRPr="0044462E">
              <w:rPr>
                <w:lang w:val="en-US"/>
              </w:rPr>
              <w:t>obligațiilor</w:t>
            </w:r>
            <w:proofErr w:type="spellEnd"/>
            <w:r w:rsidR="00460653" w:rsidRPr="0044462E">
              <w:rPr>
                <w:lang w:val="en-US"/>
              </w:rPr>
              <w:t xml:space="preserve"> </w:t>
            </w:r>
            <w:proofErr w:type="spellStart"/>
            <w:r w:rsidR="00460653" w:rsidRPr="0044462E">
              <w:rPr>
                <w:lang w:val="en-US"/>
              </w:rPr>
              <w:t>contractuale</w:t>
            </w:r>
            <w:proofErr w:type="spellEnd"/>
            <w:r w:rsidR="00460653" w:rsidRPr="0044462E">
              <w:rPr>
                <w:lang w:val="en-US"/>
              </w:rPr>
              <w:t>.</w:t>
            </w:r>
          </w:p>
          <w:p w14:paraId="377C0C33" w14:textId="77777777" w:rsidR="00460653" w:rsidRPr="0044462E" w:rsidRDefault="00D53233" w:rsidP="00D517AC">
            <w:pPr>
              <w:pStyle w:val="NormalWeb"/>
              <w:numPr>
                <w:ilvl w:val="1"/>
                <w:numId w:val="16"/>
              </w:numPr>
              <w:tabs>
                <w:tab w:val="left" w:pos="567"/>
              </w:tabs>
              <w:spacing w:line="276" w:lineRule="auto"/>
              <w:ind w:left="0" w:hanging="567"/>
              <w:rPr>
                <w:lang w:val="en-US"/>
              </w:rPr>
            </w:pPr>
            <w:r w:rsidRPr="0044462E">
              <w:rPr>
                <w:lang w:val="en-US"/>
              </w:rPr>
              <w:lastRenderedPageBreak/>
              <w:t xml:space="preserve">10.4. </w:t>
            </w:r>
            <w:proofErr w:type="spellStart"/>
            <w:r w:rsidR="00460653" w:rsidRPr="0044462E">
              <w:rPr>
                <w:lang w:val="en-US"/>
              </w:rPr>
              <w:t>Dacă</w:t>
            </w:r>
            <w:proofErr w:type="spellEnd"/>
            <w:r w:rsidR="00460653" w:rsidRPr="0044462E">
              <w:rPr>
                <w:lang w:val="en-US"/>
              </w:rPr>
              <w:t xml:space="preserve"> </w:t>
            </w:r>
            <w:proofErr w:type="spellStart"/>
            <w:r w:rsidR="00460653" w:rsidRPr="0044462E">
              <w:rPr>
                <w:lang w:val="en-US"/>
              </w:rPr>
              <w:t>prejudiciul</w:t>
            </w:r>
            <w:proofErr w:type="spellEnd"/>
            <w:r w:rsidR="00460653" w:rsidRPr="0044462E">
              <w:rPr>
                <w:lang w:val="en-US"/>
              </w:rPr>
              <w:t xml:space="preserve"> </w:t>
            </w:r>
            <w:proofErr w:type="spellStart"/>
            <w:r w:rsidR="00460653" w:rsidRPr="0044462E">
              <w:rPr>
                <w:lang w:val="en-US"/>
              </w:rPr>
              <w:t>cauzat</w:t>
            </w:r>
            <w:proofErr w:type="spellEnd"/>
            <w:r w:rsidR="00460653" w:rsidRPr="0044462E">
              <w:rPr>
                <w:lang w:val="en-US"/>
              </w:rPr>
              <w:t xml:space="preserve"> </w:t>
            </w:r>
            <w:proofErr w:type="spellStart"/>
            <w:r w:rsidR="00460653" w:rsidRPr="0044462E">
              <w:rPr>
                <w:lang w:val="en-US"/>
              </w:rPr>
              <w:t>terţei</w:t>
            </w:r>
            <w:proofErr w:type="spellEnd"/>
            <w:r w:rsidR="00460653" w:rsidRPr="0044462E">
              <w:rPr>
                <w:lang w:val="en-US"/>
              </w:rPr>
              <w:t xml:space="preserve"> </w:t>
            </w:r>
            <w:proofErr w:type="spellStart"/>
            <w:r w:rsidR="00460653" w:rsidRPr="0044462E">
              <w:rPr>
                <w:lang w:val="en-US"/>
              </w:rPr>
              <w:t>persoane</w:t>
            </w:r>
            <w:proofErr w:type="spellEnd"/>
            <w:r w:rsidR="00460653" w:rsidRPr="0044462E">
              <w:rPr>
                <w:lang w:val="en-US"/>
              </w:rPr>
              <w:t xml:space="preserve"> </w:t>
            </w:r>
            <w:proofErr w:type="spellStart"/>
            <w:r w:rsidR="00460653" w:rsidRPr="0044462E">
              <w:rPr>
                <w:lang w:val="en-US"/>
              </w:rPr>
              <w:t>este</w:t>
            </w:r>
            <w:proofErr w:type="spellEnd"/>
            <w:r w:rsidR="00460653" w:rsidRPr="0044462E">
              <w:rPr>
                <w:lang w:val="en-US"/>
              </w:rPr>
              <w:t xml:space="preserve"> </w:t>
            </w:r>
            <w:proofErr w:type="spellStart"/>
            <w:r w:rsidR="00460653" w:rsidRPr="0044462E">
              <w:rPr>
                <w:lang w:val="en-US"/>
              </w:rPr>
              <w:t>urmare</w:t>
            </w:r>
            <w:proofErr w:type="spellEnd"/>
            <w:r w:rsidR="00460653" w:rsidRPr="0044462E">
              <w:rPr>
                <w:lang w:val="en-US"/>
              </w:rPr>
              <w:t xml:space="preserve"> a </w:t>
            </w:r>
            <w:proofErr w:type="spellStart"/>
            <w:r w:rsidR="00460653" w:rsidRPr="0044462E">
              <w:rPr>
                <w:lang w:val="en-US"/>
              </w:rPr>
              <w:t>unei</w:t>
            </w:r>
            <w:proofErr w:type="spellEnd"/>
            <w:r w:rsidR="00460653" w:rsidRPr="0044462E">
              <w:rPr>
                <w:lang w:val="en-US"/>
              </w:rPr>
              <w:t xml:space="preserve"> </w:t>
            </w:r>
            <w:proofErr w:type="spellStart"/>
            <w:r w:rsidR="00460653" w:rsidRPr="0044462E">
              <w:rPr>
                <w:lang w:val="en-US"/>
              </w:rPr>
              <w:t>măsuri</w:t>
            </w:r>
            <w:proofErr w:type="spellEnd"/>
            <w:r w:rsidR="00460653" w:rsidRPr="0044462E">
              <w:rPr>
                <w:lang w:val="en-US"/>
              </w:rPr>
              <w:t xml:space="preserve"> </w:t>
            </w:r>
            <w:proofErr w:type="spellStart"/>
            <w:r w:rsidR="00460653" w:rsidRPr="0044462E">
              <w:rPr>
                <w:lang w:val="en-US"/>
              </w:rPr>
              <w:t>dispuse</w:t>
            </w:r>
            <w:proofErr w:type="spellEnd"/>
            <w:r w:rsidR="00460653" w:rsidRPr="0044462E">
              <w:rPr>
                <w:lang w:val="en-US"/>
              </w:rPr>
              <w:t xml:space="preserve"> de </w:t>
            </w:r>
            <w:proofErr w:type="spellStart"/>
            <w:r w:rsidR="00460653" w:rsidRPr="0044462E">
              <w:rPr>
                <w:lang w:val="en-US"/>
              </w:rPr>
              <w:t>beneficiar</w:t>
            </w:r>
            <w:proofErr w:type="spellEnd"/>
            <w:r w:rsidR="00460653" w:rsidRPr="0044462E">
              <w:rPr>
                <w:lang w:val="en-US"/>
              </w:rPr>
              <w:t xml:space="preserve"> </w:t>
            </w:r>
            <w:proofErr w:type="spellStart"/>
            <w:r w:rsidR="00460653" w:rsidRPr="0044462E">
              <w:rPr>
                <w:lang w:val="en-US"/>
              </w:rPr>
              <w:t>în</w:t>
            </w:r>
            <w:proofErr w:type="spellEnd"/>
            <w:r w:rsidR="00460653" w:rsidRPr="0044462E">
              <w:rPr>
                <w:lang w:val="en-US"/>
              </w:rPr>
              <w:t xml:space="preserve"> forma </w:t>
            </w:r>
            <w:proofErr w:type="spellStart"/>
            <w:r w:rsidR="00460653" w:rsidRPr="0044462E">
              <w:rPr>
                <w:lang w:val="en-US"/>
              </w:rPr>
              <w:t>în</w:t>
            </w:r>
            <w:proofErr w:type="spellEnd"/>
            <w:r w:rsidR="00460653" w:rsidRPr="0044462E">
              <w:rPr>
                <w:lang w:val="en-US"/>
              </w:rPr>
              <w:t xml:space="preserve"> care a </w:t>
            </w:r>
            <w:proofErr w:type="spellStart"/>
            <w:r w:rsidR="00460653" w:rsidRPr="0044462E">
              <w:rPr>
                <w:lang w:val="en-US"/>
              </w:rPr>
              <w:t>fost</w:t>
            </w:r>
            <w:proofErr w:type="spellEnd"/>
            <w:r w:rsidR="00460653" w:rsidRPr="0044462E">
              <w:rPr>
                <w:lang w:val="en-US"/>
              </w:rPr>
              <w:t xml:space="preserve"> </w:t>
            </w:r>
            <w:proofErr w:type="spellStart"/>
            <w:r w:rsidR="00460653" w:rsidRPr="0044462E">
              <w:rPr>
                <w:lang w:val="en-US"/>
              </w:rPr>
              <w:t>aplicată</w:t>
            </w:r>
            <w:proofErr w:type="spellEnd"/>
            <w:r w:rsidR="00460653" w:rsidRPr="0044462E">
              <w:rPr>
                <w:lang w:val="en-US"/>
              </w:rPr>
              <w:t xml:space="preserve">, </w:t>
            </w:r>
            <w:proofErr w:type="spellStart"/>
            <w:r w:rsidR="00460653" w:rsidRPr="0044462E">
              <w:rPr>
                <w:lang w:val="en-US"/>
              </w:rPr>
              <w:t>atunci</w:t>
            </w:r>
            <w:proofErr w:type="spellEnd"/>
            <w:r w:rsidR="00460653" w:rsidRPr="0044462E">
              <w:rPr>
                <w:lang w:val="en-US"/>
              </w:rPr>
              <w:t xml:space="preserve"> </w:t>
            </w:r>
            <w:proofErr w:type="spellStart"/>
            <w:r w:rsidR="00460653" w:rsidRPr="0044462E">
              <w:rPr>
                <w:lang w:val="en-US"/>
              </w:rPr>
              <w:t>acesta</w:t>
            </w:r>
            <w:proofErr w:type="spellEnd"/>
            <w:r w:rsidR="00460653" w:rsidRPr="0044462E">
              <w:rPr>
                <w:lang w:val="en-US"/>
              </w:rPr>
              <w:t xml:space="preserve"> </w:t>
            </w:r>
            <w:proofErr w:type="spellStart"/>
            <w:r w:rsidR="00460653" w:rsidRPr="0044462E">
              <w:rPr>
                <w:lang w:val="en-US"/>
              </w:rPr>
              <w:t>poartă</w:t>
            </w:r>
            <w:proofErr w:type="spellEnd"/>
            <w:r w:rsidR="00460653" w:rsidRPr="0044462E">
              <w:rPr>
                <w:lang w:val="en-US"/>
              </w:rPr>
              <w:t xml:space="preserve"> </w:t>
            </w:r>
            <w:proofErr w:type="spellStart"/>
            <w:r w:rsidR="00460653" w:rsidRPr="0044462E">
              <w:rPr>
                <w:lang w:val="en-US"/>
              </w:rPr>
              <w:t>singur</w:t>
            </w:r>
            <w:proofErr w:type="spellEnd"/>
            <w:r w:rsidR="00460653" w:rsidRPr="0044462E">
              <w:rPr>
                <w:lang w:val="en-US"/>
              </w:rPr>
              <w:t xml:space="preserve"> </w:t>
            </w:r>
            <w:proofErr w:type="spellStart"/>
            <w:r w:rsidR="00460653" w:rsidRPr="0044462E">
              <w:rPr>
                <w:lang w:val="en-US"/>
              </w:rPr>
              <w:t>răspunderea</w:t>
            </w:r>
            <w:proofErr w:type="spellEnd"/>
            <w:r w:rsidR="00460653" w:rsidRPr="0044462E">
              <w:rPr>
                <w:lang w:val="en-US"/>
              </w:rPr>
              <w:t xml:space="preserve">, </w:t>
            </w:r>
            <w:proofErr w:type="spellStart"/>
            <w:r w:rsidR="00460653" w:rsidRPr="0044462E">
              <w:rPr>
                <w:lang w:val="en-US"/>
              </w:rPr>
              <w:t>numai</w:t>
            </w:r>
            <w:proofErr w:type="spellEnd"/>
            <w:r w:rsidR="00460653" w:rsidRPr="0044462E">
              <w:rPr>
                <w:lang w:val="en-US"/>
              </w:rPr>
              <w:t xml:space="preserve"> </w:t>
            </w:r>
            <w:proofErr w:type="spellStart"/>
            <w:r w:rsidR="00460653" w:rsidRPr="0044462E">
              <w:rPr>
                <w:lang w:val="en-US"/>
              </w:rPr>
              <w:t>dacă</w:t>
            </w:r>
            <w:proofErr w:type="spellEnd"/>
            <w:r w:rsidR="00460653" w:rsidRPr="0044462E">
              <w:rPr>
                <w:lang w:val="en-US"/>
              </w:rPr>
              <w:t xml:space="preserve"> </w:t>
            </w:r>
            <w:proofErr w:type="spellStart"/>
            <w:r w:rsidR="00460653" w:rsidRPr="0044462E">
              <w:rPr>
                <w:lang w:val="en-US"/>
              </w:rPr>
              <w:t>Antreprenorul</w:t>
            </w:r>
            <w:proofErr w:type="spellEnd"/>
            <w:r w:rsidR="00460653" w:rsidRPr="0044462E">
              <w:rPr>
                <w:lang w:val="en-US"/>
              </w:rPr>
              <w:t xml:space="preserve"> l-a </w:t>
            </w:r>
            <w:proofErr w:type="spellStart"/>
            <w:r w:rsidR="00460653" w:rsidRPr="0044462E">
              <w:rPr>
                <w:lang w:val="en-US"/>
              </w:rPr>
              <w:t>înştiinţat</w:t>
            </w:r>
            <w:proofErr w:type="spellEnd"/>
            <w:r w:rsidR="00460653" w:rsidRPr="0044462E">
              <w:rPr>
                <w:lang w:val="en-US"/>
              </w:rPr>
              <w:t xml:space="preserve"> </w:t>
            </w:r>
            <w:proofErr w:type="spellStart"/>
            <w:r w:rsidR="00460653" w:rsidRPr="0044462E">
              <w:rPr>
                <w:lang w:val="en-US"/>
              </w:rPr>
              <w:t>în</w:t>
            </w:r>
            <w:proofErr w:type="spellEnd"/>
            <w:r w:rsidR="00460653" w:rsidRPr="0044462E">
              <w:rPr>
                <w:lang w:val="en-US"/>
              </w:rPr>
              <w:t xml:space="preserve"> </w:t>
            </w:r>
            <w:proofErr w:type="spellStart"/>
            <w:r w:rsidR="00460653" w:rsidRPr="0044462E">
              <w:rPr>
                <w:lang w:val="en-US"/>
              </w:rPr>
              <w:t>prealabil</w:t>
            </w:r>
            <w:proofErr w:type="spellEnd"/>
            <w:r w:rsidR="00460653" w:rsidRPr="0044462E">
              <w:rPr>
                <w:lang w:val="en-US"/>
              </w:rPr>
              <w:t xml:space="preserve"> de </w:t>
            </w:r>
            <w:proofErr w:type="spellStart"/>
            <w:r w:rsidR="00460653" w:rsidRPr="0044462E">
              <w:rPr>
                <w:lang w:val="en-US"/>
              </w:rPr>
              <w:t>pericolul</w:t>
            </w:r>
            <w:proofErr w:type="spellEnd"/>
            <w:r w:rsidR="00460653" w:rsidRPr="0044462E">
              <w:rPr>
                <w:lang w:val="en-US"/>
              </w:rPr>
              <w:t xml:space="preserve"> </w:t>
            </w:r>
            <w:proofErr w:type="spellStart"/>
            <w:r w:rsidR="00460653" w:rsidRPr="0044462E">
              <w:rPr>
                <w:lang w:val="en-US"/>
              </w:rPr>
              <w:t>legat</w:t>
            </w:r>
            <w:proofErr w:type="spellEnd"/>
            <w:r w:rsidR="00460653" w:rsidRPr="0044462E">
              <w:rPr>
                <w:lang w:val="en-US"/>
              </w:rPr>
              <w:t xml:space="preserve"> de </w:t>
            </w:r>
            <w:proofErr w:type="spellStart"/>
            <w:r w:rsidR="00460653" w:rsidRPr="0044462E">
              <w:rPr>
                <w:lang w:val="en-US"/>
              </w:rPr>
              <w:t>executarea</w:t>
            </w:r>
            <w:proofErr w:type="spellEnd"/>
            <w:r w:rsidR="00460653" w:rsidRPr="0044462E">
              <w:rPr>
                <w:lang w:val="en-US"/>
              </w:rPr>
              <w:t xml:space="preserve"> </w:t>
            </w:r>
            <w:proofErr w:type="spellStart"/>
            <w:r w:rsidR="00460653" w:rsidRPr="0044462E">
              <w:rPr>
                <w:lang w:val="en-US"/>
              </w:rPr>
              <w:t>dispoziţiei</w:t>
            </w:r>
            <w:proofErr w:type="spellEnd"/>
            <w:r w:rsidR="00460653" w:rsidRPr="0044462E">
              <w:rPr>
                <w:lang w:val="en-US"/>
              </w:rPr>
              <w:t xml:space="preserve">. </w:t>
            </w:r>
          </w:p>
          <w:p w14:paraId="2CECC90F" w14:textId="77777777" w:rsidR="00460653" w:rsidRPr="0044462E" w:rsidRDefault="00D53233" w:rsidP="00D517AC">
            <w:pPr>
              <w:pStyle w:val="NormalWeb"/>
              <w:numPr>
                <w:ilvl w:val="1"/>
                <w:numId w:val="16"/>
              </w:numPr>
              <w:tabs>
                <w:tab w:val="left" w:pos="567"/>
              </w:tabs>
              <w:spacing w:line="276" w:lineRule="auto"/>
              <w:ind w:left="0" w:hanging="567"/>
              <w:rPr>
                <w:lang w:val="en-US"/>
              </w:rPr>
            </w:pPr>
            <w:r w:rsidRPr="0044462E">
              <w:rPr>
                <w:lang w:val="en-US"/>
              </w:rPr>
              <w:t xml:space="preserve">10.5. </w:t>
            </w:r>
            <w:proofErr w:type="spellStart"/>
            <w:r w:rsidR="00460653" w:rsidRPr="0044462E">
              <w:rPr>
                <w:lang w:val="en-US"/>
              </w:rPr>
              <w:t>Antreprenorul</w:t>
            </w:r>
            <w:proofErr w:type="spellEnd"/>
            <w:r w:rsidR="00460653" w:rsidRPr="0044462E">
              <w:rPr>
                <w:lang w:val="en-US"/>
              </w:rPr>
              <w:t xml:space="preserve"> </w:t>
            </w:r>
            <w:proofErr w:type="spellStart"/>
            <w:r w:rsidR="00460653" w:rsidRPr="0044462E">
              <w:rPr>
                <w:lang w:val="en-US"/>
              </w:rPr>
              <w:t>este</w:t>
            </w:r>
            <w:proofErr w:type="spellEnd"/>
            <w:r w:rsidR="00460653" w:rsidRPr="0044462E">
              <w:rPr>
                <w:lang w:val="en-US"/>
              </w:rPr>
              <w:t xml:space="preserve"> </w:t>
            </w:r>
            <w:proofErr w:type="spellStart"/>
            <w:r w:rsidR="00460653" w:rsidRPr="0044462E">
              <w:rPr>
                <w:lang w:val="en-US"/>
              </w:rPr>
              <w:t>obligat</w:t>
            </w:r>
            <w:proofErr w:type="spellEnd"/>
            <w:r w:rsidR="00460653" w:rsidRPr="0044462E">
              <w:rPr>
                <w:lang w:val="en-US"/>
              </w:rPr>
              <w:t xml:space="preserve">, conform </w:t>
            </w:r>
            <w:proofErr w:type="spellStart"/>
            <w:r w:rsidR="00460653" w:rsidRPr="0044462E">
              <w:rPr>
                <w:lang w:val="en-US"/>
              </w:rPr>
              <w:t>prevederilor</w:t>
            </w:r>
            <w:proofErr w:type="spellEnd"/>
            <w:r w:rsidR="00460653" w:rsidRPr="0044462E">
              <w:rPr>
                <w:lang w:val="en-US"/>
              </w:rPr>
              <w:t xml:space="preserve"> </w:t>
            </w:r>
            <w:proofErr w:type="spellStart"/>
            <w:r w:rsidR="00460653" w:rsidRPr="0044462E">
              <w:rPr>
                <w:lang w:val="en-US"/>
              </w:rPr>
              <w:t>legale</w:t>
            </w:r>
            <w:proofErr w:type="spellEnd"/>
            <w:r w:rsidR="00460653" w:rsidRPr="0044462E">
              <w:rPr>
                <w:lang w:val="en-US"/>
              </w:rPr>
              <w:t xml:space="preserve">, la </w:t>
            </w:r>
            <w:proofErr w:type="spellStart"/>
            <w:r w:rsidR="00460653" w:rsidRPr="0044462E">
              <w:rPr>
                <w:lang w:val="en-US"/>
              </w:rPr>
              <w:t>plata</w:t>
            </w:r>
            <w:proofErr w:type="spellEnd"/>
            <w:r w:rsidR="00460653" w:rsidRPr="0044462E">
              <w:rPr>
                <w:lang w:val="en-US"/>
              </w:rPr>
              <w:t xml:space="preserve"> </w:t>
            </w:r>
            <w:proofErr w:type="spellStart"/>
            <w:r w:rsidR="00460653" w:rsidRPr="0044462E">
              <w:rPr>
                <w:lang w:val="en-US"/>
              </w:rPr>
              <w:t>daunelor</w:t>
            </w:r>
            <w:proofErr w:type="spellEnd"/>
            <w:r w:rsidR="00460653" w:rsidRPr="0044462E">
              <w:rPr>
                <w:lang w:val="en-US"/>
              </w:rPr>
              <w:t xml:space="preserve"> </w:t>
            </w:r>
            <w:proofErr w:type="spellStart"/>
            <w:r w:rsidR="00460653" w:rsidRPr="0044462E">
              <w:rPr>
                <w:lang w:val="en-US"/>
              </w:rPr>
              <w:t>pentru</w:t>
            </w:r>
            <w:proofErr w:type="spellEnd"/>
            <w:r w:rsidR="00460653" w:rsidRPr="0044462E">
              <w:rPr>
                <w:lang w:val="en-US"/>
              </w:rPr>
              <w:t xml:space="preserve"> </w:t>
            </w:r>
            <w:proofErr w:type="spellStart"/>
            <w:r w:rsidR="00460653" w:rsidRPr="0044462E">
              <w:rPr>
                <w:lang w:val="en-US"/>
              </w:rPr>
              <w:t>încălcarea</w:t>
            </w:r>
            <w:proofErr w:type="spellEnd"/>
            <w:r w:rsidR="00460653" w:rsidRPr="0044462E">
              <w:rPr>
                <w:lang w:val="en-US"/>
              </w:rPr>
              <w:t xml:space="preserve"> </w:t>
            </w:r>
            <w:proofErr w:type="spellStart"/>
            <w:r w:rsidR="00460653" w:rsidRPr="0044462E">
              <w:rPr>
                <w:lang w:val="en-US"/>
              </w:rPr>
              <w:t>sau</w:t>
            </w:r>
            <w:proofErr w:type="spellEnd"/>
            <w:r w:rsidR="00460653" w:rsidRPr="0044462E">
              <w:rPr>
                <w:lang w:val="en-US"/>
              </w:rPr>
              <w:t xml:space="preserve"> </w:t>
            </w:r>
            <w:proofErr w:type="spellStart"/>
            <w:r w:rsidR="00460653" w:rsidRPr="0044462E">
              <w:rPr>
                <w:lang w:val="en-US"/>
              </w:rPr>
              <w:t>deteriorarea</w:t>
            </w:r>
            <w:proofErr w:type="spellEnd"/>
            <w:r w:rsidR="00460653" w:rsidRPr="0044462E">
              <w:rPr>
                <w:lang w:val="en-US"/>
              </w:rPr>
              <w:t xml:space="preserve"> </w:t>
            </w:r>
            <w:proofErr w:type="spellStart"/>
            <w:r w:rsidR="00460653" w:rsidRPr="0044462E">
              <w:rPr>
                <w:lang w:val="en-US"/>
              </w:rPr>
              <w:t>drumurilor</w:t>
            </w:r>
            <w:proofErr w:type="spellEnd"/>
            <w:r w:rsidR="00460653" w:rsidRPr="0044462E">
              <w:rPr>
                <w:lang w:val="en-US"/>
              </w:rPr>
              <w:t xml:space="preserve"> de </w:t>
            </w:r>
            <w:proofErr w:type="spellStart"/>
            <w:r w:rsidR="00460653" w:rsidRPr="0044462E">
              <w:rPr>
                <w:lang w:val="en-US"/>
              </w:rPr>
              <w:t>acces</w:t>
            </w:r>
            <w:proofErr w:type="spellEnd"/>
            <w:r w:rsidR="00460653" w:rsidRPr="0044462E">
              <w:rPr>
                <w:lang w:val="en-US"/>
              </w:rPr>
              <w:t xml:space="preserve"> </w:t>
            </w:r>
            <w:proofErr w:type="spellStart"/>
            <w:r w:rsidR="00460653" w:rsidRPr="0044462E">
              <w:rPr>
                <w:lang w:val="en-US"/>
              </w:rPr>
              <w:t>sau</w:t>
            </w:r>
            <w:proofErr w:type="spellEnd"/>
            <w:r w:rsidR="00460653" w:rsidRPr="0044462E">
              <w:rPr>
                <w:lang w:val="en-US"/>
              </w:rPr>
              <w:t xml:space="preserve"> a </w:t>
            </w:r>
            <w:proofErr w:type="spellStart"/>
            <w:r w:rsidR="00460653" w:rsidRPr="0044462E">
              <w:rPr>
                <w:lang w:val="en-US"/>
              </w:rPr>
              <w:t>reţelelor</w:t>
            </w:r>
            <w:proofErr w:type="spellEnd"/>
            <w:r w:rsidR="00460653" w:rsidRPr="0044462E">
              <w:rPr>
                <w:lang w:val="en-US"/>
              </w:rPr>
              <w:t xml:space="preserve"> de </w:t>
            </w:r>
            <w:proofErr w:type="spellStart"/>
            <w:r w:rsidR="00460653" w:rsidRPr="0044462E">
              <w:rPr>
                <w:lang w:val="en-US"/>
              </w:rPr>
              <w:t>utilităţi</w:t>
            </w:r>
            <w:proofErr w:type="spellEnd"/>
            <w:r w:rsidR="00460653" w:rsidRPr="0044462E">
              <w:rPr>
                <w:lang w:val="en-US"/>
              </w:rPr>
              <w:t xml:space="preserve">, a </w:t>
            </w:r>
            <w:proofErr w:type="spellStart"/>
            <w:r w:rsidR="00460653" w:rsidRPr="0044462E">
              <w:rPr>
                <w:lang w:val="en-US"/>
              </w:rPr>
              <w:t>terenurilor</w:t>
            </w:r>
            <w:proofErr w:type="spellEnd"/>
            <w:r w:rsidR="00460653" w:rsidRPr="0044462E">
              <w:rPr>
                <w:lang w:val="en-US"/>
              </w:rPr>
              <w:t xml:space="preserve"> </w:t>
            </w:r>
            <w:proofErr w:type="spellStart"/>
            <w:r w:rsidR="00460653" w:rsidRPr="0044462E">
              <w:rPr>
                <w:lang w:val="en-US"/>
              </w:rPr>
              <w:t>limitrofe</w:t>
            </w:r>
            <w:proofErr w:type="spellEnd"/>
            <w:r w:rsidR="00460653" w:rsidRPr="0044462E">
              <w:rPr>
                <w:lang w:val="en-US"/>
              </w:rPr>
              <w:t xml:space="preserve"> </w:t>
            </w:r>
            <w:proofErr w:type="spellStart"/>
            <w:r w:rsidR="00460653" w:rsidRPr="0044462E">
              <w:rPr>
                <w:lang w:val="en-US"/>
              </w:rPr>
              <w:t>prin</w:t>
            </w:r>
            <w:proofErr w:type="spellEnd"/>
            <w:r w:rsidR="00460653" w:rsidRPr="0044462E">
              <w:rPr>
                <w:lang w:val="en-US"/>
              </w:rPr>
              <w:t xml:space="preserve"> </w:t>
            </w:r>
            <w:proofErr w:type="spellStart"/>
            <w:r w:rsidR="00460653" w:rsidRPr="0044462E">
              <w:rPr>
                <w:lang w:val="en-US"/>
              </w:rPr>
              <w:t>depozitarea</w:t>
            </w:r>
            <w:proofErr w:type="spellEnd"/>
            <w:r w:rsidR="00460653" w:rsidRPr="0044462E">
              <w:rPr>
                <w:lang w:val="en-US"/>
              </w:rPr>
              <w:t xml:space="preserve"> de </w:t>
            </w:r>
            <w:proofErr w:type="spellStart"/>
            <w:r w:rsidR="00460653" w:rsidRPr="0044462E">
              <w:rPr>
                <w:lang w:val="en-US"/>
              </w:rPr>
              <w:t>pământ</w:t>
            </w:r>
            <w:proofErr w:type="spellEnd"/>
            <w:r w:rsidR="00460653" w:rsidRPr="0044462E">
              <w:rPr>
                <w:lang w:val="en-US"/>
              </w:rPr>
              <w:t xml:space="preserve">, </w:t>
            </w:r>
            <w:proofErr w:type="spellStart"/>
            <w:r w:rsidR="00460653" w:rsidRPr="0044462E">
              <w:rPr>
                <w:lang w:val="en-US"/>
              </w:rPr>
              <w:t>materiale</w:t>
            </w:r>
            <w:proofErr w:type="spellEnd"/>
            <w:r w:rsidR="00460653" w:rsidRPr="0044462E">
              <w:rPr>
                <w:lang w:val="en-US"/>
              </w:rPr>
              <w:t xml:space="preserve"> </w:t>
            </w:r>
            <w:proofErr w:type="spellStart"/>
            <w:r w:rsidR="00460653" w:rsidRPr="0044462E">
              <w:rPr>
                <w:lang w:val="en-US"/>
              </w:rPr>
              <w:t>sau</w:t>
            </w:r>
            <w:proofErr w:type="spellEnd"/>
            <w:r w:rsidR="00460653" w:rsidRPr="0044462E">
              <w:rPr>
                <w:lang w:val="en-US"/>
              </w:rPr>
              <w:t xml:space="preserve"> </w:t>
            </w:r>
            <w:proofErr w:type="spellStart"/>
            <w:r w:rsidR="00460653" w:rsidRPr="0044462E">
              <w:rPr>
                <w:lang w:val="en-US"/>
              </w:rPr>
              <w:t>alte</w:t>
            </w:r>
            <w:proofErr w:type="spellEnd"/>
            <w:r w:rsidR="00460653" w:rsidRPr="0044462E">
              <w:rPr>
                <w:lang w:val="en-US"/>
              </w:rPr>
              <w:t xml:space="preserve"> </w:t>
            </w:r>
            <w:proofErr w:type="spellStart"/>
            <w:r w:rsidR="00460653" w:rsidRPr="0044462E">
              <w:rPr>
                <w:lang w:val="en-US"/>
              </w:rPr>
              <w:t>obiecte</w:t>
            </w:r>
            <w:proofErr w:type="spellEnd"/>
            <w:r w:rsidR="00460653" w:rsidRPr="0044462E">
              <w:rPr>
                <w:lang w:val="en-US"/>
              </w:rPr>
              <w:t xml:space="preserve">, precum </w:t>
            </w:r>
            <w:proofErr w:type="spellStart"/>
            <w:r w:rsidR="00460653" w:rsidRPr="0044462E">
              <w:rPr>
                <w:lang w:val="en-US"/>
              </w:rPr>
              <w:t>şi</w:t>
            </w:r>
            <w:proofErr w:type="spellEnd"/>
            <w:r w:rsidR="00460653" w:rsidRPr="0044462E">
              <w:rPr>
                <w:lang w:val="en-US"/>
              </w:rPr>
              <w:t xml:space="preserve"> ca </w:t>
            </w:r>
            <w:proofErr w:type="spellStart"/>
            <w:r w:rsidR="00460653" w:rsidRPr="0044462E">
              <w:rPr>
                <w:lang w:val="en-US"/>
              </w:rPr>
              <w:t>urmare</w:t>
            </w:r>
            <w:proofErr w:type="spellEnd"/>
            <w:r w:rsidR="00460653" w:rsidRPr="0044462E">
              <w:rPr>
                <w:lang w:val="en-US"/>
              </w:rPr>
              <w:t xml:space="preserve"> a </w:t>
            </w:r>
            <w:proofErr w:type="spellStart"/>
            <w:r w:rsidR="00460653" w:rsidRPr="0044462E">
              <w:rPr>
                <w:lang w:val="en-US"/>
              </w:rPr>
              <w:t>unor</w:t>
            </w:r>
            <w:proofErr w:type="spellEnd"/>
            <w:r w:rsidR="00460653" w:rsidRPr="0044462E">
              <w:rPr>
                <w:lang w:val="en-US"/>
              </w:rPr>
              <w:t xml:space="preserve"> </w:t>
            </w:r>
            <w:proofErr w:type="spellStart"/>
            <w:r w:rsidR="00460653" w:rsidRPr="0044462E">
              <w:rPr>
                <w:lang w:val="en-US"/>
              </w:rPr>
              <w:t>îngrădiri</w:t>
            </w:r>
            <w:proofErr w:type="spellEnd"/>
            <w:r w:rsidR="00460653" w:rsidRPr="0044462E">
              <w:rPr>
                <w:lang w:val="en-US"/>
              </w:rPr>
              <w:t xml:space="preserve"> </w:t>
            </w:r>
            <w:proofErr w:type="spellStart"/>
            <w:r w:rsidR="00460653" w:rsidRPr="0044462E">
              <w:rPr>
                <w:lang w:val="en-US"/>
              </w:rPr>
              <w:t>sau</w:t>
            </w:r>
            <w:proofErr w:type="spellEnd"/>
            <w:r w:rsidR="00460653" w:rsidRPr="0044462E">
              <w:rPr>
                <w:lang w:val="en-US"/>
              </w:rPr>
              <w:t xml:space="preserve"> </w:t>
            </w:r>
            <w:proofErr w:type="spellStart"/>
            <w:r w:rsidR="00460653" w:rsidRPr="0044462E">
              <w:rPr>
                <w:lang w:val="en-US"/>
              </w:rPr>
              <w:t>limitări</w:t>
            </w:r>
            <w:proofErr w:type="spellEnd"/>
            <w:r w:rsidR="00460653" w:rsidRPr="0044462E">
              <w:rPr>
                <w:lang w:val="en-US"/>
              </w:rPr>
              <w:t xml:space="preserve"> din </w:t>
            </w:r>
            <w:proofErr w:type="spellStart"/>
            <w:r w:rsidR="00460653" w:rsidRPr="0044462E">
              <w:rPr>
                <w:lang w:val="en-US"/>
              </w:rPr>
              <w:t>proprie</w:t>
            </w:r>
            <w:proofErr w:type="spellEnd"/>
            <w:r w:rsidR="00460653" w:rsidRPr="0044462E">
              <w:rPr>
                <w:lang w:val="en-US"/>
              </w:rPr>
              <w:t xml:space="preserve"> </w:t>
            </w:r>
            <w:proofErr w:type="spellStart"/>
            <w:r w:rsidR="00460653" w:rsidRPr="0044462E">
              <w:rPr>
                <w:lang w:val="en-US"/>
              </w:rPr>
              <w:t>vină</w:t>
            </w:r>
            <w:proofErr w:type="spellEnd"/>
            <w:r w:rsidR="00460653" w:rsidRPr="0044462E">
              <w:rPr>
                <w:lang w:val="en-US"/>
              </w:rPr>
              <w:t xml:space="preserve">. </w:t>
            </w:r>
          </w:p>
          <w:p w14:paraId="12EA17B3" w14:textId="77777777" w:rsidR="00460653" w:rsidRPr="0044462E" w:rsidRDefault="00D53233" w:rsidP="00D517AC">
            <w:pPr>
              <w:pStyle w:val="NormalWeb"/>
              <w:numPr>
                <w:ilvl w:val="1"/>
                <w:numId w:val="16"/>
              </w:numPr>
              <w:tabs>
                <w:tab w:val="left" w:pos="567"/>
              </w:tabs>
              <w:spacing w:line="276" w:lineRule="auto"/>
              <w:ind w:left="0" w:hanging="567"/>
              <w:rPr>
                <w:lang w:val="en-US"/>
              </w:rPr>
            </w:pPr>
            <w:r w:rsidRPr="0044462E">
              <w:rPr>
                <w:lang w:val="en-US"/>
              </w:rPr>
              <w:t xml:space="preserve">10.6. </w:t>
            </w:r>
            <w:proofErr w:type="spellStart"/>
            <w:r w:rsidR="00460653" w:rsidRPr="0044462E">
              <w:rPr>
                <w:lang w:val="en-US"/>
              </w:rPr>
              <w:t>Antreprenorul</w:t>
            </w:r>
            <w:proofErr w:type="spellEnd"/>
            <w:r w:rsidR="00460653" w:rsidRPr="0044462E">
              <w:rPr>
                <w:lang w:val="en-US"/>
              </w:rPr>
              <w:t xml:space="preserve"> </w:t>
            </w:r>
            <w:proofErr w:type="spellStart"/>
            <w:r w:rsidR="00460653" w:rsidRPr="0044462E">
              <w:rPr>
                <w:lang w:val="en-US"/>
              </w:rPr>
              <w:t>trebuie</w:t>
            </w:r>
            <w:proofErr w:type="spellEnd"/>
            <w:r w:rsidR="00460653" w:rsidRPr="0044462E">
              <w:rPr>
                <w:lang w:val="en-US"/>
              </w:rPr>
              <w:t xml:space="preserve"> </w:t>
            </w:r>
            <w:proofErr w:type="spellStart"/>
            <w:r w:rsidR="00460653" w:rsidRPr="0044462E">
              <w:rPr>
                <w:lang w:val="en-US"/>
              </w:rPr>
              <w:t>să</w:t>
            </w:r>
            <w:proofErr w:type="spellEnd"/>
            <w:r w:rsidR="00460653" w:rsidRPr="0044462E">
              <w:rPr>
                <w:lang w:val="en-US"/>
              </w:rPr>
              <w:t xml:space="preserve"> </w:t>
            </w:r>
            <w:proofErr w:type="spellStart"/>
            <w:r w:rsidR="00460653" w:rsidRPr="0044462E">
              <w:rPr>
                <w:lang w:val="en-US"/>
              </w:rPr>
              <w:t>asigure</w:t>
            </w:r>
            <w:proofErr w:type="spellEnd"/>
            <w:r w:rsidR="00460653" w:rsidRPr="0044462E">
              <w:rPr>
                <w:lang w:val="en-US"/>
              </w:rPr>
              <w:t xml:space="preserve"> </w:t>
            </w:r>
            <w:proofErr w:type="spellStart"/>
            <w:r w:rsidR="00460653" w:rsidRPr="0044462E">
              <w:rPr>
                <w:lang w:val="en-US"/>
              </w:rPr>
              <w:t>lucrările</w:t>
            </w:r>
            <w:proofErr w:type="spellEnd"/>
            <w:r w:rsidR="00460653" w:rsidRPr="0044462E">
              <w:rPr>
                <w:lang w:val="en-US"/>
              </w:rPr>
              <w:t xml:space="preserve"> </w:t>
            </w:r>
            <w:proofErr w:type="spellStart"/>
            <w:r w:rsidR="00460653" w:rsidRPr="0044462E">
              <w:rPr>
                <w:lang w:val="en-US"/>
              </w:rPr>
              <w:t>executate</w:t>
            </w:r>
            <w:proofErr w:type="spellEnd"/>
            <w:r w:rsidR="00460653" w:rsidRPr="0044462E">
              <w:rPr>
                <w:lang w:val="en-US"/>
              </w:rPr>
              <w:t xml:space="preserve"> </w:t>
            </w:r>
            <w:proofErr w:type="spellStart"/>
            <w:r w:rsidR="00460653" w:rsidRPr="0044462E">
              <w:rPr>
                <w:lang w:val="en-US"/>
              </w:rPr>
              <w:t>şi</w:t>
            </w:r>
            <w:proofErr w:type="spellEnd"/>
            <w:r w:rsidR="00460653" w:rsidRPr="0044462E">
              <w:rPr>
                <w:lang w:val="en-US"/>
              </w:rPr>
              <w:t xml:space="preserve"> </w:t>
            </w:r>
            <w:proofErr w:type="spellStart"/>
            <w:r w:rsidR="00460653" w:rsidRPr="0044462E">
              <w:rPr>
                <w:lang w:val="en-US"/>
              </w:rPr>
              <w:t>dotările</w:t>
            </w:r>
            <w:proofErr w:type="spellEnd"/>
            <w:r w:rsidR="00460653" w:rsidRPr="0044462E">
              <w:rPr>
                <w:lang w:val="en-US"/>
              </w:rPr>
              <w:t xml:space="preserve"> pe care le are la </w:t>
            </w:r>
            <w:proofErr w:type="spellStart"/>
            <w:r w:rsidR="00460653" w:rsidRPr="0044462E">
              <w:rPr>
                <w:lang w:val="en-US"/>
              </w:rPr>
              <w:t>dispoziţie</w:t>
            </w:r>
            <w:proofErr w:type="spellEnd"/>
            <w:r w:rsidR="00460653" w:rsidRPr="0044462E">
              <w:rPr>
                <w:lang w:val="en-US"/>
              </w:rPr>
              <w:t xml:space="preserve"> </w:t>
            </w:r>
            <w:proofErr w:type="spellStart"/>
            <w:r w:rsidR="00460653" w:rsidRPr="0044462E">
              <w:rPr>
                <w:lang w:val="en-US"/>
              </w:rPr>
              <w:t>împotriva</w:t>
            </w:r>
            <w:proofErr w:type="spellEnd"/>
            <w:r w:rsidR="00460653" w:rsidRPr="0044462E">
              <w:rPr>
                <w:lang w:val="en-US"/>
              </w:rPr>
              <w:t xml:space="preserve"> </w:t>
            </w:r>
            <w:proofErr w:type="spellStart"/>
            <w:r w:rsidR="00460653" w:rsidRPr="0044462E">
              <w:rPr>
                <w:lang w:val="en-US"/>
              </w:rPr>
              <w:t>degradări</w:t>
            </w:r>
            <w:r w:rsidR="00183D79" w:rsidRPr="0044462E">
              <w:rPr>
                <w:lang w:val="en-US"/>
              </w:rPr>
              <w:t>i</w:t>
            </w:r>
            <w:proofErr w:type="spellEnd"/>
            <w:r w:rsidR="00183D79" w:rsidRPr="0044462E">
              <w:rPr>
                <w:lang w:val="en-US"/>
              </w:rPr>
              <w:t xml:space="preserve"> </w:t>
            </w:r>
            <w:proofErr w:type="spellStart"/>
            <w:r w:rsidR="00183D79" w:rsidRPr="0044462E">
              <w:rPr>
                <w:lang w:val="en-US"/>
              </w:rPr>
              <w:t>şi</w:t>
            </w:r>
            <w:proofErr w:type="spellEnd"/>
            <w:r w:rsidR="00183D79" w:rsidRPr="0044462E">
              <w:rPr>
                <w:lang w:val="en-US"/>
              </w:rPr>
              <w:t xml:space="preserve"> </w:t>
            </w:r>
            <w:proofErr w:type="spellStart"/>
            <w:r w:rsidR="00183D79" w:rsidRPr="0044462E">
              <w:rPr>
                <w:lang w:val="en-US"/>
              </w:rPr>
              <w:t>furturilor</w:t>
            </w:r>
            <w:proofErr w:type="spellEnd"/>
            <w:r w:rsidR="00183D79" w:rsidRPr="0044462E">
              <w:rPr>
                <w:lang w:val="en-US"/>
              </w:rPr>
              <w:t xml:space="preserve"> </w:t>
            </w:r>
            <w:proofErr w:type="spellStart"/>
            <w:r w:rsidR="00183D79" w:rsidRPr="0044462E">
              <w:rPr>
                <w:lang w:val="en-US"/>
              </w:rPr>
              <w:t>pâ</w:t>
            </w:r>
            <w:r w:rsidR="00460653" w:rsidRPr="0044462E">
              <w:rPr>
                <w:lang w:val="en-US"/>
              </w:rPr>
              <w:t>nă</w:t>
            </w:r>
            <w:proofErr w:type="spellEnd"/>
            <w:r w:rsidR="00460653" w:rsidRPr="0044462E">
              <w:rPr>
                <w:lang w:val="en-US"/>
              </w:rPr>
              <w:t xml:space="preserve"> la </w:t>
            </w:r>
            <w:proofErr w:type="spellStart"/>
            <w:r w:rsidR="00460653" w:rsidRPr="0044462E">
              <w:rPr>
                <w:lang w:val="en-US"/>
              </w:rPr>
              <w:t>predarea</w:t>
            </w:r>
            <w:proofErr w:type="spellEnd"/>
            <w:r w:rsidR="00460653" w:rsidRPr="0044462E">
              <w:rPr>
                <w:lang w:val="en-US"/>
              </w:rPr>
              <w:t xml:space="preserve"> </w:t>
            </w:r>
            <w:proofErr w:type="spellStart"/>
            <w:r w:rsidR="00460653" w:rsidRPr="0044462E">
              <w:rPr>
                <w:lang w:val="en-US"/>
              </w:rPr>
              <w:t>lucrărilor</w:t>
            </w:r>
            <w:proofErr w:type="spellEnd"/>
            <w:r w:rsidR="00460653" w:rsidRPr="0044462E">
              <w:rPr>
                <w:lang w:val="en-US"/>
              </w:rPr>
              <w:t xml:space="preserve"> </w:t>
            </w:r>
            <w:proofErr w:type="spellStart"/>
            <w:r w:rsidR="00460653" w:rsidRPr="0044462E">
              <w:rPr>
                <w:lang w:val="en-US"/>
              </w:rPr>
              <w:t>către</w:t>
            </w:r>
            <w:proofErr w:type="spellEnd"/>
            <w:r w:rsidR="00460653" w:rsidRPr="0044462E">
              <w:rPr>
                <w:lang w:val="en-US"/>
              </w:rPr>
              <w:t xml:space="preserve"> </w:t>
            </w:r>
            <w:proofErr w:type="spellStart"/>
            <w:r w:rsidR="00460653" w:rsidRPr="0044462E">
              <w:rPr>
                <w:lang w:val="en-US"/>
              </w:rPr>
              <w:t>Beneficiar</w:t>
            </w:r>
            <w:proofErr w:type="spellEnd"/>
            <w:r w:rsidR="00460653" w:rsidRPr="0044462E">
              <w:rPr>
                <w:lang w:val="en-US"/>
              </w:rPr>
              <w:t xml:space="preserve">. El </w:t>
            </w:r>
            <w:proofErr w:type="spellStart"/>
            <w:r w:rsidR="00460653" w:rsidRPr="0044462E">
              <w:rPr>
                <w:lang w:val="en-US"/>
              </w:rPr>
              <w:t>trebuie</w:t>
            </w:r>
            <w:proofErr w:type="spellEnd"/>
            <w:r w:rsidR="00460653" w:rsidRPr="0044462E">
              <w:rPr>
                <w:lang w:val="en-US"/>
              </w:rPr>
              <w:t xml:space="preserve"> </w:t>
            </w:r>
            <w:proofErr w:type="spellStart"/>
            <w:r w:rsidR="00460653" w:rsidRPr="0044462E">
              <w:rPr>
                <w:lang w:val="en-US"/>
              </w:rPr>
              <w:t>să</w:t>
            </w:r>
            <w:proofErr w:type="spellEnd"/>
            <w:r w:rsidR="00460653" w:rsidRPr="0044462E">
              <w:rPr>
                <w:lang w:val="en-US"/>
              </w:rPr>
              <w:t xml:space="preserve"> </w:t>
            </w:r>
            <w:proofErr w:type="spellStart"/>
            <w:r w:rsidR="00460653" w:rsidRPr="0044462E">
              <w:rPr>
                <w:lang w:val="en-US"/>
              </w:rPr>
              <w:t>ia</w:t>
            </w:r>
            <w:proofErr w:type="spellEnd"/>
            <w:r w:rsidR="00460653" w:rsidRPr="0044462E">
              <w:rPr>
                <w:lang w:val="en-US"/>
              </w:rPr>
              <w:t xml:space="preserve"> </w:t>
            </w:r>
            <w:proofErr w:type="spellStart"/>
            <w:r w:rsidR="00460653" w:rsidRPr="0044462E">
              <w:rPr>
                <w:lang w:val="en-US"/>
              </w:rPr>
              <w:t>măsuri</w:t>
            </w:r>
            <w:proofErr w:type="spellEnd"/>
            <w:r w:rsidR="00460653" w:rsidRPr="0044462E">
              <w:rPr>
                <w:lang w:val="en-US"/>
              </w:rPr>
              <w:t xml:space="preserve"> de </w:t>
            </w:r>
            <w:proofErr w:type="spellStart"/>
            <w:r w:rsidR="00460653" w:rsidRPr="0044462E">
              <w:rPr>
                <w:lang w:val="en-US"/>
              </w:rPr>
              <w:t>protecţie</w:t>
            </w:r>
            <w:proofErr w:type="spellEnd"/>
            <w:r w:rsidR="00460653" w:rsidRPr="0044462E">
              <w:rPr>
                <w:lang w:val="en-US"/>
              </w:rPr>
              <w:t xml:space="preserve"> contra </w:t>
            </w:r>
            <w:proofErr w:type="spellStart"/>
            <w:r w:rsidR="00460653" w:rsidRPr="0044462E">
              <w:rPr>
                <w:lang w:val="en-US"/>
              </w:rPr>
              <w:t>degradării</w:t>
            </w:r>
            <w:proofErr w:type="spellEnd"/>
            <w:r w:rsidR="00460653" w:rsidRPr="0044462E">
              <w:rPr>
                <w:lang w:val="en-US"/>
              </w:rPr>
              <w:t xml:space="preserve"> </w:t>
            </w:r>
            <w:proofErr w:type="spellStart"/>
            <w:r w:rsidR="00460653" w:rsidRPr="0044462E">
              <w:rPr>
                <w:lang w:val="en-US"/>
              </w:rPr>
              <w:t>lucrării</w:t>
            </w:r>
            <w:proofErr w:type="spellEnd"/>
            <w:r w:rsidR="00460653" w:rsidRPr="0044462E">
              <w:rPr>
                <w:lang w:val="en-US"/>
              </w:rPr>
              <w:t xml:space="preserve"> </w:t>
            </w:r>
            <w:proofErr w:type="spellStart"/>
            <w:r w:rsidR="00460653" w:rsidRPr="0044462E">
              <w:rPr>
                <w:lang w:val="en-US"/>
              </w:rPr>
              <w:t>datorită</w:t>
            </w:r>
            <w:proofErr w:type="spellEnd"/>
            <w:r w:rsidR="00460653" w:rsidRPr="0044462E">
              <w:rPr>
                <w:lang w:val="en-US"/>
              </w:rPr>
              <w:t xml:space="preserve"> </w:t>
            </w:r>
            <w:proofErr w:type="spellStart"/>
            <w:r w:rsidR="00460653" w:rsidRPr="0044462E">
              <w:rPr>
                <w:lang w:val="en-US"/>
              </w:rPr>
              <w:t>acţiunilor</w:t>
            </w:r>
            <w:proofErr w:type="spellEnd"/>
            <w:r w:rsidR="00460653" w:rsidRPr="0044462E">
              <w:rPr>
                <w:lang w:val="en-US"/>
              </w:rPr>
              <w:t xml:space="preserve"> </w:t>
            </w:r>
            <w:proofErr w:type="spellStart"/>
            <w:r w:rsidR="00460653" w:rsidRPr="0044462E">
              <w:rPr>
                <w:lang w:val="en-US"/>
              </w:rPr>
              <w:t>atmosferice</w:t>
            </w:r>
            <w:proofErr w:type="spellEnd"/>
            <w:r w:rsidR="00460653" w:rsidRPr="0044462E">
              <w:rPr>
                <w:lang w:val="en-US"/>
              </w:rPr>
              <w:t xml:space="preserve"> </w:t>
            </w:r>
            <w:proofErr w:type="spellStart"/>
            <w:r w:rsidR="00460653" w:rsidRPr="0044462E">
              <w:rPr>
                <w:lang w:val="en-US"/>
              </w:rPr>
              <w:t>şi</w:t>
            </w:r>
            <w:proofErr w:type="spellEnd"/>
            <w:r w:rsidR="00460653" w:rsidRPr="0044462E">
              <w:rPr>
                <w:lang w:val="en-US"/>
              </w:rPr>
              <w:t xml:space="preserve"> a </w:t>
            </w:r>
            <w:proofErr w:type="spellStart"/>
            <w:r w:rsidR="00460653" w:rsidRPr="0044462E">
              <w:rPr>
                <w:lang w:val="en-US"/>
              </w:rPr>
              <w:t>apei</w:t>
            </w:r>
            <w:proofErr w:type="spellEnd"/>
            <w:r w:rsidR="00460653" w:rsidRPr="0044462E">
              <w:rPr>
                <w:lang w:val="en-US"/>
              </w:rPr>
              <w:t xml:space="preserve"> </w:t>
            </w:r>
            <w:proofErr w:type="spellStart"/>
            <w:r w:rsidR="00460653" w:rsidRPr="0044462E">
              <w:rPr>
                <w:lang w:val="en-US"/>
              </w:rPr>
              <w:t>şi</w:t>
            </w:r>
            <w:proofErr w:type="spellEnd"/>
            <w:r w:rsidR="00460653" w:rsidRPr="0044462E">
              <w:rPr>
                <w:lang w:val="en-US"/>
              </w:rPr>
              <w:t xml:space="preserve"> </w:t>
            </w:r>
            <w:proofErr w:type="spellStart"/>
            <w:r w:rsidR="00460653" w:rsidRPr="0044462E">
              <w:rPr>
                <w:lang w:val="en-US"/>
              </w:rPr>
              <w:t>să</w:t>
            </w:r>
            <w:proofErr w:type="spellEnd"/>
            <w:r w:rsidR="00460653" w:rsidRPr="0044462E">
              <w:rPr>
                <w:lang w:val="en-US"/>
              </w:rPr>
              <w:t xml:space="preserve"> </w:t>
            </w:r>
            <w:proofErr w:type="spellStart"/>
            <w:r w:rsidR="00460653" w:rsidRPr="0044462E">
              <w:rPr>
                <w:lang w:val="en-US"/>
              </w:rPr>
              <w:t>îndepărteze</w:t>
            </w:r>
            <w:proofErr w:type="spellEnd"/>
            <w:r w:rsidR="00460653" w:rsidRPr="0044462E">
              <w:rPr>
                <w:lang w:val="en-US"/>
              </w:rPr>
              <w:t xml:space="preserve"> </w:t>
            </w:r>
            <w:proofErr w:type="spellStart"/>
            <w:r w:rsidR="00460653" w:rsidRPr="0044462E">
              <w:rPr>
                <w:lang w:val="en-US"/>
              </w:rPr>
              <w:t>zăpada</w:t>
            </w:r>
            <w:proofErr w:type="spellEnd"/>
            <w:r w:rsidR="00460653" w:rsidRPr="0044462E">
              <w:rPr>
                <w:lang w:val="en-US"/>
              </w:rPr>
              <w:t xml:space="preserve"> </w:t>
            </w:r>
            <w:proofErr w:type="spellStart"/>
            <w:r w:rsidR="00460653" w:rsidRPr="0044462E">
              <w:rPr>
                <w:lang w:val="en-US"/>
              </w:rPr>
              <w:t>şi</w:t>
            </w:r>
            <w:proofErr w:type="spellEnd"/>
            <w:r w:rsidR="00C33344" w:rsidRPr="0044462E">
              <w:rPr>
                <w:lang w:val="en-US"/>
              </w:rPr>
              <w:t xml:space="preserve"> </w:t>
            </w:r>
            <w:proofErr w:type="spellStart"/>
            <w:r w:rsidR="00460653" w:rsidRPr="0044462E">
              <w:rPr>
                <w:lang w:val="en-US"/>
              </w:rPr>
              <w:t>gheaţa</w:t>
            </w:r>
            <w:proofErr w:type="spellEnd"/>
            <w:r w:rsidR="00460653" w:rsidRPr="0044462E">
              <w:rPr>
                <w:lang w:val="en-US"/>
              </w:rPr>
              <w:t xml:space="preserve">. </w:t>
            </w:r>
          </w:p>
          <w:p w14:paraId="399BD9F0" w14:textId="77777777" w:rsidR="00460653" w:rsidRPr="0044462E" w:rsidRDefault="00D53233" w:rsidP="00D517AC">
            <w:pPr>
              <w:pStyle w:val="NormalWeb"/>
              <w:numPr>
                <w:ilvl w:val="1"/>
                <w:numId w:val="16"/>
              </w:numPr>
              <w:tabs>
                <w:tab w:val="left" w:pos="567"/>
              </w:tabs>
              <w:spacing w:line="276" w:lineRule="auto"/>
              <w:ind w:left="0" w:hanging="567"/>
              <w:rPr>
                <w:lang w:val="en-US"/>
              </w:rPr>
            </w:pPr>
            <w:r w:rsidRPr="0044462E">
              <w:rPr>
                <w:lang w:val="en-US"/>
              </w:rPr>
              <w:t xml:space="preserve">10.7. </w:t>
            </w:r>
            <w:proofErr w:type="spellStart"/>
            <w:r w:rsidR="00460653" w:rsidRPr="0044462E">
              <w:rPr>
                <w:lang w:val="en-US"/>
              </w:rPr>
              <w:t>Dacă</w:t>
            </w:r>
            <w:proofErr w:type="spellEnd"/>
            <w:r w:rsidR="00460653" w:rsidRPr="0044462E">
              <w:rPr>
                <w:lang w:val="en-US"/>
              </w:rPr>
              <w:t xml:space="preserve"> </w:t>
            </w:r>
            <w:proofErr w:type="spellStart"/>
            <w:r w:rsidR="00460653" w:rsidRPr="0044462E">
              <w:rPr>
                <w:lang w:val="en-US"/>
              </w:rPr>
              <w:t>nerespectarea</w:t>
            </w:r>
            <w:proofErr w:type="spellEnd"/>
            <w:r w:rsidR="00460653" w:rsidRPr="0044462E">
              <w:rPr>
                <w:lang w:val="en-US"/>
              </w:rPr>
              <w:t xml:space="preserve"> de </w:t>
            </w:r>
            <w:proofErr w:type="spellStart"/>
            <w:r w:rsidR="00460653" w:rsidRPr="0044462E">
              <w:rPr>
                <w:lang w:val="en-US"/>
              </w:rPr>
              <w:t>către</w:t>
            </w:r>
            <w:proofErr w:type="spellEnd"/>
            <w:r w:rsidR="00460653" w:rsidRPr="0044462E">
              <w:rPr>
                <w:lang w:val="en-US"/>
              </w:rPr>
              <w:t xml:space="preserve"> </w:t>
            </w:r>
            <w:proofErr w:type="spellStart"/>
            <w:r w:rsidR="00460653" w:rsidRPr="0044462E">
              <w:rPr>
                <w:lang w:val="en-US"/>
              </w:rPr>
              <w:t>Antreprenorul</w:t>
            </w:r>
            <w:proofErr w:type="spellEnd"/>
            <w:r w:rsidR="00460653" w:rsidRPr="0044462E">
              <w:rPr>
                <w:lang w:val="en-US"/>
              </w:rPr>
              <w:t xml:space="preserve"> a </w:t>
            </w:r>
            <w:proofErr w:type="spellStart"/>
            <w:r w:rsidR="00460653" w:rsidRPr="0044462E">
              <w:rPr>
                <w:lang w:val="en-US"/>
              </w:rPr>
              <w:t>prevederilor</w:t>
            </w:r>
            <w:proofErr w:type="spellEnd"/>
            <w:r w:rsidR="00460653" w:rsidRPr="0044462E">
              <w:rPr>
                <w:lang w:val="en-US"/>
              </w:rPr>
              <w:t xml:space="preserve"> </w:t>
            </w:r>
            <w:proofErr w:type="spellStart"/>
            <w:r w:rsidR="00460653" w:rsidRPr="0044462E">
              <w:rPr>
                <w:lang w:val="en-US"/>
              </w:rPr>
              <w:t>oricărui</w:t>
            </w:r>
            <w:proofErr w:type="spellEnd"/>
            <w:r w:rsidR="00460653" w:rsidRPr="0044462E">
              <w:rPr>
                <w:lang w:val="en-US"/>
              </w:rPr>
              <w:t xml:space="preserve"> </w:t>
            </w:r>
            <w:proofErr w:type="spellStart"/>
            <w:r w:rsidR="00460653" w:rsidRPr="0044462E">
              <w:rPr>
                <w:lang w:val="en-US"/>
              </w:rPr>
              <w:t>regulament</w:t>
            </w:r>
            <w:proofErr w:type="spellEnd"/>
            <w:r w:rsidR="00460653" w:rsidRPr="0044462E">
              <w:rPr>
                <w:lang w:val="en-US"/>
              </w:rPr>
              <w:t xml:space="preserve"> </w:t>
            </w:r>
            <w:proofErr w:type="spellStart"/>
            <w:r w:rsidR="00460653" w:rsidRPr="0044462E">
              <w:rPr>
                <w:lang w:val="en-US"/>
              </w:rPr>
              <w:t>sau</w:t>
            </w:r>
            <w:proofErr w:type="spellEnd"/>
            <w:r w:rsidR="00460653" w:rsidRPr="0044462E">
              <w:rPr>
                <w:lang w:val="en-US"/>
              </w:rPr>
              <w:t xml:space="preserve"> </w:t>
            </w:r>
            <w:proofErr w:type="spellStart"/>
            <w:r w:rsidR="00460653" w:rsidRPr="0044462E">
              <w:rPr>
                <w:lang w:val="en-US"/>
              </w:rPr>
              <w:t>hotărâri</w:t>
            </w:r>
            <w:proofErr w:type="spellEnd"/>
            <w:r w:rsidR="00460653" w:rsidRPr="0044462E">
              <w:rPr>
                <w:lang w:val="en-US"/>
              </w:rPr>
              <w:t xml:space="preserve"> ale </w:t>
            </w:r>
            <w:proofErr w:type="spellStart"/>
            <w:r w:rsidR="00460653" w:rsidRPr="0044462E">
              <w:rPr>
                <w:lang w:val="en-US"/>
              </w:rPr>
              <w:t>autorităţilor</w:t>
            </w:r>
            <w:proofErr w:type="spellEnd"/>
            <w:r w:rsidR="00C33344" w:rsidRPr="0044462E">
              <w:rPr>
                <w:lang w:val="en-US"/>
              </w:rPr>
              <w:t xml:space="preserve"> </w:t>
            </w:r>
            <w:proofErr w:type="spellStart"/>
            <w:r w:rsidR="00460653" w:rsidRPr="0044462E">
              <w:rPr>
                <w:lang w:val="en-US"/>
              </w:rPr>
              <w:t>administraţiei</w:t>
            </w:r>
            <w:proofErr w:type="spellEnd"/>
            <w:r w:rsidR="00460653" w:rsidRPr="0044462E">
              <w:rPr>
                <w:lang w:val="en-US"/>
              </w:rPr>
              <w:t xml:space="preserve"> </w:t>
            </w:r>
            <w:proofErr w:type="spellStart"/>
            <w:r w:rsidR="00460653" w:rsidRPr="0044462E">
              <w:rPr>
                <w:lang w:val="en-US"/>
              </w:rPr>
              <w:t>publice</w:t>
            </w:r>
            <w:proofErr w:type="spellEnd"/>
            <w:r w:rsidR="00460653" w:rsidRPr="0044462E">
              <w:rPr>
                <w:lang w:val="en-US"/>
              </w:rPr>
              <w:t xml:space="preserve"> locale </w:t>
            </w:r>
            <w:proofErr w:type="spellStart"/>
            <w:r w:rsidR="00460653" w:rsidRPr="0044462E">
              <w:rPr>
                <w:lang w:val="en-US"/>
              </w:rPr>
              <w:t>sau</w:t>
            </w:r>
            <w:proofErr w:type="spellEnd"/>
            <w:r w:rsidR="00460653" w:rsidRPr="0044462E">
              <w:rPr>
                <w:lang w:val="en-US"/>
              </w:rPr>
              <w:t xml:space="preserve"> ale </w:t>
            </w:r>
            <w:proofErr w:type="spellStart"/>
            <w:r w:rsidR="00460653" w:rsidRPr="0044462E">
              <w:rPr>
                <w:lang w:val="en-US"/>
              </w:rPr>
              <w:t>altor</w:t>
            </w:r>
            <w:proofErr w:type="spellEnd"/>
            <w:r w:rsidR="00460653" w:rsidRPr="0044462E">
              <w:rPr>
                <w:lang w:val="en-US"/>
              </w:rPr>
              <w:t xml:space="preserve"> </w:t>
            </w:r>
            <w:proofErr w:type="spellStart"/>
            <w:r w:rsidR="00460653" w:rsidRPr="0044462E">
              <w:rPr>
                <w:lang w:val="en-US"/>
              </w:rPr>
              <w:t>organe</w:t>
            </w:r>
            <w:proofErr w:type="spellEnd"/>
            <w:r w:rsidR="00460653" w:rsidRPr="0044462E">
              <w:rPr>
                <w:lang w:val="en-US"/>
              </w:rPr>
              <w:t xml:space="preserve"> locale, legal </w:t>
            </w:r>
            <w:proofErr w:type="spellStart"/>
            <w:r w:rsidR="00460653" w:rsidRPr="0044462E">
              <w:rPr>
                <w:lang w:val="en-US"/>
              </w:rPr>
              <w:t>constituite</w:t>
            </w:r>
            <w:proofErr w:type="spellEnd"/>
            <w:r w:rsidR="00460653" w:rsidRPr="0044462E">
              <w:rPr>
                <w:lang w:val="en-US"/>
              </w:rPr>
              <w:t xml:space="preserve">, </w:t>
            </w:r>
            <w:proofErr w:type="spellStart"/>
            <w:r w:rsidR="00460653" w:rsidRPr="0044462E">
              <w:rPr>
                <w:lang w:val="en-US"/>
              </w:rPr>
              <w:t>şi</w:t>
            </w:r>
            <w:proofErr w:type="spellEnd"/>
            <w:r w:rsidR="00460653" w:rsidRPr="0044462E">
              <w:rPr>
                <w:lang w:val="en-US"/>
              </w:rPr>
              <w:t xml:space="preserve"> care au </w:t>
            </w:r>
            <w:proofErr w:type="spellStart"/>
            <w:r w:rsidR="00460653" w:rsidRPr="0044462E">
              <w:rPr>
                <w:lang w:val="en-US"/>
              </w:rPr>
              <w:t>caracter</w:t>
            </w:r>
            <w:proofErr w:type="spellEnd"/>
            <w:r w:rsidR="00460653" w:rsidRPr="0044462E">
              <w:rPr>
                <w:lang w:val="en-US"/>
              </w:rPr>
              <w:t xml:space="preserve"> </w:t>
            </w:r>
            <w:proofErr w:type="spellStart"/>
            <w:r w:rsidR="00460653" w:rsidRPr="0044462E">
              <w:rPr>
                <w:lang w:val="en-US"/>
              </w:rPr>
              <w:t>obligatoriu</w:t>
            </w:r>
            <w:proofErr w:type="spellEnd"/>
            <w:r w:rsidR="00460653" w:rsidRPr="0044462E">
              <w:rPr>
                <w:lang w:val="en-US"/>
              </w:rPr>
              <w:t xml:space="preserve"> la </w:t>
            </w:r>
            <w:proofErr w:type="spellStart"/>
            <w:r w:rsidR="00460653" w:rsidRPr="0044462E">
              <w:rPr>
                <w:lang w:val="en-US"/>
              </w:rPr>
              <w:t>executarea</w:t>
            </w:r>
            <w:proofErr w:type="spellEnd"/>
            <w:r w:rsidR="00460653" w:rsidRPr="0044462E">
              <w:rPr>
                <w:lang w:val="en-US"/>
              </w:rPr>
              <w:t xml:space="preserve"> </w:t>
            </w:r>
            <w:proofErr w:type="spellStart"/>
            <w:r w:rsidR="00460653" w:rsidRPr="0044462E">
              <w:rPr>
                <w:lang w:val="en-US"/>
              </w:rPr>
              <w:t>lucrărilor</w:t>
            </w:r>
            <w:proofErr w:type="spellEnd"/>
            <w:r w:rsidR="00460653" w:rsidRPr="0044462E">
              <w:rPr>
                <w:lang w:val="en-US"/>
              </w:rPr>
              <w:t xml:space="preserve">, </w:t>
            </w:r>
            <w:proofErr w:type="spellStart"/>
            <w:r w:rsidR="00460653" w:rsidRPr="0044462E">
              <w:rPr>
                <w:lang w:val="en-US"/>
              </w:rPr>
              <w:t>provoacă</w:t>
            </w:r>
            <w:proofErr w:type="spellEnd"/>
            <w:r w:rsidR="00460653" w:rsidRPr="0044462E">
              <w:rPr>
                <w:lang w:val="en-US"/>
              </w:rPr>
              <w:t xml:space="preserve"> </w:t>
            </w:r>
            <w:proofErr w:type="spellStart"/>
            <w:r w:rsidR="00460653" w:rsidRPr="0044462E">
              <w:rPr>
                <w:lang w:val="en-US"/>
              </w:rPr>
              <w:t>pagube</w:t>
            </w:r>
            <w:proofErr w:type="spellEnd"/>
            <w:r w:rsidR="00460653" w:rsidRPr="0044462E">
              <w:rPr>
                <w:lang w:val="en-US"/>
              </w:rPr>
              <w:t xml:space="preserve"> </w:t>
            </w:r>
            <w:proofErr w:type="spellStart"/>
            <w:r w:rsidR="00460653" w:rsidRPr="0044462E">
              <w:rPr>
                <w:lang w:val="en-US"/>
              </w:rPr>
              <w:t>pentru</w:t>
            </w:r>
            <w:proofErr w:type="spellEnd"/>
            <w:r w:rsidR="00460653" w:rsidRPr="0044462E">
              <w:rPr>
                <w:lang w:val="en-US"/>
              </w:rPr>
              <w:t xml:space="preserve"> </w:t>
            </w:r>
            <w:proofErr w:type="spellStart"/>
            <w:r w:rsidR="00460653" w:rsidRPr="0044462E">
              <w:rPr>
                <w:lang w:val="en-US"/>
              </w:rPr>
              <w:t>Beneficiar</w:t>
            </w:r>
            <w:proofErr w:type="spellEnd"/>
            <w:r w:rsidR="00460653" w:rsidRPr="0044462E">
              <w:rPr>
                <w:lang w:val="en-US"/>
              </w:rPr>
              <w:t xml:space="preserve">, </w:t>
            </w:r>
            <w:proofErr w:type="spellStart"/>
            <w:r w:rsidR="00460653" w:rsidRPr="0044462E">
              <w:rPr>
                <w:lang w:val="en-US"/>
              </w:rPr>
              <w:t>acesta</w:t>
            </w:r>
            <w:proofErr w:type="spellEnd"/>
            <w:r w:rsidR="00460653" w:rsidRPr="0044462E">
              <w:rPr>
                <w:lang w:val="en-US"/>
              </w:rPr>
              <w:t xml:space="preserve"> </w:t>
            </w:r>
            <w:proofErr w:type="spellStart"/>
            <w:r w:rsidR="00460653" w:rsidRPr="0044462E">
              <w:rPr>
                <w:lang w:val="en-US"/>
              </w:rPr>
              <w:t>va</w:t>
            </w:r>
            <w:proofErr w:type="spellEnd"/>
            <w:r w:rsidR="00460653" w:rsidRPr="0044462E">
              <w:rPr>
                <w:lang w:val="en-US"/>
              </w:rPr>
              <w:t xml:space="preserve"> fi </w:t>
            </w:r>
            <w:proofErr w:type="spellStart"/>
            <w:r w:rsidR="00460653" w:rsidRPr="0044462E">
              <w:rPr>
                <w:lang w:val="en-US"/>
              </w:rPr>
              <w:t>despăgubit</w:t>
            </w:r>
            <w:proofErr w:type="spellEnd"/>
            <w:r w:rsidR="00460653" w:rsidRPr="0044462E">
              <w:rPr>
                <w:lang w:val="en-US"/>
              </w:rPr>
              <w:t xml:space="preserve"> de </w:t>
            </w:r>
            <w:proofErr w:type="spellStart"/>
            <w:r w:rsidR="00460653" w:rsidRPr="0044462E">
              <w:rPr>
                <w:lang w:val="en-US"/>
              </w:rPr>
              <w:t>Antreprenor</w:t>
            </w:r>
            <w:proofErr w:type="spellEnd"/>
            <w:r w:rsidR="00460653" w:rsidRPr="0044462E">
              <w:rPr>
                <w:lang w:val="en-US"/>
              </w:rPr>
              <w:t xml:space="preserve"> </w:t>
            </w:r>
            <w:proofErr w:type="spellStart"/>
            <w:r w:rsidR="00460653" w:rsidRPr="0044462E">
              <w:rPr>
                <w:lang w:val="en-US"/>
              </w:rPr>
              <w:t>în</w:t>
            </w:r>
            <w:proofErr w:type="spellEnd"/>
            <w:r w:rsidR="00460653" w:rsidRPr="0044462E">
              <w:rPr>
                <w:lang w:val="en-US"/>
              </w:rPr>
              <w:t xml:space="preserve"> </w:t>
            </w:r>
            <w:proofErr w:type="spellStart"/>
            <w:r w:rsidR="00460653" w:rsidRPr="0044462E">
              <w:rPr>
                <w:lang w:val="en-US"/>
              </w:rPr>
              <w:t>mărimea</w:t>
            </w:r>
            <w:proofErr w:type="spellEnd"/>
            <w:r w:rsidR="00460653" w:rsidRPr="0044462E">
              <w:rPr>
                <w:lang w:val="en-US"/>
              </w:rPr>
              <w:t xml:space="preserve"> </w:t>
            </w:r>
            <w:proofErr w:type="spellStart"/>
            <w:r w:rsidR="00460653" w:rsidRPr="0044462E">
              <w:rPr>
                <w:lang w:val="en-US"/>
              </w:rPr>
              <w:t>sumei</w:t>
            </w:r>
            <w:proofErr w:type="spellEnd"/>
            <w:r w:rsidR="00460653" w:rsidRPr="0044462E">
              <w:rPr>
                <w:lang w:val="en-US"/>
              </w:rPr>
              <w:t xml:space="preserve"> </w:t>
            </w:r>
            <w:proofErr w:type="spellStart"/>
            <w:r w:rsidR="00460653" w:rsidRPr="0044462E">
              <w:rPr>
                <w:lang w:val="en-US"/>
              </w:rPr>
              <w:t>prejudiciului</w:t>
            </w:r>
            <w:proofErr w:type="spellEnd"/>
            <w:r w:rsidR="00460653" w:rsidRPr="0044462E">
              <w:rPr>
                <w:lang w:val="en-US"/>
              </w:rPr>
              <w:t xml:space="preserve">. </w:t>
            </w:r>
          </w:p>
          <w:p w14:paraId="2B049099" w14:textId="77777777" w:rsidR="00460653" w:rsidRPr="0044462E" w:rsidRDefault="00D53233" w:rsidP="00D517AC">
            <w:pPr>
              <w:pStyle w:val="NormalWeb"/>
              <w:numPr>
                <w:ilvl w:val="1"/>
                <w:numId w:val="16"/>
              </w:numPr>
              <w:tabs>
                <w:tab w:val="left" w:pos="567"/>
              </w:tabs>
              <w:spacing w:line="276" w:lineRule="auto"/>
              <w:ind w:left="0" w:hanging="567"/>
              <w:rPr>
                <w:lang w:val="en-US"/>
              </w:rPr>
            </w:pPr>
            <w:r w:rsidRPr="0044462E">
              <w:rPr>
                <w:lang w:val="en-US"/>
              </w:rPr>
              <w:t xml:space="preserve">10.8. </w:t>
            </w:r>
            <w:proofErr w:type="spellStart"/>
            <w:r w:rsidR="00460653" w:rsidRPr="0044462E">
              <w:rPr>
                <w:lang w:val="en-US"/>
              </w:rPr>
              <w:t>Dacă</w:t>
            </w:r>
            <w:proofErr w:type="spellEnd"/>
            <w:r w:rsidR="00460653" w:rsidRPr="0044462E">
              <w:rPr>
                <w:lang w:val="en-US"/>
              </w:rPr>
              <w:t xml:space="preserve"> </w:t>
            </w:r>
            <w:proofErr w:type="spellStart"/>
            <w:r w:rsidR="00460653" w:rsidRPr="0044462E">
              <w:rPr>
                <w:lang w:val="en-US"/>
              </w:rPr>
              <w:t>motivele</w:t>
            </w:r>
            <w:proofErr w:type="spellEnd"/>
            <w:r w:rsidR="00460653" w:rsidRPr="0044462E">
              <w:rPr>
                <w:lang w:val="en-US"/>
              </w:rPr>
              <w:t xml:space="preserve"> </w:t>
            </w:r>
            <w:proofErr w:type="spellStart"/>
            <w:r w:rsidR="00460653" w:rsidRPr="0044462E">
              <w:rPr>
                <w:lang w:val="en-US"/>
              </w:rPr>
              <w:t>const</w:t>
            </w:r>
            <w:r w:rsidR="00183D79" w:rsidRPr="0044462E">
              <w:rPr>
                <w:lang w:val="en-US"/>
              </w:rPr>
              <w:t>rângerii</w:t>
            </w:r>
            <w:proofErr w:type="spellEnd"/>
            <w:r w:rsidR="00183D79" w:rsidRPr="0044462E">
              <w:rPr>
                <w:lang w:val="en-US"/>
              </w:rPr>
              <w:t xml:space="preserve"> </w:t>
            </w:r>
            <w:proofErr w:type="spellStart"/>
            <w:r w:rsidR="00183D79" w:rsidRPr="0044462E">
              <w:rPr>
                <w:lang w:val="en-US"/>
              </w:rPr>
              <w:t>sau</w:t>
            </w:r>
            <w:proofErr w:type="spellEnd"/>
            <w:r w:rsidR="00183D79" w:rsidRPr="0044462E">
              <w:rPr>
                <w:lang w:val="en-US"/>
              </w:rPr>
              <w:t xml:space="preserve"> ale </w:t>
            </w:r>
            <w:proofErr w:type="spellStart"/>
            <w:r w:rsidR="00183D79" w:rsidRPr="0044462E">
              <w:rPr>
                <w:lang w:val="en-US"/>
              </w:rPr>
              <w:t>întreruperii</w:t>
            </w:r>
            <w:proofErr w:type="spellEnd"/>
            <w:r w:rsidR="00183D79" w:rsidRPr="0044462E">
              <w:rPr>
                <w:lang w:val="en-US"/>
              </w:rPr>
              <w:t xml:space="preserve"> su</w:t>
            </w:r>
            <w:r w:rsidR="00460653" w:rsidRPr="0044462E">
              <w:rPr>
                <w:lang w:val="en-US"/>
              </w:rPr>
              <w:t xml:space="preserve">nt </w:t>
            </w:r>
            <w:proofErr w:type="spellStart"/>
            <w:r w:rsidR="00460653" w:rsidRPr="0044462E">
              <w:rPr>
                <w:lang w:val="en-US"/>
              </w:rPr>
              <w:t>imputabile</w:t>
            </w:r>
            <w:proofErr w:type="spellEnd"/>
            <w:r w:rsidR="00460653" w:rsidRPr="0044462E">
              <w:rPr>
                <w:lang w:val="en-US"/>
              </w:rPr>
              <w:t xml:space="preserve"> </w:t>
            </w:r>
            <w:proofErr w:type="spellStart"/>
            <w:r w:rsidR="00460653" w:rsidRPr="0044462E">
              <w:rPr>
                <w:lang w:val="en-US"/>
              </w:rPr>
              <w:t>uneia</w:t>
            </w:r>
            <w:proofErr w:type="spellEnd"/>
            <w:r w:rsidR="00460653" w:rsidRPr="0044462E">
              <w:rPr>
                <w:lang w:val="en-US"/>
              </w:rPr>
              <w:t xml:space="preserve"> </w:t>
            </w:r>
            <w:proofErr w:type="spellStart"/>
            <w:r w:rsidR="00460653" w:rsidRPr="0044462E">
              <w:rPr>
                <w:lang w:val="en-US"/>
              </w:rPr>
              <w:t>dintre</w:t>
            </w:r>
            <w:proofErr w:type="spellEnd"/>
            <w:r w:rsidR="00460653" w:rsidRPr="0044462E">
              <w:rPr>
                <w:lang w:val="en-US"/>
              </w:rPr>
              <w:t xml:space="preserve"> </w:t>
            </w:r>
            <w:proofErr w:type="spellStart"/>
            <w:r w:rsidR="00460653" w:rsidRPr="0044462E">
              <w:rPr>
                <w:lang w:val="en-US"/>
              </w:rPr>
              <w:t>părţile</w:t>
            </w:r>
            <w:proofErr w:type="spellEnd"/>
            <w:r w:rsidR="00460653" w:rsidRPr="0044462E">
              <w:rPr>
                <w:lang w:val="en-US"/>
              </w:rPr>
              <w:t xml:space="preserve"> </w:t>
            </w:r>
            <w:proofErr w:type="spellStart"/>
            <w:r w:rsidR="00460653" w:rsidRPr="0044462E">
              <w:rPr>
                <w:lang w:val="en-US"/>
              </w:rPr>
              <w:t>contractante</w:t>
            </w:r>
            <w:proofErr w:type="spellEnd"/>
            <w:r w:rsidR="00460653" w:rsidRPr="0044462E">
              <w:rPr>
                <w:lang w:val="en-US"/>
              </w:rPr>
              <w:t xml:space="preserve">, </w:t>
            </w:r>
            <w:proofErr w:type="spellStart"/>
            <w:r w:rsidR="00460653" w:rsidRPr="0044462E">
              <w:rPr>
                <w:lang w:val="en-US"/>
              </w:rPr>
              <w:t>atunci</w:t>
            </w:r>
            <w:proofErr w:type="spellEnd"/>
            <w:r w:rsidR="00460653" w:rsidRPr="0044462E">
              <w:rPr>
                <w:lang w:val="en-US"/>
              </w:rPr>
              <w:t xml:space="preserve"> </w:t>
            </w:r>
            <w:proofErr w:type="spellStart"/>
            <w:r w:rsidR="00460653" w:rsidRPr="0044462E">
              <w:rPr>
                <w:lang w:val="en-US"/>
              </w:rPr>
              <w:t>cealaltă</w:t>
            </w:r>
            <w:proofErr w:type="spellEnd"/>
            <w:r w:rsidR="00460653" w:rsidRPr="0044462E">
              <w:rPr>
                <w:lang w:val="en-US"/>
              </w:rPr>
              <w:t xml:space="preserve"> </w:t>
            </w:r>
            <w:proofErr w:type="spellStart"/>
            <w:r w:rsidR="00460653" w:rsidRPr="0044462E">
              <w:rPr>
                <w:lang w:val="en-US"/>
              </w:rPr>
              <w:t>parte</w:t>
            </w:r>
            <w:proofErr w:type="spellEnd"/>
            <w:r w:rsidR="00460653" w:rsidRPr="0044462E">
              <w:rPr>
                <w:lang w:val="en-US"/>
              </w:rPr>
              <w:t xml:space="preserve"> </w:t>
            </w:r>
            <w:proofErr w:type="spellStart"/>
            <w:r w:rsidR="00460653" w:rsidRPr="0044462E">
              <w:rPr>
                <w:lang w:val="en-US"/>
              </w:rPr>
              <w:t>poate</w:t>
            </w:r>
            <w:proofErr w:type="spellEnd"/>
            <w:r w:rsidR="00460653" w:rsidRPr="0044462E">
              <w:rPr>
                <w:lang w:val="en-US"/>
              </w:rPr>
              <w:t xml:space="preserve"> </w:t>
            </w:r>
            <w:proofErr w:type="spellStart"/>
            <w:r w:rsidR="00460653" w:rsidRPr="0044462E">
              <w:rPr>
                <w:lang w:val="en-US"/>
              </w:rPr>
              <w:t>emite</w:t>
            </w:r>
            <w:proofErr w:type="spellEnd"/>
            <w:r w:rsidR="00460653" w:rsidRPr="0044462E">
              <w:rPr>
                <w:lang w:val="en-US"/>
              </w:rPr>
              <w:t xml:space="preserve"> </w:t>
            </w:r>
            <w:proofErr w:type="spellStart"/>
            <w:r w:rsidR="00460653" w:rsidRPr="0044462E">
              <w:rPr>
                <w:lang w:val="en-US"/>
              </w:rPr>
              <w:t>pretenţii</w:t>
            </w:r>
            <w:proofErr w:type="spellEnd"/>
            <w:r w:rsidR="00460653" w:rsidRPr="0044462E">
              <w:rPr>
                <w:lang w:val="en-US"/>
              </w:rPr>
              <w:t xml:space="preserve"> </w:t>
            </w:r>
            <w:proofErr w:type="spellStart"/>
            <w:r w:rsidR="00460653" w:rsidRPr="0044462E">
              <w:rPr>
                <w:lang w:val="en-US"/>
              </w:rPr>
              <w:t>privind</w:t>
            </w:r>
            <w:proofErr w:type="spellEnd"/>
            <w:r w:rsidR="00460653" w:rsidRPr="0044462E">
              <w:rPr>
                <w:lang w:val="en-US"/>
              </w:rPr>
              <w:t xml:space="preserve"> </w:t>
            </w:r>
            <w:proofErr w:type="spellStart"/>
            <w:r w:rsidR="00460653" w:rsidRPr="0044462E">
              <w:rPr>
                <w:lang w:val="en-US"/>
              </w:rPr>
              <w:t>despăgubirea</w:t>
            </w:r>
            <w:proofErr w:type="spellEnd"/>
            <w:r w:rsidR="00460653" w:rsidRPr="0044462E">
              <w:rPr>
                <w:lang w:val="en-US"/>
              </w:rPr>
              <w:t xml:space="preserve"> </w:t>
            </w:r>
            <w:proofErr w:type="spellStart"/>
            <w:r w:rsidR="00460653" w:rsidRPr="0044462E">
              <w:rPr>
                <w:lang w:val="en-US"/>
              </w:rPr>
              <w:t>pentru</w:t>
            </w:r>
            <w:proofErr w:type="spellEnd"/>
            <w:r w:rsidR="00460653" w:rsidRPr="0044462E">
              <w:rPr>
                <w:lang w:val="en-US"/>
              </w:rPr>
              <w:t xml:space="preserve"> </w:t>
            </w:r>
            <w:proofErr w:type="spellStart"/>
            <w:r w:rsidR="00460653" w:rsidRPr="0044462E">
              <w:rPr>
                <w:lang w:val="en-US"/>
              </w:rPr>
              <w:t>daunele</w:t>
            </w:r>
            <w:proofErr w:type="spellEnd"/>
            <w:r w:rsidR="00460653" w:rsidRPr="0044462E">
              <w:rPr>
                <w:lang w:val="en-US"/>
              </w:rPr>
              <w:t xml:space="preserve"> </w:t>
            </w:r>
            <w:proofErr w:type="spellStart"/>
            <w:r w:rsidR="00460653" w:rsidRPr="0044462E">
              <w:rPr>
                <w:lang w:val="en-US"/>
              </w:rPr>
              <w:t>intervenite</w:t>
            </w:r>
            <w:proofErr w:type="spellEnd"/>
            <w:r w:rsidR="00460653" w:rsidRPr="0044462E">
              <w:rPr>
                <w:lang w:val="en-US"/>
              </w:rPr>
              <w:t xml:space="preserve"> </w:t>
            </w:r>
            <w:proofErr w:type="spellStart"/>
            <w:r w:rsidR="00460653" w:rsidRPr="0044462E">
              <w:rPr>
                <w:lang w:val="en-US"/>
              </w:rPr>
              <w:t>şi</w:t>
            </w:r>
            <w:proofErr w:type="spellEnd"/>
            <w:r w:rsidR="00460653" w:rsidRPr="0044462E">
              <w:rPr>
                <w:lang w:val="en-US"/>
              </w:rPr>
              <w:t xml:space="preserve"> care pot fi </w:t>
            </w:r>
            <w:proofErr w:type="spellStart"/>
            <w:r w:rsidR="00460653" w:rsidRPr="0044462E">
              <w:rPr>
                <w:lang w:val="en-US"/>
              </w:rPr>
              <w:t>dovedite</w:t>
            </w:r>
            <w:proofErr w:type="spellEnd"/>
            <w:r w:rsidR="00460653" w:rsidRPr="0044462E">
              <w:rPr>
                <w:lang w:val="en-US"/>
              </w:rPr>
              <w:t xml:space="preserve">. </w:t>
            </w:r>
          </w:p>
          <w:p w14:paraId="692C1133" w14:textId="77777777" w:rsidR="00460653" w:rsidRPr="0044462E" w:rsidRDefault="00D53233" w:rsidP="00D517AC">
            <w:pPr>
              <w:pStyle w:val="NormalWeb"/>
              <w:numPr>
                <w:ilvl w:val="1"/>
                <w:numId w:val="16"/>
              </w:numPr>
              <w:tabs>
                <w:tab w:val="left" w:pos="567"/>
              </w:tabs>
              <w:spacing w:line="276" w:lineRule="auto"/>
              <w:ind w:left="0" w:hanging="567"/>
              <w:rPr>
                <w:lang w:val="en-US"/>
              </w:rPr>
            </w:pPr>
            <w:r w:rsidRPr="0044462E">
              <w:rPr>
                <w:lang w:val="en-US"/>
              </w:rPr>
              <w:t xml:space="preserve">10.9. </w:t>
            </w:r>
            <w:proofErr w:type="spellStart"/>
            <w:r w:rsidR="00460653" w:rsidRPr="0044462E">
              <w:rPr>
                <w:lang w:val="en-US"/>
              </w:rPr>
              <w:t>Dacă</w:t>
            </w:r>
            <w:proofErr w:type="spellEnd"/>
            <w:r w:rsidR="00460653" w:rsidRPr="0044462E">
              <w:rPr>
                <w:lang w:val="en-US"/>
              </w:rPr>
              <w:t xml:space="preserve"> </w:t>
            </w:r>
            <w:proofErr w:type="spellStart"/>
            <w:r w:rsidR="00460653" w:rsidRPr="0044462E">
              <w:rPr>
                <w:lang w:val="en-US"/>
              </w:rPr>
              <w:t>întârzierea</w:t>
            </w:r>
            <w:proofErr w:type="spellEnd"/>
            <w:r w:rsidR="00460653" w:rsidRPr="0044462E">
              <w:rPr>
                <w:lang w:val="en-US"/>
              </w:rPr>
              <w:t xml:space="preserve"> </w:t>
            </w:r>
            <w:proofErr w:type="spellStart"/>
            <w:r w:rsidR="00460653" w:rsidRPr="0044462E">
              <w:rPr>
                <w:lang w:val="en-US"/>
              </w:rPr>
              <w:t>în</w:t>
            </w:r>
            <w:proofErr w:type="spellEnd"/>
            <w:r w:rsidR="00460653" w:rsidRPr="0044462E">
              <w:rPr>
                <w:lang w:val="en-US"/>
              </w:rPr>
              <w:t xml:space="preserve"> </w:t>
            </w:r>
            <w:proofErr w:type="spellStart"/>
            <w:r w:rsidR="00460653" w:rsidRPr="0044462E">
              <w:rPr>
                <w:lang w:val="en-US"/>
              </w:rPr>
              <w:t>execu</w:t>
            </w:r>
            <w:r w:rsidR="0001066E" w:rsidRPr="0044462E">
              <w:rPr>
                <w:lang w:val="en-US"/>
              </w:rPr>
              <w:t>ţia</w:t>
            </w:r>
            <w:proofErr w:type="spellEnd"/>
            <w:r w:rsidR="0001066E" w:rsidRPr="0044462E">
              <w:rPr>
                <w:lang w:val="en-US"/>
              </w:rPr>
              <w:t xml:space="preserve"> </w:t>
            </w:r>
            <w:proofErr w:type="spellStart"/>
            <w:r w:rsidR="0001066E" w:rsidRPr="0044462E">
              <w:rPr>
                <w:lang w:val="en-US"/>
              </w:rPr>
              <w:t>lucrărilor</w:t>
            </w:r>
            <w:proofErr w:type="spellEnd"/>
            <w:r w:rsidR="0001066E" w:rsidRPr="0044462E">
              <w:rPr>
                <w:lang w:val="en-US"/>
              </w:rPr>
              <w:t xml:space="preserve"> </w:t>
            </w:r>
            <w:proofErr w:type="spellStart"/>
            <w:r w:rsidR="0001066E" w:rsidRPr="0044462E">
              <w:rPr>
                <w:lang w:val="en-US"/>
              </w:rPr>
              <w:t>este</w:t>
            </w:r>
            <w:proofErr w:type="spellEnd"/>
            <w:r w:rsidR="0001066E" w:rsidRPr="0044462E">
              <w:rPr>
                <w:lang w:val="en-US"/>
              </w:rPr>
              <w:t xml:space="preserve"> </w:t>
            </w:r>
            <w:r w:rsidR="001278C6" w:rsidRPr="0044462E">
              <w:rPr>
                <w:lang w:val="en-US"/>
              </w:rPr>
              <w:t>din</w:t>
            </w:r>
            <w:r w:rsidR="0001066E" w:rsidRPr="0044462E">
              <w:rPr>
                <w:lang w:val="en-US"/>
              </w:rPr>
              <w:t xml:space="preserve"> culpa </w:t>
            </w:r>
            <w:proofErr w:type="spellStart"/>
            <w:r w:rsidR="0001066E" w:rsidRPr="0044462E">
              <w:rPr>
                <w:lang w:val="en-US"/>
              </w:rPr>
              <w:t>uneia</w:t>
            </w:r>
            <w:proofErr w:type="spellEnd"/>
            <w:r w:rsidR="00460653" w:rsidRPr="0044462E">
              <w:rPr>
                <w:lang w:val="en-US"/>
              </w:rPr>
              <w:t xml:space="preserve"> </w:t>
            </w:r>
            <w:proofErr w:type="spellStart"/>
            <w:r w:rsidR="00460653" w:rsidRPr="0044462E">
              <w:rPr>
                <w:lang w:val="en-US"/>
              </w:rPr>
              <w:t>din</w:t>
            </w:r>
            <w:r w:rsidR="0001066E" w:rsidRPr="0044462E">
              <w:rPr>
                <w:lang w:val="en-US"/>
              </w:rPr>
              <w:t>tre</w:t>
            </w:r>
            <w:proofErr w:type="spellEnd"/>
            <w:r w:rsidR="00460653" w:rsidRPr="0044462E">
              <w:rPr>
                <w:lang w:val="en-US"/>
              </w:rPr>
              <w:t xml:space="preserve"> </w:t>
            </w:r>
            <w:proofErr w:type="spellStart"/>
            <w:r w:rsidR="00460653" w:rsidRPr="0044462E">
              <w:rPr>
                <w:lang w:val="en-US"/>
              </w:rPr>
              <w:t>părţi</w:t>
            </w:r>
            <w:r w:rsidR="0001066E" w:rsidRPr="0044462E">
              <w:rPr>
                <w:lang w:val="en-US"/>
              </w:rPr>
              <w:t>le</w:t>
            </w:r>
            <w:proofErr w:type="spellEnd"/>
            <w:r w:rsidR="0001066E" w:rsidRPr="0044462E">
              <w:rPr>
                <w:lang w:val="en-US"/>
              </w:rPr>
              <w:t xml:space="preserve"> </w:t>
            </w:r>
            <w:proofErr w:type="spellStart"/>
            <w:r w:rsidR="0001066E" w:rsidRPr="0044462E">
              <w:rPr>
                <w:lang w:val="en-US"/>
              </w:rPr>
              <w:t>contractante</w:t>
            </w:r>
            <w:proofErr w:type="spellEnd"/>
            <w:r w:rsidR="00460653" w:rsidRPr="0044462E">
              <w:rPr>
                <w:lang w:val="en-US"/>
              </w:rPr>
              <w:t xml:space="preserve">, </w:t>
            </w:r>
            <w:proofErr w:type="spellStart"/>
            <w:r w:rsidR="00460653" w:rsidRPr="0044462E">
              <w:rPr>
                <w:lang w:val="en-US"/>
              </w:rPr>
              <w:t>partea</w:t>
            </w:r>
            <w:proofErr w:type="spellEnd"/>
            <w:r w:rsidR="00460653" w:rsidRPr="0044462E">
              <w:rPr>
                <w:lang w:val="en-US"/>
              </w:rPr>
              <w:t xml:space="preserve"> </w:t>
            </w:r>
            <w:proofErr w:type="spellStart"/>
            <w:r w:rsidR="00460653" w:rsidRPr="0044462E">
              <w:rPr>
                <w:lang w:val="en-US"/>
              </w:rPr>
              <w:t>culpabilă</w:t>
            </w:r>
            <w:proofErr w:type="spellEnd"/>
            <w:r w:rsidR="00460653" w:rsidRPr="0044462E">
              <w:rPr>
                <w:lang w:val="en-US"/>
              </w:rPr>
              <w:t xml:space="preserve"> </w:t>
            </w:r>
            <w:proofErr w:type="spellStart"/>
            <w:r w:rsidR="00460653" w:rsidRPr="0044462E">
              <w:rPr>
                <w:lang w:val="en-US"/>
              </w:rPr>
              <w:t>va</w:t>
            </w:r>
            <w:proofErr w:type="spellEnd"/>
            <w:r w:rsidR="00460653" w:rsidRPr="0044462E">
              <w:rPr>
                <w:lang w:val="en-US"/>
              </w:rPr>
              <w:t xml:space="preserve"> </w:t>
            </w:r>
            <w:proofErr w:type="spellStart"/>
            <w:r w:rsidR="00460653" w:rsidRPr="0044462E">
              <w:rPr>
                <w:lang w:val="en-US"/>
              </w:rPr>
              <w:t>plăti</w:t>
            </w:r>
            <w:proofErr w:type="spellEnd"/>
            <w:r w:rsidR="00460653" w:rsidRPr="0044462E">
              <w:rPr>
                <w:lang w:val="en-US"/>
              </w:rPr>
              <w:t xml:space="preserve"> </w:t>
            </w:r>
            <w:proofErr w:type="spellStart"/>
            <w:r w:rsidR="00460653" w:rsidRPr="0044462E">
              <w:rPr>
                <w:lang w:val="en-US"/>
              </w:rPr>
              <w:t>celeilalte</w:t>
            </w:r>
            <w:proofErr w:type="spellEnd"/>
            <w:r w:rsidR="00460653" w:rsidRPr="0044462E">
              <w:rPr>
                <w:lang w:val="en-US"/>
              </w:rPr>
              <w:t xml:space="preserve"> </w:t>
            </w:r>
            <w:proofErr w:type="spellStart"/>
            <w:r w:rsidR="00460653" w:rsidRPr="0044462E">
              <w:rPr>
                <w:lang w:val="en-US"/>
              </w:rPr>
              <w:t>părţi</w:t>
            </w:r>
            <w:proofErr w:type="spellEnd"/>
            <w:r w:rsidR="00460653" w:rsidRPr="0044462E">
              <w:rPr>
                <w:lang w:val="en-US"/>
              </w:rPr>
              <w:t xml:space="preserve"> </w:t>
            </w:r>
            <w:proofErr w:type="spellStart"/>
            <w:r w:rsidR="00460653" w:rsidRPr="0044462E">
              <w:rPr>
                <w:lang w:val="en-US"/>
              </w:rPr>
              <w:t>penalizări</w:t>
            </w:r>
            <w:proofErr w:type="spellEnd"/>
            <w:r w:rsidR="0001066E" w:rsidRPr="0044462E">
              <w:rPr>
                <w:lang w:val="en-US"/>
              </w:rPr>
              <w:t xml:space="preserve"> </w:t>
            </w:r>
            <w:proofErr w:type="spellStart"/>
            <w:r w:rsidR="0001066E" w:rsidRPr="0044462E">
              <w:rPr>
                <w:lang w:val="en-US"/>
              </w:rPr>
              <w:t>şi</w:t>
            </w:r>
            <w:proofErr w:type="spellEnd"/>
            <w:r w:rsidR="0001066E" w:rsidRPr="0044462E">
              <w:rPr>
                <w:lang w:val="en-US"/>
              </w:rPr>
              <w:t>/</w:t>
            </w:r>
            <w:proofErr w:type="spellStart"/>
            <w:r w:rsidR="0001066E" w:rsidRPr="0044462E">
              <w:rPr>
                <w:lang w:val="en-US"/>
              </w:rPr>
              <w:t>sau</w:t>
            </w:r>
            <w:proofErr w:type="spellEnd"/>
            <w:r w:rsidR="0001066E" w:rsidRPr="0044462E">
              <w:rPr>
                <w:lang w:val="en-US"/>
              </w:rPr>
              <w:t xml:space="preserve"> </w:t>
            </w:r>
            <w:proofErr w:type="spellStart"/>
            <w:r w:rsidR="0001066E" w:rsidRPr="0044462E">
              <w:rPr>
                <w:lang w:val="en-US"/>
              </w:rPr>
              <w:t>despăgubiri</w:t>
            </w:r>
            <w:proofErr w:type="spellEnd"/>
            <w:r w:rsidR="0001066E" w:rsidRPr="0044462E">
              <w:rPr>
                <w:lang w:val="en-US"/>
              </w:rPr>
              <w:t xml:space="preserve"> </w:t>
            </w:r>
            <w:proofErr w:type="spellStart"/>
            <w:r w:rsidR="0001066E" w:rsidRPr="0044462E">
              <w:rPr>
                <w:lang w:val="en-US"/>
              </w:rPr>
              <w:t>în</w:t>
            </w:r>
            <w:proofErr w:type="spellEnd"/>
            <w:r w:rsidR="0001066E" w:rsidRPr="0044462E">
              <w:rPr>
                <w:lang w:val="en-US"/>
              </w:rPr>
              <w:t xml:space="preserve"> </w:t>
            </w:r>
            <w:proofErr w:type="spellStart"/>
            <w:r w:rsidR="0001066E" w:rsidRPr="0044462E">
              <w:rPr>
                <w:lang w:val="en-US"/>
              </w:rPr>
              <w:t>cuantum</w:t>
            </w:r>
            <w:proofErr w:type="spellEnd"/>
            <w:r w:rsidR="0001066E" w:rsidRPr="0044462E">
              <w:rPr>
                <w:lang w:val="en-US"/>
              </w:rPr>
              <w:t xml:space="preserve"> de la 0,01% </w:t>
            </w:r>
            <w:proofErr w:type="spellStart"/>
            <w:r w:rsidR="0001066E" w:rsidRPr="0044462E">
              <w:rPr>
                <w:lang w:val="en-US"/>
              </w:rPr>
              <w:t>până</w:t>
            </w:r>
            <w:proofErr w:type="spellEnd"/>
            <w:r w:rsidR="0001066E" w:rsidRPr="0044462E">
              <w:rPr>
                <w:lang w:val="en-US"/>
              </w:rPr>
              <w:t xml:space="preserve"> la 0,1%</w:t>
            </w:r>
            <w:r w:rsidR="00460653" w:rsidRPr="0044462E">
              <w:rPr>
                <w:lang w:val="en-US"/>
              </w:rPr>
              <w:t xml:space="preserve"> din </w:t>
            </w:r>
            <w:proofErr w:type="spellStart"/>
            <w:r w:rsidR="00460653" w:rsidRPr="0044462E">
              <w:rPr>
                <w:lang w:val="en-US"/>
              </w:rPr>
              <w:t>valoarea</w:t>
            </w:r>
            <w:proofErr w:type="spellEnd"/>
            <w:r w:rsidR="00460653" w:rsidRPr="0044462E">
              <w:rPr>
                <w:lang w:val="en-US"/>
              </w:rPr>
              <w:t xml:space="preserve"> </w:t>
            </w:r>
            <w:proofErr w:type="spellStart"/>
            <w:r w:rsidR="00460653" w:rsidRPr="0044462E">
              <w:rPr>
                <w:lang w:val="en-US"/>
              </w:rPr>
              <w:t>lucrărilor</w:t>
            </w:r>
            <w:proofErr w:type="spellEnd"/>
            <w:r w:rsidR="00460653" w:rsidRPr="0044462E">
              <w:rPr>
                <w:lang w:val="en-US"/>
              </w:rPr>
              <w:t xml:space="preserve"> </w:t>
            </w:r>
            <w:proofErr w:type="spellStart"/>
            <w:r w:rsidR="00D74B95" w:rsidRPr="0044462E">
              <w:rPr>
                <w:lang w:val="en-US"/>
              </w:rPr>
              <w:t>rămase</w:t>
            </w:r>
            <w:r w:rsidR="00460653" w:rsidRPr="0044462E">
              <w:rPr>
                <w:lang w:val="en-US"/>
              </w:rPr>
              <w:t>de</w:t>
            </w:r>
            <w:proofErr w:type="spellEnd"/>
            <w:r w:rsidR="00460653" w:rsidRPr="0044462E">
              <w:rPr>
                <w:lang w:val="en-US"/>
              </w:rPr>
              <w:t xml:space="preserve"> </w:t>
            </w:r>
            <w:proofErr w:type="spellStart"/>
            <w:r w:rsidR="00460653" w:rsidRPr="0044462E">
              <w:rPr>
                <w:lang w:val="en-US"/>
              </w:rPr>
              <w:t>executat</w:t>
            </w:r>
            <w:proofErr w:type="spellEnd"/>
            <w:r w:rsidR="00460653" w:rsidRPr="0044462E">
              <w:rPr>
                <w:lang w:val="en-US"/>
              </w:rPr>
              <w:t>/</w:t>
            </w:r>
            <w:proofErr w:type="spellStart"/>
            <w:r w:rsidR="00460653" w:rsidRPr="0044462E">
              <w:rPr>
                <w:lang w:val="en-US"/>
              </w:rPr>
              <w:t>neonorate</w:t>
            </w:r>
            <w:proofErr w:type="spellEnd"/>
            <w:r w:rsidR="00460653" w:rsidRPr="0044462E">
              <w:rPr>
                <w:lang w:val="en-US"/>
              </w:rPr>
              <w:t xml:space="preserve"> </w:t>
            </w:r>
            <w:proofErr w:type="spellStart"/>
            <w:r w:rsidR="00460653" w:rsidRPr="0044462E">
              <w:rPr>
                <w:lang w:val="en-US"/>
              </w:rPr>
              <w:t>pentru</w:t>
            </w:r>
            <w:proofErr w:type="spellEnd"/>
            <w:r w:rsidR="00460653" w:rsidRPr="0044462E">
              <w:rPr>
                <w:lang w:val="en-US"/>
              </w:rPr>
              <w:t xml:space="preserve"> </w:t>
            </w:r>
            <w:proofErr w:type="spellStart"/>
            <w:r w:rsidR="00460653" w:rsidRPr="0044462E">
              <w:rPr>
                <w:lang w:val="en-US"/>
              </w:rPr>
              <w:t>fiecare</w:t>
            </w:r>
            <w:proofErr w:type="spellEnd"/>
            <w:r w:rsidR="00460653" w:rsidRPr="0044462E">
              <w:rPr>
                <w:lang w:val="en-US"/>
              </w:rPr>
              <w:t xml:space="preserve"> </w:t>
            </w:r>
            <w:proofErr w:type="spellStart"/>
            <w:r w:rsidR="00460653" w:rsidRPr="0044462E">
              <w:rPr>
                <w:lang w:val="en-US"/>
              </w:rPr>
              <w:t>zi</w:t>
            </w:r>
            <w:proofErr w:type="spellEnd"/>
            <w:r w:rsidR="00460653" w:rsidRPr="0044462E">
              <w:rPr>
                <w:lang w:val="en-US"/>
              </w:rPr>
              <w:t xml:space="preserve"> de </w:t>
            </w:r>
            <w:proofErr w:type="spellStart"/>
            <w:r w:rsidR="00460653" w:rsidRPr="0044462E">
              <w:rPr>
                <w:lang w:val="en-US"/>
              </w:rPr>
              <w:t>întârziere</w:t>
            </w:r>
            <w:proofErr w:type="spellEnd"/>
            <w:r w:rsidR="00460653" w:rsidRPr="0044462E">
              <w:rPr>
                <w:lang w:val="en-US"/>
              </w:rPr>
              <w:t xml:space="preserve">. </w:t>
            </w:r>
            <w:proofErr w:type="spellStart"/>
            <w:r w:rsidR="00460653" w:rsidRPr="0044462E">
              <w:rPr>
                <w:lang w:val="en-US"/>
              </w:rPr>
              <w:t>Penalizarea</w:t>
            </w:r>
            <w:proofErr w:type="spellEnd"/>
            <w:r w:rsidR="00460653" w:rsidRPr="0044462E">
              <w:rPr>
                <w:lang w:val="en-US"/>
              </w:rPr>
              <w:t xml:space="preserve"> </w:t>
            </w:r>
            <w:proofErr w:type="spellStart"/>
            <w:r w:rsidR="00460653" w:rsidRPr="0044462E">
              <w:rPr>
                <w:lang w:val="en-US"/>
              </w:rPr>
              <w:t>devine</w:t>
            </w:r>
            <w:proofErr w:type="spellEnd"/>
            <w:r w:rsidR="00460653" w:rsidRPr="0044462E">
              <w:rPr>
                <w:lang w:val="en-US"/>
              </w:rPr>
              <w:t xml:space="preserve"> </w:t>
            </w:r>
            <w:proofErr w:type="spellStart"/>
            <w:r w:rsidR="00460653" w:rsidRPr="0044462E">
              <w:rPr>
                <w:lang w:val="en-US"/>
              </w:rPr>
              <w:t>operantă</w:t>
            </w:r>
            <w:proofErr w:type="spellEnd"/>
            <w:r w:rsidR="00460653" w:rsidRPr="0044462E">
              <w:rPr>
                <w:lang w:val="en-US"/>
              </w:rPr>
              <w:t xml:space="preserve"> </w:t>
            </w:r>
            <w:proofErr w:type="spellStart"/>
            <w:r w:rsidR="00460653" w:rsidRPr="0044462E">
              <w:rPr>
                <w:lang w:val="en-US"/>
              </w:rPr>
              <w:t>în</w:t>
            </w:r>
            <w:proofErr w:type="spellEnd"/>
            <w:r w:rsidR="00460653" w:rsidRPr="0044462E">
              <w:rPr>
                <w:lang w:val="en-US"/>
              </w:rPr>
              <w:t xml:space="preserve"> </w:t>
            </w:r>
            <w:proofErr w:type="spellStart"/>
            <w:r w:rsidR="00460653" w:rsidRPr="0044462E">
              <w:rPr>
                <w:lang w:val="en-US"/>
              </w:rPr>
              <w:t>momentul</w:t>
            </w:r>
            <w:proofErr w:type="spellEnd"/>
            <w:r w:rsidR="00460653" w:rsidRPr="0044462E">
              <w:rPr>
                <w:lang w:val="en-US"/>
              </w:rPr>
              <w:t xml:space="preserve"> </w:t>
            </w:r>
            <w:proofErr w:type="spellStart"/>
            <w:r w:rsidR="00460653" w:rsidRPr="0044462E">
              <w:rPr>
                <w:lang w:val="en-US"/>
              </w:rPr>
              <w:t>în</w:t>
            </w:r>
            <w:proofErr w:type="spellEnd"/>
            <w:r w:rsidR="00460653" w:rsidRPr="0044462E">
              <w:rPr>
                <w:lang w:val="en-US"/>
              </w:rPr>
              <w:t xml:space="preserve"> care </w:t>
            </w:r>
            <w:proofErr w:type="spellStart"/>
            <w:r w:rsidR="00460653" w:rsidRPr="0044462E">
              <w:rPr>
                <w:lang w:val="en-US"/>
              </w:rPr>
              <w:t>partea</w:t>
            </w:r>
            <w:proofErr w:type="spellEnd"/>
            <w:r w:rsidR="00460653" w:rsidRPr="0044462E">
              <w:rPr>
                <w:lang w:val="en-US"/>
              </w:rPr>
              <w:t xml:space="preserve"> </w:t>
            </w:r>
            <w:proofErr w:type="spellStart"/>
            <w:r w:rsidR="00BB2CB2" w:rsidRPr="0044462E">
              <w:rPr>
                <w:lang w:val="en-US"/>
              </w:rPr>
              <w:t>î</w:t>
            </w:r>
            <w:r w:rsidR="00460653" w:rsidRPr="0044462E">
              <w:rPr>
                <w:lang w:val="en-US"/>
              </w:rPr>
              <w:t>nculpă</w:t>
            </w:r>
            <w:proofErr w:type="spellEnd"/>
            <w:r w:rsidR="00460653" w:rsidRPr="0044462E">
              <w:rPr>
                <w:lang w:val="en-US"/>
              </w:rPr>
              <w:t xml:space="preserve"> a </w:t>
            </w:r>
            <w:proofErr w:type="spellStart"/>
            <w:r w:rsidR="00460653" w:rsidRPr="0044462E">
              <w:rPr>
                <w:lang w:val="en-US"/>
              </w:rPr>
              <w:t>intrat</w:t>
            </w:r>
            <w:proofErr w:type="spellEnd"/>
            <w:r w:rsidR="00460653" w:rsidRPr="0044462E">
              <w:rPr>
                <w:lang w:val="en-US"/>
              </w:rPr>
              <w:t xml:space="preserve"> </w:t>
            </w:r>
            <w:proofErr w:type="spellStart"/>
            <w:r w:rsidR="00460653" w:rsidRPr="0044462E">
              <w:rPr>
                <w:lang w:val="en-US"/>
              </w:rPr>
              <w:t>în</w:t>
            </w:r>
            <w:proofErr w:type="spellEnd"/>
            <w:r w:rsidR="00460653" w:rsidRPr="0044462E">
              <w:rPr>
                <w:lang w:val="en-US"/>
              </w:rPr>
              <w:t xml:space="preserve"> </w:t>
            </w:r>
            <w:proofErr w:type="spellStart"/>
            <w:r w:rsidR="00460653" w:rsidRPr="0044462E">
              <w:rPr>
                <w:lang w:val="en-US"/>
              </w:rPr>
              <w:t>întârziere</w:t>
            </w:r>
            <w:proofErr w:type="spellEnd"/>
            <w:r w:rsidR="00460653" w:rsidRPr="0044462E">
              <w:rPr>
                <w:lang w:val="en-US"/>
              </w:rPr>
              <w:t xml:space="preserve">. </w:t>
            </w:r>
          </w:p>
          <w:p w14:paraId="5A9CC6A4" w14:textId="77777777" w:rsidR="00460653" w:rsidRPr="0044462E" w:rsidRDefault="00D53233" w:rsidP="00D517AC">
            <w:pPr>
              <w:pStyle w:val="NormalWeb"/>
              <w:numPr>
                <w:ilvl w:val="1"/>
                <w:numId w:val="16"/>
              </w:numPr>
              <w:tabs>
                <w:tab w:val="left" w:pos="567"/>
                <w:tab w:val="left" w:pos="1890"/>
              </w:tabs>
              <w:spacing w:line="276" w:lineRule="auto"/>
              <w:ind w:left="0" w:hanging="567"/>
              <w:rPr>
                <w:lang w:val="en-US"/>
              </w:rPr>
            </w:pPr>
            <w:r w:rsidRPr="0044462E">
              <w:rPr>
                <w:lang w:val="en-US"/>
              </w:rPr>
              <w:t xml:space="preserve">10.10. </w:t>
            </w:r>
            <w:proofErr w:type="spellStart"/>
            <w:r w:rsidR="00460653" w:rsidRPr="0044462E">
              <w:rPr>
                <w:lang w:val="en-US"/>
              </w:rPr>
              <w:t>Beneficiarul</w:t>
            </w:r>
            <w:proofErr w:type="spellEnd"/>
            <w:r w:rsidR="00460653" w:rsidRPr="0044462E">
              <w:rPr>
                <w:lang w:val="en-US"/>
              </w:rPr>
              <w:t xml:space="preserve"> nu </w:t>
            </w:r>
            <w:proofErr w:type="spellStart"/>
            <w:r w:rsidR="00460653" w:rsidRPr="0044462E">
              <w:rPr>
                <w:lang w:val="en-US"/>
              </w:rPr>
              <w:t>va</w:t>
            </w:r>
            <w:proofErr w:type="spellEnd"/>
            <w:r w:rsidR="00460653" w:rsidRPr="0044462E">
              <w:rPr>
                <w:lang w:val="en-US"/>
              </w:rPr>
              <w:t xml:space="preserve"> fi </w:t>
            </w:r>
            <w:proofErr w:type="spellStart"/>
            <w:r w:rsidR="00460653" w:rsidRPr="0044462E">
              <w:rPr>
                <w:lang w:val="en-US"/>
              </w:rPr>
              <w:t>responsabil</w:t>
            </w:r>
            <w:proofErr w:type="spellEnd"/>
            <w:r w:rsidR="00460653" w:rsidRPr="0044462E">
              <w:rPr>
                <w:lang w:val="en-US"/>
              </w:rPr>
              <w:t xml:space="preserve"> </w:t>
            </w:r>
            <w:proofErr w:type="spellStart"/>
            <w:r w:rsidR="00460653" w:rsidRPr="0044462E">
              <w:rPr>
                <w:lang w:val="en-US"/>
              </w:rPr>
              <w:t>pentru</w:t>
            </w:r>
            <w:proofErr w:type="spellEnd"/>
            <w:r w:rsidR="00460653" w:rsidRPr="0044462E">
              <w:rPr>
                <w:lang w:val="en-US"/>
              </w:rPr>
              <w:t xml:space="preserve"> </w:t>
            </w:r>
            <w:proofErr w:type="spellStart"/>
            <w:r w:rsidR="00460653" w:rsidRPr="0044462E">
              <w:rPr>
                <w:lang w:val="en-US"/>
              </w:rPr>
              <w:t>nici</w:t>
            </w:r>
            <w:proofErr w:type="spellEnd"/>
            <w:r w:rsidR="00460653" w:rsidRPr="0044462E">
              <w:rPr>
                <w:lang w:val="en-US"/>
              </w:rPr>
              <w:t xml:space="preserve"> un </w:t>
            </w:r>
            <w:proofErr w:type="spellStart"/>
            <w:r w:rsidR="00460653" w:rsidRPr="0044462E">
              <w:rPr>
                <w:lang w:val="en-US"/>
              </w:rPr>
              <w:t>fel</w:t>
            </w:r>
            <w:proofErr w:type="spellEnd"/>
            <w:r w:rsidR="00460653" w:rsidRPr="0044462E">
              <w:rPr>
                <w:lang w:val="en-US"/>
              </w:rPr>
              <w:t xml:space="preserve"> de </w:t>
            </w:r>
            <w:proofErr w:type="spellStart"/>
            <w:r w:rsidR="00460653" w:rsidRPr="0044462E">
              <w:rPr>
                <w:lang w:val="en-US"/>
              </w:rPr>
              <w:t>daune</w:t>
            </w:r>
            <w:r w:rsidR="00C33344" w:rsidRPr="0044462E">
              <w:rPr>
                <w:lang w:val="en-US"/>
              </w:rPr>
              <w:t>-</w:t>
            </w:r>
            <w:r w:rsidR="00460653" w:rsidRPr="0044462E">
              <w:rPr>
                <w:lang w:val="en-US"/>
              </w:rPr>
              <w:t>interese</w:t>
            </w:r>
            <w:proofErr w:type="spellEnd"/>
            <w:r w:rsidR="00460653" w:rsidRPr="0044462E">
              <w:rPr>
                <w:lang w:val="en-US"/>
              </w:rPr>
              <w:t xml:space="preserve">, </w:t>
            </w:r>
            <w:proofErr w:type="spellStart"/>
            <w:r w:rsidR="00460653" w:rsidRPr="0044462E">
              <w:rPr>
                <w:lang w:val="en-US"/>
              </w:rPr>
              <w:t>compensaţii</w:t>
            </w:r>
            <w:proofErr w:type="spellEnd"/>
            <w:r w:rsidR="00460653" w:rsidRPr="0044462E">
              <w:rPr>
                <w:lang w:val="en-US"/>
              </w:rPr>
              <w:t xml:space="preserve"> </w:t>
            </w:r>
            <w:proofErr w:type="spellStart"/>
            <w:r w:rsidR="00460653" w:rsidRPr="0044462E">
              <w:rPr>
                <w:lang w:val="en-US"/>
              </w:rPr>
              <w:t>plătibile</w:t>
            </w:r>
            <w:proofErr w:type="spellEnd"/>
            <w:r w:rsidR="00460653" w:rsidRPr="0044462E">
              <w:rPr>
                <w:lang w:val="en-US"/>
              </w:rPr>
              <w:t xml:space="preserve"> conform </w:t>
            </w:r>
            <w:proofErr w:type="spellStart"/>
            <w:r w:rsidR="00460653" w:rsidRPr="0044462E">
              <w:rPr>
                <w:lang w:val="en-US"/>
              </w:rPr>
              <w:t>prevederilor</w:t>
            </w:r>
            <w:proofErr w:type="spellEnd"/>
            <w:r w:rsidR="00460653" w:rsidRPr="0044462E">
              <w:rPr>
                <w:lang w:val="en-US"/>
              </w:rPr>
              <w:t xml:space="preserve"> </w:t>
            </w:r>
            <w:proofErr w:type="spellStart"/>
            <w:r w:rsidR="00460653" w:rsidRPr="0044462E">
              <w:rPr>
                <w:lang w:val="en-US"/>
              </w:rPr>
              <w:t>legale</w:t>
            </w:r>
            <w:proofErr w:type="spellEnd"/>
            <w:r w:rsidR="00460653" w:rsidRPr="0044462E">
              <w:rPr>
                <w:lang w:val="en-US"/>
              </w:rPr>
              <w:t xml:space="preserve">, </w:t>
            </w:r>
            <w:proofErr w:type="spellStart"/>
            <w:r w:rsidR="00460653" w:rsidRPr="0044462E">
              <w:rPr>
                <w:lang w:val="en-US"/>
              </w:rPr>
              <w:t>în</w:t>
            </w:r>
            <w:proofErr w:type="spellEnd"/>
            <w:r w:rsidR="00460653" w:rsidRPr="0044462E">
              <w:rPr>
                <w:lang w:val="en-US"/>
              </w:rPr>
              <w:t xml:space="preserve"> </w:t>
            </w:r>
            <w:proofErr w:type="spellStart"/>
            <w:r w:rsidR="00460653" w:rsidRPr="0044462E">
              <w:rPr>
                <w:lang w:val="en-US"/>
              </w:rPr>
              <w:t>privinţa</w:t>
            </w:r>
            <w:proofErr w:type="spellEnd"/>
            <w:r w:rsidR="00460653" w:rsidRPr="0044462E">
              <w:rPr>
                <w:lang w:val="en-US"/>
              </w:rPr>
              <w:t xml:space="preserve"> </w:t>
            </w:r>
            <w:proofErr w:type="spellStart"/>
            <w:r w:rsidR="00460653" w:rsidRPr="0044462E">
              <w:rPr>
                <w:lang w:val="en-US"/>
              </w:rPr>
              <w:t>sau</w:t>
            </w:r>
            <w:proofErr w:type="spellEnd"/>
            <w:r w:rsidR="00460653" w:rsidRPr="0044462E">
              <w:rPr>
                <w:lang w:val="en-US"/>
              </w:rPr>
              <w:t xml:space="preserve"> ca </w:t>
            </w:r>
            <w:proofErr w:type="spellStart"/>
            <w:r w:rsidR="00460653" w:rsidRPr="0044462E">
              <w:rPr>
                <w:lang w:val="en-US"/>
              </w:rPr>
              <w:t>urmare</w:t>
            </w:r>
            <w:proofErr w:type="spellEnd"/>
            <w:r w:rsidR="00460653" w:rsidRPr="0044462E">
              <w:rPr>
                <w:lang w:val="en-US"/>
              </w:rPr>
              <w:t xml:space="preserve"> a </w:t>
            </w:r>
            <w:proofErr w:type="spellStart"/>
            <w:r w:rsidR="00460653" w:rsidRPr="0044462E">
              <w:rPr>
                <w:lang w:val="en-US"/>
              </w:rPr>
              <w:t>unui</w:t>
            </w:r>
            <w:proofErr w:type="spellEnd"/>
            <w:r w:rsidR="00460653" w:rsidRPr="0044462E">
              <w:rPr>
                <w:lang w:val="en-US"/>
              </w:rPr>
              <w:t xml:space="preserve"> accident </w:t>
            </w:r>
            <w:proofErr w:type="spellStart"/>
            <w:r w:rsidR="00460653" w:rsidRPr="0044462E">
              <w:rPr>
                <w:lang w:val="en-US"/>
              </w:rPr>
              <w:t>sau</w:t>
            </w:r>
            <w:proofErr w:type="spellEnd"/>
            <w:r w:rsidR="00460653" w:rsidRPr="0044462E">
              <w:rPr>
                <w:lang w:val="en-US"/>
              </w:rPr>
              <w:t xml:space="preserve"> </w:t>
            </w:r>
            <w:proofErr w:type="spellStart"/>
            <w:r w:rsidR="00460653" w:rsidRPr="0044462E">
              <w:rPr>
                <w:lang w:val="en-US"/>
              </w:rPr>
              <w:t>prejudiciu</w:t>
            </w:r>
            <w:proofErr w:type="spellEnd"/>
            <w:r w:rsidR="00460653" w:rsidRPr="0044462E">
              <w:rPr>
                <w:lang w:val="en-US"/>
              </w:rPr>
              <w:t xml:space="preserve"> </w:t>
            </w:r>
            <w:proofErr w:type="spellStart"/>
            <w:r w:rsidR="00460653" w:rsidRPr="0044462E">
              <w:rPr>
                <w:lang w:val="en-US"/>
              </w:rPr>
              <w:t>adus</w:t>
            </w:r>
            <w:proofErr w:type="spellEnd"/>
            <w:r w:rsidR="00460653" w:rsidRPr="0044462E">
              <w:rPr>
                <w:lang w:val="en-US"/>
              </w:rPr>
              <w:t xml:space="preserve"> </w:t>
            </w:r>
            <w:proofErr w:type="spellStart"/>
            <w:r w:rsidR="00460653" w:rsidRPr="0044462E">
              <w:rPr>
                <w:lang w:val="en-US"/>
              </w:rPr>
              <w:t>unui</w:t>
            </w:r>
            <w:proofErr w:type="spellEnd"/>
            <w:r w:rsidR="00460653" w:rsidRPr="0044462E">
              <w:rPr>
                <w:lang w:val="en-US"/>
              </w:rPr>
              <w:t xml:space="preserve"> </w:t>
            </w:r>
            <w:proofErr w:type="spellStart"/>
            <w:r w:rsidR="00460653" w:rsidRPr="0044462E">
              <w:rPr>
                <w:lang w:val="en-US"/>
              </w:rPr>
              <w:t>muncitor</w:t>
            </w:r>
            <w:proofErr w:type="spellEnd"/>
            <w:r w:rsidR="00460653" w:rsidRPr="0044462E">
              <w:rPr>
                <w:lang w:val="en-US"/>
              </w:rPr>
              <w:t xml:space="preserve"> </w:t>
            </w:r>
            <w:proofErr w:type="spellStart"/>
            <w:r w:rsidR="00460653" w:rsidRPr="0044462E">
              <w:rPr>
                <w:lang w:val="en-US"/>
              </w:rPr>
              <w:t>sau</w:t>
            </w:r>
            <w:proofErr w:type="spellEnd"/>
            <w:r w:rsidR="00460653" w:rsidRPr="0044462E">
              <w:rPr>
                <w:lang w:val="en-US"/>
              </w:rPr>
              <w:t xml:space="preserve"> </w:t>
            </w:r>
            <w:proofErr w:type="spellStart"/>
            <w:r w:rsidR="00460653" w:rsidRPr="0044462E">
              <w:rPr>
                <w:lang w:val="en-US"/>
              </w:rPr>
              <w:t>altei</w:t>
            </w:r>
            <w:proofErr w:type="spellEnd"/>
            <w:r w:rsidR="00460653" w:rsidRPr="0044462E">
              <w:rPr>
                <w:lang w:val="en-US"/>
              </w:rPr>
              <w:t xml:space="preserve"> </w:t>
            </w:r>
            <w:proofErr w:type="spellStart"/>
            <w:r w:rsidR="00460653" w:rsidRPr="0044462E">
              <w:rPr>
                <w:lang w:val="en-US"/>
              </w:rPr>
              <w:t>persoane</w:t>
            </w:r>
            <w:proofErr w:type="spellEnd"/>
            <w:r w:rsidR="00460653" w:rsidRPr="0044462E">
              <w:rPr>
                <w:lang w:val="en-US"/>
              </w:rPr>
              <w:t xml:space="preserve"> </w:t>
            </w:r>
            <w:proofErr w:type="spellStart"/>
            <w:r w:rsidR="00460653" w:rsidRPr="0044462E">
              <w:rPr>
                <w:lang w:val="en-US"/>
              </w:rPr>
              <w:t>angajate</w:t>
            </w:r>
            <w:proofErr w:type="spellEnd"/>
            <w:r w:rsidR="00460653" w:rsidRPr="0044462E">
              <w:rPr>
                <w:lang w:val="en-US"/>
              </w:rPr>
              <w:t xml:space="preserve"> de </w:t>
            </w:r>
            <w:proofErr w:type="spellStart"/>
            <w:r w:rsidR="00460653" w:rsidRPr="0044462E">
              <w:rPr>
                <w:lang w:val="en-US"/>
              </w:rPr>
              <w:t>Antreprenor</w:t>
            </w:r>
            <w:proofErr w:type="spellEnd"/>
            <w:r w:rsidR="00460653" w:rsidRPr="0044462E">
              <w:rPr>
                <w:lang w:val="en-US"/>
              </w:rPr>
              <w:t xml:space="preserve">, cu </w:t>
            </w:r>
            <w:proofErr w:type="spellStart"/>
            <w:r w:rsidR="00460653" w:rsidRPr="0044462E">
              <w:rPr>
                <w:lang w:val="en-US"/>
              </w:rPr>
              <w:t>excepţia</w:t>
            </w:r>
            <w:proofErr w:type="spellEnd"/>
            <w:r w:rsidR="00460653" w:rsidRPr="0044462E">
              <w:rPr>
                <w:lang w:val="en-US"/>
              </w:rPr>
              <w:t xml:space="preserve"> </w:t>
            </w:r>
            <w:proofErr w:type="spellStart"/>
            <w:r w:rsidR="00460653" w:rsidRPr="0044462E">
              <w:rPr>
                <w:lang w:val="en-US"/>
              </w:rPr>
              <w:t>unui</w:t>
            </w:r>
            <w:proofErr w:type="spellEnd"/>
            <w:r w:rsidR="00460653" w:rsidRPr="0044462E">
              <w:rPr>
                <w:lang w:val="en-US"/>
              </w:rPr>
              <w:t xml:space="preserve"> accident </w:t>
            </w:r>
            <w:proofErr w:type="spellStart"/>
            <w:r w:rsidR="00460653" w:rsidRPr="0044462E">
              <w:rPr>
                <w:lang w:val="en-US"/>
              </w:rPr>
              <w:t>sau</w:t>
            </w:r>
            <w:proofErr w:type="spellEnd"/>
            <w:r w:rsidR="00460653" w:rsidRPr="0044462E">
              <w:rPr>
                <w:lang w:val="en-US"/>
              </w:rPr>
              <w:t xml:space="preserve"> </w:t>
            </w:r>
            <w:proofErr w:type="spellStart"/>
            <w:r w:rsidR="00460653" w:rsidRPr="0044462E">
              <w:rPr>
                <w:lang w:val="en-US"/>
              </w:rPr>
              <w:t>prejudiciu</w:t>
            </w:r>
            <w:proofErr w:type="spellEnd"/>
            <w:r w:rsidR="00460653" w:rsidRPr="0044462E">
              <w:rPr>
                <w:lang w:val="en-US"/>
              </w:rPr>
              <w:t xml:space="preserve"> </w:t>
            </w:r>
            <w:proofErr w:type="spellStart"/>
            <w:r w:rsidR="00460653" w:rsidRPr="0044462E">
              <w:rPr>
                <w:lang w:val="en-US"/>
              </w:rPr>
              <w:t>rezult</w:t>
            </w:r>
            <w:r w:rsidR="00D74B95" w:rsidRPr="0044462E">
              <w:rPr>
                <w:lang w:val="en-US"/>
              </w:rPr>
              <w:t>î</w:t>
            </w:r>
            <w:r w:rsidR="00460653" w:rsidRPr="0044462E">
              <w:rPr>
                <w:lang w:val="en-US"/>
              </w:rPr>
              <w:t>nd</w:t>
            </w:r>
            <w:proofErr w:type="spellEnd"/>
            <w:r w:rsidR="00460653" w:rsidRPr="0044462E">
              <w:rPr>
                <w:lang w:val="en-US"/>
              </w:rPr>
              <w:t xml:space="preserve"> din vina </w:t>
            </w:r>
            <w:proofErr w:type="spellStart"/>
            <w:r w:rsidR="00460653" w:rsidRPr="0044462E">
              <w:rPr>
                <w:lang w:val="en-US"/>
              </w:rPr>
              <w:t>Beneficiarului</w:t>
            </w:r>
            <w:proofErr w:type="spellEnd"/>
            <w:r w:rsidR="00460653" w:rsidRPr="0044462E">
              <w:rPr>
                <w:lang w:val="en-US"/>
              </w:rPr>
              <w:t xml:space="preserve">, a </w:t>
            </w:r>
            <w:proofErr w:type="spellStart"/>
            <w:r w:rsidR="00460653" w:rsidRPr="0044462E">
              <w:rPr>
                <w:lang w:val="en-US"/>
              </w:rPr>
              <w:t>agenţilor</w:t>
            </w:r>
            <w:proofErr w:type="spellEnd"/>
            <w:r w:rsidR="00460653" w:rsidRPr="0044462E">
              <w:rPr>
                <w:lang w:val="en-US"/>
              </w:rPr>
              <w:t xml:space="preserve"> </w:t>
            </w:r>
            <w:proofErr w:type="spellStart"/>
            <w:r w:rsidR="00460653" w:rsidRPr="0044462E">
              <w:rPr>
                <w:lang w:val="en-US"/>
              </w:rPr>
              <w:t>sau</w:t>
            </w:r>
            <w:proofErr w:type="spellEnd"/>
            <w:r w:rsidR="00460653" w:rsidRPr="0044462E">
              <w:rPr>
                <w:lang w:val="en-US"/>
              </w:rPr>
              <w:t xml:space="preserve"> a </w:t>
            </w:r>
            <w:proofErr w:type="spellStart"/>
            <w:r w:rsidR="00460653" w:rsidRPr="0044462E">
              <w:rPr>
                <w:lang w:val="en-US"/>
              </w:rPr>
              <w:t>angajaţilor</w:t>
            </w:r>
            <w:proofErr w:type="spellEnd"/>
            <w:r w:rsidR="00460653" w:rsidRPr="0044462E">
              <w:rPr>
                <w:lang w:val="en-US"/>
              </w:rPr>
              <w:t xml:space="preserve"> </w:t>
            </w:r>
            <w:proofErr w:type="spellStart"/>
            <w:r w:rsidR="00460653" w:rsidRPr="0044462E">
              <w:rPr>
                <w:lang w:val="en-US"/>
              </w:rPr>
              <w:t>acestora</w:t>
            </w:r>
            <w:proofErr w:type="spellEnd"/>
            <w:r w:rsidR="00460653" w:rsidRPr="0044462E">
              <w:rPr>
                <w:lang w:val="en-US"/>
              </w:rPr>
              <w:t>.</w:t>
            </w:r>
          </w:p>
          <w:p w14:paraId="4B7D57BF" w14:textId="77777777" w:rsidR="00460653" w:rsidRPr="0044462E" w:rsidRDefault="00D53233" w:rsidP="00D517AC">
            <w:pPr>
              <w:pStyle w:val="NormalWeb"/>
              <w:numPr>
                <w:ilvl w:val="1"/>
                <w:numId w:val="16"/>
              </w:numPr>
              <w:tabs>
                <w:tab w:val="left" w:pos="567"/>
                <w:tab w:val="left" w:pos="1890"/>
              </w:tabs>
              <w:spacing w:line="276" w:lineRule="auto"/>
              <w:ind w:left="0" w:hanging="567"/>
              <w:rPr>
                <w:lang w:val="en-US"/>
              </w:rPr>
            </w:pPr>
            <w:r w:rsidRPr="0044462E">
              <w:rPr>
                <w:lang w:val="en-US"/>
              </w:rPr>
              <w:t xml:space="preserve">10.11. </w:t>
            </w:r>
            <w:proofErr w:type="spellStart"/>
            <w:r w:rsidR="00460653" w:rsidRPr="0044462E">
              <w:rPr>
                <w:lang w:val="en-US"/>
              </w:rPr>
              <w:t>Antreprenorul</w:t>
            </w:r>
            <w:proofErr w:type="spellEnd"/>
            <w:r w:rsidR="00460653" w:rsidRPr="0044462E">
              <w:rPr>
                <w:lang w:val="en-US"/>
              </w:rPr>
              <w:t xml:space="preserve"> </w:t>
            </w:r>
            <w:proofErr w:type="spellStart"/>
            <w:r w:rsidR="00460653" w:rsidRPr="0044462E">
              <w:rPr>
                <w:lang w:val="en-US"/>
              </w:rPr>
              <w:t>şi</w:t>
            </w:r>
            <w:proofErr w:type="spellEnd"/>
            <w:r w:rsidR="00460653" w:rsidRPr="0044462E">
              <w:rPr>
                <w:lang w:val="en-US"/>
              </w:rPr>
              <w:t xml:space="preserve"> </w:t>
            </w:r>
            <w:proofErr w:type="spellStart"/>
            <w:r w:rsidR="00460653" w:rsidRPr="0044462E">
              <w:rPr>
                <w:lang w:val="en-US"/>
              </w:rPr>
              <w:t>subantreprenorii</w:t>
            </w:r>
            <w:proofErr w:type="spellEnd"/>
            <w:r w:rsidR="00460653" w:rsidRPr="0044462E">
              <w:rPr>
                <w:lang w:val="en-US"/>
              </w:rPr>
              <w:t xml:space="preserve"> </w:t>
            </w:r>
            <w:proofErr w:type="spellStart"/>
            <w:r w:rsidR="00460653" w:rsidRPr="0044462E">
              <w:rPr>
                <w:lang w:val="en-US"/>
              </w:rPr>
              <w:t>răspund</w:t>
            </w:r>
            <w:proofErr w:type="spellEnd"/>
            <w:r w:rsidR="00460653" w:rsidRPr="0044462E">
              <w:rPr>
                <w:lang w:val="en-US"/>
              </w:rPr>
              <w:t xml:space="preserve"> </w:t>
            </w:r>
            <w:proofErr w:type="spellStart"/>
            <w:r w:rsidR="00460653" w:rsidRPr="0044462E">
              <w:rPr>
                <w:lang w:val="en-US"/>
              </w:rPr>
              <w:t>soli</w:t>
            </w:r>
            <w:r w:rsidR="00DA1062" w:rsidRPr="0044462E">
              <w:rPr>
                <w:lang w:val="en-US"/>
              </w:rPr>
              <w:t>dar</w:t>
            </w:r>
            <w:proofErr w:type="spellEnd"/>
            <w:r w:rsidR="00DA1062" w:rsidRPr="0044462E">
              <w:rPr>
                <w:lang w:val="en-US"/>
              </w:rPr>
              <w:t xml:space="preserve"> </w:t>
            </w:r>
            <w:proofErr w:type="spellStart"/>
            <w:r w:rsidR="00DA1062" w:rsidRPr="0044462E">
              <w:rPr>
                <w:lang w:val="en-US"/>
              </w:rPr>
              <w:t>pentru</w:t>
            </w:r>
            <w:proofErr w:type="spellEnd"/>
            <w:r w:rsidR="00DA1062" w:rsidRPr="0044462E">
              <w:rPr>
                <w:lang w:val="en-US"/>
              </w:rPr>
              <w:t xml:space="preserve"> </w:t>
            </w:r>
            <w:proofErr w:type="spellStart"/>
            <w:r w:rsidR="00DA1062" w:rsidRPr="0044462E">
              <w:rPr>
                <w:lang w:val="en-US"/>
              </w:rPr>
              <w:t>neexecutarea</w:t>
            </w:r>
            <w:proofErr w:type="spellEnd"/>
            <w:r w:rsidR="00DA1062" w:rsidRPr="0044462E">
              <w:rPr>
                <w:lang w:val="en-US"/>
              </w:rPr>
              <w:t xml:space="preserve"> </w:t>
            </w:r>
            <w:proofErr w:type="spellStart"/>
            <w:r w:rsidR="00DA1062" w:rsidRPr="0044462E">
              <w:rPr>
                <w:lang w:val="en-US"/>
              </w:rPr>
              <w:t>obligaț</w:t>
            </w:r>
            <w:r w:rsidR="00460653" w:rsidRPr="0044462E">
              <w:rPr>
                <w:lang w:val="en-US"/>
              </w:rPr>
              <w:t>iil</w:t>
            </w:r>
            <w:r w:rsidR="00BB2CB2" w:rsidRPr="0044462E">
              <w:rPr>
                <w:lang w:val="en-US"/>
              </w:rPr>
              <w:t>or</w:t>
            </w:r>
            <w:proofErr w:type="spellEnd"/>
            <w:r w:rsidR="00460653" w:rsidRPr="0044462E">
              <w:rPr>
                <w:lang w:val="en-US"/>
              </w:rPr>
              <w:t xml:space="preserve"> </w:t>
            </w:r>
            <w:proofErr w:type="spellStart"/>
            <w:r w:rsidR="00460653" w:rsidRPr="0044462E">
              <w:rPr>
                <w:lang w:val="en-US"/>
              </w:rPr>
              <w:t>contractuale</w:t>
            </w:r>
            <w:proofErr w:type="spellEnd"/>
            <w:r w:rsidR="00460653" w:rsidRPr="0044462E">
              <w:rPr>
                <w:lang w:val="en-US"/>
              </w:rPr>
              <w:t>.</w:t>
            </w:r>
          </w:p>
          <w:p w14:paraId="229C0FE2" w14:textId="77777777" w:rsidR="00460653" w:rsidRPr="0044462E" w:rsidRDefault="00460653" w:rsidP="00196AB4">
            <w:pPr>
              <w:pStyle w:val="NormalWeb"/>
              <w:tabs>
                <w:tab w:val="left" w:pos="567"/>
                <w:tab w:val="left" w:pos="1890"/>
              </w:tabs>
              <w:spacing w:line="276" w:lineRule="auto"/>
              <w:ind w:firstLine="0"/>
              <w:rPr>
                <w:lang w:val="en-US"/>
              </w:rPr>
            </w:pPr>
          </w:p>
          <w:p w14:paraId="581A0E3E" w14:textId="77777777" w:rsidR="00460653" w:rsidRPr="00FF430B" w:rsidRDefault="00D53233" w:rsidP="00D517AC">
            <w:pPr>
              <w:pStyle w:val="Listparagraf"/>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D517AC">
            <w:pPr>
              <w:pStyle w:val="Listparagraf"/>
              <w:numPr>
                <w:ilvl w:val="1"/>
                <w:numId w:val="16"/>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178AC4FA" w14:textId="77777777" w:rsidR="00460653" w:rsidRPr="00FF430B" w:rsidRDefault="00460653" w:rsidP="00196AB4">
            <w:pPr>
              <w:tabs>
                <w:tab w:val="left" w:pos="567"/>
              </w:tabs>
              <w:jc w:val="both"/>
            </w:pPr>
          </w:p>
          <w:p w14:paraId="41B35CCC" w14:textId="77777777" w:rsidR="00460653" w:rsidRPr="00FF430B" w:rsidRDefault="00D53233" w:rsidP="00D517AC">
            <w:pPr>
              <w:pStyle w:val="Listparagraf"/>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44462E" w:rsidRDefault="00D53233" w:rsidP="00D53233">
            <w:pPr>
              <w:pStyle w:val="NormalWeb"/>
              <w:tabs>
                <w:tab w:val="left" w:pos="567"/>
              </w:tabs>
              <w:spacing w:line="276" w:lineRule="auto"/>
              <w:ind w:firstLine="0"/>
              <w:rPr>
                <w:lang w:val="en-US"/>
              </w:rPr>
            </w:pPr>
            <w:r w:rsidRPr="0044462E">
              <w:rPr>
                <w:lang w:val="en-US"/>
              </w:rPr>
              <w:t xml:space="preserve">12.1. </w:t>
            </w:r>
            <w:proofErr w:type="spellStart"/>
            <w:r w:rsidR="00460653" w:rsidRPr="0044462E">
              <w:rPr>
                <w:lang w:val="en-US"/>
              </w:rPr>
              <w:t>Antreprenorul</w:t>
            </w:r>
            <w:proofErr w:type="spellEnd"/>
            <w:r w:rsidR="00460653" w:rsidRPr="0044462E">
              <w:rPr>
                <w:lang w:val="en-US"/>
              </w:rPr>
              <w:t xml:space="preserve"> </w:t>
            </w:r>
            <w:proofErr w:type="spellStart"/>
            <w:r w:rsidR="00460653" w:rsidRPr="0044462E">
              <w:rPr>
                <w:lang w:val="en-US"/>
              </w:rPr>
              <w:t>poate</w:t>
            </w:r>
            <w:proofErr w:type="spellEnd"/>
            <w:r w:rsidR="00460653" w:rsidRPr="0044462E">
              <w:rPr>
                <w:lang w:val="en-US"/>
              </w:rPr>
              <w:t xml:space="preserve"> </w:t>
            </w:r>
            <w:proofErr w:type="spellStart"/>
            <w:r w:rsidR="00460653" w:rsidRPr="0044462E">
              <w:rPr>
                <w:lang w:val="en-US"/>
              </w:rPr>
              <w:t>cere</w:t>
            </w:r>
            <w:proofErr w:type="spellEnd"/>
            <w:r w:rsidR="00460653" w:rsidRPr="0044462E">
              <w:rPr>
                <w:lang w:val="en-US"/>
              </w:rPr>
              <w:t xml:space="preserve"> </w:t>
            </w:r>
            <w:proofErr w:type="spellStart"/>
            <w:r w:rsidR="00BB2CB2" w:rsidRPr="0044462E">
              <w:rPr>
                <w:lang w:val="en-US"/>
              </w:rPr>
              <w:t>rezoluțiunea</w:t>
            </w:r>
            <w:proofErr w:type="spellEnd"/>
            <w:r w:rsidR="0001066E" w:rsidRPr="0044462E">
              <w:rPr>
                <w:lang w:val="en-US"/>
              </w:rPr>
              <w:t xml:space="preserve"> </w:t>
            </w:r>
            <w:proofErr w:type="spellStart"/>
            <w:r w:rsidR="00460653" w:rsidRPr="0044462E">
              <w:rPr>
                <w:lang w:val="en-US"/>
              </w:rPr>
              <w:t>contractului</w:t>
            </w:r>
            <w:proofErr w:type="spellEnd"/>
            <w:r w:rsidR="00460653" w:rsidRPr="0044462E">
              <w:rPr>
                <w:lang w:val="en-US"/>
              </w:rPr>
              <w:t xml:space="preserve">, </w:t>
            </w:r>
            <w:proofErr w:type="spellStart"/>
            <w:r w:rsidR="00460653" w:rsidRPr="0044462E">
              <w:rPr>
                <w:lang w:val="en-US"/>
              </w:rPr>
              <w:t>dacă</w:t>
            </w:r>
            <w:proofErr w:type="spellEnd"/>
            <w:r w:rsidR="00460653" w:rsidRPr="0044462E">
              <w:rPr>
                <w:lang w:val="en-US"/>
              </w:rPr>
              <w:t xml:space="preserve">: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44462E" w:rsidRDefault="00D53233" w:rsidP="00D517AC">
            <w:pPr>
              <w:pStyle w:val="NormalWeb"/>
              <w:numPr>
                <w:ilvl w:val="1"/>
                <w:numId w:val="16"/>
              </w:numPr>
              <w:tabs>
                <w:tab w:val="left" w:pos="567"/>
              </w:tabs>
              <w:spacing w:line="276" w:lineRule="auto"/>
              <w:ind w:left="0" w:hanging="567"/>
              <w:rPr>
                <w:lang w:val="en-US"/>
              </w:rPr>
            </w:pPr>
            <w:r w:rsidRPr="0044462E">
              <w:rPr>
                <w:lang w:val="en-US"/>
              </w:rPr>
              <w:t xml:space="preserve">12.2. </w:t>
            </w:r>
            <w:proofErr w:type="spellStart"/>
            <w:r w:rsidR="00460653" w:rsidRPr="0044462E">
              <w:rPr>
                <w:lang w:val="en-US"/>
              </w:rPr>
              <w:t>Beneficiarul</w:t>
            </w:r>
            <w:proofErr w:type="spellEnd"/>
            <w:r w:rsidR="00460653" w:rsidRPr="0044462E">
              <w:rPr>
                <w:lang w:val="en-US"/>
              </w:rPr>
              <w:t xml:space="preserve"> </w:t>
            </w:r>
            <w:proofErr w:type="spellStart"/>
            <w:r w:rsidR="00460653" w:rsidRPr="0044462E">
              <w:rPr>
                <w:lang w:val="en-US"/>
              </w:rPr>
              <w:t>poate</w:t>
            </w:r>
            <w:proofErr w:type="spellEnd"/>
            <w:r w:rsidR="00460653" w:rsidRPr="0044462E">
              <w:rPr>
                <w:lang w:val="en-US"/>
              </w:rPr>
              <w:t xml:space="preserve"> </w:t>
            </w:r>
            <w:proofErr w:type="spellStart"/>
            <w:r w:rsidR="00460653" w:rsidRPr="0044462E">
              <w:rPr>
                <w:lang w:val="en-US"/>
              </w:rPr>
              <w:t>cere</w:t>
            </w:r>
            <w:proofErr w:type="spellEnd"/>
            <w:r w:rsidR="00460653" w:rsidRPr="0044462E">
              <w:rPr>
                <w:lang w:val="en-US"/>
              </w:rPr>
              <w:t xml:space="preserve"> </w:t>
            </w:r>
            <w:proofErr w:type="spellStart"/>
            <w:r w:rsidR="00BB2CB2" w:rsidRPr="0044462E">
              <w:rPr>
                <w:lang w:val="en-US"/>
              </w:rPr>
              <w:t>rezoluțiunea</w:t>
            </w:r>
            <w:proofErr w:type="spellEnd"/>
            <w:r w:rsidR="00C33344" w:rsidRPr="0044462E">
              <w:rPr>
                <w:lang w:val="en-US"/>
              </w:rPr>
              <w:t xml:space="preserve"> </w:t>
            </w:r>
            <w:proofErr w:type="spellStart"/>
            <w:r w:rsidR="00460653" w:rsidRPr="0044462E">
              <w:rPr>
                <w:lang w:val="en-US"/>
              </w:rPr>
              <w:t>contractului</w:t>
            </w:r>
            <w:proofErr w:type="spellEnd"/>
            <w:r w:rsidR="00460653" w:rsidRPr="0044462E">
              <w:rPr>
                <w:lang w:val="en-US"/>
              </w:rPr>
              <w:t xml:space="preserve">, </w:t>
            </w:r>
            <w:proofErr w:type="spellStart"/>
            <w:r w:rsidR="00460653" w:rsidRPr="0044462E">
              <w:rPr>
                <w:lang w:val="en-US"/>
              </w:rPr>
              <w:t>dacă</w:t>
            </w:r>
            <w:proofErr w:type="spellEnd"/>
            <w:r w:rsidR="00460653" w:rsidRPr="0044462E">
              <w:rPr>
                <w:lang w:val="en-US"/>
              </w:rPr>
              <w:t xml:space="preserve">: </w:t>
            </w:r>
          </w:p>
          <w:p w14:paraId="42D1FABA" w14:textId="77777777" w:rsidR="00460653" w:rsidRPr="00FF430B" w:rsidRDefault="007323B6" w:rsidP="002F556B">
            <w:pPr>
              <w:pStyle w:val="Listparagraf"/>
              <w:numPr>
                <w:ilvl w:val="0"/>
                <w:numId w:val="14"/>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14:paraId="0C8C9AEC" w14:textId="77777777" w:rsidR="00460653" w:rsidRPr="00FF430B" w:rsidRDefault="00A101F6" w:rsidP="002F556B">
            <w:pPr>
              <w:pStyle w:val="Listparagraf"/>
              <w:numPr>
                <w:ilvl w:val="0"/>
                <w:numId w:val="14"/>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w:t>
            </w:r>
            <w:proofErr w:type="spellEnd"/>
            <w:r w:rsidR="00460653" w:rsidRPr="00FF430B">
              <w:t xml:space="preserve">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0920120D" w14:textId="77777777" w:rsidR="00460653" w:rsidRPr="00FF430B" w:rsidRDefault="007323B6" w:rsidP="002F556B">
            <w:pPr>
              <w:pStyle w:val="Listparagraf"/>
              <w:numPr>
                <w:ilvl w:val="0"/>
                <w:numId w:val="14"/>
              </w:numPr>
              <w:tabs>
                <w:tab w:val="clear" w:pos="1134"/>
                <w:tab w:val="left" w:pos="1276"/>
              </w:tabs>
              <w:ind w:left="0"/>
              <w:contextualSpacing/>
            </w:pPr>
            <w:r w:rsidRPr="00FF430B">
              <w:lastRenderedPageBreak/>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de a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6015D69F" w14:textId="77777777" w:rsidR="00460653" w:rsidRPr="0044462E" w:rsidRDefault="007323B6" w:rsidP="00D517AC">
            <w:pPr>
              <w:pStyle w:val="NormalWeb"/>
              <w:numPr>
                <w:ilvl w:val="1"/>
                <w:numId w:val="16"/>
              </w:numPr>
              <w:tabs>
                <w:tab w:val="left" w:pos="567"/>
              </w:tabs>
              <w:ind w:left="0" w:hanging="567"/>
              <w:rPr>
                <w:lang w:val="en-US"/>
              </w:rPr>
            </w:pPr>
            <w:r w:rsidRPr="0044462E">
              <w:rPr>
                <w:lang w:val="en-US"/>
              </w:rPr>
              <w:t xml:space="preserve">12.3. </w:t>
            </w:r>
            <w:proofErr w:type="spellStart"/>
            <w:r w:rsidR="00460653" w:rsidRPr="0044462E">
              <w:rPr>
                <w:lang w:val="en-US"/>
              </w:rPr>
              <w:t>Contractul</w:t>
            </w:r>
            <w:proofErr w:type="spellEnd"/>
            <w:r w:rsidR="00460653" w:rsidRPr="0044462E">
              <w:rPr>
                <w:lang w:val="en-US"/>
              </w:rPr>
              <w:t xml:space="preserve"> se </w:t>
            </w:r>
            <w:proofErr w:type="spellStart"/>
            <w:r w:rsidR="00460653" w:rsidRPr="0044462E">
              <w:rPr>
                <w:lang w:val="en-US"/>
              </w:rPr>
              <w:t>consideră</w:t>
            </w:r>
            <w:proofErr w:type="spellEnd"/>
            <w:r w:rsidR="00460653" w:rsidRPr="0044462E">
              <w:rPr>
                <w:lang w:val="en-US"/>
              </w:rPr>
              <w:t xml:space="preserve"> </w:t>
            </w:r>
            <w:proofErr w:type="spellStart"/>
            <w:r w:rsidR="00BB2CB2" w:rsidRPr="0044462E">
              <w:rPr>
                <w:lang w:val="en-US"/>
              </w:rPr>
              <w:t>rezolvit</w:t>
            </w:r>
            <w:proofErr w:type="spellEnd"/>
            <w:r w:rsidR="00460653" w:rsidRPr="0044462E">
              <w:rPr>
                <w:lang w:val="en-US"/>
              </w:rPr>
              <w:t xml:space="preserve">, </w:t>
            </w:r>
            <w:proofErr w:type="spellStart"/>
            <w:r w:rsidR="00460653" w:rsidRPr="0044462E">
              <w:rPr>
                <w:lang w:val="en-US"/>
              </w:rPr>
              <w:t>dacă</w:t>
            </w:r>
            <w:proofErr w:type="spellEnd"/>
            <w:r w:rsidR="00460653" w:rsidRPr="0044462E">
              <w:rPr>
                <w:lang w:val="en-US"/>
              </w:rPr>
              <w:t xml:space="preserve"> </w:t>
            </w:r>
            <w:proofErr w:type="spellStart"/>
            <w:r w:rsidR="00460653" w:rsidRPr="0044462E">
              <w:rPr>
                <w:lang w:val="en-US"/>
              </w:rPr>
              <w:t>partea</w:t>
            </w:r>
            <w:proofErr w:type="spellEnd"/>
            <w:r w:rsidR="00460653" w:rsidRPr="0044462E">
              <w:rPr>
                <w:lang w:val="en-US"/>
              </w:rPr>
              <w:t xml:space="preserve"> </w:t>
            </w:r>
            <w:proofErr w:type="spellStart"/>
            <w:r w:rsidR="00460653" w:rsidRPr="0044462E">
              <w:rPr>
                <w:lang w:val="en-US"/>
              </w:rPr>
              <w:t>contractantă</w:t>
            </w:r>
            <w:proofErr w:type="spellEnd"/>
            <w:r w:rsidR="00460653" w:rsidRPr="0044462E">
              <w:rPr>
                <w:lang w:val="en-US"/>
              </w:rPr>
              <w:t xml:space="preserve"> </w:t>
            </w:r>
            <w:proofErr w:type="spellStart"/>
            <w:r w:rsidR="00460653" w:rsidRPr="0044462E">
              <w:rPr>
                <w:lang w:val="en-US"/>
              </w:rPr>
              <w:t>va</w:t>
            </w:r>
            <w:proofErr w:type="spellEnd"/>
            <w:r w:rsidR="00460653" w:rsidRPr="0044462E">
              <w:rPr>
                <w:lang w:val="en-US"/>
              </w:rPr>
              <w:t xml:space="preserve"> </w:t>
            </w:r>
            <w:proofErr w:type="spellStart"/>
            <w:r w:rsidR="00460653" w:rsidRPr="0044462E">
              <w:rPr>
                <w:lang w:val="en-US"/>
              </w:rPr>
              <w:t>comunica</w:t>
            </w:r>
            <w:proofErr w:type="spellEnd"/>
            <w:r w:rsidR="00460653" w:rsidRPr="0044462E">
              <w:rPr>
                <w:lang w:val="en-US"/>
              </w:rPr>
              <w:t xml:space="preserve"> </w:t>
            </w:r>
            <w:proofErr w:type="spellStart"/>
            <w:r w:rsidR="00460653" w:rsidRPr="0044462E">
              <w:rPr>
                <w:lang w:val="en-US"/>
              </w:rPr>
              <w:t>în</w:t>
            </w:r>
            <w:proofErr w:type="spellEnd"/>
            <w:r w:rsidR="00460653" w:rsidRPr="0044462E">
              <w:rPr>
                <w:lang w:val="en-US"/>
              </w:rPr>
              <w:t xml:space="preserve"> </w:t>
            </w:r>
            <w:proofErr w:type="spellStart"/>
            <w:r w:rsidR="00460653" w:rsidRPr="0044462E">
              <w:rPr>
                <w:lang w:val="en-US"/>
              </w:rPr>
              <w:t>scris</w:t>
            </w:r>
            <w:proofErr w:type="spellEnd"/>
            <w:r w:rsidR="00460653" w:rsidRPr="0044462E">
              <w:rPr>
                <w:lang w:val="en-US"/>
              </w:rPr>
              <w:t xml:space="preserve"> </w:t>
            </w:r>
            <w:proofErr w:type="spellStart"/>
            <w:r w:rsidR="00460653" w:rsidRPr="0044462E">
              <w:rPr>
                <w:lang w:val="en-US"/>
              </w:rPr>
              <w:t>cele</w:t>
            </w:r>
            <w:r w:rsidRPr="0044462E">
              <w:rPr>
                <w:lang w:val="en-US"/>
              </w:rPr>
              <w:t>i</w:t>
            </w:r>
            <w:r w:rsidR="00460653" w:rsidRPr="0044462E">
              <w:rPr>
                <w:lang w:val="en-US"/>
              </w:rPr>
              <w:t>lalte</w:t>
            </w:r>
            <w:proofErr w:type="spellEnd"/>
            <w:r w:rsidR="00460653" w:rsidRPr="0044462E">
              <w:rPr>
                <w:lang w:val="en-US"/>
              </w:rPr>
              <w:t xml:space="preserve"> </w:t>
            </w:r>
            <w:proofErr w:type="spellStart"/>
            <w:r w:rsidR="00460653" w:rsidRPr="0044462E">
              <w:rPr>
                <w:lang w:val="en-US"/>
              </w:rPr>
              <w:t>părţi</w:t>
            </w:r>
            <w:proofErr w:type="spellEnd"/>
            <w:r w:rsidR="00460653" w:rsidRPr="0044462E">
              <w:rPr>
                <w:lang w:val="en-US"/>
              </w:rPr>
              <w:t xml:space="preserve"> </w:t>
            </w:r>
            <w:proofErr w:type="spellStart"/>
            <w:r w:rsidR="00460653" w:rsidRPr="0044462E">
              <w:rPr>
                <w:lang w:val="en-US"/>
              </w:rPr>
              <w:t>contractante</w:t>
            </w:r>
            <w:proofErr w:type="spellEnd"/>
            <w:r w:rsidR="00460653" w:rsidRPr="0044462E">
              <w:rPr>
                <w:lang w:val="en-US"/>
              </w:rPr>
              <w:t xml:space="preserve"> </w:t>
            </w:r>
            <w:proofErr w:type="spellStart"/>
            <w:r w:rsidR="00460653" w:rsidRPr="0044462E">
              <w:rPr>
                <w:lang w:val="en-US"/>
              </w:rPr>
              <w:t>în</w:t>
            </w:r>
            <w:proofErr w:type="spellEnd"/>
            <w:r w:rsidR="00460653" w:rsidRPr="0044462E">
              <w:rPr>
                <w:lang w:val="en-US"/>
              </w:rPr>
              <w:t xml:space="preserve"> </w:t>
            </w:r>
            <w:proofErr w:type="spellStart"/>
            <w:r w:rsidR="00460653" w:rsidRPr="0044462E">
              <w:rPr>
                <w:lang w:val="en-US"/>
              </w:rPr>
              <w:t>termen</w:t>
            </w:r>
            <w:proofErr w:type="spellEnd"/>
            <w:r w:rsidR="00460653" w:rsidRPr="0044462E">
              <w:rPr>
                <w:lang w:val="en-US"/>
              </w:rPr>
              <w:t xml:space="preserve"> de 15 </w:t>
            </w:r>
            <w:proofErr w:type="spellStart"/>
            <w:r w:rsidR="00460653" w:rsidRPr="0044462E">
              <w:rPr>
                <w:lang w:val="en-US"/>
              </w:rPr>
              <w:t>zile</w:t>
            </w:r>
            <w:proofErr w:type="spellEnd"/>
            <w:r w:rsidR="00460653" w:rsidRPr="0044462E">
              <w:rPr>
                <w:lang w:val="en-US"/>
              </w:rPr>
              <w:t xml:space="preserve"> </w:t>
            </w:r>
            <w:proofErr w:type="spellStart"/>
            <w:r w:rsidR="00460653" w:rsidRPr="0044462E">
              <w:rPr>
                <w:lang w:val="en-US"/>
              </w:rPr>
              <w:t>motivele</w:t>
            </w:r>
            <w:proofErr w:type="spellEnd"/>
            <w:r w:rsidR="00460653" w:rsidRPr="0044462E">
              <w:rPr>
                <w:lang w:val="en-US"/>
              </w:rPr>
              <w:t xml:space="preserve"> indicate la </w:t>
            </w:r>
            <w:proofErr w:type="spellStart"/>
            <w:r w:rsidR="00460653" w:rsidRPr="0044462E">
              <w:rPr>
                <w:lang w:val="en-US"/>
              </w:rPr>
              <w:t>punctele</w:t>
            </w:r>
            <w:proofErr w:type="spellEnd"/>
            <w:r w:rsidR="00460653" w:rsidRPr="0044462E">
              <w:rPr>
                <w:lang w:val="en-US"/>
              </w:rPr>
              <w:t xml:space="preserve"> 1</w:t>
            </w:r>
            <w:r w:rsidR="00D379F6" w:rsidRPr="0044462E">
              <w:rPr>
                <w:lang w:val="en-US"/>
              </w:rPr>
              <w:t>2</w:t>
            </w:r>
            <w:r w:rsidR="00460653" w:rsidRPr="0044462E">
              <w:rPr>
                <w:lang w:val="en-US"/>
              </w:rPr>
              <w:t xml:space="preserve">.1 </w:t>
            </w:r>
            <w:proofErr w:type="spellStart"/>
            <w:r w:rsidR="00460653" w:rsidRPr="0044462E">
              <w:rPr>
                <w:lang w:val="en-US"/>
              </w:rPr>
              <w:t>şi</w:t>
            </w:r>
            <w:proofErr w:type="spellEnd"/>
            <w:r w:rsidR="00460653" w:rsidRPr="0044462E">
              <w:rPr>
                <w:lang w:val="en-US"/>
              </w:rPr>
              <w:t xml:space="preserve"> 1</w:t>
            </w:r>
            <w:r w:rsidR="00D379F6" w:rsidRPr="0044462E">
              <w:rPr>
                <w:lang w:val="en-US"/>
              </w:rPr>
              <w:t>2</w:t>
            </w:r>
            <w:r w:rsidR="00460653" w:rsidRPr="0044462E">
              <w:rPr>
                <w:lang w:val="en-US"/>
              </w:rPr>
              <w:t xml:space="preserve">.2 din </w:t>
            </w:r>
            <w:proofErr w:type="spellStart"/>
            <w:r w:rsidR="00460653" w:rsidRPr="0044462E">
              <w:rPr>
                <w:lang w:val="en-US"/>
              </w:rPr>
              <w:t>prezentul</w:t>
            </w:r>
            <w:proofErr w:type="spellEnd"/>
            <w:r w:rsidR="00460653" w:rsidRPr="0044462E">
              <w:rPr>
                <w:lang w:val="en-US"/>
              </w:rPr>
              <w:t xml:space="preserve"> contract.  </w:t>
            </w:r>
          </w:p>
          <w:p w14:paraId="40D783CE" w14:textId="77777777" w:rsidR="00460653" w:rsidRPr="0044462E" w:rsidRDefault="007323B6" w:rsidP="00D517AC">
            <w:pPr>
              <w:pStyle w:val="NormalWeb"/>
              <w:numPr>
                <w:ilvl w:val="1"/>
                <w:numId w:val="16"/>
              </w:numPr>
              <w:tabs>
                <w:tab w:val="left" w:pos="567"/>
              </w:tabs>
              <w:ind w:left="0" w:hanging="567"/>
              <w:rPr>
                <w:lang w:val="en-US"/>
              </w:rPr>
            </w:pPr>
            <w:r w:rsidRPr="0044462E">
              <w:rPr>
                <w:lang w:val="en-US"/>
              </w:rPr>
              <w:t xml:space="preserve">12.4. </w:t>
            </w:r>
            <w:proofErr w:type="spellStart"/>
            <w:r w:rsidR="00460653" w:rsidRPr="0044462E">
              <w:rPr>
                <w:lang w:val="en-US"/>
              </w:rPr>
              <w:t>Beneficiarul</w:t>
            </w:r>
            <w:proofErr w:type="spellEnd"/>
            <w:r w:rsidR="00460653" w:rsidRPr="0044462E">
              <w:rPr>
                <w:lang w:val="en-US"/>
              </w:rPr>
              <w:t xml:space="preserve">, </w:t>
            </w:r>
            <w:proofErr w:type="spellStart"/>
            <w:r w:rsidR="00460653" w:rsidRPr="0044462E">
              <w:rPr>
                <w:lang w:val="en-US"/>
              </w:rPr>
              <w:t>în</w:t>
            </w:r>
            <w:proofErr w:type="spellEnd"/>
            <w:r w:rsidR="00460653" w:rsidRPr="0044462E">
              <w:rPr>
                <w:lang w:val="en-US"/>
              </w:rPr>
              <w:t xml:space="preserve"> </w:t>
            </w:r>
            <w:proofErr w:type="spellStart"/>
            <w:r w:rsidR="00460653" w:rsidRPr="0044462E">
              <w:rPr>
                <w:lang w:val="en-US"/>
              </w:rPr>
              <w:t>caz</w:t>
            </w:r>
            <w:proofErr w:type="spellEnd"/>
            <w:r w:rsidR="00460653" w:rsidRPr="0044462E">
              <w:rPr>
                <w:lang w:val="en-US"/>
              </w:rPr>
              <w:t xml:space="preserve"> de </w:t>
            </w:r>
            <w:proofErr w:type="spellStart"/>
            <w:r w:rsidR="00BB2CB2" w:rsidRPr="0044462E">
              <w:rPr>
                <w:lang w:val="en-US"/>
              </w:rPr>
              <w:t>rezoluțiune</w:t>
            </w:r>
            <w:r w:rsidR="00460653" w:rsidRPr="0044462E">
              <w:rPr>
                <w:lang w:val="en-US"/>
              </w:rPr>
              <w:t>a</w:t>
            </w:r>
            <w:proofErr w:type="spellEnd"/>
            <w:r w:rsidR="00460653" w:rsidRPr="0044462E">
              <w:rPr>
                <w:lang w:val="en-US"/>
              </w:rPr>
              <w:t xml:space="preserve"> </w:t>
            </w:r>
            <w:proofErr w:type="spellStart"/>
            <w:r w:rsidR="00460653" w:rsidRPr="0044462E">
              <w:rPr>
                <w:lang w:val="en-US"/>
              </w:rPr>
              <w:t>contractului</w:t>
            </w:r>
            <w:proofErr w:type="spellEnd"/>
            <w:r w:rsidR="00460653" w:rsidRPr="0044462E">
              <w:rPr>
                <w:lang w:val="en-US"/>
              </w:rPr>
              <w:t xml:space="preserve">, </w:t>
            </w:r>
            <w:proofErr w:type="spellStart"/>
            <w:r w:rsidR="00460653" w:rsidRPr="0044462E">
              <w:rPr>
                <w:lang w:val="en-US"/>
              </w:rPr>
              <w:t>va</w:t>
            </w:r>
            <w:proofErr w:type="spellEnd"/>
            <w:r w:rsidR="00460653" w:rsidRPr="0044462E">
              <w:rPr>
                <w:lang w:val="en-US"/>
              </w:rPr>
              <w:t xml:space="preserve"> </w:t>
            </w:r>
            <w:proofErr w:type="spellStart"/>
            <w:r w:rsidR="00460653" w:rsidRPr="0044462E">
              <w:rPr>
                <w:lang w:val="en-US"/>
              </w:rPr>
              <w:t>convoca</w:t>
            </w:r>
            <w:proofErr w:type="spellEnd"/>
            <w:r w:rsidR="00460653" w:rsidRPr="0044462E">
              <w:rPr>
                <w:lang w:val="en-US"/>
              </w:rPr>
              <w:t xml:space="preserve"> </w:t>
            </w:r>
            <w:proofErr w:type="spellStart"/>
            <w:r w:rsidR="00460653" w:rsidRPr="0044462E">
              <w:rPr>
                <w:lang w:val="en-US"/>
              </w:rPr>
              <w:t>comisia</w:t>
            </w:r>
            <w:proofErr w:type="spellEnd"/>
            <w:r w:rsidR="00460653" w:rsidRPr="0044462E">
              <w:rPr>
                <w:lang w:val="en-US"/>
              </w:rPr>
              <w:t xml:space="preserve"> de </w:t>
            </w:r>
            <w:proofErr w:type="spellStart"/>
            <w:r w:rsidR="00460653" w:rsidRPr="0044462E">
              <w:rPr>
                <w:lang w:val="en-US"/>
              </w:rPr>
              <w:t>recepţie</w:t>
            </w:r>
            <w:proofErr w:type="spellEnd"/>
            <w:r w:rsidR="00460653" w:rsidRPr="0044462E">
              <w:rPr>
                <w:lang w:val="en-US"/>
              </w:rPr>
              <w:t xml:space="preserve"> care </w:t>
            </w:r>
            <w:proofErr w:type="spellStart"/>
            <w:r w:rsidR="00460653" w:rsidRPr="0044462E">
              <w:rPr>
                <w:lang w:val="en-US"/>
              </w:rPr>
              <w:t>va</w:t>
            </w:r>
            <w:proofErr w:type="spellEnd"/>
            <w:r w:rsidR="00460653" w:rsidRPr="0044462E">
              <w:rPr>
                <w:lang w:val="en-US"/>
              </w:rPr>
              <w:t xml:space="preserve"> </w:t>
            </w:r>
            <w:proofErr w:type="spellStart"/>
            <w:r w:rsidR="00460653" w:rsidRPr="0044462E">
              <w:rPr>
                <w:lang w:val="en-US"/>
              </w:rPr>
              <w:t>efectua</w:t>
            </w:r>
            <w:proofErr w:type="spellEnd"/>
            <w:r w:rsidR="00460653" w:rsidRPr="0044462E">
              <w:rPr>
                <w:lang w:val="en-US"/>
              </w:rPr>
              <w:t xml:space="preserve"> </w:t>
            </w:r>
            <w:proofErr w:type="spellStart"/>
            <w:r w:rsidR="00460653" w:rsidRPr="0044462E">
              <w:rPr>
                <w:lang w:val="en-US"/>
              </w:rPr>
              <w:t>recepţia</w:t>
            </w:r>
            <w:proofErr w:type="spellEnd"/>
            <w:r w:rsidR="00460653" w:rsidRPr="0044462E">
              <w:rPr>
                <w:lang w:val="en-US"/>
              </w:rPr>
              <w:t xml:space="preserve"> </w:t>
            </w:r>
            <w:proofErr w:type="spellStart"/>
            <w:r w:rsidR="00460653" w:rsidRPr="0044462E">
              <w:rPr>
                <w:lang w:val="en-US"/>
              </w:rPr>
              <w:t>cantitativă</w:t>
            </w:r>
            <w:proofErr w:type="spellEnd"/>
            <w:r w:rsidR="00460653" w:rsidRPr="0044462E">
              <w:rPr>
                <w:lang w:val="en-US"/>
              </w:rPr>
              <w:t xml:space="preserve"> </w:t>
            </w:r>
            <w:proofErr w:type="spellStart"/>
            <w:r w:rsidR="00460653" w:rsidRPr="0044462E">
              <w:rPr>
                <w:lang w:val="en-US"/>
              </w:rPr>
              <w:t>şi</w:t>
            </w:r>
            <w:proofErr w:type="spellEnd"/>
            <w:r w:rsidR="00460653" w:rsidRPr="0044462E">
              <w:rPr>
                <w:lang w:val="en-US"/>
              </w:rPr>
              <w:t xml:space="preserve"> </w:t>
            </w:r>
            <w:proofErr w:type="spellStart"/>
            <w:r w:rsidR="00460653" w:rsidRPr="0044462E">
              <w:rPr>
                <w:lang w:val="en-US"/>
              </w:rPr>
              <w:t>calitativ</w:t>
            </w:r>
            <w:r w:rsidR="00D74B95" w:rsidRPr="0044462E">
              <w:rPr>
                <w:lang w:val="en-US"/>
              </w:rPr>
              <w:t>ă</w:t>
            </w:r>
            <w:proofErr w:type="spellEnd"/>
            <w:r w:rsidR="00460653" w:rsidRPr="0044462E">
              <w:rPr>
                <w:lang w:val="en-US"/>
              </w:rPr>
              <w:t xml:space="preserve"> a </w:t>
            </w:r>
            <w:proofErr w:type="spellStart"/>
            <w:r w:rsidR="00460653" w:rsidRPr="0044462E">
              <w:rPr>
                <w:lang w:val="en-US"/>
              </w:rPr>
              <w:t>lucrărilor</w:t>
            </w:r>
            <w:proofErr w:type="spellEnd"/>
            <w:r w:rsidR="00460653" w:rsidRPr="0044462E">
              <w:rPr>
                <w:lang w:val="en-US"/>
              </w:rPr>
              <w:t xml:space="preserve"> </w:t>
            </w:r>
            <w:proofErr w:type="spellStart"/>
            <w:r w:rsidR="00460653" w:rsidRPr="0044462E">
              <w:rPr>
                <w:lang w:val="en-US"/>
              </w:rPr>
              <w:t>executate</w:t>
            </w:r>
            <w:proofErr w:type="spellEnd"/>
            <w:r w:rsidR="00D74B95" w:rsidRPr="0044462E">
              <w:rPr>
                <w:lang w:val="en-US"/>
              </w:rPr>
              <w:t>,</w:t>
            </w:r>
            <w:r w:rsidR="00C33344" w:rsidRPr="0044462E">
              <w:rPr>
                <w:lang w:val="en-US"/>
              </w:rPr>
              <w:t xml:space="preserve"> </w:t>
            </w:r>
            <w:proofErr w:type="spellStart"/>
            <w:r w:rsidR="00D74B95" w:rsidRPr="0044462E">
              <w:rPr>
                <w:lang w:val="en-US"/>
              </w:rPr>
              <w:t>în</w:t>
            </w:r>
            <w:proofErr w:type="spellEnd"/>
            <w:r w:rsidR="00D74B95" w:rsidRPr="0044462E">
              <w:rPr>
                <w:lang w:val="en-US"/>
              </w:rPr>
              <w:t xml:space="preserve"> maximum 15 </w:t>
            </w:r>
            <w:proofErr w:type="spellStart"/>
            <w:r w:rsidR="00D74B95" w:rsidRPr="0044462E">
              <w:rPr>
                <w:lang w:val="en-US"/>
              </w:rPr>
              <w:t>zile</w:t>
            </w:r>
            <w:proofErr w:type="spellEnd"/>
            <w:r w:rsidR="00D74B95" w:rsidRPr="0044462E">
              <w:rPr>
                <w:lang w:val="en-US"/>
              </w:rPr>
              <w:t xml:space="preserve"> de la data </w:t>
            </w:r>
            <w:proofErr w:type="spellStart"/>
            <w:r w:rsidR="00BB2CB2" w:rsidRPr="0044462E">
              <w:rPr>
                <w:lang w:val="en-US"/>
              </w:rPr>
              <w:t>rezoluțiunii</w:t>
            </w:r>
            <w:proofErr w:type="spellEnd"/>
            <w:r w:rsidR="00C33344" w:rsidRPr="0044462E">
              <w:rPr>
                <w:lang w:val="en-US"/>
              </w:rPr>
              <w:t xml:space="preserve"> </w:t>
            </w:r>
            <w:proofErr w:type="spellStart"/>
            <w:r w:rsidR="00D74B95" w:rsidRPr="0044462E">
              <w:rPr>
                <w:lang w:val="en-US"/>
              </w:rPr>
              <w:t>contractului</w:t>
            </w:r>
            <w:proofErr w:type="spellEnd"/>
            <w:r w:rsidR="00D74B95" w:rsidRPr="0044462E">
              <w:rPr>
                <w:lang w:val="en-US"/>
              </w:rPr>
              <w:t>.</w:t>
            </w:r>
          </w:p>
          <w:p w14:paraId="26E83AD9" w14:textId="77777777" w:rsidR="00460653" w:rsidRPr="0044462E" w:rsidRDefault="007323B6" w:rsidP="00D517AC">
            <w:pPr>
              <w:pStyle w:val="NormalWeb"/>
              <w:numPr>
                <w:ilvl w:val="1"/>
                <w:numId w:val="16"/>
              </w:numPr>
              <w:tabs>
                <w:tab w:val="left" w:pos="567"/>
              </w:tabs>
              <w:ind w:left="0" w:hanging="567"/>
              <w:rPr>
                <w:lang w:val="en-US"/>
              </w:rPr>
            </w:pPr>
            <w:r w:rsidRPr="0044462E">
              <w:rPr>
                <w:lang w:val="en-US"/>
              </w:rPr>
              <w:t xml:space="preserve">12.5. </w:t>
            </w:r>
            <w:proofErr w:type="spellStart"/>
            <w:r w:rsidR="00460653" w:rsidRPr="0044462E">
              <w:rPr>
                <w:lang w:val="en-US"/>
              </w:rPr>
              <w:t>În</w:t>
            </w:r>
            <w:proofErr w:type="spellEnd"/>
            <w:r w:rsidR="00460653" w:rsidRPr="0044462E">
              <w:rPr>
                <w:lang w:val="en-US"/>
              </w:rPr>
              <w:t xml:space="preserve"> </w:t>
            </w:r>
            <w:proofErr w:type="spellStart"/>
            <w:r w:rsidR="00460653" w:rsidRPr="0044462E">
              <w:rPr>
                <w:lang w:val="en-US"/>
              </w:rPr>
              <w:t>cazul</w:t>
            </w:r>
            <w:proofErr w:type="spellEnd"/>
            <w:r w:rsidR="00460653" w:rsidRPr="0044462E">
              <w:rPr>
                <w:lang w:val="en-US"/>
              </w:rPr>
              <w:t xml:space="preserve"> </w:t>
            </w:r>
            <w:proofErr w:type="spellStart"/>
            <w:r w:rsidR="00BB2CB2" w:rsidRPr="0044462E">
              <w:rPr>
                <w:lang w:val="en-US"/>
              </w:rPr>
              <w:t>rezoluțiunii</w:t>
            </w:r>
            <w:proofErr w:type="spellEnd"/>
            <w:r w:rsidR="00C33344" w:rsidRPr="0044462E">
              <w:rPr>
                <w:lang w:val="en-US"/>
              </w:rPr>
              <w:t xml:space="preserve"> </w:t>
            </w:r>
            <w:proofErr w:type="spellStart"/>
            <w:r w:rsidR="00460653" w:rsidRPr="0044462E">
              <w:rPr>
                <w:lang w:val="en-US"/>
              </w:rPr>
              <w:t>contractului</w:t>
            </w:r>
            <w:proofErr w:type="spellEnd"/>
            <w:r w:rsidR="00460653" w:rsidRPr="0044462E">
              <w:rPr>
                <w:lang w:val="en-US"/>
              </w:rPr>
              <w:t xml:space="preserve">, </w:t>
            </w:r>
            <w:proofErr w:type="spellStart"/>
            <w:r w:rsidR="00460653" w:rsidRPr="0044462E">
              <w:rPr>
                <w:lang w:val="en-US"/>
              </w:rPr>
              <w:t>Beneficiarul</w:t>
            </w:r>
            <w:proofErr w:type="spellEnd"/>
            <w:r w:rsidR="00460653" w:rsidRPr="0044462E">
              <w:rPr>
                <w:lang w:val="en-US"/>
              </w:rPr>
              <w:t xml:space="preserve"> </w:t>
            </w:r>
            <w:proofErr w:type="spellStart"/>
            <w:r w:rsidR="00460653" w:rsidRPr="0044462E">
              <w:rPr>
                <w:lang w:val="en-US"/>
              </w:rPr>
              <w:t>va</w:t>
            </w:r>
            <w:proofErr w:type="spellEnd"/>
            <w:r w:rsidR="00460653" w:rsidRPr="0044462E">
              <w:rPr>
                <w:lang w:val="en-US"/>
              </w:rPr>
              <w:t xml:space="preserve"> </w:t>
            </w:r>
            <w:proofErr w:type="spellStart"/>
            <w:r w:rsidR="00460653" w:rsidRPr="0044462E">
              <w:rPr>
                <w:lang w:val="en-US"/>
              </w:rPr>
              <w:t>întocmi</w:t>
            </w:r>
            <w:proofErr w:type="spellEnd"/>
            <w:r w:rsidR="00460653" w:rsidRPr="0044462E">
              <w:rPr>
                <w:lang w:val="en-US"/>
              </w:rPr>
              <w:t xml:space="preserve"> </w:t>
            </w:r>
            <w:proofErr w:type="spellStart"/>
            <w:r w:rsidR="00460653" w:rsidRPr="0044462E">
              <w:rPr>
                <w:lang w:val="en-US"/>
              </w:rPr>
              <w:t>situaţia</w:t>
            </w:r>
            <w:proofErr w:type="spellEnd"/>
            <w:r w:rsidR="00460653" w:rsidRPr="0044462E">
              <w:rPr>
                <w:lang w:val="en-US"/>
              </w:rPr>
              <w:t xml:space="preserve"> </w:t>
            </w:r>
            <w:proofErr w:type="spellStart"/>
            <w:r w:rsidR="00460653" w:rsidRPr="0044462E">
              <w:rPr>
                <w:lang w:val="en-US"/>
              </w:rPr>
              <w:t>lucrărilor</w:t>
            </w:r>
            <w:proofErr w:type="spellEnd"/>
            <w:r w:rsidR="00460653" w:rsidRPr="0044462E">
              <w:rPr>
                <w:lang w:val="en-US"/>
              </w:rPr>
              <w:t xml:space="preserve"> </w:t>
            </w:r>
            <w:proofErr w:type="spellStart"/>
            <w:r w:rsidR="00460653" w:rsidRPr="0044462E">
              <w:rPr>
                <w:lang w:val="en-US"/>
              </w:rPr>
              <w:t>efectiv</w:t>
            </w:r>
            <w:proofErr w:type="spellEnd"/>
            <w:r w:rsidR="00460653" w:rsidRPr="0044462E">
              <w:rPr>
                <w:lang w:val="en-US"/>
              </w:rPr>
              <w:t xml:space="preserve"> </w:t>
            </w:r>
            <w:proofErr w:type="spellStart"/>
            <w:r w:rsidR="00460653" w:rsidRPr="0044462E">
              <w:rPr>
                <w:lang w:val="en-US"/>
              </w:rPr>
              <w:t>executate</w:t>
            </w:r>
            <w:proofErr w:type="spellEnd"/>
            <w:r w:rsidR="00460653" w:rsidRPr="0044462E">
              <w:rPr>
                <w:lang w:val="en-US"/>
              </w:rPr>
              <w:t xml:space="preserve">, </w:t>
            </w:r>
            <w:proofErr w:type="spellStart"/>
            <w:r w:rsidR="00460653" w:rsidRPr="0044462E">
              <w:rPr>
                <w:lang w:val="en-US"/>
              </w:rPr>
              <w:t>inventarul</w:t>
            </w:r>
            <w:proofErr w:type="spellEnd"/>
            <w:r w:rsidR="00460653" w:rsidRPr="0044462E">
              <w:rPr>
                <w:lang w:val="en-US"/>
              </w:rPr>
              <w:t xml:space="preserve"> </w:t>
            </w:r>
            <w:proofErr w:type="spellStart"/>
            <w:r w:rsidR="00460653" w:rsidRPr="0044462E">
              <w:rPr>
                <w:lang w:val="en-US"/>
              </w:rPr>
              <w:t>materialelor</w:t>
            </w:r>
            <w:proofErr w:type="spellEnd"/>
            <w:r w:rsidR="00460653" w:rsidRPr="0044462E">
              <w:rPr>
                <w:lang w:val="en-US"/>
              </w:rPr>
              <w:t xml:space="preserve">, </w:t>
            </w:r>
            <w:proofErr w:type="spellStart"/>
            <w:r w:rsidR="00460653" w:rsidRPr="0044462E">
              <w:rPr>
                <w:lang w:val="en-US"/>
              </w:rPr>
              <w:t>utilajelor</w:t>
            </w:r>
            <w:proofErr w:type="spellEnd"/>
            <w:r w:rsidR="00460653" w:rsidRPr="0044462E">
              <w:rPr>
                <w:lang w:val="en-US"/>
              </w:rPr>
              <w:t xml:space="preserve"> </w:t>
            </w:r>
            <w:proofErr w:type="spellStart"/>
            <w:r w:rsidR="00460653" w:rsidRPr="0044462E">
              <w:rPr>
                <w:lang w:val="en-US"/>
              </w:rPr>
              <w:t>şi</w:t>
            </w:r>
            <w:proofErr w:type="spellEnd"/>
            <w:r w:rsidR="00460653" w:rsidRPr="0044462E">
              <w:rPr>
                <w:lang w:val="en-US"/>
              </w:rPr>
              <w:t xml:space="preserve"> </w:t>
            </w:r>
            <w:proofErr w:type="spellStart"/>
            <w:r w:rsidR="00460653" w:rsidRPr="0044462E">
              <w:rPr>
                <w:lang w:val="en-US"/>
              </w:rPr>
              <w:t>lucrărilor</w:t>
            </w:r>
            <w:proofErr w:type="spellEnd"/>
            <w:r w:rsidR="00460653" w:rsidRPr="0044462E">
              <w:rPr>
                <w:lang w:val="en-US"/>
              </w:rPr>
              <w:t xml:space="preserve"> </w:t>
            </w:r>
            <w:proofErr w:type="spellStart"/>
            <w:r w:rsidR="00460653" w:rsidRPr="0044462E">
              <w:rPr>
                <w:lang w:val="en-US"/>
              </w:rPr>
              <w:t>provizorii</w:t>
            </w:r>
            <w:proofErr w:type="spellEnd"/>
            <w:r w:rsidR="00460653" w:rsidRPr="0044462E">
              <w:rPr>
                <w:lang w:val="en-US"/>
              </w:rPr>
              <w:t xml:space="preserve">, </w:t>
            </w:r>
            <w:proofErr w:type="spellStart"/>
            <w:r w:rsidR="00460653" w:rsidRPr="0044462E">
              <w:rPr>
                <w:lang w:val="en-US"/>
              </w:rPr>
              <w:t>după</w:t>
            </w:r>
            <w:proofErr w:type="spellEnd"/>
            <w:r w:rsidR="00460653" w:rsidRPr="0044462E">
              <w:rPr>
                <w:lang w:val="en-US"/>
              </w:rPr>
              <w:t xml:space="preserve"> care se </w:t>
            </w:r>
            <w:proofErr w:type="spellStart"/>
            <w:r w:rsidR="00460653" w:rsidRPr="0044462E">
              <w:rPr>
                <w:lang w:val="en-US"/>
              </w:rPr>
              <w:t>vor</w:t>
            </w:r>
            <w:proofErr w:type="spellEnd"/>
            <w:r w:rsidR="00460653" w:rsidRPr="0044462E">
              <w:rPr>
                <w:lang w:val="en-US"/>
              </w:rPr>
              <w:t xml:space="preserve"> </w:t>
            </w:r>
            <w:proofErr w:type="spellStart"/>
            <w:r w:rsidR="00460653" w:rsidRPr="0044462E">
              <w:rPr>
                <w:lang w:val="en-US"/>
              </w:rPr>
              <w:t>stabili</w:t>
            </w:r>
            <w:proofErr w:type="spellEnd"/>
            <w:r w:rsidR="00460653" w:rsidRPr="0044462E">
              <w:rPr>
                <w:lang w:val="en-US"/>
              </w:rPr>
              <w:t xml:space="preserve"> </w:t>
            </w:r>
            <w:proofErr w:type="spellStart"/>
            <w:r w:rsidR="00460653" w:rsidRPr="0044462E">
              <w:rPr>
                <w:lang w:val="en-US"/>
              </w:rPr>
              <w:t>sumele</w:t>
            </w:r>
            <w:proofErr w:type="spellEnd"/>
            <w:r w:rsidR="00460653" w:rsidRPr="0044462E">
              <w:rPr>
                <w:lang w:val="en-US"/>
              </w:rPr>
              <w:t xml:space="preserve"> care </w:t>
            </w:r>
            <w:proofErr w:type="spellStart"/>
            <w:r w:rsidR="00460653" w:rsidRPr="0044462E">
              <w:rPr>
                <w:lang w:val="en-US"/>
              </w:rPr>
              <w:t>urmează</w:t>
            </w:r>
            <w:proofErr w:type="spellEnd"/>
            <w:r w:rsidR="00460653" w:rsidRPr="0044462E">
              <w:rPr>
                <w:lang w:val="en-US"/>
              </w:rPr>
              <w:t xml:space="preserve"> </w:t>
            </w:r>
            <w:proofErr w:type="spellStart"/>
            <w:r w:rsidR="00460653" w:rsidRPr="0044462E">
              <w:rPr>
                <w:lang w:val="en-US"/>
              </w:rPr>
              <w:t>să</w:t>
            </w:r>
            <w:proofErr w:type="spellEnd"/>
            <w:r w:rsidR="00460653" w:rsidRPr="0044462E">
              <w:rPr>
                <w:lang w:val="en-US"/>
              </w:rPr>
              <w:t xml:space="preserve"> le </w:t>
            </w:r>
            <w:proofErr w:type="spellStart"/>
            <w:r w:rsidR="00460653" w:rsidRPr="0044462E">
              <w:rPr>
                <w:lang w:val="en-US"/>
              </w:rPr>
              <w:t>plătească</w:t>
            </w:r>
            <w:proofErr w:type="spellEnd"/>
            <w:r w:rsidR="00460653" w:rsidRPr="0044462E">
              <w:rPr>
                <w:lang w:val="en-US"/>
              </w:rPr>
              <w:t xml:space="preserve"> </w:t>
            </w:r>
            <w:proofErr w:type="spellStart"/>
            <w:r w:rsidR="00460653" w:rsidRPr="0044462E">
              <w:rPr>
                <w:lang w:val="en-US"/>
              </w:rPr>
              <w:t>în</w:t>
            </w:r>
            <w:proofErr w:type="spellEnd"/>
            <w:r w:rsidR="00460653" w:rsidRPr="0044462E">
              <w:rPr>
                <w:lang w:val="en-US"/>
              </w:rPr>
              <w:t xml:space="preserve"> </w:t>
            </w:r>
            <w:proofErr w:type="spellStart"/>
            <w:r w:rsidR="00460653" w:rsidRPr="0044462E">
              <w:rPr>
                <w:lang w:val="en-US"/>
              </w:rPr>
              <w:t>conformitate</w:t>
            </w:r>
            <w:proofErr w:type="spellEnd"/>
            <w:r w:rsidR="00460653" w:rsidRPr="0044462E">
              <w:rPr>
                <w:lang w:val="en-US"/>
              </w:rPr>
              <w:t xml:space="preserve"> cu </w:t>
            </w:r>
            <w:proofErr w:type="spellStart"/>
            <w:r w:rsidR="00460653" w:rsidRPr="0044462E">
              <w:rPr>
                <w:lang w:val="en-US"/>
              </w:rPr>
              <w:t>prevederile</w:t>
            </w:r>
            <w:proofErr w:type="spellEnd"/>
            <w:r w:rsidR="00460653" w:rsidRPr="0044462E">
              <w:rPr>
                <w:lang w:val="en-US"/>
              </w:rPr>
              <w:t xml:space="preserve"> </w:t>
            </w:r>
            <w:proofErr w:type="spellStart"/>
            <w:r w:rsidR="00460653" w:rsidRPr="0044462E">
              <w:rPr>
                <w:lang w:val="en-US"/>
              </w:rPr>
              <w:t>contractului</w:t>
            </w:r>
            <w:proofErr w:type="spellEnd"/>
            <w:r w:rsidR="00460653" w:rsidRPr="0044462E">
              <w:rPr>
                <w:lang w:val="en-US"/>
              </w:rPr>
              <w:t xml:space="preserve">, precum </w:t>
            </w:r>
            <w:proofErr w:type="spellStart"/>
            <w:r w:rsidR="00460653" w:rsidRPr="0044462E">
              <w:rPr>
                <w:lang w:val="en-US"/>
              </w:rPr>
              <w:t>şi</w:t>
            </w:r>
            <w:proofErr w:type="spellEnd"/>
            <w:r w:rsidR="00460653" w:rsidRPr="0044462E">
              <w:rPr>
                <w:lang w:val="en-US"/>
              </w:rPr>
              <w:t xml:space="preserve"> </w:t>
            </w:r>
            <w:proofErr w:type="spellStart"/>
            <w:r w:rsidR="00460653" w:rsidRPr="0044462E">
              <w:rPr>
                <w:lang w:val="en-US"/>
              </w:rPr>
              <w:t>daunele</w:t>
            </w:r>
            <w:proofErr w:type="spellEnd"/>
            <w:r w:rsidR="00460653" w:rsidRPr="0044462E">
              <w:rPr>
                <w:lang w:val="en-US"/>
              </w:rPr>
              <w:t xml:space="preserve"> pe care </w:t>
            </w:r>
            <w:proofErr w:type="spellStart"/>
            <w:r w:rsidR="00460653" w:rsidRPr="0044462E">
              <w:rPr>
                <w:lang w:val="en-US"/>
              </w:rPr>
              <w:t>trebuie</w:t>
            </w:r>
            <w:proofErr w:type="spellEnd"/>
            <w:r w:rsidR="00460653" w:rsidRPr="0044462E">
              <w:rPr>
                <w:lang w:val="en-US"/>
              </w:rPr>
              <w:t xml:space="preserve"> </w:t>
            </w:r>
            <w:proofErr w:type="spellStart"/>
            <w:r w:rsidR="00460653" w:rsidRPr="0044462E">
              <w:rPr>
                <w:lang w:val="en-US"/>
              </w:rPr>
              <w:t>să</w:t>
            </w:r>
            <w:proofErr w:type="spellEnd"/>
            <w:r w:rsidR="00460653" w:rsidRPr="0044462E">
              <w:rPr>
                <w:lang w:val="en-US"/>
              </w:rPr>
              <w:t xml:space="preserve"> le </w:t>
            </w:r>
            <w:proofErr w:type="spellStart"/>
            <w:r w:rsidR="00460653" w:rsidRPr="0044462E">
              <w:rPr>
                <w:lang w:val="en-US"/>
              </w:rPr>
              <w:t>suporte</w:t>
            </w:r>
            <w:proofErr w:type="spellEnd"/>
            <w:r w:rsidR="00460653" w:rsidRPr="0044462E">
              <w:rPr>
                <w:lang w:val="en-US"/>
              </w:rPr>
              <w:t xml:space="preserve"> </w:t>
            </w:r>
            <w:proofErr w:type="spellStart"/>
            <w:r w:rsidR="00460653" w:rsidRPr="0044462E">
              <w:rPr>
                <w:lang w:val="en-US"/>
              </w:rPr>
              <w:t>Antreprenorul</w:t>
            </w:r>
            <w:proofErr w:type="spellEnd"/>
            <w:r w:rsidR="00460653" w:rsidRPr="0044462E">
              <w:rPr>
                <w:lang w:val="en-US"/>
              </w:rPr>
              <w:t xml:space="preserve"> din vina </w:t>
            </w:r>
            <w:proofErr w:type="spellStart"/>
            <w:r w:rsidR="00460653" w:rsidRPr="0044462E">
              <w:rPr>
                <w:lang w:val="en-US"/>
              </w:rPr>
              <w:t>căruia</w:t>
            </w:r>
            <w:proofErr w:type="spellEnd"/>
            <w:r w:rsidR="00460653" w:rsidRPr="0044462E">
              <w:rPr>
                <w:lang w:val="en-US"/>
              </w:rPr>
              <w:t xml:space="preserve"> s-a </w:t>
            </w:r>
            <w:proofErr w:type="spellStart"/>
            <w:r w:rsidR="00BB2CB2" w:rsidRPr="0044462E">
              <w:rPr>
                <w:lang w:val="en-US"/>
              </w:rPr>
              <w:t>rezolvit</w:t>
            </w:r>
            <w:proofErr w:type="spellEnd"/>
            <w:r w:rsidR="00C33344" w:rsidRPr="0044462E">
              <w:rPr>
                <w:lang w:val="en-US"/>
              </w:rPr>
              <w:t xml:space="preserve"> </w:t>
            </w:r>
            <w:proofErr w:type="spellStart"/>
            <w:r w:rsidR="00460653" w:rsidRPr="0044462E">
              <w:rPr>
                <w:lang w:val="en-US"/>
              </w:rPr>
              <w:t>contractul</w:t>
            </w:r>
            <w:proofErr w:type="spellEnd"/>
            <w:r w:rsidR="00460653" w:rsidRPr="0044462E">
              <w:rPr>
                <w:lang w:val="en-US"/>
              </w:rPr>
              <w:t xml:space="preserve">. </w:t>
            </w:r>
          </w:p>
          <w:p w14:paraId="36265579" w14:textId="77777777" w:rsidR="00460653" w:rsidRPr="0044462E" w:rsidRDefault="007323B6" w:rsidP="00D517AC">
            <w:pPr>
              <w:pStyle w:val="NormalWeb"/>
              <w:numPr>
                <w:ilvl w:val="1"/>
                <w:numId w:val="16"/>
              </w:numPr>
              <w:tabs>
                <w:tab w:val="left" w:pos="567"/>
              </w:tabs>
              <w:ind w:left="0" w:hanging="567"/>
              <w:rPr>
                <w:lang w:val="en-US"/>
              </w:rPr>
            </w:pPr>
            <w:r w:rsidRPr="0044462E">
              <w:rPr>
                <w:lang w:val="en-US"/>
              </w:rPr>
              <w:t xml:space="preserve">12.6. </w:t>
            </w:r>
            <w:proofErr w:type="spellStart"/>
            <w:r w:rsidR="00460653" w:rsidRPr="0044462E">
              <w:rPr>
                <w:lang w:val="en-US"/>
              </w:rPr>
              <w:t>După</w:t>
            </w:r>
            <w:proofErr w:type="spellEnd"/>
            <w:r w:rsidR="00460653" w:rsidRPr="0044462E">
              <w:rPr>
                <w:lang w:val="en-US"/>
              </w:rPr>
              <w:t xml:space="preserve"> </w:t>
            </w:r>
            <w:proofErr w:type="spellStart"/>
            <w:r w:rsidR="00460653" w:rsidRPr="0044462E">
              <w:rPr>
                <w:lang w:val="en-US"/>
              </w:rPr>
              <w:t>rez</w:t>
            </w:r>
            <w:r w:rsidR="00892A6D" w:rsidRPr="0044462E">
              <w:rPr>
                <w:lang w:val="en-US"/>
              </w:rPr>
              <w:t>oluțiunea</w:t>
            </w:r>
            <w:proofErr w:type="spellEnd"/>
            <w:r w:rsidR="00460653" w:rsidRPr="0044462E">
              <w:rPr>
                <w:lang w:val="en-US"/>
              </w:rPr>
              <w:t xml:space="preserve"> </w:t>
            </w:r>
            <w:proofErr w:type="spellStart"/>
            <w:r w:rsidR="00460653" w:rsidRPr="0044462E">
              <w:rPr>
                <w:lang w:val="en-US"/>
              </w:rPr>
              <w:t>contractului</w:t>
            </w:r>
            <w:proofErr w:type="spellEnd"/>
            <w:r w:rsidR="00460653" w:rsidRPr="0044462E">
              <w:rPr>
                <w:lang w:val="en-US"/>
              </w:rPr>
              <w:t xml:space="preserve">, </w:t>
            </w:r>
            <w:proofErr w:type="spellStart"/>
            <w:r w:rsidR="00460653" w:rsidRPr="0044462E">
              <w:rPr>
                <w:lang w:val="en-US"/>
              </w:rPr>
              <w:t>Beneficiarul</w:t>
            </w:r>
            <w:proofErr w:type="spellEnd"/>
            <w:r w:rsidR="00460653" w:rsidRPr="0044462E">
              <w:rPr>
                <w:lang w:val="en-US"/>
              </w:rPr>
              <w:t xml:space="preserve"> </w:t>
            </w:r>
            <w:proofErr w:type="spellStart"/>
            <w:r w:rsidR="00460653" w:rsidRPr="0044462E">
              <w:rPr>
                <w:lang w:val="en-US"/>
              </w:rPr>
              <w:t>poate</w:t>
            </w:r>
            <w:proofErr w:type="spellEnd"/>
            <w:r w:rsidR="00460653" w:rsidRPr="0044462E">
              <w:rPr>
                <w:lang w:val="en-US"/>
              </w:rPr>
              <w:t xml:space="preserve"> continua </w:t>
            </w:r>
            <w:proofErr w:type="spellStart"/>
            <w:r w:rsidR="00460653" w:rsidRPr="0044462E">
              <w:rPr>
                <w:lang w:val="en-US"/>
              </w:rPr>
              <w:t>execuţia</w:t>
            </w:r>
            <w:proofErr w:type="spellEnd"/>
            <w:r w:rsidR="00460653" w:rsidRPr="0044462E">
              <w:rPr>
                <w:lang w:val="en-US"/>
              </w:rPr>
              <w:t xml:space="preserve"> </w:t>
            </w:r>
            <w:proofErr w:type="spellStart"/>
            <w:r w:rsidR="00460653" w:rsidRPr="0044462E">
              <w:rPr>
                <w:lang w:val="en-US"/>
              </w:rPr>
              <w:t>lucrărilor</w:t>
            </w:r>
            <w:proofErr w:type="spellEnd"/>
            <w:r w:rsidR="00460653" w:rsidRPr="0044462E">
              <w:rPr>
                <w:lang w:val="en-US"/>
              </w:rPr>
              <w:t xml:space="preserve"> cu </w:t>
            </w:r>
            <w:proofErr w:type="spellStart"/>
            <w:r w:rsidR="00460653" w:rsidRPr="0044462E">
              <w:rPr>
                <w:lang w:val="en-US"/>
              </w:rPr>
              <w:t>respectarea</w:t>
            </w:r>
            <w:proofErr w:type="spellEnd"/>
            <w:r w:rsidR="00460653" w:rsidRPr="0044462E">
              <w:rPr>
                <w:lang w:val="en-US"/>
              </w:rPr>
              <w:t xml:space="preserve"> </w:t>
            </w:r>
            <w:proofErr w:type="spellStart"/>
            <w:r w:rsidR="00460653" w:rsidRPr="0044462E">
              <w:rPr>
                <w:lang w:val="en-US"/>
              </w:rPr>
              <w:t>prevederilor</w:t>
            </w:r>
            <w:proofErr w:type="spellEnd"/>
            <w:r w:rsidR="00460653" w:rsidRPr="0044462E">
              <w:rPr>
                <w:lang w:val="en-US"/>
              </w:rPr>
              <w:t xml:space="preserve"> </w:t>
            </w:r>
            <w:proofErr w:type="spellStart"/>
            <w:r w:rsidR="00460653" w:rsidRPr="0044462E">
              <w:rPr>
                <w:lang w:val="en-US"/>
              </w:rPr>
              <w:t>legale</w:t>
            </w:r>
            <w:proofErr w:type="spellEnd"/>
            <w:r w:rsidR="00460653" w:rsidRPr="0044462E">
              <w:rPr>
                <w:lang w:val="en-US"/>
              </w:rPr>
              <w:t xml:space="preserve">. </w:t>
            </w:r>
          </w:p>
          <w:p w14:paraId="77A9D719" w14:textId="77777777" w:rsidR="00E22640" w:rsidRPr="0044462E" w:rsidRDefault="00E22640" w:rsidP="00E22640">
            <w:pPr>
              <w:pStyle w:val="NormalWeb"/>
              <w:tabs>
                <w:tab w:val="left" w:pos="567"/>
                <w:tab w:val="left" w:pos="2070"/>
              </w:tabs>
              <w:ind w:firstLine="0"/>
              <w:rPr>
                <w:lang w:val="en-US"/>
              </w:rPr>
            </w:pPr>
            <w:r w:rsidRPr="0044462E">
              <w:rPr>
                <w:lang w:val="en-US"/>
              </w:rPr>
              <w:t xml:space="preserve">12.7. </w:t>
            </w:r>
            <w:proofErr w:type="spellStart"/>
            <w:r w:rsidRPr="0044462E">
              <w:rPr>
                <w:lang w:val="en-US"/>
              </w:rPr>
              <w:t>Cazuri</w:t>
            </w:r>
            <w:proofErr w:type="spellEnd"/>
            <w:r w:rsidRPr="0044462E">
              <w:rPr>
                <w:lang w:val="en-US"/>
              </w:rPr>
              <w:t xml:space="preserve"> </w:t>
            </w:r>
            <w:proofErr w:type="spellStart"/>
            <w:r w:rsidRPr="0044462E">
              <w:rPr>
                <w:lang w:val="en-US"/>
              </w:rPr>
              <w:t>specifice</w:t>
            </w:r>
            <w:proofErr w:type="spellEnd"/>
            <w:r w:rsidRPr="0044462E">
              <w:rPr>
                <w:lang w:val="en-US"/>
              </w:rPr>
              <w:t xml:space="preserve"> de </w:t>
            </w:r>
            <w:proofErr w:type="spellStart"/>
            <w:r w:rsidRPr="0044462E">
              <w:rPr>
                <w:lang w:val="en-US"/>
              </w:rPr>
              <w:t>încetare</w:t>
            </w:r>
            <w:proofErr w:type="spellEnd"/>
            <w:r w:rsidRPr="0044462E">
              <w:rPr>
                <w:lang w:val="en-US"/>
              </w:rPr>
              <w:t xml:space="preserve"> a </w:t>
            </w:r>
            <w:proofErr w:type="spellStart"/>
            <w:r w:rsidRPr="0044462E">
              <w:rPr>
                <w:lang w:val="en-US"/>
              </w:rPr>
              <w:t>contractului</w:t>
            </w:r>
            <w:proofErr w:type="spellEnd"/>
            <w:r w:rsidRPr="0044462E">
              <w:rPr>
                <w:lang w:val="en-US"/>
              </w:rPr>
              <w:t xml:space="preserve"> de </w:t>
            </w:r>
            <w:proofErr w:type="spellStart"/>
            <w:r w:rsidRPr="0044462E">
              <w:rPr>
                <w:lang w:val="en-US"/>
              </w:rPr>
              <w:t>achiziţii</w:t>
            </w:r>
            <w:proofErr w:type="spellEnd"/>
            <w:r w:rsidRPr="0044462E">
              <w:rPr>
                <w:lang w:val="en-US"/>
              </w:rPr>
              <w:t xml:space="preserve"> </w:t>
            </w:r>
            <w:proofErr w:type="spellStart"/>
            <w:r w:rsidRPr="0044462E">
              <w:rPr>
                <w:lang w:val="en-US"/>
              </w:rPr>
              <w:t>publice</w:t>
            </w:r>
            <w:proofErr w:type="spellEnd"/>
            <w:r w:rsidRPr="0044462E">
              <w:rPr>
                <w:lang w:val="en-US"/>
              </w:rPr>
              <w:t>:</w:t>
            </w:r>
          </w:p>
          <w:p w14:paraId="49ADD99C" w14:textId="15DBE3A9" w:rsidR="00E22640" w:rsidRPr="0044462E" w:rsidRDefault="00E22640" w:rsidP="00E22640">
            <w:pPr>
              <w:pStyle w:val="NormalWeb"/>
              <w:tabs>
                <w:tab w:val="left" w:pos="567"/>
                <w:tab w:val="left" w:pos="2070"/>
              </w:tabs>
              <w:ind w:firstLine="284"/>
              <w:rPr>
                <w:lang w:val="en-US"/>
              </w:rPr>
            </w:pPr>
            <w:r w:rsidRPr="0044462E">
              <w:rPr>
                <w:lang w:val="en-US"/>
              </w:rPr>
              <w:t xml:space="preserve">     </w:t>
            </w:r>
            <w:proofErr w:type="spellStart"/>
            <w:r w:rsidR="00F168DC" w:rsidRPr="0044462E">
              <w:rPr>
                <w:lang w:val="en-US"/>
              </w:rPr>
              <w:t>Beneficiarul</w:t>
            </w:r>
            <w:proofErr w:type="spellEnd"/>
            <w:r w:rsidRPr="0044462E">
              <w:rPr>
                <w:lang w:val="en-US"/>
              </w:rPr>
              <w:t xml:space="preserve"> are </w:t>
            </w:r>
            <w:proofErr w:type="spellStart"/>
            <w:r w:rsidRPr="0044462E">
              <w:rPr>
                <w:lang w:val="en-US"/>
              </w:rPr>
              <w:t>dreptul</w:t>
            </w:r>
            <w:proofErr w:type="spellEnd"/>
            <w:r w:rsidRPr="0044462E">
              <w:rPr>
                <w:lang w:val="en-US"/>
              </w:rPr>
              <w:t xml:space="preserve"> de a </w:t>
            </w:r>
            <w:proofErr w:type="spellStart"/>
            <w:r w:rsidR="0060188C" w:rsidRPr="0044462E">
              <w:rPr>
                <w:lang w:val="en-US"/>
              </w:rPr>
              <w:t>rezolvi</w:t>
            </w:r>
            <w:proofErr w:type="spellEnd"/>
            <w:r w:rsidR="00C33344" w:rsidRPr="0044462E">
              <w:rPr>
                <w:lang w:val="en-US"/>
              </w:rPr>
              <w:t xml:space="preserve"> </w:t>
            </w:r>
            <w:r w:rsidRPr="0044462E">
              <w:rPr>
                <w:lang w:val="en-US"/>
              </w:rPr>
              <w:t xml:space="preserve">unilateral un contract de </w:t>
            </w:r>
            <w:proofErr w:type="spellStart"/>
            <w:r w:rsidRPr="0044462E">
              <w:rPr>
                <w:lang w:val="en-US"/>
              </w:rPr>
              <w:t>achiziţii</w:t>
            </w:r>
            <w:proofErr w:type="spellEnd"/>
            <w:r w:rsidRPr="0044462E">
              <w:rPr>
                <w:lang w:val="en-US"/>
              </w:rPr>
              <w:t xml:space="preserve"> </w:t>
            </w:r>
            <w:proofErr w:type="spellStart"/>
            <w:r w:rsidRPr="0044462E">
              <w:rPr>
                <w:lang w:val="en-US"/>
              </w:rPr>
              <w:t>publice</w:t>
            </w:r>
            <w:proofErr w:type="spellEnd"/>
            <w:r w:rsidRPr="0044462E">
              <w:rPr>
                <w:lang w:val="en-US"/>
              </w:rPr>
              <w:t xml:space="preserve"> </w:t>
            </w:r>
            <w:proofErr w:type="spellStart"/>
            <w:r w:rsidRPr="0044462E">
              <w:rPr>
                <w:lang w:val="en-US"/>
              </w:rPr>
              <w:t>în</w:t>
            </w:r>
            <w:proofErr w:type="spellEnd"/>
            <w:r w:rsidRPr="0044462E">
              <w:rPr>
                <w:lang w:val="en-US"/>
              </w:rPr>
              <w:t xml:space="preserve"> </w:t>
            </w:r>
            <w:proofErr w:type="spellStart"/>
            <w:r w:rsidRPr="0044462E">
              <w:rPr>
                <w:lang w:val="en-US"/>
              </w:rPr>
              <w:t>perioada</w:t>
            </w:r>
            <w:proofErr w:type="spellEnd"/>
            <w:r w:rsidRPr="0044462E">
              <w:rPr>
                <w:lang w:val="en-US"/>
              </w:rPr>
              <w:t xml:space="preserve"> de </w:t>
            </w:r>
            <w:proofErr w:type="spellStart"/>
            <w:r w:rsidRPr="0044462E">
              <w:rPr>
                <w:lang w:val="en-US"/>
              </w:rPr>
              <w:t>valabilitate</w:t>
            </w:r>
            <w:proofErr w:type="spellEnd"/>
            <w:r w:rsidRPr="0044462E">
              <w:rPr>
                <w:lang w:val="en-US"/>
              </w:rPr>
              <w:t xml:space="preserve"> a </w:t>
            </w:r>
            <w:proofErr w:type="spellStart"/>
            <w:r w:rsidRPr="0044462E">
              <w:rPr>
                <w:lang w:val="en-US"/>
              </w:rPr>
              <w:t>acestuia</w:t>
            </w:r>
            <w:proofErr w:type="spellEnd"/>
            <w:r w:rsidRPr="0044462E">
              <w:rPr>
                <w:lang w:val="en-US"/>
              </w:rPr>
              <w:t xml:space="preserve"> </w:t>
            </w:r>
            <w:proofErr w:type="spellStart"/>
            <w:r w:rsidRPr="0044462E">
              <w:rPr>
                <w:lang w:val="en-US"/>
              </w:rPr>
              <w:t>în</w:t>
            </w:r>
            <w:proofErr w:type="spellEnd"/>
            <w:r w:rsidRPr="0044462E">
              <w:rPr>
                <w:lang w:val="en-US"/>
              </w:rPr>
              <w:t xml:space="preserve"> una </w:t>
            </w:r>
            <w:proofErr w:type="spellStart"/>
            <w:r w:rsidRPr="0044462E">
              <w:rPr>
                <w:lang w:val="en-US"/>
              </w:rPr>
              <w:t>dintre</w:t>
            </w:r>
            <w:proofErr w:type="spellEnd"/>
            <w:r w:rsidRPr="0044462E">
              <w:rPr>
                <w:lang w:val="en-US"/>
              </w:rPr>
              <w:t xml:space="preserve"> </w:t>
            </w:r>
            <w:proofErr w:type="spellStart"/>
            <w:r w:rsidRPr="0044462E">
              <w:rPr>
                <w:lang w:val="en-US"/>
              </w:rPr>
              <w:t>următoarele</w:t>
            </w:r>
            <w:proofErr w:type="spellEnd"/>
            <w:r w:rsidRPr="0044462E">
              <w:rPr>
                <w:lang w:val="en-US"/>
              </w:rPr>
              <w:t xml:space="preserve"> </w:t>
            </w:r>
            <w:proofErr w:type="spellStart"/>
            <w:r w:rsidRPr="0044462E">
              <w:rPr>
                <w:lang w:val="en-US"/>
              </w:rPr>
              <w:t>situaţii</w:t>
            </w:r>
            <w:proofErr w:type="spellEnd"/>
            <w:r w:rsidRPr="0044462E">
              <w:rPr>
                <w:lang w:val="en-US"/>
              </w:rPr>
              <w:t>:</w:t>
            </w:r>
          </w:p>
          <w:p w14:paraId="2D821582" w14:textId="57F8FC30" w:rsidR="00E22640" w:rsidRPr="0044462E" w:rsidRDefault="00E22640" w:rsidP="00E22640">
            <w:pPr>
              <w:pStyle w:val="NormalWeb"/>
              <w:tabs>
                <w:tab w:val="left" w:pos="567"/>
                <w:tab w:val="left" w:pos="2070"/>
              </w:tabs>
              <w:rPr>
                <w:lang w:val="en-US"/>
              </w:rPr>
            </w:pPr>
            <w:r w:rsidRPr="0044462E">
              <w:rPr>
                <w:lang w:val="en-US"/>
              </w:rPr>
              <w:t xml:space="preserve">    a) </w:t>
            </w:r>
            <w:proofErr w:type="spellStart"/>
            <w:r w:rsidRPr="0044462E">
              <w:rPr>
                <w:lang w:val="en-US"/>
              </w:rPr>
              <w:t>contractantul</w:t>
            </w:r>
            <w:proofErr w:type="spellEnd"/>
            <w:r w:rsidRPr="0044462E">
              <w:rPr>
                <w:lang w:val="en-US"/>
              </w:rPr>
              <w:t xml:space="preserve"> se </w:t>
            </w:r>
            <w:proofErr w:type="spellStart"/>
            <w:r w:rsidRPr="0044462E">
              <w:rPr>
                <w:lang w:val="en-US"/>
              </w:rPr>
              <w:t>afla</w:t>
            </w:r>
            <w:proofErr w:type="spellEnd"/>
            <w:r w:rsidRPr="0044462E">
              <w:rPr>
                <w:lang w:val="en-US"/>
              </w:rPr>
              <w:t xml:space="preserve">, la </w:t>
            </w:r>
            <w:proofErr w:type="spellStart"/>
            <w:r w:rsidRPr="0044462E">
              <w:rPr>
                <w:lang w:val="en-US"/>
              </w:rPr>
              <w:t>momentul</w:t>
            </w:r>
            <w:proofErr w:type="spellEnd"/>
            <w:r w:rsidRPr="0044462E">
              <w:rPr>
                <w:lang w:val="en-US"/>
              </w:rPr>
              <w:t xml:space="preserve"> </w:t>
            </w:r>
            <w:proofErr w:type="spellStart"/>
            <w:r w:rsidRPr="0044462E">
              <w:rPr>
                <w:lang w:val="en-US"/>
              </w:rPr>
              <w:t>atribuirii</w:t>
            </w:r>
            <w:proofErr w:type="spellEnd"/>
            <w:r w:rsidRPr="0044462E">
              <w:rPr>
                <w:lang w:val="en-US"/>
              </w:rPr>
              <w:t xml:space="preserve"> </w:t>
            </w:r>
            <w:proofErr w:type="spellStart"/>
            <w:r w:rsidRPr="0044462E">
              <w:rPr>
                <w:lang w:val="en-US"/>
              </w:rPr>
              <w:t>lui</w:t>
            </w:r>
            <w:proofErr w:type="spellEnd"/>
            <w:r w:rsidRPr="0044462E">
              <w:rPr>
                <w:lang w:val="en-US"/>
              </w:rPr>
              <w:t xml:space="preserve">, </w:t>
            </w:r>
            <w:proofErr w:type="spellStart"/>
            <w:r w:rsidRPr="0044462E">
              <w:rPr>
                <w:lang w:val="en-US"/>
              </w:rPr>
              <w:t>în</w:t>
            </w:r>
            <w:proofErr w:type="spellEnd"/>
            <w:r w:rsidRPr="0044462E">
              <w:rPr>
                <w:lang w:val="en-US"/>
              </w:rPr>
              <w:t xml:space="preserve"> una </w:t>
            </w:r>
            <w:proofErr w:type="spellStart"/>
            <w:r w:rsidRPr="0044462E">
              <w:rPr>
                <w:lang w:val="en-US"/>
              </w:rPr>
              <w:t>dintre</w:t>
            </w:r>
            <w:proofErr w:type="spellEnd"/>
            <w:r w:rsidRPr="0044462E">
              <w:rPr>
                <w:lang w:val="en-US"/>
              </w:rPr>
              <w:t xml:space="preserve"> </w:t>
            </w:r>
            <w:proofErr w:type="spellStart"/>
            <w:r w:rsidRPr="0044462E">
              <w:rPr>
                <w:lang w:val="en-US"/>
              </w:rPr>
              <w:t>situaţiile</w:t>
            </w:r>
            <w:proofErr w:type="spellEnd"/>
            <w:r w:rsidRPr="0044462E">
              <w:rPr>
                <w:lang w:val="en-US"/>
              </w:rPr>
              <w:t xml:space="preserve"> care </w:t>
            </w:r>
            <w:proofErr w:type="spellStart"/>
            <w:r w:rsidRPr="0044462E">
              <w:rPr>
                <w:lang w:val="en-US"/>
              </w:rPr>
              <w:t>ar</w:t>
            </w:r>
            <w:proofErr w:type="spellEnd"/>
            <w:r w:rsidRPr="0044462E">
              <w:rPr>
                <w:lang w:val="en-US"/>
              </w:rPr>
              <w:t xml:space="preserve"> fi </w:t>
            </w:r>
            <w:proofErr w:type="spellStart"/>
            <w:r w:rsidRPr="0044462E">
              <w:rPr>
                <w:lang w:val="en-US"/>
              </w:rPr>
              <w:t>determinat</w:t>
            </w:r>
            <w:proofErr w:type="spellEnd"/>
            <w:r w:rsidRPr="0044462E">
              <w:rPr>
                <w:lang w:val="en-US"/>
              </w:rPr>
              <w:t xml:space="preserve"> </w:t>
            </w:r>
            <w:proofErr w:type="spellStart"/>
            <w:r w:rsidRPr="0044462E">
              <w:rPr>
                <w:lang w:val="en-US"/>
              </w:rPr>
              <w:t>excluderea</w:t>
            </w:r>
            <w:proofErr w:type="spellEnd"/>
            <w:r w:rsidRPr="0044462E">
              <w:rPr>
                <w:lang w:val="en-US"/>
              </w:rPr>
              <w:t xml:space="preserve"> </w:t>
            </w:r>
            <w:proofErr w:type="spellStart"/>
            <w:r w:rsidRPr="0044462E">
              <w:rPr>
                <w:lang w:val="en-US"/>
              </w:rPr>
              <w:t>sa</w:t>
            </w:r>
            <w:proofErr w:type="spellEnd"/>
            <w:r w:rsidRPr="0044462E">
              <w:rPr>
                <w:lang w:val="en-US"/>
              </w:rPr>
              <w:t xml:space="preserve"> din </w:t>
            </w:r>
            <w:proofErr w:type="spellStart"/>
            <w:r w:rsidRPr="0044462E">
              <w:rPr>
                <w:lang w:val="en-US"/>
              </w:rPr>
              <w:t>proce</w:t>
            </w:r>
            <w:r w:rsidR="00C33344" w:rsidRPr="0044462E">
              <w:rPr>
                <w:lang w:val="en-US"/>
              </w:rPr>
              <w:t>dura</w:t>
            </w:r>
            <w:proofErr w:type="spellEnd"/>
            <w:r w:rsidR="00C33344" w:rsidRPr="0044462E">
              <w:rPr>
                <w:lang w:val="en-US"/>
              </w:rPr>
              <w:t xml:space="preserve"> de </w:t>
            </w:r>
            <w:proofErr w:type="spellStart"/>
            <w:r w:rsidR="00C33344" w:rsidRPr="0044462E">
              <w:rPr>
                <w:lang w:val="en-US"/>
              </w:rPr>
              <w:t>atribuire</w:t>
            </w:r>
            <w:proofErr w:type="spellEnd"/>
            <w:r w:rsidR="00C33344" w:rsidRPr="0044462E">
              <w:rPr>
                <w:lang w:val="en-US"/>
              </w:rPr>
              <w:t xml:space="preserve"> </w:t>
            </w:r>
            <w:proofErr w:type="spellStart"/>
            <w:r w:rsidR="00C33344" w:rsidRPr="0044462E">
              <w:rPr>
                <w:lang w:val="en-US"/>
              </w:rPr>
              <w:t>potrivit</w:t>
            </w:r>
            <w:proofErr w:type="spellEnd"/>
            <w:r w:rsidR="00C33344" w:rsidRPr="0044462E">
              <w:rPr>
                <w:lang w:val="en-US"/>
              </w:rPr>
              <w:t xml:space="preserve"> art.</w:t>
            </w:r>
            <w:r w:rsidR="00DF4DCF" w:rsidRPr="0044462E">
              <w:rPr>
                <w:lang w:val="en-US"/>
              </w:rPr>
              <w:t xml:space="preserve"> </w:t>
            </w:r>
            <w:r w:rsidRPr="0044462E">
              <w:rPr>
                <w:lang w:val="en-US"/>
              </w:rPr>
              <w:t>19</w:t>
            </w:r>
            <w:r w:rsidR="00802287" w:rsidRPr="0044462E">
              <w:rPr>
                <w:lang w:val="en-US"/>
              </w:rPr>
              <w:t xml:space="preserve"> al </w:t>
            </w:r>
            <w:proofErr w:type="spellStart"/>
            <w:r w:rsidR="00802287" w:rsidRPr="0044462E">
              <w:rPr>
                <w:lang w:val="en-US"/>
              </w:rPr>
              <w:t>Legii</w:t>
            </w:r>
            <w:proofErr w:type="spellEnd"/>
            <w:r w:rsidR="00802287" w:rsidRPr="0044462E">
              <w:rPr>
                <w:lang w:val="en-US"/>
              </w:rPr>
              <w:t xml:space="preserve"> </w:t>
            </w:r>
            <w:r w:rsidR="0060188C" w:rsidRPr="0044462E">
              <w:rPr>
                <w:lang w:val="en-US"/>
              </w:rPr>
              <w:t>nr.</w:t>
            </w:r>
            <w:r w:rsidR="00FF5CB2" w:rsidRPr="0044462E">
              <w:rPr>
                <w:lang w:val="en-US"/>
              </w:rPr>
              <w:t xml:space="preserve"> </w:t>
            </w:r>
            <w:r w:rsidR="00802287" w:rsidRPr="0044462E">
              <w:rPr>
                <w:lang w:val="en-US"/>
              </w:rPr>
              <w:t xml:space="preserve">131/2015 </w:t>
            </w:r>
            <w:proofErr w:type="spellStart"/>
            <w:r w:rsidR="00802287" w:rsidRPr="0044462E">
              <w:rPr>
                <w:lang w:val="en-US"/>
              </w:rPr>
              <w:t>privind</w:t>
            </w:r>
            <w:proofErr w:type="spellEnd"/>
            <w:r w:rsidR="00802287" w:rsidRPr="0044462E">
              <w:rPr>
                <w:lang w:val="en-US"/>
              </w:rPr>
              <w:t xml:space="preserve"> </w:t>
            </w:r>
            <w:proofErr w:type="spellStart"/>
            <w:r w:rsidR="00802287" w:rsidRPr="0044462E">
              <w:rPr>
                <w:lang w:val="en-US"/>
              </w:rPr>
              <w:t>achizițiile</w:t>
            </w:r>
            <w:proofErr w:type="spellEnd"/>
            <w:r w:rsidR="00802287" w:rsidRPr="0044462E">
              <w:rPr>
                <w:lang w:val="en-US"/>
              </w:rPr>
              <w:t xml:space="preserve"> </w:t>
            </w:r>
            <w:proofErr w:type="spellStart"/>
            <w:r w:rsidR="00802287" w:rsidRPr="0044462E">
              <w:rPr>
                <w:lang w:val="en-US"/>
              </w:rPr>
              <w:t>publice</w:t>
            </w:r>
            <w:proofErr w:type="spellEnd"/>
            <w:r w:rsidRPr="0044462E">
              <w:rPr>
                <w:lang w:val="en-US"/>
              </w:rPr>
              <w:t>;</w:t>
            </w:r>
          </w:p>
          <w:p w14:paraId="727FDBEA" w14:textId="16282731" w:rsidR="00E22640" w:rsidRPr="0044462E" w:rsidRDefault="00E22640" w:rsidP="00E22640">
            <w:pPr>
              <w:pStyle w:val="NormalWeb"/>
              <w:tabs>
                <w:tab w:val="left" w:pos="567"/>
                <w:tab w:val="left" w:pos="2070"/>
              </w:tabs>
              <w:rPr>
                <w:lang w:val="en-US"/>
              </w:rPr>
            </w:pPr>
            <w:r w:rsidRPr="0044462E">
              <w:rPr>
                <w:lang w:val="en-US"/>
              </w:rPr>
              <w:t xml:space="preserve">    b) </w:t>
            </w:r>
            <w:proofErr w:type="spellStart"/>
            <w:r w:rsidRPr="0044462E">
              <w:rPr>
                <w:lang w:val="en-US"/>
              </w:rPr>
              <w:t>contractul</w:t>
            </w:r>
            <w:proofErr w:type="spellEnd"/>
            <w:r w:rsidRPr="0044462E">
              <w:rPr>
                <w:lang w:val="en-US"/>
              </w:rPr>
              <w:t xml:space="preserve"> a </w:t>
            </w:r>
            <w:proofErr w:type="spellStart"/>
            <w:r w:rsidRPr="0044462E">
              <w:rPr>
                <w:lang w:val="en-US"/>
              </w:rPr>
              <w:t>făcut</w:t>
            </w:r>
            <w:proofErr w:type="spellEnd"/>
            <w:r w:rsidRPr="0044462E">
              <w:rPr>
                <w:lang w:val="en-US"/>
              </w:rPr>
              <w:t xml:space="preserve"> </w:t>
            </w:r>
            <w:proofErr w:type="spellStart"/>
            <w:r w:rsidRPr="0044462E">
              <w:rPr>
                <w:lang w:val="en-US"/>
              </w:rPr>
              <w:t>obiectul</w:t>
            </w:r>
            <w:proofErr w:type="spellEnd"/>
            <w:r w:rsidRPr="0044462E">
              <w:rPr>
                <w:lang w:val="en-US"/>
              </w:rPr>
              <w:t xml:space="preserve"> </w:t>
            </w:r>
            <w:proofErr w:type="spellStart"/>
            <w:r w:rsidRPr="0044462E">
              <w:rPr>
                <w:lang w:val="en-US"/>
              </w:rPr>
              <w:t>unei</w:t>
            </w:r>
            <w:proofErr w:type="spellEnd"/>
            <w:r w:rsidRPr="0044462E">
              <w:rPr>
                <w:lang w:val="en-US"/>
              </w:rPr>
              <w:t xml:space="preserve"> </w:t>
            </w:r>
            <w:proofErr w:type="spellStart"/>
            <w:r w:rsidRPr="0044462E">
              <w:rPr>
                <w:lang w:val="en-US"/>
              </w:rPr>
              <w:t>modificări</w:t>
            </w:r>
            <w:proofErr w:type="spellEnd"/>
            <w:r w:rsidRPr="0044462E">
              <w:rPr>
                <w:lang w:val="en-US"/>
              </w:rPr>
              <w:t xml:space="preserve"> </w:t>
            </w:r>
            <w:proofErr w:type="spellStart"/>
            <w:r w:rsidRPr="0044462E">
              <w:rPr>
                <w:lang w:val="en-US"/>
              </w:rPr>
              <w:t>substanțiale</w:t>
            </w:r>
            <w:proofErr w:type="spellEnd"/>
            <w:r w:rsidRPr="0044462E">
              <w:rPr>
                <w:lang w:val="en-US"/>
              </w:rPr>
              <w:t xml:space="preserve"> care </w:t>
            </w:r>
            <w:proofErr w:type="spellStart"/>
            <w:r w:rsidRPr="0044462E">
              <w:rPr>
                <w:lang w:val="en-US"/>
              </w:rPr>
              <w:t>necesita</w:t>
            </w:r>
            <w:proofErr w:type="spellEnd"/>
            <w:r w:rsidRPr="0044462E">
              <w:rPr>
                <w:lang w:val="en-US"/>
              </w:rPr>
              <w:t xml:space="preserve"> o </w:t>
            </w:r>
            <w:proofErr w:type="spellStart"/>
            <w:r w:rsidRPr="0044462E">
              <w:rPr>
                <w:lang w:val="en-US"/>
              </w:rPr>
              <w:t>nouă</w:t>
            </w:r>
            <w:proofErr w:type="spellEnd"/>
            <w:r w:rsidRPr="0044462E">
              <w:rPr>
                <w:lang w:val="en-US"/>
              </w:rPr>
              <w:t xml:space="preserve"> </w:t>
            </w:r>
            <w:proofErr w:type="spellStart"/>
            <w:r w:rsidRPr="0044462E">
              <w:rPr>
                <w:lang w:val="en-US"/>
              </w:rPr>
              <w:t>procedură</w:t>
            </w:r>
            <w:proofErr w:type="spellEnd"/>
            <w:r w:rsidRPr="0044462E">
              <w:rPr>
                <w:lang w:val="en-US"/>
              </w:rPr>
              <w:t xml:space="preserve"> de </w:t>
            </w:r>
            <w:proofErr w:type="spellStart"/>
            <w:r w:rsidRPr="0044462E">
              <w:rPr>
                <w:lang w:val="en-US"/>
              </w:rPr>
              <w:t>achiziție</w:t>
            </w:r>
            <w:proofErr w:type="spellEnd"/>
            <w:r w:rsidRPr="0044462E">
              <w:rPr>
                <w:lang w:val="en-US"/>
              </w:rPr>
              <w:t xml:space="preserve"> </w:t>
            </w:r>
            <w:proofErr w:type="spellStart"/>
            <w:r w:rsidRPr="0044462E">
              <w:rPr>
                <w:lang w:val="en-US"/>
              </w:rPr>
              <w:t>publică</w:t>
            </w:r>
            <w:proofErr w:type="spellEnd"/>
            <w:r w:rsidRPr="0044462E">
              <w:rPr>
                <w:lang w:val="en-US"/>
              </w:rPr>
              <w:t xml:space="preserve"> </w:t>
            </w:r>
            <w:proofErr w:type="spellStart"/>
            <w:r w:rsidRPr="0044462E">
              <w:rPr>
                <w:lang w:val="en-US"/>
              </w:rPr>
              <w:t>în</w:t>
            </w:r>
            <w:proofErr w:type="spellEnd"/>
            <w:r w:rsidRPr="0044462E">
              <w:rPr>
                <w:lang w:val="en-US"/>
              </w:rPr>
              <w:t xml:space="preserve"> </w:t>
            </w:r>
            <w:proofErr w:type="spellStart"/>
            <w:r w:rsidRPr="0044462E">
              <w:rPr>
                <w:lang w:val="en-US"/>
              </w:rPr>
              <w:t>conformitate</w:t>
            </w:r>
            <w:proofErr w:type="spellEnd"/>
            <w:r w:rsidRPr="0044462E">
              <w:rPr>
                <w:lang w:val="en-US"/>
              </w:rPr>
              <w:t xml:space="preserve"> cu art. 76</w:t>
            </w:r>
            <w:r w:rsidR="00802287" w:rsidRPr="0044462E">
              <w:rPr>
                <w:lang w:val="en-US"/>
              </w:rPr>
              <w:t xml:space="preserve"> al </w:t>
            </w:r>
            <w:proofErr w:type="spellStart"/>
            <w:r w:rsidR="00802287" w:rsidRPr="0044462E">
              <w:rPr>
                <w:lang w:val="en-US"/>
              </w:rPr>
              <w:t>Legii</w:t>
            </w:r>
            <w:proofErr w:type="spellEnd"/>
            <w:r w:rsidR="00802287" w:rsidRPr="0044462E">
              <w:rPr>
                <w:lang w:val="en-US"/>
              </w:rPr>
              <w:t xml:space="preserve"> </w:t>
            </w:r>
            <w:r w:rsidR="0060188C" w:rsidRPr="0044462E">
              <w:rPr>
                <w:lang w:val="en-US"/>
              </w:rPr>
              <w:t>nr.</w:t>
            </w:r>
            <w:r w:rsidR="00DF4DCF" w:rsidRPr="0044462E">
              <w:rPr>
                <w:lang w:val="en-US"/>
              </w:rPr>
              <w:t xml:space="preserve"> </w:t>
            </w:r>
            <w:r w:rsidR="00802287" w:rsidRPr="0044462E">
              <w:rPr>
                <w:lang w:val="en-US"/>
              </w:rPr>
              <w:t xml:space="preserve">131/2015 </w:t>
            </w:r>
            <w:proofErr w:type="spellStart"/>
            <w:r w:rsidR="00802287" w:rsidRPr="0044462E">
              <w:rPr>
                <w:lang w:val="en-US"/>
              </w:rPr>
              <w:t>privind</w:t>
            </w:r>
            <w:proofErr w:type="spellEnd"/>
            <w:r w:rsidR="00802287" w:rsidRPr="0044462E">
              <w:rPr>
                <w:lang w:val="en-US"/>
              </w:rPr>
              <w:t xml:space="preserve"> </w:t>
            </w:r>
            <w:proofErr w:type="spellStart"/>
            <w:r w:rsidR="00802287" w:rsidRPr="0044462E">
              <w:rPr>
                <w:lang w:val="en-US"/>
              </w:rPr>
              <w:t>achizițiile</w:t>
            </w:r>
            <w:proofErr w:type="spellEnd"/>
            <w:r w:rsidR="00802287" w:rsidRPr="0044462E">
              <w:rPr>
                <w:lang w:val="en-US"/>
              </w:rPr>
              <w:t xml:space="preserve"> </w:t>
            </w:r>
            <w:proofErr w:type="spellStart"/>
            <w:r w:rsidR="00802287" w:rsidRPr="0044462E">
              <w:rPr>
                <w:lang w:val="en-US"/>
              </w:rPr>
              <w:t>publice</w:t>
            </w:r>
            <w:proofErr w:type="spellEnd"/>
            <w:r w:rsidRPr="0044462E">
              <w:rPr>
                <w:lang w:val="en-US"/>
              </w:rPr>
              <w:t>;</w:t>
            </w:r>
          </w:p>
          <w:p w14:paraId="2E2488FC" w14:textId="1D7433BB" w:rsidR="00E22640" w:rsidRPr="0044462E" w:rsidRDefault="00E22640" w:rsidP="00E22640">
            <w:pPr>
              <w:pStyle w:val="NormalWeb"/>
              <w:tabs>
                <w:tab w:val="left" w:pos="567"/>
                <w:tab w:val="left" w:pos="2070"/>
              </w:tabs>
              <w:rPr>
                <w:lang w:val="en-US"/>
              </w:rPr>
            </w:pPr>
            <w:r w:rsidRPr="0044462E">
              <w:rPr>
                <w:lang w:val="en-US"/>
              </w:rPr>
              <w:t xml:space="preserve">    c) </w:t>
            </w:r>
            <w:proofErr w:type="spellStart"/>
            <w:r w:rsidRPr="0044462E">
              <w:rPr>
                <w:lang w:val="en-US"/>
              </w:rPr>
              <w:t>contractul</w:t>
            </w:r>
            <w:proofErr w:type="spellEnd"/>
            <w:r w:rsidRPr="0044462E">
              <w:rPr>
                <w:lang w:val="en-US"/>
              </w:rPr>
              <w:t xml:space="preserve"> nu </w:t>
            </w:r>
            <w:proofErr w:type="spellStart"/>
            <w:r w:rsidRPr="0044462E">
              <w:rPr>
                <w:lang w:val="en-US"/>
              </w:rPr>
              <w:t>ar</w:t>
            </w:r>
            <w:proofErr w:type="spellEnd"/>
            <w:r w:rsidRPr="0044462E">
              <w:rPr>
                <w:lang w:val="en-US"/>
              </w:rPr>
              <w:t xml:space="preserve"> fi </w:t>
            </w:r>
            <w:proofErr w:type="spellStart"/>
            <w:r w:rsidRPr="0044462E">
              <w:rPr>
                <w:lang w:val="en-US"/>
              </w:rPr>
              <w:t>trebuit</w:t>
            </w:r>
            <w:proofErr w:type="spellEnd"/>
            <w:r w:rsidRPr="0044462E">
              <w:rPr>
                <w:lang w:val="en-US"/>
              </w:rPr>
              <w:t xml:space="preserve"> </w:t>
            </w:r>
            <w:proofErr w:type="spellStart"/>
            <w:r w:rsidRPr="0044462E">
              <w:rPr>
                <w:lang w:val="en-US"/>
              </w:rPr>
              <w:t>să</w:t>
            </w:r>
            <w:proofErr w:type="spellEnd"/>
            <w:r w:rsidRPr="0044462E">
              <w:rPr>
                <w:lang w:val="en-US"/>
              </w:rPr>
              <w:t xml:space="preserve"> fie </w:t>
            </w:r>
            <w:proofErr w:type="spellStart"/>
            <w:r w:rsidRPr="0044462E">
              <w:rPr>
                <w:lang w:val="en-US"/>
              </w:rPr>
              <w:t>atribui</w:t>
            </w:r>
            <w:r w:rsidR="00C33344" w:rsidRPr="0044462E">
              <w:rPr>
                <w:lang w:val="en-US"/>
              </w:rPr>
              <w:t>t</w:t>
            </w:r>
            <w:proofErr w:type="spellEnd"/>
            <w:r w:rsidR="00C33344" w:rsidRPr="0044462E">
              <w:rPr>
                <w:lang w:val="en-US"/>
              </w:rPr>
              <w:t xml:space="preserve"> </w:t>
            </w:r>
            <w:proofErr w:type="spellStart"/>
            <w:r w:rsidR="00C33344" w:rsidRPr="0044462E">
              <w:rPr>
                <w:lang w:val="en-US"/>
              </w:rPr>
              <w:t>contractantului</w:t>
            </w:r>
            <w:proofErr w:type="spellEnd"/>
            <w:r w:rsidR="00C33344" w:rsidRPr="0044462E">
              <w:rPr>
                <w:lang w:val="en-US"/>
              </w:rPr>
              <w:t xml:space="preserve"> </w:t>
            </w:r>
            <w:proofErr w:type="spellStart"/>
            <w:r w:rsidR="00C33344" w:rsidRPr="0044462E">
              <w:rPr>
                <w:lang w:val="en-US"/>
              </w:rPr>
              <w:t>respectiv</w:t>
            </w:r>
            <w:proofErr w:type="spellEnd"/>
            <w:r w:rsidR="00C33344" w:rsidRPr="0044462E">
              <w:rPr>
                <w:lang w:val="en-US"/>
              </w:rPr>
              <w:t xml:space="preserve">, </w:t>
            </w:r>
            <w:proofErr w:type="spellStart"/>
            <w:r w:rsidR="00C33344" w:rsidRPr="0044462E">
              <w:rPr>
                <w:lang w:val="en-US"/>
              </w:rPr>
              <w:t>avâ</w:t>
            </w:r>
            <w:r w:rsidRPr="0044462E">
              <w:rPr>
                <w:lang w:val="en-US"/>
              </w:rPr>
              <w:t>nd</w:t>
            </w:r>
            <w:proofErr w:type="spellEnd"/>
            <w:r w:rsidRPr="0044462E">
              <w:rPr>
                <w:lang w:val="en-US"/>
              </w:rPr>
              <w:t xml:space="preserve"> </w:t>
            </w:r>
            <w:proofErr w:type="spellStart"/>
            <w:r w:rsidRPr="0044462E">
              <w:rPr>
                <w:lang w:val="en-US"/>
              </w:rPr>
              <w:t>în</w:t>
            </w:r>
            <w:proofErr w:type="spellEnd"/>
            <w:r w:rsidRPr="0044462E">
              <w:rPr>
                <w:lang w:val="en-US"/>
              </w:rPr>
              <w:t xml:space="preserve"> </w:t>
            </w:r>
            <w:proofErr w:type="spellStart"/>
            <w:r w:rsidRPr="0044462E">
              <w:rPr>
                <w:lang w:val="en-US"/>
              </w:rPr>
              <w:t>vedere</w:t>
            </w:r>
            <w:proofErr w:type="spellEnd"/>
            <w:r w:rsidRPr="0044462E">
              <w:rPr>
                <w:lang w:val="en-US"/>
              </w:rPr>
              <w:t xml:space="preserve"> o </w:t>
            </w:r>
            <w:proofErr w:type="spellStart"/>
            <w:r w:rsidRPr="0044462E">
              <w:rPr>
                <w:lang w:val="en-US"/>
              </w:rPr>
              <w:t>încălcare</w:t>
            </w:r>
            <w:proofErr w:type="spellEnd"/>
            <w:r w:rsidRPr="0044462E">
              <w:rPr>
                <w:lang w:val="en-US"/>
              </w:rPr>
              <w:t xml:space="preserve"> </w:t>
            </w:r>
            <w:proofErr w:type="spellStart"/>
            <w:r w:rsidRPr="0044462E">
              <w:rPr>
                <w:lang w:val="en-US"/>
              </w:rPr>
              <w:t>gravă</w:t>
            </w:r>
            <w:proofErr w:type="spellEnd"/>
            <w:r w:rsidRPr="0044462E">
              <w:rPr>
                <w:lang w:val="en-US"/>
              </w:rPr>
              <w:t xml:space="preserve"> a </w:t>
            </w:r>
            <w:proofErr w:type="spellStart"/>
            <w:r w:rsidRPr="0044462E">
              <w:rPr>
                <w:lang w:val="en-US"/>
              </w:rPr>
              <w:t>obligaţiilor</w:t>
            </w:r>
            <w:proofErr w:type="spellEnd"/>
            <w:r w:rsidRPr="0044462E">
              <w:rPr>
                <w:lang w:val="en-US"/>
              </w:rPr>
              <w:t xml:space="preserve"> </w:t>
            </w:r>
            <w:proofErr w:type="spellStart"/>
            <w:r w:rsidRPr="0044462E">
              <w:rPr>
                <w:lang w:val="en-US"/>
              </w:rPr>
              <w:t>ce</w:t>
            </w:r>
            <w:proofErr w:type="spellEnd"/>
            <w:r w:rsidRPr="0044462E">
              <w:rPr>
                <w:lang w:val="en-US"/>
              </w:rPr>
              <w:t xml:space="preserve"> </w:t>
            </w:r>
            <w:proofErr w:type="spellStart"/>
            <w:r w:rsidRPr="0044462E">
              <w:rPr>
                <w:lang w:val="en-US"/>
              </w:rPr>
              <w:t>rezultă</w:t>
            </w:r>
            <w:proofErr w:type="spellEnd"/>
            <w:r w:rsidRPr="0044462E">
              <w:rPr>
                <w:lang w:val="en-US"/>
              </w:rPr>
              <w:t xml:space="preserve"> din </w:t>
            </w:r>
            <w:proofErr w:type="spellStart"/>
            <w:r w:rsidR="00802287" w:rsidRPr="0044462E">
              <w:rPr>
                <w:lang w:val="en-US"/>
              </w:rPr>
              <w:t>Legea</w:t>
            </w:r>
            <w:proofErr w:type="spellEnd"/>
            <w:r w:rsidR="00802287" w:rsidRPr="0044462E">
              <w:rPr>
                <w:lang w:val="en-US"/>
              </w:rPr>
              <w:t xml:space="preserve"> </w:t>
            </w:r>
            <w:r w:rsidR="0060188C" w:rsidRPr="0044462E">
              <w:rPr>
                <w:lang w:val="en-US"/>
              </w:rPr>
              <w:t>nr.</w:t>
            </w:r>
            <w:r w:rsidR="00DF4DCF" w:rsidRPr="0044462E">
              <w:rPr>
                <w:lang w:val="en-US"/>
              </w:rPr>
              <w:t xml:space="preserve"> </w:t>
            </w:r>
            <w:r w:rsidR="00802287" w:rsidRPr="0044462E">
              <w:rPr>
                <w:lang w:val="en-US"/>
              </w:rPr>
              <w:t xml:space="preserve">131/2015 </w:t>
            </w:r>
            <w:proofErr w:type="spellStart"/>
            <w:r w:rsidR="00802287" w:rsidRPr="0044462E">
              <w:rPr>
                <w:lang w:val="en-US"/>
              </w:rPr>
              <w:t>priviind</w:t>
            </w:r>
            <w:proofErr w:type="spellEnd"/>
            <w:r w:rsidR="00802287" w:rsidRPr="0044462E">
              <w:rPr>
                <w:lang w:val="en-US"/>
              </w:rPr>
              <w:t xml:space="preserve"> </w:t>
            </w:r>
            <w:proofErr w:type="spellStart"/>
            <w:r w:rsidR="00802287" w:rsidRPr="0044462E">
              <w:rPr>
                <w:lang w:val="en-US"/>
              </w:rPr>
              <w:t>achizițiile</w:t>
            </w:r>
            <w:proofErr w:type="spellEnd"/>
            <w:r w:rsidR="00802287" w:rsidRPr="0044462E">
              <w:rPr>
                <w:lang w:val="en-US"/>
              </w:rPr>
              <w:t xml:space="preserve"> </w:t>
            </w:r>
            <w:proofErr w:type="spellStart"/>
            <w:r w:rsidR="00802287" w:rsidRPr="0044462E">
              <w:rPr>
                <w:lang w:val="en-US"/>
              </w:rPr>
              <w:t>publice</w:t>
            </w:r>
            <w:proofErr w:type="spellEnd"/>
            <w:r w:rsidRPr="0044462E">
              <w:rPr>
                <w:lang w:val="en-US"/>
              </w:rPr>
              <w:t xml:space="preserve"> </w:t>
            </w:r>
            <w:proofErr w:type="spellStart"/>
            <w:r w:rsidRPr="0044462E">
              <w:rPr>
                <w:lang w:val="en-US"/>
              </w:rPr>
              <w:t>și</w:t>
            </w:r>
            <w:proofErr w:type="spellEnd"/>
            <w:r w:rsidRPr="0044462E">
              <w:rPr>
                <w:lang w:val="en-US"/>
              </w:rPr>
              <w:t>/</w:t>
            </w:r>
            <w:proofErr w:type="spellStart"/>
            <w:r w:rsidRPr="0044462E">
              <w:rPr>
                <w:lang w:val="en-US"/>
              </w:rPr>
              <w:t>sau</w:t>
            </w:r>
            <w:proofErr w:type="spellEnd"/>
            <w:r w:rsidRPr="0044462E">
              <w:rPr>
                <w:lang w:val="en-US"/>
              </w:rPr>
              <w:t xml:space="preserve"> </w:t>
            </w:r>
            <w:proofErr w:type="spellStart"/>
            <w:r w:rsidRPr="0044462E">
              <w:rPr>
                <w:lang w:val="en-US"/>
              </w:rPr>
              <w:t>tratatele</w:t>
            </w:r>
            <w:proofErr w:type="spellEnd"/>
            <w:r w:rsidRPr="0044462E">
              <w:rPr>
                <w:lang w:val="en-US"/>
              </w:rPr>
              <w:t xml:space="preserve"> </w:t>
            </w:r>
            <w:proofErr w:type="spellStart"/>
            <w:r w:rsidRPr="0044462E">
              <w:rPr>
                <w:lang w:val="en-US"/>
              </w:rPr>
              <w:t>internaţionale</w:t>
            </w:r>
            <w:proofErr w:type="spellEnd"/>
            <w:r w:rsidRPr="0044462E">
              <w:rPr>
                <w:lang w:val="en-US"/>
              </w:rPr>
              <w:t xml:space="preserve"> la care </w:t>
            </w:r>
            <w:proofErr w:type="spellStart"/>
            <w:r w:rsidRPr="0044462E">
              <w:rPr>
                <w:lang w:val="en-US"/>
              </w:rPr>
              <w:t>Republica</w:t>
            </w:r>
            <w:proofErr w:type="spellEnd"/>
            <w:r w:rsidRPr="0044462E">
              <w:rPr>
                <w:lang w:val="en-US"/>
              </w:rPr>
              <w:t xml:space="preserve"> Moldova </w:t>
            </w:r>
            <w:proofErr w:type="spellStart"/>
            <w:r w:rsidRPr="0044462E">
              <w:rPr>
                <w:lang w:val="en-US"/>
              </w:rPr>
              <w:t>este</w:t>
            </w:r>
            <w:proofErr w:type="spellEnd"/>
            <w:r w:rsidRPr="0044462E">
              <w:rPr>
                <w:lang w:val="en-US"/>
              </w:rPr>
              <w:t xml:space="preserve"> </w:t>
            </w:r>
            <w:proofErr w:type="spellStart"/>
            <w:r w:rsidRPr="0044462E">
              <w:rPr>
                <w:lang w:val="en-US"/>
              </w:rPr>
              <w:t>parte</w:t>
            </w:r>
            <w:proofErr w:type="spellEnd"/>
            <w:r w:rsidRPr="0044462E">
              <w:rPr>
                <w:lang w:val="en-US"/>
              </w:rPr>
              <w:t xml:space="preserve">, care a </w:t>
            </w:r>
            <w:proofErr w:type="spellStart"/>
            <w:r w:rsidRPr="0044462E">
              <w:rPr>
                <w:lang w:val="en-US"/>
              </w:rPr>
              <w:t>fost</w:t>
            </w:r>
            <w:proofErr w:type="spellEnd"/>
            <w:r w:rsidRPr="0044462E">
              <w:rPr>
                <w:lang w:val="en-US"/>
              </w:rPr>
              <w:t xml:space="preserve"> </w:t>
            </w:r>
            <w:proofErr w:type="spellStart"/>
            <w:r w:rsidRPr="0044462E">
              <w:rPr>
                <w:lang w:val="en-US"/>
              </w:rPr>
              <w:t>constatată</w:t>
            </w:r>
            <w:proofErr w:type="spellEnd"/>
            <w:r w:rsidRPr="0044462E">
              <w:rPr>
                <w:lang w:val="en-US"/>
              </w:rPr>
              <w:t xml:space="preserve"> </w:t>
            </w:r>
            <w:proofErr w:type="spellStart"/>
            <w:r w:rsidRPr="0044462E">
              <w:rPr>
                <w:lang w:val="en-US"/>
              </w:rPr>
              <w:t>printr</w:t>
            </w:r>
            <w:proofErr w:type="spellEnd"/>
            <w:r w:rsidRPr="0044462E">
              <w:rPr>
                <w:lang w:val="en-US"/>
              </w:rPr>
              <w:t xml:space="preserve">-o </w:t>
            </w:r>
            <w:proofErr w:type="spellStart"/>
            <w:r w:rsidRPr="0044462E">
              <w:rPr>
                <w:lang w:val="en-US"/>
              </w:rPr>
              <w:t>decizie</w:t>
            </w:r>
            <w:proofErr w:type="spellEnd"/>
            <w:r w:rsidRPr="0044462E">
              <w:rPr>
                <w:lang w:val="en-US"/>
              </w:rPr>
              <w:t xml:space="preserve"> a </w:t>
            </w:r>
            <w:proofErr w:type="spellStart"/>
            <w:r w:rsidRPr="0044462E">
              <w:rPr>
                <w:lang w:val="en-US"/>
              </w:rPr>
              <w:t>unei</w:t>
            </w:r>
            <w:proofErr w:type="spellEnd"/>
            <w:r w:rsidRPr="0044462E">
              <w:rPr>
                <w:lang w:val="en-US"/>
              </w:rPr>
              <w:t xml:space="preserve"> </w:t>
            </w:r>
            <w:proofErr w:type="spellStart"/>
            <w:r w:rsidRPr="0044462E">
              <w:rPr>
                <w:lang w:val="en-US"/>
              </w:rPr>
              <w:t>instanțe</w:t>
            </w:r>
            <w:proofErr w:type="spellEnd"/>
            <w:r w:rsidRPr="0044462E">
              <w:rPr>
                <w:lang w:val="en-US"/>
              </w:rPr>
              <w:t xml:space="preserve"> </w:t>
            </w:r>
            <w:proofErr w:type="spellStart"/>
            <w:r w:rsidRPr="0044462E">
              <w:rPr>
                <w:lang w:val="en-US"/>
              </w:rPr>
              <w:t>judecătorești</w:t>
            </w:r>
            <w:proofErr w:type="spellEnd"/>
            <w:r w:rsidRPr="0044462E">
              <w:rPr>
                <w:lang w:val="en-US"/>
              </w:rPr>
              <w:t xml:space="preserve"> </w:t>
            </w:r>
            <w:proofErr w:type="spellStart"/>
            <w:r w:rsidRPr="0044462E">
              <w:rPr>
                <w:lang w:val="en-US"/>
              </w:rPr>
              <w:t>naționale</w:t>
            </w:r>
            <w:proofErr w:type="spellEnd"/>
            <w:r w:rsidRPr="0044462E">
              <w:rPr>
                <w:lang w:val="en-US"/>
              </w:rPr>
              <w:t xml:space="preserve"> </w:t>
            </w:r>
            <w:proofErr w:type="spellStart"/>
            <w:r w:rsidRPr="0044462E">
              <w:rPr>
                <w:lang w:val="en-US"/>
              </w:rPr>
              <w:t>sau</w:t>
            </w:r>
            <w:proofErr w:type="spellEnd"/>
            <w:r w:rsidRPr="0044462E">
              <w:rPr>
                <w:lang w:val="en-US"/>
              </w:rPr>
              <w:t xml:space="preserve">, </w:t>
            </w:r>
            <w:proofErr w:type="spellStart"/>
            <w:r w:rsidRPr="0044462E">
              <w:rPr>
                <w:lang w:val="en-US"/>
              </w:rPr>
              <w:t>după</w:t>
            </w:r>
            <w:proofErr w:type="spellEnd"/>
            <w:r w:rsidRPr="0044462E">
              <w:rPr>
                <w:lang w:val="en-US"/>
              </w:rPr>
              <w:t xml:space="preserve"> </w:t>
            </w:r>
            <w:proofErr w:type="spellStart"/>
            <w:r w:rsidRPr="0044462E">
              <w:rPr>
                <w:lang w:val="en-US"/>
              </w:rPr>
              <w:t>caz</w:t>
            </w:r>
            <w:proofErr w:type="spellEnd"/>
            <w:r w:rsidRPr="0044462E">
              <w:rPr>
                <w:lang w:val="en-US"/>
              </w:rPr>
              <w:t xml:space="preserve">, </w:t>
            </w:r>
            <w:proofErr w:type="spellStart"/>
            <w:r w:rsidRPr="0044462E">
              <w:rPr>
                <w:lang w:val="en-US"/>
              </w:rPr>
              <w:t>internaționale</w:t>
            </w:r>
            <w:proofErr w:type="spellEnd"/>
            <w:r w:rsidRPr="0044462E">
              <w:rPr>
                <w:lang w:val="en-US"/>
              </w:rPr>
              <w:t>.</w:t>
            </w:r>
          </w:p>
          <w:p w14:paraId="4AA7F174" w14:textId="77777777" w:rsidR="00E22640" w:rsidRPr="0044462E" w:rsidRDefault="00E22640" w:rsidP="00802287">
            <w:pPr>
              <w:pStyle w:val="NormalWeb"/>
              <w:tabs>
                <w:tab w:val="left" w:pos="567"/>
                <w:tab w:val="left" w:pos="2070"/>
              </w:tabs>
              <w:ind w:firstLine="0"/>
              <w:rPr>
                <w:lang w:val="en-US"/>
              </w:rPr>
            </w:pPr>
          </w:p>
          <w:p w14:paraId="27E6DB0A" w14:textId="77777777" w:rsidR="00460653" w:rsidRPr="00FF430B" w:rsidRDefault="007323B6" w:rsidP="00D517AC">
            <w:pPr>
              <w:pStyle w:val="Listparagraf"/>
              <w:numPr>
                <w:ilvl w:val="0"/>
                <w:numId w:val="16"/>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44462E" w:rsidRDefault="007323B6" w:rsidP="00D517AC">
            <w:pPr>
              <w:pStyle w:val="NormalWeb"/>
              <w:numPr>
                <w:ilvl w:val="1"/>
                <w:numId w:val="16"/>
              </w:numPr>
              <w:tabs>
                <w:tab w:val="left" w:pos="567"/>
              </w:tabs>
              <w:ind w:left="0" w:hanging="567"/>
              <w:rPr>
                <w:lang w:val="en-US"/>
              </w:rPr>
            </w:pPr>
            <w:r w:rsidRPr="0044462E">
              <w:rPr>
                <w:lang w:val="en-US"/>
              </w:rPr>
              <w:t xml:space="preserve">13.1. </w:t>
            </w:r>
            <w:proofErr w:type="spellStart"/>
            <w:r w:rsidR="00460653" w:rsidRPr="0044462E">
              <w:rPr>
                <w:lang w:val="en-US"/>
              </w:rPr>
              <w:t>Următoarele</w:t>
            </w:r>
            <w:proofErr w:type="spellEnd"/>
            <w:r w:rsidR="00460653" w:rsidRPr="0044462E">
              <w:rPr>
                <w:lang w:val="en-US"/>
              </w:rPr>
              <w:t xml:space="preserve"> </w:t>
            </w:r>
            <w:proofErr w:type="spellStart"/>
            <w:r w:rsidR="00460653" w:rsidRPr="0044462E">
              <w:rPr>
                <w:lang w:val="en-US"/>
              </w:rPr>
              <w:t>documente</w:t>
            </w:r>
            <w:proofErr w:type="spellEnd"/>
            <w:r w:rsidR="00460653" w:rsidRPr="0044462E">
              <w:rPr>
                <w:lang w:val="en-US"/>
              </w:rPr>
              <w:t xml:space="preserve"> </w:t>
            </w:r>
            <w:proofErr w:type="spellStart"/>
            <w:r w:rsidR="00460653" w:rsidRPr="0044462E">
              <w:rPr>
                <w:lang w:val="en-US"/>
              </w:rPr>
              <w:t>vor</w:t>
            </w:r>
            <w:proofErr w:type="spellEnd"/>
            <w:r w:rsidR="00460653" w:rsidRPr="0044462E">
              <w:rPr>
                <w:lang w:val="en-US"/>
              </w:rPr>
              <w:t xml:space="preserve"> fi </w:t>
            </w:r>
            <w:proofErr w:type="spellStart"/>
            <w:r w:rsidR="00460653" w:rsidRPr="0044462E">
              <w:rPr>
                <w:lang w:val="en-US"/>
              </w:rPr>
              <w:t>citite</w:t>
            </w:r>
            <w:proofErr w:type="spellEnd"/>
            <w:r w:rsidR="00460653" w:rsidRPr="0044462E">
              <w:rPr>
                <w:lang w:val="en-US"/>
              </w:rPr>
              <w:t xml:space="preserve"> </w:t>
            </w:r>
            <w:proofErr w:type="spellStart"/>
            <w:r w:rsidR="00460653" w:rsidRPr="0044462E">
              <w:rPr>
                <w:lang w:val="en-US"/>
              </w:rPr>
              <w:t>şi</w:t>
            </w:r>
            <w:proofErr w:type="spellEnd"/>
            <w:r w:rsidR="00460653" w:rsidRPr="0044462E">
              <w:rPr>
                <w:lang w:val="en-US"/>
              </w:rPr>
              <w:t xml:space="preserve"> </w:t>
            </w:r>
            <w:proofErr w:type="spellStart"/>
            <w:r w:rsidR="00460653" w:rsidRPr="0044462E">
              <w:rPr>
                <w:lang w:val="en-US"/>
              </w:rPr>
              <w:t>vor</w:t>
            </w:r>
            <w:proofErr w:type="spellEnd"/>
            <w:r w:rsidR="00460653" w:rsidRPr="0044462E">
              <w:rPr>
                <w:lang w:val="en-US"/>
              </w:rPr>
              <w:t xml:space="preserve"> fi </w:t>
            </w:r>
            <w:proofErr w:type="spellStart"/>
            <w:r w:rsidR="00460653" w:rsidRPr="0044462E">
              <w:rPr>
                <w:lang w:val="en-US"/>
              </w:rPr>
              <w:t>interpretate</w:t>
            </w:r>
            <w:proofErr w:type="spellEnd"/>
            <w:r w:rsidR="00460653" w:rsidRPr="0044462E">
              <w:rPr>
                <w:lang w:val="en-US"/>
              </w:rPr>
              <w:t xml:space="preserve"> ca </w:t>
            </w:r>
            <w:proofErr w:type="spellStart"/>
            <w:r w:rsidR="00460653" w:rsidRPr="0044462E">
              <w:rPr>
                <w:lang w:val="en-US"/>
              </w:rPr>
              <w:t>fiind</w:t>
            </w:r>
            <w:proofErr w:type="spellEnd"/>
            <w:r w:rsidR="00460653" w:rsidRPr="0044462E">
              <w:rPr>
                <w:lang w:val="en-US"/>
              </w:rPr>
              <w:t xml:space="preserve"> </w:t>
            </w:r>
            <w:proofErr w:type="spellStart"/>
            <w:r w:rsidR="00460653" w:rsidRPr="0044462E">
              <w:rPr>
                <w:lang w:val="en-US"/>
              </w:rPr>
              <w:t>parte</w:t>
            </w:r>
            <w:proofErr w:type="spellEnd"/>
            <w:r w:rsidR="00460653" w:rsidRPr="0044462E">
              <w:rPr>
                <w:lang w:val="en-US"/>
              </w:rPr>
              <w:t xml:space="preserve"> </w:t>
            </w:r>
            <w:proofErr w:type="spellStart"/>
            <w:r w:rsidR="00460653" w:rsidRPr="0044462E">
              <w:rPr>
                <w:lang w:val="en-US"/>
              </w:rPr>
              <w:t>integrantă</w:t>
            </w:r>
            <w:proofErr w:type="spellEnd"/>
            <w:r w:rsidR="00460653" w:rsidRPr="0044462E">
              <w:rPr>
                <w:lang w:val="en-US"/>
              </w:rPr>
              <w:t xml:space="preserve"> a </w:t>
            </w:r>
            <w:proofErr w:type="spellStart"/>
            <w:r w:rsidR="00460653" w:rsidRPr="0044462E">
              <w:rPr>
                <w:lang w:val="en-US"/>
              </w:rPr>
              <w:t>prezentului</w:t>
            </w:r>
            <w:proofErr w:type="spellEnd"/>
            <w:r w:rsidR="00460653" w:rsidRPr="0044462E">
              <w:rPr>
                <w:lang w:val="en-US"/>
              </w:rPr>
              <w:t xml:space="preserve">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44462E" w:rsidRDefault="007323B6" w:rsidP="00D517AC">
            <w:pPr>
              <w:pStyle w:val="NormalWeb"/>
              <w:numPr>
                <w:ilvl w:val="1"/>
                <w:numId w:val="16"/>
              </w:numPr>
              <w:tabs>
                <w:tab w:val="left" w:pos="567"/>
              </w:tabs>
              <w:ind w:left="0" w:hanging="567"/>
              <w:rPr>
                <w:lang w:val="en-US"/>
              </w:rPr>
            </w:pPr>
            <w:r w:rsidRPr="0044462E">
              <w:rPr>
                <w:lang w:val="en-US"/>
              </w:rPr>
              <w:t xml:space="preserve">13.2. </w:t>
            </w:r>
            <w:proofErr w:type="spellStart"/>
            <w:r w:rsidR="00460653" w:rsidRPr="0044462E">
              <w:rPr>
                <w:lang w:val="en-US"/>
              </w:rPr>
              <w:t>Documentele</w:t>
            </w:r>
            <w:proofErr w:type="spellEnd"/>
            <w:r w:rsidR="00460653" w:rsidRPr="0044462E">
              <w:rPr>
                <w:lang w:val="en-US"/>
              </w:rPr>
              <w:t xml:space="preserve"> </w:t>
            </w:r>
            <w:proofErr w:type="spellStart"/>
            <w:r w:rsidR="00460653" w:rsidRPr="0044462E">
              <w:rPr>
                <w:lang w:val="en-US"/>
              </w:rPr>
              <w:t>contractului</w:t>
            </w:r>
            <w:proofErr w:type="spellEnd"/>
            <w:r w:rsidR="00460653" w:rsidRPr="0044462E">
              <w:rPr>
                <w:lang w:val="en-US"/>
              </w:rPr>
              <w:t xml:space="preserve"> </w:t>
            </w:r>
            <w:proofErr w:type="spellStart"/>
            <w:r w:rsidR="00460653" w:rsidRPr="0044462E">
              <w:rPr>
                <w:lang w:val="en-US"/>
              </w:rPr>
              <w:t>vor</w:t>
            </w:r>
            <w:proofErr w:type="spellEnd"/>
            <w:r w:rsidR="00460653" w:rsidRPr="0044462E">
              <w:rPr>
                <w:lang w:val="en-US"/>
              </w:rPr>
              <w:t xml:space="preserve"> fi </w:t>
            </w:r>
            <w:proofErr w:type="spellStart"/>
            <w:r w:rsidR="00460653" w:rsidRPr="0044462E">
              <w:rPr>
                <w:lang w:val="en-US"/>
              </w:rPr>
              <w:t>întocmite</w:t>
            </w:r>
            <w:proofErr w:type="spellEnd"/>
            <w:r w:rsidR="00460653" w:rsidRPr="0044462E">
              <w:rPr>
                <w:lang w:val="en-US"/>
              </w:rPr>
              <w:t xml:space="preserve"> </w:t>
            </w:r>
            <w:proofErr w:type="spellStart"/>
            <w:r w:rsidR="00460653" w:rsidRPr="0044462E">
              <w:rPr>
                <w:lang w:val="en-US"/>
              </w:rPr>
              <w:t>în</w:t>
            </w:r>
            <w:proofErr w:type="spellEnd"/>
            <w:r w:rsidR="00460653" w:rsidRPr="0044462E">
              <w:rPr>
                <w:lang w:val="en-US"/>
              </w:rPr>
              <w:t xml:space="preserve"> </w:t>
            </w:r>
            <w:proofErr w:type="spellStart"/>
            <w:r w:rsidR="00460653" w:rsidRPr="0044462E">
              <w:rPr>
                <w:lang w:val="en-US"/>
              </w:rPr>
              <w:t>limba</w:t>
            </w:r>
            <w:proofErr w:type="spellEnd"/>
            <w:r w:rsidR="00460653" w:rsidRPr="0044462E">
              <w:rPr>
                <w:lang w:val="en-US"/>
              </w:rPr>
              <w:t xml:space="preserve"> </w:t>
            </w:r>
            <w:proofErr w:type="spellStart"/>
            <w:r w:rsidR="00460653" w:rsidRPr="0044462E">
              <w:rPr>
                <w:lang w:val="en-US"/>
              </w:rPr>
              <w:t>română</w:t>
            </w:r>
            <w:proofErr w:type="spellEnd"/>
            <w:r w:rsidR="00460653" w:rsidRPr="0044462E">
              <w:rPr>
                <w:lang w:val="en-US"/>
              </w:rPr>
              <w:t>.</w:t>
            </w:r>
          </w:p>
          <w:p w14:paraId="61C0B172" w14:textId="77777777" w:rsidR="00D379F6" w:rsidRPr="0044462E" w:rsidRDefault="007323B6" w:rsidP="00D517AC">
            <w:pPr>
              <w:pStyle w:val="NormalWeb"/>
              <w:numPr>
                <w:ilvl w:val="1"/>
                <w:numId w:val="16"/>
              </w:numPr>
              <w:tabs>
                <w:tab w:val="left" w:pos="567"/>
              </w:tabs>
              <w:ind w:left="0" w:hanging="567"/>
              <w:rPr>
                <w:lang w:val="en-US"/>
              </w:rPr>
            </w:pPr>
            <w:r w:rsidRPr="0044462E">
              <w:rPr>
                <w:lang w:val="en-US"/>
              </w:rPr>
              <w:t>13.</w:t>
            </w:r>
            <w:r w:rsidR="001873A6" w:rsidRPr="0044462E">
              <w:rPr>
                <w:lang w:val="en-US"/>
              </w:rPr>
              <w:t>3</w:t>
            </w:r>
            <w:r w:rsidRPr="0044462E">
              <w:rPr>
                <w:lang w:val="en-US"/>
              </w:rPr>
              <w:t xml:space="preserve">. </w:t>
            </w:r>
            <w:proofErr w:type="spellStart"/>
            <w:r w:rsidR="00D379F6" w:rsidRPr="0044462E">
              <w:rPr>
                <w:lang w:val="en-US"/>
              </w:rPr>
              <w:t>Prezentul</w:t>
            </w:r>
            <w:proofErr w:type="spellEnd"/>
            <w:r w:rsidR="00D379F6" w:rsidRPr="0044462E">
              <w:rPr>
                <w:lang w:val="en-US"/>
              </w:rPr>
              <w:t xml:space="preserve"> Contract </w:t>
            </w:r>
            <w:proofErr w:type="spellStart"/>
            <w:r w:rsidR="00D379F6" w:rsidRPr="0044462E">
              <w:rPr>
                <w:lang w:val="en-US"/>
              </w:rPr>
              <w:t>reprezintă</w:t>
            </w:r>
            <w:proofErr w:type="spellEnd"/>
            <w:r w:rsidR="00D379F6" w:rsidRPr="0044462E">
              <w:rPr>
                <w:lang w:val="en-US"/>
              </w:rPr>
              <w:t xml:space="preserve"> </w:t>
            </w:r>
            <w:proofErr w:type="spellStart"/>
            <w:r w:rsidR="00D379F6" w:rsidRPr="0044462E">
              <w:rPr>
                <w:lang w:val="en-US"/>
              </w:rPr>
              <w:t>acordul</w:t>
            </w:r>
            <w:proofErr w:type="spellEnd"/>
            <w:r w:rsidR="00D379F6" w:rsidRPr="0044462E">
              <w:rPr>
                <w:lang w:val="en-US"/>
              </w:rPr>
              <w:t xml:space="preserve"> de </w:t>
            </w:r>
            <w:proofErr w:type="spellStart"/>
            <w:r w:rsidR="00D379F6" w:rsidRPr="0044462E">
              <w:rPr>
                <w:lang w:val="en-US"/>
              </w:rPr>
              <w:t>voinţă</w:t>
            </w:r>
            <w:proofErr w:type="spellEnd"/>
            <w:r w:rsidR="00D379F6" w:rsidRPr="0044462E">
              <w:rPr>
                <w:lang w:val="en-US"/>
              </w:rPr>
              <w:t xml:space="preserve"> al </w:t>
            </w:r>
            <w:proofErr w:type="spellStart"/>
            <w:r w:rsidR="00D379F6" w:rsidRPr="0044462E">
              <w:rPr>
                <w:lang w:val="en-US"/>
              </w:rPr>
              <w:t>părţilor</w:t>
            </w:r>
            <w:proofErr w:type="spellEnd"/>
            <w:r w:rsidR="00C33344" w:rsidRPr="0044462E">
              <w:rPr>
                <w:lang w:val="en-US"/>
              </w:rPr>
              <w:t xml:space="preserve"> </w:t>
            </w:r>
            <w:proofErr w:type="spellStart"/>
            <w:r w:rsidR="00D379F6" w:rsidRPr="0044462E">
              <w:rPr>
                <w:lang w:val="en-US"/>
              </w:rPr>
              <w:t>şi</w:t>
            </w:r>
            <w:proofErr w:type="spellEnd"/>
            <w:r w:rsidR="00D379F6" w:rsidRPr="0044462E">
              <w:rPr>
                <w:lang w:val="en-US"/>
              </w:rPr>
              <w:t xml:space="preserve"> se </w:t>
            </w:r>
            <w:proofErr w:type="spellStart"/>
            <w:r w:rsidR="00D379F6" w:rsidRPr="0044462E">
              <w:rPr>
                <w:lang w:val="en-US"/>
              </w:rPr>
              <w:t>consideră</w:t>
            </w:r>
            <w:proofErr w:type="spellEnd"/>
            <w:r w:rsidR="00D379F6" w:rsidRPr="0044462E">
              <w:rPr>
                <w:lang w:val="en-US"/>
              </w:rPr>
              <w:t xml:space="preserve"> </w:t>
            </w:r>
            <w:proofErr w:type="spellStart"/>
            <w:r w:rsidR="00D379F6" w:rsidRPr="0044462E">
              <w:rPr>
                <w:lang w:val="en-US"/>
              </w:rPr>
              <w:t>semnat</w:t>
            </w:r>
            <w:proofErr w:type="spellEnd"/>
            <w:r w:rsidR="00D379F6" w:rsidRPr="0044462E">
              <w:rPr>
                <w:lang w:val="en-US"/>
              </w:rPr>
              <w:t xml:space="preserve"> la data </w:t>
            </w:r>
            <w:proofErr w:type="spellStart"/>
            <w:r w:rsidR="00D379F6" w:rsidRPr="0044462E">
              <w:rPr>
                <w:lang w:val="en-US"/>
              </w:rPr>
              <w:t>aplicării</w:t>
            </w:r>
            <w:proofErr w:type="spellEnd"/>
            <w:r w:rsidR="00D379F6" w:rsidRPr="0044462E">
              <w:rPr>
                <w:lang w:val="en-US"/>
              </w:rPr>
              <w:t xml:space="preserve"> </w:t>
            </w:r>
            <w:proofErr w:type="spellStart"/>
            <w:r w:rsidR="00D379F6" w:rsidRPr="0044462E">
              <w:rPr>
                <w:lang w:val="en-US"/>
              </w:rPr>
              <w:t>ultimei</w:t>
            </w:r>
            <w:proofErr w:type="spellEnd"/>
            <w:r w:rsidR="00D379F6" w:rsidRPr="0044462E">
              <w:rPr>
                <w:lang w:val="en-US"/>
              </w:rPr>
              <w:t xml:space="preserve"> </w:t>
            </w:r>
            <w:proofErr w:type="spellStart"/>
            <w:r w:rsidR="00D379F6" w:rsidRPr="0044462E">
              <w:rPr>
                <w:lang w:val="en-US"/>
              </w:rPr>
              <w:t>semnături</w:t>
            </w:r>
            <w:proofErr w:type="spellEnd"/>
            <w:r w:rsidR="00D379F6" w:rsidRPr="0044462E">
              <w:rPr>
                <w:lang w:val="en-US"/>
              </w:rPr>
              <w:t xml:space="preserve"> de </w:t>
            </w:r>
            <w:proofErr w:type="spellStart"/>
            <w:r w:rsidR="00D379F6" w:rsidRPr="0044462E">
              <w:rPr>
                <w:lang w:val="en-US"/>
              </w:rPr>
              <w:t>către</w:t>
            </w:r>
            <w:proofErr w:type="spellEnd"/>
            <w:r w:rsidR="00D379F6" w:rsidRPr="0044462E">
              <w:rPr>
                <w:lang w:val="en-US"/>
              </w:rPr>
              <w:t xml:space="preserve"> una </w:t>
            </w:r>
            <w:proofErr w:type="spellStart"/>
            <w:r w:rsidR="00D379F6" w:rsidRPr="0044462E">
              <w:rPr>
                <w:lang w:val="en-US"/>
              </w:rPr>
              <w:t>dintre</w:t>
            </w:r>
            <w:proofErr w:type="spellEnd"/>
            <w:r w:rsidR="00D379F6" w:rsidRPr="0044462E">
              <w:rPr>
                <w:lang w:val="en-US"/>
              </w:rPr>
              <w:t xml:space="preserve"> </w:t>
            </w:r>
            <w:proofErr w:type="spellStart"/>
            <w:r w:rsidR="00D379F6" w:rsidRPr="0044462E">
              <w:rPr>
                <w:lang w:val="en-US"/>
              </w:rPr>
              <w:t>părți</w:t>
            </w:r>
            <w:proofErr w:type="spellEnd"/>
            <w:r w:rsidR="00D379F6" w:rsidRPr="0044462E">
              <w:rPr>
                <w:lang w:val="en-US"/>
              </w:rPr>
              <w:t>.</w:t>
            </w:r>
          </w:p>
          <w:p w14:paraId="38644E03" w14:textId="77777777" w:rsidR="00460653" w:rsidRPr="0044462E" w:rsidRDefault="007323B6" w:rsidP="00D517AC">
            <w:pPr>
              <w:pStyle w:val="NormalWeb"/>
              <w:numPr>
                <w:ilvl w:val="1"/>
                <w:numId w:val="16"/>
              </w:numPr>
              <w:tabs>
                <w:tab w:val="left" w:pos="567"/>
                <w:tab w:val="left" w:pos="4005"/>
              </w:tabs>
              <w:ind w:left="0" w:hanging="567"/>
              <w:contextualSpacing/>
              <w:rPr>
                <w:lang w:val="en-US"/>
              </w:rPr>
            </w:pPr>
            <w:r w:rsidRPr="0044462E">
              <w:rPr>
                <w:lang w:val="en-US"/>
              </w:rPr>
              <w:t>13.</w:t>
            </w:r>
            <w:r w:rsidR="001873A6" w:rsidRPr="0044462E">
              <w:rPr>
                <w:lang w:val="en-US"/>
              </w:rPr>
              <w:t>4</w:t>
            </w:r>
            <w:r w:rsidRPr="0044462E">
              <w:rPr>
                <w:lang w:val="en-US"/>
              </w:rPr>
              <w:t xml:space="preserve">. </w:t>
            </w:r>
            <w:proofErr w:type="spellStart"/>
            <w:r w:rsidR="00D379F6" w:rsidRPr="0044462E">
              <w:rPr>
                <w:lang w:val="en-US"/>
              </w:rPr>
              <w:t>Pentru</w:t>
            </w:r>
            <w:proofErr w:type="spellEnd"/>
            <w:r w:rsidR="00D379F6" w:rsidRPr="0044462E">
              <w:rPr>
                <w:lang w:val="en-US"/>
              </w:rPr>
              <w:t xml:space="preserve"> </w:t>
            </w:r>
            <w:proofErr w:type="spellStart"/>
            <w:r w:rsidR="00D379F6" w:rsidRPr="0044462E">
              <w:rPr>
                <w:lang w:val="en-US"/>
              </w:rPr>
              <w:t>confirmarea</w:t>
            </w:r>
            <w:proofErr w:type="spellEnd"/>
            <w:r w:rsidR="00D379F6" w:rsidRPr="0044462E">
              <w:rPr>
                <w:lang w:val="en-US"/>
              </w:rPr>
              <w:t xml:space="preserve"> </w:t>
            </w:r>
            <w:proofErr w:type="spellStart"/>
            <w:r w:rsidR="00D379F6" w:rsidRPr="0044462E">
              <w:rPr>
                <w:lang w:val="en-US"/>
              </w:rPr>
              <w:t>celor</w:t>
            </w:r>
            <w:proofErr w:type="spellEnd"/>
            <w:r w:rsidR="00D379F6" w:rsidRPr="0044462E">
              <w:rPr>
                <w:lang w:val="en-US"/>
              </w:rPr>
              <w:t xml:space="preserve"> </w:t>
            </w:r>
            <w:proofErr w:type="spellStart"/>
            <w:r w:rsidR="00D379F6" w:rsidRPr="0044462E">
              <w:rPr>
                <w:lang w:val="en-US"/>
              </w:rPr>
              <w:t>menţionate</w:t>
            </w:r>
            <w:proofErr w:type="spellEnd"/>
            <w:r w:rsidR="00D379F6" w:rsidRPr="0044462E">
              <w:rPr>
                <w:lang w:val="en-US"/>
              </w:rPr>
              <w:t xml:space="preserve">, </w:t>
            </w:r>
            <w:proofErr w:type="spellStart"/>
            <w:r w:rsidR="009D3792" w:rsidRPr="0044462E">
              <w:rPr>
                <w:lang w:val="en-US"/>
              </w:rPr>
              <w:t>p</w:t>
            </w:r>
            <w:r w:rsidR="00D379F6" w:rsidRPr="0044462E">
              <w:rPr>
                <w:lang w:val="en-US"/>
              </w:rPr>
              <w:t>ărţile</w:t>
            </w:r>
            <w:proofErr w:type="spellEnd"/>
            <w:r w:rsidR="00D379F6" w:rsidRPr="0044462E">
              <w:rPr>
                <w:lang w:val="en-US"/>
              </w:rPr>
              <w:t xml:space="preserve"> au </w:t>
            </w:r>
            <w:proofErr w:type="spellStart"/>
            <w:r w:rsidR="00D379F6" w:rsidRPr="0044462E">
              <w:rPr>
                <w:lang w:val="en-US"/>
              </w:rPr>
              <w:t>semnat</w:t>
            </w:r>
            <w:proofErr w:type="spellEnd"/>
            <w:r w:rsidR="00D379F6" w:rsidRPr="0044462E">
              <w:rPr>
                <w:lang w:val="en-US"/>
              </w:rPr>
              <w:t xml:space="preserve"> </w:t>
            </w:r>
            <w:proofErr w:type="spellStart"/>
            <w:r w:rsidR="00D379F6" w:rsidRPr="0044462E">
              <w:rPr>
                <w:lang w:val="en-US"/>
              </w:rPr>
              <w:t>prezentul</w:t>
            </w:r>
            <w:proofErr w:type="spellEnd"/>
            <w:r w:rsidR="00D379F6" w:rsidRPr="0044462E">
              <w:rPr>
                <w:lang w:val="en-US"/>
              </w:rPr>
              <w:t xml:space="preserve"> Contract </w:t>
            </w:r>
            <w:proofErr w:type="spellStart"/>
            <w:r w:rsidR="00D379F6" w:rsidRPr="0044462E">
              <w:rPr>
                <w:lang w:val="en-US"/>
              </w:rPr>
              <w:t>în</w:t>
            </w:r>
            <w:proofErr w:type="spellEnd"/>
            <w:r w:rsidR="00D379F6" w:rsidRPr="0044462E">
              <w:rPr>
                <w:lang w:val="en-US"/>
              </w:rPr>
              <w:t xml:space="preserve"> </w:t>
            </w:r>
            <w:proofErr w:type="spellStart"/>
            <w:r w:rsidR="00D379F6" w:rsidRPr="0044462E">
              <w:rPr>
                <w:lang w:val="en-US"/>
              </w:rPr>
              <w:t>conformitate</w:t>
            </w:r>
            <w:proofErr w:type="spellEnd"/>
            <w:r w:rsidR="00D379F6" w:rsidRPr="0044462E">
              <w:rPr>
                <w:lang w:val="en-US"/>
              </w:rPr>
              <w:t xml:space="preserve"> cu </w:t>
            </w:r>
            <w:proofErr w:type="spellStart"/>
            <w:r w:rsidR="00D379F6" w:rsidRPr="0044462E">
              <w:rPr>
                <w:lang w:val="en-US"/>
              </w:rPr>
              <w:t>legislaţia</w:t>
            </w:r>
            <w:proofErr w:type="spellEnd"/>
            <w:r w:rsidR="00D379F6" w:rsidRPr="0044462E">
              <w:rPr>
                <w:lang w:val="en-US"/>
              </w:rPr>
              <w:t xml:space="preserve"> </w:t>
            </w:r>
            <w:proofErr w:type="spellStart"/>
            <w:r w:rsidR="00D379F6" w:rsidRPr="0044462E">
              <w:rPr>
                <w:lang w:val="en-US"/>
              </w:rPr>
              <w:t>Republicii</w:t>
            </w:r>
            <w:proofErr w:type="spellEnd"/>
            <w:r w:rsidR="00D379F6" w:rsidRPr="0044462E">
              <w:rPr>
                <w:lang w:val="en-US"/>
              </w:rPr>
              <w:t xml:space="preserve"> Moldova, la data </w:t>
            </w:r>
            <w:proofErr w:type="spellStart"/>
            <w:r w:rsidR="00D379F6" w:rsidRPr="0044462E">
              <w:rPr>
                <w:lang w:val="en-US"/>
              </w:rPr>
              <w:t>şi</w:t>
            </w:r>
            <w:proofErr w:type="spellEnd"/>
            <w:r w:rsidR="00D379F6" w:rsidRPr="0044462E">
              <w:rPr>
                <w:lang w:val="en-US"/>
              </w:rPr>
              <w:t xml:space="preserve"> </w:t>
            </w:r>
            <w:proofErr w:type="spellStart"/>
            <w:r w:rsidR="00D379F6" w:rsidRPr="0044462E">
              <w:rPr>
                <w:lang w:val="en-US"/>
              </w:rPr>
              <w:t>anul</w:t>
            </w:r>
            <w:proofErr w:type="spellEnd"/>
            <w:r w:rsidR="00D379F6" w:rsidRPr="0044462E">
              <w:rPr>
                <w:lang w:val="en-US"/>
              </w:rPr>
              <w:t xml:space="preserve"> indicate, </w:t>
            </w:r>
            <w:proofErr w:type="spellStart"/>
            <w:r w:rsidR="00460653" w:rsidRPr="0044462E">
              <w:rPr>
                <w:lang w:val="en-US"/>
              </w:rPr>
              <w:t>fiind</w:t>
            </w:r>
            <w:proofErr w:type="spellEnd"/>
            <w:r w:rsidR="00460653" w:rsidRPr="0044462E">
              <w:rPr>
                <w:lang w:val="en-US"/>
              </w:rPr>
              <w:t xml:space="preserve"> </w:t>
            </w:r>
            <w:proofErr w:type="spellStart"/>
            <w:r w:rsidR="00460653" w:rsidRPr="0044462E">
              <w:rPr>
                <w:lang w:val="en-US"/>
              </w:rPr>
              <w:t>valabil</w:t>
            </w:r>
            <w:proofErr w:type="spellEnd"/>
            <w:r w:rsidR="00460653" w:rsidRPr="0044462E">
              <w:rPr>
                <w:lang w:val="en-US"/>
              </w:rPr>
              <w:t xml:space="preserve"> </w:t>
            </w:r>
            <w:proofErr w:type="spellStart"/>
            <w:r w:rsidR="00460653" w:rsidRPr="0044462E">
              <w:rPr>
                <w:lang w:val="en-US"/>
              </w:rPr>
              <w:t>până</w:t>
            </w:r>
            <w:proofErr w:type="spellEnd"/>
            <w:r w:rsidR="00460653" w:rsidRPr="0044462E">
              <w:rPr>
                <w:lang w:val="en-US"/>
              </w:rPr>
              <w:t xml:space="preserve"> la </w:t>
            </w:r>
            <w:r w:rsidR="00684D44" w:rsidRPr="0044462E">
              <w:rPr>
                <w:lang w:val="en-US"/>
              </w:rPr>
              <w:t>……./</w:t>
            </w:r>
            <w:proofErr w:type="spellStart"/>
            <w:r w:rsidR="00D379F6" w:rsidRPr="0044462E">
              <w:rPr>
                <w:lang w:val="en-US"/>
              </w:rPr>
              <w:t>recepția</w:t>
            </w:r>
            <w:proofErr w:type="spellEnd"/>
            <w:r w:rsidR="00D379F6" w:rsidRPr="0044462E">
              <w:rPr>
                <w:lang w:val="en-US"/>
              </w:rPr>
              <w:t xml:space="preserve"> </w:t>
            </w:r>
            <w:proofErr w:type="spellStart"/>
            <w:r w:rsidR="00D379F6" w:rsidRPr="0044462E">
              <w:rPr>
                <w:lang w:val="en-US"/>
              </w:rPr>
              <w:t>finală</w:t>
            </w:r>
            <w:proofErr w:type="spellEnd"/>
            <w:r w:rsidR="00D379F6" w:rsidRPr="0044462E">
              <w:rPr>
                <w:lang w:val="en-US"/>
              </w:rPr>
              <w:t xml:space="preserve"> a </w:t>
            </w:r>
            <w:proofErr w:type="spellStart"/>
            <w:r w:rsidR="00D379F6" w:rsidRPr="0044462E">
              <w:rPr>
                <w:lang w:val="en-US"/>
              </w:rPr>
              <w:t>lucrărilor</w:t>
            </w:r>
            <w:proofErr w:type="spellEnd"/>
            <w:r w:rsidR="00460653" w:rsidRPr="0044462E">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Listparagraf"/>
              <w:numPr>
                <w:ilvl w:val="3"/>
                <w:numId w:val="3"/>
              </w:numPr>
              <w:tabs>
                <w:tab w:val="left" w:pos="2295"/>
              </w:tabs>
            </w:pPr>
            <w:r w:rsidRPr="00FF430B">
              <w:rPr>
                <w:b/>
              </w:rPr>
              <w:lastRenderedPageBreak/>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D517AC">
            <w:pPr>
              <w:pStyle w:val="Listparagraf"/>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lastRenderedPageBreak/>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proofErr w:type="spellStart"/>
                  <w:r w:rsidRPr="00FF430B">
                    <w:rPr>
                      <w:b/>
                      <w:bCs/>
                      <w:noProof w:val="0"/>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lastRenderedPageBreak/>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proofErr w:type="spellStart"/>
                  <w:r w:rsidRPr="00FF430B">
                    <w:rPr>
                      <w:b/>
                      <w:bCs/>
                      <w:noProof w:val="0"/>
                    </w:rPr>
                    <w:t>Preţ</w:t>
                  </w:r>
                  <w:r w:rsidR="00892A6D" w:rsidRPr="00FF430B">
                    <w:rPr>
                      <w:b/>
                      <w:bCs/>
                      <w:noProof w:val="0"/>
                    </w:rPr>
                    <w:t>ul</w:t>
                  </w:r>
                  <w:proofErr w:type="spellEnd"/>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proofErr w:type="spellStart"/>
                  <w:r w:rsidRPr="00FF430B">
                    <w:rPr>
                      <w:b/>
                      <w:bCs/>
                      <w:noProof w:val="0"/>
                    </w:rPr>
                    <w:t>Suma</w:t>
                  </w:r>
                  <w:r w:rsidR="0060188C" w:rsidRPr="00FF430B">
                    <w:rPr>
                      <w:b/>
                      <w:bCs/>
                      <w:noProof w:val="0"/>
                    </w:rPr>
                    <w:t>l</w:t>
                  </w:r>
                  <w:r w:rsidRPr="00FF430B">
                    <w:rPr>
                      <w:b/>
                      <w:bCs/>
                      <w:noProof w:val="0"/>
                    </w:rPr>
                    <w:t>ei</w:t>
                  </w:r>
                  <w:proofErr w:type="spellEnd"/>
                  <w:r w:rsidRPr="00FF430B">
                    <w:rPr>
                      <w:b/>
                      <w:bCs/>
                      <w:noProof w:val="0"/>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lastRenderedPageBreak/>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D517AC">
            <w:pPr>
              <w:pStyle w:val="Listparagraf"/>
              <w:numPr>
                <w:ilvl w:val="0"/>
                <w:numId w:val="33"/>
              </w:numPr>
              <w:jc w:val="center"/>
              <w:rPr>
                <w:b/>
                <w:kern w:val="28"/>
              </w:rPr>
            </w:pPr>
            <w:r w:rsidRPr="00FF430B">
              <w:rPr>
                <w:b/>
                <w:kern w:val="28"/>
              </w:rPr>
              <w:t>PARTEA GENERALĂ</w:t>
            </w:r>
          </w:p>
          <w:p w14:paraId="1A976C59" w14:textId="77777777" w:rsidR="00394DC7" w:rsidRPr="00FF430B" w:rsidRDefault="00394DC7" w:rsidP="00394DC7">
            <w:pPr>
              <w:pStyle w:val="Listparagraf"/>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Listparagraf"/>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rsidP="00D517AC">
            <w:pPr>
              <w:numPr>
                <w:ilvl w:val="0"/>
                <w:numId w:val="28"/>
              </w:numPr>
              <w:suppressAutoHyphens/>
              <w:ind w:left="0" w:firstLine="720"/>
              <w:jc w:val="both"/>
            </w:pPr>
            <w:r w:rsidRPr="00FF430B">
              <w:t>Formularul Contractului;</w:t>
            </w:r>
          </w:p>
          <w:p w14:paraId="62BECD35" w14:textId="77777777" w:rsidR="00AD32DD" w:rsidRPr="00FF430B" w:rsidRDefault="004C7DFB" w:rsidP="00D517AC">
            <w:pPr>
              <w:numPr>
                <w:ilvl w:val="0"/>
                <w:numId w:val="28"/>
              </w:numPr>
              <w:suppressAutoHyphens/>
              <w:ind w:left="0" w:firstLine="720"/>
              <w:jc w:val="both"/>
              <w:rPr>
                <w:i/>
              </w:rPr>
            </w:pPr>
            <w:r w:rsidRPr="00FF430B">
              <w:t>Formularul ofertei;</w:t>
            </w:r>
          </w:p>
          <w:p w14:paraId="4CD35ADF" w14:textId="77777777" w:rsidR="00AD32DD" w:rsidRPr="00FF430B" w:rsidRDefault="004C7DFB" w:rsidP="00D517AC">
            <w:pPr>
              <w:numPr>
                <w:ilvl w:val="0"/>
                <w:numId w:val="28"/>
              </w:numPr>
              <w:suppressAutoHyphens/>
              <w:ind w:left="0" w:firstLine="720"/>
              <w:jc w:val="both"/>
              <w:rPr>
                <w:i/>
              </w:rPr>
            </w:pPr>
            <w:r w:rsidRPr="00FF430B">
              <w:t>Caietul de sarcini;</w:t>
            </w:r>
          </w:p>
          <w:p w14:paraId="6351F713" w14:textId="77777777" w:rsidR="00AD32DD" w:rsidRPr="00FF430B" w:rsidRDefault="004C7DFB" w:rsidP="00D517AC">
            <w:pPr>
              <w:numPr>
                <w:ilvl w:val="0"/>
                <w:numId w:val="28"/>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lastRenderedPageBreak/>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rsidP="00D517AC">
            <w:pPr>
              <w:numPr>
                <w:ilvl w:val="0"/>
                <w:numId w:val="29"/>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rsidP="00D517AC">
            <w:pPr>
              <w:numPr>
                <w:ilvl w:val="0"/>
                <w:numId w:val="29"/>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rsidP="00D517AC">
            <w:pPr>
              <w:numPr>
                <w:ilvl w:val="0"/>
                <w:numId w:val="30"/>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rsidP="00D517AC">
            <w:pPr>
              <w:numPr>
                <w:ilvl w:val="0"/>
                <w:numId w:val="30"/>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rsidP="00D517AC">
            <w:pPr>
              <w:numPr>
                <w:ilvl w:val="0"/>
                <w:numId w:val="30"/>
              </w:numPr>
              <w:tabs>
                <w:tab w:val="clear" w:pos="1065"/>
                <w:tab w:val="left" w:pos="792"/>
                <w:tab w:val="left" w:pos="1080"/>
              </w:tabs>
              <w:suppressAutoHyphens/>
              <w:ind w:left="0" w:firstLine="720"/>
              <w:jc w:val="both"/>
            </w:pPr>
            <w:r w:rsidRPr="00FF430B">
              <w:t>să indice t</w:t>
            </w:r>
            <w:proofErr w:type="spellStart"/>
            <w:r w:rsidRPr="00FF430B">
              <w:rPr>
                <w:noProof w:val="0"/>
                <w:lang w:eastAsia="ru-RU"/>
              </w:rPr>
              <w:t>ermenul</w:t>
            </w:r>
            <w:proofErr w:type="spellEnd"/>
            <w:r w:rsidRPr="00FF430B">
              <w:rPr>
                <w:noProof w:val="0"/>
                <w:lang w:eastAsia="ru-RU"/>
              </w:rPr>
              <w:t xml:space="preserve"> de garanție a lucrărilor;</w:t>
            </w:r>
          </w:p>
          <w:p w14:paraId="2DD7CAA6" w14:textId="77777777" w:rsidR="00AD32DD" w:rsidRPr="00FF430B" w:rsidRDefault="001C3DC4" w:rsidP="00D517AC">
            <w:pPr>
              <w:numPr>
                <w:ilvl w:val="0"/>
                <w:numId w:val="30"/>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rsidP="00D517AC">
            <w:pPr>
              <w:numPr>
                <w:ilvl w:val="0"/>
                <w:numId w:val="30"/>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D517AC">
            <w:pPr>
              <w:numPr>
                <w:ilvl w:val="0"/>
                <w:numId w:val="30"/>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rsidP="00D517AC">
            <w:pPr>
              <w:numPr>
                <w:ilvl w:val="0"/>
                <w:numId w:val="30"/>
              </w:numPr>
              <w:tabs>
                <w:tab w:val="clear" w:pos="1065"/>
                <w:tab w:val="left" w:pos="792"/>
                <w:tab w:val="left" w:pos="1080"/>
              </w:tabs>
              <w:suppressAutoHyphens/>
              <w:ind w:left="0" w:firstLine="720"/>
              <w:jc w:val="both"/>
            </w:pPr>
            <w:r w:rsidRPr="00FF430B">
              <w:lastRenderedPageBreak/>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rsidP="00D517AC">
            <w:pPr>
              <w:numPr>
                <w:ilvl w:val="0"/>
                <w:numId w:val="30"/>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rsidP="00D517AC">
            <w:pPr>
              <w:numPr>
                <w:ilvl w:val="0"/>
                <w:numId w:val="31"/>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rsidP="00D517AC">
            <w:pPr>
              <w:numPr>
                <w:ilvl w:val="0"/>
                <w:numId w:val="31"/>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rsidP="00D517AC">
            <w:pPr>
              <w:numPr>
                <w:ilvl w:val="0"/>
                <w:numId w:val="31"/>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rsidP="00D517AC">
            <w:pPr>
              <w:numPr>
                <w:ilvl w:val="0"/>
                <w:numId w:val="32"/>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rsidP="00D517AC">
            <w:pPr>
              <w:numPr>
                <w:ilvl w:val="0"/>
                <w:numId w:val="32"/>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rsidP="00D517AC">
            <w:pPr>
              <w:numPr>
                <w:ilvl w:val="0"/>
                <w:numId w:val="32"/>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rsidP="00D517AC">
            <w:pPr>
              <w:numPr>
                <w:ilvl w:val="0"/>
                <w:numId w:val="32"/>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rsidP="00D517AC">
            <w:pPr>
              <w:numPr>
                <w:ilvl w:val="0"/>
                <w:numId w:val="32"/>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44462E" w:rsidRDefault="008A2F19" w:rsidP="00D517AC">
            <w:pPr>
              <w:pStyle w:val="NormalWeb"/>
              <w:numPr>
                <w:ilvl w:val="0"/>
                <w:numId w:val="32"/>
              </w:numPr>
              <w:tabs>
                <w:tab w:val="clear" w:pos="1854"/>
                <w:tab w:val="left" w:pos="0"/>
                <w:tab w:val="num" w:pos="1135"/>
                <w:tab w:val="left" w:pos="2070"/>
              </w:tabs>
              <w:ind w:left="0" w:firstLine="710"/>
              <w:rPr>
                <w:lang w:val="en-US"/>
              </w:rPr>
            </w:pPr>
            <w:proofErr w:type="spellStart"/>
            <w:r w:rsidRPr="0044462E">
              <w:rPr>
                <w:lang w:val="en-US"/>
              </w:rPr>
              <w:t>contractul</w:t>
            </w:r>
            <w:proofErr w:type="spellEnd"/>
            <w:r w:rsidRPr="0044462E">
              <w:rPr>
                <w:lang w:val="en-US"/>
              </w:rPr>
              <w:t xml:space="preserve"> a </w:t>
            </w:r>
            <w:proofErr w:type="spellStart"/>
            <w:r w:rsidRPr="0044462E">
              <w:rPr>
                <w:lang w:val="en-US"/>
              </w:rPr>
              <w:t>făcut</w:t>
            </w:r>
            <w:proofErr w:type="spellEnd"/>
            <w:r w:rsidRPr="0044462E">
              <w:rPr>
                <w:lang w:val="en-US"/>
              </w:rPr>
              <w:t xml:space="preserve"> </w:t>
            </w:r>
            <w:proofErr w:type="spellStart"/>
            <w:r w:rsidRPr="0044462E">
              <w:rPr>
                <w:lang w:val="en-US"/>
              </w:rPr>
              <w:t>obiectul</w:t>
            </w:r>
            <w:proofErr w:type="spellEnd"/>
            <w:r w:rsidRPr="0044462E">
              <w:rPr>
                <w:lang w:val="en-US"/>
              </w:rPr>
              <w:t xml:space="preserve"> </w:t>
            </w:r>
            <w:proofErr w:type="spellStart"/>
            <w:r w:rsidRPr="0044462E">
              <w:rPr>
                <w:lang w:val="en-US"/>
              </w:rPr>
              <w:t>unei</w:t>
            </w:r>
            <w:proofErr w:type="spellEnd"/>
            <w:r w:rsidRPr="0044462E">
              <w:rPr>
                <w:lang w:val="en-US"/>
              </w:rPr>
              <w:t xml:space="preserve"> </w:t>
            </w:r>
            <w:proofErr w:type="spellStart"/>
            <w:r w:rsidRPr="0044462E">
              <w:rPr>
                <w:lang w:val="en-US"/>
              </w:rPr>
              <w:t>modificări</w:t>
            </w:r>
            <w:proofErr w:type="spellEnd"/>
            <w:r w:rsidRPr="0044462E">
              <w:rPr>
                <w:lang w:val="en-US"/>
              </w:rPr>
              <w:t xml:space="preserve"> </w:t>
            </w:r>
            <w:proofErr w:type="spellStart"/>
            <w:r w:rsidRPr="0044462E">
              <w:rPr>
                <w:lang w:val="en-US"/>
              </w:rPr>
              <w:t>substanțiale</w:t>
            </w:r>
            <w:proofErr w:type="spellEnd"/>
            <w:r w:rsidRPr="0044462E">
              <w:rPr>
                <w:lang w:val="en-US"/>
              </w:rPr>
              <w:t xml:space="preserve"> care </w:t>
            </w:r>
            <w:proofErr w:type="spellStart"/>
            <w:r w:rsidRPr="0044462E">
              <w:rPr>
                <w:lang w:val="en-US"/>
              </w:rPr>
              <w:t>necesita</w:t>
            </w:r>
            <w:proofErr w:type="spellEnd"/>
            <w:r w:rsidRPr="0044462E">
              <w:rPr>
                <w:lang w:val="en-US"/>
              </w:rPr>
              <w:t xml:space="preserve"> o </w:t>
            </w:r>
            <w:proofErr w:type="spellStart"/>
            <w:r w:rsidRPr="0044462E">
              <w:rPr>
                <w:lang w:val="en-US"/>
              </w:rPr>
              <w:t>nouă</w:t>
            </w:r>
            <w:proofErr w:type="spellEnd"/>
            <w:r w:rsidRPr="0044462E">
              <w:rPr>
                <w:lang w:val="en-US"/>
              </w:rPr>
              <w:t xml:space="preserve"> </w:t>
            </w:r>
            <w:proofErr w:type="spellStart"/>
            <w:r w:rsidRPr="0044462E">
              <w:rPr>
                <w:lang w:val="en-US"/>
              </w:rPr>
              <w:t>procedură</w:t>
            </w:r>
            <w:proofErr w:type="spellEnd"/>
            <w:r w:rsidRPr="0044462E">
              <w:rPr>
                <w:lang w:val="en-US"/>
              </w:rPr>
              <w:t xml:space="preserve"> de </w:t>
            </w:r>
            <w:proofErr w:type="spellStart"/>
            <w:r w:rsidRPr="0044462E">
              <w:rPr>
                <w:lang w:val="en-US"/>
              </w:rPr>
              <w:t>achiziție</w:t>
            </w:r>
            <w:proofErr w:type="spellEnd"/>
            <w:r w:rsidRPr="0044462E">
              <w:rPr>
                <w:lang w:val="en-US"/>
              </w:rPr>
              <w:t xml:space="preserve"> </w:t>
            </w:r>
            <w:proofErr w:type="spellStart"/>
            <w:r w:rsidRPr="0044462E">
              <w:rPr>
                <w:lang w:val="en-US"/>
              </w:rPr>
              <w:t>publi</w:t>
            </w:r>
            <w:r w:rsidR="00283820" w:rsidRPr="0044462E">
              <w:rPr>
                <w:lang w:val="en-US"/>
              </w:rPr>
              <w:t>că</w:t>
            </w:r>
            <w:proofErr w:type="spellEnd"/>
            <w:r w:rsidR="00283820" w:rsidRPr="0044462E">
              <w:rPr>
                <w:lang w:val="en-US"/>
              </w:rPr>
              <w:t xml:space="preserve"> </w:t>
            </w:r>
            <w:proofErr w:type="spellStart"/>
            <w:r w:rsidR="00283820" w:rsidRPr="0044462E">
              <w:rPr>
                <w:lang w:val="en-US"/>
              </w:rPr>
              <w:t>în</w:t>
            </w:r>
            <w:proofErr w:type="spellEnd"/>
            <w:r w:rsidR="00283820" w:rsidRPr="0044462E">
              <w:rPr>
                <w:lang w:val="en-US"/>
              </w:rPr>
              <w:t xml:space="preserve"> </w:t>
            </w:r>
            <w:proofErr w:type="spellStart"/>
            <w:r w:rsidR="00283820" w:rsidRPr="0044462E">
              <w:rPr>
                <w:lang w:val="en-US"/>
              </w:rPr>
              <w:t>conformitate</w:t>
            </w:r>
            <w:proofErr w:type="spellEnd"/>
            <w:r w:rsidR="00283820" w:rsidRPr="0044462E">
              <w:rPr>
                <w:lang w:val="en-US"/>
              </w:rPr>
              <w:t xml:space="preserve"> cu art.</w:t>
            </w:r>
            <w:r w:rsidR="003B210E" w:rsidRPr="0044462E">
              <w:rPr>
                <w:lang w:val="en-US"/>
              </w:rPr>
              <w:t xml:space="preserve"> </w:t>
            </w:r>
            <w:r w:rsidRPr="0044462E">
              <w:rPr>
                <w:lang w:val="en-US"/>
              </w:rPr>
              <w:t xml:space="preserve">76 al </w:t>
            </w:r>
            <w:proofErr w:type="spellStart"/>
            <w:r w:rsidRPr="0044462E">
              <w:rPr>
                <w:lang w:val="en-US"/>
              </w:rPr>
              <w:t>Legii</w:t>
            </w:r>
            <w:proofErr w:type="spellEnd"/>
            <w:r w:rsidRPr="0044462E">
              <w:rPr>
                <w:lang w:val="en-US"/>
              </w:rPr>
              <w:t xml:space="preserve"> </w:t>
            </w:r>
            <w:r w:rsidR="00E10240" w:rsidRPr="0044462E">
              <w:rPr>
                <w:lang w:val="en-US"/>
              </w:rPr>
              <w:t>nr.</w:t>
            </w:r>
            <w:r w:rsidR="003B210E" w:rsidRPr="0044462E">
              <w:rPr>
                <w:lang w:val="en-US"/>
              </w:rPr>
              <w:t xml:space="preserve"> </w:t>
            </w:r>
            <w:r w:rsidRPr="0044462E">
              <w:rPr>
                <w:lang w:val="en-US"/>
              </w:rPr>
              <w:t xml:space="preserve">131/2015 </w:t>
            </w:r>
            <w:proofErr w:type="spellStart"/>
            <w:r w:rsidRPr="0044462E">
              <w:rPr>
                <w:lang w:val="en-US"/>
              </w:rPr>
              <w:t>privind</w:t>
            </w:r>
            <w:proofErr w:type="spellEnd"/>
            <w:r w:rsidRPr="0044462E">
              <w:rPr>
                <w:lang w:val="en-US"/>
              </w:rPr>
              <w:t xml:space="preserve"> </w:t>
            </w:r>
            <w:proofErr w:type="spellStart"/>
            <w:r w:rsidRPr="0044462E">
              <w:rPr>
                <w:lang w:val="en-US"/>
              </w:rPr>
              <w:t>achizițiile</w:t>
            </w:r>
            <w:proofErr w:type="spellEnd"/>
            <w:r w:rsidRPr="0044462E">
              <w:rPr>
                <w:lang w:val="en-US"/>
              </w:rPr>
              <w:t xml:space="preserve"> </w:t>
            </w:r>
            <w:proofErr w:type="spellStart"/>
            <w:r w:rsidRPr="0044462E">
              <w:rPr>
                <w:lang w:val="en-US"/>
              </w:rPr>
              <w:t>publice</w:t>
            </w:r>
            <w:proofErr w:type="spellEnd"/>
            <w:r w:rsidRPr="0044462E">
              <w:rPr>
                <w:lang w:val="en-US"/>
              </w:rPr>
              <w:t>;</w:t>
            </w:r>
          </w:p>
          <w:p w14:paraId="64438E73" w14:textId="6A6AB7BE" w:rsidR="00AD32DD" w:rsidRPr="0044462E" w:rsidRDefault="008A2F19" w:rsidP="00D517AC">
            <w:pPr>
              <w:pStyle w:val="NormalWeb"/>
              <w:numPr>
                <w:ilvl w:val="0"/>
                <w:numId w:val="32"/>
              </w:numPr>
              <w:tabs>
                <w:tab w:val="clear" w:pos="1854"/>
                <w:tab w:val="left" w:pos="0"/>
                <w:tab w:val="num" w:pos="1135"/>
                <w:tab w:val="left" w:pos="2070"/>
              </w:tabs>
              <w:ind w:left="0" w:firstLine="710"/>
              <w:rPr>
                <w:lang w:val="en-US"/>
              </w:rPr>
            </w:pPr>
            <w:proofErr w:type="spellStart"/>
            <w:r w:rsidRPr="0044462E">
              <w:rPr>
                <w:lang w:val="en-US"/>
              </w:rPr>
              <w:t>contractul</w:t>
            </w:r>
            <w:proofErr w:type="spellEnd"/>
            <w:r w:rsidRPr="0044462E">
              <w:rPr>
                <w:lang w:val="en-US"/>
              </w:rPr>
              <w:t xml:space="preserve"> nu </w:t>
            </w:r>
            <w:proofErr w:type="spellStart"/>
            <w:r w:rsidR="00073EB7" w:rsidRPr="0044462E">
              <w:rPr>
                <w:lang w:val="en-US"/>
              </w:rPr>
              <w:t>urma</w:t>
            </w:r>
            <w:proofErr w:type="spellEnd"/>
            <w:r w:rsidRPr="0044462E">
              <w:rPr>
                <w:lang w:val="en-US"/>
              </w:rPr>
              <w:t xml:space="preserve"> </w:t>
            </w:r>
            <w:proofErr w:type="spellStart"/>
            <w:r w:rsidRPr="0044462E">
              <w:rPr>
                <w:lang w:val="en-US"/>
              </w:rPr>
              <w:t>să</w:t>
            </w:r>
            <w:proofErr w:type="spellEnd"/>
            <w:r w:rsidRPr="0044462E">
              <w:rPr>
                <w:lang w:val="en-US"/>
              </w:rPr>
              <w:t xml:space="preserve"> fie </w:t>
            </w:r>
            <w:proofErr w:type="spellStart"/>
            <w:r w:rsidRPr="0044462E">
              <w:rPr>
                <w:lang w:val="en-US"/>
              </w:rPr>
              <w:t>atribuit</w:t>
            </w:r>
            <w:proofErr w:type="spellEnd"/>
            <w:r w:rsidRPr="0044462E">
              <w:rPr>
                <w:lang w:val="en-US"/>
              </w:rPr>
              <w:t xml:space="preserve"> </w:t>
            </w:r>
            <w:proofErr w:type="spellStart"/>
            <w:r w:rsidRPr="0044462E">
              <w:rPr>
                <w:lang w:val="en-US"/>
              </w:rPr>
              <w:t>contractantului</w:t>
            </w:r>
            <w:proofErr w:type="spellEnd"/>
            <w:r w:rsidRPr="0044462E">
              <w:rPr>
                <w:lang w:val="en-US"/>
              </w:rPr>
              <w:t xml:space="preserve"> </w:t>
            </w:r>
            <w:proofErr w:type="spellStart"/>
            <w:r w:rsidRPr="0044462E">
              <w:rPr>
                <w:lang w:val="en-US"/>
              </w:rPr>
              <w:t>respectiv</w:t>
            </w:r>
            <w:proofErr w:type="spellEnd"/>
            <w:r w:rsidRPr="0044462E">
              <w:rPr>
                <w:lang w:val="en-US"/>
              </w:rPr>
              <w:t xml:space="preserve">, </w:t>
            </w:r>
            <w:proofErr w:type="spellStart"/>
            <w:r w:rsidRPr="0044462E">
              <w:rPr>
                <w:lang w:val="en-US"/>
              </w:rPr>
              <w:t>avînd</w:t>
            </w:r>
            <w:proofErr w:type="spellEnd"/>
            <w:r w:rsidRPr="0044462E">
              <w:rPr>
                <w:lang w:val="en-US"/>
              </w:rPr>
              <w:t xml:space="preserve"> </w:t>
            </w:r>
            <w:proofErr w:type="spellStart"/>
            <w:r w:rsidRPr="0044462E">
              <w:rPr>
                <w:lang w:val="en-US"/>
              </w:rPr>
              <w:t>în</w:t>
            </w:r>
            <w:proofErr w:type="spellEnd"/>
            <w:r w:rsidRPr="0044462E">
              <w:rPr>
                <w:lang w:val="en-US"/>
              </w:rPr>
              <w:t xml:space="preserve"> </w:t>
            </w:r>
            <w:proofErr w:type="spellStart"/>
            <w:r w:rsidRPr="0044462E">
              <w:rPr>
                <w:lang w:val="en-US"/>
              </w:rPr>
              <w:t>vedere</w:t>
            </w:r>
            <w:proofErr w:type="spellEnd"/>
            <w:r w:rsidRPr="0044462E">
              <w:rPr>
                <w:lang w:val="en-US"/>
              </w:rPr>
              <w:t xml:space="preserve"> o </w:t>
            </w:r>
            <w:proofErr w:type="spellStart"/>
            <w:r w:rsidRPr="0044462E">
              <w:rPr>
                <w:lang w:val="en-US"/>
              </w:rPr>
              <w:t>încălcare</w:t>
            </w:r>
            <w:proofErr w:type="spellEnd"/>
            <w:r w:rsidRPr="0044462E">
              <w:rPr>
                <w:lang w:val="en-US"/>
              </w:rPr>
              <w:t xml:space="preserve"> </w:t>
            </w:r>
            <w:proofErr w:type="spellStart"/>
            <w:r w:rsidRPr="0044462E">
              <w:rPr>
                <w:lang w:val="en-US"/>
              </w:rPr>
              <w:t>gravă</w:t>
            </w:r>
            <w:proofErr w:type="spellEnd"/>
            <w:r w:rsidRPr="0044462E">
              <w:rPr>
                <w:lang w:val="en-US"/>
              </w:rPr>
              <w:t xml:space="preserve"> a </w:t>
            </w:r>
            <w:proofErr w:type="spellStart"/>
            <w:r w:rsidRPr="0044462E">
              <w:rPr>
                <w:lang w:val="en-US"/>
              </w:rPr>
              <w:t>obligaţiilor</w:t>
            </w:r>
            <w:proofErr w:type="spellEnd"/>
            <w:r w:rsidRPr="0044462E">
              <w:rPr>
                <w:lang w:val="en-US"/>
              </w:rPr>
              <w:t xml:space="preserve"> </w:t>
            </w:r>
            <w:proofErr w:type="spellStart"/>
            <w:r w:rsidRPr="0044462E">
              <w:rPr>
                <w:lang w:val="en-US"/>
              </w:rPr>
              <w:t>ce</w:t>
            </w:r>
            <w:proofErr w:type="spellEnd"/>
            <w:r w:rsidRPr="0044462E">
              <w:rPr>
                <w:lang w:val="en-US"/>
              </w:rPr>
              <w:t xml:space="preserve"> </w:t>
            </w:r>
            <w:proofErr w:type="spellStart"/>
            <w:r w:rsidRPr="0044462E">
              <w:rPr>
                <w:lang w:val="en-US"/>
              </w:rPr>
              <w:t>rezultă</w:t>
            </w:r>
            <w:proofErr w:type="spellEnd"/>
            <w:r w:rsidRPr="0044462E">
              <w:rPr>
                <w:lang w:val="en-US"/>
              </w:rPr>
              <w:t xml:space="preserve"> din </w:t>
            </w:r>
            <w:proofErr w:type="spellStart"/>
            <w:r w:rsidRPr="0044462E">
              <w:rPr>
                <w:lang w:val="en-US"/>
              </w:rPr>
              <w:t>Legea</w:t>
            </w:r>
            <w:proofErr w:type="spellEnd"/>
            <w:r w:rsidRPr="0044462E">
              <w:rPr>
                <w:lang w:val="en-US"/>
              </w:rPr>
              <w:t xml:space="preserve"> </w:t>
            </w:r>
            <w:r w:rsidR="00E10240" w:rsidRPr="0044462E">
              <w:rPr>
                <w:lang w:val="en-US"/>
              </w:rPr>
              <w:t>nr.</w:t>
            </w:r>
            <w:r w:rsidR="00FF5CB2" w:rsidRPr="0044462E">
              <w:rPr>
                <w:lang w:val="en-US"/>
              </w:rPr>
              <w:t xml:space="preserve"> </w:t>
            </w:r>
            <w:r w:rsidRPr="0044462E">
              <w:rPr>
                <w:lang w:val="en-US"/>
              </w:rPr>
              <w:t xml:space="preserve">131/2015 </w:t>
            </w:r>
            <w:proofErr w:type="spellStart"/>
            <w:r w:rsidRPr="0044462E">
              <w:rPr>
                <w:lang w:val="en-US"/>
              </w:rPr>
              <w:t>priviind</w:t>
            </w:r>
            <w:proofErr w:type="spellEnd"/>
            <w:r w:rsidRPr="0044462E">
              <w:rPr>
                <w:lang w:val="en-US"/>
              </w:rPr>
              <w:t xml:space="preserve"> </w:t>
            </w:r>
            <w:proofErr w:type="spellStart"/>
            <w:r w:rsidRPr="0044462E">
              <w:rPr>
                <w:lang w:val="en-US"/>
              </w:rPr>
              <w:t>achizițiile</w:t>
            </w:r>
            <w:proofErr w:type="spellEnd"/>
            <w:r w:rsidRPr="0044462E">
              <w:rPr>
                <w:lang w:val="en-US"/>
              </w:rPr>
              <w:t xml:space="preserve"> </w:t>
            </w:r>
            <w:proofErr w:type="spellStart"/>
            <w:r w:rsidRPr="0044462E">
              <w:rPr>
                <w:lang w:val="en-US"/>
              </w:rPr>
              <w:t>publice</w:t>
            </w:r>
            <w:proofErr w:type="spellEnd"/>
            <w:r w:rsidRPr="0044462E">
              <w:rPr>
                <w:lang w:val="en-US"/>
              </w:rPr>
              <w:t xml:space="preserve"> </w:t>
            </w:r>
            <w:proofErr w:type="spellStart"/>
            <w:r w:rsidRPr="0044462E">
              <w:rPr>
                <w:lang w:val="en-US"/>
              </w:rPr>
              <w:t>și</w:t>
            </w:r>
            <w:proofErr w:type="spellEnd"/>
            <w:r w:rsidRPr="0044462E">
              <w:rPr>
                <w:lang w:val="en-US"/>
              </w:rPr>
              <w:t>/</w:t>
            </w:r>
            <w:proofErr w:type="spellStart"/>
            <w:r w:rsidRPr="0044462E">
              <w:rPr>
                <w:lang w:val="en-US"/>
              </w:rPr>
              <w:t>sau</w:t>
            </w:r>
            <w:proofErr w:type="spellEnd"/>
            <w:r w:rsidRPr="0044462E">
              <w:rPr>
                <w:lang w:val="en-US"/>
              </w:rPr>
              <w:t xml:space="preserve"> </w:t>
            </w:r>
            <w:proofErr w:type="spellStart"/>
            <w:r w:rsidRPr="0044462E">
              <w:rPr>
                <w:lang w:val="en-US"/>
              </w:rPr>
              <w:t>tratatele</w:t>
            </w:r>
            <w:proofErr w:type="spellEnd"/>
            <w:r w:rsidRPr="0044462E">
              <w:rPr>
                <w:lang w:val="en-US"/>
              </w:rPr>
              <w:t xml:space="preserve"> </w:t>
            </w:r>
            <w:proofErr w:type="spellStart"/>
            <w:r w:rsidRPr="0044462E">
              <w:rPr>
                <w:lang w:val="en-US"/>
              </w:rPr>
              <w:t>internaţionale</w:t>
            </w:r>
            <w:proofErr w:type="spellEnd"/>
            <w:r w:rsidRPr="0044462E">
              <w:rPr>
                <w:lang w:val="en-US"/>
              </w:rPr>
              <w:t xml:space="preserve"> la care </w:t>
            </w:r>
            <w:proofErr w:type="spellStart"/>
            <w:r w:rsidRPr="0044462E">
              <w:rPr>
                <w:lang w:val="en-US"/>
              </w:rPr>
              <w:t>Republica</w:t>
            </w:r>
            <w:proofErr w:type="spellEnd"/>
            <w:r w:rsidRPr="0044462E">
              <w:rPr>
                <w:lang w:val="en-US"/>
              </w:rPr>
              <w:t xml:space="preserve"> Moldova </w:t>
            </w:r>
            <w:proofErr w:type="spellStart"/>
            <w:r w:rsidRPr="0044462E">
              <w:rPr>
                <w:lang w:val="en-US"/>
              </w:rPr>
              <w:t>este</w:t>
            </w:r>
            <w:proofErr w:type="spellEnd"/>
            <w:r w:rsidRPr="0044462E">
              <w:rPr>
                <w:lang w:val="en-US"/>
              </w:rPr>
              <w:t xml:space="preserve"> </w:t>
            </w:r>
            <w:proofErr w:type="spellStart"/>
            <w:r w:rsidRPr="0044462E">
              <w:rPr>
                <w:lang w:val="en-US"/>
              </w:rPr>
              <w:t>parte</w:t>
            </w:r>
            <w:proofErr w:type="spellEnd"/>
            <w:r w:rsidRPr="0044462E">
              <w:rPr>
                <w:lang w:val="en-US"/>
              </w:rPr>
              <w:t xml:space="preserve">, care a </w:t>
            </w:r>
            <w:proofErr w:type="spellStart"/>
            <w:r w:rsidRPr="0044462E">
              <w:rPr>
                <w:lang w:val="en-US"/>
              </w:rPr>
              <w:t>fost</w:t>
            </w:r>
            <w:proofErr w:type="spellEnd"/>
            <w:r w:rsidRPr="0044462E">
              <w:rPr>
                <w:lang w:val="en-US"/>
              </w:rPr>
              <w:t xml:space="preserve"> </w:t>
            </w:r>
            <w:proofErr w:type="spellStart"/>
            <w:r w:rsidRPr="0044462E">
              <w:rPr>
                <w:lang w:val="en-US"/>
              </w:rPr>
              <w:t>constatată</w:t>
            </w:r>
            <w:proofErr w:type="spellEnd"/>
            <w:r w:rsidRPr="0044462E">
              <w:rPr>
                <w:lang w:val="en-US"/>
              </w:rPr>
              <w:t xml:space="preserve"> </w:t>
            </w:r>
            <w:proofErr w:type="spellStart"/>
            <w:r w:rsidRPr="0044462E">
              <w:rPr>
                <w:lang w:val="en-US"/>
              </w:rPr>
              <w:t>printr</w:t>
            </w:r>
            <w:proofErr w:type="spellEnd"/>
            <w:r w:rsidRPr="0044462E">
              <w:rPr>
                <w:lang w:val="en-US"/>
              </w:rPr>
              <w:t xml:space="preserve">-o </w:t>
            </w:r>
            <w:proofErr w:type="spellStart"/>
            <w:r w:rsidRPr="0044462E">
              <w:rPr>
                <w:lang w:val="en-US"/>
              </w:rPr>
              <w:t>decizie</w:t>
            </w:r>
            <w:proofErr w:type="spellEnd"/>
            <w:r w:rsidRPr="0044462E">
              <w:rPr>
                <w:lang w:val="en-US"/>
              </w:rPr>
              <w:t xml:space="preserve"> a </w:t>
            </w:r>
            <w:proofErr w:type="spellStart"/>
            <w:r w:rsidRPr="0044462E">
              <w:rPr>
                <w:lang w:val="en-US"/>
              </w:rPr>
              <w:t>unei</w:t>
            </w:r>
            <w:proofErr w:type="spellEnd"/>
            <w:r w:rsidRPr="0044462E">
              <w:rPr>
                <w:lang w:val="en-US"/>
              </w:rPr>
              <w:t xml:space="preserve"> </w:t>
            </w:r>
            <w:proofErr w:type="spellStart"/>
            <w:r w:rsidRPr="0044462E">
              <w:rPr>
                <w:lang w:val="en-US"/>
              </w:rPr>
              <w:t>instanțe</w:t>
            </w:r>
            <w:proofErr w:type="spellEnd"/>
            <w:r w:rsidRPr="0044462E">
              <w:rPr>
                <w:lang w:val="en-US"/>
              </w:rPr>
              <w:t xml:space="preserve"> </w:t>
            </w:r>
            <w:proofErr w:type="spellStart"/>
            <w:r w:rsidRPr="0044462E">
              <w:rPr>
                <w:lang w:val="en-US"/>
              </w:rPr>
              <w:t>judecătorești</w:t>
            </w:r>
            <w:proofErr w:type="spellEnd"/>
            <w:r w:rsidRPr="0044462E">
              <w:rPr>
                <w:lang w:val="en-US"/>
              </w:rPr>
              <w:t xml:space="preserve"> </w:t>
            </w:r>
            <w:proofErr w:type="spellStart"/>
            <w:r w:rsidRPr="0044462E">
              <w:rPr>
                <w:lang w:val="en-US"/>
              </w:rPr>
              <w:t>naționale</w:t>
            </w:r>
            <w:proofErr w:type="spellEnd"/>
            <w:r w:rsidRPr="0044462E">
              <w:rPr>
                <w:lang w:val="en-US"/>
              </w:rPr>
              <w:t xml:space="preserve"> </w:t>
            </w:r>
            <w:proofErr w:type="spellStart"/>
            <w:r w:rsidRPr="0044462E">
              <w:rPr>
                <w:lang w:val="en-US"/>
              </w:rPr>
              <w:t>sau</w:t>
            </w:r>
            <w:proofErr w:type="spellEnd"/>
            <w:r w:rsidRPr="0044462E">
              <w:rPr>
                <w:lang w:val="en-US"/>
              </w:rPr>
              <w:t xml:space="preserve">, </w:t>
            </w:r>
            <w:proofErr w:type="spellStart"/>
            <w:r w:rsidRPr="0044462E">
              <w:rPr>
                <w:lang w:val="en-US"/>
              </w:rPr>
              <w:t>după</w:t>
            </w:r>
            <w:proofErr w:type="spellEnd"/>
            <w:r w:rsidRPr="0044462E">
              <w:rPr>
                <w:lang w:val="en-US"/>
              </w:rPr>
              <w:t xml:space="preserve"> </w:t>
            </w:r>
            <w:proofErr w:type="spellStart"/>
            <w:r w:rsidRPr="0044462E">
              <w:rPr>
                <w:lang w:val="en-US"/>
              </w:rPr>
              <w:t>caz</w:t>
            </w:r>
            <w:proofErr w:type="spellEnd"/>
            <w:r w:rsidRPr="0044462E">
              <w:rPr>
                <w:lang w:val="en-US"/>
              </w:rPr>
              <w:t xml:space="preserve">, </w:t>
            </w:r>
            <w:proofErr w:type="spellStart"/>
            <w:r w:rsidRPr="0044462E">
              <w:rPr>
                <w:lang w:val="en-US"/>
              </w:rPr>
              <w:t>internaționale</w:t>
            </w:r>
            <w:proofErr w:type="spellEnd"/>
            <w:r w:rsidRPr="0044462E">
              <w:rPr>
                <w:lang w:val="en-US"/>
              </w:rPr>
              <w:t>.</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D517AC">
            <w:pPr>
              <w:pStyle w:val="Listparagraf"/>
              <w:numPr>
                <w:ilvl w:val="0"/>
                <w:numId w:val="33"/>
              </w:numPr>
              <w:tabs>
                <w:tab w:val="left" w:pos="2295"/>
              </w:tabs>
              <w:jc w:val="center"/>
            </w:pPr>
            <w:r w:rsidRPr="00FF430B">
              <w:rPr>
                <w:b/>
              </w:rPr>
              <w:t>PARTEA CE ȚINE DE CONDIȚIILE</w:t>
            </w:r>
          </w:p>
          <w:p w14:paraId="3683C470" w14:textId="77777777" w:rsidR="004D7C86" w:rsidRPr="00FF430B" w:rsidRDefault="004D7C86" w:rsidP="004D7C86">
            <w:pPr>
              <w:pStyle w:val="Listparagraf"/>
              <w:numPr>
                <w:ilvl w:val="0"/>
                <w:numId w:val="0"/>
              </w:numPr>
              <w:tabs>
                <w:tab w:val="left" w:pos="2295"/>
              </w:tabs>
              <w:ind w:left="3240"/>
            </w:pPr>
            <w:r w:rsidRPr="00FF430B">
              <w:rPr>
                <w:b/>
              </w:rPr>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D517AC">
            <w:pPr>
              <w:pStyle w:val="Listparagraf"/>
              <w:numPr>
                <w:ilvl w:val="0"/>
                <w:numId w:val="16"/>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lastRenderedPageBreak/>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proofErr w:type="spellStart"/>
                  <w:r w:rsidRPr="00FF430B">
                    <w:rPr>
                      <w:b/>
                      <w:bCs/>
                      <w:noProof w:val="0"/>
                    </w:rPr>
                    <w:t>ciilor</w:t>
                  </w:r>
                  <w:proofErr w:type="spellEnd"/>
                  <w:r w:rsidRPr="00FF430B">
                    <w:rPr>
                      <w:b/>
                      <w:bCs/>
                      <w:noProof w:val="0"/>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 xml:space="preserve">Specificarea </w:t>
                  </w:r>
                  <w:proofErr w:type="spellStart"/>
                  <w:r w:rsidRPr="00FF430B">
                    <w:rPr>
                      <w:b/>
                      <w:bCs/>
                      <w:noProof w:val="0"/>
                    </w:rPr>
                    <w:t>tehnică</w:t>
                  </w:r>
                  <w:r w:rsidRPr="00FF430B">
                    <w:rPr>
                      <w:b/>
                    </w:rPr>
                    <w:t>deplină</w:t>
                  </w:r>
                  <w:proofErr w:type="spellEnd"/>
                  <w:r w:rsidRPr="00FF430B">
                    <w:rPr>
                      <w:b/>
                    </w:rPr>
                    <w:t xml:space="preserve">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proofErr w:type="spellStart"/>
                  <w:r w:rsidRPr="00FF430B">
                    <w:rPr>
                      <w:b/>
                      <w:bCs/>
                      <w:noProof w:val="0"/>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lastRenderedPageBreak/>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proofErr w:type="spellStart"/>
                  <w:r w:rsidRPr="00FF430B">
                    <w:rPr>
                      <w:b/>
                      <w:bCs/>
                      <w:noProof w:val="0"/>
                    </w:rPr>
                    <w:t>Preţ</w:t>
                  </w:r>
                  <w:r w:rsidR="0077604C" w:rsidRPr="00FF430B">
                    <w:rPr>
                      <w:b/>
                      <w:bCs/>
                      <w:noProof w:val="0"/>
                    </w:rPr>
                    <w:t>ul</w:t>
                  </w:r>
                  <w:proofErr w:type="spellEnd"/>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lastRenderedPageBreak/>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rPr>
                  </w:pPr>
                  <w:r w:rsidRPr="00FF430B">
                    <w:rPr>
                      <w:sz w:val="24"/>
                      <w:szCs w:val="24"/>
                    </w:rPr>
                    <w:t xml:space="preserve">Prezentul acord este semnat astăzi ”___„ ________ 20__, între_____________, </w:t>
                  </w:r>
                  <w:proofErr w:type="spellStart"/>
                  <w:r w:rsidRPr="00FF430B">
                    <w:rPr>
                      <w:sz w:val="24"/>
                      <w:szCs w:val="24"/>
                    </w:rPr>
                    <w:t>înpersoana</w:t>
                  </w:r>
                  <w:proofErr w:type="spellEnd"/>
                  <w:r w:rsidRPr="00FF430B">
                    <w:rPr>
                      <w:sz w:val="24"/>
                      <w:szCs w:val="24"/>
                    </w:rPr>
                    <w:t>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w:t>
                  </w:r>
                  <w:proofErr w:type="spellStart"/>
                  <w:r w:rsidR="004A5F0C" w:rsidRPr="00FF430B">
                    <w:rPr>
                      <w:sz w:val="24"/>
                      <w:szCs w:val="24"/>
                    </w:rPr>
                    <w:t>persoana_________</w:t>
                  </w:r>
                  <w:r w:rsidRPr="00FF430B">
                    <w:rPr>
                      <w:sz w:val="24"/>
                      <w:szCs w:val="24"/>
                    </w:rPr>
                    <w:t>____,în</w:t>
                  </w:r>
                  <w:proofErr w:type="spellEnd"/>
                  <w:r w:rsidRPr="00FF430B">
                    <w:rPr>
                      <w:sz w:val="24"/>
                      <w:szCs w:val="24"/>
                    </w:rPr>
                    <w:t xml:space="preserve">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rPr>
                  </w:pPr>
                </w:p>
                <w:p w14:paraId="320C32A8" w14:textId="77777777" w:rsidR="00F94BAD" w:rsidRPr="00FF430B" w:rsidRDefault="00F94BAD" w:rsidP="00411C62">
                  <w:pPr>
                    <w:pStyle w:val="Indentcorptex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rPr>
                  </w:pPr>
                </w:p>
                <w:p w14:paraId="35E43DC1" w14:textId="77777777" w:rsidR="00F94BAD" w:rsidRPr="00FF430B" w:rsidRDefault="00F94BAD" w:rsidP="00F94BAD">
                  <w:pPr>
                    <w:pStyle w:val="Indentcorptext"/>
                    <w:ind w:firstLine="0"/>
                    <w:rPr>
                      <w:sz w:val="24"/>
                      <w:szCs w:val="24"/>
                    </w:rPr>
                  </w:pPr>
                  <w:r w:rsidRPr="00FF430B">
                    <w:rPr>
                      <w:sz w:val="24"/>
                      <w:szCs w:val="24"/>
                    </w:rPr>
                    <w:t xml:space="preserve">Orice modificare aplicată prin prezentul acord este obligatorie pentru fiecare parte din Contract, celelalte prevederi nemodificate </w:t>
                  </w:r>
                  <w:proofErr w:type="spellStart"/>
                  <w:r w:rsidRPr="00FF430B">
                    <w:rPr>
                      <w:sz w:val="24"/>
                      <w:szCs w:val="24"/>
                    </w:rPr>
                    <w:t>rămânînd</w:t>
                  </w:r>
                  <w:proofErr w:type="spellEnd"/>
                  <w:r w:rsidRPr="00FF430B">
                    <w:rPr>
                      <w:sz w:val="24"/>
                      <w:szCs w:val="24"/>
                    </w:rPr>
                    <w:t xml:space="preserve"> obligatorii în continuare.</w:t>
                  </w:r>
                </w:p>
                <w:p w14:paraId="1021F566" w14:textId="77777777" w:rsidR="00F94BAD" w:rsidRPr="0044462E" w:rsidRDefault="00F94BAD" w:rsidP="00F94BAD">
                  <w:pPr>
                    <w:pStyle w:val="NormalWeb"/>
                    <w:tabs>
                      <w:tab w:val="right" w:pos="10205"/>
                    </w:tabs>
                    <w:ind w:firstLine="0"/>
                    <w:jc w:val="left"/>
                    <w:rPr>
                      <w:lang w:val="en-US"/>
                    </w:rPr>
                  </w:pPr>
                </w:p>
                <w:p w14:paraId="01D00D32" w14:textId="77777777" w:rsidR="00F94BAD" w:rsidRPr="00FF430B" w:rsidRDefault="00F94BAD" w:rsidP="00F94BAD">
                  <w:pPr>
                    <w:pStyle w:val="Indentcorptext"/>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Listparagraf"/>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Titlu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lastRenderedPageBreak/>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 xml:space="preserve">achizitor se obligă ca, în conformitate cu prevederile documentației de atribuire și a prezentului acord-cadru, să achiziționeze lucrări și/sau servicii de proiectare, prin reluarea </w:t>
            </w:r>
            <w:r w:rsidRPr="00FF430B">
              <w:lastRenderedPageBreak/>
              <w:t>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D517AC">
            <w:pPr>
              <w:numPr>
                <w:ilvl w:val="0"/>
                <w:numId w:val="26"/>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D517AC">
            <w:pPr>
              <w:pStyle w:val="Listparagraf"/>
              <w:numPr>
                <w:ilvl w:val="0"/>
                <w:numId w:val="26"/>
              </w:numPr>
              <w:tabs>
                <w:tab w:val="clear" w:pos="660"/>
                <w:tab w:val="num" w:pos="568"/>
              </w:tabs>
              <w:autoSpaceDE w:val="0"/>
              <w:autoSpaceDN w:val="0"/>
              <w:adjustRightInd w:val="0"/>
              <w:ind w:left="852" w:hanging="284"/>
              <w:rPr>
                <w:b/>
                <w:bCs/>
              </w:rPr>
            </w:pPr>
            <w:proofErr w:type="spellStart"/>
            <w:r w:rsidRPr="00FF430B">
              <w:rPr>
                <w:b/>
                <w:bCs/>
              </w:rPr>
              <w:t>Încetarea</w:t>
            </w:r>
            <w:proofErr w:type="spellEnd"/>
            <w:r w:rsidRPr="00FF430B">
              <w:rPr>
                <w:b/>
                <w:bCs/>
              </w:rPr>
              <w:t xml:space="preserve"> </w:t>
            </w:r>
            <w:proofErr w:type="spellStart"/>
            <w:r w:rsidRPr="00FF430B">
              <w:rPr>
                <w:b/>
                <w:bCs/>
              </w:rPr>
              <w:t>acordului</w:t>
            </w:r>
            <w:proofErr w:type="spellEnd"/>
            <w:r w:rsidRPr="00FF430B">
              <w:rPr>
                <w:b/>
                <w:bCs/>
              </w:rPr>
              <w:t xml:space="preserve"> </w:t>
            </w:r>
            <w:proofErr w:type="spellStart"/>
            <w:r w:rsidRPr="00FF430B">
              <w:rPr>
                <w:b/>
                <w:bCs/>
              </w:rPr>
              <w:t>cadru</w:t>
            </w:r>
            <w:proofErr w:type="spellEnd"/>
          </w:p>
          <w:p w14:paraId="6533C1E5" w14:textId="77777777" w:rsidR="00C6170E" w:rsidRPr="00FF430B" w:rsidRDefault="00C6170E" w:rsidP="00C6170E">
            <w:pPr>
              <w:pStyle w:val="Listparagraf"/>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D517AC">
            <w:pPr>
              <w:pStyle w:val="Listparagraf"/>
              <w:numPr>
                <w:ilvl w:val="0"/>
                <w:numId w:val="35"/>
              </w:numPr>
            </w:pPr>
            <w:proofErr w:type="spellStart"/>
            <w:r w:rsidRPr="00FF430B">
              <w:t>prin</w:t>
            </w:r>
            <w:proofErr w:type="spellEnd"/>
            <w:r w:rsidRPr="00FF430B">
              <w:t xml:space="preserve"> </w:t>
            </w:r>
            <w:proofErr w:type="spellStart"/>
            <w:r w:rsidRPr="00FF430B">
              <w:t>acordul</w:t>
            </w:r>
            <w:proofErr w:type="spellEnd"/>
            <w:r w:rsidRPr="00FF430B">
              <w:t xml:space="preserve"> de </w:t>
            </w:r>
            <w:proofErr w:type="spellStart"/>
            <w:r w:rsidRPr="00FF430B">
              <w:t>voinţă</w:t>
            </w:r>
            <w:proofErr w:type="spellEnd"/>
            <w:r w:rsidRPr="00FF430B">
              <w:t xml:space="preserve"> al </w:t>
            </w:r>
            <w:proofErr w:type="spellStart"/>
            <w:r w:rsidRPr="00FF430B">
              <w:t>părţilor</w:t>
            </w:r>
            <w:proofErr w:type="spellEnd"/>
            <w:r w:rsidRPr="00FF430B">
              <w:t xml:space="preserve"> ;</w:t>
            </w:r>
          </w:p>
          <w:p w14:paraId="0472106D" w14:textId="77777777" w:rsidR="0063773E" w:rsidRPr="00FF430B" w:rsidRDefault="0063773E" w:rsidP="00D517AC">
            <w:pPr>
              <w:pStyle w:val="Listparagraf"/>
              <w:numPr>
                <w:ilvl w:val="0"/>
                <w:numId w:val="35"/>
              </w:numPr>
              <w:tabs>
                <w:tab w:val="clear" w:pos="1134"/>
                <w:tab w:val="left" w:pos="710"/>
              </w:tabs>
              <w:ind w:left="0" w:firstLine="426"/>
            </w:pPr>
            <w:proofErr w:type="spellStart"/>
            <w:r w:rsidRPr="00FF430B">
              <w:t>prin</w:t>
            </w:r>
            <w:proofErr w:type="spellEnd"/>
            <w:r w:rsidRPr="00FF430B">
              <w:t xml:space="preserve"> </w:t>
            </w:r>
            <w:proofErr w:type="spellStart"/>
            <w:r w:rsidR="0077604C" w:rsidRPr="00FF430B">
              <w:t>rezoluțiunea</w:t>
            </w:r>
            <w:proofErr w:type="spellEnd"/>
            <w:r w:rsidR="004A5F0C" w:rsidRPr="00FF430B">
              <w:t xml:space="preserve"> </w:t>
            </w:r>
            <w:r w:rsidRPr="00FF430B">
              <w:t xml:space="preserve">de </w:t>
            </w:r>
            <w:proofErr w:type="spellStart"/>
            <w:r w:rsidRPr="00FF430B">
              <w:t>către</w:t>
            </w:r>
            <w:proofErr w:type="spellEnd"/>
            <w:r w:rsidRPr="00FF430B">
              <w:t xml:space="preserve"> o </w:t>
            </w:r>
            <w:proofErr w:type="spellStart"/>
            <w:r w:rsidRPr="00FF430B">
              <w:t>parte</w:t>
            </w:r>
            <w:proofErr w:type="spellEnd"/>
            <w:r w:rsidR="001278C6" w:rsidRPr="00FF430B">
              <w:t>,</w:t>
            </w:r>
            <w:r w:rsidRPr="00FF430B">
              <w:t xml:space="preserve"> ca </w:t>
            </w:r>
            <w:proofErr w:type="spellStart"/>
            <w:r w:rsidRPr="00FF430B">
              <w:t>urmare</w:t>
            </w:r>
            <w:proofErr w:type="spellEnd"/>
            <w:r w:rsidRPr="00FF430B">
              <w:t xml:space="preserve"> a </w:t>
            </w:r>
            <w:proofErr w:type="spellStart"/>
            <w:r w:rsidRPr="00FF430B">
              <w:t>neîndeplinirii</w:t>
            </w:r>
            <w:proofErr w:type="spellEnd"/>
            <w:r w:rsidRPr="00FF430B">
              <w:t xml:space="preserve"> </w:t>
            </w:r>
            <w:proofErr w:type="spellStart"/>
            <w:r w:rsidRPr="00FF430B">
              <w:t>sau</w:t>
            </w:r>
            <w:proofErr w:type="spellEnd"/>
            <w:r w:rsidRPr="00FF430B">
              <w:t xml:space="preserve"> </w:t>
            </w:r>
            <w:proofErr w:type="spellStart"/>
            <w:r w:rsidRPr="00FF430B">
              <w:t>îndeplinirii</w:t>
            </w:r>
            <w:proofErr w:type="spellEnd"/>
            <w:r w:rsidRPr="00FF430B">
              <w:t xml:space="preserve"> </w:t>
            </w:r>
            <w:proofErr w:type="spellStart"/>
            <w:r w:rsidRPr="00FF430B">
              <w:t>în</w:t>
            </w:r>
            <w:proofErr w:type="spellEnd"/>
            <w:r w:rsidRPr="00FF430B">
              <w:t xml:space="preserve"> mod </w:t>
            </w:r>
            <w:proofErr w:type="spellStart"/>
            <w:r w:rsidRPr="00FF430B">
              <w:t>necorespunzător</w:t>
            </w:r>
            <w:proofErr w:type="spellEnd"/>
            <w:r w:rsidRPr="00FF430B">
              <w:t xml:space="preserve"> a </w:t>
            </w:r>
            <w:proofErr w:type="spellStart"/>
            <w:r w:rsidRPr="00FF430B">
              <w:t>obligaţiilor</w:t>
            </w:r>
            <w:proofErr w:type="spellEnd"/>
            <w:r w:rsidRPr="00FF430B">
              <w:t xml:space="preserve"> </w:t>
            </w:r>
            <w:proofErr w:type="spellStart"/>
            <w:r w:rsidRPr="00FF430B">
              <w:t>asumate</w:t>
            </w:r>
            <w:proofErr w:type="spellEnd"/>
            <w:r w:rsidRPr="00FF430B">
              <w:t xml:space="preserve"> </w:t>
            </w:r>
            <w:proofErr w:type="spellStart"/>
            <w:r w:rsidRPr="00FF430B">
              <w:t>pr</w:t>
            </w:r>
            <w:r w:rsidR="001278C6" w:rsidRPr="00FF430B">
              <w:t>in</w:t>
            </w:r>
            <w:proofErr w:type="spellEnd"/>
            <w:r w:rsidR="001278C6" w:rsidRPr="00FF430B">
              <w:t xml:space="preserve"> </w:t>
            </w:r>
            <w:proofErr w:type="spellStart"/>
            <w:r w:rsidR="001278C6" w:rsidRPr="00FF430B">
              <w:t>prezentul</w:t>
            </w:r>
            <w:proofErr w:type="spellEnd"/>
            <w:r w:rsidR="001278C6" w:rsidRPr="00FF430B">
              <w:t xml:space="preserve"> </w:t>
            </w:r>
            <w:proofErr w:type="spellStart"/>
            <w:r w:rsidR="001278C6" w:rsidRPr="00FF430B">
              <w:t>acord</w:t>
            </w:r>
            <w:proofErr w:type="spellEnd"/>
            <w:r w:rsidR="001278C6" w:rsidRPr="00FF430B">
              <w:t>–</w:t>
            </w:r>
            <w:proofErr w:type="spellStart"/>
            <w:r w:rsidR="001278C6" w:rsidRPr="00FF430B">
              <w:t>cadru</w:t>
            </w:r>
            <w:proofErr w:type="spellEnd"/>
            <w:r w:rsidRPr="00FF430B">
              <w:t xml:space="preserve"> de </w:t>
            </w:r>
            <w:proofErr w:type="spellStart"/>
            <w:r w:rsidRPr="00FF430B">
              <w:t>către</w:t>
            </w:r>
            <w:proofErr w:type="spellEnd"/>
            <w:r w:rsidRPr="00FF430B">
              <w:t xml:space="preserve"> </w:t>
            </w:r>
            <w:proofErr w:type="spellStart"/>
            <w:r w:rsidRPr="00FF430B">
              <w:t>cealaltă</w:t>
            </w:r>
            <w:proofErr w:type="spellEnd"/>
            <w:r w:rsidRPr="00FF430B">
              <w:t xml:space="preserve"> </w:t>
            </w:r>
            <w:proofErr w:type="spellStart"/>
            <w:r w:rsidRPr="00FF430B">
              <w:t>parte</w:t>
            </w:r>
            <w:proofErr w:type="spellEnd"/>
            <w:r w:rsidRPr="00FF430B">
              <w:t xml:space="preserve">, cu </w:t>
            </w:r>
            <w:proofErr w:type="spellStart"/>
            <w:r w:rsidRPr="00FF430B">
              <w:t>notificare</w:t>
            </w:r>
            <w:proofErr w:type="spellEnd"/>
            <w:r w:rsidRPr="00FF430B">
              <w:t xml:space="preserve"> </w:t>
            </w:r>
            <w:proofErr w:type="spellStart"/>
            <w:r w:rsidRPr="00FF430B">
              <w:t>prealabilă</w:t>
            </w:r>
            <w:proofErr w:type="spellEnd"/>
            <w:r w:rsidRPr="00FF430B">
              <w:t xml:space="preserve"> de.... </w:t>
            </w:r>
            <w:proofErr w:type="spellStart"/>
            <w:r w:rsidRPr="00FF430B">
              <w:t>zile</w:t>
            </w:r>
            <w:proofErr w:type="spellEnd"/>
            <w:r w:rsidRPr="00FF430B">
              <w:t xml:space="preserve"> a </w:t>
            </w:r>
            <w:proofErr w:type="spellStart"/>
            <w:r w:rsidRPr="00FF430B">
              <w:t>părţii</w:t>
            </w:r>
            <w:proofErr w:type="spellEnd"/>
            <w:r w:rsidRPr="00FF430B">
              <w:t xml:space="preserve"> </w:t>
            </w:r>
            <w:proofErr w:type="spellStart"/>
            <w:r w:rsidRPr="00FF430B">
              <w:t>în</w:t>
            </w:r>
            <w:proofErr w:type="spellEnd"/>
            <w:r w:rsidRPr="00FF430B">
              <w:t xml:space="preserve"> </w:t>
            </w:r>
            <w:proofErr w:type="spellStart"/>
            <w:r w:rsidRPr="00FF430B">
              <w:t>culpă</w:t>
            </w:r>
            <w:proofErr w:type="spellEnd"/>
            <w:r w:rsidRPr="00FF430B">
              <w:t>.</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D517AC">
            <w:pPr>
              <w:pStyle w:val="Listparagraf"/>
              <w:numPr>
                <w:ilvl w:val="0"/>
                <w:numId w:val="26"/>
              </w:numPr>
              <w:tabs>
                <w:tab w:val="clear" w:pos="660"/>
                <w:tab w:val="num" w:pos="852"/>
              </w:tabs>
              <w:ind w:hanging="92"/>
              <w:rPr>
                <w:b/>
              </w:rPr>
            </w:pPr>
            <w:proofErr w:type="spellStart"/>
            <w:r w:rsidRPr="00FF430B">
              <w:rPr>
                <w:b/>
              </w:rPr>
              <w:t>Executarea</w:t>
            </w:r>
            <w:proofErr w:type="spellEnd"/>
            <w:r w:rsidRPr="00FF430B">
              <w:rPr>
                <w:b/>
              </w:rPr>
              <w:t xml:space="preserve"> </w:t>
            </w:r>
            <w:proofErr w:type="spellStart"/>
            <w:r w:rsidRPr="00FF430B">
              <w:rPr>
                <w:b/>
              </w:rPr>
              <w:t>contractelor</w:t>
            </w:r>
            <w:proofErr w:type="spellEnd"/>
            <w:r w:rsidRPr="00FF430B">
              <w:rPr>
                <w:b/>
              </w:rPr>
              <w:t xml:space="preserve"> </w:t>
            </w:r>
            <w:proofErr w:type="spellStart"/>
            <w:r w:rsidRPr="00FF430B">
              <w:rPr>
                <w:b/>
              </w:rPr>
              <w:t>subsecvente</w:t>
            </w:r>
            <w:proofErr w:type="spellEnd"/>
            <w:r w:rsidRPr="00FF430B">
              <w:rPr>
                <w:b/>
              </w:rPr>
              <w:t xml:space="preserve"> </w:t>
            </w:r>
          </w:p>
          <w:p w14:paraId="6E7F0B10" w14:textId="77777777" w:rsidR="00C6170E" w:rsidRPr="00FF430B" w:rsidRDefault="00C6170E" w:rsidP="00C6170E">
            <w:pPr>
              <w:pStyle w:val="Listparagraf"/>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A4F72F" w14:textId="77777777" w:rsidR="00641A5B" w:rsidRDefault="00641A5B" w:rsidP="00A20ACF">
      <w:r>
        <w:separator/>
      </w:r>
    </w:p>
  </w:endnote>
  <w:endnote w:type="continuationSeparator" w:id="0">
    <w:p w14:paraId="5FA2508F" w14:textId="77777777" w:rsidR="00641A5B" w:rsidRDefault="00641A5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NewRomanPSMT">
    <w:altName w:val="Yu Gothic"/>
    <w:panose1 w:val="00000000000000000000"/>
    <w:charset w:val="80"/>
    <w:family w:val="auto"/>
    <w:notTrueType/>
    <w:pitch w:val="default"/>
    <w:sig w:usb0="00000001"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CD14B9" w:rsidRDefault="00CD14B9"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Content>
      <w:p w14:paraId="16FD1D34" w14:textId="701F7225" w:rsidR="00CD14B9" w:rsidRDefault="00CD14B9">
        <w:pPr>
          <w:pStyle w:val="Subsol"/>
          <w:jc w:val="right"/>
        </w:pPr>
        <w:r>
          <w:fldChar w:fldCharType="begin"/>
        </w:r>
        <w:r>
          <w:instrText xml:space="preserve"> PAGE   \* MERGEFORMAT </w:instrText>
        </w:r>
        <w:r>
          <w:fldChar w:fldCharType="separate"/>
        </w:r>
        <w:r>
          <w:t>68</w:t>
        </w:r>
        <w:r>
          <w:fldChar w:fldCharType="end"/>
        </w:r>
      </w:p>
    </w:sdtContent>
  </w:sdt>
  <w:p w14:paraId="075618FA" w14:textId="77777777" w:rsidR="00CD14B9" w:rsidRDefault="00CD14B9">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6BEE41" w14:textId="77777777" w:rsidR="00641A5B" w:rsidRDefault="00641A5B" w:rsidP="00A20ACF">
      <w:r>
        <w:separator/>
      </w:r>
    </w:p>
  </w:footnote>
  <w:footnote w:type="continuationSeparator" w:id="0">
    <w:p w14:paraId="5AA6C782" w14:textId="77777777" w:rsidR="00641A5B" w:rsidRDefault="00641A5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42E49"/>
    <w:multiLevelType w:val="hybridMultilevel"/>
    <w:tmpl w:val="C48E02D2"/>
    <w:lvl w:ilvl="0" w:tplc="8760ED30">
      <w:start w:val="1"/>
      <w:numFmt w:val="decimal"/>
      <w:lvlText w:val="%1."/>
      <w:lvlJc w:val="left"/>
      <w:pPr>
        <w:ind w:left="850" w:hanging="284"/>
        <w:jc w:val="left"/>
      </w:pPr>
      <w:rPr>
        <w:rFonts w:ascii="Times New Roman" w:eastAsia="Times New Roman" w:hAnsi="Times New Roman" w:cs="Times New Roman" w:hint="default"/>
        <w:b/>
        <w:bCs/>
        <w:i w:val="0"/>
        <w:iCs w:val="0"/>
        <w:spacing w:val="0"/>
        <w:w w:val="95"/>
        <w:sz w:val="22"/>
        <w:szCs w:val="22"/>
        <w:lang w:val="ro-RO" w:eastAsia="en-US" w:bidi="ar-SA"/>
      </w:rPr>
    </w:lvl>
    <w:lvl w:ilvl="1" w:tplc="0A20CAE2">
      <w:start w:val="1"/>
      <w:numFmt w:val="decimal"/>
      <w:lvlText w:val="%2)"/>
      <w:lvlJc w:val="left"/>
      <w:pPr>
        <w:ind w:left="1287" w:hanging="360"/>
        <w:jc w:val="left"/>
      </w:pPr>
      <w:rPr>
        <w:rFonts w:ascii="Times New Roman" w:eastAsia="Times New Roman" w:hAnsi="Times New Roman" w:cs="Times New Roman" w:hint="default"/>
        <w:b w:val="0"/>
        <w:bCs w:val="0"/>
        <w:i w:val="0"/>
        <w:iCs w:val="0"/>
        <w:spacing w:val="0"/>
        <w:w w:val="100"/>
        <w:sz w:val="22"/>
        <w:szCs w:val="22"/>
        <w:lang w:val="ro-RO" w:eastAsia="en-US" w:bidi="ar-SA"/>
      </w:rPr>
    </w:lvl>
    <w:lvl w:ilvl="2" w:tplc="C1488F34">
      <w:numFmt w:val="bullet"/>
      <w:lvlText w:val="•"/>
      <w:lvlJc w:val="left"/>
      <w:pPr>
        <w:ind w:left="2287" w:hanging="360"/>
      </w:pPr>
      <w:rPr>
        <w:rFonts w:hint="default"/>
        <w:lang w:val="ro-RO" w:eastAsia="en-US" w:bidi="ar-SA"/>
      </w:rPr>
    </w:lvl>
    <w:lvl w:ilvl="3" w:tplc="491C3E50">
      <w:numFmt w:val="bullet"/>
      <w:lvlText w:val="•"/>
      <w:lvlJc w:val="left"/>
      <w:pPr>
        <w:ind w:left="3294" w:hanging="360"/>
      </w:pPr>
      <w:rPr>
        <w:rFonts w:hint="default"/>
        <w:lang w:val="ro-RO" w:eastAsia="en-US" w:bidi="ar-SA"/>
      </w:rPr>
    </w:lvl>
    <w:lvl w:ilvl="4" w:tplc="EE8AC69A">
      <w:numFmt w:val="bullet"/>
      <w:lvlText w:val="•"/>
      <w:lvlJc w:val="left"/>
      <w:pPr>
        <w:ind w:left="4302" w:hanging="360"/>
      </w:pPr>
      <w:rPr>
        <w:rFonts w:hint="default"/>
        <w:lang w:val="ro-RO" w:eastAsia="en-US" w:bidi="ar-SA"/>
      </w:rPr>
    </w:lvl>
    <w:lvl w:ilvl="5" w:tplc="AEF45584">
      <w:numFmt w:val="bullet"/>
      <w:lvlText w:val="•"/>
      <w:lvlJc w:val="left"/>
      <w:pPr>
        <w:ind w:left="5309" w:hanging="360"/>
      </w:pPr>
      <w:rPr>
        <w:rFonts w:hint="default"/>
        <w:lang w:val="ro-RO" w:eastAsia="en-US" w:bidi="ar-SA"/>
      </w:rPr>
    </w:lvl>
    <w:lvl w:ilvl="6" w:tplc="293EB8CA">
      <w:numFmt w:val="bullet"/>
      <w:lvlText w:val="•"/>
      <w:lvlJc w:val="left"/>
      <w:pPr>
        <w:ind w:left="6316" w:hanging="360"/>
      </w:pPr>
      <w:rPr>
        <w:rFonts w:hint="default"/>
        <w:lang w:val="ro-RO" w:eastAsia="en-US" w:bidi="ar-SA"/>
      </w:rPr>
    </w:lvl>
    <w:lvl w:ilvl="7" w:tplc="C1FC78FC">
      <w:numFmt w:val="bullet"/>
      <w:lvlText w:val="•"/>
      <w:lvlJc w:val="left"/>
      <w:pPr>
        <w:ind w:left="7324" w:hanging="360"/>
      </w:pPr>
      <w:rPr>
        <w:rFonts w:hint="default"/>
        <w:lang w:val="ro-RO" w:eastAsia="en-US" w:bidi="ar-SA"/>
      </w:rPr>
    </w:lvl>
    <w:lvl w:ilvl="8" w:tplc="FECEB566">
      <w:numFmt w:val="bullet"/>
      <w:lvlText w:val="•"/>
      <w:lvlJc w:val="left"/>
      <w:pPr>
        <w:ind w:left="8331" w:hanging="360"/>
      </w:pPr>
      <w:rPr>
        <w:rFonts w:hint="default"/>
        <w:lang w:val="ro-RO" w:eastAsia="en-US" w:bidi="ar-SA"/>
      </w:rPr>
    </w:lvl>
  </w:abstractNum>
  <w:abstractNum w:abstractNumId="6"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1"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4" w15:restartNumberingAfterBreak="0">
    <w:nsid w:val="6F0D0899"/>
    <w:multiLevelType w:val="hybridMultilevel"/>
    <w:tmpl w:val="FC1E9FE0"/>
    <w:lvl w:ilvl="0" w:tplc="FC36485A">
      <w:numFmt w:val="bullet"/>
      <w:lvlText w:val="-"/>
      <w:lvlJc w:val="left"/>
      <w:pPr>
        <w:ind w:left="1287" w:hanging="360"/>
      </w:pPr>
      <w:rPr>
        <w:rFonts w:ascii="Times New Roman" w:eastAsia="Times New Roman" w:hAnsi="Times New Roman" w:cs="Times New Roman" w:hint="default"/>
        <w:b w:val="0"/>
        <w:bCs w:val="0"/>
        <w:i/>
        <w:iCs/>
        <w:spacing w:val="0"/>
        <w:w w:val="100"/>
        <w:sz w:val="22"/>
        <w:szCs w:val="22"/>
        <w:lang w:val="ro-RO" w:eastAsia="en-US" w:bidi="ar-SA"/>
      </w:rPr>
    </w:lvl>
    <w:lvl w:ilvl="1" w:tplc="2DFA2FEE">
      <w:numFmt w:val="bullet"/>
      <w:lvlText w:val="•"/>
      <w:lvlJc w:val="left"/>
      <w:pPr>
        <w:ind w:left="2186" w:hanging="360"/>
      </w:pPr>
      <w:rPr>
        <w:rFonts w:hint="default"/>
        <w:lang w:val="ro-RO" w:eastAsia="en-US" w:bidi="ar-SA"/>
      </w:rPr>
    </w:lvl>
    <w:lvl w:ilvl="2" w:tplc="19982216">
      <w:numFmt w:val="bullet"/>
      <w:lvlText w:val="•"/>
      <w:lvlJc w:val="left"/>
      <w:pPr>
        <w:ind w:left="3093" w:hanging="360"/>
      </w:pPr>
      <w:rPr>
        <w:rFonts w:hint="default"/>
        <w:lang w:val="ro-RO" w:eastAsia="en-US" w:bidi="ar-SA"/>
      </w:rPr>
    </w:lvl>
    <w:lvl w:ilvl="3" w:tplc="F7EE25E2">
      <w:numFmt w:val="bullet"/>
      <w:lvlText w:val="•"/>
      <w:lvlJc w:val="left"/>
      <w:pPr>
        <w:ind w:left="3999" w:hanging="360"/>
      </w:pPr>
      <w:rPr>
        <w:rFonts w:hint="default"/>
        <w:lang w:val="ro-RO" w:eastAsia="en-US" w:bidi="ar-SA"/>
      </w:rPr>
    </w:lvl>
    <w:lvl w:ilvl="4" w:tplc="C108DDE0">
      <w:numFmt w:val="bullet"/>
      <w:lvlText w:val="•"/>
      <w:lvlJc w:val="left"/>
      <w:pPr>
        <w:ind w:left="4906" w:hanging="360"/>
      </w:pPr>
      <w:rPr>
        <w:rFonts w:hint="default"/>
        <w:lang w:val="ro-RO" w:eastAsia="en-US" w:bidi="ar-SA"/>
      </w:rPr>
    </w:lvl>
    <w:lvl w:ilvl="5" w:tplc="80CA43C0">
      <w:numFmt w:val="bullet"/>
      <w:lvlText w:val="•"/>
      <w:lvlJc w:val="left"/>
      <w:pPr>
        <w:ind w:left="5813" w:hanging="360"/>
      </w:pPr>
      <w:rPr>
        <w:rFonts w:hint="default"/>
        <w:lang w:val="ro-RO" w:eastAsia="en-US" w:bidi="ar-SA"/>
      </w:rPr>
    </w:lvl>
    <w:lvl w:ilvl="6" w:tplc="6C128B58">
      <w:numFmt w:val="bullet"/>
      <w:lvlText w:val="•"/>
      <w:lvlJc w:val="left"/>
      <w:pPr>
        <w:ind w:left="6719" w:hanging="360"/>
      </w:pPr>
      <w:rPr>
        <w:rFonts w:hint="default"/>
        <w:lang w:val="ro-RO" w:eastAsia="en-US" w:bidi="ar-SA"/>
      </w:rPr>
    </w:lvl>
    <w:lvl w:ilvl="7" w:tplc="3E68AB8A">
      <w:numFmt w:val="bullet"/>
      <w:lvlText w:val="•"/>
      <w:lvlJc w:val="left"/>
      <w:pPr>
        <w:ind w:left="7626" w:hanging="360"/>
      </w:pPr>
      <w:rPr>
        <w:rFonts w:hint="default"/>
        <w:lang w:val="ro-RO" w:eastAsia="en-US" w:bidi="ar-SA"/>
      </w:rPr>
    </w:lvl>
    <w:lvl w:ilvl="8" w:tplc="4D3A140A">
      <w:numFmt w:val="bullet"/>
      <w:lvlText w:val="•"/>
      <w:lvlJc w:val="left"/>
      <w:pPr>
        <w:ind w:left="8532" w:hanging="360"/>
      </w:pPr>
      <w:rPr>
        <w:rFonts w:hint="default"/>
        <w:lang w:val="ro-RO" w:eastAsia="en-US" w:bidi="ar-SA"/>
      </w:r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Numrdepagin"/>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9"/>
  </w:num>
  <w:num w:numId="2">
    <w:abstractNumId w:val="36"/>
  </w:num>
  <w:num w:numId="3">
    <w:abstractNumId w:val="26"/>
  </w:num>
  <w:num w:numId="4">
    <w:abstractNumId w:val="25"/>
  </w:num>
  <w:num w:numId="5">
    <w:abstractNumId w:val="14"/>
  </w:num>
  <w:num w:numId="6">
    <w:abstractNumId w:val="17"/>
  </w:num>
  <w:num w:numId="7">
    <w:abstractNumId w:val="15"/>
  </w:num>
  <w:num w:numId="8">
    <w:abstractNumId w:val="8"/>
  </w:num>
  <w:num w:numId="9">
    <w:abstractNumId w:val="24"/>
  </w:num>
  <w:num w:numId="10">
    <w:abstractNumId w:val="12"/>
  </w:num>
  <w:num w:numId="11">
    <w:abstractNumId w:val="20"/>
  </w:num>
  <w:num w:numId="12">
    <w:abstractNumId w:val="21"/>
  </w:num>
  <w:num w:numId="13">
    <w:abstractNumId w:val="31"/>
  </w:num>
  <w:num w:numId="14">
    <w:abstractNumId w:val="23"/>
  </w:num>
  <w:num w:numId="15">
    <w:abstractNumId w:val="7"/>
  </w:num>
  <w:num w:numId="16">
    <w:abstractNumId w:val="22"/>
  </w:num>
  <w:num w:numId="17">
    <w:abstractNumId w:val="10"/>
  </w:num>
  <w:num w:numId="18">
    <w:abstractNumId w:val="33"/>
  </w:num>
  <w:num w:numId="19">
    <w:abstractNumId w:val="28"/>
  </w:num>
  <w:num w:numId="20">
    <w:abstractNumId w:val="11"/>
  </w:num>
  <w:num w:numId="21">
    <w:abstractNumId w:val="27"/>
  </w:num>
  <w:num w:numId="22">
    <w:abstractNumId w:val="18"/>
  </w:num>
  <w:num w:numId="23">
    <w:abstractNumId w:val="32"/>
  </w:num>
  <w:num w:numId="24">
    <w:abstractNumId w:val="13"/>
  </w:num>
  <w:num w:numId="25">
    <w:abstractNumId w:val="9"/>
  </w:num>
  <w:num w:numId="26">
    <w:abstractNumId w:val="19"/>
  </w:num>
  <w:num w:numId="27">
    <w:abstractNumId w:val="6"/>
  </w:num>
  <w:num w:numId="28">
    <w:abstractNumId w:val="3"/>
  </w:num>
  <w:num w:numId="29">
    <w:abstractNumId w:val="0"/>
  </w:num>
  <w:num w:numId="30">
    <w:abstractNumId w:val="2"/>
  </w:num>
  <w:num w:numId="31">
    <w:abstractNumId w:val="4"/>
  </w:num>
  <w:num w:numId="32">
    <w:abstractNumId w:val="1"/>
  </w:num>
  <w:num w:numId="33">
    <w:abstractNumId w:val="30"/>
  </w:num>
  <w:num w:numId="34">
    <w:abstractNumId w:val="16"/>
  </w:num>
  <w:num w:numId="35">
    <w:abstractNumId w:val="35"/>
  </w:num>
  <w:num w:numId="36">
    <w:abstractNumId w:val="34"/>
  </w:num>
  <w:num w:numId="37">
    <w:abstractNumId w:val="5"/>
  </w:num>
  <w:num w:numId="38">
    <w:abstractNumId w:val="5"/>
    <w:lvlOverride w:ilvl="0">
      <w:startOverride w:val="1"/>
    </w:lvlOverride>
    <w:lvlOverride w:ilvl="1">
      <w:startOverride w:val="1"/>
    </w:lvlOverride>
    <w:lvlOverride w:ilvl="2"/>
    <w:lvlOverride w:ilvl="3"/>
    <w:lvlOverride w:ilvl="4"/>
    <w:lvlOverride w:ilvl="5"/>
    <w:lvlOverride w:ilvl="6"/>
    <w:lvlOverride w:ilvl="7"/>
    <w:lvlOverride w:ilvl="8"/>
  </w:num>
  <w:num w:numId="39">
    <w:abstractNumId w:val="34"/>
    <w:lvlOverride w:ilvl="0"/>
    <w:lvlOverride w:ilvl="1"/>
    <w:lvlOverride w:ilvl="2"/>
    <w:lvlOverride w:ilvl="3"/>
    <w:lvlOverride w:ilvl="4"/>
    <w:lvlOverride w:ilvl="5"/>
    <w:lvlOverride w:ilvl="6"/>
    <w:lvlOverride w:ilvl="7"/>
    <w:lvlOverride w:ilvl="8"/>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2461"/>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7CC"/>
    <w:rsid w:val="0003591A"/>
    <w:rsid w:val="00040E78"/>
    <w:rsid w:val="00040EA0"/>
    <w:rsid w:val="0004670D"/>
    <w:rsid w:val="00046CEA"/>
    <w:rsid w:val="00050E70"/>
    <w:rsid w:val="0005316F"/>
    <w:rsid w:val="00054AD8"/>
    <w:rsid w:val="00057137"/>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07A9"/>
    <w:rsid w:val="000C0AEB"/>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06BD4"/>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5AB9"/>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16FC9"/>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7A2"/>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95D"/>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7A5"/>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462E"/>
    <w:rsid w:val="0044783C"/>
    <w:rsid w:val="00450A12"/>
    <w:rsid w:val="00451A22"/>
    <w:rsid w:val="00453E2A"/>
    <w:rsid w:val="00453E79"/>
    <w:rsid w:val="00455A94"/>
    <w:rsid w:val="004576E2"/>
    <w:rsid w:val="00460653"/>
    <w:rsid w:val="00461DAC"/>
    <w:rsid w:val="00464994"/>
    <w:rsid w:val="00464A19"/>
    <w:rsid w:val="0046735B"/>
    <w:rsid w:val="00467A64"/>
    <w:rsid w:val="004702B5"/>
    <w:rsid w:val="0047776F"/>
    <w:rsid w:val="00477FD2"/>
    <w:rsid w:val="00482E77"/>
    <w:rsid w:val="00483C4C"/>
    <w:rsid w:val="00484113"/>
    <w:rsid w:val="004856C0"/>
    <w:rsid w:val="00491A8B"/>
    <w:rsid w:val="004967CB"/>
    <w:rsid w:val="00496AFA"/>
    <w:rsid w:val="004A1107"/>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4E2E"/>
    <w:rsid w:val="00507348"/>
    <w:rsid w:val="005076B6"/>
    <w:rsid w:val="005113AD"/>
    <w:rsid w:val="005124FD"/>
    <w:rsid w:val="0051370B"/>
    <w:rsid w:val="005139AA"/>
    <w:rsid w:val="00515311"/>
    <w:rsid w:val="005157B4"/>
    <w:rsid w:val="00516840"/>
    <w:rsid w:val="00516A3C"/>
    <w:rsid w:val="005212EA"/>
    <w:rsid w:val="005229B2"/>
    <w:rsid w:val="00522B45"/>
    <w:rsid w:val="00523447"/>
    <w:rsid w:val="00524B82"/>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2A"/>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1A5B"/>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A89"/>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9FF"/>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36D2"/>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545"/>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0B0"/>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00DB"/>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14B9"/>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7AC"/>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354"/>
    <w:rsid w:val="00D767F9"/>
    <w:rsid w:val="00D76BD0"/>
    <w:rsid w:val="00D774CB"/>
    <w:rsid w:val="00D81247"/>
    <w:rsid w:val="00D8130E"/>
    <w:rsid w:val="00D81B72"/>
    <w:rsid w:val="00D81EB3"/>
    <w:rsid w:val="00D822CE"/>
    <w:rsid w:val="00D82542"/>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E"/>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00EF"/>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27110"/>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92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461"/>
    <w:rsid w:val="00FC07E1"/>
    <w:rsid w:val="00FC1922"/>
    <w:rsid w:val="00FC360A"/>
    <w:rsid w:val="00FC5455"/>
    <w:rsid w:val="00FC5A05"/>
    <w:rsid w:val="00FC5B6D"/>
    <w:rsid w:val="00FC5F63"/>
    <w:rsid w:val="00FD0E2B"/>
    <w:rsid w:val="00FD0F1C"/>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F5CDC770-F2AD-40F3-8319-064C0A7A6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uiPriority w:val="1"/>
    <w:qFormat/>
    <w:rsid w:val="00A20ACF"/>
    <w:pPr>
      <w:numPr>
        <w:numId w:val="2"/>
      </w:numPr>
      <w:tabs>
        <w:tab w:val="left" w:pos="1134"/>
      </w:tabs>
      <w:jc w:val="both"/>
    </w:pPr>
    <w:rPr>
      <w:noProof w:val="0"/>
      <w:lang w:val="en-US"/>
    </w:rPr>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Corptext">
    <w:name w:val="Body Text"/>
    <w:basedOn w:val="Normal"/>
    <w:link w:val="CorptextCaracter"/>
    <w:uiPriority w:val="1"/>
    <w:qFormat/>
    <w:rsid w:val="00A20ACF"/>
    <w:rPr>
      <w:rFonts w:ascii="Baltica RR" w:hAnsi="Baltica RR"/>
      <w:noProof w:val="0"/>
      <w:szCs w:val="20"/>
    </w:rPr>
  </w:style>
  <w:style w:type="character" w:customStyle="1" w:styleId="CorptextCaracter">
    <w:name w:val="Corp text Caracter"/>
    <w:basedOn w:val="Fontdeparagrafimplicit"/>
    <w:link w:val="Corptext"/>
    <w:uiPriority w:val="1"/>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C400DB"/>
    <w:pPr>
      <w:widowControl w:val="0"/>
      <w:autoSpaceDE w:val="0"/>
      <w:autoSpaceDN w:val="0"/>
      <w:spacing w:before="121"/>
      <w:ind w:left="109"/>
    </w:pPr>
    <w:rPr>
      <w:noProof w:val="0"/>
      <w:sz w:val="22"/>
      <w:szCs w:val="22"/>
    </w:rPr>
  </w:style>
  <w:style w:type="table" w:customStyle="1" w:styleId="TableNormal">
    <w:name w:val="Table Normal"/>
    <w:uiPriority w:val="2"/>
    <w:semiHidden/>
    <w:unhideWhenUsed/>
    <w:qFormat/>
    <w:rsid w:val="006F3A8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3328409">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imariacucoara@yahoo.com"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5E989B-DCC0-4A13-A788-F12DF898B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24479</Words>
  <Characters>141981</Characters>
  <Application>Microsoft Office Word</Application>
  <DocSecurity>0</DocSecurity>
  <Lines>1183</Lines>
  <Paragraphs>332</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166128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DELL-PC</cp:lastModifiedBy>
  <cp:revision>7</cp:revision>
  <cp:lastPrinted>2021-06-01T11:52:00Z</cp:lastPrinted>
  <dcterms:created xsi:type="dcterms:W3CDTF">2026-03-31T07:48:00Z</dcterms:created>
  <dcterms:modified xsi:type="dcterms:W3CDTF">2026-04-01T11:46:00Z</dcterms:modified>
</cp:coreProperties>
</file>