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5B9DCCB3"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r w:rsidR="00014DEE" w:rsidRPr="00014DEE">
        <w:rPr>
          <w:b/>
          <w:noProof w:val="0"/>
          <w:sz w:val="32"/>
          <w:szCs w:val="32"/>
          <w:lang w:val="ro-MD" w:eastAsia="ru-RU"/>
        </w:rPr>
        <w:t>Bogdan Petriceicu Hașdeu</w:t>
      </w:r>
      <w:r w:rsidRPr="00FB0F43">
        <w:rPr>
          <w:b/>
          <w:noProof w:val="0"/>
          <w:sz w:val="32"/>
          <w:szCs w:val="32"/>
          <w:lang w:val="ro-MD" w:eastAsia="ru-RU"/>
        </w:rPr>
        <w:t xml:space="preserve">”, </w:t>
      </w:r>
      <w:bookmarkEnd w:id="1"/>
      <w:proofErr w:type="spellStart"/>
      <w:r w:rsidR="00014DEE" w:rsidRPr="00014DEE">
        <w:rPr>
          <w:b/>
          <w:noProof w:val="0"/>
          <w:sz w:val="32"/>
          <w:szCs w:val="32"/>
          <w:lang w:val="ro-MD" w:eastAsia="ru-RU"/>
        </w:rPr>
        <w:t>rl</w:t>
      </w:r>
      <w:proofErr w:type="spellEnd"/>
      <w:r w:rsidR="00014DEE" w:rsidRPr="00014DEE">
        <w:rPr>
          <w:b/>
          <w:noProof w:val="0"/>
          <w:sz w:val="32"/>
          <w:szCs w:val="32"/>
          <w:lang w:val="ro-MD" w:eastAsia="ru-RU"/>
        </w:rPr>
        <w:t xml:space="preserve"> Ștefan Vodă</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E57051"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1A9710B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5E4E5B">
        <w:rPr>
          <w:lang w:val="ro-MD"/>
        </w:rPr>
        <w:t>50</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şi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4CF5D" w14:textId="77777777" w:rsidR="00E57051" w:rsidRDefault="00E57051" w:rsidP="00A20ACF">
      <w:r>
        <w:separator/>
      </w:r>
    </w:p>
  </w:endnote>
  <w:endnote w:type="continuationSeparator" w:id="0">
    <w:p w14:paraId="1D15FFBF" w14:textId="77777777" w:rsidR="00E57051" w:rsidRDefault="00E570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136F3" w14:textId="77777777" w:rsidR="00E57051" w:rsidRDefault="00E57051" w:rsidP="00A20ACF">
      <w:r>
        <w:separator/>
      </w:r>
    </w:p>
  </w:footnote>
  <w:footnote w:type="continuationSeparator" w:id="0">
    <w:p w14:paraId="63181793" w14:textId="77777777" w:rsidR="00E57051" w:rsidRDefault="00E570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41</Pages>
  <Words>16695</Words>
  <Characters>95166</Characters>
  <Application>Microsoft Office Word</Application>
  <DocSecurity>0</DocSecurity>
  <Lines>793</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61</cp:revision>
  <cp:lastPrinted>2021-06-01T11:52:00Z</cp:lastPrinted>
  <dcterms:created xsi:type="dcterms:W3CDTF">2021-06-14T10:00:00Z</dcterms:created>
  <dcterms:modified xsi:type="dcterms:W3CDTF">2026-04-28T12:03:00Z</dcterms:modified>
</cp:coreProperties>
</file>