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50" w:type="dxa"/>
        <w:tblLayout w:type="fixed"/>
        <w:tblLook w:val="04A0" w:firstRow="1" w:lastRow="0" w:firstColumn="1" w:lastColumn="0" w:noHBand="0" w:noVBand="1"/>
      </w:tblPr>
      <w:tblGrid>
        <w:gridCol w:w="9750"/>
      </w:tblGrid>
      <w:tr w:rsidR="00A65B6A" w14:paraId="4E3FDD68" w14:textId="77777777" w:rsidTr="008C7E71">
        <w:trPr>
          <w:trHeight w:val="697"/>
        </w:trPr>
        <w:tc>
          <w:tcPr>
            <w:tcW w:w="9750" w:type="dxa"/>
            <w:vAlign w:val="center"/>
          </w:tcPr>
          <w:p w14:paraId="493CA257" w14:textId="77777777" w:rsidR="00A65B6A" w:rsidRPr="00ED145A" w:rsidRDefault="00A65B6A" w:rsidP="008C7E71">
            <w:pPr>
              <w:tabs>
                <w:tab w:val="left" w:pos="2295"/>
              </w:tabs>
              <w:rPr>
                <w:lang w:val="ro-MD"/>
              </w:rPr>
            </w:pPr>
          </w:p>
          <w:p w14:paraId="362CC7DC" w14:textId="3359341B" w:rsidR="00A65B6A" w:rsidRPr="00ED145A" w:rsidRDefault="008C7E71" w:rsidP="008C7E71">
            <w:pPr>
              <w:rPr>
                <w:noProof w:val="0"/>
                <w:lang w:val="ro-MD"/>
              </w:rPr>
            </w:pPr>
            <w:r>
              <w:rPr>
                <w:noProof w:val="0"/>
                <w:lang w:val="ro-MD"/>
              </w:rPr>
              <w:t xml:space="preserve">                                                                                                 </w:t>
            </w:r>
            <w:r w:rsidR="00A65B6A" w:rsidRPr="00ED145A">
              <w:rPr>
                <w:noProof w:val="0"/>
                <w:lang w:val="ro-MD"/>
              </w:rPr>
              <w:t>Anexa nr. 26</w:t>
            </w:r>
          </w:p>
          <w:p w14:paraId="6EFC1E1B" w14:textId="3583CCDE" w:rsidR="00A65B6A" w:rsidRPr="00ED145A" w:rsidRDefault="008C7E71" w:rsidP="008C7E71">
            <w:pPr>
              <w:rPr>
                <w:noProof w:val="0"/>
                <w:lang w:val="ro-MD"/>
              </w:rPr>
            </w:pPr>
            <w:r>
              <w:rPr>
                <w:noProof w:val="0"/>
                <w:lang w:val="ro-MD"/>
              </w:rPr>
              <w:t xml:space="preserve">                                                                                         </w:t>
            </w:r>
            <w:r w:rsidR="00A65B6A" w:rsidRPr="00ED145A">
              <w:rPr>
                <w:noProof w:val="0"/>
                <w:lang w:val="ro-MD"/>
              </w:rPr>
              <w:t>la Documentația standard nr._____</w:t>
            </w:r>
          </w:p>
          <w:p w14:paraId="591BF42F" w14:textId="3C2D31A4" w:rsidR="00A65B6A" w:rsidRPr="00ED145A" w:rsidRDefault="008C7E71" w:rsidP="008C7E71">
            <w:pPr>
              <w:rPr>
                <w:noProof w:val="0"/>
                <w:lang w:val="ro-MD"/>
              </w:rPr>
            </w:pPr>
            <w:r>
              <w:rPr>
                <w:noProof w:val="0"/>
                <w:lang w:val="ro-MD"/>
              </w:rPr>
              <w:t xml:space="preserve">                                                                                         </w:t>
            </w:r>
            <w:r w:rsidR="00A65B6A" w:rsidRPr="00ED145A">
              <w:rPr>
                <w:noProof w:val="0"/>
                <w:lang w:val="ro-MD"/>
              </w:rPr>
              <w:t>din “____” ________ 20___</w:t>
            </w:r>
          </w:p>
          <w:p w14:paraId="64E96389" w14:textId="77777777" w:rsidR="00A65B6A" w:rsidRPr="00ED145A" w:rsidRDefault="00A65B6A" w:rsidP="008C7E71">
            <w:pPr>
              <w:tabs>
                <w:tab w:val="left" w:pos="2295"/>
              </w:tabs>
              <w:rPr>
                <w:lang w:val="ro-MD"/>
              </w:rPr>
            </w:pPr>
          </w:p>
          <w:p w14:paraId="689C7DD9" w14:textId="174F30DC" w:rsidR="00A65B6A" w:rsidRPr="00ED145A" w:rsidRDefault="008C7E71" w:rsidP="008C7E71">
            <w:pPr>
              <w:rPr>
                <w:b/>
                <w:noProof w:val="0"/>
                <w:lang w:val="ro-MD"/>
              </w:rPr>
            </w:pPr>
            <w:r>
              <w:rPr>
                <w:b/>
                <w:noProof w:val="0"/>
                <w:lang w:val="ro-MD"/>
              </w:rPr>
              <w:t xml:space="preserve">                                                  </w:t>
            </w:r>
            <w:r w:rsidR="00A65B6A" w:rsidRPr="00ED145A">
              <w:rPr>
                <w:b/>
                <w:noProof w:val="0"/>
                <w:lang w:val="ro-MD"/>
              </w:rPr>
              <w:t>CONTRACT – MODEL</w:t>
            </w:r>
          </w:p>
          <w:p w14:paraId="5694CA11" w14:textId="77777777" w:rsidR="00A65B6A" w:rsidRPr="00ED145A" w:rsidRDefault="00A65B6A" w:rsidP="008C7E71">
            <w:pPr>
              <w:rPr>
                <w:b/>
                <w:noProof w:val="0"/>
                <w:lang w:val="ro-MD"/>
              </w:rPr>
            </w:pPr>
          </w:p>
          <w:p w14:paraId="2518DF05" w14:textId="77777777" w:rsidR="00A65B6A" w:rsidRPr="00ED145A" w:rsidRDefault="00A65B6A" w:rsidP="008C7E71">
            <w:pPr>
              <w:tabs>
                <w:tab w:val="left" w:pos="2295"/>
              </w:tabs>
              <w:rPr>
                <w:lang w:val="ro-MD"/>
              </w:rPr>
            </w:pPr>
          </w:p>
          <w:p w14:paraId="46308B6C" w14:textId="32DA7E45" w:rsidR="00A65B6A" w:rsidRPr="00ED145A" w:rsidRDefault="008C7E71" w:rsidP="008C7E71">
            <w:pPr>
              <w:rPr>
                <w:b/>
                <w:lang w:val="ro-MD"/>
              </w:rPr>
            </w:pPr>
            <w:r>
              <w:rPr>
                <w:b/>
                <w:caps/>
                <w:lang w:val="ro-MD"/>
              </w:rPr>
              <w:t xml:space="preserve">                                            </w:t>
            </w:r>
            <w:r w:rsidR="00A65B6A" w:rsidRPr="00ED145A">
              <w:rPr>
                <w:b/>
                <w:caps/>
                <w:lang w:val="ro-MD"/>
              </w:rPr>
              <w:t>Contract</w:t>
            </w:r>
            <w:r w:rsidR="00A65B6A" w:rsidRPr="00ED145A">
              <w:rPr>
                <w:b/>
                <w:lang w:val="ro-MD"/>
              </w:rPr>
              <w:t xml:space="preserve"> nr.  </w:t>
            </w:r>
            <w:r w:rsidR="00A65B6A" w:rsidRPr="00ED145A">
              <w:rPr>
                <w:u w:val="single"/>
                <w:lang w:val="ro-MD"/>
              </w:rPr>
              <w:t>______________</w:t>
            </w:r>
          </w:p>
          <w:p w14:paraId="4F618873" w14:textId="4FE13174" w:rsidR="00A65B6A" w:rsidRPr="00ED145A" w:rsidRDefault="008C7E71" w:rsidP="008C7E71">
            <w:pPr>
              <w:rPr>
                <w:b/>
                <w:i/>
                <w:lang w:val="ro-MD"/>
              </w:rPr>
            </w:pPr>
            <w:r>
              <w:rPr>
                <w:b/>
                <w:lang w:val="ro-MD"/>
              </w:rPr>
              <w:t xml:space="preserve">                                      </w:t>
            </w:r>
            <w:r w:rsidR="00A65B6A" w:rsidRPr="00ED145A">
              <w:rPr>
                <w:b/>
                <w:lang w:val="ro-MD"/>
              </w:rPr>
              <w:t>de achiziţionare aserviciilor de proiectare</w:t>
            </w:r>
          </w:p>
          <w:p w14:paraId="6BBC71ED" w14:textId="77777777" w:rsidR="00A65B6A" w:rsidRPr="00ED145A" w:rsidRDefault="00A65B6A" w:rsidP="008C7E71">
            <w:pPr>
              <w:tabs>
                <w:tab w:val="left" w:pos="2295"/>
              </w:tabs>
              <w:rPr>
                <w:lang w:val="ro-MD"/>
              </w:rPr>
            </w:pPr>
          </w:p>
          <w:p w14:paraId="376B7C3F" w14:textId="11C3748E" w:rsidR="00A65B6A" w:rsidRPr="00ED145A" w:rsidRDefault="00A65B6A" w:rsidP="008C7E71">
            <w:pPr>
              <w:rPr>
                <w:i/>
                <w:lang w:val="ro-MD"/>
              </w:rPr>
            </w:pPr>
            <w:r w:rsidRPr="00ED145A">
              <w:rPr>
                <w:b/>
                <w:lang w:val="ro-MD"/>
              </w:rPr>
              <w:t>”___” _____________  202</w:t>
            </w:r>
            <w:r w:rsidR="009A3F2C">
              <w:rPr>
                <w:b/>
                <w:lang w:val="ro-MD"/>
              </w:rPr>
              <w:t>4</w:t>
            </w:r>
            <w:r w:rsidRPr="00ED145A">
              <w:rPr>
                <w:b/>
                <w:lang w:val="ro-MD"/>
              </w:rPr>
              <w:t xml:space="preserve">                                                                 </w:t>
            </w:r>
            <w:r w:rsidRPr="00ED145A">
              <w:rPr>
                <w:lang w:val="ro-MD"/>
              </w:rPr>
              <w:t>oraș/municipiu</w:t>
            </w:r>
            <w:r w:rsidRPr="00ED145A">
              <w:rPr>
                <w:b/>
                <w:lang w:val="ro-MD"/>
              </w:rPr>
              <w:t>…...………</w:t>
            </w:r>
          </w:p>
          <w:p w14:paraId="318A4D23" w14:textId="77777777" w:rsidR="00A65B6A" w:rsidRPr="00ED145A" w:rsidRDefault="00A65B6A" w:rsidP="008C7E71">
            <w:pPr>
              <w:tabs>
                <w:tab w:val="left" w:pos="2295"/>
              </w:tabs>
              <w:rPr>
                <w:lang w:val="ro-MD"/>
              </w:rPr>
            </w:pPr>
          </w:p>
          <w:p w14:paraId="21BDFFCC" w14:textId="77777777" w:rsidR="00A65B6A" w:rsidRPr="00ED145A" w:rsidRDefault="00A65B6A" w:rsidP="008C7E71">
            <w:pPr>
              <w:numPr>
                <w:ilvl w:val="0"/>
                <w:numId w:val="30"/>
              </w:numPr>
              <w:rPr>
                <w:b/>
                <w:kern w:val="28"/>
                <w:lang w:val="ro-MD"/>
              </w:rPr>
            </w:pPr>
            <w:r w:rsidRPr="00ED145A">
              <w:rPr>
                <w:b/>
                <w:kern w:val="28"/>
                <w:lang w:val="ro-MD"/>
              </w:rPr>
              <w:t>PARTEA GENERALĂ</w:t>
            </w:r>
          </w:p>
          <w:p w14:paraId="110B04E9" w14:textId="56709B4E" w:rsidR="00A65B6A" w:rsidRPr="00ED145A" w:rsidRDefault="00A65B6A" w:rsidP="008C7E71">
            <w:pPr>
              <w:ind w:left="3240"/>
              <w:rPr>
                <w:kern w:val="28"/>
                <w:lang w:val="ro-MD"/>
              </w:rPr>
            </w:pPr>
            <w:r w:rsidRPr="00ED145A">
              <w:rPr>
                <w:kern w:val="28"/>
                <w:lang w:val="ro-MD"/>
              </w:rPr>
              <w:t>(OBLIGATORIU)</w:t>
            </w:r>
          </w:p>
          <w:p w14:paraId="6EC82347" w14:textId="77777777" w:rsidR="00A65B6A" w:rsidRPr="00ED145A" w:rsidRDefault="00A65B6A" w:rsidP="008C7E71">
            <w:pPr>
              <w:ind w:left="3240"/>
              <w:rPr>
                <w:kern w:val="28"/>
                <w:lang w:val="ro-MD"/>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97"/>
              <w:gridCol w:w="4432"/>
            </w:tblGrid>
            <w:tr w:rsidR="00A65B6A" w:rsidRPr="00ED145A" w14:paraId="25116C83" w14:textId="77777777">
              <w:tc>
                <w:tcPr>
                  <w:tcW w:w="2650" w:type="pct"/>
                  <w:tcBorders>
                    <w:top w:val="single" w:sz="4" w:space="0" w:color="auto"/>
                    <w:left w:val="single" w:sz="4" w:space="0" w:color="auto"/>
                    <w:bottom w:val="single" w:sz="4" w:space="0" w:color="auto"/>
                    <w:right w:val="single" w:sz="4" w:space="0" w:color="auto"/>
                  </w:tcBorders>
                  <w:hideMark/>
                </w:tcPr>
                <w:p w14:paraId="0EFE4352" w14:textId="1F86C0FC" w:rsidR="00A65B6A" w:rsidRPr="00ED145A" w:rsidRDefault="00D74C4B" w:rsidP="008C7E71">
                  <w:pPr>
                    <w:rPr>
                      <w:b/>
                      <w:lang w:val="ro-MD"/>
                    </w:rPr>
                  </w:pPr>
                  <w:r>
                    <w:rPr>
                      <w:b/>
                      <w:lang w:val="ro-MD"/>
                    </w:rPr>
                    <w:t xml:space="preserve">                 </w:t>
                  </w:r>
                  <w:r w:rsidR="00A65B6A" w:rsidRPr="00ED145A">
                    <w:rPr>
                      <w:b/>
                      <w:lang w:val="ro-MD"/>
                    </w:rPr>
                    <w:t>Beneficiar</w:t>
                  </w:r>
                </w:p>
              </w:tc>
              <w:tc>
                <w:tcPr>
                  <w:tcW w:w="2350" w:type="pct"/>
                  <w:tcBorders>
                    <w:top w:val="single" w:sz="4" w:space="0" w:color="auto"/>
                    <w:left w:val="single" w:sz="4" w:space="0" w:color="auto"/>
                    <w:bottom w:val="single" w:sz="4" w:space="0" w:color="auto"/>
                    <w:right w:val="single" w:sz="4" w:space="0" w:color="auto"/>
                  </w:tcBorders>
                  <w:hideMark/>
                </w:tcPr>
                <w:p w14:paraId="4B696340" w14:textId="68E7D9D2" w:rsidR="00A65B6A" w:rsidRPr="00ED145A" w:rsidRDefault="00D74C4B" w:rsidP="008C7E71">
                  <w:pPr>
                    <w:rPr>
                      <w:b/>
                      <w:lang w:val="ro-MD"/>
                    </w:rPr>
                  </w:pPr>
                  <w:r>
                    <w:rPr>
                      <w:b/>
                      <w:lang w:val="ro-MD"/>
                    </w:rPr>
                    <w:t xml:space="preserve">                   Prestator</w:t>
                  </w:r>
                </w:p>
              </w:tc>
            </w:tr>
            <w:tr w:rsidR="00A65B6A" w:rsidRPr="00ED145A" w14:paraId="4A61B803" w14:textId="77777777">
              <w:tc>
                <w:tcPr>
                  <w:tcW w:w="2650" w:type="pct"/>
                  <w:tcBorders>
                    <w:top w:val="single" w:sz="4" w:space="0" w:color="auto"/>
                    <w:left w:val="single" w:sz="4" w:space="0" w:color="auto"/>
                    <w:bottom w:val="single" w:sz="4" w:space="0" w:color="auto"/>
                    <w:right w:val="single" w:sz="4" w:space="0" w:color="auto"/>
                  </w:tcBorders>
                  <w:hideMark/>
                </w:tcPr>
                <w:p w14:paraId="287CA466" w14:textId="328C551B" w:rsidR="00A65B6A" w:rsidRPr="009A3F2C" w:rsidRDefault="009A3F2C" w:rsidP="008C7E71">
                  <w:pPr>
                    <w:tabs>
                      <w:tab w:val="left" w:pos="284"/>
                      <w:tab w:val="right" w:pos="9531"/>
                    </w:tabs>
                    <w:spacing w:before="120"/>
                    <w:rPr>
                      <w:b/>
                    </w:rPr>
                  </w:pPr>
                  <w:r w:rsidRPr="00363F34">
                    <w:rPr>
                      <w:bCs/>
                    </w:rPr>
                    <w:t>Direcția Generală Arhitectură, Urbanism și Relații Funciare</w:t>
                  </w:r>
                  <w:r>
                    <w:rPr>
                      <w:bCs/>
                    </w:rPr>
                    <w:t xml:space="preserve">, </w:t>
                  </w:r>
                  <w:r w:rsidRPr="00ED145A">
                    <w:rPr>
                      <w:lang w:val="ro-MD"/>
                    </w:rPr>
                    <w:t xml:space="preserve"> </w:t>
                  </w:r>
                  <w:r w:rsidR="00A65B6A" w:rsidRPr="00ED145A">
                    <w:rPr>
                      <w:lang w:val="ro-MD"/>
                    </w:rPr>
                    <w:t xml:space="preserve">reprezentat prin </w:t>
                  </w:r>
                  <w:r>
                    <w:rPr>
                      <w:lang w:val="ro-MD"/>
                    </w:rPr>
                    <w:t>Șeful</w:t>
                  </w:r>
                  <w:r w:rsidR="00A65B6A" w:rsidRPr="00ED145A">
                    <w:rPr>
                      <w:lang w:val="ro-MD"/>
                    </w:rPr>
                    <w:t xml:space="preserve">…………, care acţionează în baza statutului întreprinderii, denumit în continuare </w:t>
                  </w:r>
                  <w:r w:rsidR="00A65B6A" w:rsidRPr="00ED145A">
                    <w:rPr>
                      <w:i/>
                      <w:lang w:val="ro-MD"/>
                    </w:rPr>
                    <w:t>Beneficiar</w:t>
                  </w:r>
                  <w:r w:rsidR="00A65B6A" w:rsidRPr="00ED145A">
                    <w:rPr>
                      <w:lang w:val="ro-MD"/>
                    </w:rPr>
                    <w:t xml:space="preserve">, </w:t>
                  </w:r>
                  <w:r w:rsidR="00A65B6A" w:rsidRPr="00ED145A">
                    <w:rPr>
                      <w:i/>
                      <w:lang w:val="ro-MD"/>
                    </w:rPr>
                    <w:t>IDNO</w:t>
                  </w:r>
                  <w:r>
                    <w:rPr>
                      <w:i/>
                      <w:lang w:val="ro-MD"/>
                    </w:rPr>
                    <w:t xml:space="preserve"> </w:t>
                  </w:r>
                  <w:r w:rsidRPr="00363F34">
                    <w:rPr>
                      <w:bCs/>
                    </w:rPr>
                    <w:t>1007601010323</w:t>
                  </w:r>
                  <w:r w:rsidR="00A65B6A" w:rsidRPr="00ED145A">
                    <w:rPr>
                      <w:i/>
                      <w:lang w:val="ro-MD"/>
                    </w:rPr>
                    <w:t xml:space="preserve">, </w:t>
                  </w:r>
                  <w:r w:rsidR="00A65B6A" w:rsidRPr="00ED145A">
                    <w:rPr>
                      <w:lang w:val="ro-MD"/>
                    </w:rPr>
                    <w:t xml:space="preserve"> pe de o parte,</w:t>
                  </w:r>
                </w:p>
              </w:tc>
              <w:tc>
                <w:tcPr>
                  <w:tcW w:w="2350" w:type="pct"/>
                  <w:tcBorders>
                    <w:top w:val="single" w:sz="4" w:space="0" w:color="auto"/>
                    <w:left w:val="single" w:sz="4" w:space="0" w:color="auto"/>
                    <w:bottom w:val="single" w:sz="4" w:space="0" w:color="auto"/>
                    <w:right w:val="single" w:sz="4" w:space="0" w:color="auto"/>
                  </w:tcBorders>
                  <w:hideMark/>
                </w:tcPr>
                <w:p w14:paraId="50BBA97B" w14:textId="63C7ADD0" w:rsidR="00A65B6A" w:rsidRPr="00ED145A" w:rsidRDefault="00A65B6A" w:rsidP="008C7E71">
                  <w:pPr>
                    <w:rPr>
                      <w:lang w:val="ro-MD"/>
                    </w:rPr>
                  </w:pPr>
                  <w:r w:rsidRPr="00ED145A">
                    <w:rPr>
                      <w:b/>
                      <w:lang w:val="ro-MD"/>
                    </w:rPr>
                    <w:t>………………..</w:t>
                  </w:r>
                  <w:r w:rsidRPr="00ED145A">
                    <w:rPr>
                      <w:lang w:val="ro-MD"/>
                    </w:rPr>
                    <w:t xml:space="preserve">reprezentat prin director  ………….,care acţionează în baza statutului întreprinderii, denumit în continuare </w:t>
                  </w:r>
                  <w:r w:rsidR="00D74C4B">
                    <w:rPr>
                      <w:i/>
                      <w:lang w:val="ro-MD"/>
                    </w:rPr>
                    <w:t>Prestato</w:t>
                  </w:r>
                  <w:r w:rsidRPr="00ED145A">
                    <w:rPr>
                      <w:i/>
                      <w:lang w:val="ro-MD"/>
                    </w:rPr>
                    <w:t xml:space="preserve">r, IDNO, </w:t>
                  </w:r>
                  <w:r w:rsidRPr="00ED145A">
                    <w:rPr>
                      <w:lang w:val="ro-MD"/>
                    </w:rPr>
                    <w:t xml:space="preserve"> pe de altă parte,</w:t>
                  </w:r>
                </w:p>
              </w:tc>
            </w:tr>
          </w:tbl>
          <w:p w14:paraId="21DD2D40" w14:textId="3D39D588" w:rsidR="00A65B6A" w:rsidRPr="00ED145A" w:rsidRDefault="00A65B6A" w:rsidP="008C7E71">
            <w:pPr>
              <w:rPr>
                <w:lang w:val="ro-MD"/>
              </w:rPr>
            </w:pPr>
            <w:r w:rsidRPr="00ED145A">
              <w:rPr>
                <w:lang w:val="ro-MD"/>
              </w:rPr>
              <w:t>amb</w:t>
            </w:r>
            <w:r w:rsidR="00D74C4B">
              <w:rPr>
                <w:lang w:val="ro-MD"/>
              </w:rPr>
              <w:t>ele</w:t>
            </w:r>
            <w:r w:rsidRPr="00ED145A">
              <w:rPr>
                <w:lang w:val="ro-MD"/>
              </w:rPr>
              <w:t xml:space="preserve"> (denumi</w:t>
            </w:r>
            <w:r w:rsidR="00D74C4B">
              <w:rPr>
                <w:lang w:val="ro-MD"/>
              </w:rPr>
              <w:t>te</w:t>
            </w:r>
            <w:r w:rsidRPr="00ED145A">
              <w:rPr>
                <w:lang w:val="ro-MD"/>
              </w:rPr>
              <w:t xml:space="preserve"> în continuare </w:t>
            </w:r>
            <w:r w:rsidRPr="00ED145A">
              <w:rPr>
                <w:i/>
                <w:lang w:val="ro-MD"/>
              </w:rPr>
              <w:t>Părţi</w:t>
            </w:r>
            <w:r w:rsidRPr="00ED145A">
              <w:rPr>
                <w:lang w:val="ro-MD"/>
              </w:rPr>
              <w:t>), au încheiat prezentul Contract referitor la următoarele:</w:t>
            </w:r>
          </w:p>
          <w:p w14:paraId="3D1DA1C7" w14:textId="77777777" w:rsidR="00A65B6A" w:rsidRPr="00ED145A" w:rsidRDefault="00A65B6A" w:rsidP="008C7E71">
            <w:pPr>
              <w:ind w:left="3240"/>
              <w:rPr>
                <w:kern w:val="28"/>
                <w:lang w:val="ro-MD"/>
              </w:rPr>
            </w:pPr>
          </w:p>
          <w:p w14:paraId="34D42B9B" w14:textId="2EF6418C" w:rsidR="00A65B6A" w:rsidRPr="009A3F2C" w:rsidRDefault="00A65B6A" w:rsidP="008C7E71">
            <w:pPr>
              <w:ind w:right="66"/>
              <w:jc w:val="both"/>
              <w:rPr>
                <w:b/>
                <w:bCs/>
                <w:color w:val="000000"/>
                <w:lang w:val="en-US"/>
              </w:rPr>
            </w:pPr>
            <w:r w:rsidRPr="00ED145A">
              <w:rPr>
                <w:lang w:val="ro-MD"/>
              </w:rPr>
              <w:t xml:space="preserve">1. Achiziţionarea </w:t>
            </w:r>
            <w:r w:rsidRPr="00ED145A">
              <w:rPr>
                <w:b/>
                <w:lang w:val="ro-MD"/>
              </w:rPr>
              <w:t xml:space="preserve">serviciilor </w:t>
            </w:r>
            <w:r w:rsidR="009A3F2C">
              <w:rPr>
                <w:b/>
                <w:bCs/>
                <w:color w:val="000000"/>
                <w:lang w:val="en-US"/>
              </w:rPr>
              <w:t>de elaborare a documentației de proiect la obiectivul ”</w:t>
            </w:r>
            <w:r w:rsidR="009A3F2C" w:rsidRPr="00BC76BA">
              <w:rPr>
                <w:b/>
                <w:bCs/>
                <w:color w:val="000000"/>
                <w:lang w:val="en-US"/>
              </w:rPr>
              <w:t xml:space="preserve">Amenajarea terenurilor adiacente străzii Veronica Micle, mun. </w:t>
            </w:r>
            <w:r w:rsidR="009A3F2C" w:rsidRPr="00B929A3">
              <w:rPr>
                <w:b/>
                <w:bCs/>
                <w:color w:val="000000"/>
                <w:lang w:val="en-US"/>
              </w:rPr>
              <w:t>Chișinău”</w:t>
            </w:r>
            <w:r w:rsidR="009A3F2C">
              <w:rPr>
                <w:b/>
                <w:bCs/>
                <w:color w:val="000000"/>
                <w:lang w:val="en-US"/>
              </w:rPr>
              <w:t xml:space="preserve"> în cadrul Proiectului CITYWALK 2.0</w:t>
            </w:r>
            <w:r w:rsidRPr="00ED145A">
              <w:rPr>
                <w:b/>
                <w:lang w:val="ro-MD"/>
              </w:rPr>
              <w:t>,</w:t>
            </w:r>
            <w:r w:rsidRPr="00ED145A">
              <w:rPr>
                <w:lang w:val="ro-MD"/>
              </w:rPr>
              <w:t xml:space="preserve"> denumite în </w:t>
            </w:r>
            <w:r w:rsidRPr="00ED145A">
              <w:rPr>
                <w:shd w:val="clear" w:color="auto" w:fill="FFFFFF" w:themeFill="background1"/>
                <w:lang w:val="ro-MD"/>
              </w:rPr>
              <w:t xml:space="preserve">continuare </w:t>
            </w:r>
            <w:r w:rsidR="00D74C4B">
              <w:rPr>
                <w:shd w:val="clear" w:color="auto" w:fill="FFFFFF" w:themeFill="background1"/>
                <w:lang w:val="ro-MD"/>
              </w:rPr>
              <w:t>Servicii</w:t>
            </w:r>
            <w:r w:rsidRPr="00ED145A">
              <w:rPr>
                <w:lang w:val="ro-MD"/>
              </w:rPr>
              <w:t>, conform procedurii de achiziție publică nr…</w:t>
            </w:r>
            <w:r w:rsidRPr="00ED145A">
              <w:rPr>
                <w:b/>
                <w:shd w:val="clear" w:color="auto" w:fill="FFFFFF"/>
                <w:lang w:val="ro-MD"/>
              </w:rPr>
              <w:t>……………</w:t>
            </w:r>
            <w:r w:rsidRPr="00ED145A">
              <w:rPr>
                <w:lang w:val="ro-MD"/>
              </w:rPr>
              <w:t>din ………..în baza deciziei grupului de lucru al Beneficiarului din ………..</w:t>
            </w:r>
          </w:p>
          <w:p w14:paraId="4A99AAC1" w14:textId="77777777" w:rsidR="00A65B6A" w:rsidRPr="00ED145A" w:rsidRDefault="00A65B6A" w:rsidP="008C7E71">
            <w:pPr>
              <w:ind w:left="3240"/>
              <w:rPr>
                <w:kern w:val="28"/>
                <w:lang w:val="ro-MD"/>
              </w:rPr>
            </w:pPr>
          </w:p>
          <w:p w14:paraId="043898F7" w14:textId="77777777" w:rsidR="00A65B6A" w:rsidRPr="00ED145A" w:rsidRDefault="00A65B6A" w:rsidP="008C7E71">
            <w:pPr>
              <w:rPr>
                <w:lang w:val="ro-MD"/>
              </w:rPr>
            </w:pPr>
            <w:r w:rsidRPr="00ED145A">
              <w:rPr>
                <w:lang w:val="ro-MD"/>
              </w:rPr>
              <w:t>2. Următoarele documente vor fi considerate părţi componente ale Contractului:</w:t>
            </w:r>
          </w:p>
          <w:p w14:paraId="0A50EFF6" w14:textId="77777777" w:rsidR="00A65B6A" w:rsidRPr="00ED145A" w:rsidRDefault="00A65B6A" w:rsidP="008C7E71">
            <w:pPr>
              <w:numPr>
                <w:ilvl w:val="0"/>
                <w:numId w:val="32"/>
              </w:numPr>
              <w:suppressAutoHyphens/>
              <w:ind w:left="0" w:firstLine="720"/>
              <w:jc w:val="both"/>
              <w:rPr>
                <w:lang w:val="ro-MD"/>
              </w:rPr>
            </w:pPr>
            <w:r w:rsidRPr="00ED145A">
              <w:rPr>
                <w:lang w:val="ro-MD"/>
              </w:rPr>
              <w:t>Formularul Contractului;</w:t>
            </w:r>
          </w:p>
          <w:p w14:paraId="5E1254A2" w14:textId="77777777" w:rsidR="00A65B6A" w:rsidRPr="00ED145A" w:rsidRDefault="00A65B6A" w:rsidP="008C7E71">
            <w:pPr>
              <w:numPr>
                <w:ilvl w:val="0"/>
                <w:numId w:val="32"/>
              </w:numPr>
              <w:suppressAutoHyphens/>
              <w:ind w:left="0" w:firstLine="720"/>
              <w:jc w:val="both"/>
              <w:rPr>
                <w:i/>
                <w:lang w:val="ro-MD"/>
              </w:rPr>
            </w:pPr>
            <w:r w:rsidRPr="00ED145A">
              <w:rPr>
                <w:lang w:val="ro-MD"/>
              </w:rPr>
              <w:t>Formularul ofertei;</w:t>
            </w:r>
          </w:p>
          <w:p w14:paraId="0045A166" w14:textId="77777777" w:rsidR="00A65B6A" w:rsidRPr="00ED145A" w:rsidRDefault="00A65B6A" w:rsidP="008C7E71">
            <w:pPr>
              <w:numPr>
                <w:ilvl w:val="0"/>
                <w:numId w:val="32"/>
              </w:numPr>
              <w:suppressAutoHyphens/>
              <w:ind w:left="0" w:firstLine="720"/>
              <w:jc w:val="both"/>
              <w:rPr>
                <w:i/>
                <w:lang w:val="ro-MD"/>
              </w:rPr>
            </w:pPr>
            <w:r w:rsidRPr="00ED145A">
              <w:rPr>
                <w:lang w:val="ro-MD"/>
              </w:rPr>
              <w:t>Caietul de sarcini;</w:t>
            </w:r>
          </w:p>
          <w:p w14:paraId="580E55A8" w14:textId="77777777" w:rsidR="00A65B6A" w:rsidRPr="00ED145A" w:rsidRDefault="00A65B6A" w:rsidP="008C7E71">
            <w:pPr>
              <w:jc w:val="both"/>
              <w:rPr>
                <w:lang w:val="ro-MD"/>
              </w:rPr>
            </w:pPr>
            <w:r w:rsidRPr="00ED145A">
              <w:rPr>
                <w:lang w:val="ro-MD"/>
              </w:rPr>
              <w:t>3. În cazul unor discrepanţe sau inconsecvenţe între documentele componente ale Contractului, documentele vor avea ordinea de prioritate enumerată în pct. 2.</w:t>
            </w:r>
          </w:p>
          <w:p w14:paraId="38F90083" w14:textId="65BE0F0E" w:rsidR="00A65B6A" w:rsidRPr="00ED145A" w:rsidRDefault="00A65B6A" w:rsidP="008C7E71">
            <w:pPr>
              <w:jc w:val="both"/>
              <w:rPr>
                <w:lang w:val="ro-MD"/>
              </w:rPr>
            </w:pPr>
            <w:r w:rsidRPr="00ED145A">
              <w:rPr>
                <w:lang w:val="ro-MD"/>
              </w:rPr>
              <w:t xml:space="preserve">4. În calitate de contravaloare a plăţilor care urmează a fi efectuate de Beneficiar, </w:t>
            </w:r>
            <w:r w:rsidR="00D74C4B">
              <w:rPr>
                <w:lang w:val="ro-MD"/>
              </w:rPr>
              <w:t>Prestato</w:t>
            </w:r>
            <w:r w:rsidRPr="00ED145A">
              <w:rPr>
                <w:lang w:val="ro-MD"/>
              </w:rPr>
              <w:t>rul se obligă prin prezentul contract să livreze Beneficiarului documentația de proiect şi să înlăture defectele în conformitate cu prevederile Contractului sub toate aspectele.</w:t>
            </w:r>
          </w:p>
          <w:p w14:paraId="43958120" w14:textId="39D03F67" w:rsidR="00A65B6A" w:rsidRPr="00ED145A" w:rsidRDefault="00A65B6A" w:rsidP="008C7E71">
            <w:pPr>
              <w:jc w:val="both"/>
              <w:rPr>
                <w:lang w:val="ro-MD"/>
              </w:rPr>
            </w:pPr>
            <w:r w:rsidRPr="00ED145A">
              <w:rPr>
                <w:lang w:val="ro-MD"/>
              </w:rPr>
              <w:t xml:space="preserve">5. Beneficiarul se obligă prin prezentul să plătească Antreprenorului, în calitate de contravaloare a livrării </w:t>
            </w:r>
            <w:r w:rsidR="00D74C4B">
              <w:rPr>
                <w:lang w:val="ro-MD"/>
              </w:rPr>
              <w:t>Servici</w:t>
            </w:r>
            <w:r w:rsidRPr="00ED145A">
              <w:rPr>
                <w:lang w:val="ro-MD"/>
              </w:rPr>
              <w:t>ilor, preţul Contractului sau orice altă sumă care poate deveni plătibilă conform prevederilor Contractului în termenele şi modalitatea stabilite de Contract.</w:t>
            </w:r>
          </w:p>
          <w:p w14:paraId="598772CE" w14:textId="77777777" w:rsidR="00A65B6A" w:rsidRPr="00ED145A" w:rsidRDefault="00A65B6A" w:rsidP="008C7E71">
            <w:pPr>
              <w:ind w:left="710"/>
              <w:jc w:val="both"/>
              <w:rPr>
                <w:kern w:val="28"/>
                <w:lang w:val="ro-MD"/>
              </w:rPr>
            </w:pPr>
          </w:p>
          <w:p w14:paraId="3C4C1BEF" w14:textId="77777777" w:rsidR="00A65B6A" w:rsidRPr="00ED145A" w:rsidRDefault="00A65B6A" w:rsidP="008C7E71">
            <w:pPr>
              <w:jc w:val="both"/>
              <w:rPr>
                <w:b/>
                <w:lang w:val="ro-MD"/>
              </w:rPr>
            </w:pPr>
            <w:r w:rsidRPr="00ED145A">
              <w:rPr>
                <w:b/>
                <w:lang w:val="ro-MD"/>
              </w:rPr>
              <w:t>1. OBIECTUL CONTRACTULUI</w:t>
            </w:r>
          </w:p>
          <w:p w14:paraId="4ED86429" w14:textId="078F518B" w:rsidR="00A65B6A" w:rsidRPr="00ED145A" w:rsidRDefault="00A65B6A" w:rsidP="008C7E71">
            <w:pPr>
              <w:jc w:val="both"/>
              <w:rPr>
                <w:lang w:val="ro-MD"/>
              </w:rPr>
            </w:pPr>
            <w:r w:rsidRPr="00ED145A">
              <w:rPr>
                <w:lang w:val="ro-MD"/>
              </w:rPr>
              <w:t xml:space="preserve">1.1. </w:t>
            </w:r>
            <w:r w:rsidR="00D74C4B">
              <w:rPr>
                <w:lang w:val="ro-MD"/>
              </w:rPr>
              <w:t>Prestat</w:t>
            </w:r>
            <w:r w:rsidRPr="00ED145A">
              <w:rPr>
                <w:lang w:val="ro-MD"/>
              </w:rPr>
              <w:t xml:space="preserve">orul îşi asumă obligaţia de a presta </w:t>
            </w:r>
            <w:r w:rsidR="00D74C4B">
              <w:rPr>
                <w:lang w:val="ro-MD"/>
              </w:rPr>
              <w:t>Servici</w:t>
            </w:r>
            <w:r w:rsidRPr="00ED145A">
              <w:rPr>
                <w:lang w:val="ro-MD"/>
              </w:rPr>
              <w:t>ile conform Specificaţiei, care este parte integrantă a prezentului Contract.</w:t>
            </w:r>
          </w:p>
          <w:p w14:paraId="5E87458B" w14:textId="3587354F" w:rsidR="00A65B6A" w:rsidRPr="00ED145A" w:rsidRDefault="00A65B6A" w:rsidP="008C7E71">
            <w:pPr>
              <w:jc w:val="both"/>
              <w:rPr>
                <w:lang w:val="ro-MD"/>
              </w:rPr>
            </w:pPr>
            <w:r w:rsidRPr="00ED145A">
              <w:rPr>
                <w:lang w:val="ro-MD"/>
              </w:rPr>
              <w:t xml:space="preserve">1.2. Beneficiarul se obligă, la rândul său, să achite şi să recepţioneze </w:t>
            </w:r>
            <w:r w:rsidR="00D74C4B">
              <w:rPr>
                <w:lang w:val="ro-MD"/>
              </w:rPr>
              <w:t>Serviciile</w:t>
            </w:r>
            <w:r w:rsidRPr="00ED145A">
              <w:rPr>
                <w:lang w:val="ro-MD"/>
              </w:rPr>
              <w:t xml:space="preserve"> </w:t>
            </w:r>
            <w:r w:rsidR="00D74C4B">
              <w:rPr>
                <w:lang w:val="ro-MD"/>
              </w:rPr>
              <w:t>prest</w:t>
            </w:r>
            <w:r w:rsidRPr="00ED145A">
              <w:rPr>
                <w:lang w:val="ro-MD"/>
              </w:rPr>
              <w:t xml:space="preserve">ate de </w:t>
            </w:r>
            <w:r w:rsidR="00D74C4B">
              <w:rPr>
                <w:lang w:val="ro-MD"/>
              </w:rPr>
              <w:t>Prestat</w:t>
            </w:r>
            <w:r w:rsidRPr="00ED145A">
              <w:rPr>
                <w:lang w:val="ro-MD"/>
              </w:rPr>
              <w:t>or.</w:t>
            </w:r>
          </w:p>
          <w:p w14:paraId="0683DEBC" w14:textId="2E6963B4" w:rsidR="00A65B6A" w:rsidRPr="00ED145A" w:rsidRDefault="00A65B6A" w:rsidP="008C7E71">
            <w:pPr>
              <w:jc w:val="both"/>
              <w:rPr>
                <w:lang w:val="ro-MD"/>
              </w:rPr>
            </w:pPr>
            <w:r w:rsidRPr="00ED145A">
              <w:rPr>
                <w:lang w:val="ro-MD"/>
              </w:rPr>
              <w:t xml:space="preserve">1.3. Calitatea </w:t>
            </w:r>
            <w:r w:rsidR="00D74C4B">
              <w:rPr>
                <w:lang w:val="ro-MD"/>
              </w:rPr>
              <w:t>Servici</w:t>
            </w:r>
            <w:r w:rsidRPr="00ED145A">
              <w:rPr>
                <w:lang w:val="ro-MD"/>
              </w:rPr>
              <w:t>ilor se atestă prin respectarea documentelor normative și standardelor de stat ale căror cerințe trebuie respectate la executarea documentației de proiect.</w:t>
            </w:r>
          </w:p>
          <w:p w14:paraId="0C0481BB" w14:textId="77777777" w:rsidR="00A65B6A" w:rsidRPr="00ED145A" w:rsidRDefault="00A65B6A" w:rsidP="008C7E71">
            <w:pPr>
              <w:ind w:left="3240"/>
              <w:rPr>
                <w:kern w:val="28"/>
                <w:lang w:val="ro-MD"/>
              </w:rPr>
            </w:pPr>
          </w:p>
          <w:p w14:paraId="23F19596" w14:textId="77777777" w:rsidR="00A65B6A" w:rsidRPr="00ED145A" w:rsidRDefault="00A65B6A" w:rsidP="008C7E71">
            <w:pPr>
              <w:rPr>
                <w:b/>
                <w:lang w:val="ro-MD"/>
              </w:rPr>
            </w:pPr>
            <w:r w:rsidRPr="00ED145A">
              <w:rPr>
                <w:b/>
                <w:lang w:val="ro-MD"/>
              </w:rPr>
              <w:t>2.TERMENII ŞI CONDIŢIILE DE PRESTARE</w:t>
            </w:r>
          </w:p>
          <w:p w14:paraId="06046D3E" w14:textId="62727ED6" w:rsidR="00A65B6A" w:rsidRPr="00ED145A" w:rsidRDefault="00A65B6A" w:rsidP="008C7E71">
            <w:pPr>
              <w:jc w:val="both"/>
              <w:rPr>
                <w:lang w:val="ro-MD"/>
              </w:rPr>
            </w:pPr>
            <w:r w:rsidRPr="00ED145A">
              <w:rPr>
                <w:lang w:val="ro-MD"/>
              </w:rPr>
              <w:lastRenderedPageBreak/>
              <w:t xml:space="preserve">2.1.  Executarea </w:t>
            </w:r>
            <w:r w:rsidR="00D74C4B">
              <w:rPr>
                <w:lang w:val="ro-MD"/>
              </w:rPr>
              <w:t>Serviciil</w:t>
            </w:r>
            <w:r w:rsidRPr="00ED145A">
              <w:rPr>
                <w:lang w:val="ro-MD"/>
              </w:rPr>
              <w:t xml:space="preserve">or de proiectare se efectuează în conformitate cu parametrii tehnici şi cerinţele de bază la elaborarea proiectului stipulate în documentația de atribuire </w:t>
            </w:r>
            <w:r w:rsidRPr="00ED145A">
              <w:rPr>
                <w:shd w:val="clear" w:color="auto" w:fill="FFFFFF" w:themeFill="background1"/>
                <w:lang w:val="ro-MD"/>
              </w:rPr>
              <w:t>şi anexa nr</w:t>
            </w:r>
            <w:r w:rsidR="00D74C4B">
              <w:rPr>
                <w:shd w:val="clear" w:color="auto" w:fill="FFFFFF" w:themeFill="background1"/>
                <w:lang w:val="ro-MD"/>
              </w:rPr>
              <w:t>.</w:t>
            </w:r>
            <w:r w:rsidRPr="00ED145A">
              <w:rPr>
                <w:shd w:val="clear" w:color="auto" w:fill="FFFFFF" w:themeFill="background1"/>
                <w:lang w:val="ro-MD"/>
              </w:rPr>
              <w:t>……..</w:t>
            </w:r>
            <w:r w:rsidRPr="00ED145A">
              <w:rPr>
                <w:lang w:val="ro-MD"/>
              </w:rPr>
              <w:t>la prezentul Contract.</w:t>
            </w:r>
          </w:p>
          <w:p w14:paraId="72DF9D84" w14:textId="6CC1B082" w:rsidR="00A65B6A" w:rsidRPr="00ED145A" w:rsidRDefault="00A65B6A" w:rsidP="008C7E71">
            <w:pPr>
              <w:jc w:val="both"/>
              <w:rPr>
                <w:lang w:val="ro-MD"/>
              </w:rPr>
            </w:pPr>
            <w:r w:rsidRPr="00ED145A">
              <w:rPr>
                <w:lang w:val="ro-MD"/>
              </w:rPr>
              <w:t xml:space="preserve">2.2. Termenul limită de predare a documentaţiei de proiect şi deviz – </w:t>
            </w:r>
            <w:r w:rsidR="009A3F2C">
              <w:rPr>
                <w:b/>
                <w:lang w:val="ro-MD"/>
              </w:rPr>
              <w:t>7 luni  din data înregistrării contractului la Trezorerie</w:t>
            </w:r>
            <w:r w:rsidRPr="00ED145A">
              <w:rPr>
                <w:b/>
                <w:lang w:val="ro-MD"/>
              </w:rPr>
              <w:t xml:space="preserve">, inclusiv perioada de timp nesesară pentru verificarea documentației de către </w:t>
            </w:r>
            <w:r w:rsidRPr="00ED145A">
              <w:rPr>
                <w:lang w:val="ro-MD"/>
              </w:rPr>
              <w:t>Î.S. „Serviciul de Stat pentru Verificarea și Expertizarea Proiectelor și Construcțiilor”, calculate din data semnării prezentului contract.</w:t>
            </w:r>
          </w:p>
          <w:p w14:paraId="07AAC16D" w14:textId="3C77DC14" w:rsidR="00A65B6A" w:rsidRPr="00ED145A" w:rsidRDefault="00A65B6A" w:rsidP="008C7E71">
            <w:pPr>
              <w:jc w:val="both"/>
              <w:rPr>
                <w:lang w:val="ro-MD"/>
              </w:rPr>
            </w:pPr>
            <w:r w:rsidRPr="00ED145A">
              <w:rPr>
                <w:lang w:val="ro-MD"/>
              </w:rPr>
              <w:t>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3CCB1870" w14:textId="5D42C3FB" w:rsidR="00A65B6A" w:rsidRPr="00ED145A" w:rsidRDefault="00A65B6A" w:rsidP="008C7E71">
            <w:pPr>
              <w:jc w:val="both"/>
              <w:rPr>
                <w:lang w:val="ro-MD"/>
              </w:rPr>
            </w:pPr>
            <w:r w:rsidRPr="00ED145A">
              <w:rPr>
                <w:lang w:val="ro-MD"/>
              </w:rPr>
              <w:t xml:space="preserve">2.4. Antreprenorul eliberează pentru Beneficiar documentaţia de proiect şi deviz în limba română, în volum de </w:t>
            </w:r>
            <w:r w:rsidRPr="009A3F2C">
              <w:rPr>
                <w:highlight w:val="yellow"/>
                <w:lang w:val="ro-MD"/>
              </w:rPr>
              <w:t>…..</w:t>
            </w:r>
            <w:r w:rsidRPr="00ED145A">
              <w:rPr>
                <w:lang w:val="ro-MD"/>
              </w:rPr>
              <w:t xml:space="preserve"> exemplare + varianta electronică.</w:t>
            </w:r>
          </w:p>
          <w:p w14:paraId="5675501C" w14:textId="77777777" w:rsidR="00A65B6A" w:rsidRPr="00ED145A" w:rsidRDefault="00A65B6A" w:rsidP="008C7E71">
            <w:pPr>
              <w:jc w:val="both"/>
              <w:rPr>
                <w:lang w:val="ro-MD"/>
              </w:rPr>
            </w:pPr>
            <w:r w:rsidRPr="00ED145A">
              <w:rPr>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14:paraId="6D8F30B0" w14:textId="77777777" w:rsidR="00A65B6A" w:rsidRPr="00ED145A" w:rsidRDefault="00A65B6A" w:rsidP="008C7E71">
            <w:pPr>
              <w:ind w:firstLine="720"/>
              <w:rPr>
                <w:lang w:val="ro-MD"/>
              </w:rPr>
            </w:pPr>
          </w:p>
          <w:p w14:paraId="294BCD12" w14:textId="77777777" w:rsidR="00A65B6A" w:rsidRPr="00ED145A" w:rsidRDefault="00A65B6A" w:rsidP="008C7E71">
            <w:pPr>
              <w:rPr>
                <w:b/>
                <w:lang w:val="ro-MD"/>
              </w:rPr>
            </w:pPr>
            <w:r w:rsidRPr="00ED145A">
              <w:rPr>
                <w:b/>
                <w:lang w:val="ro-MD"/>
              </w:rPr>
              <w:t>3. PREŢUL ŞI CONDIŢIILE DE PLATĂ</w:t>
            </w:r>
          </w:p>
          <w:p w14:paraId="5C06EC33" w14:textId="49122046" w:rsidR="00A65B6A" w:rsidRPr="00ED145A" w:rsidRDefault="00A65B6A" w:rsidP="008C7E71">
            <w:pPr>
              <w:jc w:val="both"/>
              <w:rPr>
                <w:lang w:val="ro-MD"/>
              </w:rPr>
            </w:pPr>
            <w:r w:rsidRPr="00ED145A">
              <w:rPr>
                <w:lang w:val="ro-MD"/>
              </w:rPr>
              <w:t xml:space="preserve">3.1. Preţul </w:t>
            </w:r>
            <w:r w:rsidR="00D74C4B">
              <w:rPr>
                <w:lang w:val="ro-MD"/>
              </w:rPr>
              <w:t>Servici</w:t>
            </w:r>
            <w:r w:rsidRPr="00ED145A">
              <w:rPr>
                <w:lang w:val="ro-MD"/>
              </w:rPr>
              <w:t>ilor conform prezentului Contract este stabilit în lei moldoveneşti.</w:t>
            </w:r>
          </w:p>
          <w:p w14:paraId="10A0575E" w14:textId="594025BF" w:rsidR="00A65B6A" w:rsidRPr="00ED145A" w:rsidRDefault="00A65B6A" w:rsidP="008C7E71">
            <w:pPr>
              <w:jc w:val="both"/>
              <w:rPr>
                <w:lang w:val="ro-MD"/>
              </w:rPr>
            </w:pPr>
            <w:r w:rsidRPr="00ED145A">
              <w:rPr>
                <w:lang w:val="ro-MD"/>
              </w:rPr>
              <w:t>3.2. Suma totală a prezentului Contract, inclusiv TVA, se stabileşte în lei moldoveneşti şi constit</w:t>
            </w:r>
            <w:r w:rsidR="008A6FDD">
              <w:rPr>
                <w:lang w:val="ro-MD"/>
              </w:rPr>
              <w:t>uie___________</w:t>
            </w:r>
          </w:p>
          <w:p w14:paraId="724467C5" w14:textId="32739882" w:rsidR="00A65B6A" w:rsidRPr="00ED145A" w:rsidRDefault="00A65B6A" w:rsidP="008C7E71">
            <w:pPr>
              <w:jc w:val="both"/>
              <w:rPr>
                <w:lang w:val="ro-MD"/>
              </w:rPr>
            </w:pPr>
            <w:r w:rsidRPr="00ED145A">
              <w:rPr>
                <w:lang w:val="ro-MD"/>
              </w:rPr>
              <w:t xml:space="preserve">3.3. Beneficiarul va achita </w:t>
            </w:r>
            <w:r w:rsidR="00D74C4B">
              <w:rPr>
                <w:lang w:val="ro-MD"/>
              </w:rPr>
              <w:t>Prestator</w:t>
            </w:r>
            <w:r w:rsidRPr="00ED145A">
              <w:rPr>
                <w:lang w:val="ro-MD"/>
              </w:rPr>
              <w:t xml:space="preserve">ului în două etape suma totală pentru </w:t>
            </w:r>
            <w:r w:rsidR="00D74C4B">
              <w:rPr>
                <w:lang w:val="ro-MD"/>
              </w:rPr>
              <w:t>Serviciile mprestate</w:t>
            </w:r>
            <w:r w:rsidRPr="00ED145A">
              <w:rPr>
                <w:lang w:val="ro-MD"/>
              </w:rPr>
              <w:t>, după cum urmează:</w:t>
            </w:r>
          </w:p>
          <w:p w14:paraId="454DDA5D" w14:textId="17AE710C" w:rsidR="00A65B6A" w:rsidRPr="00ED145A" w:rsidRDefault="00A65B6A" w:rsidP="008C7E71">
            <w:pPr>
              <w:ind w:firstLine="720"/>
              <w:jc w:val="both"/>
              <w:rPr>
                <w:lang w:val="ro-MD"/>
              </w:rPr>
            </w:pPr>
            <w:r w:rsidRPr="00ED145A">
              <w:rPr>
                <w:b/>
                <w:lang w:val="ro-MD"/>
              </w:rPr>
              <w:t>I etapă</w:t>
            </w:r>
            <w:r w:rsidRPr="00ED145A">
              <w:rPr>
                <w:lang w:val="ro-MD"/>
              </w:rPr>
              <w:t xml:space="preserve"> – predarea raportului topogeodezic, hidrologic și geologic – </w:t>
            </w:r>
            <w:r w:rsidRPr="00ED145A">
              <w:rPr>
                <w:b/>
                <w:lang w:val="ro-MD"/>
              </w:rPr>
              <w:t xml:space="preserve">…….., </w:t>
            </w:r>
            <w:r w:rsidRPr="00ED145A">
              <w:rPr>
                <w:lang w:val="ro-MD"/>
              </w:rPr>
              <w:t>conform Specificației;</w:t>
            </w:r>
          </w:p>
          <w:p w14:paraId="56BF0DE8" w14:textId="45D7291D" w:rsidR="00A65B6A" w:rsidRPr="00ED145A" w:rsidRDefault="00A65B6A" w:rsidP="008C7E71">
            <w:pPr>
              <w:ind w:firstLine="720"/>
              <w:jc w:val="both"/>
              <w:rPr>
                <w:lang w:val="ro-MD"/>
              </w:rPr>
            </w:pPr>
            <w:r w:rsidRPr="00ED145A">
              <w:rPr>
                <w:b/>
                <w:lang w:val="ro-MD"/>
              </w:rPr>
              <w:t>II etapă</w:t>
            </w:r>
            <w:r w:rsidRPr="00ED145A">
              <w:rPr>
                <w:lang w:val="ro-MD"/>
              </w:rPr>
              <w:t xml:space="preserve"> – predarea proiectului integral după primirea avizului pozitiv al Î.S.”Serviciul de Stat pentru Verificarea și Expertizarea Proiectelor și Construcțiilor” – </w:t>
            </w:r>
            <w:r w:rsidRPr="00ED145A">
              <w:rPr>
                <w:b/>
                <w:lang w:val="ro-MD"/>
              </w:rPr>
              <w:t xml:space="preserve">……., </w:t>
            </w:r>
            <w:r w:rsidRPr="00ED145A">
              <w:rPr>
                <w:lang w:val="ro-MD"/>
              </w:rPr>
              <w:t xml:space="preserve"> conform Specificației.</w:t>
            </w:r>
          </w:p>
          <w:p w14:paraId="7A855B3D" w14:textId="443CAC93" w:rsidR="00A65B6A" w:rsidRPr="00ED145A" w:rsidRDefault="00A65B6A" w:rsidP="008C7E71">
            <w:pPr>
              <w:jc w:val="both"/>
              <w:rPr>
                <w:lang w:val="ro-MD"/>
              </w:rPr>
            </w:pPr>
            <w:r w:rsidRPr="00ED145A">
              <w:rPr>
                <w:lang w:val="ro-MD"/>
              </w:rPr>
              <w:t xml:space="preserve">3.4. Beneficiarul se obligă să achite </w:t>
            </w:r>
            <w:r w:rsidR="00D74C4B">
              <w:rPr>
                <w:lang w:val="ro-MD"/>
              </w:rPr>
              <w:t>Prestator</w:t>
            </w:r>
            <w:r w:rsidR="00D74C4B" w:rsidRPr="00ED145A">
              <w:rPr>
                <w:lang w:val="ro-MD"/>
              </w:rPr>
              <w:t>ul</w:t>
            </w:r>
            <w:r w:rsidRPr="00ED145A">
              <w:rPr>
                <w:lang w:val="ro-MD"/>
              </w:rPr>
              <w:t xml:space="preserve">ui, potrivit pct. 3.3., în decurs de </w:t>
            </w:r>
            <w:r w:rsidR="009A3F2C">
              <w:rPr>
                <w:lang w:val="ro-MD"/>
              </w:rPr>
              <w:t>20 (douăzeci)</w:t>
            </w:r>
            <w:r w:rsidRPr="00ED145A">
              <w:rPr>
                <w:lang w:val="ro-MD"/>
              </w:rPr>
              <w:t xml:space="preserve"> zile </w:t>
            </w:r>
            <w:r w:rsidR="009A3F2C">
              <w:rPr>
                <w:lang w:val="ro-MD"/>
              </w:rPr>
              <w:t>lucrătoar</w:t>
            </w:r>
            <w:r w:rsidRPr="00ED145A">
              <w:rPr>
                <w:lang w:val="ro-MD"/>
              </w:rPr>
              <w:t>e, calculate din data semnării Actului de primire-predare a lucrărilor.</w:t>
            </w:r>
          </w:p>
          <w:p w14:paraId="690A2AD2" w14:textId="5CE9A762" w:rsidR="00A65B6A" w:rsidRPr="00ED145A" w:rsidRDefault="00A65B6A" w:rsidP="008C7E71">
            <w:pPr>
              <w:jc w:val="both"/>
              <w:rPr>
                <w:lang w:val="ro-MD"/>
              </w:rPr>
            </w:pPr>
            <w:r w:rsidRPr="00ED145A">
              <w:rPr>
                <w:lang w:val="ro-MD"/>
              </w:rPr>
              <w:t xml:space="preserve">3.5. Plăţile se vor efectua prin </w:t>
            </w:r>
            <w:r w:rsidR="009A3F2C">
              <w:rPr>
                <w:lang w:val="ro-MD"/>
              </w:rPr>
              <w:t>transfer bancar</w:t>
            </w:r>
            <w:r w:rsidRPr="00ED145A">
              <w:rPr>
                <w:lang w:val="ro-MD"/>
              </w:rPr>
              <w:t>, indicat în prezentul Contract.</w:t>
            </w:r>
          </w:p>
          <w:p w14:paraId="46199746" w14:textId="77777777" w:rsidR="00A65B6A" w:rsidRPr="00ED145A" w:rsidRDefault="00A65B6A" w:rsidP="008C7E71">
            <w:pPr>
              <w:ind w:left="3240"/>
              <w:rPr>
                <w:kern w:val="28"/>
                <w:lang w:val="ro-MD"/>
              </w:rPr>
            </w:pPr>
          </w:p>
          <w:p w14:paraId="5ECD423A" w14:textId="77777777" w:rsidR="00A65B6A" w:rsidRPr="00ED145A" w:rsidRDefault="00A65B6A" w:rsidP="008C7E71">
            <w:pPr>
              <w:rPr>
                <w:b/>
                <w:lang w:val="ro-MD"/>
              </w:rPr>
            </w:pPr>
            <w:r w:rsidRPr="00ED145A">
              <w:rPr>
                <w:b/>
                <w:lang w:val="ro-MD"/>
              </w:rPr>
              <w:t>4. CONDIŢIILE DE PREDARE-PRIMIRE</w:t>
            </w:r>
          </w:p>
          <w:p w14:paraId="03729732" w14:textId="05075064" w:rsidR="00A65B6A" w:rsidRPr="00ED145A" w:rsidRDefault="00A65B6A" w:rsidP="008C7E71">
            <w:pPr>
              <w:rPr>
                <w:lang w:val="ro-MD"/>
              </w:rPr>
            </w:pPr>
            <w:r w:rsidRPr="00ED145A">
              <w:rPr>
                <w:lang w:val="ro-MD"/>
              </w:rPr>
              <w:t xml:space="preserve">4.1. </w:t>
            </w:r>
            <w:r w:rsidR="00D74C4B">
              <w:rPr>
                <w:lang w:val="ro-MD"/>
              </w:rPr>
              <w:t>Serviciile</w:t>
            </w:r>
            <w:r w:rsidRPr="00ED145A">
              <w:rPr>
                <w:lang w:val="ro-MD"/>
              </w:rPr>
              <w:t xml:space="preserve"> se consideră predate de către </w:t>
            </w:r>
            <w:r w:rsidR="00D74C4B">
              <w:rPr>
                <w:lang w:val="ro-MD"/>
              </w:rPr>
              <w:t>Prestator</w:t>
            </w:r>
            <w:r w:rsidR="00D74C4B">
              <w:rPr>
                <w:lang w:val="ro-MD"/>
              </w:rPr>
              <w:t xml:space="preserve"> </w:t>
            </w:r>
            <w:r w:rsidRPr="00ED145A">
              <w:rPr>
                <w:lang w:val="ro-MD"/>
              </w:rPr>
              <w:t>şi recepţionate de către Beneficiar dacă:</w:t>
            </w:r>
          </w:p>
          <w:p w14:paraId="5E1F10C2" w14:textId="0C26D8D8" w:rsidR="00A65B6A" w:rsidRPr="00ED145A" w:rsidRDefault="00A65B6A" w:rsidP="008C7E71">
            <w:pPr>
              <w:numPr>
                <w:ilvl w:val="0"/>
                <w:numId w:val="34"/>
              </w:numPr>
              <w:suppressAutoHyphens/>
              <w:ind w:left="0" w:firstLine="720"/>
              <w:rPr>
                <w:lang w:val="ro-MD"/>
              </w:rPr>
            </w:pPr>
            <w:r w:rsidRPr="00ED145A">
              <w:rPr>
                <w:lang w:val="ro-MD"/>
              </w:rPr>
              <w:t xml:space="preserve">cantitatea </w:t>
            </w:r>
            <w:r w:rsidR="00D74C4B">
              <w:rPr>
                <w:lang w:val="ro-MD"/>
              </w:rPr>
              <w:t>Servici</w:t>
            </w:r>
            <w:r w:rsidRPr="00ED145A">
              <w:rPr>
                <w:lang w:val="ro-MD"/>
              </w:rPr>
              <w:t>ilor corespunde informaţiei indicate în specificația la prezentul Contract;</w:t>
            </w:r>
          </w:p>
          <w:p w14:paraId="68D2DA23" w14:textId="49D10695" w:rsidR="00A65B6A" w:rsidRPr="00ED145A" w:rsidRDefault="00A65B6A" w:rsidP="008C7E71">
            <w:pPr>
              <w:numPr>
                <w:ilvl w:val="0"/>
                <w:numId w:val="34"/>
              </w:numPr>
              <w:suppressAutoHyphens/>
              <w:ind w:left="0" w:firstLine="720"/>
              <w:rPr>
                <w:lang w:val="ro-MD"/>
              </w:rPr>
            </w:pPr>
            <w:r w:rsidRPr="00ED145A">
              <w:rPr>
                <w:lang w:val="ro-MD"/>
              </w:rPr>
              <w:t xml:space="preserve">calitatea </w:t>
            </w:r>
            <w:r w:rsidR="00D74C4B">
              <w:rPr>
                <w:lang w:val="ro-MD"/>
              </w:rPr>
              <w:t>Servici</w:t>
            </w:r>
            <w:r w:rsidRPr="00ED145A">
              <w:rPr>
                <w:lang w:val="ro-MD"/>
              </w:rPr>
              <w:t>ilor corespunde documentelor normative și standardelor de stat.</w:t>
            </w:r>
          </w:p>
          <w:p w14:paraId="7C074D9F" w14:textId="77777777" w:rsidR="00A65B6A" w:rsidRPr="00ED145A" w:rsidRDefault="00A65B6A" w:rsidP="008C7E71">
            <w:pPr>
              <w:ind w:firstLine="720"/>
              <w:rPr>
                <w:b/>
                <w:lang w:val="ro-MD"/>
              </w:rPr>
            </w:pPr>
          </w:p>
          <w:p w14:paraId="3F39D5F5" w14:textId="77777777" w:rsidR="00A65B6A" w:rsidRPr="00ED145A" w:rsidRDefault="00A65B6A" w:rsidP="008C7E71">
            <w:pPr>
              <w:rPr>
                <w:b/>
                <w:lang w:val="ro-MD"/>
              </w:rPr>
            </w:pPr>
            <w:r w:rsidRPr="00ED145A">
              <w:rPr>
                <w:b/>
                <w:lang w:val="ro-MD"/>
              </w:rPr>
              <w:t>5. STANDARDE</w:t>
            </w:r>
          </w:p>
          <w:p w14:paraId="28D1E1F6" w14:textId="66D28BA4" w:rsidR="00A65B6A" w:rsidRPr="00ED145A" w:rsidRDefault="00A65B6A" w:rsidP="008C7E71">
            <w:pPr>
              <w:jc w:val="both"/>
              <w:rPr>
                <w:lang w:val="ro-MD"/>
              </w:rPr>
            </w:pPr>
            <w:r w:rsidRPr="00ED145A">
              <w:rPr>
                <w:lang w:val="ro-MD"/>
              </w:rPr>
              <w:t>5.1</w:t>
            </w:r>
            <w:r w:rsidR="009A3F2C">
              <w:rPr>
                <w:lang w:val="ro-MD"/>
              </w:rPr>
              <w:t>.</w:t>
            </w:r>
            <w:r w:rsidRPr="00ED145A">
              <w:rPr>
                <w:lang w:val="ro-MD"/>
              </w:rPr>
              <w:t xml:space="preserve"> </w:t>
            </w:r>
            <w:r w:rsidR="00D74C4B">
              <w:rPr>
                <w:lang w:val="ro-MD"/>
              </w:rPr>
              <w:t>Servici</w:t>
            </w:r>
            <w:r w:rsidRPr="00ED145A">
              <w:rPr>
                <w:lang w:val="ro-MD"/>
              </w:rPr>
              <w:t>ile prestate în baza contractului vor respecta standardele prezentate de către Beneficiar în cerințele caietului de sarcini.</w:t>
            </w:r>
          </w:p>
          <w:p w14:paraId="16D6588F" w14:textId="17F71BEE" w:rsidR="00A65B6A" w:rsidRPr="00ED145A" w:rsidRDefault="00A65B6A" w:rsidP="008C7E71">
            <w:pPr>
              <w:jc w:val="both"/>
              <w:rPr>
                <w:lang w:val="ro-MD"/>
              </w:rPr>
            </w:pPr>
            <w:r w:rsidRPr="00ED145A">
              <w:rPr>
                <w:lang w:val="ro-MD"/>
              </w:rPr>
              <w:t>5.2</w:t>
            </w:r>
            <w:r w:rsidR="009A3F2C">
              <w:rPr>
                <w:lang w:val="ro-MD"/>
              </w:rPr>
              <w:t>.</w:t>
            </w:r>
            <w:r w:rsidRPr="00ED145A">
              <w:rPr>
                <w:lang w:val="ro-MD"/>
              </w:rPr>
              <w:t xml:space="preserve"> Când nu este menţionat nici un standard sau reglementare aplicabilă, se vor respecta standardele sau alte reglementări autorizate în Republica Moldova.</w:t>
            </w:r>
          </w:p>
          <w:p w14:paraId="381036A6" w14:textId="77777777" w:rsidR="00A65B6A" w:rsidRPr="00ED145A" w:rsidRDefault="00A65B6A" w:rsidP="008C7E71">
            <w:pPr>
              <w:ind w:firstLine="720"/>
              <w:rPr>
                <w:lang w:val="ro-MD"/>
              </w:rPr>
            </w:pPr>
          </w:p>
          <w:p w14:paraId="610D49D5" w14:textId="77777777" w:rsidR="00A65B6A" w:rsidRPr="00ED145A" w:rsidRDefault="00A65B6A" w:rsidP="008C7E71">
            <w:pPr>
              <w:rPr>
                <w:b/>
                <w:lang w:val="ro-MD"/>
              </w:rPr>
            </w:pPr>
            <w:r w:rsidRPr="00ED145A">
              <w:rPr>
                <w:b/>
                <w:lang w:val="ro-MD"/>
              </w:rPr>
              <w:t>6. OBLIGAŢIILE PĂRŢILOR</w:t>
            </w:r>
          </w:p>
          <w:p w14:paraId="55D64DD0" w14:textId="77777777" w:rsidR="00A65B6A" w:rsidRPr="00ED145A" w:rsidRDefault="00A65B6A" w:rsidP="008C7E71">
            <w:pPr>
              <w:rPr>
                <w:lang w:val="ro-MD"/>
              </w:rPr>
            </w:pPr>
            <w:r w:rsidRPr="00ED145A">
              <w:rPr>
                <w:lang w:val="ro-MD"/>
              </w:rPr>
              <w:t>6.1. În baza prezentului Contract, Antreprenorul se obligă:</w:t>
            </w:r>
          </w:p>
          <w:p w14:paraId="197411D0" w14:textId="7995BE4B" w:rsidR="00A65B6A" w:rsidRPr="009A3F2C" w:rsidRDefault="00A65B6A" w:rsidP="008C7E71">
            <w:pPr>
              <w:numPr>
                <w:ilvl w:val="0"/>
                <w:numId w:val="36"/>
              </w:numPr>
              <w:tabs>
                <w:tab w:val="clear" w:pos="1065"/>
                <w:tab w:val="left" w:pos="792"/>
                <w:tab w:val="left" w:pos="1080"/>
              </w:tabs>
              <w:suppressAutoHyphens/>
              <w:ind w:left="0" w:firstLine="720"/>
              <w:jc w:val="both"/>
              <w:rPr>
                <w:i/>
                <w:iCs/>
                <w:lang w:val="ro-MD"/>
              </w:rPr>
            </w:pPr>
            <w:r w:rsidRPr="00ED145A">
              <w:rPr>
                <w:lang w:val="ro-MD"/>
              </w:rPr>
              <w:t xml:space="preserve">să depună garanţia de bună execuţie a contractului,în cuantum de .... din valoarea contractului, atribuită sub formă .......; </w:t>
            </w:r>
            <w:r w:rsidR="009A3F2C" w:rsidRPr="009A3F2C">
              <w:rPr>
                <w:i/>
                <w:iCs/>
                <w:lang w:val="ro-MD"/>
              </w:rPr>
              <w:t>Nu se cere</w:t>
            </w:r>
          </w:p>
          <w:p w14:paraId="14DC0599" w14:textId="77777777" w:rsidR="00A65B6A" w:rsidRPr="00ED145A" w:rsidRDefault="00A65B6A" w:rsidP="008C7E71">
            <w:pPr>
              <w:numPr>
                <w:ilvl w:val="0"/>
                <w:numId w:val="36"/>
              </w:numPr>
              <w:tabs>
                <w:tab w:val="clear" w:pos="1065"/>
                <w:tab w:val="left" w:pos="792"/>
                <w:tab w:val="left" w:pos="1080"/>
              </w:tabs>
              <w:suppressAutoHyphens/>
              <w:ind w:left="0" w:firstLine="720"/>
              <w:jc w:val="both"/>
              <w:rPr>
                <w:lang w:val="ro-MD"/>
              </w:rPr>
            </w:pPr>
            <w:r w:rsidRPr="00ED145A">
              <w:rPr>
                <w:lang w:val="ro-MD"/>
              </w:rPr>
              <w:t>să presteze Lucrările conform condiţiilor prevăzute de prezentul Contract;</w:t>
            </w:r>
          </w:p>
          <w:p w14:paraId="57CF786D" w14:textId="77777777" w:rsidR="00A65B6A" w:rsidRPr="00ED145A" w:rsidRDefault="00A65B6A" w:rsidP="008C7E71">
            <w:pPr>
              <w:numPr>
                <w:ilvl w:val="0"/>
                <w:numId w:val="36"/>
              </w:numPr>
              <w:tabs>
                <w:tab w:val="clear" w:pos="1065"/>
                <w:tab w:val="left" w:pos="792"/>
                <w:tab w:val="left" w:pos="1080"/>
              </w:tabs>
              <w:suppressAutoHyphens/>
              <w:ind w:left="0" w:firstLine="720"/>
              <w:jc w:val="both"/>
              <w:rPr>
                <w:lang w:val="ro-MD"/>
              </w:rPr>
            </w:pPr>
            <w:r w:rsidRPr="00ED145A">
              <w:rPr>
                <w:lang w:val="ro-MD"/>
              </w:rPr>
              <w:t>să indice t</w:t>
            </w:r>
            <w:r w:rsidRPr="00ED145A">
              <w:rPr>
                <w:noProof w:val="0"/>
                <w:lang w:val="ro-MD" w:eastAsia="ru-RU"/>
              </w:rPr>
              <w:t>ermenul de garanție a lucrărilor;</w:t>
            </w:r>
          </w:p>
          <w:p w14:paraId="4D4BD021" w14:textId="77777777" w:rsidR="00A65B6A" w:rsidRPr="00ED145A" w:rsidRDefault="00A65B6A" w:rsidP="008C7E71">
            <w:pPr>
              <w:numPr>
                <w:ilvl w:val="0"/>
                <w:numId w:val="36"/>
              </w:numPr>
              <w:tabs>
                <w:tab w:val="clear" w:pos="1065"/>
                <w:tab w:val="left" w:pos="792"/>
                <w:tab w:val="left" w:pos="1080"/>
              </w:tabs>
              <w:suppressAutoHyphens/>
              <w:ind w:left="0" w:firstLine="720"/>
              <w:jc w:val="both"/>
              <w:rPr>
                <w:lang w:val="ro-MD"/>
              </w:rPr>
            </w:pPr>
            <w:r w:rsidRPr="00ED145A">
              <w:rPr>
                <w:lang w:val="ro-MD"/>
              </w:rPr>
              <w:t>să notifice Beneficiarul, după semnarea prezentului Contract, în decurs de …. zile calendaristice, prin notificare scrisă sau e-mail, despre începerea executării Lucrărilor;</w:t>
            </w:r>
          </w:p>
          <w:p w14:paraId="707C565B" w14:textId="77777777" w:rsidR="00A65B6A" w:rsidRPr="00ED145A" w:rsidRDefault="00A65B6A" w:rsidP="008C7E71">
            <w:pPr>
              <w:numPr>
                <w:ilvl w:val="0"/>
                <w:numId w:val="36"/>
              </w:numPr>
              <w:tabs>
                <w:tab w:val="clear" w:pos="1065"/>
                <w:tab w:val="left" w:pos="792"/>
                <w:tab w:val="left" w:pos="1080"/>
              </w:tabs>
              <w:suppressAutoHyphens/>
              <w:ind w:left="0" w:firstLine="720"/>
              <w:jc w:val="both"/>
              <w:rPr>
                <w:lang w:val="ro-MD"/>
              </w:rPr>
            </w:pPr>
            <w:r w:rsidRPr="00ED145A">
              <w:rPr>
                <w:lang w:val="ro-MD"/>
              </w:rPr>
              <w:lastRenderedPageBreak/>
              <w:t>să asigure condiţiile corespunzătoare pentru recepţionarea Lucrărilor de către Beneficiar, în termenele stabilite, în corespundere cu cerinţele prezentului Contract;</w:t>
            </w:r>
          </w:p>
          <w:p w14:paraId="6D09CF20" w14:textId="77777777" w:rsidR="00A65B6A" w:rsidRPr="00ED145A" w:rsidRDefault="00A65B6A" w:rsidP="008C7E71">
            <w:pPr>
              <w:numPr>
                <w:ilvl w:val="0"/>
                <w:numId w:val="36"/>
              </w:numPr>
              <w:tabs>
                <w:tab w:val="clear" w:pos="1065"/>
                <w:tab w:val="left" w:pos="792"/>
                <w:tab w:val="left" w:pos="1080"/>
              </w:tabs>
              <w:suppressAutoHyphens/>
              <w:ind w:left="0" w:firstLine="720"/>
              <w:jc w:val="both"/>
              <w:rPr>
                <w:lang w:val="ro-MD"/>
              </w:rPr>
            </w:pPr>
            <w:r w:rsidRPr="00ED145A">
              <w:rPr>
                <w:lang w:val="ro-MD"/>
              </w:rPr>
              <w:t>să asigure calitatea executării Lucrărilor și să suporte cheltuielile de verificare repetată, în caz de primire a Avizului negativ al Î.S. „Serviciul de Stat pentru Verificarea și Expertizarea Proiectelor și Construcțiilor”;</w:t>
            </w:r>
          </w:p>
          <w:p w14:paraId="2C5BF863" w14:textId="77777777" w:rsidR="00A65B6A" w:rsidRPr="00ED145A" w:rsidRDefault="00A65B6A" w:rsidP="008C7E71">
            <w:pPr>
              <w:numPr>
                <w:ilvl w:val="0"/>
                <w:numId w:val="36"/>
              </w:numPr>
              <w:tabs>
                <w:tab w:val="clear" w:pos="1065"/>
                <w:tab w:val="left" w:pos="792"/>
                <w:tab w:val="left" w:pos="1080"/>
              </w:tabs>
              <w:suppressAutoHyphens/>
              <w:ind w:left="0" w:firstLine="720"/>
              <w:jc w:val="both"/>
              <w:rPr>
                <w:lang w:val="ro-MD"/>
              </w:rPr>
            </w:pPr>
            <w:r w:rsidRPr="00ED145A">
              <w:rPr>
                <w:lang w:val="ro-MD"/>
              </w:rPr>
              <w:t>să stabilească, în proiect, fazele determinante de execuție a lucrărilor și exercitarea supravegherii de autor asupra lucrărilor pe tot parcursul construcției;</w:t>
            </w:r>
          </w:p>
          <w:p w14:paraId="5F54A7E2" w14:textId="77777777" w:rsidR="00A65B6A" w:rsidRPr="00ED145A" w:rsidRDefault="00A65B6A" w:rsidP="008C7E71">
            <w:pPr>
              <w:numPr>
                <w:ilvl w:val="0"/>
                <w:numId w:val="36"/>
              </w:numPr>
              <w:tabs>
                <w:tab w:val="clear" w:pos="1065"/>
                <w:tab w:val="left" w:pos="792"/>
                <w:tab w:val="left" w:pos="1080"/>
              </w:tabs>
              <w:suppressAutoHyphens/>
              <w:ind w:left="0" w:firstLine="720"/>
              <w:jc w:val="both"/>
              <w:rPr>
                <w:lang w:val="ro-MD"/>
              </w:rPr>
            </w:pPr>
            <w:r w:rsidRPr="00ED145A">
              <w:rPr>
                <w:lang w:val="ro-MD"/>
              </w:rPr>
              <w:t>să stabilească modul de tratare a neconformităților și defectelor apărute în execuție, din vina sa, precum și să urmărească aplicarea pe șantier a soluțiilor adoptate;</w:t>
            </w:r>
          </w:p>
          <w:p w14:paraId="4DB9729A" w14:textId="77777777" w:rsidR="00A65B6A" w:rsidRPr="00ED145A" w:rsidRDefault="00A65B6A" w:rsidP="008C7E71">
            <w:pPr>
              <w:tabs>
                <w:tab w:val="left" w:pos="792"/>
              </w:tabs>
              <w:suppressAutoHyphens/>
              <w:ind w:left="720"/>
              <w:jc w:val="both"/>
              <w:rPr>
                <w:lang w:val="ro-MD"/>
              </w:rPr>
            </w:pPr>
            <w:r w:rsidRPr="00ED145A">
              <w:rPr>
                <w:lang w:val="ro-MD"/>
              </w:rPr>
              <w:t>h) să participe la întocmirea cărții tehnice a construcției și la recepția lucrărilor executate.</w:t>
            </w:r>
          </w:p>
          <w:p w14:paraId="5E6E4E31" w14:textId="77777777" w:rsidR="00A65B6A" w:rsidRPr="00ED145A" w:rsidRDefault="00A65B6A" w:rsidP="008C7E71">
            <w:pPr>
              <w:jc w:val="both"/>
              <w:rPr>
                <w:lang w:val="ro-MD"/>
              </w:rPr>
            </w:pPr>
            <w:r w:rsidRPr="00ED145A">
              <w:rPr>
                <w:lang w:val="ro-MD"/>
              </w:rPr>
              <w:t>6.2.  În baza prezentului Contract, Beneficiarul se obligă:</w:t>
            </w:r>
          </w:p>
          <w:p w14:paraId="48BA9C3F" w14:textId="77777777" w:rsidR="00A65B6A" w:rsidRPr="00ED145A" w:rsidRDefault="00A65B6A" w:rsidP="008C7E71">
            <w:pPr>
              <w:numPr>
                <w:ilvl w:val="0"/>
                <w:numId w:val="38"/>
              </w:numPr>
              <w:tabs>
                <w:tab w:val="clear" w:pos="1065"/>
                <w:tab w:val="left" w:pos="792"/>
                <w:tab w:val="left" w:pos="1080"/>
              </w:tabs>
              <w:suppressAutoHyphens/>
              <w:ind w:left="0" w:firstLine="720"/>
              <w:jc w:val="both"/>
              <w:rPr>
                <w:lang w:val="ro-MD"/>
              </w:rPr>
            </w:pPr>
            <w:r w:rsidRPr="00ED145A">
              <w:rPr>
                <w:lang w:val="ro-MD"/>
              </w:rPr>
              <w:t>să întreprindă toate măsurile necesare pentru asigurarea recepţionării în termenul stabilit a Lucrărilor prestate în corespundere cu cerinţele prezentului Contract și să remită documentația de proiect spre verificare;</w:t>
            </w:r>
          </w:p>
          <w:p w14:paraId="3A08ECB0" w14:textId="77777777" w:rsidR="00A65B6A" w:rsidRPr="00ED145A" w:rsidRDefault="00A65B6A" w:rsidP="008C7E71">
            <w:pPr>
              <w:numPr>
                <w:ilvl w:val="0"/>
                <w:numId w:val="38"/>
              </w:numPr>
              <w:tabs>
                <w:tab w:val="clear" w:pos="1065"/>
                <w:tab w:val="left" w:pos="792"/>
                <w:tab w:val="left" w:pos="1080"/>
              </w:tabs>
              <w:suppressAutoHyphens/>
              <w:ind w:left="0" w:firstLine="720"/>
              <w:jc w:val="both"/>
              <w:rPr>
                <w:lang w:val="ro-MD"/>
              </w:rPr>
            </w:pPr>
            <w:r w:rsidRPr="00ED145A">
              <w:rPr>
                <w:lang w:val="ro-MD"/>
              </w:rPr>
              <w:t>să asigure achitarea Lucrărilor prestate, respectând modalităţile şi termenele indicate în prezentul Contract;</w:t>
            </w:r>
          </w:p>
          <w:p w14:paraId="036CE093" w14:textId="36148AFB" w:rsidR="00A65B6A" w:rsidRPr="00ED145A" w:rsidRDefault="00A65B6A" w:rsidP="008C7E71">
            <w:pPr>
              <w:numPr>
                <w:ilvl w:val="0"/>
                <w:numId w:val="38"/>
              </w:numPr>
              <w:tabs>
                <w:tab w:val="clear" w:pos="1065"/>
                <w:tab w:val="left" w:pos="792"/>
                <w:tab w:val="left" w:pos="1080"/>
              </w:tabs>
              <w:suppressAutoHyphens/>
              <w:ind w:left="0" w:firstLine="720"/>
              <w:jc w:val="both"/>
              <w:rPr>
                <w:lang w:val="ro-MD"/>
              </w:rPr>
            </w:pPr>
            <w:r w:rsidRPr="00ED145A">
              <w:rPr>
                <w:lang w:val="ro-MD"/>
              </w:rPr>
              <w:t xml:space="preserve">să restituie Antreprenorului garanția de bună execuție a contractului în termen de </w:t>
            </w:r>
            <w:r w:rsidR="008C7E71" w:rsidRPr="008C7E71">
              <w:rPr>
                <w:i/>
                <w:iCs/>
                <w:lang w:val="ro-MD"/>
              </w:rPr>
              <w:t>(Nu este cazul)</w:t>
            </w:r>
            <w:r w:rsidRPr="00ED145A">
              <w:rPr>
                <w:lang w:val="ro-MD"/>
              </w:rPr>
              <w:t>…zile calendaristice, după recepționarea lucrărilor conform pct. 2.4. al Contractului.</w:t>
            </w:r>
          </w:p>
          <w:p w14:paraId="02F02991" w14:textId="77777777" w:rsidR="00A65B6A" w:rsidRPr="00ED145A" w:rsidRDefault="00A65B6A" w:rsidP="008C7E71">
            <w:pPr>
              <w:ind w:firstLine="720"/>
              <w:jc w:val="both"/>
              <w:rPr>
                <w:b/>
                <w:lang w:val="ro-MD"/>
              </w:rPr>
            </w:pPr>
          </w:p>
          <w:p w14:paraId="52776210" w14:textId="77777777" w:rsidR="00A65B6A" w:rsidRPr="00ED145A" w:rsidRDefault="00A65B6A" w:rsidP="008C7E71">
            <w:pPr>
              <w:rPr>
                <w:b/>
                <w:lang w:val="ro-MD"/>
              </w:rPr>
            </w:pPr>
            <w:r w:rsidRPr="00ED145A">
              <w:rPr>
                <w:b/>
                <w:lang w:val="ro-MD"/>
              </w:rPr>
              <w:t>7. JUSTIFICAREA DATORITĂ UNUI IMPEDIMENT</w:t>
            </w:r>
          </w:p>
          <w:p w14:paraId="48F9D71B" w14:textId="77777777" w:rsidR="00A65B6A" w:rsidRPr="00ED145A" w:rsidRDefault="00A65B6A" w:rsidP="008C7E71">
            <w:pPr>
              <w:jc w:val="both"/>
              <w:rPr>
                <w:lang w:val="ro-MD"/>
              </w:rPr>
            </w:pPr>
            <w:r w:rsidRPr="00ED145A">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33BE08BE" w14:textId="524B3746" w:rsidR="00A65B6A" w:rsidRPr="00ED145A" w:rsidRDefault="00A65B6A" w:rsidP="008C7E71">
            <w:pPr>
              <w:jc w:val="both"/>
              <w:rPr>
                <w:noProof w:val="0"/>
                <w:lang w:val="ro-MD"/>
              </w:rPr>
            </w:pPr>
            <w:r w:rsidRPr="00ED145A">
              <w:rPr>
                <w:lang w:val="ro-MD"/>
              </w:rPr>
              <w:t>7.2. Partea care invocă apariția impedimentului înafara controlului este obligată să informeze imediat (dar nu mai târziu de ….. zile) cealaltă Parte despre survenirea circumstanţelor, dar și despre efectele acestora asupra executării contractului.</w:t>
            </w:r>
          </w:p>
          <w:p w14:paraId="1C622403" w14:textId="77777777" w:rsidR="00A65B6A" w:rsidRPr="00ED145A" w:rsidRDefault="00A65B6A" w:rsidP="008C7E71">
            <w:pPr>
              <w:jc w:val="both"/>
              <w:rPr>
                <w:lang w:val="ro-MD"/>
              </w:rPr>
            </w:pPr>
            <w:r w:rsidRPr="00ED145A">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7C0C4966" w14:textId="77777777" w:rsidR="00A65B6A" w:rsidRPr="00ED145A" w:rsidRDefault="00A65B6A" w:rsidP="008C7E71">
            <w:pPr>
              <w:ind w:firstLine="720"/>
              <w:rPr>
                <w:lang w:val="ro-MD"/>
              </w:rPr>
            </w:pPr>
          </w:p>
          <w:p w14:paraId="7E68C4BD" w14:textId="77777777" w:rsidR="00A65B6A" w:rsidRPr="00ED145A" w:rsidRDefault="00A65B6A" w:rsidP="008C7E71">
            <w:pPr>
              <w:rPr>
                <w:b/>
                <w:lang w:val="ro-MD"/>
              </w:rPr>
            </w:pPr>
            <w:r w:rsidRPr="00ED145A">
              <w:rPr>
                <w:b/>
                <w:lang w:val="ro-MD"/>
              </w:rPr>
              <w:t>8. REZOLUȚIUNEA CONTRACTULUI</w:t>
            </w:r>
          </w:p>
          <w:p w14:paraId="14507C13" w14:textId="77777777" w:rsidR="00A65B6A" w:rsidRPr="00ED145A" w:rsidRDefault="00A65B6A" w:rsidP="008C7E71">
            <w:pPr>
              <w:rPr>
                <w:lang w:val="ro-MD"/>
              </w:rPr>
            </w:pPr>
            <w:r w:rsidRPr="00ED145A">
              <w:rPr>
                <w:lang w:val="ro-MD"/>
              </w:rPr>
              <w:t>8.1.Rezoluțiunea Contractului se poate realiza cu acordul comun al Părţilor.</w:t>
            </w:r>
          </w:p>
          <w:p w14:paraId="6EB4B0A7" w14:textId="77777777" w:rsidR="00A65B6A" w:rsidRPr="00ED145A" w:rsidRDefault="00A65B6A" w:rsidP="008C7E71">
            <w:pPr>
              <w:rPr>
                <w:lang w:val="ro-MD"/>
              </w:rPr>
            </w:pPr>
            <w:r w:rsidRPr="00ED145A">
              <w:rPr>
                <w:lang w:val="ro-MD"/>
              </w:rPr>
              <w:t>8.2. Contractul poate fi rezolvitîn mod unilateral în caz de:</w:t>
            </w:r>
          </w:p>
          <w:p w14:paraId="24E9E903" w14:textId="2A945F75" w:rsidR="00A65B6A" w:rsidRPr="00ED145A" w:rsidRDefault="00A65B6A" w:rsidP="008C7E71">
            <w:pPr>
              <w:numPr>
                <w:ilvl w:val="0"/>
                <w:numId w:val="40"/>
              </w:numPr>
              <w:tabs>
                <w:tab w:val="left" w:pos="1080"/>
              </w:tabs>
              <w:suppressAutoHyphens/>
              <w:ind w:left="0" w:firstLine="720"/>
              <w:rPr>
                <w:lang w:val="ro-MD"/>
              </w:rPr>
            </w:pPr>
            <w:r w:rsidRPr="00ED145A">
              <w:rPr>
                <w:lang w:val="ro-MD"/>
              </w:rPr>
              <w:t>refuz al Antreprenorului de a presta Lucrările prevăzute în prezentul Contract;</w:t>
            </w:r>
          </w:p>
          <w:p w14:paraId="3C9CD2C2" w14:textId="77777777" w:rsidR="00A65B6A" w:rsidRPr="00ED145A" w:rsidRDefault="00A65B6A" w:rsidP="008C7E71">
            <w:pPr>
              <w:numPr>
                <w:ilvl w:val="0"/>
                <w:numId w:val="40"/>
              </w:numPr>
              <w:tabs>
                <w:tab w:val="left" w:pos="1080"/>
              </w:tabs>
              <w:suppressAutoHyphens/>
              <w:ind w:left="0" w:firstLine="720"/>
              <w:rPr>
                <w:lang w:val="ro-MD"/>
              </w:rPr>
            </w:pPr>
            <w:r w:rsidRPr="00ED145A">
              <w:rPr>
                <w:lang w:val="ro-MD"/>
              </w:rPr>
              <w:t>nerespectare de către Antreprenor a termenelor de executare stabilite;</w:t>
            </w:r>
          </w:p>
          <w:p w14:paraId="674E3EEE" w14:textId="77777777" w:rsidR="00A65B6A" w:rsidRPr="00ED145A" w:rsidRDefault="00A65B6A" w:rsidP="008C7E71">
            <w:pPr>
              <w:numPr>
                <w:ilvl w:val="0"/>
                <w:numId w:val="40"/>
              </w:numPr>
              <w:tabs>
                <w:tab w:val="left" w:pos="1080"/>
              </w:tabs>
              <w:suppressAutoHyphens/>
              <w:ind w:left="0" w:firstLine="720"/>
              <w:rPr>
                <w:lang w:val="ro-MD"/>
              </w:rPr>
            </w:pPr>
            <w:r w:rsidRPr="00ED145A">
              <w:rPr>
                <w:lang w:val="ro-MD"/>
              </w:rPr>
              <w:t>nerespectare de către Beneficiar a termenelor de plată a Lucrărilor;</w:t>
            </w:r>
          </w:p>
          <w:p w14:paraId="3FD1243A" w14:textId="77777777" w:rsidR="00A65B6A" w:rsidRPr="00ED145A" w:rsidRDefault="00A65B6A" w:rsidP="008C7E71">
            <w:pPr>
              <w:numPr>
                <w:ilvl w:val="0"/>
                <w:numId w:val="40"/>
              </w:numPr>
              <w:tabs>
                <w:tab w:val="left" w:pos="1080"/>
              </w:tabs>
              <w:suppressAutoHyphens/>
              <w:ind w:left="0" w:firstLine="720"/>
              <w:rPr>
                <w:lang w:val="ro-MD"/>
              </w:rPr>
            </w:pPr>
            <w:r w:rsidRPr="00ED145A">
              <w:rPr>
                <w:lang w:val="ro-MD"/>
              </w:rPr>
              <w:t>nesatisfacere de către una dintre Părţi a pretenţiilor înaintate conform prezentului Contract;</w:t>
            </w:r>
          </w:p>
          <w:p w14:paraId="556790E6" w14:textId="77777777" w:rsidR="00A65B6A" w:rsidRPr="00ED145A" w:rsidRDefault="00A65B6A" w:rsidP="008A6FDD">
            <w:pPr>
              <w:numPr>
                <w:ilvl w:val="0"/>
                <w:numId w:val="40"/>
              </w:numPr>
              <w:tabs>
                <w:tab w:val="left" w:pos="1080"/>
              </w:tabs>
              <w:suppressAutoHyphens/>
              <w:ind w:left="0" w:firstLine="720"/>
              <w:jc w:val="both"/>
              <w:rPr>
                <w:lang w:val="ro-MD"/>
              </w:rPr>
            </w:pPr>
            <w:r w:rsidRPr="00ED145A">
              <w:rPr>
                <w:lang w:val="ro-MD"/>
              </w:rPr>
              <w:t>contractantul se afla, la momentul atribuirii lui, în una dintre situaţiile care ar fi determinat excluderea sa din procedura de atribuire potrivit art. 19 al Legii nr. 131/2015 privind achizițiile publice;</w:t>
            </w:r>
          </w:p>
          <w:p w14:paraId="012E9A81" w14:textId="77777777" w:rsidR="00A65B6A" w:rsidRPr="00ED145A" w:rsidRDefault="00A65B6A" w:rsidP="008A6FDD">
            <w:pPr>
              <w:numPr>
                <w:ilvl w:val="0"/>
                <w:numId w:val="40"/>
              </w:numPr>
              <w:tabs>
                <w:tab w:val="clear" w:pos="1854"/>
                <w:tab w:val="left" w:pos="0"/>
                <w:tab w:val="num" w:pos="1135"/>
                <w:tab w:val="left" w:pos="2070"/>
              </w:tabs>
              <w:ind w:left="0" w:firstLine="710"/>
              <w:jc w:val="both"/>
              <w:rPr>
                <w:lang w:val="ro-MD"/>
              </w:rPr>
            </w:pPr>
            <w:r w:rsidRPr="00ED145A">
              <w:rPr>
                <w:lang w:val="ro-MD"/>
              </w:rPr>
              <w:t>contractul a făcut obiectul unei modificări substanțiale care necesita o nouă procedură de achiziție publică în conformitate cu art. 76 al Legii nr. 131/2015 privind achizițiile publice;</w:t>
            </w:r>
          </w:p>
          <w:p w14:paraId="73E9FD42" w14:textId="77777777" w:rsidR="00A65B6A" w:rsidRPr="00ED145A" w:rsidRDefault="00A65B6A" w:rsidP="008A6FDD">
            <w:pPr>
              <w:numPr>
                <w:ilvl w:val="0"/>
                <w:numId w:val="40"/>
              </w:numPr>
              <w:tabs>
                <w:tab w:val="clear" w:pos="1854"/>
                <w:tab w:val="left" w:pos="0"/>
                <w:tab w:val="num" w:pos="1135"/>
                <w:tab w:val="left" w:pos="2070"/>
              </w:tabs>
              <w:ind w:left="0" w:firstLine="710"/>
              <w:jc w:val="both"/>
              <w:rPr>
                <w:lang w:val="ro-MD"/>
              </w:rPr>
            </w:pPr>
            <w:r w:rsidRPr="00ED145A">
              <w:rPr>
                <w:lang w:val="ro-MD"/>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72A5C83B" w14:textId="4CBDEE25" w:rsidR="00A65B6A" w:rsidRPr="00ED145A" w:rsidRDefault="00A65B6A" w:rsidP="008A6FDD">
            <w:pPr>
              <w:jc w:val="both"/>
              <w:rPr>
                <w:lang w:val="ro-MD"/>
              </w:rPr>
            </w:pPr>
            <w:r w:rsidRPr="00ED145A">
              <w:rPr>
                <w:lang w:val="ro-MD"/>
              </w:rPr>
              <w:t>8.3. Partea iniţiatoare a rezoluțiunii Contractului este obligată să comunice în termen de</w:t>
            </w:r>
            <w:r w:rsidR="008A6FDD">
              <w:rPr>
                <w:lang w:val="ro-MD"/>
              </w:rPr>
              <w:t xml:space="preserve"> 5</w:t>
            </w:r>
            <w:r w:rsidRPr="00ED145A">
              <w:rPr>
                <w:lang w:val="ro-MD"/>
              </w:rPr>
              <w:t xml:space="preserve"> zile lucrătoare celeilalte Părţi despre intenţiile ei printr-o scrisoare motivată.</w:t>
            </w:r>
          </w:p>
          <w:p w14:paraId="5CFF8388" w14:textId="257CF77A" w:rsidR="00A65B6A" w:rsidRPr="00ED145A" w:rsidRDefault="00A65B6A" w:rsidP="008A6FDD">
            <w:pPr>
              <w:jc w:val="both"/>
              <w:rPr>
                <w:lang w:val="ro-MD"/>
              </w:rPr>
            </w:pPr>
            <w:r w:rsidRPr="00ED145A">
              <w:rPr>
                <w:lang w:val="ro-MD"/>
              </w:rPr>
              <w:t>8.4. Partea înştiinţată este obligată să răspundă în decurs de</w:t>
            </w:r>
            <w:r w:rsidR="008A6FDD">
              <w:rPr>
                <w:lang w:val="ro-MD"/>
              </w:rPr>
              <w:t xml:space="preserve"> 5</w:t>
            </w:r>
            <w:r w:rsidRPr="00ED145A">
              <w:rPr>
                <w:lang w:val="ro-MD"/>
              </w:rPr>
              <w:t xml:space="preserve"> zile lucrătoare de la primirea notificării, după expirarea acestui termen Contractul se consideră încetat de drept.</w:t>
            </w:r>
          </w:p>
          <w:p w14:paraId="5165DB3C" w14:textId="77777777" w:rsidR="00A65B6A" w:rsidRPr="00ED145A" w:rsidRDefault="00A65B6A" w:rsidP="008C7E71">
            <w:pPr>
              <w:rPr>
                <w:lang w:val="ro-MD"/>
              </w:rPr>
            </w:pPr>
          </w:p>
          <w:p w14:paraId="4B987D0A" w14:textId="77777777" w:rsidR="00A65B6A" w:rsidRPr="00ED145A" w:rsidRDefault="00A65B6A" w:rsidP="008C7E71">
            <w:pPr>
              <w:rPr>
                <w:b/>
                <w:lang w:val="ro-MD"/>
              </w:rPr>
            </w:pPr>
            <w:r w:rsidRPr="00ED145A">
              <w:rPr>
                <w:b/>
                <w:lang w:val="ro-MD"/>
              </w:rPr>
              <w:lastRenderedPageBreak/>
              <w:t>9. RECLAMAŢII ŞI SANCŢIUNI</w:t>
            </w:r>
          </w:p>
          <w:p w14:paraId="3401C638" w14:textId="581863AE" w:rsidR="00A65B6A" w:rsidRPr="00ED145A" w:rsidRDefault="00A65B6A" w:rsidP="008C7E71">
            <w:pPr>
              <w:rPr>
                <w:lang w:val="ro-MD"/>
              </w:rPr>
            </w:pPr>
            <w:r w:rsidRPr="00ED145A">
              <w:rPr>
                <w:lang w:val="ro-MD"/>
              </w:rPr>
              <w:t>9.1. Reclamaţiile privind cantitatea Lucrărilor prestate sunt înaintate Antreprenorului la momentul recepţionării acestora</w:t>
            </w:r>
            <w:r w:rsidR="009A3F2C">
              <w:rPr>
                <w:lang w:val="ro-MD"/>
              </w:rPr>
              <w:t xml:space="preserve"> </w:t>
            </w:r>
            <w:r w:rsidRPr="00ED145A">
              <w:rPr>
                <w:lang w:val="ro-MD"/>
              </w:rPr>
              <w:t>sau nu mai târziu de</w:t>
            </w:r>
            <w:r w:rsidR="009A3F2C">
              <w:rPr>
                <w:lang w:val="ro-MD"/>
              </w:rPr>
              <w:t xml:space="preserve"> 5</w:t>
            </w:r>
            <w:r w:rsidRPr="00ED145A">
              <w:rPr>
                <w:lang w:val="ro-MD"/>
              </w:rPr>
              <w:t xml:space="preserve"> zile de la data recepționării,  fiind confirmate printr-un act întocmit în comun cu reprezentantul Antreprenorului.</w:t>
            </w:r>
          </w:p>
          <w:p w14:paraId="431E272A" w14:textId="37976CF1" w:rsidR="00A65B6A" w:rsidRPr="00ED145A" w:rsidRDefault="00A65B6A" w:rsidP="008C7E71">
            <w:pPr>
              <w:rPr>
                <w:lang w:val="ro-MD"/>
              </w:rPr>
            </w:pPr>
            <w:r w:rsidRPr="00ED145A">
              <w:rPr>
                <w:lang w:val="ro-MD"/>
              </w:rPr>
              <w:t xml:space="preserve">9.2. Pretenţiile privind calitatea Lucrărilor livrate sunt înaintate Antreprenorului în termen de </w:t>
            </w:r>
            <w:r w:rsidR="009A3F2C">
              <w:rPr>
                <w:lang w:val="ro-MD"/>
              </w:rPr>
              <w:t>5</w:t>
            </w:r>
            <w:r w:rsidRPr="00ED145A">
              <w:rPr>
                <w:lang w:val="ro-MD"/>
              </w:rPr>
              <w:t xml:space="preserve"> zile lucrătoare de la depistarea deficienţelor de calitate, confirmate prin prescripțiile Beneficiarului și Î.S.„Serviciul de Stat pentru Verificarea și Expertizarea Proiectelor și Construcțiilor”.</w:t>
            </w:r>
          </w:p>
          <w:p w14:paraId="76D14168" w14:textId="1705257A" w:rsidR="00A65B6A" w:rsidRPr="00ED145A" w:rsidRDefault="00A65B6A" w:rsidP="008C7E71">
            <w:pPr>
              <w:rPr>
                <w:lang w:val="ro-MD"/>
              </w:rPr>
            </w:pPr>
            <w:r w:rsidRPr="00ED145A">
              <w:rPr>
                <w:lang w:val="ro-MD"/>
              </w:rPr>
              <w:t xml:space="preserve">9.3. Antreprenorul este obligat să examineze pretenţiile înaintate în termen de </w:t>
            </w:r>
            <w:r w:rsidR="009A3F2C">
              <w:rPr>
                <w:lang w:val="ro-MD"/>
              </w:rPr>
              <w:t>5</w:t>
            </w:r>
            <w:r w:rsidRPr="00ED145A">
              <w:rPr>
                <w:lang w:val="ro-MD"/>
              </w:rPr>
              <w:t xml:space="preserve"> zile lucrătoare de la data primirii acestora şi să comunice, în scris, Beneficiarului despre decizia luată.</w:t>
            </w:r>
          </w:p>
          <w:p w14:paraId="54C73A1A" w14:textId="191EDBFB" w:rsidR="00A65B6A" w:rsidRPr="00ED145A" w:rsidRDefault="00A65B6A" w:rsidP="008C7E71">
            <w:pPr>
              <w:rPr>
                <w:lang w:val="ro-MD"/>
              </w:rPr>
            </w:pPr>
            <w:r w:rsidRPr="00ED145A">
              <w:rPr>
                <w:lang w:val="ro-MD"/>
              </w:rPr>
              <w:t>9.4.  În caz de recunoaştere a pretenţiilor, Antreprenorul este obligat, în termen  restrâns, să înlăture potrivit cerinţelor Contractului.</w:t>
            </w:r>
          </w:p>
          <w:p w14:paraId="7A0CD314" w14:textId="77777777" w:rsidR="00A65B6A" w:rsidRPr="00ED145A" w:rsidRDefault="00A65B6A" w:rsidP="008A6FDD">
            <w:pPr>
              <w:jc w:val="both"/>
              <w:rPr>
                <w:lang w:val="ro-MD"/>
              </w:rPr>
            </w:pPr>
            <w:r w:rsidRPr="00ED145A">
              <w:rPr>
                <w:lang w:val="ro-MD"/>
              </w:rPr>
              <w:t>9.5. Antreprenorul poartă răspundere pentru calitatea Lucrărilor în limitele stabilite, inclusiv pentru viciile ascunse.</w:t>
            </w:r>
          </w:p>
          <w:p w14:paraId="590AAC16" w14:textId="4FE9E2CE" w:rsidR="00A65B6A" w:rsidRPr="00ED145A" w:rsidRDefault="00A65B6A" w:rsidP="008A6FDD">
            <w:pPr>
              <w:jc w:val="both"/>
              <w:rPr>
                <w:lang w:val="ro-MD"/>
              </w:rPr>
            </w:pPr>
            <w:r w:rsidRPr="00ED145A">
              <w:rPr>
                <w:lang w:val="ro-MD"/>
              </w:rPr>
              <w:t xml:space="preserve">9.6. Pentru refuzul de a presta Lucrările prevăzute în prezentul Contract, Antreprenorul suportă o penalitate în valoare de </w:t>
            </w:r>
            <w:r w:rsidR="009A3F2C">
              <w:rPr>
                <w:lang w:val="ro-MD"/>
              </w:rPr>
              <w:t>5</w:t>
            </w:r>
            <w:r w:rsidRPr="00ED145A">
              <w:rPr>
                <w:lang w:val="ro-MD"/>
              </w:rPr>
              <w:t>% din suma totală a contractului.</w:t>
            </w:r>
          </w:p>
          <w:p w14:paraId="0978B1B8" w14:textId="7DA3AC72" w:rsidR="00A65B6A" w:rsidRPr="00ED145A" w:rsidRDefault="00A65B6A" w:rsidP="008A6FDD">
            <w:pPr>
              <w:jc w:val="both"/>
              <w:rPr>
                <w:lang w:val="ro-MD"/>
              </w:rPr>
            </w:pPr>
            <w:r w:rsidRPr="00ED145A">
              <w:rPr>
                <w:lang w:val="ro-MD"/>
              </w:rPr>
              <w:t>9.7. Pentru prestarea cu întârziere a Lucrărilor, Antreprenorul suportă plata despăgubirii în valoare de</w:t>
            </w:r>
            <w:r w:rsidR="009A3F2C">
              <w:rPr>
                <w:lang w:val="ro-MD"/>
              </w:rPr>
              <w:t xml:space="preserve"> 0,1</w:t>
            </w:r>
            <w:r w:rsidRPr="00ED145A">
              <w:rPr>
                <w:lang w:val="ro-MD"/>
              </w:rPr>
              <w:t xml:space="preserve">% din suma Lucrărilor neexecutate, pentru fiecare zi de întârziere, dar nu mai mult de </w:t>
            </w:r>
            <w:r w:rsidR="009A3F2C">
              <w:rPr>
                <w:lang w:val="ro-MD"/>
              </w:rPr>
              <w:t>5</w:t>
            </w:r>
            <w:r w:rsidRPr="00ED145A">
              <w:rPr>
                <w:lang w:val="ro-MD"/>
              </w:rPr>
              <w:t>% din suma totală a prezentului Contract.</w:t>
            </w:r>
          </w:p>
          <w:p w14:paraId="76469EA1" w14:textId="484DBBCE" w:rsidR="00A65B6A" w:rsidRPr="00ED145A" w:rsidRDefault="00A65B6A" w:rsidP="008A6FDD">
            <w:pPr>
              <w:jc w:val="both"/>
              <w:rPr>
                <w:lang w:val="ro-MD"/>
              </w:rPr>
            </w:pPr>
            <w:r w:rsidRPr="00ED145A">
              <w:rPr>
                <w:lang w:val="ro-MD"/>
              </w:rPr>
              <w:t>9.8. Pentru achitarea cu întârziere, Beneficiarul suportă plata despăgubirii în valoare de</w:t>
            </w:r>
            <w:r w:rsidR="009A3F2C">
              <w:rPr>
                <w:lang w:val="ro-MD"/>
              </w:rPr>
              <w:t xml:space="preserve"> 0,1</w:t>
            </w:r>
            <w:r w:rsidRPr="00ED145A">
              <w:rPr>
                <w:lang w:val="ro-MD"/>
              </w:rPr>
              <w:t xml:space="preserve">% din suma Lucrărilor neachitate pentru fiecare zi de întârziere, dar nu mai mult de </w:t>
            </w:r>
            <w:r w:rsidR="009A3F2C">
              <w:rPr>
                <w:lang w:val="ro-MD"/>
              </w:rPr>
              <w:t>5</w:t>
            </w:r>
            <w:r w:rsidRPr="00ED145A">
              <w:rPr>
                <w:lang w:val="ro-MD"/>
              </w:rPr>
              <w:t>% din suma totală a prezentului contract.</w:t>
            </w:r>
          </w:p>
          <w:p w14:paraId="0E408EF0" w14:textId="77777777" w:rsidR="00A65B6A" w:rsidRPr="00ED145A" w:rsidRDefault="00A65B6A" w:rsidP="008C7E71">
            <w:pPr>
              <w:rPr>
                <w:b/>
                <w:lang w:val="ro-MD"/>
              </w:rPr>
            </w:pPr>
          </w:p>
          <w:p w14:paraId="5DB837D2" w14:textId="77777777" w:rsidR="00A65B6A" w:rsidRPr="00ED145A" w:rsidRDefault="00A65B6A" w:rsidP="008C7E71">
            <w:pPr>
              <w:rPr>
                <w:b/>
                <w:lang w:val="ro-MD"/>
              </w:rPr>
            </w:pPr>
            <w:r w:rsidRPr="00ED145A">
              <w:rPr>
                <w:b/>
                <w:lang w:val="ro-MD"/>
              </w:rPr>
              <w:t>10. DREPTURI DE PROPRIETATE INTELECTUALĂ</w:t>
            </w:r>
          </w:p>
          <w:p w14:paraId="7F425AB0" w14:textId="77777777" w:rsidR="00A65B6A" w:rsidRPr="00ED145A" w:rsidRDefault="00A65B6A" w:rsidP="008A6FDD">
            <w:pPr>
              <w:jc w:val="both"/>
              <w:rPr>
                <w:lang w:val="ro-MD"/>
              </w:rPr>
            </w:pPr>
            <w:r w:rsidRPr="00ED145A">
              <w:rPr>
                <w:lang w:val="ro-MD"/>
              </w:rPr>
              <w:t>10.1. Antreprenorul are obligaţia să despăgubească Beneficiarul împotriva oricăror:</w:t>
            </w:r>
          </w:p>
          <w:p w14:paraId="2F9E0541" w14:textId="77777777" w:rsidR="00A65B6A" w:rsidRPr="00ED145A" w:rsidRDefault="00A65B6A" w:rsidP="008A6FDD">
            <w:pPr>
              <w:ind w:firstLine="720"/>
              <w:jc w:val="both"/>
              <w:rPr>
                <w:lang w:val="ro-MD"/>
              </w:rPr>
            </w:pPr>
            <w:r w:rsidRPr="00ED145A">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5C3C5711" w14:textId="77777777" w:rsidR="00A65B6A" w:rsidRPr="00ED145A" w:rsidRDefault="00A65B6A" w:rsidP="008A6FDD">
            <w:pPr>
              <w:ind w:firstLine="720"/>
              <w:jc w:val="both"/>
              <w:rPr>
                <w:lang w:val="ro-MD"/>
              </w:rPr>
            </w:pPr>
            <w:r w:rsidRPr="00ED145A">
              <w:rPr>
                <w:lang w:val="ro-MD"/>
              </w:rPr>
              <w:t>b) daune-interese, costuri, taxe şi cheltuieli de orice natură, aferente, cu excepţia situaţiei în care o astfel de încălcare rezultă din respectarea Caietului de sarcini.</w:t>
            </w:r>
          </w:p>
          <w:p w14:paraId="11E519D2" w14:textId="77777777" w:rsidR="00A65B6A" w:rsidRPr="00ED145A" w:rsidRDefault="00A65B6A" w:rsidP="008C7E71">
            <w:pPr>
              <w:ind w:firstLine="720"/>
              <w:rPr>
                <w:lang w:val="ro-MD"/>
              </w:rPr>
            </w:pPr>
          </w:p>
          <w:p w14:paraId="1D1C3D52" w14:textId="77777777" w:rsidR="00A65B6A" w:rsidRPr="00ED145A" w:rsidRDefault="00A65B6A" w:rsidP="008C7E71">
            <w:pPr>
              <w:rPr>
                <w:b/>
                <w:lang w:val="ro-MD"/>
              </w:rPr>
            </w:pPr>
            <w:r w:rsidRPr="00ED145A">
              <w:rPr>
                <w:b/>
                <w:lang w:val="ro-MD"/>
              </w:rPr>
              <w:t>11. DISPOZIŢII FINALE</w:t>
            </w:r>
          </w:p>
          <w:p w14:paraId="5F6936D3" w14:textId="77777777" w:rsidR="00A65B6A" w:rsidRPr="00ED145A" w:rsidRDefault="00A65B6A" w:rsidP="008A6FDD">
            <w:pPr>
              <w:jc w:val="both"/>
              <w:rPr>
                <w:lang w:val="ro-MD"/>
              </w:rPr>
            </w:pPr>
            <w:r w:rsidRPr="00ED145A">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26913CB" w14:textId="77777777" w:rsidR="00A65B6A" w:rsidRPr="00ED145A" w:rsidRDefault="00A65B6A" w:rsidP="008A6FDD">
            <w:pPr>
              <w:jc w:val="both"/>
              <w:rPr>
                <w:lang w:val="ro-MD"/>
              </w:rPr>
            </w:pPr>
            <w:r w:rsidRPr="00ED145A">
              <w:rPr>
                <w:lang w:val="ro-MD"/>
              </w:rPr>
              <w:t>11.2. De la data semnării prezentului Contract, toate negocierile purtate şi documentele  perfectate anterior, îşi pierd valabilitatea.</w:t>
            </w:r>
          </w:p>
          <w:p w14:paraId="74293619" w14:textId="5AAEE2A2" w:rsidR="00A65B6A" w:rsidRPr="00ED145A" w:rsidRDefault="00A65B6A" w:rsidP="008A6FDD">
            <w:pPr>
              <w:jc w:val="both"/>
              <w:rPr>
                <w:lang w:val="ro-MD"/>
              </w:rPr>
            </w:pPr>
            <w:r w:rsidRPr="00ED145A">
              <w:rPr>
                <w:lang w:val="ro-MD"/>
              </w:rPr>
              <w:t>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w:t>
            </w:r>
          </w:p>
          <w:p w14:paraId="6C0D57BD" w14:textId="77777777" w:rsidR="00A65B6A" w:rsidRPr="00ED145A" w:rsidRDefault="00A65B6A" w:rsidP="008A6FDD">
            <w:pPr>
              <w:jc w:val="both"/>
              <w:rPr>
                <w:lang w:val="ro-MD"/>
              </w:rPr>
            </w:pPr>
            <w:r w:rsidRPr="00ED145A">
              <w:rPr>
                <w:lang w:val="ro-MD"/>
              </w:rPr>
              <w:t>11.4. Nici una dintre Părţi nu are dreptul să transmită obligaţiile şi drepturile sale stipulate în prezentul Contract unor terţe persoane, fără acordul în scris al celeilalte părţi.</w:t>
            </w:r>
          </w:p>
          <w:p w14:paraId="56EBD4D6" w14:textId="77777777" w:rsidR="00A65B6A" w:rsidRPr="00ED145A" w:rsidRDefault="00A65B6A" w:rsidP="008A6FDD">
            <w:pPr>
              <w:jc w:val="both"/>
              <w:rPr>
                <w:lang w:val="ro-MD"/>
              </w:rPr>
            </w:pPr>
            <w:r w:rsidRPr="00ED145A">
              <w:rPr>
                <w:lang w:val="ro-MD"/>
              </w:rPr>
              <w:t>11.5. Prezentul Contract este întocmit în două exemplare în limba de română, câte un exemplar pentru Antreprenor și Beneficiar.</w:t>
            </w:r>
          </w:p>
          <w:p w14:paraId="3050F43A" w14:textId="4572F537" w:rsidR="00A65B6A" w:rsidRPr="00ED145A" w:rsidRDefault="00A65B6A" w:rsidP="008A6FDD">
            <w:pPr>
              <w:tabs>
                <w:tab w:val="left" w:pos="2295"/>
              </w:tabs>
              <w:jc w:val="both"/>
              <w:rPr>
                <w:lang w:val="ro-MD"/>
              </w:rPr>
            </w:pPr>
            <w:r w:rsidRPr="00ED145A">
              <w:rPr>
                <w:lang w:val="ro-MD"/>
              </w:rPr>
              <w:t>11.6. Prezentul Contract se consideră încheiat şi intră în vigoare la data semnării, fiind valabil până</w:t>
            </w:r>
            <w:r w:rsidR="009A3F2C">
              <w:rPr>
                <w:lang w:val="ro-MD"/>
              </w:rPr>
              <w:t xml:space="preserve"> la 31.12.2025.</w:t>
            </w:r>
          </w:p>
          <w:p w14:paraId="2CB630C9" w14:textId="02394CFA" w:rsidR="00A65B6A" w:rsidRPr="00ED145A" w:rsidRDefault="00A65B6A" w:rsidP="008A6FDD">
            <w:pPr>
              <w:tabs>
                <w:tab w:val="left" w:pos="2295"/>
              </w:tabs>
              <w:jc w:val="both"/>
              <w:rPr>
                <w:lang w:val="ro-MD"/>
              </w:rPr>
            </w:pPr>
            <w:r w:rsidRPr="00ED145A">
              <w:rPr>
                <w:lang w:val="ro-MD"/>
              </w:rPr>
              <w:t>11.7. Prezentul Contract reprezintă acordul de voinţă al ambelor părţi şi este semnat astăzi,  “____”</w:t>
            </w:r>
          </w:p>
          <w:p w14:paraId="647A4F15" w14:textId="77777777" w:rsidR="00A65B6A" w:rsidRPr="00ED145A" w:rsidRDefault="00A65B6A" w:rsidP="008C7E71">
            <w:pPr>
              <w:rPr>
                <w:lang w:val="ro-MD"/>
              </w:rPr>
            </w:pPr>
          </w:p>
          <w:p w14:paraId="4338BE15" w14:textId="77777777" w:rsidR="00A65B6A" w:rsidRPr="00ED145A" w:rsidRDefault="00A65B6A" w:rsidP="008C7E71">
            <w:pPr>
              <w:rPr>
                <w:lang w:val="ro-MD"/>
              </w:rPr>
            </w:pPr>
          </w:p>
          <w:p w14:paraId="72E10338" w14:textId="77777777" w:rsidR="00A65B6A" w:rsidRPr="00ED145A" w:rsidRDefault="00A65B6A" w:rsidP="008C7E71">
            <w:pPr>
              <w:rPr>
                <w:lang w:val="ro-MD"/>
              </w:rPr>
            </w:pPr>
          </w:p>
          <w:p w14:paraId="3D456225" w14:textId="77777777" w:rsidR="00A65B6A" w:rsidRPr="00ED145A" w:rsidRDefault="00A65B6A" w:rsidP="008C7E71">
            <w:pPr>
              <w:rPr>
                <w:lang w:val="ro-MD"/>
              </w:rPr>
            </w:pPr>
          </w:p>
          <w:p w14:paraId="29D30760" w14:textId="77777777" w:rsidR="00A65B6A" w:rsidRPr="00ED145A" w:rsidRDefault="00A65B6A" w:rsidP="008C7E71">
            <w:pPr>
              <w:rPr>
                <w:lang w:val="ro-MD"/>
              </w:rPr>
            </w:pPr>
          </w:p>
          <w:p w14:paraId="1FCEB0DD" w14:textId="77777777" w:rsidR="00A65B6A" w:rsidRPr="00ED145A" w:rsidRDefault="00A65B6A" w:rsidP="008C7E71">
            <w:pPr>
              <w:rPr>
                <w:lang w:val="ro-MD"/>
              </w:rPr>
            </w:pPr>
          </w:p>
          <w:p w14:paraId="5763D098" w14:textId="77777777" w:rsidR="00A65B6A" w:rsidRPr="00ED145A" w:rsidRDefault="00A65B6A" w:rsidP="008C7E71">
            <w:pPr>
              <w:rPr>
                <w:lang w:val="ro-MD"/>
              </w:rPr>
            </w:pPr>
          </w:p>
          <w:p w14:paraId="2B464DE8" w14:textId="77777777" w:rsidR="00A65B6A" w:rsidRPr="00ED145A" w:rsidRDefault="00A65B6A" w:rsidP="008C7E71">
            <w:pPr>
              <w:rPr>
                <w:lang w:val="ro-MD"/>
              </w:rPr>
            </w:pPr>
          </w:p>
          <w:p w14:paraId="43278C55" w14:textId="6A7C87AB" w:rsidR="00A65B6A" w:rsidRPr="00ED145A" w:rsidRDefault="008A6FDD" w:rsidP="008C7E71">
            <w:pPr>
              <w:rPr>
                <w:lang w:val="ro-MD"/>
              </w:rPr>
            </w:pPr>
            <w:r>
              <w:rPr>
                <w:lang w:val="ro-MD"/>
              </w:rPr>
              <w:t xml:space="preserve">   </w:t>
            </w:r>
          </w:p>
          <w:p w14:paraId="5F3F648E" w14:textId="2B08EFA7" w:rsidR="00A65B6A" w:rsidRPr="00ED145A" w:rsidRDefault="008A6FDD" w:rsidP="008A6FDD">
            <w:pPr>
              <w:tabs>
                <w:tab w:val="left" w:pos="2295"/>
              </w:tabs>
              <w:ind w:left="1440"/>
              <w:rPr>
                <w:lang w:val="ro-MD"/>
              </w:rPr>
            </w:pPr>
            <w:r>
              <w:rPr>
                <w:b/>
                <w:lang w:val="ro-MD"/>
              </w:rPr>
              <w:t xml:space="preserve">                    II. </w:t>
            </w:r>
            <w:r w:rsidR="00A65B6A" w:rsidRPr="00ED145A">
              <w:rPr>
                <w:b/>
                <w:lang w:val="ro-MD"/>
              </w:rPr>
              <w:t>PARTEA CE ȚINE DE CONDIȚIILE</w:t>
            </w:r>
          </w:p>
          <w:p w14:paraId="1E0186F6" w14:textId="77777777" w:rsidR="00A65B6A" w:rsidRPr="00ED145A" w:rsidRDefault="00A65B6A" w:rsidP="008C7E71">
            <w:pPr>
              <w:tabs>
                <w:tab w:val="left" w:pos="2295"/>
              </w:tabs>
              <w:ind w:left="3240"/>
              <w:rPr>
                <w:lang w:val="ro-MD"/>
              </w:rPr>
            </w:pPr>
            <w:r w:rsidRPr="00ED145A">
              <w:rPr>
                <w:b/>
                <w:lang w:val="ro-MD"/>
              </w:rPr>
              <w:t>SPECIALE AL CONTRACTULUI</w:t>
            </w:r>
          </w:p>
          <w:p w14:paraId="3BA34A02" w14:textId="652B7A35" w:rsidR="00A65B6A" w:rsidRPr="00ED145A" w:rsidRDefault="008A6FDD" w:rsidP="008C7E71">
            <w:pPr>
              <w:rPr>
                <w:lang w:val="ro-MD"/>
              </w:rPr>
            </w:pPr>
            <w:r>
              <w:rPr>
                <w:lang w:val="ro-MD"/>
              </w:rPr>
              <w:t xml:space="preserve">                                                         </w:t>
            </w:r>
            <w:r w:rsidR="00A65B6A" w:rsidRPr="00ED145A">
              <w:rPr>
                <w:lang w:val="ro-MD"/>
              </w:rPr>
              <w:t>(LA NECESITATE)</w:t>
            </w:r>
          </w:p>
          <w:p w14:paraId="025B02E0" w14:textId="77777777" w:rsidR="00A65B6A" w:rsidRPr="00ED145A" w:rsidRDefault="00A65B6A" w:rsidP="008C7E71">
            <w:pPr>
              <w:rPr>
                <w:lang w:val="ro-MD"/>
              </w:rPr>
            </w:pPr>
          </w:p>
          <w:p w14:paraId="475CD0EB" w14:textId="77777777" w:rsidR="00A65B6A" w:rsidRPr="00ED145A" w:rsidRDefault="00A65B6A" w:rsidP="008C7E71">
            <w:pPr>
              <w:rPr>
                <w:lang w:val="ro-MD"/>
              </w:rPr>
            </w:pPr>
          </w:p>
          <w:p w14:paraId="4EC7906D" w14:textId="77777777" w:rsidR="00A65B6A" w:rsidRPr="00ED145A" w:rsidRDefault="00A65B6A" w:rsidP="008C7E71">
            <w:pPr>
              <w:numPr>
                <w:ilvl w:val="0"/>
                <w:numId w:val="22"/>
              </w:numPr>
              <w:tabs>
                <w:tab w:val="left" w:pos="708"/>
              </w:tabs>
              <w:ind w:left="0"/>
              <w:contextualSpacing/>
              <w:rPr>
                <w:lang w:val="ro-MD"/>
              </w:rPr>
            </w:pPr>
            <w:r w:rsidRPr="00ED145A">
              <w:rPr>
                <w:b/>
                <w:lang w:val="ro-MD"/>
              </w:rPr>
              <w:t>RECHIZITELE JURIDICE, POŞTALE ŞI DE PLĂŢI ALE PĂRŢILOR</w:t>
            </w:r>
          </w:p>
          <w:p w14:paraId="58FC8342" w14:textId="6B4ACA6A" w:rsidR="00A65B6A" w:rsidRPr="00ED145A" w:rsidRDefault="00A65B6A" w:rsidP="008C7E71">
            <w:pPr>
              <w:tabs>
                <w:tab w:val="left" w:pos="2685"/>
              </w:tabs>
              <w:rPr>
                <w:lang w:val="ro-MD"/>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A65B6A" w:rsidRPr="00ED145A" w14:paraId="482F3321" w14:textId="77777777" w:rsidTr="004F07A8">
              <w:trPr>
                <w:jc w:val="center"/>
              </w:trPr>
              <w:tc>
                <w:tcPr>
                  <w:tcW w:w="5166" w:type="dxa"/>
                  <w:tcBorders>
                    <w:top w:val="nil"/>
                    <w:left w:val="nil"/>
                    <w:bottom w:val="nil"/>
                    <w:right w:val="nil"/>
                  </w:tcBorders>
                  <w:hideMark/>
                </w:tcPr>
                <w:p w14:paraId="6A4456C3" w14:textId="14CA0F79" w:rsidR="00A65B6A" w:rsidRPr="00ED145A" w:rsidRDefault="008A6FDD" w:rsidP="008C7E71">
                  <w:pPr>
                    <w:tabs>
                      <w:tab w:val="left" w:pos="3295"/>
                    </w:tabs>
                    <w:rPr>
                      <w:b/>
                      <w:lang w:val="ro-MD"/>
                    </w:rPr>
                  </w:pPr>
                  <w:r>
                    <w:rPr>
                      <w:b/>
                      <w:iCs/>
                      <w:lang w:val="ro-MD"/>
                    </w:rPr>
                    <w:t xml:space="preserve"> </w:t>
                  </w:r>
                  <w:r w:rsidR="00A65B6A" w:rsidRPr="00ED145A">
                    <w:rPr>
                      <w:b/>
                      <w:iCs/>
                      <w:lang w:val="ro-MD"/>
                    </w:rPr>
                    <w:t>ANTREPRENORUL</w:t>
                  </w:r>
                </w:p>
              </w:tc>
              <w:tc>
                <w:tcPr>
                  <w:tcW w:w="4929" w:type="dxa"/>
                  <w:tcBorders>
                    <w:top w:val="nil"/>
                    <w:left w:val="nil"/>
                    <w:bottom w:val="nil"/>
                    <w:right w:val="nil"/>
                  </w:tcBorders>
                  <w:hideMark/>
                </w:tcPr>
                <w:p w14:paraId="5AC1643C" w14:textId="77777777" w:rsidR="00A65B6A" w:rsidRPr="00ED145A" w:rsidRDefault="00A65B6A" w:rsidP="008C7E71">
                  <w:pPr>
                    <w:tabs>
                      <w:tab w:val="left" w:pos="3295"/>
                    </w:tabs>
                    <w:rPr>
                      <w:lang w:val="ro-MD"/>
                    </w:rPr>
                  </w:pPr>
                  <w:r w:rsidRPr="00ED145A">
                    <w:rPr>
                      <w:b/>
                      <w:iCs/>
                      <w:lang w:val="ro-MD"/>
                    </w:rPr>
                    <w:t>BENEFICIARUL</w:t>
                  </w:r>
                </w:p>
              </w:tc>
            </w:tr>
            <w:tr w:rsidR="00A65B6A" w:rsidRPr="00ED145A" w14:paraId="7E58C20F" w14:textId="77777777" w:rsidTr="004F07A8">
              <w:trPr>
                <w:jc w:val="center"/>
              </w:trPr>
              <w:tc>
                <w:tcPr>
                  <w:tcW w:w="5166" w:type="dxa"/>
                  <w:tcBorders>
                    <w:top w:val="nil"/>
                    <w:left w:val="nil"/>
                    <w:bottom w:val="nil"/>
                    <w:right w:val="nil"/>
                  </w:tcBorders>
                  <w:vAlign w:val="center"/>
                  <w:hideMark/>
                </w:tcPr>
                <w:p w14:paraId="55C950F4" w14:textId="77777777" w:rsidR="00A65B6A" w:rsidRPr="00ED145A" w:rsidRDefault="00A65B6A" w:rsidP="008C7E71">
                  <w:pPr>
                    <w:tabs>
                      <w:tab w:val="left" w:pos="1134"/>
                      <w:tab w:val="left" w:pos="4680"/>
                      <w:tab w:val="left" w:pos="7020"/>
                    </w:tabs>
                    <w:suppressAutoHyphens/>
                    <w:ind w:firstLine="567"/>
                    <w:rPr>
                      <w:lang w:val="ro-MD"/>
                    </w:rPr>
                  </w:pPr>
                  <w:r w:rsidRPr="00ED145A">
                    <w:rPr>
                      <w:lang w:val="ro-MD"/>
                    </w:rPr>
                    <w:t>Adresa poştală:</w:t>
                  </w:r>
                </w:p>
              </w:tc>
              <w:tc>
                <w:tcPr>
                  <w:tcW w:w="4929" w:type="dxa"/>
                  <w:tcBorders>
                    <w:top w:val="nil"/>
                    <w:left w:val="nil"/>
                    <w:bottom w:val="nil"/>
                    <w:right w:val="nil"/>
                  </w:tcBorders>
                  <w:vAlign w:val="center"/>
                  <w:hideMark/>
                </w:tcPr>
                <w:p w14:paraId="273383EC" w14:textId="3D7954EF" w:rsidR="00A65B6A" w:rsidRPr="00ED145A" w:rsidRDefault="009A3F2C" w:rsidP="008C7E71">
                  <w:pPr>
                    <w:tabs>
                      <w:tab w:val="left" w:pos="1134"/>
                      <w:tab w:val="left" w:pos="4680"/>
                      <w:tab w:val="left" w:pos="7020"/>
                    </w:tabs>
                    <w:suppressAutoHyphens/>
                    <w:rPr>
                      <w:lang w:val="ro-MD"/>
                    </w:rPr>
                  </w:pPr>
                  <w:r>
                    <w:rPr>
                      <w:lang w:val="ro-MD"/>
                    </w:rPr>
                    <w:t>MD-2012, mun.Chișinău</w:t>
                  </w:r>
                </w:p>
              </w:tc>
            </w:tr>
            <w:tr w:rsidR="00A65B6A" w:rsidRPr="00ED145A" w14:paraId="2FAFAA7B" w14:textId="77777777" w:rsidTr="004F07A8">
              <w:trPr>
                <w:jc w:val="center"/>
              </w:trPr>
              <w:tc>
                <w:tcPr>
                  <w:tcW w:w="5166" w:type="dxa"/>
                  <w:tcBorders>
                    <w:top w:val="nil"/>
                    <w:left w:val="nil"/>
                    <w:bottom w:val="nil"/>
                    <w:right w:val="nil"/>
                  </w:tcBorders>
                  <w:vAlign w:val="center"/>
                  <w:hideMark/>
                </w:tcPr>
                <w:p w14:paraId="4C6F64BE" w14:textId="77777777" w:rsidR="00A65B6A" w:rsidRDefault="00A65B6A" w:rsidP="008C7E71">
                  <w:pPr>
                    <w:tabs>
                      <w:tab w:val="left" w:pos="1134"/>
                      <w:tab w:val="left" w:pos="4680"/>
                      <w:tab w:val="left" w:pos="7020"/>
                    </w:tabs>
                    <w:suppressAutoHyphens/>
                    <w:ind w:firstLine="567"/>
                    <w:rPr>
                      <w:lang w:val="ro-MD"/>
                    </w:rPr>
                  </w:pPr>
                  <w:r w:rsidRPr="00ED145A">
                    <w:rPr>
                      <w:lang w:val="ro-MD"/>
                    </w:rPr>
                    <w:t>Telefon:</w:t>
                  </w:r>
                </w:p>
                <w:p w14:paraId="1B68B0C5" w14:textId="77777777" w:rsidR="00D81A19" w:rsidRDefault="00D81A19" w:rsidP="008C7E71">
                  <w:pPr>
                    <w:tabs>
                      <w:tab w:val="left" w:pos="1134"/>
                      <w:tab w:val="left" w:pos="4680"/>
                      <w:tab w:val="left" w:pos="7020"/>
                    </w:tabs>
                    <w:suppressAutoHyphens/>
                    <w:ind w:firstLine="567"/>
                    <w:rPr>
                      <w:lang w:val="ro-MD"/>
                    </w:rPr>
                  </w:pPr>
                  <w:r w:rsidRPr="00ED145A">
                    <w:rPr>
                      <w:lang w:val="ro-MD"/>
                    </w:rPr>
                    <w:t>Cod fiscal:</w:t>
                  </w:r>
                </w:p>
                <w:p w14:paraId="4D01E425" w14:textId="77777777" w:rsidR="00D81A19" w:rsidRDefault="00D81A19" w:rsidP="008C7E71">
                  <w:pPr>
                    <w:tabs>
                      <w:tab w:val="left" w:pos="1134"/>
                      <w:tab w:val="left" w:pos="4680"/>
                      <w:tab w:val="left" w:pos="7020"/>
                    </w:tabs>
                    <w:suppressAutoHyphens/>
                    <w:ind w:firstLine="567"/>
                    <w:rPr>
                      <w:lang w:val="ro-MD"/>
                    </w:rPr>
                  </w:pPr>
                  <w:r w:rsidRPr="00ED145A">
                    <w:rPr>
                      <w:lang w:val="ro-MD"/>
                    </w:rPr>
                    <w:t>Banca:</w:t>
                  </w:r>
                </w:p>
                <w:p w14:paraId="38A5E4A7" w14:textId="77777777" w:rsidR="00D81A19" w:rsidRDefault="00D81A19" w:rsidP="008C7E71">
                  <w:pPr>
                    <w:tabs>
                      <w:tab w:val="left" w:pos="1134"/>
                      <w:tab w:val="left" w:pos="4680"/>
                      <w:tab w:val="left" w:pos="7020"/>
                    </w:tabs>
                    <w:suppressAutoHyphens/>
                    <w:ind w:firstLine="567"/>
                    <w:rPr>
                      <w:lang w:val="ro-MD"/>
                    </w:rPr>
                  </w:pPr>
                  <w:r>
                    <w:rPr>
                      <w:lang w:val="ro-MD"/>
                    </w:rPr>
                    <w:t>Cod IBAN:</w:t>
                  </w:r>
                </w:p>
                <w:p w14:paraId="24806A61" w14:textId="77777777" w:rsidR="004F07A8" w:rsidRDefault="004F07A8" w:rsidP="008C7E71">
                  <w:pPr>
                    <w:tabs>
                      <w:tab w:val="left" w:pos="1134"/>
                      <w:tab w:val="left" w:pos="4680"/>
                      <w:tab w:val="left" w:pos="7020"/>
                    </w:tabs>
                    <w:suppressAutoHyphens/>
                    <w:ind w:firstLine="567"/>
                    <w:rPr>
                      <w:lang w:val="ro-MD"/>
                    </w:rPr>
                  </w:pPr>
                </w:p>
                <w:p w14:paraId="0CE79A33" w14:textId="77777777" w:rsidR="004F07A8" w:rsidRDefault="004F07A8" w:rsidP="008C7E71">
                  <w:pPr>
                    <w:tabs>
                      <w:tab w:val="left" w:pos="1134"/>
                      <w:tab w:val="left" w:pos="4680"/>
                      <w:tab w:val="left" w:pos="7020"/>
                    </w:tabs>
                    <w:suppressAutoHyphens/>
                    <w:ind w:firstLine="567"/>
                    <w:rPr>
                      <w:lang w:val="ro-MD"/>
                    </w:rPr>
                  </w:pPr>
                </w:p>
                <w:p w14:paraId="2E19A4AC" w14:textId="2C133F37" w:rsidR="004F07A8" w:rsidRPr="00ED145A" w:rsidRDefault="004F07A8" w:rsidP="008C7E71">
                  <w:pPr>
                    <w:tabs>
                      <w:tab w:val="left" w:pos="1134"/>
                      <w:tab w:val="left" w:pos="4680"/>
                      <w:tab w:val="left" w:pos="7020"/>
                    </w:tabs>
                    <w:suppressAutoHyphens/>
                    <w:rPr>
                      <w:lang w:val="ro-MD"/>
                    </w:rPr>
                  </w:pPr>
                </w:p>
              </w:tc>
              <w:tc>
                <w:tcPr>
                  <w:tcW w:w="4929" w:type="dxa"/>
                  <w:tcBorders>
                    <w:top w:val="nil"/>
                    <w:left w:val="nil"/>
                    <w:bottom w:val="nil"/>
                    <w:right w:val="nil"/>
                  </w:tcBorders>
                  <w:vAlign w:val="center"/>
                  <w:hideMark/>
                </w:tcPr>
                <w:p w14:paraId="4E18925E" w14:textId="77777777" w:rsidR="00A65B6A" w:rsidRDefault="009A3F2C" w:rsidP="008C7E71">
                  <w:pPr>
                    <w:tabs>
                      <w:tab w:val="left" w:pos="1134"/>
                      <w:tab w:val="left" w:pos="4680"/>
                      <w:tab w:val="left" w:pos="7020"/>
                    </w:tabs>
                    <w:suppressAutoHyphens/>
                    <w:rPr>
                      <w:lang w:val="ro-MD"/>
                    </w:rPr>
                  </w:pPr>
                  <w:r>
                    <w:rPr>
                      <w:lang w:val="ro-MD"/>
                    </w:rPr>
                    <w:t>Bd.Ștefan cel Mare și Sfânt 83</w:t>
                  </w:r>
                </w:p>
                <w:p w14:paraId="1FB3EC47" w14:textId="193642E9" w:rsidR="00D81A19" w:rsidRPr="00BB2180" w:rsidRDefault="00D81A19" w:rsidP="008C7E71">
                  <w:pPr>
                    <w:tabs>
                      <w:tab w:val="left" w:pos="1134"/>
                      <w:tab w:val="left" w:pos="4680"/>
                      <w:tab w:val="left" w:pos="7020"/>
                    </w:tabs>
                    <w:suppressAutoHyphens/>
                    <w:rPr>
                      <w:lang w:val="ro-MD"/>
                    </w:rPr>
                  </w:pPr>
                  <w:r w:rsidRPr="00BB2180">
                    <w:rPr>
                      <w:lang w:val="ro-MD"/>
                    </w:rPr>
                    <w:t>Telefon: 022-22-31-07</w:t>
                  </w:r>
                </w:p>
                <w:p w14:paraId="3A20EB87" w14:textId="77777777" w:rsidR="00D81A19" w:rsidRPr="00BB2180" w:rsidRDefault="00D81A19" w:rsidP="008C7E71">
                  <w:pPr>
                    <w:tabs>
                      <w:tab w:val="left" w:pos="1134"/>
                      <w:tab w:val="left" w:pos="4680"/>
                      <w:tab w:val="left" w:pos="7020"/>
                    </w:tabs>
                    <w:suppressAutoHyphens/>
                    <w:rPr>
                      <w:lang w:val="ro-MD"/>
                    </w:rPr>
                  </w:pPr>
                  <w:r w:rsidRPr="00BB2180">
                    <w:rPr>
                      <w:lang w:val="ro-MD"/>
                    </w:rPr>
                    <w:t xml:space="preserve">E-mail: </w:t>
                  </w:r>
                  <w:hyperlink r:id="rId8" w:history="1">
                    <w:r w:rsidRPr="00BB2180">
                      <w:rPr>
                        <w:rStyle w:val="af4"/>
                        <w:rFonts w:eastAsiaTheme="majorEastAsia"/>
                        <w:lang w:val="ro-MD"/>
                      </w:rPr>
                      <w:t>ap.dgaurf@mail.ru</w:t>
                    </w:r>
                  </w:hyperlink>
                </w:p>
                <w:p w14:paraId="783F8145" w14:textId="77777777" w:rsidR="004F07A8" w:rsidRPr="00BB2180" w:rsidRDefault="004F07A8" w:rsidP="008C7E71">
                  <w:pPr>
                    <w:tabs>
                      <w:tab w:val="left" w:pos="1134"/>
                      <w:tab w:val="left" w:pos="4680"/>
                      <w:tab w:val="left" w:pos="7020"/>
                    </w:tabs>
                    <w:suppressAutoHyphens/>
                    <w:rPr>
                      <w:lang w:val="ro-MD"/>
                    </w:rPr>
                  </w:pPr>
                  <w:r w:rsidRPr="00BB2180">
                    <w:rPr>
                      <w:lang w:val="ro-MD"/>
                    </w:rPr>
                    <w:t>Ministerul Finanțelor - Trezoreria de Stat</w:t>
                  </w:r>
                </w:p>
                <w:p w14:paraId="74A08C4B" w14:textId="77777777" w:rsidR="004F07A8" w:rsidRPr="00BB2180" w:rsidRDefault="004F07A8" w:rsidP="008C7E71">
                  <w:pPr>
                    <w:tabs>
                      <w:tab w:val="left" w:pos="1134"/>
                      <w:tab w:val="left" w:pos="4680"/>
                      <w:tab w:val="left" w:pos="7020"/>
                    </w:tabs>
                    <w:suppressAutoHyphens/>
                    <w:rPr>
                      <w:lang w:val="ro-MD"/>
                    </w:rPr>
                  </w:pPr>
                  <w:r w:rsidRPr="00BB2180">
                    <w:rPr>
                      <w:lang w:val="ro-MD"/>
                    </w:rPr>
                    <w:t>Cod bancar: TREZMD2X</w:t>
                  </w:r>
                </w:p>
                <w:p w14:paraId="4CBEBBA9" w14:textId="77777777" w:rsidR="004F07A8" w:rsidRPr="00BB2180" w:rsidRDefault="004F07A8" w:rsidP="008C7E71">
                  <w:pPr>
                    <w:tabs>
                      <w:tab w:val="left" w:pos="1134"/>
                      <w:tab w:val="left" w:pos="4680"/>
                      <w:tab w:val="left" w:pos="7020"/>
                    </w:tabs>
                    <w:suppressAutoHyphens/>
                    <w:rPr>
                      <w:lang w:val="ro-MD"/>
                    </w:rPr>
                  </w:pPr>
                  <w:r w:rsidRPr="00BB2180">
                    <w:rPr>
                      <w:lang w:val="ro-MD"/>
                    </w:rPr>
                    <w:t xml:space="preserve">Cod IBAN: </w:t>
                  </w:r>
                  <w:r>
                    <w:rPr>
                      <w:lang w:val="ro-MD"/>
                    </w:rPr>
                    <w:t>MD66TRPDAK222999C07221AZ</w:t>
                  </w:r>
                </w:p>
                <w:p w14:paraId="28CF31A1" w14:textId="2BFB4C61" w:rsidR="00D81A19" w:rsidRPr="00ED145A" w:rsidRDefault="004F07A8" w:rsidP="008C7E71">
                  <w:pPr>
                    <w:tabs>
                      <w:tab w:val="left" w:pos="1134"/>
                      <w:tab w:val="left" w:pos="4680"/>
                      <w:tab w:val="left" w:pos="7020"/>
                    </w:tabs>
                    <w:suppressAutoHyphens/>
                    <w:rPr>
                      <w:lang w:val="ro-MD"/>
                    </w:rPr>
                  </w:pPr>
                  <w:r w:rsidRPr="00BB2180">
                    <w:rPr>
                      <w:lang w:val="ro-MD"/>
                    </w:rPr>
                    <w:t>Cod fiscal: 1007601010323</w:t>
                  </w:r>
                </w:p>
              </w:tc>
            </w:tr>
            <w:tr w:rsidR="00A65B6A" w:rsidRPr="00ED145A" w14:paraId="75FDB7E9" w14:textId="77777777" w:rsidTr="004F07A8">
              <w:trPr>
                <w:trHeight w:val="749"/>
                <w:jc w:val="center"/>
              </w:trPr>
              <w:tc>
                <w:tcPr>
                  <w:tcW w:w="5166" w:type="dxa"/>
                  <w:tcBorders>
                    <w:top w:val="nil"/>
                    <w:left w:val="nil"/>
                    <w:bottom w:val="nil"/>
                    <w:right w:val="nil"/>
                  </w:tcBorders>
                  <w:vAlign w:val="center"/>
                </w:tcPr>
                <w:p w14:paraId="40785C03" w14:textId="77777777" w:rsidR="00A65B6A" w:rsidRPr="00ED145A" w:rsidRDefault="00A65B6A" w:rsidP="008C7E71">
                  <w:pPr>
                    <w:tabs>
                      <w:tab w:val="left" w:pos="1134"/>
                      <w:tab w:val="left" w:pos="4680"/>
                      <w:tab w:val="left" w:pos="7020"/>
                    </w:tabs>
                    <w:suppressAutoHyphens/>
                    <w:rPr>
                      <w:lang w:val="ro-MD"/>
                    </w:rPr>
                  </w:pPr>
                </w:p>
              </w:tc>
              <w:tc>
                <w:tcPr>
                  <w:tcW w:w="4929" w:type="dxa"/>
                  <w:tcBorders>
                    <w:top w:val="nil"/>
                    <w:left w:val="nil"/>
                    <w:bottom w:val="nil"/>
                    <w:right w:val="nil"/>
                  </w:tcBorders>
                  <w:vAlign w:val="center"/>
                </w:tcPr>
                <w:p w14:paraId="646EA3A6" w14:textId="77777777" w:rsidR="00A65B6A" w:rsidRPr="00ED145A" w:rsidRDefault="00A65B6A" w:rsidP="008C7E71">
                  <w:pPr>
                    <w:tabs>
                      <w:tab w:val="left" w:pos="1134"/>
                      <w:tab w:val="left" w:pos="4680"/>
                      <w:tab w:val="left" w:pos="7020"/>
                    </w:tabs>
                    <w:suppressAutoHyphens/>
                    <w:ind w:firstLine="567"/>
                    <w:rPr>
                      <w:lang w:val="ro-MD"/>
                    </w:rPr>
                  </w:pPr>
                </w:p>
                <w:p w14:paraId="35721E35" w14:textId="77777777" w:rsidR="00A65B6A" w:rsidRPr="00ED145A" w:rsidRDefault="00A65B6A" w:rsidP="008C7E71">
                  <w:pPr>
                    <w:tabs>
                      <w:tab w:val="left" w:pos="1134"/>
                      <w:tab w:val="left" w:pos="4680"/>
                      <w:tab w:val="left" w:pos="7020"/>
                    </w:tabs>
                    <w:suppressAutoHyphens/>
                    <w:ind w:firstLine="567"/>
                    <w:rPr>
                      <w:lang w:val="ro-MD"/>
                    </w:rPr>
                  </w:pPr>
                </w:p>
              </w:tc>
            </w:tr>
          </w:tbl>
          <w:p w14:paraId="21854BA0" w14:textId="4E2DA3D1" w:rsidR="00A65B6A" w:rsidRPr="00ED145A" w:rsidRDefault="008A6FDD" w:rsidP="008C7E71">
            <w:pPr>
              <w:tabs>
                <w:tab w:val="left" w:pos="2685"/>
              </w:tabs>
              <w:contextualSpacing/>
              <w:rPr>
                <w:b/>
                <w:noProof w:val="0"/>
                <w:lang w:val="ro-MD"/>
              </w:rPr>
            </w:pPr>
            <w:r>
              <w:rPr>
                <w:b/>
                <w:lang w:val="ro-MD"/>
              </w:rPr>
              <w:t xml:space="preserve">                                              </w:t>
            </w:r>
            <w:r w:rsidR="00A65B6A" w:rsidRPr="00ED145A">
              <w:rPr>
                <w:b/>
                <w:lang w:val="ro-MD"/>
              </w:rPr>
              <w:t>SEMNĂTURILE PĂRŢILOR</w:t>
            </w:r>
          </w:p>
          <w:p w14:paraId="11B2F4D9" w14:textId="77777777" w:rsidR="00A65B6A" w:rsidRPr="00ED145A" w:rsidRDefault="00A65B6A" w:rsidP="008C7E71">
            <w:pPr>
              <w:tabs>
                <w:tab w:val="left" w:pos="2685"/>
              </w:tabs>
              <w:contextualSpacing/>
              <w:rPr>
                <w:lang w:val="ro-MD"/>
              </w:rPr>
            </w:pPr>
          </w:p>
          <w:tbl>
            <w:tblPr>
              <w:tblW w:w="0" w:type="auto"/>
              <w:jc w:val="center"/>
              <w:tblLayout w:type="fixed"/>
              <w:tblLook w:val="04A0" w:firstRow="1" w:lastRow="0" w:firstColumn="1" w:lastColumn="0" w:noHBand="0" w:noVBand="1"/>
            </w:tblPr>
            <w:tblGrid>
              <w:gridCol w:w="5188"/>
              <w:gridCol w:w="4559"/>
            </w:tblGrid>
            <w:tr w:rsidR="00A65B6A" w:rsidRPr="00ED145A" w14:paraId="1D3CA0EA" w14:textId="77777777">
              <w:trPr>
                <w:trHeight w:val="357"/>
                <w:jc w:val="center"/>
              </w:trPr>
              <w:tc>
                <w:tcPr>
                  <w:tcW w:w="5188" w:type="dxa"/>
                  <w:vAlign w:val="center"/>
                  <w:hideMark/>
                </w:tcPr>
                <w:p w14:paraId="1967D365" w14:textId="77777777" w:rsidR="00A65B6A" w:rsidRPr="00ED145A" w:rsidRDefault="00A65B6A" w:rsidP="008C7E71">
                  <w:pPr>
                    <w:rPr>
                      <w:b/>
                      <w:lang w:val="ro-MD"/>
                    </w:rPr>
                  </w:pPr>
                  <w:r w:rsidRPr="00ED145A">
                    <w:rPr>
                      <w:b/>
                      <w:lang w:val="ro-MD"/>
                    </w:rPr>
                    <w:t>ANTREPRENOR</w:t>
                  </w:r>
                </w:p>
              </w:tc>
              <w:tc>
                <w:tcPr>
                  <w:tcW w:w="4559" w:type="dxa"/>
                  <w:vAlign w:val="center"/>
                  <w:hideMark/>
                </w:tcPr>
                <w:p w14:paraId="3F2583C3" w14:textId="77777777" w:rsidR="00A65B6A" w:rsidRPr="00ED145A" w:rsidRDefault="00A65B6A" w:rsidP="008C7E71">
                  <w:pPr>
                    <w:rPr>
                      <w:b/>
                      <w:lang w:val="ro-MD"/>
                    </w:rPr>
                  </w:pPr>
                  <w:r w:rsidRPr="00ED145A">
                    <w:rPr>
                      <w:b/>
                      <w:lang w:val="ro-MD"/>
                    </w:rPr>
                    <w:t>BENEFICIAR</w:t>
                  </w:r>
                </w:p>
              </w:tc>
            </w:tr>
            <w:tr w:rsidR="00A65B6A" w:rsidRPr="00ED145A" w14:paraId="4D75D446" w14:textId="77777777">
              <w:trPr>
                <w:trHeight w:val="357"/>
                <w:jc w:val="center"/>
              </w:trPr>
              <w:tc>
                <w:tcPr>
                  <w:tcW w:w="5188" w:type="dxa"/>
                  <w:vAlign w:val="center"/>
                </w:tcPr>
                <w:p w14:paraId="39F5F904" w14:textId="77777777" w:rsidR="00A65B6A" w:rsidRPr="00ED145A" w:rsidRDefault="00A65B6A" w:rsidP="008C7E71">
                  <w:pPr>
                    <w:rPr>
                      <w:b/>
                      <w:lang w:val="ro-MD"/>
                    </w:rPr>
                  </w:pPr>
                </w:p>
              </w:tc>
              <w:tc>
                <w:tcPr>
                  <w:tcW w:w="4559" w:type="dxa"/>
                  <w:vAlign w:val="center"/>
                </w:tcPr>
                <w:p w14:paraId="2C5ED749" w14:textId="77777777" w:rsidR="00A65B6A" w:rsidRPr="00ED145A" w:rsidRDefault="00A65B6A" w:rsidP="008C7E71">
                  <w:pPr>
                    <w:rPr>
                      <w:b/>
                      <w:lang w:val="ro-MD"/>
                    </w:rPr>
                  </w:pPr>
                </w:p>
              </w:tc>
            </w:tr>
          </w:tbl>
          <w:p w14:paraId="3C5D6995" w14:textId="77777777" w:rsidR="00A65B6A" w:rsidRPr="00ED145A" w:rsidRDefault="00A65B6A" w:rsidP="008C7E71">
            <w:pPr>
              <w:tabs>
                <w:tab w:val="left" w:pos="2295"/>
              </w:tabs>
              <w:rPr>
                <w:lang w:val="ro-MD"/>
              </w:rPr>
            </w:pPr>
          </w:p>
          <w:p w14:paraId="66A83F09" w14:textId="77777777" w:rsidR="00A65B6A" w:rsidRPr="00ED145A" w:rsidRDefault="00A65B6A" w:rsidP="008C7E71">
            <w:pPr>
              <w:tabs>
                <w:tab w:val="left" w:pos="2295"/>
              </w:tabs>
              <w:rPr>
                <w:lang w:val="ro-MD"/>
              </w:rPr>
            </w:pPr>
          </w:p>
          <w:p w14:paraId="5F87282A" w14:textId="77777777" w:rsidR="00A65B6A" w:rsidRPr="00ED145A" w:rsidRDefault="00A65B6A" w:rsidP="008C7E71">
            <w:pPr>
              <w:tabs>
                <w:tab w:val="left" w:pos="2295"/>
              </w:tabs>
              <w:rPr>
                <w:lang w:val="ro-MD"/>
              </w:rPr>
            </w:pPr>
          </w:p>
          <w:p w14:paraId="5F1CC2AD" w14:textId="77777777" w:rsidR="00A65B6A" w:rsidRPr="00ED145A" w:rsidRDefault="00A65B6A" w:rsidP="008C7E71">
            <w:pPr>
              <w:tabs>
                <w:tab w:val="left" w:pos="2295"/>
              </w:tabs>
              <w:rPr>
                <w:lang w:val="ro-MD"/>
              </w:rPr>
            </w:pPr>
          </w:p>
          <w:p w14:paraId="6D654481" w14:textId="77777777" w:rsidR="00A65B6A" w:rsidRPr="00ED145A" w:rsidRDefault="00A65B6A" w:rsidP="008C7E71">
            <w:pPr>
              <w:tabs>
                <w:tab w:val="left" w:pos="2295"/>
              </w:tabs>
              <w:rPr>
                <w:lang w:val="ro-MD"/>
              </w:rPr>
            </w:pPr>
          </w:p>
          <w:p w14:paraId="61020B03" w14:textId="77777777" w:rsidR="00A65B6A" w:rsidRPr="00ED145A" w:rsidRDefault="00A65B6A" w:rsidP="008C7E71">
            <w:pPr>
              <w:tabs>
                <w:tab w:val="left" w:pos="2295"/>
              </w:tabs>
              <w:rPr>
                <w:lang w:val="ro-MD"/>
              </w:rPr>
            </w:pPr>
          </w:p>
          <w:p w14:paraId="266D5F90" w14:textId="77777777" w:rsidR="00A65B6A" w:rsidRPr="00ED145A" w:rsidRDefault="00A65B6A" w:rsidP="008C7E71">
            <w:pPr>
              <w:tabs>
                <w:tab w:val="left" w:pos="2295"/>
              </w:tabs>
              <w:rPr>
                <w:lang w:val="ro-MD"/>
              </w:rPr>
            </w:pPr>
          </w:p>
          <w:p w14:paraId="4CF7D940" w14:textId="77777777" w:rsidR="00A65B6A" w:rsidRPr="00ED145A" w:rsidRDefault="00A65B6A" w:rsidP="008C7E71">
            <w:pPr>
              <w:tabs>
                <w:tab w:val="left" w:pos="2295"/>
              </w:tabs>
              <w:rPr>
                <w:lang w:val="ro-MD"/>
              </w:rPr>
            </w:pPr>
          </w:p>
          <w:p w14:paraId="5B564018" w14:textId="77777777" w:rsidR="00A65B6A" w:rsidRPr="00ED145A" w:rsidRDefault="00A65B6A" w:rsidP="008C7E71">
            <w:pPr>
              <w:rPr>
                <w:lang w:val="ro-MD"/>
              </w:rPr>
            </w:pPr>
          </w:p>
          <w:p w14:paraId="16E5BC60" w14:textId="77777777" w:rsidR="00A65B6A" w:rsidRPr="00ED145A" w:rsidRDefault="00A65B6A" w:rsidP="008C7E71">
            <w:pPr>
              <w:rPr>
                <w:lang w:val="ro-MD"/>
              </w:rPr>
            </w:pPr>
          </w:p>
          <w:p w14:paraId="067878AF" w14:textId="77777777" w:rsidR="00A65B6A" w:rsidRPr="00ED145A" w:rsidRDefault="00A65B6A" w:rsidP="008C7E71">
            <w:pPr>
              <w:rPr>
                <w:lang w:val="ro-MD"/>
              </w:rPr>
            </w:pPr>
          </w:p>
          <w:p w14:paraId="56BA81D4" w14:textId="77777777" w:rsidR="00A65B6A" w:rsidRPr="00ED145A" w:rsidRDefault="00A65B6A" w:rsidP="008C7E71">
            <w:pPr>
              <w:rPr>
                <w:lang w:val="ro-MD"/>
              </w:rPr>
            </w:pPr>
          </w:p>
          <w:p w14:paraId="4C137AF5" w14:textId="77777777" w:rsidR="00A65B6A" w:rsidRPr="00ED145A" w:rsidRDefault="00A65B6A" w:rsidP="008C7E71">
            <w:pPr>
              <w:rPr>
                <w:lang w:val="ro-MD"/>
              </w:rPr>
            </w:pPr>
          </w:p>
          <w:p w14:paraId="2260D3C9" w14:textId="77777777" w:rsidR="00A65B6A" w:rsidRPr="00ED145A" w:rsidRDefault="00A65B6A" w:rsidP="008C7E71">
            <w:pPr>
              <w:rPr>
                <w:lang w:val="ro-MD"/>
              </w:rPr>
            </w:pPr>
          </w:p>
          <w:p w14:paraId="77A98422" w14:textId="77777777" w:rsidR="00A65B6A" w:rsidRPr="00ED145A" w:rsidRDefault="00A65B6A" w:rsidP="008C7E71">
            <w:pPr>
              <w:rPr>
                <w:lang w:val="ro-MD"/>
              </w:rPr>
            </w:pPr>
          </w:p>
          <w:p w14:paraId="3D3EFC72" w14:textId="77777777" w:rsidR="00A65B6A" w:rsidRPr="00ED145A" w:rsidRDefault="00A65B6A" w:rsidP="008C7E71">
            <w:pPr>
              <w:rPr>
                <w:lang w:val="ro-MD"/>
              </w:rPr>
            </w:pPr>
          </w:p>
          <w:p w14:paraId="34677110" w14:textId="77777777" w:rsidR="00A65B6A" w:rsidRPr="00ED145A" w:rsidRDefault="00A65B6A" w:rsidP="008C7E71">
            <w:pPr>
              <w:rPr>
                <w:lang w:val="ro-MD"/>
              </w:rPr>
            </w:pPr>
          </w:p>
          <w:p w14:paraId="7F694FDF" w14:textId="77777777" w:rsidR="00A65B6A" w:rsidRPr="00ED145A" w:rsidRDefault="00A65B6A" w:rsidP="008C7E71">
            <w:pPr>
              <w:rPr>
                <w:lang w:val="ro-MD"/>
              </w:rPr>
            </w:pPr>
          </w:p>
          <w:p w14:paraId="062A0EC8" w14:textId="2C320BA8" w:rsidR="00A65B6A" w:rsidRDefault="00A65B6A" w:rsidP="008C7E71">
            <w:pPr>
              <w:rPr>
                <w:lang w:val="ro-MD"/>
              </w:rPr>
            </w:pPr>
          </w:p>
          <w:p w14:paraId="16F5F384" w14:textId="748BCD5E" w:rsidR="004F07A8" w:rsidRDefault="004F07A8" w:rsidP="008C7E71">
            <w:pPr>
              <w:rPr>
                <w:lang w:val="ro-MD"/>
              </w:rPr>
            </w:pPr>
          </w:p>
          <w:p w14:paraId="325274C1" w14:textId="2055CF48" w:rsidR="004F07A8" w:rsidRDefault="004F07A8" w:rsidP="008C7E71">
            <w:pPr>
              <w:rPr>
                <w:lang w:val="ro-MD"/>
              </w:rPr>
            </w:pPr>
          </w:p>
          <w:p w14:paraId="16FDB55B" w14:textId="1E232061" w:rsidR="004F07A8" w:rsidRDefault="004F07A8" w:rsidP="008C7E71">
            <w:pPr>
              <w:rPr>
                <w:lang w:val="ro-MD"/>
              </w:rPr>
            </w:pPr>
          </w:p>
          <w:p w14:paraId="449DE52E" w14:textId="786DFB89" w:rsidR="004F07A8" w:rsidRDefault="004F07A8" w:rsidP="008C7E71">
            <w:pPr>
              <w:rPr>
                <w:lang w:val="ro-MD"/>
              </w:rPr>
            </w:pPr>
          </w:p>
          <w:p w14:paraId="2E57B134" w14:textId="77777777" w:rsidR="004F07A8" w:rsidRPr="00ED145A" w:rsidRDefault="004F07A8" w:rsidP="008C7E71">
            <w:pPr>
              <w:rPr>
                <w:lang w:val="ro-MD"/>
              </w:rPr>
            </w:pPr>
          </w:p>
          <w:p w14:paraId="1685D05F" w14:textId="77777777" w:rsidR="00A65B6A" w:rsidRPr="00ED145A" w:rsidRDefault="00A65B6A" w:rsidP="008C7E71">
            <w:pPr>
              <w:tabs>
                <w:tab w:val="left" w:pos="2295"/>
              </w:tabs>
              <w:rPr>
                <w:lang w:val="ro-MD"/>
              </w:rPr>
            </w:pPr>
          </w:p>
          <w:p w14:paraId="26978B74" w14:textId="2A310CD1" w:rsidR="00A65B6A" w:rsidRPr="00ED145A" w:rsidRDefault="008A6FDD" w:rsidP="008C7E71">
            <w:pPr>
              <w:tabs>
                <w:tab w:val="left" w:pos="2295"/>
              </w:tabs>
              <w:rPr>
                <w:lang w:val="ro-MD"/>
              </w:rPr>
            </w:pPr>
            <w:r>
              <w:rPr>
                <w:lang w:val="ro-MD"/>
              </w:rPr>
              <w:lastRenderedPageBreak/>
              <w:t xml:space="preserve">                                                                                                                             </w:t>
            </w:r>
            <w:r w:rsidR="00A65B6A" w:rsidRPr="00ED145A">
              <w:rPr>
                <w:lang w:val="ro-MD"/>
              </w:rPr>
              <w:t>Anexa nr. 1</w:t>
            </w:r>
          </w:p>
          <w:p w14:paraId="1ECDAACC" w14:textId="77777777" w:rsidR="00A65B6A" w:rsidRPr="00ED145A" w:rsidRDefault="00A65B6A" w:rsidP="008A6FDD">
            <w:pPr>
              <w:tabs>
                <w:tab w:val="left" w:pos="2295"/>
              </w:tabs>
              <w:jc w:val="right"/>
              <w:rPr>
                <w:lang w:val="ro-MD"/>
              </w:rPr>
            </w:pPr>
            <w:r w:rsidRPr="00ED145A">
              <w:rPr>
                <w:lang w:val="ro-MD"/>
              </w:rPr>
              <w:t>la Contractul nr. ___________</w:t>
            </w:r>
          </w:p>
          <w:p w14:paraId="531E1CCA" w14:textId="77777777" w:rsidR="00A65B6A" w:rsidRPr="00ED145A" w:rsidRDefault="00A65B6A" w:rsidP="008A6FDD">
            <w:pPr>
              <w:tabs>
                <w:tab w:val="left" w:pos="2295"/>
              </w:tabs>
              <w:jc w:val="right"/>
              <w:rPr>
                <w:lang w:val="ro-MD"/>
              </w:rPr>
            </w:pPr>
            <w:r w:rsidRPr="00ED145A">
              <w:rPr>
                <w:lang w:val="ro-MD"/>
              </w:rPr>
              <w:t>din „____”  _____ 20_______</w:t>
            </w:r>
          </w:p>
          <w:p w14:paraId="45435291" w14:textId="77777777" w:rsidR="00A65B6A" w:rsidRPr="00ED145A" w:rsidRDefault="00A65B6A" w:rsidP="008C7E71">
            <w:pPr>
              <w:tabs>
                <w:tab w:val="left" w:pos="2295"/>
              </w:tabs>
              <w:rPr>
                <w:lang w:val="ro-MD"/>
              </w:rPr>
            </w:pPr>
          </w:p>
          <w:p w14:paraId="42C34EB5" w14:textId="77777777" w:rsidR="00A65B6A" w:rsidRPr="00ED145A" w:rsidRDefault="00A65B6A" w:rsidP="008C7E71">
            <w:pPr>
              <w:tabs>
                <w:tab w:val="left" w:pos="2295"/>
              </w:tabs>
              <w:rPr>
                <w:lang w:val="ro-MD"/>
              </w:rPr>
            </w:pPr>
          </w:p>
          <w:p w14:paraId="59AF3AE9" w14:textId="77777777" w:rsidR="00A65B6A" w:rsidRPr="00ED145A" w:rsidRDefault="00A65B6A" w:rsidP="008C7E71">
            <w:pPr>
              <w:tabs>
                <w:tab w:val="left" w:pos="2295"/>
              </w:tabs>
              <w:rPr>
                <w:lang w:val="ro-MD"/>
              </w:rPr>
            </w:pPr>
          </w:p>
          <w:p w14:paraId="3B123FF3" w14:textId="2F443C2C" w:rsidR="00A65B6A" w:rsidRPr="00ED145A" w:rsidRDefault="00A65B6A" w:rsidP="008A6FDD">
            <w:pPr>
              <w:tabs>
                <w:tab w:val="left" w:pos="2295"/>
              </w:tabs>
              <w:jc w:val="center"/>
              <w:rPr>
                <w:b/>
                <w:lang w:val="ro-MD"/>
              </w:rPr>
            </w:pPr>
            <w:r w:rsidRPr="00ED145A">
              <w:rPr>
                <w:b/>
                <w:lang w:val="ro-MD"/>
              </w:rPr>
              <w:t>SPECIFICAŢII TEHNICE</w:t>
            </w:r>
          </w:p>
          <w:p w14:paraId="462C228C" w14:textId="77777777" w:rsidR="00A65B6A" w:rsidRPr="00ED145A" w:rsidRDefault="00A65B6A" w:rsidP="008C7E71">
            <w:pPr>
              <w:tabs>
                <w:tab w:val="left" w:pos="2295"/>
              </w:tabs>
              <w:rPr>
                <w:lang w:val="ro-MD"/>
              </w:rPr>
            </w:pPr>
          </w:p>
          <w:tbl>
            <w:tblPr>
              <w:tblW w:w="9495" w:type="dxa"/>
              <w:tblLayout w:type="fixed"/>
              <w:tblLook w:val="04A0" w:firstRow="1" w:lastRow="0" w:firstColumn="1" w:lastColumn="0" w:noHBand="0" w:noVBand="1"/>
            </w:tblPr>
            <w:tblGrid>
              <w:gridCol w:w="437"/>
              <w:gridCol w:w="2994"/>
              <w:gridCol w:w="709"/>
              <w:gridCol w:w="626"/>
              <w:gridCol w:w="1358"/>
              <w:gridCol w:w="2127"/>
              <w:gridCol w:w="1244"/>
            </w:tblGrid>
            <w:tr w:rsidR="004F07A8" w:rsidRPr="00ED145A" w14:paraId="50518553" w14:textId="77777777" w:rsidTr="008C7E71">
              <w:tc>
                <w:tcPr>
                  <w:tcW w:w="43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E6A852" w14:textId="77777777" w:rsidR="00A65B6A" w:rsidRDefault="00A65B6A" w:rsidP="008C7E71">
                  <w:pPr>
                    <w:rPr>
                      <w:b/>
                      <w:bCs/>
                      <w:noProof w:val="0"/>
                      <w:sz w:val="20"/>
                      <w:szCs w:val="20"/>
                      <w:lang w:val="ro-MD"/>
                    </w:rPr>
                  </w:pPr>
                  <w:r w:rsidRPr="004F07A8">
                    <w:rPr>
                      <w:b/>
                      <w:bCs/>
                      <w:noProof w:val="0"/>
                      <w:sz w:val="20"/>
                      <w:szCs w:val="20"/>
                      <w:lang w:val="ro-MD"/>
                    </w:rPr>
                    <w:t>Nr.</w:t>
                  </w:r>
                </w:p>
                <w:p w14:paraId="26362376" w14:textId="589281CA" w:rsidR="008C7E71" w:rsidRPr="004F07A8" w:rsidRDefault="008C7E71" w:rsidP="008C7E71">
                  <w:pPr>
                    <w:rPr>
                      <w:b/>
                      <w:bCs/>
                      <w:noProof w:val="0"/>
                      <w:sz w:val="20"/>
                      <w:szCs w:val="20"/>
                      <w:lang w:val="ro-MD"/>
                    </w:rPr>
                  </w:pPr>
                  <w:r>
                    <w:rPr>
                      <w:b/>
                      <w:bCs/>
                      <w:noProof w:val="0"/>
                      <w:sz w:val="20"/>
                      <w:szCs w:val="20"/>
                      <w:lang w:val="ro-MD"/>
                    </w:rPr>
                    <w:t>d/o</w:t>
                  </w:r>
                </w:p>
              </w:tc>
              <w:tc>
                <w:tcPr>
                  <w:tcW w:w="299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14:paraId="05FB2E1A" w14:textId="570C3743" w:rsidR="00A65B6A" w:rsidRPr="004F07A8" w:rsidRDefault="00A65B6A" w:rsidP="008C7E71">
                  <w:pPr>
                    <w:rPr>
                      <w:b/>
                      <w:bCs/>
                      <w:noProof w:val="0"/>
                      <w:sz w:val="20"/>
                      <w:szCs w:val="20"/>
                      <w:lang w:val="ro-MD"/>
                    </w:rPr>
                  </w:pPr>
                  <w:r w:rsidRPr="004F07A8">
                    <w:rPr>
                      <w:b/>
                      <w:bCs/>
                      <w:noProof w:val="0"/>
                      <w:sz w:val="20"/>
                      <w:szCs w:val="20"/>
                      <w:lang w:val="ro-MD"/>
                    </w:rPr>
                    <w:t>Denumirea 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14:paraId="102452D2" w14:textId="77777777" w:rsidR="00A65B6A" w:rsidRPr="004F07A8" w:rsidRDefault="00A65B6A" w:rsidP="008C7E71">
                  <w:pPr>
                    <w:rPr>
                      <w:b/>
                      <w:bCs/>
                      <w:noProof w:val="0"/>
                      <w:sz w:val="20"/>
                      <w:szCs w:val="20"/>
                      <w:lang w:val="ro-MD"/>
                    </w:rPr>
                  </w:pPr>
                  <w:r w:rsidRPr="004F07A8">
                    <w:rPr>
                      <w:b/>
                      <w:bCs/>
                      <w:noProof w:val="0"/>
                      <w:sz w:val="20"/>
                      <w:szCs w:val="20"/>
                      <w:lang w:val="ro-MD"/>
                    </w:rPr>
                    <w:t>Cod CPV</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14:paraId="5C89FEAE" w14:textId="77777777" w:rsidR="00A65B6A" w:rsidRPr="004F07A8" w:rsidRDefault="00A65B6A" w:rsidP="008C7E71">
                  <w:pPr>
                    <w:rPr>
                      <w:b/>
                      <w:sz w:val="20"/>
                      <w:szCs w:val="20"/>
                      <w:lang w:val="ro-MD"/>
                    </w:rPr>
                  </w:pPr>
                  <w:r w:rsidRPr="004F07A8">
                    <w:rPr>
                      <w:b/>
                      <w:sz w:val="20"/>
                      <w:szCs w:val="20"/>
                      <w:lang w:val="ro-MD"/>
                    </w:rPr>
                    <w:t>Specificarea tehnică deplină solicitată de către autoritatea contractantă</w:t>
                  </w:r>
                </w:p>
                <w:p w14:paraId="34FC427C" w14:textId="77777777" w:rsidR="00A65B6A" w:rsidRPr="004F07A8" w:rsidRDefault="00A65B6A" w:rsidP="008C7E71">
                  <w:pPr>
                    <w:rPr>
                      <w:b/>
                      <w:bCs/>
                      <w:noProof w:val="0"/>
                      <w:sz w:val="20"/>
                      <w:szCs w:val="20"/>
                      <w:lang w:val="ro-MD"/>
                    </w:rPr>
                  </w:pPr>
                </w:p>
              </w:tc>
              <w:tc>
                <w:tcPr>
                  <w:tcW w:w="212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14:paraId="4C8F70C1" w14:textId="77777777" w:rsidR="00A65B6A" w:rsidRPr="004F07A8" w:rsidRDefault="00A65B6A" w:rsidP="008A6FDD">
                  <w:pPr>
                    <w:jc w:val="center"/>
                    <w:rPr>
                      <w:b/>
                      <w:sz w:val="20"/>
                      <w:szCs w:val="20"/>
                      <w:lang w:val="ro-MD"/>
                    </w:rPr>
                  </w:pPr>
                  <w:r w:rsidRPr="004F07A8">
                    <w:rPr>
                      <w:b/>
                      <w:bCs/>
                      <w:noProof w:val="0"/>
                      <w:sz w:val="20"/>
                      <w:szCs w:val="20"/>
                      <w:lang w:val="ro-MD"/>
                    </w:rPr>
                    <w:t>Specificarea tehnică</w:t>
                  </w:r>
                  <w:r w:rsidRPr="004F07A8">
                    <w:rPr>
                      <w:b/>
                      <w:sz w:val="20"/>
                      <w:szCs w:val="20"/>
                      <w:lang w:val="ro-MD"/>
                    </w:rPr>
                    <w:t>deplină propusă de către ofertant</w:t>
                  </w:r>
                </w:p>
              </w:tc>
              <w:tc>
                <w:tcPr>
                  <w:tcW w:w="1244"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vAlign w:val="center"/>
                  <w:hideMark/>
                </w:tcPr>
                <w:p w14:paraId="35E5708F" w14:textId="7AE2DF8A" w:rsidR="00A65B6A" w:rsidRPr="004F07A8" w:rsidRDefault="00A65B6A" w:rsidP="008C7E71">
                  <w:pPr>
                    <w:rPr>
                      <w:b/>
                      <w:bCs/>
                      <w:noProof w:val="0"/>
                      <w:sz w:val="20"/>
                      <w:szCs w:val="20"/>
                      <w:lang w:val="ro-MD"/>
                    </w:rPr>
                  </w:pPr>
                  <w:r w:rsidRPr="004F07A8">
                    <w:rPr>
                      <w:b/>
                      <w:bCs/>
                      <w:noProof w:val="0"/>
                      <w:sz w:val="20"/>
                      <w:szCs w:val="20"/>
                      <w:lang w:val="ro-MD"/>
                    </w:rPr>
                    <w:t>Standade de</w:t>
                  </w:r>
                </w:p>
                <w:p w14:paraId="3E1BECA0" w14:textId="77777777" w:rsidR="00A65B6A" w:rsidRPr="004F07A8" w:rsidRDefault="00A65B6A" w:rsidP="008C7E71">
                  <w:pPr>
                    <w:tabs>
                      <w:tab w:val="left" w:pos="1370"/>
                    </w:tabs>
                    <w:ind w:right="377"/>
                    <w:rPr>
                      <w:b/>
                      <w:bCs/>
                      <w:noProof w:val="0"/>
                      <w:sz w:val="20"/>
                      <w:szCs w:val="20"/>
                      <w:lang w:val="ro-MD"/>
                    </w:rPr>
                  </w:pPr>
                  <w:r w:rsidRPr="004F07A8">
                    <w:rPr>
                      <w:b/>
                      <w:bCs/>
                      <w:noProof w:val="0"/>
                      <w:sz w:val="20"/>
                      <w:szCs w:val="20"/>
                      <w:lang w:val="ro-MD"/>
                    </w:rPr>
                    <w:t>referinţă</w:t>
                  </w:r>
                </w:p>
              </w:tc>
            </w:tr>
            <w:tr w:rsidR="004F07A8" w:rsidRPr="00ED145A" w14:paraId="03DC4A97" w14:textId="77777777" w:rsidTr="008C7E71">
              <w:trPr>
                <w:cantSplit/>
                <w:trHeight w:val="1134"/>
              </w:trPr>
              <w:tc>
                <w:tcPr>
                  <w:tcW w:w="4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2749AC4" w14:textId="77777777" w:rsidR="00A65B6A" w:rsidRPr="00ED145A" w:rsidRDefault="00A65B6A" w:rsidP="008C7E71">
                  <w:pPr>
                    <w:rPr>
                      <w:noProof w:val="0"/>
                      <w:lang w:val="ro-MD"/>
                    </w:rPr>
                  </w:pPr>
                  <w:r w:rsidRPr="00ED145A">
                    <w:rPr>
                      <w:noProof w:val="0"/>
                      <w:lang w:val="ro-MD"/>
                    </w:rPr>
                    <w:t>1</w:t>
                  </w:r>
                </w:p>
              </w:tc>
              <w:tc>
                <w:tcPr>
                  <w:tcW w:w="299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E623456" w14:textId="1DBFBDB6" w:rsidR="00A65B6A" w:rsidRPr="004F07A8" w:rsidRDefault="004F07A8" w:rsidP="008C7E71">
                  <w:pPr>
                    <w:rPr>
                      <w:bCs/>
                      <w:noProof w:val="0"/>
                      <w:sz w:val="22"/>
                      <w:szCs w:val="22"/>
                      <w:lang w:val="ro-MD"/>
                    </w:rPr>
                  </w:pPr>
                  <w:r w:rsidRPr="004F07A8">
                    <w:rPr>
                      <w:bCs/>
                      <w:sz w:val="22"/>
                      <w:szCs w:val="22"/>
                      <w:lang w:val="ro-MD"/>
                    </w:rPr>
                    <w:t xml:space="preserve">Servicii </w:t>
                  </w:r>
                  <w:r w:rsidRPr="004F07A8">
                    <w:rPr>
                      <w:bCs/>
                      <w:color w:val="000000"/>
                      <w:sz w:val="22"/>
                      <w:szCs w:val="22"/>
                      <w:lang w:val="en-US"/>
                    </w:rPr>
                    <w:t>de elaborare a documentației de proiect la obiectivul ”Amenajarea terenurilor adiacente străzii Veronica Micle, mun. Chișinău” în cadrul Proiectului CITYWALK 2.0</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hideMark/>
                </w:tcPr>
                <w:p w14:paraId="087E86A3" w14:textId="72F12B47" w:rsidR="00A65B6A" w:rsidRPr="004F07A8" w:rsidRDefault="004F07A8" w:rsidP="008C7E71">
                  <w:pPr>
                    <w:ind w:left="113" w:right="113"/>
                    <w:rPr>
                      <w:rFonts w:eastAsiaTheme="minorHAnsi"/>
                      <w:noProof w:val="0"/>
                      <w:lang w:eastAsia="ru-RU"/>
                    </w:rPr>
                  </w:pPr>
                  <w:r>
                    <w:rPr>
                      <w:rFonts w:eastAsiaTheme="minorHAnsi"/>
                      <w:noProof w:val="0"/>
                      <w:lang w:eastAsia="ru-RU"/>
                    </w:rPr>
                    <w:t>71200000-0</w:t>
                  </w:r>
                </w:p>
              </w:tc>
              <w:tc>
                <w:tcPr>
                  <w:tcW w:w="198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8FFC1F3" w14:textId="742F0587" w:rsidR="00A65B6A" w:rsidRPr="00ED145A" w:rsidRDefault="004F07A8" w:rsidP="008C7E71">
                  <w:pPr>
                    <w:rPr>
                      <w:noProof w:val="0"/>
                      <w:lang w:val="ro-MD"/>
                    </w:rPr>
                  </w:pPr>
                  <w:r>
                    <w:rPr>
                      <w:noProof w:val="0"/>
                      <w:lang w:val="ro-MD"/>
                    </w:rPr>
                    <w:t>Conform caietului de sarcini</w:t>
                  </w:r>
                </w:p>
              </w:tc>
              <w:tc>
                <w:tcPr>
                  <w:tcW w:w="212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C083F6" w14:textId="77777777" w:rsidR="00A65B6A" w:rsidRPr="00ED145A" w:rsidRDefault="00A65B6A" w:rsidP="008C7E71">
                  <w:pPr>
                    <w:rPr>
                      <w:noProof w:val="0"/>
                      <w:lang w:val="ro-MD"/>
                    </w:rPr>
                  </w:pPr>
                </w:p>
              </w:tc>
              <w:tc>
                <w:tcPr>
                  <w:tcW w:w="1244"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22933170" w14:textId="77777777" w:rsidR="00A65B6A" w:rsidRPr="00D74C4B" w:rsidRDefault="00A65B6A" w:rsidP="008C7E71">
                  <w:pPr>
                    <w:rPr>
                      <w:rFonts w:eastAsiaTheme="minorHAnsi"/>
                      <w:noProof w:val="0"/>
                      <w:lang w:val="en-US" w:eastAsia="ru-RU"/>
                    </w:rPr>
                  </w:pPr>
                </w:p>
              </w:tc>
            </w:tr>
            <w:tr w:rsidR="004F07A8" w:rsidRPr="00ED145A" w14:paraId="06BFF965" w14:textId="77777777" w:rsidTr="004F07A8">
              <w:tc>
                <w:tcPr>
                  <w:tcW w:w="4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263F79" w14:textId="77777777" w:rsidR="00A65B6A" w:rsidRPr="00D74C4B" w:rsidRDefault="00A65B6A" w:rsidP="008C7E71">
                  <w:pPr>
                    <w:rPr>
                      <w:rFonts w:eastAsiaTheme="minorHAnsi"/>
                      <w:noProof w:val="0"/>
                      <w:lang w:val="en-US" w:eastAsia="ru-RU"/>
                    </w:rPr>
                  </w:pPr>
                </w:p>
              </w:tc>
              <w:tc>
                <w:tcPr>
                  <w:tcW w:w="299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5DDCC7" w14:textId="77777777" w:rsidR="00A65B6A" w:rsidRPr="00ED145A" w:rsidRDefault="00A65B6A" w:rsidP="008C7E71">
                  <w:pPr>
                    <w:rPr>
                      <w:noProof w:val="0"/>
                      <w:lang w:val="ro-MD"/>
                    </w:rPr>
                  </w:pPr>
                  <w:r w:rsidRPr="00ED145A">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EB6D47" w14:textId="77777777" w:rsidR="00A65B6A" w:rsidRPr="00ED145A" w:rsidRDefault="00A65B6A" w:rsidP="008C7E71">
                  <w:pPr>
                    <w:rPr>
                      <w:noProof w:val="0"/>
                      <w:lang w:val="ro-MD"/>
                    </w:rPr>
                  </w:pPr>
                </w:p>
              </w:tc>
              <w:tc>
                <w:tcPr>
                  <w:tcW w:w="198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CBEC00" w14:textId="77777777" w:rsidR="00A65B6A" w:rsidRPr="00ED145A" w:rsidRDefault="00A65B6A" w:rsidP="008C7E71">
                  <w:pPr>
                    <w:rPr>
                      <w:noProof w:val="0"/>
                      <w:lang w:val="ro-MD"/>
                    </w:rPr>
                  </w:pPr>
                </w:p>
              </w:tc>
              <w:tc>
                <w:tcPr>
                  <w:tcW w:w="212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29801B" w14:textId="77777777" w:rsidR="00A65B6A" w:rsidRPr="00ED145A" w:rsidRDefault="00A65B6A" w:rsidP="008C7E71">
                  <w:pPr>
                    <w:rPr>
                      <w:noProof w:val="0"/>
                      <w:lang w:val="ro-MD"/>
                    </w:rPr>
                  </w:pPr>
                </w:p>
              </w:tc>
              <w:tc>
                <w:tcPr>
                  <w:tcW w:w="1244"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25249049" w14:textId="77777777" w:rsidR="00A65B6A" w:rsidRPr="00D74C4B" w:rsidRDefault="00A65B6A" w:rsidP="008C7E71">
                  <w:pPr>
                    <w:rPr>
                      <w:rFonts w:eastAsiaTheme="minorHAnsi"/>
                      <w:noProof w:val="0"/>
                      <w:lang w:val="en-US" w:eastAsia="ru-RU"/>
                    </w:rPr>
                  </w:pPr>
                </w:p>
              </w:tc>
            </w:tr>
            <w:tr w:rsidR="00A65B6A" w:rsidRPr="00ED145A" w14:paraId="2993938B" w14:textId="77777777" w:rsidTr="004F07A8">
              <w:tc>
                <w:tcPr>
                  <w:tcW w:w="3431" w:type="dxa"/>
                  <w:gridSpan w:val="2"/>
                  <w:tcBorders>
                    <w:top w:val="single" w:sz="6" w:space="0" w:color="000000"/>
                    <w:left w:val="nil"/>
                    <w:bottom w:val="nil"/>
                    <w:right w:val="nil"/>
                  </w:tcBorders>
                  <w:tcMar>
                    <w:top w:w="15" w:type="dxa"/>
                    <w:left w:w="15" w:type="dxa"/>
                    <w:bottom w:w="15" w:type="dxa"/>
                    <w:right w:w="15" w:type="dxa"/>
                  </w:tcMar>
                </w:tcPr>
                <w:p w14:paraId="0DCF4600" w14:textId="77777777" w:rsidR="00A65B6A" w:rsidRPr="00ED145A" w:rsidRDefault="00A65B6A" w:rsidP="008C7E71">
                  <w:pPr>
                    <w:rPr>
                      <w:noProof w:val="0"/>
                      <w:lang w:val="ro-MD"/>
                    </w:rPr>
                  </w:pPr>
                </w:p>
                <w:p w14:paraId="63BD2B37" w14:textId="77777777" w:rsidR="00A65B6A" w:rsidRPr="00ED145A" w:rsidRDefault="00A65B6A" w:rsidP="008C7E71">
                  <w:pPr>
                    <w:rPr>
                      <w:noProof w:val="0"/>
                      <w:lang w:val="ro-MD"/>
                    </w:rPr>
                  </w:pPr>
                </w:p>
                <w:p w14:paraId="6B2FC62D" w14:textId="77777777" w:rsidR="00A65B6A" w:rsidRPr="00ED145A" w:rsidRDefault="00A65B6A" w:rsidP="008C7E71">
                  <w:pPr>
                    <w:rPr>
                      <w:noProof w:val="0"/>
                      <w:lang w:val="ro-MD"/>
                    </w:rPr>
                  </w:pPr>
                </w:p>
                <w:p w14:paraId="22D2AD74" w14:textId="77777777" w:rsidR="00A65B6A" w:rsidRPr="00ED145A" w:rsidRDefault="00A65B6A" w:rsidP="008C7E71">
                  <w:pPr>
                    <w:rPr>
                      <w:noProof w:val="0"/>
                      <w:lang w:val="ro-MD"/>
                    </w:rPr>
                  </w:pPr>
                </w:p>
                <w:p w14:paraId="0754ED6C" w14:textId="77777777" w:rsidR="00A65B6A" w:rsidRPr="00ED145A" w:rsidRDefault="00A65B6A" w:rsidP="008C7E71">
                  <w:pPr>
                    <w:rPr>
                      <w:noProof w:val="0"/>
                      <w:lang w:val="ro-MD"/>
                    </w:rPr>
                  </w:pPr>
                </w:p>
              </w:tc>
              <w:tc>
                <w:tcPr>
                  <w:tcW w:w="6064" w:type="dxa"/>
                  <w:gridSpan w:val="5"/>
                  <w:tcBorders>
                    <w:top w:val="single" w:sz="6" w:space="0" w:color="000000"/>
                    <w:left w:val="nil"/>
                    <w:bottom w:val="nil"/>
                    <w:right w:val="nil"/>
                  </w:tcBorders>
                  <w:tcMar>
                    <w:top w:w="24" w:type="dxa"/>
                    <w:left w:w="48" w:type="dxa"/>
                    <w:bottom w:w="24" w:type="dxa"/>
                    <w:right w:w="48" w:type="dxa"/>
                  </w:tcMar>
                </w:tcPr>
                <w:p w14:paraId="6024F723" w14:textId="67C53188" w:rsidR="00A65B6A" w:rsidRPr="00ED145A" w:rsidRDefault="00A65B6A" w:rsidP="008C7E71">
                  <w:pPr>
                    <w:rPr>
                      <w:noProof w:val="0"/>
                      <w:lang w:val="ro-MD"/>
                    </w:rPr>
                  </w:pPr>
                </w:p>
                <w:p w14:paraId="158FB39A" w14:textId="77777777" w:rsidR="00A65B6A" w:rsidRPr="00ED145A" w:rsidRDefault="00A65B6A" w:rsidP="008C7E71">
                  <w:pPr>
                    <w:rPr>
                      <w:b/>
                      <w:bCs/>
                      <w:noProof w:val="0"/>
                      <w:lang w:val="ro-MD"/>
                    </w:rPr>
                  </w:pPr>
                </w:p>
                <w:p w14:paraId="44E9C907" w14:textId="77777777" w:rsidR="00A65B6A" w:rsidRPr="00ED145A" w:rsidRDefault="00A65B6A" w:rsidP="008C7E71">
                  <w:pPr>
                    <w:rPr>
                      <w:b/>
                      <w:bCs/>
                      <w:noProof w:val="0"/>
                      <w:lang w:val="ro-MD"/>
                    </w:rPr>
                  </w:pPr>
                </w:p>
                <w:p w14:paraId="57D1E037" w14:textId="130A2E89" w:rsidR="00A65B6A" w:rsidRPr="00ED145A" w:rsidRDefault="00A65B6A" w:rsidP="008C7E71">
                  <w:pPr>
                    <w:rPr>
                      <w:b/>
                      <w:bCs/>
                      <w:noProof w:val="0"/>
                      <w:lang w:val="ro-MD"/>
                    </w:rPr>
                  </w:pPr>
                  <w:r w:rsidRPr="00ED145A">
                    <w:rPr>
                      <w:b/>
                      <w:bCs/>
                      <w:noProof w:val="0"/>
                      <w:lang w:val="ro-MD"/>
                    </w:rPr>
                    <w:t>SEMNĂTURILE PĂRŢILOR</w:t>
                  </w:r>
                </w:p>
              </w:tc>
            </w:tr>
            <w:tr w:rsidR="00A65B6A" w:rsidRPr="00ED145A" w14:paraId="4D2870B1" w14:textId="77777777" w:rsidTr="004F07A8">
              <w:tc>
                <w:tcPr>
                  <w:tcW w:w="4766" w:type="dxa"/>
                  <w:gridSpan w:val="4"/>
                  <w:tcMar>
                    <w:top w:w="24" w:type="dxa"/>
                    <w:left w:w="48" w:type="dxa"/>
                    <w:bottom w:w="24" w:type="dxa"/>
                    <w:right w:w="48" w:type="dxa"/>
                  </w:tcMar>
                  <w:hideMark/>
                </w:tcPr>
                <w:p w14:paraId="1D90151D" w14:textId="798B5D28" w:rsidR="00A65B6A" w:rsidRPr="00ED145A" w:rsidRDefault="00A65B6A" w:rsidP="008C7E71">
                  <w:pPr>
                    <w:rPr>
                      <w:noProof w:val="0"/>
                      <w:lang w:val="ro-MD"/>
                    </w:rPr>
                  </w:pPr>
                  <w:r w:rsidRPr="00ED145A">
                    <w:rPr>
                      <w:b/>
                      <w:bCs/>
                      <w:noProof w:val="0"/>
                      <w:lang w:val="ro-MD"/>
                    </w:rPr>
                    <w:t>Prestatorul de servicii de proiectare</w:t>
                  </w:r>
                </w:p>
                <w:p w14:paraId="3B86B64D" w14:textId="08A8087A" w:rsidR="00A65B6A" w:rsidRPr="00ED145A" w:rsidRDefault="00A65B6A" w:rsidP="008C7E71">
                  <w:pPr>
                    <w:ind w:firstLine="567"/>
                    <w:rPr>
                      <w:noProof w:val="0"/>
                      <w:lang w:val="ro-MD"/>
                    </w:rPr>
                  </w:pPr>
                </w:p>
                <w:p w14:paraId="3A0C8DBA" w14:textId="3159E778" w:rsidR="00A65B6A" w:rsidRPr="00ED145A" w:rsidRDefault="00A65B6A" w:rsidP="008C7E71">
                  <w:pPr>
                    <w:ind w:firstLine="567"/>
                    <w:rPr>
                      <w:noProof w:val="0"/>
                      <w:lang w:val="ro-MD"/>
                    </w:rPr>
                  </w:pPr>
                </w:p>
              </w:tc>
              <w:tc>
                <w:tcPr>
                  <w:tcW w:w="1358" w:type="dxa"/>
                  <w:tcMar>
                    <w:top w:w="15" w:type="dxa"/>
                    <w:left w:w="15" w:type="dxa"/>
                    <w:bottom w:w="15" w:type="dxa"/>
                    <w:right w:w="15" w:type="dxa"/>
                  </w:tcMar>
                </w:tcPr>
                <w:p w14:paraId="0EA5E5AD" w14:textId="77777777" w:rsidR="00A65B6A" w:rsidRPr="00ED145A" w:rsidRDefault="00A65B6A" w:rsidP="008C7E71">
                  <w:pPr>
                    <w:keepNext/>
                    <w:keepLines/>
                    <w:spacing w:before="200"/>
                    <w:outlineLvl w:val="2"/>
                    <w:rPr>
                      <w:b/>
                      <w:bCs/>
                      <w:noProof w:val="0"/>
                      <w:lang w:val="ro-MD"/>
                    </w:rPr>
                  </w:pPr>
                </w:p>
              </w:tc>
              <w:tc>
                <w:tcPr>
                  <w:tcW w:w="3371" w:type="dxa"/>
                  <w:gridSpan w:val="2"/>
                  <w:tcMar>
                    <w:top w:w="24" w:type="dxa"/>
                    <w:left w:w="48" w:type="dxa"/>
                    <w:bottom w:w="24" w:type="dxa"/>
                    <w:right w:w="48" w:type="dxa"/>
                  </w:tcMar>
                </w:tcPr>
                <w:p w14:paraId="0D68CDCE" w14:textId="6111B471" w:rsidR="00A65B6A" w:rsidRPr="00ED145A" w:rsidRDefault="00A65B6A" w:rsidP="008C7E71">
                  <w:pPr>
                    <w:rPr>
                      <w:noProof w:val="0"/>
                      <w:lang w:val="ro-MD"/>
                    </w:rPr>
                  </w:pPr>
                  <w:r w:rsidRPr="00ED145A">
                    <w:rPr>
                      <w:b/>
                      <w:bCs/>
                      <w:noProof w:val="0"/>
                      <w:lang w:val="ro-MD"/>
                    </w:rPr>
                    <w:t>Beneficiar</w:t>
                  </w:r>
                </w:p>
                <w:p w14:paraId="08AC14E8" w14:textId="77777777" w:rsidR="00A65B6A" w:rsidRPr="00ED145A" w:rsidRDefault="00A65B6A" w:rsidP="008C7E71">
                  <w:pPr>
                    <w:ind w:firstLine="567"/>
                    <w:rPr>
                      <w:noProof w:val="0"/>
                      <w:lang w:val="ro-MD"/>
                    </w:rPr>
                  </w:pPr>
                </w:p>
                <w:p w14:paraId="4CAABD2E" w14:textId="7F4448AF" w:rsidR="00A65B6A" w:rsidRPr="00ED145A" w:rsidRDefault="00A65B6A" w:rsidP="008C7E71">
                  <w:pPr>
                    <w:ind w:firstLine="567"/>
                    <w:rPr>
                      <w:noProof w:val="0"/>
                      <w:lang w:val="ro-MD"/>
                    </w:rPr>
                  </w:pPr>
                </w:p>
              </w:tc>
            </w:tr>
          </w:tbl>
          <w:p w14:paraId="23780E1E" w14:textId="77777777" w:rsidR="00A65B6A" w:rsidRPr="00ED145A" w:rsidRDefault="00A65B6A" w:rsidP="008C7E71">
            <w:pPr>
              <w:ind w:firstLine="567"/>
              <w:rPr>
                <w:noProof w:val="0"/>
                <w:lang w:val="ro-MD"/>
              </w:rPr>
            </w:pPr>
          </w:p>
          <w:p w14:paraId="4FC26A3E" w14:textId="77777777" w:rsidR="00A65B6A" w:rsidRPr="00ED145A" w:rsidRDefault="00A65B6A" w:rsidP="008C7E71">
            <w:pPr>
              <w:ind w:firstLine="567"/>
              <w:rPr>
                <w:noProof w:val="0"/>
                <w:lang w:val="ro-MD"/>
              </w:rPr>
            </w:pPr>
          </w:p>
          <w:p w14:paraId="7072A217" w14:textId="77777777" w:rsidR="00A65B6A" w:rsidRPr="00ED145A" w:rsidRDefault="00A65B6A" w:rsidP="008C7E71">
            <w:pPr>
              <w:ind w:firstLine="567"/>
              <w:rPr>
                <w:noProof w:val="0"/>
                <w:lang w:val="ro-MD"/>
              </w:rPr>
            </w:pPr>
          </w:p>
          <w:p w14:paraId="78C136D3" w14:textId="77777777" w:rsidR="00A65B6A" w:rsidRPr="00ED145A" w:rsidRDefault="00A65B6A" w:rsidP="008C7E71">
            <w:pPr>
              <w:ind w:firstLine="567"/>
              <w:rPr>
                <w:noProof w:val="0"/>
                <w:lang w:val="ro-MD"/>
              </w:rPr>
            </w:pPr>
          </w:p>
          <w:p w14:paraId="27614134" w14:textId="77777777" w:rsidR="00A65B6A" w:rsidRPr="00ED145A" w:rsidRDefault="00A65B6A" w:rsidP="008C7E71">
            <w:pPr>
              <w:ind w:firstLine="567"/>
              <w:rPr>
                <w:noProof w:val="0"/>
                <w:lang w:val="ro-MD"/>
              </w:rPr>
            </w:pPr>
          </w:p>
          <w:p w14:paraId="590F27CE" w14:textId="77777777" w:rsidR="00A65B6A" w:rsidRPr="00ED145A" w:rsidRDefault="00A65B6A" w:rsidP="008C7E71">
            <w:pPr>
              <w:ind w:firstLine="567"/>
              <w:rPr>
                <w:noProof w:val="0"/>
                <w:lang w:val="ro-MD"/>
              </w:rPr>
            </w:pPr>
          </w:p>
          <w:p w14:paraId="3576E15A" w14:textId="77777777" w:rsidR="00A65B6A" w:rsidRPr="00ED145A" w:rsidRDefault="00A65B6A" w:rsidP="008C7E71">
            <w:pPr>
              <w:ind w:firstLine="567"/>
              <w:rPr>
                <w:noProof w:val="0"/>
                <w:lang w:val="ro-MD"/>
              </w:rPr>
            </w:pPr>
          </w:p>
          <w:p w14:paraId="2CB01988" w14:textId="77777777" w:rsidR="00A65B6A" w:rsidRPr="00ED145A" w:rsidRDefault="00A65B6A" w:rsidP="008C7E71">
            <w:pPr>
              <w:ind w:firstLine="567"/>
              <w:rPr>
                <w:noProof w:val="0"/>
                <w:lang w:val="ro-MD"/>
              </w:rPr>
            </w:pPr>
          </w:p>
          <w:p w14:paraId="7AD03618" w14:textId="77777777" w:rsidR="00A65B6A" w:rsidRPr="00ED145A" w:rsidRDefault="00A65B6A" w:rsidP="008C7E71">
            <w:pPr>
              <w:ind w:firstLine="567"/>
              <w:rPr>
                <w:noProof w:val="0"/>
                <w:lang w:val="ro-MD"/>
              </w:rPr>
            </w:pPr>
          </w:p>
          <w:p w14:paraId="20B81FB2" w14:textId="77777777" w:rsidR="00A65B6A" w:rsidRPr="00ED145A" w:rsidRDefault="00A65B6A" w:rsidP="008C7E71">
            <w:pPr>
              <w:ind w:firstLine="567"/>
              <w:rPr>
                <w:noProof w:val="0"/>
                <w:lang w:val="ro-MD"/>
              </w:rPr>
            </w:pPr>
          </w:p>
          <w:p w14:paraId="52A4B592" w14:textId="77777777" w:rsidR="00A65B6A" w:rsidRPr="00ED145A" w:rsidRDefault="00A65B6A" w:rsidP="008C7E71">
            <w:pPr>
              <w:ind w:firstLine="567"/>
              <w:rPr>
                <w:noProof w:val="0"/>
                <w:lang w:val="ro-MD"/>
              </w:rPr>
            </w:pPr>
          </w:p>
          <w:p w14:paraId="13D68DF0" w14:textId="77777777" w:rsidR="00A65B6A" w:rsidRPr="00ED145A" w:rsidRDefault="00A65B6A" w:rsidP="008C7E71">
            <w:pPr>
              <w:ind w:firstLine="567"/>
              <w:rPr>
                <w:noProof w:val="0"/>
                <w:lang w:val="ro-MD"/>
              </w:rPr>
            </w:pPr>
          </w:p>
          <w:p w14:paraId="290FF93F" w14:textId="77777777" w:rsidR="00A65B6A" w:rsidRPr="00ED145A" w:rsidRDefault="00A65B6A" w:rsidP="008C7E71">
            <w:pPr>
              <w:ind w:firstLine="567"/>
              <w:rPr>
                <w:noProof w:val="0"/>
                <w:lang w:val="ro-MD"/>
              </w:rPr>
            </w:pPr>
          </w:p>
          <w:p w14:paraId="64D99D2F" w14:textId="77777777" w:rsidR="00A65B6A" w:rsidRPr="00ED145A" w:rsidRDefault="00A65B6A" w:rsidP="008C7E71">
            <w:pPr>
              <w:ind w:firstLine="567"/>
              <w:rPr>
                <w:noProof w:val="0"/>
                <w:lang w:val="ro-MD"/>
              </w:rPr>
            </w:pPr>
          </w:p>
          <w:p w14:paraId="0B6FEFDD" w14:textId="77777777" w:rsidR="00A65B6A" w:rsidRPr="00ED145A" w:rsidRDefault="00A65B6A" w:rsidP="008C7E71">
            <w:pPr>
              <w:ind w:firstLine="567"/>
              <w:rPr>
                <w:noProof w:val="0"/>
                <w:lang w:val="ro-MD"/>
              </w:rPr>
            </w:pPr>
          </w:p>
          <w:p w14:paraId="6051B851" w14:textId="77777777" w:rsidR="00A65B6A" w:rsidRPr="00ED145A" w:rsidRDefault="00A65B6A" w:rsidP="008C7E71">
            <w:pPr>
              <w:ind w:firstLine="567"/>
              <w:rPr>
                <w:noProof w:val="0"/>
                <w:lang w:val="ro-MD"/>
              </w:rPr>
            </w:pPr>
          </w:p>
          <w:p w14:paraId="3A18DCC2" w14:textId="77777777" w:rsidR="00A65B6A" w:rsidRPr="00ED145A" w:rsidRDefault="00A65B6A" w:rsidP="008C7E71">
            <w:pPr>
              <w:rPr>
                <w:noProof w:val="0"/>
                <w:lang w:val="ro-MD"/>
              </w:rPr>
            </w:pPr>
          </w:p>
          <w:p w14:paraId="66D9D671" w14:textId="77777777" w:rsidR="00A65B6A" w:rsidRPr="00ED145A" w:rsidRDefault="00A65B6A" w:rsidP="008C7E71">
            <w:pPr>
              <w:rPr>
                <w:noProof w:val="0"/>
                <w:lang w:val="ro-MD"/>
              </w:rPr>
            </w:pPr>
          </w:p>
          <w:p w14:paraId="4E049055" w14:textId="36C58598" w:rsidR="00A65B6A" w:rsidRDefault="00A65B6A" w:rsidP="008C7E71">
            <w:pPr>
              <w:rPr>
                <w:noProof w:val="0"/>
                <w:lang w:val="ro-MD"/>
              </w:rPr>
            </w:pPr>
          </w:p>
          <w:p w14:paraId="52A2DFA0" w14:textId="4D69DAEF" w:rsidR="008A6FDD" w:rsidRDefault="008A6FDD" w:rsidP="008C7E71">
            <w:pPr>
              <w:rPr>
                <w:noProof w:val="0"/>
                <w:lang w:val="ro-MD"/>
              </w:rPr>
            </w:pPr>
          </w:p>
          <w:p w14:paraId="7100EC8C" w14:textId="4B7F9C03" w:rsidR="008A6FDD" w:rsidRDefault="008A6FDD" w:rsidP="008C7E71">
            <w:pPr>
              <w:rPr>
                <w:noProof w:val="0"/>
                <w:lang w:val="ro-MD"/>
              </w:rPr>
            </w:pPr>
          </w:p>
          <w:p w14:paraId="79910151" w14:textId="4AEC85A6" w:rsidR="008A6FDD" w:rsidRDefault="008A6FDD" w:rsidP="008C7E71">
            <w:pPr>
              <w:rPr>
                <w:noProof w:val="0"/>
                <w:lang w:val="ro-MD"/>
              </w:rPr>
            </w:pPr>
          </w:p>
          <w:p w14:paraId="6ED009A5" w14:textId="3E0EDEB3" w:rsidR="008A6FDD" w:rsidRDefault="008A6FDD" w:rsidP="008C7E71">
            <w:pPr>
              <w:rPr>
                <w:noProof w:val="0"/>
                <w:lang w:val="ro-MD"/>
              </w:rPr>
            </w:pPr>
          </w:p>
          <w:p w14:paraId="5B825843" w14:textId="77777777" w:rsidR="008A6FDD" w:rsidRPr="00ED145A" w:rsidRDefault="008A6FDD" w:rsidP="008C7E71">
            <w:pPr>
              <w:rPr>
                <w:noProof w:val="0"/>
                <w:lang w:val="ro-MD"/>
              </w:rPr>
            </w:pPr>
          </w:p>
          <w:p w14:paraId="2021DA35" w14:textId="79A56884" w:rsidR="00A65B6A" w:rsidRPr="00ED145A" w:rsidRDefault="00A65B6A" w:rsidP="008C7E71">
            <w:pPr>
              <w:ind w:firstLine="567"/>
              <w:rPr>
                <w:noProof w:val="0"/>
                <w:lang w:val="ro-MD"/>
              </w:rPr>
            </w:pPr>
          </w:p>
          <w:p w14:paraId="4DBCE81D" w14:textId="77777777" w:rsidR="00A65B6A" w:rsidRPr="00ED145A" w:rsidRDefault="00A65B6A" w:rsidP="008A6FDD">
            <w:pPr>
              <w:jc w:val="right"/>
              <w:rPr>
                <w:noProof w:val="0"/>
                <w:lang w:val="ro-MD"/>
              </w:rPr>
            </w:pPr>
            <w:r w:rsidRPr="00ED145A">
              <w:rPr>
                <w:noProof w:val="0"/>
                <w:lang w:val="ro-MD"/>
              </w:rPr>
              <w:t>Anexa nr. 2</w:t>
            </w:r>
          </w:p>
          <w:p w14:paraId="6321779A" w14:textId="77777777" w:rsidR="00A65B6A" w:rsidRPr="00ED145A" w:rsidRDefault="00A65B6A" w:rsidP="008A6FDD">
            <w:pPr>
              <w:jc w:val="right"/>
              <w:rPr>
                <w:noProof w:val="0"/>
                <w:lang w:val="ro-MD"/>
              </w:rPr>
            </w:pPr>
            <w:r w:rsidRPr="00ED145A">
              <w:rPr>
                <w:noProof w:val="0"/>
                <w:lang w:val="ro-MD"/>
              </w:rPr>
              <w:t>la Contractul nr.__________</w:t>
            </w:r>
          </w:p>
          <w:p w14:paraId="15F62B56" w14:textId="77777777" w:rsidR="00A65B6A" w:rsidRPr="00ED145A" w:rsidRDefault="00A65B6A" w:rsidP="008A6FDD">
            <w:pPr>
              <w:jc w:val="right"/>
              <w:rPr>
                <w:noProof w:val="0"/>
                <w:lang w:val="ro-MD"/>
              </w:rPr>
            </w:pPr>
            <w:r w:rsidRPr="00ED145A">
              <w:rPr>
                <w:noProof w:val="0"/>
                <w:lang w:val="ro-MD"/>
              </w:rPr>
              <w:t>din “____” ________ 20___</w:t>
            </w:r>
          </w:p>
          <w:p w14:paraId="4FB11457" w14:textId="77777777" w:rsidR="00A65B6A" w:rsidRPr="00ED145A" w:rsidRDefault="00A65B6A" w:rsidP="008C7E71">
            <w:pPr>
              <w:keepNext/>
              <w:keepLines/>
              <w:spacing w:before="200"/>
              <w:ind w:firstLine="567"/>
              <w:outlineLvl w:val="2"/>
              <w:rPr>
                <w:noProof w:val="0"/>
                <w:lang w:val="ro-MD"/>
              </w:rPr>
            </w:pPr>
          </w:p>
          <w:p w14:paraId="576635E8" w14:textId="0789F6D5" w:rsidR="00A65B6A" w:rsidRPr="00ED145A" w:rsidRDefault="00A65B6A" w:rsidP="008A6FDD">
            <w:pPr>
              <w:jc w:val="center"/>
              <w:rPr>
                <w:b/>
                <w:noProof w:val="0"/>
                <w:lang w:val="ro-MD"/>
              </w:rPr>
            </w:pPr>
            <w:r w:rsidRPr="00ED145A">
              <w:rPr>
                <w:b/>
                <w:noProof w:val="0"/>
                <w:lang w:val="ro-MD"/>
              </w:rPr>
              <w:t>SPECIFICAŢII DE PREŢ</w:t>
            </w:r>
          </w:p>
          <w:p w14:paraId="072ED921" w14:textId="77777777" w:rsidR="00A65B6A" w:rsidRPr="00ED145A" w:rsidRDefault="00A65B6A" w:rsidP="008C7E71">
            <w:pPr>
              <w:keepNext/>
              <w:keepLines/>
              <w:spacing w:before="200"/>
              <w:ind w:firstLine="567"/>
              <w:outlineLvl w:val="2"/>
              <w:rPr>
                <w:noProof w:val="0"/>
                <w:lang w:val="ro-MD"/>
              </w:rPr>
            </w:pPr>
          </w:p>
          <w:tbl>
            <w:tblPr>
              <w:tblpPr w:leftFromText="141" w:rightFromText="141" w:bottomFromText="160" w:vertAnchor="text" w:horzAnchor="margin" w:tblpXSpec="center" w:tblpY="-62"/>
              <w:tblOverlap w:val="never"/>
              <w:tblW w:w="0" w:type="auto"/>
              <w:tblLayout w:type="fixed"/>
              <w:tblLook w:val="04A0" w:firstRow="1" w:lastRow="0" w:firstColumn="1" w:lastColumn="0" w:noHBand="0" w:noVBand="1"/>
            </w:tblPr>
            <w:tblGrid>
              <w:gridCol w:w="418"/>
              <w:gridCol w:w="2976"/>
              <w:gridCol w:w="709"/>
              <w:gridCol w:w="851"/>
              <w:gridCol w:w="850"/>
              <w:gridCol w:w="1276"/>
              <w:gridCol w:w="1276"/>
              <w:gridCol w:w="1154"/>
            </w:tblGrid>
            <w:tr w:rsidR="004F07A8" w:rsidRPr="00ED145A" w14:paraId="6D8951BB" w14:textId="77777777" w:rsidTr="008C7E71">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EDFB476" w14:textId="77777777" w:rsidR="00A65B6A" w:rsidRDefault="00A65B6A" w:rsidP="008C7E71">
                  <w:pPr>
                    <w:ind w:right="-176"/>
                    <w:rPr>
                      <w:b/>
                      <w:bCs/>
                      <w:noProof w:val="0"/>
                      <w:sz w:val="20"/>
                      <w:szCs w:val="20"/>
                      <w:lang w:val="ro-MD"/>
                    </w:rPr>
                  </w:pPr>
                  <w:r w:rsidRPr="004F07A8">
                    <w:rPr>
                      <w:b/>
                      <w:bCs/>
                      <w:noProof w:val="0"/>
                      <w:sz w:val="20"/>
                      <w:szCs w:val="20"/>
                      <w:lang w:val="ro-MD"/>
                    </w:rPr>
                    <w:t>Nr.</w:t>
                  </w:r>
                </w:p>
                <w:p w14:paraId="2B4C8448" w14:textId="174894D7" w:rsidR="008C7E71" w:rsidRPr="004F07A8" w:rsidRDefault="008C7E71" w:rsidP="008C7E71">
                  <w:pPr>
                    <w:ind w:right="-176"/>
                    <w:rPr>
                      <w:b/>
                      <w:bCs/>
                      <w:noProof w:val="0"/>
                      <w:sz w:val="20"/>
                      <w:szCs w:val="20"/>
                      <w:lang w:val="ro-MD"/>
                    </w:rPr>
                  </w:pPr>
                  <w:r>
                    <w:rPr>
                      <w:b/>
                      <w:bCs/>
                      <w:noProof w:val="0"/>
                      <w:sz w:val="20"/>
                      <w:szCs w:val="20"/>
                      <w:lang w:val="ro-MD"/>
                    </w:rPr>
                    <w:t>d/o</w:t>
                  </w:r>
                </w:p>
              </w:tc>
              <w:tc>
                <w:tcPr>
                  <w:tcW w:w="29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14:paraId="227AA27D" w14:textId="5870EFE9" w:rsidR="00A65B6A" w:rsidRPr="004F07A8" w:rsidRDefault="00A65B6A" w:rsidP="008A6FDD">
                  <w:pPr>
                    <w:tabs>
                      <w:tab w:val="left" w:pos="369"/>
                    </w:tabs>
                    <w:ind w:left="-923"/>
                    <w:jc w:val="center"/>
                    <w:rPr>
                      <w:b/>
                      <w:bCs/>
                      <w:noProof w:val="0"/>
                      <w:sz w:val="20"/>
                      <w:szCs w:val="20"/>
                      <w:lang w:val="ro-MD"/>
                    </w:rPr>
                  </w:pPr>
                  <w:r w:rsidRPr="004F07A8">
                    <w:rPr>
                      <w:b/>
                      <w:bCs/>
                      <w:noProof w:val="0"/>
                      <w:sz w:val="20"/>
                      <w:szCs w:val="20"/>
                      <w:lang w:val="ro-MD"/>
                    </w:rPr>
                    <w:t>Denumirea</w:t>
                  </w:r>
                  <w:r w:rsidR="008C7E71">
                    <w:rPr>
                      <w:b/>
                      <w:bCs/>
                      <w:noProof w:val="0"/>
                      <w:sz w:val="20"/>
                      <w:szCs w:val="20"/>
                      <w:lang w:val="ro-MD"/>
                    </w:rPr>
                    <w:t xml:space="preserve"> </w:t>
                  </w:r>
                  <w:r w:rsidRPr="004F07A8">
                    <w:rPr>
                      <w:b/>
                      <w:bCs/>
                      <w:noProof w:val="0"/>
                      <w:sz w:val="20"/>
                      <w:szCs w:val="20"/>
                      <w:lang w:val="ro-MD"/>
                    </w:rPr>
                    <w:t>serviciilor</w:t>
                  </w:r>
                </w:p>
                <w:p w14:paraId="55B86043" w14:textId="72AC4516" w:rsidR="00A65B6A" w:rsidRPr="004F07A8" w:rsidRDefault="00A65B6A" w:rsidP="008A6FDD">
                  <w:pPr>
                    <w:tabs>
                      <w:tab w:val="left" w:pos="369"/>
                    </w:tabs>
                    <w:ind w:left="-923"/>
                    <w:jc w:val="center"/>
                    <w:rPr>
                      <w:b/>
                      <w:bCs/>
                      <w:noProof w:val="0"/>
                      <w:sz w:val="20"/>
                      <w:szCs w:val="20"/>
                      <w:lang w:val="ro-MD"/>
                    </w:rPr>
                  </w:pPr>
                  <w:r w:rsidRPr="004F07A8">
                    <w:rPr>
                      <w:b/>
                      <w:bCs/>
                      <w:noProof w:val="0"/>
                      <w:sz w:val="20"/>
                      <w:szCs w:val="20"/>
                      <w:lang w:val="ro-MD"/>
                    </w:rPr>
                    <w:t>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14:paraId="1D51D5CA" w14:textId="77777777" w:rsidR="00A65B6A" w:rsidRPr="004F07A8" w:rsidRDefault="00A65B6A" w:rsidP="008C7E71">
                  <w:pPr>
                    <w:rPr>
                      <w:b/>
                      <w:bCs/>
                      <w:noProof w:val="0"/>
                      <w:sz w:val="20"/>
                      <w:szCs w:val="20"/>
                      <w:lang w:val="ro-MD"/>
                    </w:rPr>
                  </w:pPr>
                  <w:r w:rsidRPr="004F07A8">
                    <w:rPr>
                      <w:b/>
                      <w:bCs/>
                      <w:noProof w:val="0"/>
                      <w:sz w:val="20"/>
                      <w:szCs w:val="20"/>
                      <w:lang w:val="ro-MD"/>
                    </w:rPr>
                    <w:t>Cod CPV</w:t>
                  </w:r>
                </w:p>
              </w:tc>
              <w:tc>
                <w:tcPr>
                  <w:tcW w:w="8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14:paraId="67836BFD" w14:textId="77777777" w:rsidR="00A65B6A" w:rsidRPr="004F07A8" w:rsidRDefault="00A65B6A" w:rsidP="008A6FDD">
                  <w:pPr>
                    <w:jc w:val="center"/>
                    <w:rPr>
                      <w:b/>
                      <w:bCs/>
                      <w:noProof w:val="0"/>
                      <w:sz w:val="20"/>
                      <w:szCs w:val="20"/>
                      <w:lang w:val="ro-MD"/>
                    </w:rPr>
                  </w:pPr>
                  <w:r w:rsidRPr="004F07A8">
                    <w:rPr>
                      <w:b/>
                      <w:bCs/>
                      <w:noProof w:val="0"/>
                      <w:sz w:val="20"/>
                      <w:szCs w:val="20"/>
                      <w:lang w:val="ro-MD"/>
                    </w:rPr>
                    <w:t>Unitatea de măsură</w:t>
                  </w:r>
                </w:p>
              </w:tc>
              <w:tc>
                <w:tcPr>
                  <w:tcW w:w="85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14:paraId="37D2BF4C" w14:textId="64DFBBB8" w:rsidR="00A65B6A" w:rsidRPr="004F07A8" w:rsidRDefault="00A65B6A" w:rsidP="008A6FDD">
                  <w:pPr>
                    <w:jc w:val="center"/>
                    <w:rPr>
                      <w:b/>
                      <w:bCs/>
                      <w:noProof w:val="0"/>
                      <w:sz w:val="20"/>
                      <w:szCs w:val="20"/>
                      <w:lang w:val="ro-MD"/>
                    </w:rPr>
                  </w:pPr>
                  <w:r w:rsidRPr="004F07A8">
                    <w:rPr>
                      <w:b/>
                      <w:bCs/>
                      <w:noProof w:val="0"/>
                      <w:sz w:val="20"/>
                      <w:szCs w:val="20"/>
                      <w:lang w:val="ro-MD"/>
                    </w:rPr>
                    <w:t>Canti</w:t>
                  </w:r>
                  <w:r w:rsidR="004F07A8">
                    <w:rPr>
                      <w:b/>
                      <w:bCs/>
                      <w:noProof w:val="0"/>
                      <w:sz w:val="20"/>
                      <w:szCs w:val="20"/>
                      <w:lang w:val="ro-MD"/>
                    </w:rPr>
                    <w:t>-</w:t>
                  </w:r>
                  <w:r w:rsidRPr="004F07A8">
                    <w:rPr>
                      <w:b/>
                      <w:bCs/>
                      <w:noProof w:val="0"/>
                      <w:sz w:val="20"/>
                      <w:szCs w:val="20"/>
                      <w:lang w:val="ro-MD"/>
                    </w:rPr>
                    <w:t>tatea</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01A026" w14:textId="77777777" w:rsidR="00A65B6A" w:rsidRPr="004F07A8" w:rsidRDefault="00A65B6A" w:rsidP="008C7E71">
                  <w:pPr>
                    <w:rPr>
                      <w:b/>
                      <w:bCs/>
                      <w:noProof w:val="0"/>
                      <w:sz w:val="20"/>
                      <w:szCs w:val="20"/>
                      <w:lang w:val="ro-MD"/>
                    </w:rPr>
                  </w:pPr>
                  <w:r w:rsidRPr="004F07A8">
                    <w:rPr>
                      <w:b/>
                      <w:bCs/>
                      <w:noProof w:val="0"/>
                      <w:sz w:val="20"/>
                      <w:szCs w:val="20"/>
                      <w:lang w:val="ro-MD"/>
                    </w:rPr>
                    <w:t>Preţul unitar,</w:t>
                  </w:r>
                </w:p>
                <w:p w14:paraId="7869ADF7" w14:textId="77777777" w:rsidR="00A65B6A" w:rsidRPr="004F07A8" w:rsidRDefault="00A65B6A" w:rsidP="008C7E71">
                  <w:pPr>
                    <w:rPr>
                      <w:b/>
                      <w:bCs/>
                      <w:noProof w:val="0"/>
                      <w:sz w:val="20"/>
                      <w:szCs w:val="20"/>
                      <w:lang w:val="ro-MD"/>
                    </w:rPr>
                  </w:pPr>
                  <w:r w:rsidRPr="004F07A8">
                    <w:rPr>
                      <w:b/>
                      <w:bCs/>
                      <w:noProof w:val="0"/>
                      <w:sz w:val="20"/>
                      <w:szCs w:val="20"/>
                      <w:lang w:val="ro-MD"/>
                    </w:rPr>
                    <w:t>inclusiv TVA</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43C69C" w14:textId="7285A640" w:rsidR="00A65B6A" w:rsidRPr="004F07A8" w:rsidRDefault="00A65B6A" w:rsidP="008C7E71">
                  <w:pPr>
                    <w:rPr>
                      <w:b/>
                      <w:bCs/>
                      <w:noProof w:val="0"/>
                      <w:sz w:val="20"/>
                      <w:szCs w:val="20"/>
                      <w:lang w:val="ro-MD"/>
                    </w:rPr>
                  </w:pPr>
                  <w:r w:rsidRPr="004F07A8">
                    <w:rPr>
                      <w:b/>
                      <w:bCs/>
                      <w:noProof w:val="0"/>
                      <w:sz w:val="20"/>
                      <w:szCs w:val="20"/>
                      <w:lang w:val="ro-MD"/>
                    </w:rPr>
                    <w:t xml:space="preserve">Suma </w:t>
                  </w:r>
                  <w:r w:rsidR="004F07A8">
                    <w:rPr>
                      <w:b/>
                      <w:bCs/>
                      <w:noProof w:val="0"/>
                      <w:sz w:val="20"/>
                      <w:szCs w:val="20"/>
                      <w:lang w:val="ro-MD"/>
                    </w:rPr>
                    <w:t>MDL</w:t>
                  </w:r>
                  <w:r w:rsidRPr="004F07A8">
                    <w:rPr>
                      <w:b/>
                      <w:bCs/>
                      <w:noProof w:val="0"/>
                      <w:sz w:val="20"/>
                      <w:szCs w:val="20"/>
                      <w:lang w:val="ro-MD"/>
                    </w:rPr>
                    <w:t>, inclusiv TVA</w:t>
                  </w:r>
                </w:p>
              </w:tc>
              <w:tc>
                <w:tcPr>
                  <w:tcW w:w="115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826F51D" w14:textId="77777777" w:rsidR="00A65B6A" w:rsidRPr="004F07A8" w:rsidRDefault="00A65B6A" w:rsidP="008C7E71">
                  <w:pPr>
                    <w:rPr>
                      <w:b/>
                      <w:bCs/>
                      <w:noProof w:val="0"/>
                      <w:sz w:val="20"/>
                      <w:szCs w:val="20"/>
                      <w:lang w:val="ro-MD"/>
                    </w:rPr>
                  </w:pPr>
                  <w:r w:rsidRPr="004F07A8">
                    <w:rPr>
                      <w:b/>
                      <w:bCs/>
                      <w:noProof w:val="0"/>
                      <w:sz w:val="20"/>
                      <w:szCs w:val="20"/>
                      <w:lang w:val="ro-MD"/>
                    </w:rPr>
                    <w:t>Termenii de executare/</w:t>
                  </w:r>
                </w:p>
                <w:p w14:paraId="599613FA" w14:textId="77777777" w:rsidR="00A65B6A" w:rsidRPr="004F07A8" w:rsidRDefault="00A65B6A" w:rsidP="008C7E71">
                  <w:pPr>
                    <w:rPr>
                      <w:b/>
                      <w:bCs/>
                      <w:noProof w:val="0"/>
                      <w:sz w:val="20"/>
                      <w:szCs w:val="20"/>
                      <w:lang w:val="ro-MD"/>
                    </w:rPr>
                  </w:pPr>
                  <w:r w:rsidRPr="004F07A8">
                    <w:rPr>
                      <w:b/>
                      <w:bCs/>
                      <w:noProof w:val="0"/>
                      <w:sz w:val="20"/>
                      <w:szCs w:val="20"/>
                      <w:lang w:val="ro-MD"/>
                    </w:rPr>
                    <w:t>prestare</w:t>
                  </w:r>
                </w:p>
              </w:tc>
            </w:tr>
            <w:tr w:rsidR="004F07A8" w:rsidRPr="004F07A8" w14:paraId="42B800DB" w14:textId="77777777" w:rsidTr="008A6FDD">
              <w:trPr>
                <w:cantSplit/>
                <w:trHeight w:val="2896"/>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48117310" w14:textId="77777777" w:rsidR="00A65B6A" w:rsidRPr="00ED145A" w:rsidRDefault="00A65B6A" w:rsidP="008C7E71">
                  <w:pPr>
                    <w:rPr>
                      <w:noProof w:val="0"/>
                      <w:lang w:val="ro-MD"/>
                    </w:rPr>
                  </w:pPr>
                  <w:r w:rsidRPr="00ED145A">
                    <w:rPr>
                      <w:noProof w:val="0"/>
                      <w:lang w:val="ro-MD"/>
                    </w:rPr>
                    <w:t>1</w:t>
                  </w:r>
                </w:p>
              </w:tc>
              <w:tc>
                <w:tcPr>
                  <w:tcW w:w="29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077F7AA" w14:textId="5B678A24" w:rsidR="00A65B6A" w:rsidRPr="004F07A8" w:rsidRDefault="004F07A8" w:rsidP="008C7E71">
                  <w:pPr>
                    <w:rPr>
                      <w:bCs/>
                      <w:noProof w:val="0"/>
                      <w:sz w:val="22"/>
                      <w:szCs w:val="22"/>
                      <w:lang w:val="ro-MD"/>
                    </w:rPr>
                  </w:pPr>
                  <w:r>
                    <w:rPr>
                      <w:bCs/>
                      <w:sz w:val="22"/>
                      <w:szCs w:val="22"/>
                      <w:lang w:val="ro-MD"/>
                    </w:rPr>
                    <w:t>S</w:t>
                  </w:r>
                  <w:r w:rsidRPr="004F07A8">
                    <w:rPr>
                      <w:bCs/>
                      <w:sz w:val="22"/>
                      <w:szCs w:val="22"/>
                      <w:lang w:val="ro-MD"/>
                    </w:rPr>
                    <w:t xml:space="preserve">ervicii </w:t>
                  </w:r>
                  <w:r w:rsidRPr="004F07A8">
                    <w:rPr>
                      <w:bCs/>
                      <w:color w:val="000000"/>
                      <w:sz w:val="22"/>
                      <w:szCs w:val="22"/>
                      <w:lang w:val="en-US"/>
                    </w:rPr>
                    <w:t>de elaborare a documentației de proiect la obiectivul ”Amenajarea terenurilor adiacente străzii Veronica Micle, mun. Chișinău” în cadrul Proiectului CITYWALK 2.0</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hideMark/>
                </w:tcPr>
                <w:p w14:paraId="75652034" w14:textId="62C368F9" w:rsidR="00A65B6A" w:rsidRPr="004F07A8" w:rsidRDefault="004F07A8" w:rsidP="008A6FDD">
                  <w:pPr>
                    <w:ind w:left="113" w:right="113"/>
                    <w:jc w:val="center"/>
                    <w:rPr>
                      <w:rFonts w:eastAsiaTheme="minorHAnsi"/>
                      <w:noProof w:val="0"/>
                      <w:lang w:val="en-US" w:eastAsia="ru-RU"/>
                    </w:rPr>
                  </w:pPr>
                  <w:r>
                    <w:rPr>
                      <w:rFonts w:eastAsiaTheme="minorHAnsi"/>
                      <w:noProof w:val="0"/>
                      <w:lang w:eastAsia="ru-RU"/>
                    </w:rPr>
                    <w:t>71200000-0</w:t>
                  </w: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439156DD" w14:textId="73A89471" w:rsidR="00A65B6A" w:rsidRPr="004F07A8" w:rsidRDefault="004F07A8" w:rsidP="008A6FDD">
                  <w:pPr>
                    <w:jc w:val="center"/>
                    <w:rPr>
                      <w:rFonts w:eastAsiaTheme="minorHAnsi"/>
                      <w:noProof w:val="0"/>
                      <w:lang w:eastAsia="ru-RU"/>
                    </w:rPr>
                  </w:pPr>
                  <w:r>
                    <w:rPr>
                      <w:rFonts w:eastAsiaTheme="minorHAnsi"/>
                      <w:noProof w:val="0"/>
                      <w:lang w:eastAsia="ru-RU"/>
                    </w:rPr>
                    <w:t>Buc.</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39BE2C62" w14:textId="2553A146" w:rsidR="00A65B6A" w:rsidRPr="004F07A8" w:rsidRDefault="004F07A8" w:rsidP="008A6FDD">
                  <w:pPr>
                    <w:jc w:val="center"/>
                    <w:rPr>
                      <w:rFonts w:eastAsiaTheme="minorHAnsi"/>
                      <w:noProof w:val="0"/>
                      <w:lang w:eastAsia="ru-RU"/>
                    </w:rPr>
                  </w:pPr>
                  <w:r>
                    <w:rPr>
                      <w:rFonts w:eastAsiaTheme="minorHAnsi"/>
                      <w:noProof w:val="0"/>
                      <w:lang w:eastAsia="ru-RU"/>
                    </w:rPr>
                    <w:t>1</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4FB98C1C" w14:textId="77777777" w:rsidR="00A65B6A" w:rsidRPr="00ED145A" w:rsidRDefault="00A65B6A" w:rsidP="008C7E71">
                  <w:pPr>
                    <w:rPr>
                      <w:rFonts w:eastAsiaTheme="minorHAnsi"/>
                      <w:noProof w:val="0"/>
                      <w:lang w:val="ru-RU" w:eastAsia="ru-RU"/>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1C40E637" w14:textId="77777777" w:rsidR="00A65B6A" w:rsidRPr="00ED145A" w:rsidRDefault="00A65B6A" w:rsidP="008C7E71">
                  <w:pPr>
                    <w:rPr>
                      <w:rFonts w:eastAsiaTheme="minorHAnsi"/>
                      <w:noProof w:val="0"/>
                      <w:lang w:val="ru-RU" w:eastAsia="ru-RU"/>
                    </w:rPr>
                  </w:pPr>
                </w:p>
              </w:tc>
              <w:tc>
                <w:tcPr>
                  <w:tcW w:w="115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hideMark/>
                </w:tcPr>
                <w:p w14:paraId="00CC8FDF" w14:textId="18A6E137" w:rsidR="00A65B6A" w:rsidRPr="004F07A8" w:rsidRDefault="004F07A8" w:rsidP="008C7E71">
                  <w:pPr>
                    <w:ind w:left="113" w:right="113"/>
                    <w:rPr>
                      <w:rFonts w:eastAsiaTheme="minorHAnsi"/>
                      <w:noProof w:val="0"/>
                      <w:lang w:eastAsia="ru-RU"/>
                    </w:rPr>
                  </w:pPr>
                  <w:r>
                    <w:rPr>
                      <w:rFonts w:eastAsiaTheme="minorHAnsi"/>
                      <w:noProof w:val="0"/>
                      <w:lang w:eastAsia="ru-RU"/>
                    </w:rPr>
                    <w:t>7 luni din data înregistrării contractului la Trezorerie</w:t>
                  </w:r>
                </w:p>
              </w:tc>
            </w:tr>
            <w:tr w:rsidR="004F07A8" w:rsidRPr="00ED145A" w14:paraId="524201B7" w14:textId="77777777" w:rsidTr="004F07A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0596CC" w14:textId="77777777" w:rsidR="00A65B6A" w:rsidRPr="004F07A8" w:rsidRDefault="00A65B6A" w:rsidP="008C7E71">
                  <w:pPr>
                    <w:rPr>
                      <w:rFonts w:eastAsiaTheme="minorHAnsi"/>
                      <w:noProof w:val="0"/>
                      <w:lang w:val="en-US" w:eastAsia="ru-RU"/>
                    </w:rPr>
                  </w:pPr>
                </w:p>
              </w:tc>
              <w:tc>
                <w:tcPr>
                  <w:tcW w:w="29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76C8C1" w14:textId="77777777" w:rsidR="00A65B6A" w:rsidRPr="00ED145A" w:rsidRDefault="00A65B6A" w:rsidP="008C7E71">
                  <w:pPr>
                    <w:rPr>
                      <w:noProof w:val="0"/>
                      <w:lang w:val="ro-MD"/>
                    </w:rPr>
                  </w:pPr>
                  <w:r w:rsidRPr="00ED145A">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007A3D" w14:textId="77777777" w:rsidR="00A65B6A" w:rsidRPr="00ED145A" w:rsidRDefault="00A65B6A" w:rsidP="008C7E71">
                  <w:pPr>
                    <w:rPr>
                      <w:noProof w:val="0"/>
                      <w:lang w:val="ro-MD"/>
                    </w:rPr>
                  </w:pP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5E662D" w14:textId="77777777" w:rsidR="00A65B6A" w:rsidRPr="00ED145A" w:rsidRDefault="00A65B6A" w:rsidP="008C7E71">
                  <w:pPr>
                    <w:rPr>
                      <w:rFonts w:eastAsiaTheme="minorHAnsi"/>
                      <w:noProof w:val="0"/>
                      <w:lang w:val="ru-RU" w:eastAsia="ru-RU"/>
                    </w:rPr>
                  </w:pP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82BB65" w14:textId="77777777" w:rsidR="00A65B6A" w:rsidRPr="00ED145A" w:rsidRDefault="00A65B6A" w:rsidP="008C7E71">
                  <w:pPr>
                    <w:rPr>
                      <w:rFonts w:eastAsiaTheme="minorHAnsi"/>
                      <w:noProof w:val="0"/>
                      <w:lang w:val="ru-RU" w:eastAsia="ru-RU"/>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5BCCAA" w14:textId="77777777" w:rsidR="00A65B6A" w:rsidRPr="00ED145A" w:rsidRDefault="00A65B6A" w:rsidP="008C7E71">
                  <w:pPr>
                    <w:rPr>
                      <w:rFonts w:eastAsiaTheme="minorHAnsi"/>
                      <w:noProof w:val="0"/>
                      <w:lang w:val="ru-RU" w:eastAsia="ru-RU"/>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C7475D" w14:textId="77777777" w:rsidR="00A65B6A" w:rsidRPr="00ED145A" w:rsidRDefault="00A65B6A" w:rsidP="008C7E71">
                  <w:pPr>
                    <w:rPr>
                      <w:rFonts w:eastAsiaTheme="minorHAnsi"/>
                      <w:noProof w:val="0"/>
                      <w:lang w:val="ru-RU" w:eastAsia="ru-RU"/>
                    </w:rPr>
                  </w:pPr>
                </w:p>
              </w:tc>
              <w:tc>
                <w:tcPr>
                  <w:tcW w:w="115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0977B4" w14:textId="77777777" w:rsidR="00A65B6A" w:rsidRPr="00ED145A" w:rsidRDefault="00A65B6A" w:rsidP="008C7E71">
                  <w:pPr>
                    <w:rPr>
                      <w:rFonts w:eastAsiaTheme="minorHAnsi"/>
                      <w:noProof w:val="0"/>
                      <w:lang w:val="ru-RU" w:eastAsia="ru-RU"/>
                    </w:rPr>
                  </w:pPr>
                </w:p>
              </w:tc>
            </w:tr>
            <w:tr w:rsidR="00A65B6A" w:rsidRPr="00ED145A" w14:paraId="4E01315F" w14:textId="77777777" w:rsidTr="008A6FDD">
              <w:tc>
                <w:tcPr>
                  <w:tcW w:w="9510" w:type="dxa"/>
                  <w:gridSpan w:val="8"/>
                  <w:tcBorders>
                    <w:top w:val="single" w:sz="6" w:space="0" w:color="000000"/>
                    <w:left w:val="nil"/>
                    <w:bottom w:val="nil"/>
                    <w:right w:val="nil"/>
                  </w:tcBorders>
                  <w:tcMar>
                    <w:top w:w="24" w:type="dxa"/>
                    <w:left w:w="48" w:type="dxa"/>
                    <w:bottom w:w="24" w:type="dxa"/>
                    <w:right w:w="48" w:type="dxa"/>
                  </w:tcMar>
                  <w:vAlign w:val="center"/>
                </w:tcPr>
                <w:p w14:paraId="4948B4B4" w14:textId="052EA478" w:rsidR="00A65B6A" w:rsidRPr="00ED145A" w:rsidRDefault="00A65B6A" w:rsidP="008A6FDD">
                  <w:pPr>
                    <w:jc w:val="center"/>
                    <w:rPr>
                      <w:noProof w:val="0"/>
                      <w:lang w:val="ro-MD"/>
                    </w:rPr>
                  </w:pPr>
                </w:p>
                <w:p w14:paraId="05493476" w14:textId="77777777" w:rsidR="00A65B6A" w:rsidRPr="00ED145A" w:rsidRDefault="00A65B6A" w:rsidP="008A6FDD">
                  <w:pPr>
                    <w:jc w:val="center"/>
                    <w:rPr>
                      <w:noProof w:val="0"/>
                      <w:lang w:val="ro-MD"/>
                    </w:rPr>
                  </w:pPr>
                </w:p>
                <w:p w14:paraId="646E48E3" w14:textId="77777777" w:rsidR="00A65B6A" w:rsidRPr="00ED145A" w:rsidRDefault="00A65B6A" w:rsidP="008A6FDD">
                  <w:pPr>
                    <w:jc w:val="center"/>
                    <w:rPr>
                      <w:noProof w:val="0"/>
                      <w:lang w:val="ro-MD"/>
                    </w:rPr>
                  </w:pPr>
                </w:p>
                <w:p w14:paraId="75EF2B3E" w14:textId="77777777" w:rsidR="00A65B6A" w:rsidRPr="00ED145A" w:rsidRDefault="00A65B6A" w:rsidP="008A6FDD">
                  <w:pPr>
                    <w:jc w:val="center"/>
                    <w:rPr>
                      <w:noProof w:val="0"/>
                      <w:lang w:val="ro-MD"/>
                    </w:rPr>
                  </w:pPr>
                </w:p>
                <w:p w14:paraId="09CE860F" w14:textId="77777777" w:rsidR="00A65B6A" w:rsidRPr="00ED145A" w:rsidRDefault="00A65B6A" w:rsidP="008A6FDD">
                  <w:pPr>
                    <w:jc w:val="center"/>
                    <w:rPr>
                      <w:noProof w:val="0"/>
                      <w:lang w:val="ro-MD"/>
                    </w:rPr>
                  </w:pPr>
                </w:p>
                <w:p w14:paraId="52F9A379" w14:textId="77777777" w:rsidR="00A65B6A" w:rsidRPr="00ED145A" w:rsidRDefault="00A65B6A" w:rsidP="008A6FDD">
                  <w:pPr>
                    <w:jc w:val="center"/>
                    <w:rPr>
                      <w:noProof w:val="0"/>
                      <w:lang w:val="ro-MD"/>
                    </w:rPr>
                  </w:pPr>
                  <w:r w:rsidRPr="00ED145A">
                    <w:rPr>
                      <w:b/>
                      <w:bCs/>
                      <w:noProof w:val="0"/>
                      <w:lang w:val="ro-MD"/>
                    </w:rPr>
                    <w:t>SEMNĂTURILE PĂRŢILOR</w:t>
                  </w:r>
                </w:p>
              </w:tc>
            </w:tr>
            <w:tr w:rsidR="00A65B6A" w:rsidRPr="00ED145A" w14:paraId="1E8C769B" w14:textId="77777777" w:rsidTr="004F07A8">
              <w:tc>
                <w:tcPr>
                  <w:tcW w:w="5804" w:type="dxa"/>
                  <w:gridSpan w:val="5"/>
                  <w:tcMar>
                    <w:top w:w="24" w:type="dxa"/>
                    <w:left w:w="48" w:type="dxa"/>
                    <w:bottom w:w="24" w:type="dxa"/>
                    <w:right w:w="48" w:type="dxa"/>
                  </w:tcMar>
                  <w:hideMark/>
                </w:tcPr>
                <w:p w14:paraId="2A402F20" w14:textId="5030C1E5" w:rsidR="00A65B6A" w:rsidRPr="008C7E71" w:rsidRDefault="00A65B6A" w:rsidP="008C7E71">
                  <w:pPr>
                    <w:rPr>
                      <w:b/>
                      <w:bCs/>
                      <w:noProof w:val="0"/>
                      <w:lang w:val="ro-MD"/>
                    </w:rPr>
                  </w:pPr>
                  <w:r w:rsidRPr="00ED145A">
                    <w:rPr>
                      <w:b/>
                      <w:bCs/>
                      <w:noProof w:val="0"/>
                      <w:lang w:val="ro-MD"/>
                    </w:rPr>
                    <w:t>Prestatorul de servicii de proiectare</w:t>
                  </w:r>
                </w:p>
                <w:p w14:paraId="7B5CA5BB" w14:textId="69684B76" w:rsidR="00A65B6A" w:rsidRPr="00ED145A" w:rsidRDefault="00A65B6A" w:rsidP="008C7E71">
                  <w:pPr>
                    <w:ind w:firstLine="567"/>
                    <w:rPr>
                      <w:noProof w:val="0"/>
                      <w:lang w:val="ro-MD"/>
                    </w:rPr>
                  </w:pPr>
                </w:p>
              </w:tc>
              <w:tc>
                <w:tcPr>
                  <w:tcW w:w="3706" w:type="dxa"/>
                  <w:gridSpan w:val="3"/>
                  <w:tcMar>
                    <w:top w:w="24" w:type="dxa"/>
                    <w:left w:w="48" w:type="dxa"/>
                    <w:bottom w:w="24" w:type="dxa"/>
                    <w:right w:w="48" w:type="dxa"/>
                  </w:tcMar>
                </w:tcPr>
                <w:p w14:paraId="2C4EDF3C" w14:textId="77777777" w:rsidR="00A65B6A" w:rsidRPr="00ED145A" w:rsidRDefault="00A65B6A" w:rsidP="008C7E71">
                  <w:pPr>
                    <w:rPr>
                      <w:noProof w:val="0"/>
                      <w:lang w:val="ro-MD"/>
                    </w:rPr>
                  </w:pPr>
                  <w:r w:rsidRPr="00ED145A">
                    <w:rPr>
                      <w:b/>
                      <w:bCs/>
                      <w:noProof w:val="0"/>
                      <w:lang w:val="ro-MD"/>
                    </w:rPr>
                    <w:t>Beneficiar</w:t>
                  </w:r>
                </w:p>
                <w:p w14:paraId="68D6D4A4" w14:textId="6123CCBA" w:rsidR="00A65B6A" w:rsidRPr="00ED145A" w:rsidRDefault="00A65B6A" w:rsidP="008C7E71">
                  <w:pPr>
                    <w:ind w:firstLine="567"/>
                    <w:rPr>
                      <w:noProof w:val="0"/>
                      <w:lang w:val="ro-MD"/>
                    </w:rPr>
                  </w:pPr>
                </w:p>
                <w:p w14:paraId="14A87B3C" w14:textId="77777777" w:rsidR="00A65B6A" w:rsidRPr="00ED145A" w:rsidRDefault="00A65B6A" w:rsidP="008C7E71">
                  <w:pPr>
                    <w:ind w:firstLine="567"/>
                    <w:rPr>
                      <w:noProof w:val="0"/>
                      <w:lang w:val="ro-MD"/>
                    </w:rPr>
                  </w:pPr>
                </w:p>
              </w:tc>
            </w:tr>
          </w:tbl>
          <w:p w14:paraId="0DAEC891" w14:textId="77777777" w:rsidR="00A65B6A" w:rsidRPr="00ED145A" w:rsidRDefault="00A65B6A" w:rsidP="008C7E71">
            <w:pPr>
              <w:keepNext/>
              <w:keepLines/>
              <w:spacing w:before="200"/>
              <w:ind w:firstLine="567"/>
              <w:outlineLvl w:val="2"/>
              <w:rPr>
                <w:noProof w:val="0"/>
                <w:lang w:val="ro-MD"/>
              </w:rPr>
            </w:pPr>
          </w:p>
          <w:p w14:paraId="796F8F26" w14:textId="77777777" w:rsidR="00A65B6A" w:rsidRPr="00ED145A" w:rsidRDefault="00A65B6A" w:rsidP="008C7E71">
            <w:pPr>
              <w:rPr>
                <w:lang w:val="ro-MD"/>
              </w:rPr>
            </w:pPr>
          </w:p>
          <w:p w14:paraId="47D38D8E" w14:textId="77777777" w:rsidR="00A65B6A" w:rsidRPr="00ED145A" w:rsidRDefault="00A65B6A" w:rsidP="008C7E71">
            <w:pPr>
              <w:rPr>
                <w:lang w:val="ro-MD"/>
              </w:rPr>
            </w:pPr>
          </w:p>
          <w:p w14:paraId="19EA5808" w14:textId="77777777" w:rsidR="00A65B6A" w:rsidRPr="00ED145A" w:rsidRDefault="00A65B6A" w:rsidP="008C7E71">
            <w:pPr>
              <w:rPr>
                <w:lang w:val="ro-MD"/>
              </w:rPr>
            </w:pPr>
          </w:p>
        </w:tc>
      </w:tr>
      <w:tr w:rsidR="008C7E71" w14:paraId="327888EC" w14:textId="77777777" w:rsidTr="008C7E71">
        <w:trPr>
          <w:trHeight w:val="697"/>
        </w:trPr>
        <w:tc>
          <w:tcPr>
            <w:tcW w:w="9750" w:type="dxa"/>
            <w:vAlign w:val="center"/>
          </w:tcPr>
          <w:p w14:paraId="2B994854" w14:textId="77777777" w:rsidR="008C7E71" w:rsidRPr="00ED145A" w:rsidRDefault="008C7E71" w:rsidP="008C7E71">
            <w:pPr>
              <w:tabs>
                <w:tab w:val="left" w:pos="2295"/>
              </w:tabs>
              <w:jc w:val="right"/>
              <w:rPr>
                <w:lang w:val="ro-MD"/>
              </w:rPr>
            </w:pPr>
          </w:p>
        </w:tc>
      </w:tr>
    </w:tbl>
    <w:p w14:paraId="22749D75" w14:textId="3A09FE6F" w:rsidR="008E143C" w:rsidRPr="00867C8C" w:rsidRDefault="008E143C" w:rsidP="00443BED">
      <w:pPr>
        <w:tabs>
          <w:tab w:val="decimal" w:pos="8364"/>
        </w:tabs>
        <w:spacing w:line="276" w:lineRule="auto"/>
        <w:ind w:right="-144"/>
        <w:jc w:val="center"/>
        <w:rPr>
          <w:b/>
          <w:bCs/>
          <w:color w:val="000000"/>
        </w:rPr>
      </w:pPr>
    </w:p>
    <w:sectPr w:rsidR="008E143C" w:rsidRPr="00867C8C"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9B5E6" w14:textId="77777777" w:rsidR="00203BED" w:rsidRDefault="00203BED" w:rsidP="00A20ACF">
      <w:r>
        <w:separator/>
      </w:r>
    </w:p>
  </w:endnote>
  <w:endnote w:type="continuationSeparator" w:id="0">
    <w:p w14:paraId="67E26368" w14:textId="77777777" w:rsidR="00203BED" w:rsidRDefault="00203BE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Cambria"/>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0C31A9B6" w14:textId="77777777" w:rsidR="001C0963" w:rsidRDefault="001C0963">
        <w:pPr>
          <w:jc w:val="right"/>
        </w:pPr>
        <w:r>
          <w:fldChar w:fldCharType="begin"/>
        </w:r>
        <w:r>
          <w:instrText xml:space="preserve"> PAGE   \* MERGEFORMAT </w:instrText>
        </w:r>
        <w:r>
          <w:fldChar w:fldCharType="separate"/>
        </w:r>
        <w:r w:rsidR="00C9552A">
          <w:t>1</w:t>
        </w:r>
        <w:r>
          <w:fldChar w:fldCharType="end"/>
        </w:r>
      </w:p>
    </w:sdtContent>
  </w:sdt>
  <w:p w14:paraId="68486705" w14:textId="77777777" w:rsidR="001C0963" w:rsidRDefault="001C096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14B508" w14:textId="77777777" w:rsidR="00203BED" w:rsidRDefault="00203BED" w:rsidP="00A20ACF">
      <w:r>
        <w:separator/>
      </w:r>
    </w:p>
  </w:footnote>
  <w:footnote w:type="continuationSeparator" w:id="0">
    <w:p w14:paraId="7140147A" w14:textId="77777777" w:rsidR="00203BED" w:rsidRDefault="00203BE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1189636F"/>
    <w:multiLevelType w:val="hybridMultilevel"/>
    <w:tmpl w:val="B1B61F72"/>
    <w:lvl w:ilvl="0" w:tplc="F7D073B4">
      <w:start w:val="1"/>
      <w:numFmt w:val="lowerLetter"/>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1D561D6F"/>
    <w:multiLevelType w:val="hybridMultilevel"/>
    <w:tmpl w:val="A0BA8A08"/>
    <w:lvl w:ilvl="0" w:tplc="D18A25E8">
      <w:start w:val="1"/>
      <w:numFmt w:val="bullet"/>
      <w:lvlText w:val="-"/>
      <w:lvlJc w:val="left"/>
      <w:pPr>
        <w:ind w:left="366" w:hanging="360"/>
      </w:pPr>
      <w:rPr>
        <w:rFonts w:ascii="Times New Roman" w:eastAsia="Times New Roman" w:hAnsi="Times New Roman" w:cs="Times New Roman"/>
      </w:rPr>
    </w:lvl>
    <w:lvl w:ilvl="1" w:tplc="04180003" w:tentative="1">
      <w:start w:val="1"/>
      <w:numFmt w:val="bullet"/>
      <w:lvlText w:val="o"/>
      <w:lvlJc w:val="left"/>
      <w:pPr>
        <w:ind w:left="1086" w:hanging="360"/>
      </w:pPr>
      <w:rPr>
        <w:rFonts w:ascii="Courier New" w:hAnsi="Courier New" w:cs="Courier New" w:hint="default"/>
      </w:rPr>
    </w:lvl>
    <w:lvl w:ilvl="2" w:tplc="04180005" w:tentative="1">
      <w:start w:val="1"/>
      <w:numFmt w:val="bullet"/>
      <w:lvlText w:val=""/>
      <w:lvlJc w:val="left"/>
      <w:pPr>
        <w:ind w:left="1806" w:hanging="360"/>
      </w:pPr>
      <w:rPr>
        <w:rFonts w:ascii="Wingdings" w:hAnsi="Wingdings" w:hint="default"/>
      </w:rPr>
    </w:lvl>
    <w:lvl w:ilvl="3" w:tplc="04180001" w:tentative="1">
      <w:start w:val="1"/>
      <w:numFmt w:val="bullet"/>
      <w:lvlText w:val=""/>
      <w:lvlJc w:val="left"/>
      <w:pPr>
        <w:ind w:left="2526" w:hanging="360"/>
      </w:pPr>
      <w:rPr>
        <w:rFonts w:ascii="Symbol" w:hAnsi="Symbol" w:hint="default"/>
      </w:rPr>
    </w:lvl>
    <w:lvl w:ilvl="4" w:tplc="04180003" w:tentative="1">
      <w:start w:val="1"/>
      <w:numFmt w:val="bullet"/>
      <w:lvlText w:val="o"/>
      <w:lvlJc w:val="left"/>
      <w:pPr>
        <w:ind w:left="3246" w:hanging="360"/>
      </w:pPr>
      <w:rPr>
        <w:rFonts w:ascii="Courier New" w:hAnsi="Courier New" w:cs="Courier New" w:hint="default"/>
      </w:rPr>
    </w:lvl>
    <w:lvl w:ilvl="5" w:tplc="04180005" w:tentative="1">
      <w:start w:val="1"/>
      <w:numFmt w:val="bullet"/>
      <w:lvlText w:val=""/>
      <w:lvlJc w:val="left"/>
      <w:pPr>
        <w:ind w:left="3966" w:hanging="360"/>
      </w:pPr>
      <w:rPr>
        <w:rFonts w:ascii="Wingdings" w:hAnsi="Wingdings" w:hint="default"/>
      </w:rPr>
    </w:lvl>
    <w:lvl w:ilvl="6" w:tplc="04180001" w:tentative="1">
      <w:start w:val="1"/>
      <w:numFmt w:val="bullet"/>
      <w:lvlText w:val=""/>
      <w:lvlJc w:val="left"/>
      <w:pPr>
        <w:ind w:left="4686" w:hanging="360"/>
      </w:pPr>
      <w:rPr>
        <w:rFonts w:ascii="Symbol" w:hAnsi="Symbol" w:hint="default"/>
      </w:rPr>
    </w:lvl>
    <w:lvl w:ilvl="7" w:tplc="04180003" w:tentative="1">
      <w:start w:val="1"/>
      <w:numFmt w:val="bullet"/>
      <w:lvlText w:val="o"/>
      <w:lvlJc w:val="left"/>
      <w:pPr>
        <w:ind w:left="5406" w:hanging="360"/>
      </w:pPr>
      <w:rPr>
        <w:rFonts w:ascii="Courier New" w:hAnsi="Courier New" w:cs="Courier New" w:hint="default"/>
      </w:rPr>
    </w:lvl>
    <w:lvl w:ilvl="8" w:tplc="04180005" w:tentative="1">
      <w:start w:val="1"/>
      <w:numFmt w:val="bullet"/>
      <w:lvlText w:val=""/>
      <w:lvlJc w:val="left"/>
      <w:pPr>
        <w:ind w:left="6126" w:hanging="360"/>
      </w:pPr>
      <w:rPr>
        <w:rFonts w:ascii="Wingdings" w:hAnsi="Wingdings" w:hint="default"/>
      </w:rPr>
    </w:lvl>
  </w:abstractNum>
  <w:abstractNum w:abstractNumId="7" w15:restartNumberingAfterBreak="0">
    <w:nsid w:val="2B60348A"/>
    <w:multiLevelType w:val="hybridMultilevel"/>
    <w:tmpl w:val="CB643C46"/>
    <w:lvl w:ilvl="0" w:tplc="AFC6BD9E">
      <w:start w:val="7"/>
      <w:numFmt w:val="decimal"/>
      <w:lvlText w:val="%1."/>
      <w:lvlJc w:val="left"/>
      <w:pPr>
        <w:tabs>
          <w:tab w:val="num" w:pos="660"/>
        </w:tabs>
        <w:ind w:left="660" w:hanging="360"/>
      </w:p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08F0978"/>
    <w:multiLevelType w:val="hybridMultilevel"/>
    <w:tmpl w:val="E8546192"/>
    <w:lvl w:ilvl="0" w:tplc="FFFFFFFF">
      <w:start w:val="1"/>
      <w:numFmt w:val="decimal"/>
      <w:lvlText w:val="%1."/>
      <w:lvlJc w:val="left"/>
      <w:pPr>
        <w:ind w:left="360" w:hanging="360"/>
      </w:pPr>
      <w:rPr>
        <w:rFonts w:ascii="Times New Roman" w:eastAsia="Times New Roman" w:hAnsi="Times New Roman" w:cs="Times New Roman"/>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313A2AC0"/>
    <w:multiLevelType w:val="hybridMultilevel"/>
    <w:tmpl w:val="AA7A911A"/>
    <w:lvl w:ilvl="0" w:tplc="804C873A">
      <w:start w:val="1"/>
      <w:numFmt w:val="lowerLetter"/>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1" w15:restartNumberingAfterBreak="0">
    <w:nsid w:val="31B116BF"/>
    <w:multiLevelType w:val="hybridMultilevel"/>
    <w:tmpl w:val="BD40E99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15:restartNumberingAfterBreak="0">
    <w:nsid w:val="32E41301"/>
    <w:multiLevelType w:val="hybridMultilevel"/>
    <w:tmpl w:val="60A4D842"/>
    <w:lvl w:ilvl="0" w:tplc="668EB4B0">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34183E27"/>
    <w:multiLevelType w:val="hybridMultilevel"/>
    <w:tmpl w:val="CD826A6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396A57BA"/>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15" w15:restartNumberingAfterBreak="0">
    <w:nsid w:val="3E3D6768"/>
    <w:multiLevelType w:val="hybridMultilevel"/>
    <w:tmpl w:val="2298A75C"/>
    <w:lvl w:ilvl="0" w:tplc="FEC69316">
      <w:start w:val="1"/>
      <w:numFmt w:val="decimal"/>
      <w:lvlText w:val="%1."/>
      <w:lvlJc w:val="left"/>
      <w:pPr>
        <w:ind w:left="644" w:hanging="360"/>
      </w:pPr>
      <w:rPr>
        <w:rFonts w:hint="default"/>
        <w:b/>
        <w:i w:val="0"/>
        <w:i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start w:val="1"/>
      <w:numFmt w:val="bullet"/>
      <w:lvlText w:val="o"/>
      <w:lvlJc w:val="left"/>
      <w:pPr>
        <w:ind w:left="2100" w:hanging="360"/>
      </w:pPr>
      <w:rPr>
        <w:rFonts w:ascii="Courier New" w:hAnsi="Courier New" w:cs="Courier New" w:hint="default"/>
      </w:rPr>
    </w:lvl>
    <w:lvl w:ilvl="2" w:tplc="04190005">
      <w:start w:val="1"/>
      <w:numFmt w:val="bullet"/>
      <w:lvlText w:val=""/>
      <w:lvlJc w:val="left"/>
      <w:pPr>
        <w:ind w:left="2820" w:hanging="360"/>
      </w:pPr>
      <w:rPr>
        <w:rFonts w:ascii="Wingdings" w:hAnsi="Wingdings" w:hint="default"/>
      </w:rPr>
    </w:lvl>
    <w:lvl w:ilvl="3" w:tplc="04190001">
      <w:start w:val="1"/>
      <w:numFmt w:val="bullet"/>
      <w:lvlText w:val=""/>
      <w:lvlJc w:val="left"/>
      <w:pPr>
        <w:ind w:left="3540" w:hanging="360"/>
      </w:pPr>
      <w:rPr>
        <w:rFonts w:ascii="Symbol" w:hAnsi="Symbol" w:hint="default"/>
      </w:rPr>
    </w:lvl>
    <w:lvl w:ilvl="4" w:tplc="04190003">
      <w:start w:val="1"/>
      <w:numFmt w:val="bullet"/>
      <w:lvlText w:val="o"/>
      <w:lvlJc w:val="left"/>
      <w:pPr>
        <w:ind w:left="4260" w:hanging="360"/>
      </w:pPr>
      <w:rPr>
        <w:rFonts w:ascii="Courier New" w:hAnsi="Courier New" w:cs="Courier New" w:hint="default"/>
      </w:rPr>
    </w:lvl>
    <w:lvl w:ilvl="5" w:tplc="04190005">
      <w:start w:val="1"/>
      <w:numFmt w:val="bullet"/>
      <w:lvlText w:val=""/>
      <w:lvlJc w:val="left"/>
      <w:pPr>
        <w:ind w:left="4980" w:hanging="360"/>
      </w:pPr>
      <w:rPr>
        <w:rFonts w:ascii="Wingdings" w:hAnsi="Wingdings" w:hint="default"/>
      </w:rPr>
    </w:lvl>
    <w:lvl w:ilvl="6" w:tplc="04190001">
      <w:start w:val="1"/>
      <w:numFmt w:val="bullet"/>
      <w:lvlText w:val=""/>
      <w:lvlJc w:val="left"/>
      <w:pPr>
        <w:ind w:left="5700" w:hanging="360"/>
      </w:pPr>
      <w:rPr>
        <w:rFonts w:ascii="Symbol" w:hAnsi="Symbol" w:hint="default"/>
      </w:rPr>
    </w:lvl>
    <w:lvl w:ilvl="7" w:tplc="04190003">
      <w:start w:val="1"/>
      <w:numFmt w:val="bullet"/>
      <w:lvlText w:val="o"/>
      <w:lvlJc w:val="left"/>
      <w:pPr>
        <w:ind w:left="6420" w:hanging="360"/>
      </w:pPr>
      <w:rPr>
        <w:rFonts w:ascii="Courier New" w:hAnsi="Courier New" w:cs="Courier New" w:hint="default"/>
      </w:rPr>
    </w:lvl>
    <w:lvl w:ilvl="8" w:tplc="04190005">
      <w:start w:val="1"/>
      <w:numFmt w:val="bullet"/>
      <w:lvlText w:val=""/>
      <w:lvlJc w:val="left"/>
      <w:pPr>
        <w:ind w:left="7140" w:hanging="360"/>
      </w:pPr>
      <w:rPr>
        <w:rFonts w:ascii="Wingdings" w:hAnsi="Wingdings" w:hint="default"/>
      </w:rPr>
    </w:lvl>
  </w:abstractNum>
  <w:abstractNum w:abstractNumId="1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lvl>
    <w:lvl w:ilvl="3" w:tplc="755CE98E">
      <w:start w:val="1"/>
      <w:numFmt w:val="upperRoman"/>
      <w:lvlText w:val="%4."/>
      <w:lvlJc w:val="left"/>
      <w:pPr>
        <w:ind w:left="3240" w:hanging="720"/>
      </w:pPr>
      <w:rPr>
        <w:b/>
        <w:i w:val="0"/>
      </w:r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3561422"/>
    <w:multiLevelType w:val="hybridMultilevel"/>
    <w:tmpl w:val="1CCE775E"/>
    <w:lvl w:ilvl="0" w:tplc="C02CEB44">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15:restartNumberingAfterBreak="0">
    <w:nsid w:val="65CF7D63"/>
    <w:multiLevelType w:val="hybridMultilevel"/>
    <w:tmpl w:val="53228FFE"/>
    <w:lvl w:ilvl="0" w:tplc="723031B8">
      <w:start w:val="1"/>
      <w:numFmt w:val="upperRoman"/>
      <w:lvlText w:val="%1."/>
      <w:lvlJc w:val="left"/>
      <w:pPr>
        <w:ind w:left="1440" w:hanging="720"/>
      </w:pPr>
      <w:rPr>
        <w:b/>
      </w:rPr>
    </w:lvl>
    <w:lvl w:ilvl="1" w:tplc="04100019">
      <w:start w:val="1"/>
      <w:numFmt w:val="lowerLetter"/>
      <w:lvlText w:val="%2."/>
      <w:lvlJc w:val="left"/>
      <w:pPr>
        <w:ind w:left="1800" w:hanging="360"/>
      </w:pPr>
    </w:lvl>
    <w:lvl w:ilvl="2" w:tplc="0410001B">
      <w:start w:val="1"/>
      <w:numFmt w:val="lowerRoman"/>
      <w:lvlText w:val="%3."/>
      <w:lvlJc w:val="right"/>
      <w:pPr>
        <w:ind w:left="2520" w:hanging="180"/>
      </w:pPr>
    </w:lvl>
    <w:lvl w:ilvl="3" w:tplc="0410000F">
      <w:start w:val="1"/>
      <w:numFmt w:val="decimal"/>
      <w:lvlText w:val="%4."/>
      <w:lvlJc w:val="left"/>
      <w:pPr>
        <w:ind w:left="3240" w:hanging="360"/>
      </w:pPr>
    </w:lvl>
    <w:lvl w:ilvl="4" w:tplc="04100019">
      <w:start w:val="1"/>
      <w:numFmt w:val="lowerLetter"/>
      <w:lvlText w:val="%5."/>
      <w:lvlJc w:val="left"/>
      <w:pPr>
        <w:ind w:left="3960" w:hanging="360"/>
      </w:pPr>
    </w:lvl>
    <w:lvl w:ilvl="5" w:tplc="0410001B">
      <w:start w:val="1"/>
      <w:numFmt w:val="lowerRoman"/>
      <w:lvlText w:val="%6."/>
      <w:lvlJc w:val="right"/>
      <w:pPr>
        <w:ind w:left="4680" w:hanging="180"/>
      </w:pPr>
    </w:lvl>
    <w:lvl w:ilvl="6" w:tplc="0410000F">
      <w:start w:val="1"/>
      <w:numFmt w:val="decimal"/>
      <w:lvlText w:val="%7."/>
      <w:lvlJc w:val="left"/>
      <w:pPr>
        <w:ind w:left="5400" w:hanging="360"/>
      </w:pPr>
    </w:lvl>
    <w:lvl w:ilvl="7" w:tplc="04100019">
      <w:start w:val="1"/>
      <w:numFmt w:val="lowerLetter"/>
      <w:lvlText w:val="%8."/>
      <w:lvlJc w:val="left"/>
      <w:pPr>
        <w:ind w:left="6120" w:hanging="360"/>
      </w:pPr>
    </w:lvl>
    <w:lvl w:ilvl="8" w:tplc="0410001B">
      <w:start w:val="1"/>
      <w:numFmt w:val="lowerRoman"/>
      <w:lvlText w:val="%9."/>
      <w:lvlJc w:val="right"/>
      <w:pPr>
        <w:ind w:left="6840" w:hanging="180"/>
      </w:pPr>
    </w:lvl>
  </w:abstractNum>
  <w:abstractNum w:abstractNumId="22" w15:restartNumberingAfterBreak="0">
    <w:nsid w:val="68210A08"/>
    <w:multiLevelType w:val="hybridMultilevel"/>
    <w:tmpl w:val="122EAEC0"/>
    <w:lvl w:ilvl="0" w:tplc="6A3869F2">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6C23C19"/>
    <w:multiLevelType w:val="hybridMultilevel"/>
    <w:tmpl w:val="9EF217D2"/>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5"/>
  </w:num>
  <w:num w:numId="3">
    <w:abstractNumId w:val="15"/>
  </w:num>
  <w:num w:numId="4">
    <w:abstractNumId w:val="8"/>
  </w:num>
  <w:num w:numId="5">
    <w:abstractNumId w:val="23"/>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6"/>
  </w:num>
  <w:num w:numId="9">
    <w:abstractNumId w:val="9"/>
  </w:num>
  <w:num w:numId="10">
    <w:abstractNumId w:val="20"/>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14"/>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16"/>
  </w:num>
  <w:num w:numId="27">
    <w:abstractNumId w:val="22"/>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num>
  <w:num w:numId="32">
    <w:abstractNumId w:val="3"/>
    <w:lvlOverride w:ilvl="0">
      <w:startOverride w:val="1"/>
    </w:lvlOverride>
  </w:num>
  <w:num w:numId="33">
    <w:abstractNumId w:val="0"/>
  </w:num>
  <w:num w:numId="34">
    <w:abstractNumId w:val="0"/>
    <w:lvlOverride w:ilvl="0">
      <w:startOverride w:val="1"/>
    </w:lvlOverride>
  </w:num>
  <w:num w:numId="35">
    <w:abstractNumId w:val="2"/>
  </w:num>
  <w:num w:numId="36">
    <w:abstractNumId w:val="2"/>
    <w:lvlOverride w:ilvl="0">
      <w:startOverride w:val="1"/>
    </w:lvlOverride>
  </w:num>
  <w:num w:numId="37">
    <w:abstractNumId w:val="4"/>
  </w:num>
  <w:num w:numId="38">
    <w:abstractNumId w:val="4"/>
    <w:lvlOverride w:ilvl="0">
      <w:startOverride w:val="1"/>
    </w:lvlOverride>
  </w:num>
  <w:num w:numId="39">
    <w:abstractNumId w:val="1"/>
  </w:num>
  <w:num w:numId="40">
    <w:abstractNumId w:val="1"/>
    <w:lvlOverride w:ilvl="0">
      <w:startOverride w:val="1"/>
    </w:lvlOverride>
  </w:num>
  <w:num w:numId="41">
    <w:abstractNumId w:val="7"/>
  </w:num>
  <w:num w:numId="42">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4"/>
  </w:num>
  <w:num w:numId="4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FA8"/>
    <w:rsid w:val="00021BB8"/>
    <w:rsid w:val="00022311"/>
    <w:rsid w:val="00022B73"/>
    <w:rsid w:val="00022B7E"/>
    <w:rsid w:val="00023621"/>
    <w:rsid w:val="00023EB9"/>
    <w:rsid w:val="000253EE"/>
    <w:rsid w:val="000260A1"/>
    <w:rsid w:val="00027779"/>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FFE"/>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4BFD"/>
    <w:rsid w:val="000C5AE0"/>
    <w:rsid w:val="000C6960"/>
    <w:rsid w:val="000C7750"/>
    <w:rsid w:val="000D11C4"/>
    <w:rsid w:val="000D16DA"/>
    <w:rsid w:val="000D1C50"/>
    <w:rsid w:val="000D20B9"/>
    <w:rsid w:val="000D39C2"/>
    <w:rsid w:val="000D4587"/>
    <w:rsid w:val="000D4758"/>
    <w:rsid w:val="000D5968"/>
    <w:rsid w:val="000D6653"/>
    <w:rsid w:val="000D6903"/>
    <w:rsid w:val="000D6DCD"/>
    <w:rsid w:val="000D7398"/>
    <w:rsid w:val="000D782D"/>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31"/>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76"/>
    <w:rsid w:val="001706CD"/>
    <w:rsid w:val="001718AE"/>
    <w:rsid w:val="00172F6C"/>
    <w:rsid w:val="00174C61"/>
    <w:rsid w:val="00174E5F"/>
    <w:rsid w:val="00175A88"/>
    <w:rsid w:val="0017664F"/>
    <w:rsid w:val="0018024D"/>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D67"/>
    <w:rsid w:val="001C028B"/>
    <w:rsid w:val="001C03B0"/>
    <w:rsid w:val="001C0963"/>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2BAD"/>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3BED"/>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73D"/>
    <w:rsid w:val="00231831"/>
    <w:rsid w:val="00232D6D"/>
    <w:rsid w:val="00233538"/>
    <w:rsid w:val="00234A81"/>
    <w:rsid w:val="0023571C"/>
    <w:rsid w:val="002359F7"/>
    <w:rsid w:val="00235D6F"/>
    <w:rsid w:val="00240DAC"/>
    <w:rsid w:val="00240FC2"/>
    <w:rsid w:val="00241479"/>
    <w:rsid w:val="00241B8D"/>
    <w:rsid w:val="002429ED"/>
    <w:rsid w:val="00244A30"/>
    <w:rsid w:val="00246C3E"/>
    <w:rsid w:val="002477E2"/>
    <w:rsid w:val="00247A37"/>
    <w:rsid w:val="002514C3"/>
    <w:rsid w:val="00251B8A"/>
    <w:rsid w:val="002539DB"/>
    <w:rsid w:val="00256C48"/>
    <w:rsid w:val="00260B38"/>
    <w:rsid w:val="002614DE"/>
    <w:rsid w:val="00264637"/>
    <w:rsid w:val="00266F98"/>
    <w:rsid w:val="00267E8E"/>
    <w:rsid w:val="002739A1"/>
    <w:rsid w:val="00275D82"/>
    <w:rsid w:val="002767DE"/>
    <w:rsid w:val="00276D0B"/>
    <w:rsid w:val="00281E78"/>
    <w:rsid w:val="002828B9"/>
    <w:rsid w:val="002832B5"/>
    <w:rsid w:val="002838D7"/>
    <w:rsid w:val="002838D9"/>
    <w:rsid w:val="002849C9"/>
    <w:rsid w:val="00284ED0"/>
    <w:rsid w:val="002854C7"/>
    <w:rsid w:val="00286020"/>
    <w:rsid w:val="00286387"/>
    <w:rsid w:val="00286871"/>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597"/>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2AA"/>
    <w:rsid w:val="002F556B"/>
    <w:rsid w:val="002F638E"/>
    <w:rsid w:val="002F6FE0"/>
    <w:rsid w:val="00302287"/>
    <w:rsid w:val="00303528"/>
    <w:rsid w:val="003046C1"/>
    <w:rsid w:val="0030652C"/>
    <w:rsid w:val="00311239"/>
    <w:rsid w:val="00313025"/>
    <w:rsid w:val="00313AFE"/>
    <w:rsid w:val="00313BEC"/>
    <w:rsid w:val="00316664"/>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11B"/>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161"/>
    <w:rsid w:val="00367E05"/>
    <w:rsid w:val="003731FD"/>
    <w:rsid w:val="00373336"/>
    <w:rsid w:val="00373AF9"/>
    <w:rsid w:val="00377385"/>
    <w:rsid w:val="00377CE0"/>
    <w:rsid w:val="0038163C"/>
    <w:rsid w:val="00381725"/>
    <w:rsid w:val="00381EF2"/>
    <w:rsid w:val="003836F0"/>
    <w:rsid w:val="00383FA1"/>
    <w:rsid w:val="00384C2A"/>
    <w:rsid w:val="003854DB"/>
    <w:rsid w:val="00387023"/>
    <w:rsid w:val="00387171"/>
    <w:rsid w:val="00390E6E"/>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619"/>
    <w:rsid w:val="003B7763"/>
    <w:rsid w:val="003C027B"/>
    <w:rsid w:val="003C1106"/>
    <w:rsid w:val="003C2295"/>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292"/>
    <w:rsid w:val="003F4302"/>
    <w:rsid w:val="003F6B9C"/>
    <w:rsid w:val="003F6EE2"/>
    <w:rsid w:val="00401E90"/>
    <w:rsid w:val="00404C0D"/>
    <w:rsid w:val="00404DE0"/>
    <w:rsid w:val="004063D9"/>
    <w:rsid w:val="00406F15"/>
    <w:rsid w:val="0041210D"/>
    <w:rsid w:val="00413058"/>
    <w:rsid w:val="00413218"/>
    <w:rsid w:val="004137E9"/>
    <w:rsid w:val="00413870"/>
    <w:rsid w:val="00414B15"/>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C6D"/>
    <w:rsid w:val="00464994"/>
    <w:rsid w:val="00464A07"/>
    <w:rsid w:val="00464A19"/>
    <w:rsid w:val="00466394"/>
    <w:rsid w:val="00466EB9"/>
    <w:rsid w:val="004702B5"/>
    <w:rsid w:val="00470E50"/>
    <w:rsid w:val="00473CA9"/>
    <w:rsid w:val="00474497"/>
    <w:rsid w:val="004749F8"/>
    <w:rsid w:val="00475E3F"/>
    <w:rsid w:val="0047776F"/>
    <w:rsid w:val="00480208"/>
    <w:rsid w:val="00484113"/>
    <w:rsid w:val="00484630"/>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75D"/>
    <w:rsid w:val="004D3D43"/>
    <w:rsid w:val="004D4433"/>
    <w:rsid w:val="004D4673"/>
    <w:rsid w:val="004D6702"/>
    <w:rsid w:val="004D6DBE"/>
    <w:rsid w:val="004E1B4E"/>
    <w:rsid w:val="004E25FB"/>
    <w:rsid w:val="004E4A66"/>
    <w:rsid w:val="004E5EBB"/>
    <w:rsid w:val="004E625D"/>
    <w:rsid w:val="004E7F6B"/>
    <w:rsid w:val="004F07A8"/>
    <w:rsid w:val="004F0C98"/>
    <w:rsid w:val="004F19BE"/>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3F18"/>
    <w:rsid w:val="00536C2B"/>
    <w:rsid w:val="00541DCC"/>
    <w:rsid w:val="00544071"/>
    <w:rsid w:val="005459A4"/>
    <w:rsid w:val="0054614C"/>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C42"/>
    <w:rsid w:val="00580E07"/>
    <w:rsid w:val="005827D9"/>
    <w:rsid w:val="00583B50"/>
    <w:rsid w:val="00585937"/>
    <w:rsid w:val="0058712C"/>
    <w:rsid w:val="00590BCC"/>
    <w:rsid w:val="00590EDE"/>
    <w:rsid w:val="00590F43"/>
    <w:rsid w:val="00591150"/>
    <w:rsid w:val="00593281"/>
    <w:rsid w:val="00593B4C"/>
    <w:rsid w:val="00593D34"/>
    <w:rsid w:val="00596D3B"/>
    <w:rsid w:val="005970D4"/>
    <w:rsid w:val="00597903"/>
    <w:rsid w:val="00597AD4"/>
    <w:rsid w:val="005A14A0"/>
    <w:rsid w:val="005A27BB"/>
    <w:rsid w:val="005A507A"/>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BA0"/>
    <w:rsid w:val="005D3D45"/>
    <w:rsid w:val="005D44CE"/>
    <w:rsid w:val="005D5589"/>
    <w:rsid w:val="005D560A"/>
    <w:rsid w:val="005D5FE4"/>
    <w:rsid w:val="005D708F"/>
    <w:rsid w:val="005E3355"/>
    <w:rsid w:val="005E5325"/>
    <w:rsid w:val="005E57E4"/>
    <w:rsid w:val="005E5A05"/>
    <w:rsid w:val="005E5CFB"/>
    <w:rsid w:val="005E6B4A"/>
    <w:rsid w:val="005E7C99"/>
    <w:rsid w:val="005F0683"/>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710"/>
    <w:rsid w:val="0060606F"/>
    <w:rsid w:val="00606581"/>
    <w:rsid w:val="006104BA"/>
    <w:rsid w:val="00611079"/>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86A"/>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26B"/>
    <w:rsid w:val="006B2729"/>
    <w:rsid w:val="006B38DA"/>
    <w:rsid w:val="006B4D90"/>
    <w:rsid w:val="006B6003"/>
    <w:rsid w:val="006B6292"/>
    <w:rsid w:val="006B79CE"/>
    <w:rsid w:val="006C018D"/>
    <w:rsid w:val="006C2676"/>
    <w:rsid w:val="006C337F"/>
    <w:rsid w:val="006C34D7"/>
    <w:rsid w:val="006C36CF"/>
    <w:rsid w:val="006C41ED"/>
    <w:rsid w:val="006C4407"/>
    <w:rsid w:val="006C492E"/>
    <w:rsid w:val="006C4C0E"/>
    <w:rsid w:val="006C6844"/>
    <w:rsid w:val="006C7008"/>
    <w:rsid w:val="006C7542"/>
    <w:rsid w:val="006C7F79"/>
    <w:rsid w:val="006D035F"/>
    <w:rsid w:val="006D10BA"/>
    <w:rsid w:val="006D18BA"/>
    <w:rsid w:val="006D2CED"/>
    <w:rsid w:val="006D3E86"/>
    <w:rsid w:val="006D4F02"/>
    <w:rsid w:val="006D6D11"/>
    <w:rsid w:val="006D7605"/>
    <w:rsid w:val="006D7C85"/>
    <w:rsid w:val="006D7CD2"/>
    <w:rsid w:val="006E0F40"/>
    <w:rsid w:val="006E2390"/>
    <w:rsid w:val="006E2573"/>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FFD"/>
    <w:rsid w:val="007506A2"/>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107"/>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94B"/>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2160"/>
    <w:rsid w:val="00833E68"/>
    <w:rsid w:val="0083687A"/>
    <w:rsid w:val="008373B7"/>
    <w:rsid w:val="008374FB"/>
    <w:rsid w:val="0083751B"/>
    <w:rsid w:val="00840073"/>
    <w:rsid w:val="00840F04"/>
    <w:rsid w:val="00841964"/>
    <w:rsid w:val="008449C1"/>
    <w:rsid w:val="00845320"/>
    <w:rsid w:val="00845C1B"/>
    <w:rsid w:val="0084605E"/>
    <w:rsid w:val="008506F1"/>
    <w:rsid w:val="00851266"/>
    <w:rsid w:val="00852228"/>
    <w:rsid w:val="00852DB5"/>
    <w:rsid w:val="00853139"/>
    <w:rsid w:val="00854D4E"/>
    <w:rsid w:val="008612A7"/>
    <w:rsid w:val="0086183C"/>
    <w:rsid w:val="00862B1E"/>
    <w:rsid w:val="00863AAB"/>
    <w:rsid w:val="00864A45"/>
    <w:rsid w:val="00864C4C"/>
    <w:rsid w:val="00866218"/>
    <w:rsid w:val="00867676"/>
    <w:rsid w:val="00867C8C"/>
    <w:rsid w:val="00867DA9"/>
    <w:rsid w:val="00871B4B"/>
    <w:rsid w:val="008726D2"/>
    <w:rsid w:val="00873EA6"/>
    <w:rsid w:val="00873FEF"/>
    <w:rsid w:val="00875CFC"/>
    <w:rsid w:val="00875FEF"/>
    <w:rsid w:val="00876326"/>
    <w:rsid w:val="0088001B"/>
    <w:rsid w:val="00881C9F"/>
    <w:rsid w:val="008823D0"/>
    <w:rsid w:val="00883577"/>
    <w:rsid w:val="00887BE2"/>
    <w:rsid w:val="00887D9C"/>
    <w:rsid w:val="00891872"/>
    <w:rsid w:val="00892692"/>
    <w:rsid w:val="0089355B"/>
    <w:rsid w:val="00893E7C"/>
    <w:rsid w:val="00896119"/>
    <w:rsid w:val="008A1F83"/>
    <w:rsid w:val="008A42E8"/>
    <w:rsid w:val="008A4640"/>
    <w:rsid w:val="008A4C0C"/>
    <w:rsid w:val="008A54A7"/>
    <w:rsid w:val="008A613D"/>
    <w:rsid w:val="008A6462"/>
    <w:rsid w:val="008A6D49"/>
    <w:rsid w:val="008A6FDD"/>
    <w:rsid w:val="008A718B"/>
    <w:rsid w:val="008A77C7"/>
    <w:rsid w:val="008B068B"/>
    <w:rsid w:val="008B0C74"/>
    <w:rsid w:val="008B13D8"/>
    <w:rsid w:val="008B330F"/>
    <w:rsid w:val="008B3387"/>
    <w:rsid w:val="008B4121"/>
    <w:rsid w:val="008B4FD8"/>
    <w:rsid w:val="008B5DA7"/>
    <w:rsid w:val="008B718E"/>
    <w:rsid w:val="008B75B2"/>
    <w:rsid w:val="008B7CBD"/>
    <w:rsid w:val="008C0290"/>
    <w:rsid w:val="008C0B6E"/>
    <w:rsid w:val="008C182E"/>
    <w:rsid w:val="008C7E71"/>
    <w:rsid w:val="008D067E"/>
    <w:rsid w:val="008D1ADB"/>
    <w:rsid w:val="008D1E68"/>
    <w:rsid w:val="008D2C5A"/>
    <w:rsid w:val="008D3E59"/>
    <w:rsid w:val="008D41C6"/>
    <w:rsid w:val="008D4238"/>
    <w:rsid w:val="008D4C0D"/>
    <w:rsid w:val="008D52DF"/>
    <w:rsid w:val="008D7109"/>
    <w:rsid w:val="008E005E"/>
    <w:rsid w:val="008E136F"/>
    <w:rsid w:val="008E143C"/>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323"/>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2DDC"/>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1611"/>
    <w:rsid w:val="00992766"/>
    <w:rsid w:val="00993F1D"/>
    <w:rsid w:val="00995AF6"/>
    <w:rsid w:val="00995D0E"/>
    <w:rsid w:val="009960A5"/>
    <w:rsid w:val="00997198"/>
    <w:rsid w:val="009A074E"/>
    <w:rsid w:val="009A30BE"/>
    <w:rsid w:val="009A3D19"/>
    <w:rsid w:val="009A3F2C"/>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58F"/>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5788E"/>
    <w:rsid w:val="00A60292"/>
    <w:rsid w:val="00A60A69"/>
    <w:rsid w:val="00A60BDD"/>
    <w:rsid w:val="00A61074"/>
    <w:rsid w:val="00A61C31"/>
    <w:rsid w:val="00A63226"/>
    <w:rsid w:val="00A6499A"/>
    <w:rsid w:val="00A65B6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0AD"/>
    <w:rsid w:val="00AA698F"/>
    <w:rsid w:val="00AA70E8"/>
    <w:rsid w:val="00AB2528"/>
    <w:rsid w:val="00AB2648"/>
    <w:rsid w:val="00AB634C"/>
    <w:rsid w:val="00AC1F5C"/>
    <w:rsid w:val="00AC2F1E"/>
    <w:rsid w:val="00AC4562"/>
    <w:rsid w:val="00AC4778"/>
    <w:rsid w:val="00AC4FF7"/>
    <w:rsid w:val="00AC7246"/>
    <w:rsid w:val="00AC78C9"/>
    <w:rsid w:val="00AC7BEC"/>
    <w:rsid w:val="00AC7CA8"/>
    <w:rsid w:val="00AD061A"/>
    <w:rsid w:val="00AD3778"/>
    <w:rsid w:val="00AD4A0A"/>
    <w:rsid w:val="00AD6DA1"/>
    <w:rsid w:val="00AD6DF5"/>
    <w:rsid w:val="00AE20F6"/>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17F6E"/>
    <w:rsid w:val="00B20484"/>
    <w:rsid w:val="00B20AED"/>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1D2"/>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3AD"/>
    <w:rsid w:val="00C0172A"/>
    <w:rsid w:val="00C0254C"/>
    <w:rsid w:val="00C056B5"/>
    <w:rsid w:val="00C060AF"/>
    <w:rsid w:val="00C06A3D"/>
    <w:rsid w:val="00C06FE7"/>
    <w:rsid w:val="00C074E3"/>
    <w:rsid w:val="00C10538"/>
    <w:rsid w:val="00C10B7C"/>
    <w:rsid w:val="00C121F1"/>
    <w:rsid w:val="00C1330B"/>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69D"/>
    <w:rsid w:val="00C41B61"/>
    <w:rsid w:val="00C41D86"/>
    <w:rsid w:val="00C432F6"/>
    <w:rsid w:val="00C44A58"/>
    <w:rsid w:val="00C44B96"/>
    <w:rsid w:val="00C45975"/>
    <w:rsid w:val="00C459CA"/>
    <w:rsid w:val="00C46E7A"/>
    <w:rsid w:val="00C47818"/>
    <w:rsid w:val="00C50A6A"/>
    <w:rsid w:val="00C50C9A"/>
    <w:rsid w:val="00C51EAE"/>
    <w:rsid w:val="00C5446F"/>
    <w:rsid w:val="00C546BD"/>
    <w:rsid w:val="00C54D89"/>
    <w:rsid w:val="00C55FC5"/>
    <w:rsid w:val="00C562C2"/>
    <w:rsid w:val="00C60F8F"/>
    <w:rsid w:val="00C61BD1"/>
    <w:rsid w:val="00C65362"/>
    <w:rsid w:val="00C6792F"/>
    <w:rsid w:val="00C67D95"/>
    <w:rsid w:val="00C7021E"/>
    <w:rsid w:val="00C706DD"/>
    <w:rsid w:val="00C70CBA"/>
    <w:rsid w:val="00C711A2"/>
    <w:rsid w:val="00C716C9"/>
    <w:rsid w:val="00C727AA"/>
    <w:rsid w:val="00C77DF2"/>
    <w:rsid w:val="00C77E35"/>
    <w:rsid w:val="00C80AA3"/>
    <w:rsid w:val="00C810A8"/>
    <w:rsid w:val="00C823BC"/>
    <w:rsid w:val="00C82DEF"/>
    <w:rsid w:val="00C84982"/>
    <w:rsid w:val="00C84FEC"/>
    <w:rsid w:val="00C87148"/>
    <w:rsid w:val="00C8773C"/>
    <w:rsid w:val="00C879A4"/>
    <w:rsid w:val="00C901D8"/>
    <w:rsid w:val="00C94014"/>
    <w:rsid w:val="00C94CF3"/>
    <w:rsid w:val="00C95016"/>
    <w:rsid w:val="00C9552A"/>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3A0A"/>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B0A"/>
    <w:rsid w:val="00CF39BF"/>
    <w:rsid w:val="00CF55CA"/>
    <w:rsid w:val="00CF63D8"/>
    <w:rsid w:val="00CF7208"/>
    <w:rsid w:val="00CF7F40"/>
    <w:rsid w:val="00D012A2"/>
    <w:rsid w:val="00D01642"/>
    <w:rsid w:val="00D02623"/>
    <w:rsid w:val="00D03BCF"/>
    <w:rsid w:val="00D05A94"/>
    <w:rsid w:val="00D10AC2"/>
    <w:rsid w:val="00D11588"/>
    <w:rsid w:val="00D12FD7"/>
    <w:rsid w:val="00D141A6"/>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51C"/>
    <w:rsid w:val="00D26F05"/>
    <w:rsid w:val="00D318EB"/>
    <w:rsid w:val="00D31E62"/>
    <w:rsid w:val="00D33322"/>
    <w:rsid w:val="00D34BFF"/>
    <w:rsid w:val="00D370FE"/>
    <w:rsid w:val="00D372D7"/>
    <w:rsid w:val="00D3764E"/>
    <w:rsid w:val="00D379F6"/>
    <w:rsid w:val="00D4075B"/>
    <w:rsid w:val="00D43CA7"/>
    <w:rsid w:val="00D4406B"/>
    <w:rsid w:val="00D44E2A"/>
    <w:rsid w:val="00D46D44"/>
    <w:rsid w:val="00D474D6"/>
    <w:rsid w:val="00D5036B"/>
    <w:rsid w:val="00D51EB7"/>
    <w:rsid w:val="00D53233"/>
    <w:rsid w:val="00D553E7"/>
    <w:rsid w:val="00D56452"/>
    <w:rsid w:val="00D607D4"/>
    <w:rsid w:val="00D61AFF"/>
    <w:rsid w:val="00D63592"/>
    <w:rsid w:val="00D63725"/>
    <w:rsid w:val="00D63D18"/>
    <w:rsid w:val="00D65B51"/>
    <w:rsid w:val="00D66812"/>
    <w:rsid w:val="00D67335"/>
    <w:rsid w:val="00D71EAC"/>
    <w:rsid w:val="00D742BA"/>
    <w:rsid w:val="00D74B95"/>
    <w:rsid w:val="00D74C4B"/>
    <w:rsid w:val="00D7570D"/>
    <w:rsid w:val="00D76BD0"/>
    <w:rsid w:val="00D774CB"/>
    <w:rsid w:val="00D81247"/>
    <w:rsid w:val="00D81A19"/>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A45"/>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07DE7"/>
    <w:rsid w:val="00E10C0A"/>
    <w:rsid w:val="00E1109C"/>
    <w:rsid w:val="00E1122E"/>
    <w:rsid w:val="00E1157D"/>
    <w:rsid w:val="00E133BB"/>
    <w:rsid w:val="00E136F0"/>
    <w:rsid w:val="00E171D4"/>
    <w:rsid w:val="00E20F59"/>
    <w:rsid w:val="00E2138E"/>
    <w:rsid w:val="00E218E2"/>
    <w:rsid w:val="00E2259B"/>
    <w:rsid w:val="00E24512"/>
    <w:rsid w:val="00E2507D"/>
    <w:rsid w:val="00E26E63"/>
    <w:rsid w:val="00E272B9"/>
    <w:rsid w:val="00E27B27"/>
    <w:rsid w:val="00E27E68"/>
    <w:rsid w:val="00E30DD8"/>
    <w:rsid w:val="00E31263"/>
    <w:rsid w:val="00E319CD"/>
    <w:rsid w:val="00E31EDF"/>
    <w:rsid w:val="00E34AA6"/>
    <w:rsid w:val="00E34CE5"/>
    <w:rsid w:val="00E3512A"/>
    <w:rsid w:val="00E357B7"/>
    <w:rsid w:val="00E35B9C"/>
    <w:rsid w:val="00E36011"/>
    <w:rsid w:val="00E36039"/>
    <w:rsid w:val="00E36677"/>
    <w:rsid w:val="00E36D38"/>
    <w:rsid w:val="00E421F4"/>
    <w:rsid w:val="00E42587"/>
    <w:rsid w:val="00E428AC"/>
    <w:rsid w:val="00E42F35"/>
    <w:rsid w:val="00E4308E"/>
    <w:rsid w:val="00E43201"/>
    <w:rsid w:val="00E4430F"/>
    <w:rsid w:val="00E4443B"/>
    <w:rsid w:val="00E44B27"/>
    <w:rsid w:val="00E44F73"/>
    <w:rsid w:val="00E45889"/>
    <w:rsid w:val="00E45A52"/>
    <w:rsid w:val="00E50026"/>
    <w:rsid w:val="00E503F9"/>
    <w:rsid w:val="00E56432"/>
    <w:rsid w:val="00E6012E"/>
    <w:rsid w:val="00E614FD"/>
    <w:rsid w:val="00E66C27"/>
    <w:rsid w:val="00E671F1"/>
    <w:rsid w:val="00E71268"/>
    <w:rsid w:val="00E7180A"/>
    <w:rsid w:val="00E71F7B"/>
    <w:rsid w:val="00E726CB"/>
    <w:rsid w:val="00E80759"/>
    <w:rsid w:val="00E809CF"/>
    <w:rsid w:val="00E80C5F"/>
    <w:rsid w:val="00E828BB"/>
    <w:rsid w:val="00E832F6"/>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5A"/>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C91"/>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E99"/>
    <w:rsid w:val="00F329F2"/>
    <w:rsid w:val="00F34383"/>
    <w:rsid w:val="00F34609"/>
    <w:rsid w:val="00F365F9"/>
    <w:rsid w:val="00F37696"/>
    <w:rsid w:val="00F37A16"/>
    <w:rsid w:val="00F40A1C"/>
    <w:rsid w:val="00F4214A"/>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3D9"/>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ED5"/>
    <w:rsid w:val="00FD3539"/>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A8ABF"/>
  <w15:docId w15:val="{D4E815D4-D003-4552-8D27-D57A50324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Scriptoria bullet points,List Paragraph 1,Table of contents numbered,List Paragraph in table,PDP DOCUMENT SUBTITLE,Bullets,List Paragraph (numbered (a)),Bullet Points,Liste Paragraf,Paragraphe de liste PBLH,Figure_name,lp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Scriptoria bullet points Знак,List Paragraph 1 Знак,Table of contents numbered Знак,List Paragraph in table Знак,PDP DOCUMENT SUBTITLE Знак,Bullets Знак,List Paragraph (numbered (a)) Знак,Bullet Points Знак,lp1 Знак"/>
    <w:link w:val="a"/>
    <w:uiPriority w:val="34"/>
    <w:qFormat/>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qFormat/>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Normal1">
    <w:name w:val="Normal1"/>
    <w:rsid w:val="007506A2"/>
    <w:pPr>
      <w:spacing w:after="0" w:line="240" w:lineRule="auto"/>
    </w:pPr>
    <w:rPr>
      <w:rFonts w:ascii="Calibri" w:eastAsia="Calibri" w:hAnsi="Calibri" w:cs="Calibri"/>
      <w:sz w:val="20"/>
      <w:szCs w:val="20"/>
      <w:lang w:val="ro-RO" w:eastAsia="ru-RU"/>
    </w:rPr>
  </w:style>
  <w:style w:type="character" w:customStyle="1" w:styleId="aff3">
    <w:name w:val="Другое_"/>
    <w:link w:val="aff4"/>
    <w:rsid w:val="004F19BE"/>
    <w:rPr>
      <w:rFonts w:ascii="Times New Roman" w:eastAsia="Times New Roman" w:hAnsi="Times New Roman"/>
      <w:b/>
      <w:bCs/>
      <w:shd w:val="clear" w:color="auto" w:fill="FFFFFF"/>
    </w:rPr>
  </w:style>
  <w:style w:type="paragraph" w:customStyle="1" w:styleId="aff4">
    <w:name w:val="Другое"/>
    <w:basedOn w:val="a0"/>
    <w:link w:val="aff3"/>
    <w:rsid w:val="004F19BE"/>
    <w:pPr>
      <w:widowControl w:val="0"/>
      <w:shd w:val="clear" w:color="auto" w:fill="FFFFFF"/>
      <w:spacing w:after="120"/>
    </w:pPr>
    <w:rPr>
      <w:rFonts w:cstheme="minorBidi"/>
      <w:b/>
      <w:bCs/>
      <w:noProof w:val="0"/>
      <w:sz w:val="22"/>
      <w:szCs w:val="22"/>
      <w:lang w:val="en-GB"/>
    </w:rPr>
  </w:style>
  <w:style w:type="character" w:customStyle="1" w:styleId="layout">
    <w:name w:val="layout"/>
    <w:basedOn w:val="a1"/>
    <w:rsid w:val="00E421F4"/>
  </w:style>
  <w:style w:type="character" w:customStyle="1" w:styleId="markedcontent">
    <w:name w:val="markedcontent"/>
    <w:basedOn w:val="a1"/>
    <w:rsid w:val="00F31E99"/>
  </w:style>
  <w:style w:type="paragraph" w:customStyle="1" w:styleId="msonormal0">
    <w:name w:val="msonormal"/>
    <w:basedOn w:val="a0"/>
    <w:uiPriority w:val="99"/>
    <w:rsid w:val="00A65B6A"/>
    <w:pPr>
      <w:ind w:firstLine="567"/>
      <w:jc w:val="both"/>
    </w:pPr>
    <w:rPr>
      <w:noProof w:val="0"/>
      <w:lang w:val="ru-RU" w:eastAsia="ru-RU"/>
    </w:rPr>
  </w:style>
  <w:style w:type="paragraph" w:customStyle="1" w:styleId="nt">
    <w:name w:val="nt"/>
    <w:basedOn w:val="a0"/>
    <w:uiPriority w:val="99"/>
    <w:rsid w:val="00A65B6A"/>
    <w:pPr>
      <w:ind w:left="567" w:right="567" w:hanging="567"/>
      <w:jc w:val="both"/>
    </w:pPr>
    <w:rPr>
      <w:rFonts w:eastAsiaTheme="minorEastAsia"/>
      <w:i/>
      <w:iCs/>
      <w:noProof w:val="0"/>
      <w:color w:val="663300"/>
      <w:sz w:val="20"/>
      <w:szCs w:val="20"/>
      <w:lang w:val="ru-RU" w:eastAsia="ru-RU"/>
    </w:rPr>
  </w:style>
  <w:style w:type="character" w:styleId="aff5">
    <w:name w:val="FollowedHyperlink"/>
    <w:basedOn w:val="a1"/>
    <w:uiPriority w:val="99"/>
    <w:semiHidden/>
    <w:unhideWhenUsed/>
    <w:rsid w:val="00ED145A"/>
    <w:rPr>
      <w:color w:val="954F72" w:themeColor="followedHyperlink"/>
      <w:u w:val="single"/>
    </w:rPr>
  </w:style>
  <w:style w:type="character" w:customStyle="1" w:styleId="410">
    <w:name w:val="Заголовок 4 Знак1"/>
    <w:aliases w:val="Sub-Clause Sub-paragraph Знак1"/>
    <w:basedOn w:val="a1"/>
    <w:semiHidden/>
    <w:rsid w:val="00ED145A"/>
    <w:rPr>
      <w:rFonts w:asciiTheme="majorHAnsi" w:eastAsiaTheme="majorEastAsia" w:hAnsiTheme="majorHAnsi" w:cstheme="majorBidi"/>
      <w:i/>
      <w:iCs/>
      <w:noProof/>
      <w:color w:val="2E74B5" w:themeColor="accent1" w:themeShade="B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30982297">
      <w:bodyDiv w:val="1"/>
      <w:marLeft w:val="0"/>
      <w:marRight w:val="0"/>
      <w:marTop w:val="0"/>
      <w:marBottom w:val="0"/>
      <w:divBdr>
        <w:top w:val="none" w:sz="0" w:space="0" w:color="auto"/>
        <w:left w:val="none" w:sz="0" w:space="0" w:color="auto"/>
        <w:bottom w:val="none" w:sz="0" w:space="0" w:color="auto"/>
        <w:right w:val="none" w:sz="0" w:space="0" w:color="auto"/>
      </w:divBdr>
    </w:div>
    <w:div w:id="77794232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dgaurf@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021074-B0F0-474C-8191-C1F10E32E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Pages>
  <Words>2384</Words>
  <Characters>13589</Characters>
  <Application>Microsoft Office Word</Application>
  <DocSecurity>0</DocSecurity>
  <Lines>113</Lines>
  <Paragraphs>31</Paragraphs>
  <ScaleCrop>false</ScaleCrop>
  <HeadingPairs>
    <vt:vector size="8" baseType="variant">
      <vt:variant>
        <vt:lpstr>Название</vt:lpstr>
      </vt:variant>
      <vt:variant>
        <vt:i4>1</vt:i4>
      </vt:variant>
      <vt:variant>
        <vt:lpstr>Title</vt:lpstr>
      </vt:variant>
      <vt:variant>
        <vt:i4>1</vt:i4>
      </vt:variant>
      <vt:variant>
        <vt:lpstr>Headings</vt:lpstr>
      </vt:variant>
      <vt:variant>
        <vt:i4>2</vt:i4>
      </vt:variant>
      <vt:variant>
        <vt:lpstr>Titolo</vt:lpstr>
      </vt:variant>
      <vt:variant>
        <vt:i4>1</vt:i4>
      </vt:variant>
    </vt:vector>
  </HeadingPairs>
  <TitlesOfParts>
    <vt:vector size="5" baseType="lpstr">
      <vt:lpstr/>
      <vt:lpstr/>
      <vt:lpstr>        </vt:lpstr>
      <vt:lpstr>ANUNȚ DE PARTICIPARE</vt:lpstr>
      <vt:lpstr/>
    </vt:vector>
  </TitlesOfParts>
  <Company>Hewlett-Packard Company</Company>
  <LinksUpToDate>false</LinksUpToDate>
  <CharactersWithSpaces>15942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Achizitii</cp:lastModifiedBy>
  <cp:revision>6</cp:revision>
  <cp:lastPrinted>2023-01-27T08:18:00Z</cp:lastPrinted>
  <dcterms:created xsi:type="dcterms:W3CDTF">2024-11-04T08:25:00Z</dcterms:created>
  <dcterms:modified xsi:type="dcterms:W3CDTF">2024-11-04T11:18:00Z</dcterms:modified>
</cp:coreProperties>
</file>