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0F3E" w:rsidRPr="00FF430B" w:rsidRDefault="00F50F3E" w:rsidP="00F50F3E">
      <w:pPr>
        <w:jc w:val="right"/>
        <w:rPr>
          <w:noProof w:val="0"/>
          <w:sz w:val="22"/>
          <w:szCs w:val="22"/>
          <w:lang w:val="ro-MD"/>
        </w:rPr>
      </w:pPr>
      <w:bookmarkStart w:id="0" w:name="_Toc449692095"/>
      <w:r w:rsidRPr="00FF430B">
        <w:rPr>
          <w:noProof w:val="0"/>
          <w:lang w:val="ro-MD"/>
        </w:rPr>
        <w:t>Anexa nr.</w:t>
      </w:r>
      <w:r>
        <w:rPr>
          <w:noProof w:val="0"/>
          <w:lang w:val="ro-MD"/>
        </w:rPr>
        <w:t xml:space="preserve"> </w:t>
      </w:r>
      <w:r w:rsidRPr="00FF430B">
        <w:rPr>
          <w:noProof w:val="0"/>
          <w:lang w:val="ro-MD"/>
        </w:rPr>
        <w:t>7</w:t>
      </w:r>
    </w:p>
    <w:p w:rsidR="00F50F3E" w:rsidRPr="00FF430B" w:rsidRDefault="00F50F3E" w:rsidP="00F50F3E">
      <w:pPr>
        <w:jc w:val="right"/>
        <w:rPr>
          <w:noProof w:val="0"/>
          <w:lang w:val="ro-MD"/>
        </w:rPr>
      </w:pPr>
      <w:r w:rsidRPr="00FF430B">
        <w:rPr>
          <w:noProof w:val="0"/>
          <w:lang w:val="ro-MD"/>
        </w:rPr>
        <w:t>la Documentația standard nr._____</w:t>
      </w:r>
    </w:p>
    <w:p w:rsidR="00F50F3E" w:rsidRPr="00FF430B" w:rsidRDefault="00F50F3E" w:rsidP="00F50F3E">
      <w:pPr>
        <w:jc w:val="right"/>
        <w:rPr>
          <w:noProof w:val="0"/>
          <w:lang w:val="ro-MD"/>
        </w:rPr>
      </w:pPr>
      <w:r w:rsidRPr="00FF430B">
        <w:rPr>
          <w:noProof w:val="0"/>
          <w:lang w:val="ro-MD"/>
        </w:rPr>
        <w:t>din “____” ________ 20___</w:t>
      </w:r>
    </w:p>
    <w:p w:rsidR="00F50F3E" w:rsidRPr="00FF430B" w:rsidRDefault="00F50F3E" w:rsidP="00F50F3E">
      <w:pPr>
        <w:pStyle w:val="Style3"/>
        <w:tabs>
          <w:tab w:val="left" w:pos="567"/>
        </w:tabs>
        <w:spacing w:before="0" w:beforeAutospacing="0" w:after="0"/>
        <w:ind w:left="0" w:firstLine="0"/>
        <w:rPr>
          <w:rFonts w:eastAsia="PMingLiU"/>
          <w:lang w:val="ro-MD" w:eastAsia="zh-CN"/>
        </w:rPr>
      </w:pPr>
    </w:p>
    <w:p w:rsidR="00F50F3E" w:rsidRPr="00FF430B" w:rsidRDefault="00F50F3E" w:rsidP="00F50F3E">
      <w:pPr>
        <w:pStyle w:val="Style3"/>
        <w:tabs>
          <w:tab w:val="left" w:pos="567"/>
        </w:tabs>
        <w:spacing w:before="0" w:beforeAutospacing="0" w:after="0"/>
        <w:ind w:left="0" w:firstLine="0"/>
        <w:jc w:val="center"/>
        <w:rPr>
          <w:rFonts w:eastAsia="PMingLiU"/>
          <w:lang w:val="ro-MD" w:eastAsia="zh-CN"/>
        </w:rPr>
      </w:pPr>
    </w:p>
    <w:bookmarkEnd w:id="0"/>
    <w:p w:rsidR="00F50F3E" w:rsidRPr="00FF430B" w:rsidRDefault="00F50F3E" w:rsidP="00F50F3E">
      <w:pPr>
        <w:pStyle w:val="a4"/>
        <w:tabs>
          <w:tab w:val="left" w:pos="567"/>
        </w:tabs>
        <w:rPr>
          <w:rFonts w:asciiTheme="majorHAnsi" w:hAnsiTheme="majorHAnsi" w:cstheme="majorHAnsi"/>
          <w:b/>
          <w:szCs w:val="24"/>
          <w:lang w:val="ro-MD"/>
        </w:rPr>
      </w:pPr>
    </w:p>
    <w:p w:rsidR="00F50F3E" w:rsidRPr="00FF430B" w:rsidRDefault="00F50F3E" w:rsidP="00F50F3E">
      <w:pPr>
        <w:pStyle w:val="a4"/>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F50F3E" w:rsidRPr="00FF430B" w:rsidRDefault="00F50F3E" w:rsidP="00F50F3E">
      <w:pPr>
        <w:pStyle w:val="a4"/>
        <w:tabs>
          <w:tab w:val="left" w:pos="-142"/>
        </w:tabs>
        <w:spacing w:before="240"/>
        <w:jc w:val="center"/>
        <w:rPr>
          <w:rFonts w:asciiTheme="majorHAnsi" w:hAnsiTheme="majorHAnsi" w:cstheme="majorHAnsi"/>
          <w:szCs w:val="24"/>
          <w:lang w:val="ro-MD"/>
        </w:rPr>
      </w:pPr>
    </w:p>
    <w:p w:rsidR="008C654F" w:rsidRPr="008C654F" w:rsidRDefault="00F50F3E" w:rsidP="008C654F">
      <w:pPr>
        <w:pStyle w:val="a4"/>
        <w:tabs>
          <w:tab w:val="left" w:pos="-142"/>
        </w:tabs>
        <w:spacing w:before="240"/>
        <w:rPr>
          <w:rFonts w:ascii="Times New Roman" w:hAnsi="Times New Roman"/>
          <w:b/>
          <w:szCs w:val="24"/>
          <w:u w:val="single"/>
          <w:lang w:val="ro-MD"/>
        </w:rPr>
      </w:pPr>
      <w:r w:rsidRPr="00FF430B">
        <w:rPr>
          <w:rFonts w:ascii="Times New Roman" w:hAnsi="Times New Roman"/>
          <w:szCs w:val="24"/>
          <w:lang w:val="ro-MD"/>
        </w:rPr>
        <w:t>Către</w:t>
      </w:r>
      <w:r w:rsidR="000610FC">
        <w:rPr>
          <w:rFonts w:ascii="Times New Roman" w:hAnsi="Times New Roman"/>
          <w:szCs w:val="24"/>
          <w:lang w:val="ro-MD"/>
        </w:rPr>
        <w:t>:</w:t>
      </w:r>
      <w:r>
        <w:rPr>
          <w:rFonts w:ascii="Times New Roman" w:hAnsi="Times New Roman"/>
          <w:szCs w:val="24"/>
          <w:lang w:val="ro-MD"/>
        </w:rPr>
        <w:t xml:space="preserve"> </w:t>
      </w:r>
      <w:bookmarkStart w:id="1" w:name="_Hlk222233237"/>
      <w:r w:rsidR="00C6496D" w:rsidRPr="00C6496D">
        <w:rPr>
          <w:rFonts w:ascii="Times New Roman" w:hAnsi="Times New Roman"/>
          <w:b/>
          <w:szCs w:val="24"/>
          <w:u w:val="single"/>
          <w:lang w:val="ro-MD"/>
        </w:rPr>
        <w:t>Primăria orașului Ștefan Vodă</w:t>
      </w:r>
      <w:r w:rsidR="000610FC" w:rsidRPr="000610FC">
        <w:rPr>
          <w:rFonts w:ascii="Times New Roman" w:hAnsi="Times New Roman"/>
          <w:b/>
          <w:szCs w:val="24"/>
          <w:u w:val="single"/>
          <w:lang w:val="ro-MD"/>
        </w:rPr>
        <w:t xml:space="preserve">, str. </w:t>
      </w:r>
      <w:r w:rsidR="00C6496D">
        <w:rPr>
          <w:rFonts w:ascii="Times New Roman" w:hAnsi="Times New Roman"/>
          <w:b/>
          <w:szCs w:val="24"/>
          <w:u w:val="single"/>
          <w:lang w:val="ro-MD"/>
        </w:rPr>
        <w:t>Ștefan cel Mare și Sfânt 3</w:t>
      </w:r>
      <w:r w:rsidR="000610FC" w:rsidRPr="000610FC">
        <w:rPr>
          <w:rFonts w:ascii="Times New Roman" w:hAnsi="Times New Roman"/>
          <w:b/>
          <w:szCs w:val="24"/>
          <w:u w:val="single"/>
          <w:lang w:val="ro-MD"/>
        </w:rPr>
        <w:t xml:space="preserve">1, </w:t>
      </w:r>
      <w:r w:rsidR="00C6496D">
        <w:rPr>
          <w:rFonts w:ascii="Times New Roman" w:hAnsi="Times New Roman"/>
          <w:b/>
          <w:szCs w:val="24"/>
          <w:u w:val="single"/>
          <w:lang w:val="ro-MD"/>
        </w:rPr>
        <w:t xml:space="preserve">or. Ștefan Vodă </w:t>
      </w:r>
      <w:r w:rsidR="000610FC" w:rsidRPr="000610FC">
        <w:rPr>
          <w:rFonts w:ascii="Times New Roman" w:hAnsi="Times New Roman"/>
          <w:b/>
          <w:szCs w:val="24"/>
          <w:u w:val="single"/>
          <w:lang w:val="ro-MD"/>
        </w:rPr>
        <w:t>MD-4201</w:t>
      </w:r>
      <w:bookmarkEnd w:id="1"/>
    </w:p>
    <w:p w:rsidR="00F50F3E" w:rsidRPr="00F50F3E" w:rsidRDefault="00F50F3E" w:rsidP="00F50F3E">
      <w:pPr>
        <w:pStyle w:val="a4"/>
        <w:tabs>
          <w:tab w:val="left" w:pos="-142"/>
        </w:tabs>
        <w:spacing w:before="240"/>
        <w:jc w:val="center"/>
        <w:rPr>
          <w:rFonts w:ascii="Times New Roman" w:hAnsi="Times New Roman"/>
          <w:i/>
          <w:sz w:val="20"/>
          <w:szCs w:val="24"/>
          <w:lang w:val="ro-MD"/>
        </w:rPr>
      </w:pPr>
      <w:r w:rsidRPr="00F50F3E">
        <w:rPr>
          <w:rFonts w:ascii="Times New Roman" w:hAnsi="Times New Roman"/>
          <w:i/>
          <w:sz w:val="20"/>
          <w:szCs w:val="24"/>
          <w:lang w:val="ro-MD"/>
        </w:rPr>
        <w:t xml:space="preserve">(denumirea </w:t>
      </w:r>
      <w:proofErr w:type="spellStart"/>
      <w:r w:rsidRPr="00F50F3E">
        <w:rPr>
          <w:rFonts w:ascii="Times New Roman" w:hAnsi="Times New Roman"/>
          <w:i/>
          <w:sz w:val="20"/>
          <w:szCs w:val="24"/>
          <w:lang w:val="ro-MD"/>
        </w:rPr>
        <w:t>autorităţii</w:t>
      </w:r>
      <w:proofErr w:type="spellEnd"/>
      <w:r w:rsidRPr="00F50F3E">
        <w:rPr>
          <w:rFonts w:ascii="Times New Roman" w:hAnsi="Times New Roman"/>
          <w:i/>
          <w:sz w:val="20"/>
          <w:szCs w:val="24"/>
          <w:lang w:val="ro-MD"/>
        </w:rPr>
        <w:t xml:space="preserve"> contractante şi adresa</w:t>
      </w:r>
      <w:r w:rsidRPr="00F50F3E">
        <w:rPr>
          <w:rFonts w:ascii="Times New Roman" w:hAnsi="Times New Roman"/>
          <w:sz w:val="20"/>
          <w:szCs w:val="24"/>
          <w:lang w:val="ro-MD"/>
        </w:rPr>
        <w:t xml:space="preserve"> </w:t>
      </w:r>
      <w:r w:rsidRPr="00F50F3E">
        <w:rPr>
          <w:rFonts w:ascii="Times New Roman" w:hAnsi="Times New Roman"/>
          <w:i/>
          <w:sz w:val="20"/>
          <w:szCs w:val="24"/>
          <w:lang w:val="ro-MD"/>
        </w:rPr>
        <w:t>completă)</w:t>
      </w: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FF430B" w:rsidRDefault="00F50F3E" w:rsidP="00F50F3E">
      <w:pPr>
        <w:pStyle w:val="a4"/>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rsidR="00F50F3E" w:rsidRPr="00490A11" w:rsidRDefault="00F50F3E" w:rsidP="00490A11">
      <w:pPr>
        <w:shd w:val="clear" w:color="auto" w:fill="FFFFFF" w:themeFill="background1"/>
        <w:spacing w:before="120"/>
        <w:rPr>
          <w:b/>
          <w:bCs/>
          <w:i/>
          <w:u w:val="single"/>
          <w:lang w:val="en-US"/>
        </w:rPr>
      </w:pPr>
      <w:r w:rsidRPr="00FF430B">
        <w:rPr>
          <w:lang w:val="ro-MD"/>
        </w:rPr>
        <w:t>Ca urmare a anunțului/invitației de participare/de preselecție apărut în Buletinul achizițiilor publice și/sau Jurnalul Oficial al Uniunii Europene,  nr. . . . . din . . . . . . . . . . . . . . (ziua/luna/anul),  privind aplicarea procedurii pentru atribuirea contractului</w:t>
      </w:r>
      <w:r w:rsidR="008C654F">
        <w:rPr>
          <w:lang w:val="ro-MD"/>
        </w:rPr>
        <w:t xml:space="preserve"> de antrepriză </w:t>
      </w:r>
      <w:bookmarkStart w:id="2" w:name="_Hlk227226300"/>
      <w:bookmarkStart w:id="3" w:name="_Hlk227224769"/>
      <w:r w:rsidR="00490A11" w:rsidRPr="00960D67">
        <w:rPr>
          <w:b/>
          <w:bCs/>
          <w:u w:val="single"/>
          <w:lang w:val="en-US"/>
        </w:rPr>
        <w:t xml:space="preserve">Reconstrucția străzii Ion Creangă din orașul Ștefan Vodă </w:t>
      </w:r>
      <w:r w:rsidR="00490A11" w:rsidRPr="00BC3A8F">
        <w:rPr>
          <w:b/>
          <w:bCs/>
          <w:i/>
          <w:color w:val="FF0000"/>
          <w:u w:val="single"/>
          <w:lang w:val="en-US"/>
        </w:rPr>
        <w:t xml:space="preserve">(Repetat) </w:t>
      </w:r>
      <w:bookmarkEnd w:id="2"/>
      <w:bookmarkEnd w:id="3"/>
      <w:r w:rsidR="00490A11">
        <w:rPr>
          <w:b/>
          <w:bCs/>
          <w:i/>
          <w:color w:val="FF0000"/>
          <w:u w:val="single"/>
          <w:lang w:val="en-US"/>
        </w:rPr>
        <w:t xml:space="preserve"> </w:t>
      </w:r>
      <w:r w:rsidRPr="00FF430B">
        <w:rPr>
          <w:lang w:val="ro-MD"/>
        </w:rPr>
        <w:t xml:space="preserve">(denumirea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w:t>
      </w:r>
      <w:r w:rsidR="000610FC" w:rsidRPr="00FF430B">
        <w:rPr>
          <w:lang w:val="ro-MD"/>
        </w:rPr>
        <w:t>neavând</w:t>
      </w:r>
      <w:r w:rsidRPr="00FF430B">
        <w:rPr>
          <w:lang w:val="ro-MD"/>
        </w:rPr>
        <w:t xml:space="preserve"> obiecții la documentația de atribuire. </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EB65F3" w:rsidRDefault="00EB65F3"/>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8F2B05" w:rsidRDefault="008F2B05"/>
    <w:p w:rsidR="008F2B05" w:rsidRDefault="008F2B05"/>
    <w:p w:rsidR="00F50F3E" w:rsidRDefault="00F50F3E"/>
    <w:p w:rsidR="00490A11" w:rsidRDefault="00490A11"/>
    <w:p w:rsidR="00490A11" w:rsidRDefault="00490A11"/>
    <w:p w:rsidR="00490A11" w:rsidRDefault="00490A11"/>
    <w:p w:rsidR="00DA3523" w:rsidRDefault="00DA3523" w:rsidP="00F50F3E">
      <w:pPr>
        <w:jc w:val="right"/>
        <w:rPr>
          <w:noProof w:val="0"/>
          <w:lang w:val="ro-MD"/>
        </w:rPr>
      </w:pPr>
    </w:p>
    <w:p w:rsidR="00F50F3E" w:rsidRPr="00FF430B" w:rsidRDefault="00F50F3E" w:rsidP="00F50F3E">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8</w:t>
      </w:r>
    </w:p>
    <w:p w:rsidR="00F50F3E" w:rsidRPr="00FF430B" w:rsidRDefault="00F50F3E" w:rsidP="00F50F3E">
      <w:pPr>
        <w:jc w:val="right"/>
        <w:rPr>
          <w:noProof w:val="0"/>
          <w:lang w:val="ro-MD"/>
        </w:rPr>
      </w:pPr>
      <w:r w:rsidRPr="00FF430B">
        <w:rPr>
          <w:noProof w:val="0"/>
          <w:lang w:val="ro-MD"/>
        </w:rPr>
        <w:t>la Documentația standard nr._____</w:t>
      </w:r>
    </w:p>
    <w:p w:rsidR="00F50F3E" w:rsidRPr="00FF430B" w:rsidRDefault="00F50F3E" w:rsidP="00F50F3E">
      <w:pPr>
        <w:jc w:val="right"/>
        <w:rPr>
          <w:noProof w:val="0"/>
          <w:lang w:val="ro-MD"/>
        </w:rPr>
      </w:pPr>
      <w:r w:rsidRPr="00FF430B">
        <w:rPr>
          <w:noProof w:val="0"/>
          <w:lang w:val="ro-MD"/>
        </w:rPr>
        <w:t>din “____” ________ 20___</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rsidR="00F50F3E" w:rsidRPr="00FF430B" w:rsidRDefault="00F50F3E" w:rsidP="00F50F3E">
      <w:pPr>
        <w:pStyle w:val="a4"/>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Default="00F50F3E" w:rsidP="000610FC">
      <w:pPr>
        <w:pStyle w:val="a4"/>
        <w:tabs>
          <w:tab w:val="left" w:pos="-142"/>
        </w:tabs>
        <w:spacing w:before="240"/>
        <w:rPr>
          <w:rFonts w:ascii="Times New Roman" w:hAnsi="Times New Roman"/>
          <w:b/>
          <w:szCs w:val="24"/>
          <w:u w:val="single"/>
          <w:lang w:val="ro-MD"/>
        </w:rPr>
      </w:pPr>
      <w:r w:rsidRPr="00FF430B">
        <w:rPr>
          <w:rFonts w:ascii="Times New Roman" w:hAnsi="Times New Roman"/>
          <w:szCs w:val="24"/>
          <w:lang w:val="ro-MD"/>
        </w:rPr>
        <w:t>Către</w:t>
      </w:r>
      <w:r w:rsidR="000610FC">
        <w:rPr>
          <w:rFonts w:ascii="Times New Roman" w:hAnsi="Times New Roman"/>
          <w:szCs w:val="24"/>
          <w:lang w:val="ro-MD"/>
        </w:rPr>
        <w:t xml:space="preserve">: </w:t>
      </w:r>
      <w:r w:rsidR="00C6496D" w:rsidRPr="00C6496D">
        <w:rPr>
          <w:rFonts w:ascii="Times New Roman" w:hAnsi="Times New Roman"/>
          <w:b/>
          <w:szCs w:val="24"/>
          <w:u w:val="single"/>
          <w:lang w:val="ro-MD"/>
        </w:rPr>
        <w:t>Primăria orașului Ștefan Vodă, str. Ștefan cel Mare și Sfânt 31, or. Ștefan Vodă MD-4201</w:t>
      </w:r>
    </w:p>
    <w:p w:rsidR="00F50F3E" w:rsidRPr="00FF430B" w:rsidRDefault="00F50F3E" w:rsidP="00F50F3E">
      <w:pPr>
        <w:pStyle w:val="a4"/>
        <w:tabs>
          <w:tab w:val="left" w:pos="-142"/>
        </w:tabs>
        <w:spacing w:before="240"/>
        <w:jc w:val="center"/>
        <w:rPr>
          <w:rFonts w:ascii="Times New Roman" w:hAnsi="Times New Roman"/>
          <w:szCs w:val="24"/>
          <w:lang w:val="ro-MD"/>
        </w:rPr>
      </w:pP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şi adresa completă</w:t>
      </w:r>
      <w:r w:rsidRPr="00FF430B">
        <w:rPr>
          <w:rFonts w:ascii="Times New Roman" w:hAnsi="Times New Roman"/>
          <w:sz w:val="20"/>
          <w:lang w:val="ro-MD"/>
        </w:rPr>
        <w:t>)</w:t>
      </w: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8C654F" w:rsidRDefault="00F50F3E" w:rsidP="008C654F">
      <w:pPr>
        <w:pStyle w:val="a4"/>
        <w:tabs>
          <w:tab w:val="left" w:pos="567"/>
        </w:tabs>
        <w:spacing w:line="276" w:lineRule="auto"/>
        <w:jc w:val="both"/>
        <w:rPr>
          <w:rFonts w:ascii="Times New Roman" w:hAnsi="Times New Roman"/>
          <w:sz w:val="28"/>
          <w:szCs w:val="24"/>
          <w:lang w:val="ro-MD"/>
        </w:rPr>
      </w:pPr>
    </w:p>
    <w:p w:rsidR="00F50F3E" w:rsidRPr="008C654F" w:rsidRDefault="00F50F3E" w:rsidP="008C654F">
      <w:pPr>
        <w:pStyle w:val="a4"/>
        <w:tabs>
          <w:tab w:val="left" w:pos="567"/>
        </w:tabs>
        <w:spacing w:line="276" w:lineRule="auto"/>
        <w:jc w:val="both"/>
        <w:rPr>
          <w:rFonts w:ascii="Times New Roman" w:hAnsi="Times New Roman"/>
          <w:sz w:val="28"/>
          <w:szCs w:val="24"/>
          <w:lang w:val="ro-MD"/>
        </w:rPr>
      </w:pPr>
      <w:proofErr w:type="spellStart"/>
      <w:r w:rsidRPr="008C654F">
        <w:rPr>
          <w:rFonts w:ascii="Times New Roman" w:hAnsi="Times New Roman"/>
          <w:b/>
          <w:sz w:val="28"/>
          <w:szCs w:val="24"/>
          <w:lang w:val="ro-MD"/>
        </w:rPr>
        <w:t>Stimaţi</w:t>
      </w:r>
      <w:proofErr w:type="spellEnd"/>
      <w:r w:rsidRPr="008C654F">
        <w:rPr>
          <w:rFonts w:ascii="Times New Roman" w:hAnsi="Times New Roman"/>
          <w:b/>
          <w:sz w:val="28"/>
          <w:szCs w:val="24"/>
          <w:lang w:val="ro-MD"/>
        </w:rPr>
        <w:t xml:space="preserve"> domni</w:t>
      </w:r>
      <w:r w:rsidRPr="008C654F">
        <w:rPr>
          <w:rFonts w:ascii="Times New Roman" w:hAnsi="Times New Roman"/>
          <w:sz w:val="28"/>
          <w:szCs w:val="24"/>
          <w:lang w:val="ro-MD"/>
        </w:rPr>
        <w:t>,</w:t>
      </w:r>
    </w:p>
    <w:p w:rsidR="00F50F3E" w:rsidRPr="008C654F" w:rsidRDefault="00F50F3E" w:rsidP="008C654F">
      <w:pPr>
        <w:pStyle w:val="a4"/>
        <w:tabs>
          <w:tab w:val="left" w:pos="567"/>
        </w:tabs>
        <w:spacing w:line="276" w:lineRule="auto"/>
        <w:rPr>
          <w:rFonts w:ascii="Times New Roman" w:hAnsi="Times New Roman"/>
          <w:sz w:val="28"/>
          <w:szCs w:val="24"/>
          <w:lang w:val="ro-MD"/>
        </w:rPr>
      </w:pPr>
    </w:p>
    <w:p w:rsidR="00F50F3E" w:rsidRPr="00490A11" w:rsidRDefault="00F50F3E" w:rsidP="00490A11">
      <w:pPr>
        <w:shd w:val="clear" w:color="auto" w:fill="FFFFFF" w:themeFill="background1"/>
        <w:spacing w:before="120"/>
        <w:rPr>
          <w:b/>
          <w:bCs/>
          <w:i/>
          <w:u w:val="single"/>
          <w:lang w:val="en-US"/>
        </w:rPr>
      </w:pPr>
      <w:r w:rsidRPr="008C654F">
        <w:rPr>
          <w:rFonts w:eastAsia="Calibri"/>
          <w:sz w:val="28"/>
          <w:lang w:val="ro-MD"/>
        </w:rPr>
        <w:t xml:space="preserve">    Ne angajăm să menținem oferta valabilă, </w:t>
      </w:r>
      <w:r w:rsidRPr="00F05F01">
        <w:rPr>
          <w:noProof w:val="0"/>
          <w:sz w:val="28"/>
          <w:lang w:val="ro-MD" w:eastAsia="ru-RU"/>
        </w:rPr>
        <w:t>privind achiziționarea</w:t>
      </w:r>
      <w:r w:rsidR="008C654F" w:rsidRPr="00F05F01">
        <w:rPr>
          <w:noProof w:val="0"/>
          <w:sz w:val="28"/>
          <w:lang w:val="ro-MD" w:eastAsia="ru-RU"/>
        </w:rPr>
        <w:t>:</w:t>
      </w:r>
      <w:r w:rsidRPr="008C654F">
        <w:rPr>
          <w:b/>
          <w:noProof w:val="0"/>
          <w:sz w:val="28"/>
          <w:lang w:val="ro-MD" w:eastAsia="ru-RU"/>
        </w:rPr>
        <w:t xml:space="preserve"> </w:t>
      </w:r>
      <w:r w:rsidR="00490A11" w:rsidRPr="00960D67">
        <w:rPr>
          <w:b/>
          <w:bCs/>
          <w:u w:val="single"/>
          <w:lang w:val="en-US"/>
        </w:rPr>
        <w:t xml:space="preserve">Reconstrucția străzii Ion Creangă din orașul Ștefan Vodă </w:t>
      </w:r>
      <w:r w:rsidR="00490A11" w:rsidRPr="00BC3A8F">
        <w:rPr>
          <w:b/>
          <w:bCs/>
          <w:i/>
          <w:color w:val="FF0000"/>
          <w:u w:val="single"/>
          <w:lang w:val="en-US"/>
        </w:rPr>
        <w:t xml:space="preserve">(Repetat) </w:t>
      </w:r>
      <w:r w:rsidR="00515CB8" w:rsidRPr="00515CB8">
        <w:rPr>
          <w:b/>
          <w:lang w:val="ro-MD"/>
        </w:rPr>
        <w:t xml:space="preserve"> </w:t>
      </w:r>
      <w:r w:rsidRPr="00F05F01">
        <w:rPr>
          <w:noProof w:val="0"/>
          <w:sz w:val="28"/>
          <w:lang w:val="ro-MD" w:eastAsia="ru-RU"/>
        </w:rPr>
        <w:t>prin procedura de achiziție</w:t>
      </w:r>
      <w:r w:rsidR="008C654F" w:rsidRPr="00F05F01">
        <w:rPr>
          <w:noProof w:val="0"/>
          <w:sz w:val="28"/>
          <w:lang w:val="ro-MD" w:eastAsia="ru-RU"/>
        </w:rPr>
        <w:t xml:space="preserve"> Licitație deschisă</w:t>
      </w:r>
      <w:r w:rsidR="008C654F" w:rsidRPr="008C654F">
        <w:rPr>
          <w:b/>
          <w:noProof w:val="0"/>
          <w:sz w:val="28"/>
          <w:lang w:val="ro-MD" w:eastAsia="ru-RU"/>
        </w:rPr>
        <w:t xml:space="preserve">, </w:t>
      </w:r>
      <w:r w:rsidRPr="008C654F">
        <w:rPr>
          <w:rFonts w:eastAsia="Calibri"/>
          <w:sz w:val="28"/>
          <w:lang w:val="ro-MD"/>
        </w:rPr>
        <w:t xml:space="preserve">pentru o durată de </w:t>
      </w:r>
      <w:r w:rsidR="000E3F4B" w:rsidRPr="008C654F">
        <w:rPr>
          <w:rFonts w:eastAsia="Calibri"/>
          <w:b/>
          <w:i/>
          <w:sz w:val="28"/>
          <w:u w:val="single"/>
          <w:lang w:val="ro-MD"/>
        </w:rPr>
        <w:t>60 (șaizeci)</w:t>
      </w:r>
      <w:r w:rsidRPr="008C654F">
        <w:rPr>
          <w:rFonts w:eastAsia="Calibri"/>
          <w:b/>
          <w:i/>
          <w:sz w:val="28"/>
          <w:u w:val="single"/>
          <w:lang w:val="ro-MD"/>
        </w:rPr>
        <w:t xml:space="preserve"> zile</w:t>
      </w:r>
      <w:r w:rsidRPr="008C654F">
        <w:rPr>
          <w:rFonts w:eastAsia="Calibri"/>
          <w:sz w:val="28"/>
          <w:lang w:val="ro-MD"/>
        </w:rPr>
        <w:t>, (durata în litere și cifre), respectiv până la data de ___________________ (ziua/luna/anul), și ea va rămâne obligatorie pentru noi și poate fi acceptată oricând înainte de expirarea perioadei de valabilitate.</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Default="00F50F3E"/>
    <w:p w:rsidR="000E3F4B" w:rsidRDefault="000E3F4B"/>
    <w:p w:rsidR="000E3F4B" w:rsidRDefault="000E3F4B"/>
    <w:p w:rsidR="000E3F4B" w:rsidRDefault="000E3F4B"/>
    <w:p w:rsidR="000E3F4B" w:rsidRDefault="000E3F4B"/>
    <w:p w:rsidR="000E3F4B" w:rsidRDefault="000E3F4B"/>
    <w:p w:rsidR="008F2B05" w:rsidRDefault="008F2B05"/>
    <w:p w:rsidR="008F2B05" w:rsidRDefault="008F2B05"/>
    <w:p w:rsidR="008F2B05" w:rsidRDefault="008F2B05"/>
    <w:p w:rsidR="00DA3523" w:rsidRDefault="00DA3523" w:rsidP="000E3F4B">
      <w:pPr>
        <w:jc w:val="right"/>
        <w:rPr>
          <w:noProof w:val="0"/>
          <w:lang w:val="ro-MD"/>
        </w:rPr>
      </w:pPr>
    </w:p>
    <w:p w:rsidR="000E3F4B" w:rsidRPr="00FF430B" w:rsidRDefault="000E3F4B" w:rsidP="000E3F4B">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9</w:t>
      </w:r>
    </w:p>
    <w:p w:rsidR="000E3F4B" w:rsidRPr="00FF430B" w:rsidRDefault="000E3F4B" w:rsidP="000E3F4B">
      <w:pPr>
        <w:jc w:val="right"/>
        <w:rPr>
          <w:noProof w:val="0"/>
          <w:lang w:val="ro-MD"/>
        </w:rPr>
      </w:pPr>
      <w:r w:rsidRPr="00FF430B">
        <w:rPr>
          <w:noProof w:val="0"/>
          <w:lang w:val="ro-MD"/>
        </w:rPr>
        <w:t>la Documentația standard nr._____</w:t>
      </w:r>
    </w:p>
    <w:p w:rsidR="000E3F4B" w:rsidRPr="00FF430B" w:rsidRDefault="000E3F4B" w:rsidP="000E3F4B">
      <w:pPr>
        <w:jc w:val="right"/>
        <w:rPr>
          <w:noProof w:val="0"/>
          <w:lang w:val="ro-MD"/>
        </w:rPr>
      </w:pPr>
      <w:r w:rsidRPr="00FF430B">
        <w:rPr>
          <w:noProof w:val="0"/>
          <w:lang w:val="ro-MD"/>
        </w:rPr>
        <w:t>din “____” ________ 20___</w:t>
      </w:r>
    </w:p>
    <w:p w:rsidR="000E3F4B" w:rsidRPr="00FF430B" w:rsidRDefault="000E3F4B" w:rsidP="000E3F4B">
      <w:pPr>
        <w:pStyle w:val="a4"/>
        <w:tabs>
          <w:tab w:val="left" w:pos="567"/>
        </w:tabs>
        <w:spacing w:line="360" w:lineRule="auto"/>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b/>
          <w:szCs w:val="24"/>
          <w:lang w:val="ro-MD"/>
        </w:rPr>
      </w:pPr>
    </w:p>
    <w:p w:rsidR="000E3F4B" w:rsidRPr="00FF430B" w:rsidRDefault="000E3F4B" w:rsidP="000E3F4B">
      <w:pPr>
        <w:pStyle w:val="a4"/>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0E3F4B" w:rsidRPr="00FF430B" w:rsidRDefault="000E3F4B" w:rsidP="000E3F4B">
      <w:pPr>
        <w:pStyle w:val="a4"/>
        <w:tabs>
          <w:tab w:val="left" w:pos="567"/>
        </w:tabs>
        <w:rPr>
          <w:rFonts w:ascii="Times New Roman" w:hAnsi="Times New Roman"/>
          <w:b/>
          <w:szCs w:val="24"/>
          <w:lang w:val="ro-MD"/>
        </w:rPr>
      </w:pP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w:t>
      </w:r>
      <w:r w:rsidRPr="00F14E44">
        <w:rPr>
          <w:rFonts w:ascii="Times New Roman" w:hAnsi="Times New Roman"/>
          <w:b/>
          <w:i/>
          <w:szCs w:val="24"/>
          <w:lang w:val="ro-MD"/>
        </w:rPr>
        <w:t xml:space="preserve">ofertă </w:t>
      </w:r>
      <w:r w:rsidRPr="00FF430B">
        <w:rPr>
          <w:rFonts w:ascii="Times New Roman" w:hAnsi="Times New Roman"/>
          <w:szCs w:val="24"/>
          <w:lang w:val="ro-MD"/>
        </w:rPr>
        <w:t xml:space="preserve">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rsidR="000E3F4B" w:rsidRPr="00FF430B" w:rsidRDefault="000E3F4B" w:rsidP="000E3F4B">
      <w:pPr>
        <w:pStyle w:val="a4"/>
        <w:tabs>
          <w:tab w:val="left" w:pos="567"/>
        </w:tabs>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Către</w:t>
      </w:r>
      <w:r w:rsidR="000610FC">
        <w:rPr>
          <w:rFonts w:ascii="Times New Roman" w:hAnsi="Times New Roman"/>
          <w:szCs w:val="24"/>
          <w:lang w:val="ro-MD"/>
        </w:rPr>
        <w:t xml:space="preserve">: </w:t>
      </w:r>
      <w:r w:rsidR="00C6496D" w:rsidRPr="00C6496D">
        <w:rPr>
          <w:rFonts w:ascii="Times New Roman" w:hAnsi="Times New Roman"/>
          <w:b/>
          <w:szCs w:val="24"/>
          <w:u w:val="single"/>
          <w:lang w:val="ro-MD"/>
        </w:rPr>
        <w:t>Primăria orașului Ștefan Vodă, str. Ștefan cel Mare și Sfânt 31, or. Ștefan Vodă MD-4201</w:t>
      </w:r>
      <w:r w:rsidRPr="00FF430B">
        <w:rPr>
          <w:rFonts w:ascii="Times New Roman" w:hAnsi="Times New Roman"/>
          <w:szCs w:val="24"/>
          <w:lang w:val="ro-MD"/>
        </w:rPr>
        <w:t>_</w:t>
      </w:r>
    </w:p>
    <w:p w:rsidR="000E3F4B" w:rsidRPr="00A43A9F" w:rsidRDefault="000E3F4B" w:rsidP="000E3F4B">
      <w:pPr>
        <w:pStyle w:val="a4"/>
        <w:tabs>
          <w:tab w:val="left" w:pos="567"/>
        </w:tabs>
        <w:rPr>
          <w:rFonts w:ascii="Times New Roman" w:hAnsi="Times New Roman"/>
          <w:sz w:val="22"/>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 şi adresa completă)</w:t>
      </w:r>
    </w:p>
    <w:p w:rsidR="00490A11" w:rsidRDefault="000E3F4B" w:rsidP="00490A11">
      <w:pPr>
        <w:shd w:val="clear" w:color="auto" w:fill="FFFFFF" w:themeFill="background1"/>
        <w:spacing w:before="120"/>
        <w:rPr>
          <w:b/>
          <w:bCs/>
          <w:i/>
          <w:u w:val="single"/>
          <w:lang w:val="en-US"/>
        </w:rPr>
      </w:pPr>
      <w:r w:rsidRPr="00FF430B">
        <w:rPr>
          <w:lang w:val="ro-MD"/>
        </w:rPr>
        <w:t xml:space="preserve">cu privire la procedura de atribuire a contractului </w:t>
      </w:r>
      <w:r w:rsidR="00BA74C3">
        <w:rPr>
          <w:lang w:val="ro-MD"/>
        </w:rPr>
        <w:t xml:space="preserve">de antrepriză  </w:t>
      </w:r>
      <w:r w:rsidR="00490A11" w:rsidRPr="00960D67">
        <w:rPr>
          <w:b/>
          <w:bCs/>
          <w:u w:val="single"/>
          <w:lang w:val="en-US"/>
        </w:rPr>
        <w:t xml:space="preserve">Reconstrucția străzii Ion Creangă din orașul Ștefan Vodă </w:t>
      </w:r>
      <w:r w:rsidR="00490A11" w:rsidRPr="00BC3A8F">
        <w:rPr>
          <w:b/>
          <w:bCs/>
          <w:i/>
          <w:color w:val="FF0000"/>
          <w:u w:val="single"/>
          <w:lang w:val="en-US"/>
        </w:rPr>
        <w:t xml:space="preserve">(Repetat) </w:t>
      </w:r>
    </w:p>
    <w:p w:rsidR="000E3F4B" w:rsidRPr="00C6496D" w:rsidRDefault="000E3F4B" w:rsidP="000E3F4B">
      <w:pPr>
        <w:pStyle w:val="a4"/>
        <w:tabs>
          <w:tab w:val="left" w:pos="567"/>
        </w:tabs>
        <w:rPr>
          <w:rFonts w:ascii="Times New Roman" w:hAnsi="Times New Roman"/>
          <w:sz w:val="18"/>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w:t>
      </w:r>
      <w:r w:rsidRPr="00C6496D">
        <w:rPr>
          <w:rFonts w:ascii="Times New Roman" w:hAnsi="Times New Roman"/>
          <w:sz w:val="18"/>
          <w:szCs w:val="24"/>
          <w:lang w:val="ro-MD"/>
        </w:rPr>
        <w:t xml:space="preserve">(denumirea contractului de </w:t>
      </w:r>
      <w:proofErr w:type="spellStart"/>
      <w:r w:rsidRPr="00C6496D">
        <w:rPr>
          <w:rFonts w:ascii="Times New Roman" w:hAnsi="Times New Roman"/>
          <w:sz w:val="18"/>
          <w:szCs w:val="24"/>
          <w:lang w:val="ro-MD"/>
        </w:rPr>
        <w:t>achiziţie</w:t>
      </w:r>
      <w:proofErr w:type="spellEnd"/>
      <w:r w:rsidRPr="00C6496D">
        <w:rPr>
          <w:rFonts w:ascii="Times New Roman" w:hAnsi="Times New Roman"/>
          <w:sz w:val="18"/>
          <w:szCs w:val="24"/>
          <w:lang w:val="ro-MD"/>
        </w:rPr>
        <w:t xml:space="preserve"> publică)</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w:t>
      </w:r>
      <w:r>
        <w:rPr>
          <w:rFonts w:ascii="Times New Roman" w:hAnsi="Times New Roman"/>
          <w:szCs w:val="24"/>
          <w:lang w:val="ro-MD"/>
        </w:rPr>
        <w:t xml:space="preserve">     </w:t>
      </w:r>
      <w:r w:rsidR="00C6496D" w:rsidRPr="00C6496D">
        <w:rPr>
          <w:rFonts w:ascii="Times New Roman" w:hAnsi="Times New Roman"/>
          <w:b/>
          <w:szCs w:val="24"/>
          <w:u w:val="single"/>
          <w:lang w:val="ro-MD"/>
        </w:rPr>
        <w:t>Primăria orașului Ștefan Vodă</w:t>
      </w:r>
    </w:p>
    <w:p w:rsidR="000E3F4B" w:rsidRPr="00A43A9F" w:rsidRDefault="000E3F4B" w:rsidP="000E3F4B">
      <w:pPr>
        <w:pStyle w:val="a4"/>
        <w:tabs>
          <w:tab w:val="left" w:pos="567"/>
        </w:tabs>
        <w:rPr>
          <w:rFonts w:ascii="Times New Roman" w:hAnsi="Times New Roman"/>
          <w:sz w:val="22"/>
          <w:szCs w:val="24"/>
          <w:lang w:val="ro-MD"/>
        </w:rPr>
      </w:pPr>
      <w:r w:rsidRPr="00FF430B">
        <w:rPr>
          <w:rFonts w:ascii="Times New Roman" w:hAnsi="Times New Roman"/>
          <w:szCs w:val="24"/>
          <w:lang w:val="ro-MD"/>
        </w:rPr>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w:t>
      </w:r>
    </w:p>
    <w:p w:rsidR="000E3F4B" w:rsidRPr="00F14E44" w:rsidRDefault="000E3F4B" w:rsidP="000E3F4B">
      <w:pPr>
        <w:pStyle w:val="a4"/>
        <w:tabs>
          <w:tab w:val="left" w:pos="567"/>
        </w:tabs>
        <w:rPr>
          <w:rFonts w:ascii="Times New Roman" w:hAnsi="Times New Roman"/>
          <w:i/>
          <w:sz w:val="20"/>
          <w:szCs w:val="24"/>
          <w:lang w:val="ro-MD"/>
        </w:rPr>
      </w:pPr>
      <w:r w:rsidRPr="00FF430B">
        <w:rPr>
          <w:rFonts w:ascii="Times New Roman" w:hAnsi="Times New Roman"/>
          <w:szCs w:val="24"/>
          <w:lang w:val="ro-MD"/>
        </w:rPr>
        <w:t xml:space="preserve">să plătim suma de__________________________________________, la prima sa cerere scrisă şi                                                </w:t>
      </w:r>
      <w:r>
        <w:rPr>
          <w:rFonts w:ascii="Times New Roman" w:hAnsi="Times New Roman"/>
          <w:szCs w:val="24"/>
          <w:lang w:val="ro-MD"/>
        </w:rPr>
        <w:t xml:space="preserve">  </w:t>
      </w:r>
      <w:r w:rsidRPr="00F14E44">
        <w:rPr>
          <w:rFonts w:ascii="Times New Roman" w:hAnsi="Times New Roman"/>
          <w:i/>
          <w:sz w:val="20"/>
          <w:szCs w:val="24"/>
          <w:lang w:val="ro-MD"/>
        </w:rPr>
        <w:t>(suma în litere şi în cifre)</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0E3F4B" w:rsidRPr="00FF430B" w:rsidRDefault="000E3F4B" w:rsidP="000E3F4B">
      <w:pPr>
        <w:pStyle w:val="a4"/>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a-şi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rsidR="000E3F4B" w:rsidRPr="00FF430B" w:rsidRDefault="000E3F4B" w:rsidP="000E3F4B">
      <w:pPr>
        <w:pStyle w:val="a4"/>
        <w:numPr>
          <w:ilvl w:val="0"/>
          <w:numId w:val="1"/>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0E3F4B" w:rsidRPr="00FF430B" w:rsidRDefault="000E3F4B" w:rsidP="000E3F4B">
      <w:pPr>
        <w:pStyle w:val="a4"/>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0E3F4B" w:rsidRPr="00FF430B" w:rsidRDefault="000E3F4B" w:rsidP="000E3F4B">
      <w:pPr>
        <w:pStyle w:val="a4"/>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rsidR="000E3F4B" w:rsidRPr="00FF430B" w:rsidRDefault="000E3F4B" w:rsidP="000E3F4B">
      <w:pPr>
        <w:pStyle w:val="a4"/>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r w:rsidR="00F14E44" w:rsidRPr="00FF430B">
        <w:rPr>
          <w:rFonts w:ascii="Times New Roman" w:hAnsi="Times New Roman"/>
          <w:szCs w:val="24"/>
          <w:lang w:val="ro-MD"/>
        </w:rPr>
        <w:t>începând</w:t>
      </w:r>
      <w:r w:rsidRPr="00FF430B">
        <w:rPr>
          <w:rFonts w:ascii="Times New Roman" w:hAnsi="Times New Roman"/>
          <w:szCs w:val="24"/>
          <w:lang w:val="ro-MD"/>
        </w:rPr>
        <w:t xml:space="preserve"> cu data-limită pentru depunerea ofertei, în conformitate cu Anunțul de participare (anexa nr.2) și rămâne obligatorie şi poate fi acceptată în orice moment până la expirarea acestei perioade;</w:t>
      </w:r>
    </w:p>
    <w:p w:rsidR="000E3F4B" w:rsidRPr="00FF430B" w:rsidRDefault="000E3F4B" w:rsidP="000E3F4B">
      <w:pPr>
        <w:pStyle w:val="a4"/>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r w:rsidR="00F14E44" w:rsidRPr="00FF430B">
        <w:rPr>
          <w:rFonts w:ascii="Times New Roman" w:hAnsi="Times New Roman"/>
          <w:szCs w:val="24"/>
          <w:lang w:val="ro-MD"/>
        </w:rPr>
        <w:t>câștigătoare</w:t>
      </w:r>
      <w:r w:rsidRPr="00FF430B">
        <w:rPr>
          <w:rFonts w:ascii="Times New Roman" w:hAnsi="Times New Roman"/>
          <w:szCs w:val="24"/>
          <w:lang w:val="ro-MD"/>
        </w:rPr>
        <w:t>, ofertantul 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r w:rsidR="00F14E44" w:rsidRPr="00FF430B">
        <w:rPr>
          <w:rFonts w:ascii="Times New Roman" w:hAnsi="Times New Roman"/>
          <w:szCs w:val="24"/>
          <w:lang w:val="ro-MD"/>
        </w:rPr>
        <w:t>garan</w:t>
      </w:r>
      <w:r w:rsidR="00F14E44">
        <w:rPr>
          <w:rFonts w:ascii="Times New Roman" w:hAnsi="Times New Roman"/>
          <w:szCs w:val="24"/>
          <w:lang w:val="ro-MD"/>
        </w:rPr>
        <w:t>ția</w:t>
      </w:r>
      <w:r w:rsidRPr="00FF430B">
        <w:rPr>
          <w:rFonts w:ascii="Times New Roman" w:hAnsi="Times New Roman"/>
          <w:szCs w:val="24"/>
          <w:lang w:val="ro-MD"/>
        </w:rPr>
        <w:t xml:space="preserve"> de bună execuție;</w:t>
      </w:r>
    </w:p>
    <w:p w:rsidR="000E3F4B" w:rsidRPr="00FF430B" w:rsidRDefault="000E3F4B" w:rsidP="000E3F4B">
      <w:pPr>
        <w:pStyle w:val="a4"/>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0E3F4B" w:rsidRPr="00FF430B" w:rsidRDefault="000E3F4B" w:rsidP="000E3F4B">
      <w:pPr>
        <w:pStyle w:val="a4"/>
        <w:tabs>
          <w:tab w:val="left" w:pos="567"/>
        </w:tabs>
        <w:ind w:hanging="502"/>
        <w:rPr>
          <w:rFonts w:ascii="Times New Roman" w:hAnsi="Times New Roman"/>
          <w:szCs w:val="24"/>
          <w:lang w:val="ro-MD"/>
        </w:rPr>
      </w:pPr>
    </w:p>
    <w:p w:rsidR="000E3F4B" w:rsidRPr="00FF430B" w:rsidRDefault="000E3F4B" w:rsidP="000E3F4B">
      <w:pPr>
        <w:pStyle w:val="a4"/>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rsidR="00E7678B" w:rsidRDefault="000E3F4B" w:rsidP="000E3F4B">
      <w:pPr>
        <w:pStyle w:val="a4"/>
        <w:tabs>
          <w:tab w:val="left" w:pos="567"/>
        </w:tabs>
        <w:rPr>
          <w:rFonts w:ascii="Times New Roman" w:hAnsi="Times New Roman"/>
          <w:szCs w:val="24"/>
          <w:lang w:val="ro-MD"/>
        </w:rPr>
        <w:sectPr w:rsidR="00E7678B" w:rsidSect="00C6496D">
          <w:pgSz w:w="11906" w:h="16838"/>
          <w:pgMar w:top="1134" w:right="709" w:bottom="1134" w:left="1134" w:header="709" w:footer="709" w:gutter="0"/>
          <w:cols w:space="708"/>
          <w:docGrid w:linePitch="360"/>
        </w:sectPr>
      </w:pPr>
      <w:r w:rsidRPr="00FF430B">
        <w:rPr>
          <w:rFonts w:ascii="Times New Roman" w:hAnsi="Times New Roman"/>
          <w:szCs w:val="24"/>
          <w:lang w:val="ro-MD"/>
        </w:rPr>
        <w:t xml:space="preserve">                                          (semnătura autorizată)</w:t>
      </w:r>
    </w:p>
    <w:p w:rsidR="00BC62EE" w:rsidRPr="00FF430B" w:rsidRDefault="00BC62EE" w:rsidP="00BC62EE">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rsidR="00BC62EE" w:rsidRPr="00FF430B" w:rsidRDefault="00BC62EE" w:rsidP="00BC62EE">
      <w:pPr>
        <w:jc w:val="right"/>
        <w:rPr>
          <w:noProof w:val="0"/>
          <w:lang w:val="ro-MD"/>
        </w:rPr>
      </w:pPr>
      <w:r w:rsidRPr="00FF430B">
        <w:rPr>
          <w:noProof w:val="0"/>
          <w:lang w:val="ro-MD"/>
        </w:rPr>
        <w:t>la Documentația standard nr._____</w:t>
      </w:r>
    </w:p>
    <w:p w:rsidR="00BC62EE" w:rsidRPr="00FF430B" w:rsidRDefault="00BC62EE" w:rsidP="00BC62EE">
      <w:pPr>
        <w:jc w:val="right"/>
        <w:rPr>
          <w:noProof w:val="0"/>
          <w:lang w:val="ro-MD"/>
        </w:rPr>
      </w:pPr>
      <w:r w:rsidRPr="00FF430B">
        <w:rPr>
          <w:noProof w:val="0"/>
          <w:lang w:val="ro-MD"/>
        </w:rPr>
        <w:t>din “____” ________ 20___</w:t>
      </w:r>
    </w:p>
    <w:p w:rsidR="00BC62EE" w:rsidRDefault="00BC62EE" w:rsidP="00BC62EE">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rsidR="00BC62EE" w:rsidRPr="00FF430B" w:rsidRDefault="00BC62EE" w:rsidP="00BC62EE">
      <w:pPr>
        <w:pStyle w:val="a4"/>
        <w:tabs>
          <w:tab w:val="left" w:pos="567"/>
        </w:tabs>
        <w:jc w:val="center"/>
        <w:rPr>
          <w:rFonts w:ascii="Times New Roman" w:hAnsi="Times New Roman"/>
          <w:b/>
          <w:szCs w:val="24"/>
          <w:lang w:val="ro-MD"/>
        </w:rPr>
      </w:pPr>
    </w:p>
    <w:p w:rsidR="00490A11" w:rsidRDefault="00490A11" w:rsidP="00490A11">
      <w:pPr>
        <w:shd w:val="clear" w:color="auto" w:fill="FFFFFF" w:themeFill="background1"/>
        <w:spacing w:before="120"/>
        <w:jc w:val="center"/>
        <w:rPr>
          <w:b/>
          <w:bCs/>
          <w:i/>
          <w:u w:val="single"/>
          <w:lang w:val="en-US"/>
        </w:rPr>
      </w:pPr>
      <w:r w:rsidRPr="00960D67">
        <w:rPr>
          <w:b/>
          <w:bCs/>
          <w:u w:val="single"/>
          <w:lang w:val="en-US"/>
        </w:rPr>
        <w:t xml:space="preserve">Reconstrucția străzii Ion Creangă din orașul Ștefan Vodă </w:t>
      </w:r>
      <w:r w:rsidRPr="00BC3A8F">
        <w:rPr>
          <w:b/>
          <w:bCs/>
          <w:i/>
          <w:color w:val="FF0000"/>
          <w:u w:val="single"/>
          <w:lang w:val="en-US"/>
        </w:rPr>
        <w:t>(Repetat)</w:t>
      </w:r>
    </w:p>
    <w:p w:rsidR="00BC62EE" w:rsidRPr="00BC62EE" w:rsidRDefault="00BC62EE" w:rsidP="00BC62EE">
      <w:pPr>
        <w:pStyle w:val="a4"/>
        <w:tabs>
          <w:tab w:val="left" w:pos="567"/>
        </w:tabs>
        <w:jc w:val="center"/>
        <w:rPr>
          <w:rFonts w:ascii="Times New Roman" w:hAnsi="Times New Roman"/>
          <w:i/>
          <w:sz w:val="22"/>
          <w:szCs w:val="24"/>
          <w:lang w:val="ro-MD"/>
        </w:rPr>
      </w:pPr>
      <w:r w:rsidRPr="00BC62EE">
        <w:rPr>
          <w:rFonts w:ascii="Times New Roman" w:hAnsi="Times New Roman"/>
          <w:i/>
          <w:sz w:val="22"/>
          <w:szCs w:val="24"/>
          <w:lang w:val="ro-MD"/>
        </w:rPr>
        <w:t xml:space="preserve"> (denumirea lucrărilor)</w:t>
      </w:r>
    </w:p>
    <w:p w:rsidR="00BC62EE" w:rsidRPr="00FF430B" w:rsidRDefault="00BC62EE" w:rsidP="00BC62EE">
      <w:pPr>
        <w:pStyle w:val="a4"/>
        <w:tabs>
          <w:tab w:val="left" w:pos="567"/>
        </w:tabs>
        <w:rPr>
          <w:rFonts w:ascii="Times New Roman" w:hAnsi="Times New Roman"/>
          <w:szCs w:val="24"/>
          <w:lang w:val="ro-MD"/>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7"/>
        <w:gridCol w:w="2956"/>
        <w:gridCol w:w="992"/>
        <w:gridCol w:w="992"/>
        <w:gridCol w:w="993"/>
        <w:gridCol w:w="1134"/>
        <w:gridCol w:w="992"/>
        <w:gridCol w:w="992"/>
      </w:tblGrid>
      <w:tr w:rsidR="00996696" w:rsidRPr="00EC30C2" w:rsidTr="00996696">
        <w:trPr>
          <w:cantSplit/>
          <w:trHeight w:val="300"/>
        </w:trPr>
        <w:tc>
          <w:tcPr>
            <w:tcW w:w="617" w:type="dxa"/>
            <w:vMerge w:val="restart"/>
          </w:tcPr>
          <w:p w:rsidR="00996696" w:rsidRPr="00FF430B" w:rsidRDefault="00996696"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Nr.</w:t>
            </w:r>
          </w:p>
          <w:p w:rsidR="00996696" w:rsidRPr="00FF430B" w:rsidRDefault="00996696"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956" w:type="dxa"/>
            <w:vMerge w:val="restart"/>
          </w:tcPr>
          <w:p w:rsidR="00996696" w:rsidRPr="00FF430B" w:rsidRDefault="00996696"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6095" w:type="dxa"/>
            <w:gridSpan w:val="6"/>
            <w:shd w:val="clear" w:color="auto" w:fill="D9E2F3" w:themeFill="accent1" w:themeFillTint="33"/>
          </w:tcPr>
          <w:p w:rsidR="00996696" w:rsidRDefault="00996696" w:rsidP="000B2083">
            <w:pPr>
              <w:pStyle w:val="a4"/>
              <w:tabs>
                <w:tab w:val="left" w:pos="567"/>
              </w:tabs>
              <w:jc w:val="center"/>
              <w:rPr>
                <w:rFonts w:ascii="Times New Roman" w:hAnsi="Times New Roman"/>
                <w:b/>
                <w:szCs w:val="24"/>
                <w:lang w:val="ro-MD"/>
              </w:rPr>
            </w:pPr>
            <w:r>
              <w:rPr>
                <w:rFonts w:ascii="Times New Roman" w:hAnsi="Times New Roman"/>
                <w:b/>
                <w:szCs w:val="24"/>
                <w:lang w:val="ro-MD"/>
              </w:rPr>
              <w:t>Anul 2026</w:t>
            </w:r>
          </w:p>
        </w:tc>
      </w:tr>
      <w:tr w:rsidR="00996696" w:rsidRPr="00EC30C2" w:rsidTr="00996696">
        <w:trPr>
          <w:cantSplit/>
          <w:trHeight w:val="240"/>
        </w:trPr>
        <w:tc>
          <w:tcPr>
            <w:tcW w:w="617" w:type="dxa"/>
            <w:vMerge/>
          </w:tcPr>
          <w:p w:rsidR="00996696" w:rsidRPr="00FF430B" w:rsidRDefault="00996696" w:rsidP="00DD1843">
            <w:pPr>
              <w:pStyle w:val="a4"/>
              <w:tabs>
                <w:tab w:val="left" w:pos="567"/>
              </w:tabs>
              <w:rPr>
                <w:rFonts w:ascii="Times New Roman" w:hAnsi="Times New Roman"/>
                <w:b/>
                <w:szCs w:val="24"/>
                <w:lang w:val="ro-MD"/>
              </w:rPr>
            </w:pPr>
          </w:p>
        </w:tc>
        <w:tc>
          <w:tcPr>
            <w:tcW w:w="2956" w:type="dxa"/>
            <w:vMerge/>
          </w:tcPr>
          <w:p w:rsidR="00996696" w:rsidRPr="00FF430B" w:rsidRDefault="00996696" w:rsidP="00DD1843">
            <w:pPr>
              <w:pStyle w:val="a4"/>
              <w:tabs>
                <w:tab w:val="left" w:pos="567"/>
              </w:tabs>
              <w:rPr>
                <w:rFonts w:ascii="Times New Roman" w:hAnsi="Times New Roman"/>
                <w:b/>
                <w:szCs w:val="24"/>
                <w:lang w:val="ro-MD"/>
              </w:rPr>
            </w:pPr>
          </w:p>
        </w:tc>
        <w:tc>
          <w:tcPr>
            <w:tcW w:w="6095" w:type="dxa"/>
            <w:gridSpan w:val="6"/>
          </w:tcPr>
          <w:p w:rsidR="00996696" w:rsidRPr="00FF430B" w:rsidRDefault="00996696" w:rsidP="000B2083">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Luna</w:t>
            </w:r>
          </w:p>
        </w:tc>
      </w:tr>
      <w:tr w:rsidR="00996696" w:rsidRPr="00EC30C2" w:rsidTr="00996696">
        <w:trPr>
          <w:cantSplit/>
          <w:trHeight w:val="120"/>
        </w:trPr>
        <w:tc>
          <w:tcPr>
            <w:tcW w:w="617" w:type="dxa"/>
            <w:vMerge/>
          </w:tcPr>
          <w:p w:rsidR="00996696" w:rsidRPr="00FF430B" w:rsidRDefault="00996696" w:rsidP="00996696">
            <w:pPr>
              <w:pStyle w:val="a4"/>
              <w:tabs>
                <w:tab w:val="left" w:pos="567"/>
              </w:tabs>
              <w:rPr>
                <w:rFonts w:ascii="Times New Roman" w:hAnsi="Times New Roman"/>
                <w:b/>
                <w:szCs w:val="24"/>
                <w:lang w:val="ro-MD"/>
              </w:rPr>
            </w:pPr>
          </w:p>
        </w:tc>
        <w:tc>
          <w:tcPr>
            <w:tcW w:w="2956" w:type="dxa"/>
            <w:vMerge/>
          </w:tcPr>
          <w:p w:rsidR="00996696" w:rsidRPr="00FF430B" w:rsidRDefault="00996696" w:rsidP="00996696">
            <w:pPr>
              <w:pStyle w:val="a4"/>
              <w:tabs>
                <w:tab w:val="left" w:pos="567"/>
              </w:tabs>
              <w:rPr>
                <w:rFonts w:ascii="Times New Roman" w:hAnsi="Times New Roman"/>
                <w:b/>
                <w:szCs w:val="24"/>
                <w:lang w:val="ro-MD"/>
              </w:rPr>
            </w:pPr>
          </w:p>
        </w:tc>
        <w:tc>
          <w:tcPr>
            <w:tcW w:w="992" w:type="dxa"/>
            <w:shd w:val="clear" w:color="auto" w:fill="D9E2F3" w:themeFill="accent1" w:themeFillTint="33"/>
          </w:tcPr>
          <w:p w:rsidR="00996696" w:rsidRPr="00996696" w:rsidRDefault="00996696" w:rsidP="00996696">
            <w:pPr>
              <w:pStyle w:val="a4"/>
              <w:tabs>
                <w:tab w:val="left" w:pos="567"/>
              </w:tabs>
              <w:jc w:val="center"/>
              <w:rPr>
                <w:rFonts w:ascii="Times New Roman" w:hAnsi="Times New Roman"/>
                <w:sz w:val="20"/>
                <w:szCs w:val="24"/>
                <w:lang w:val="ro-MD"/>
              </w:rPr>
            </w:pPr>
          </w:p>
        </w:tc>
        <w:tc>
          <w:tcPr>
            <w:tcW w:w="992" w:type="dxa"/>
            <w:shd w:val="clear" w:color="auto" w:fill="D9E2F3" w:themeFill="accent1" w:themeFillTint="33"/>
          </w:tcPr>
          <w:p w:rsidR="00996696" w:rsidRPr="00996696" w:rsidRDefault="00996696" w:rsidP="00996696">
            <w:pPr>
              <w:pStyle w:val="a4"/>
              <w:tabs>
                <w:tab w:val="left" w:pos="567"/>
              </w:tabs>
              <w:jc w:val="center"/>
              <w:rPr>
                <w:rFonts w:ascii="Times New Roman" w:hAnsi="Times New Roman"/>
                <w:sz w:val="20"/>
                <w:szCs w:val="24"/>
                <w:lang w:val="ro-MD"/>
              </w:rPr>
            </w:pPr>
          </w:p>
        </w:tc>
        <w:tc>
          <w:tcPr>
            <w:tcW w:w="993" w:type="dxa"/>
            <w:shd w:val="clear" w:color="auto" w:fill="D9E2F3" w:themeFill="accent1" w:themeFillTint="33"/>
          </w:tcPr>
          <w:p w:rsidR="00996696" w:rsidRPr="00996696" w:rsidRDefault="00996696" w:rsidP="00996696">
            <w:pPr>
              <w:pStyle w:val="a4"/>
              <w:tabs>
                <w:tab w:val="left" w:pos="567"/>
              </w:tabs>
              <w:jc w:val="center"/>
              <w:rPr>
                <w:rFonts w:ascii="Times New Roman" w:hAnsi="Times New Roman"/>
                <w:sz w:val="20"/>
                <w:szCs w:val="24"/>
                <w:lang w:val="ro-MD"/>
              </w:rPr>
            </w:pPr>
          </w:p>
        </w:tc>
        <w:tc>
          <w:tcPr>
            <w:tcW w:w="1134" w:type="dxa"/>
            <w:shd w:val="clear" w:color="auto" w:fill="D9E2F3" w:themeFill="accent1" w:themeFillTint="33"/>
          </w:tcPr>
          <w:p w:rsidR="00996696" w:rsidRPr="00996696" w:rsidRDefault="00996696" w:rsidP="00996696">
            <w:pPr>
              <w:pStyle w:val="a4"/>
              <w:tabs>
                <w:tab w:val="left" w:pos="567"/>
              </w:tabs>
              <w:jc w:val="center"/>
              <w:rPr>
                <w:rFonts w:ascii="Times New Roman" w:hAnsi="Times New Roman"/>
                <w:sz w:val="20"/>
                <w:szCs w:val="24"/>
                <w:lang w:val="ro-MD"/>
              </w:rPr>
            </w:pPr>
          </w:p>
        </w:tc>
        <w:tc>
          <w:tcPr>
            <w:tcW w:w="992" w:type="dxa"/>
            <w:shd w:val="clear" w:color="auto" w:fill="D9E2F3" w:themeFill="accent1" w:themeFillTint="33"/>
          </w:tcPr>
          <w:p w:rsidR="00996696" w:rsidRPr="00996696" w:rsidRDefault="00996696" w:rsidP="00996696">
            <w:pPr>
              <w:pStyle w:val="a4"/>
              <w:tabs>
                <w:tab w:val="left" w:pos="567"/>
              </w:tabs>
              <w:jc w:val="center"/>
              <w:rPr>
                <w:rFonts w:ascii="Times New Roman" w:hAnsi="Times New Roman"/>
                <w:sz w:val="20"/>
                <w:szCs w:val="24"/>
                <w:lang w:val="ro-MD"/>
              </w:rPr>
            </w:pPr>
          </w:p>
        </w:tc>
        <w:tc>
          <w:tcPr>
            <w:tcW w:w="992" w:type="dxa"/>
            <w:shd w:val="clear" w:color="auto" w:fill="D9E2F3" w:themeFill="accent1" w:themeFillTint="33"/>
          </w:tcPr>
          <w:p w:rsidR="00996696" w:rsidRPr="00996696" w:rsidRDefault="00996696" w:rsidP="00996696">
            <w:pPr>
              <w:pStyle w:val="a4"/>
              <w:tabs>
                <w:tab w:val="left" w:pos="567"/>
              </w:tabs>
              <w:jc w:val="center"/>
              <w:rPr>
                <w:rFonts w:ascii="Times New Roman" w:hAnsi="Times New Roman"/>
                <w:sz w:val="20"/>
                <w:szCs w:val="24"/>
                <w:lang w:val="ro-MD"/>
              </w:rPr>
            </w:pPr>
            <w:r w:rsidRPr="00996696">
              <w:rPr>
                <w:rFonts w:ascii="Times New Roman" w:hAnsi="Times New Roman"/>
                <w:sz w:val="20"/>
                <w:szCs w:val="24"/>
                <w:lang w:val="ro-MD"/>
              </w:rPr>
              <w:t>noiembrie</w:t>
            </w:r>
          </w:p>
        </w:tc>
      </w:tr>
      <w:tr w:rsidR="00996696" w:rsidRPr="00EC30C2" w:rsidTr="00996696">
        <w:trPr>
          <w:cantSplit/>
          <w:trHeight w:val="671"/>
        </w:trPr>
        <w:tc>
          <w:tcPr>
            <w:tcW w:w="617" w:type="dxa"/>
          </w:tcPr>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1.</w:t>
            </w:r>
          </w:p>
        </w:tc>
        <w:tc>
          <w:tcPr>
            <w:tcW w:w="2956" w:type="dxa"/>
          </w:tcPr>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3" w:type="dxa"/>
          </w:tcPr>
          <w:p w:rsidR="00996696" w:rsidRPr="00FF430B" w:rsidRDefault="00996696" w:rsidP="00996696">
            <w:pPr>
              <w:pStyle w:val="a4"/>
              <w:tabs>
                <w:tab w:val="left" w:pos="567"/>
              </w:tabs>
              <w:rPr>
                <w:rFonts w:ascii="Times New Roman" w:hAnsi="Times New Roman"/>
                <w:szCs w:val="24"/>
                <w:lang w:val="ro-MD"/>
              </w:rPr>
            </w:pPr>
          </w:p>
        </w:tc>
        <w:tc>
          <w:tcPr>
            <w:tcW w:w="1134"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r>
      <w:tr w:rsidR="00996696" w:rsidRPr="00EC30C2" w:rsidTr="00996696">
        <w:trPr>
          <w:cantSplit/>
          <w:trHeight w:val="1262"/>
        </w:trPr>
        <w:tc>
          <w:tcPr>
            <w:tcW w:w="617" w:type="dxa"/>
          </w:tcPr>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996696" w:rsidRPr="00FF430B" w:rsidRDefault="00996696" w:rsidP="00996696">
            <w:pPr>
              <w:pStyle w:val="a4"/>
              <w:tabs>
                <w:tab w:val="left" w:pos="567"/>
              </w:tabs>
              <w:rPr>
                <w:rFonts w:ascii="Times New Roman" w:hAnsi="Times New Roman"/>
                <w:szCs w:val="24"/>
                <w:lang w:val="ro-MD"/>
              </w:rPr>
            </w:pPr>
          </w:p>
          <w:p w:rsidR="00996696" w:rsidRPr="00FF430B" w:rsidRDefault="00996696" w:rsidP="00996696">
            <w:pPr>
              <w:pStyle w:val="a4"/>
              <w:tabs>
                <w:tab w:val="left" w:pos="567"/>
              </w:tabs>
              <w:rPr>
                <w:rFonts w:ascii="Times New Roman" w:hAnsi="Times New Roman"/>
                <w:szCs w:val="24"/>
                <w:lang w:val="ro-MD"/>
              </w:rPr>
            </w:pPr>
          </w:p>
          <w:p w:rsidR="00996696" w:rsidRPr="00FF430B" w:rsidRDefault="00996696" w:rsidP="00996696">
            <w:pPr>
              <w:pStyle w:val="a4"/>
              <w:tabs>
                <w:tab w:val="left" w:pos="567"/>
              </w:tabs>
              <w:rPr>
                <w:rFonts w:ascii="Times New Roman" w:hAnsi="Times New Roman"/>
                <w:szCs w:val="24"/>
                <w:lang w:val="ro-MD"/>
              </w:rPr>
            </w:pPr>
          </w:p>
          <w:p w:rsidR="00996696" w:rsidRPr="00FF430B" w:rsidRDefault="00996696" w:rsidP="00996696">
            <w:pPr>
              <w:pStyle w:val="a4"/>
              <w:tabs>
                <w:tab w:val="left" w:pos="567"/>
              </w:tabs>
              <w:rPr>
                <w:rFonts w:ascii="Times New Roman" w:hAnsi="Times New Roman"/>
                <w:szCs w:val="24"/>
                <w:lang w:val="ro-MD"/>
              </w:rPr>
            </w:pPr>
          </w:p>
        </w:tc>
        <w:tc>
          <w:tcPr>
            <w:tcW w:w="2956" w:type="dxa"/>
          </w:tcPr>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Obiect 01</w:t>
            </w:r>
          </w:p>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_________________</w:t>
            </w: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3" w:type="dxa"/>
          </w:tcPr>
          <w:p w:rsidR="00996696" w:rsidRPr="00FF430B" w:rsidRDefault="00996696" w:rsidP="00996696">
            <w:pPr>
              <w:pStyle w:val="a4"/>
              <w:tabs>
                <w:tab w:val="left" w:pos="567"/>
              </w:tabs>
              <w:rPr>
                <w:rFonts w:ascii="Times New Roman" w:hAnsi="Times New Roman"/>
                <w:szCs w:val="24"/>
                <w:lang w:val="ro-MD"/>
              </w:rPr>
            </w:pPr>
          </w:p>
        </w:tc>
        <w:tc>
          <w:tcPr>
            <w:tcW w:w="1134"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r>
      <w:tr w:rsidR="00996696" w:rsidRPr="00EC30C2" w:rsidTr="00996696">
        <w:trPr>
          <w:cantSplit/>
          <w:trHeight w:val="1013"/>
        </w:trPr>
        <w:tc>
          <w:tcPr>
            <w:tcW w:w="617" w:type="dxa"/>
          </w:tcPr>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3.</w:t>
            </w:r>
          </w:p>
          <w:p w:rsidR="00996696" w:rsidRPr="00FF430B" w:rsidRDefault="00996696" w:rsidP="00996696">
            <w:pPr>
              <w:pStyle w:val="a4"/>
              <w:tabs>
                <w:tab w:val="left" w:pos="567"/>
              </w:tabs>
              <w:rPr>
                <w:rFonts w:ascii="Times New Roman" w:hAnsi="Times New Roman"/>
                <w:szCs w:val="24"/>
                <w:lang w:val="ro-MD"/>
              </w:rPr>
            </w:pPr>
          </w:p>
          <w:p w:rsidR="00996696" w:rsidRPr="00FF430B" w:rsidRDefault="00996696" w:rsidP="00996696">
            <w:pPr>
              <w:pStyle w:val="a4"/>
              <w:tabs>
                <w:tab w:val="left" w:pos="567"/>
              </w:tabs>
              <w:rPr>
                <w:rFonts w:ascii="Times New Roman" w:hAnsi="Times New Roman"/>
                <w:szCs w:val="24"/>
                <w:lang w:val="ro-MD"/>
              </w:rPr>
            </w:pPr>
          </w:p>
          <w:p w:rsidR="00996696" w:rsidRPr="00FF430B" w:rsidRDefault="00996696" w:rsidP="00996696">
            <w:pPr>
              <w:pStyle w:val="a4"/>
              <w:tabs>
                <w:tab w:val="left" w:pos="567"/>
              </w:tabs>
              <w:rPr>
                <w:rFonts w:ascii="Times New Roman" w:hAnsi="Times New Roman"/>
                <w:szCs w:val="24"/>
                <w:lang w:val="ro-MD"/>
              </w:rPr>
            </w:pPr>
          </w:p>
          <w:p w:rsidR="00996696" w:rsidRPr="00FF430B" w:rsidRDefault="00996696" w:rsidP="00996696">
            <w:pPr>
              <w:pStyle w:val="a4"/>
              <w:tabs>
                <w:tab w:val="left" w:pos="567"/>
              </w:tabs>
              <w:rPr>
                <w:rFonts w:ascii="Times New Roman" w:hAnsi="Times New Roman"/>
                <w:szCs w:val="24"/>
                <w:lang w:val="ro-MD"/>
              </w:rPr>
            </w:pPr>
          </w:p>
        </w:tc>
        <w:tc>
          <w:tcPr>
            <w:tcW w:w="2956" w:type="dxa"/>
          </w:tcPr>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Obiect 02</w:t>
            </w:r>
          </w:p>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3" w:type="dxa"/>
          </w:tcPr>
          <w:p w:rsidR="00996696" w:rsidRPr="00FF430B" w:rsidRDefault="00996696" w:rsidP="00996696">
            <w:pPr>
              <w:pStyle w:val="a4"/>
              <w:tabs>
                <w:tab w:val="left" w:pos="567"/>
              </w:tabs>
              <w:rPr>
                <w:rFonts w:ascii="Times New Roman" w:hAnsi="Times New Roman"/>
                <w:szCs w:val="24"/>
                <w:lang w:val="ro-MD"/>
              </w:rPr>
            </w:pPr>
          </w:p>
        </w:tc>
        <w:tc>
          <w:tcPr>
            <w:tcW w:w="1134"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r>
      <w:tr w:rsidR="00996696" w:rsidRPr="00EC30C2" w:rsidTr="00996696">
        <w:trPr>
          <w:cantSplit/>
          <w:trHeight w:val="890"/>
        </w:trPr>
        <w:tc>
          <w:tcPr>
            <w:tcW w:w="617" w:type="dxa"/>
          </w:tcPr>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w:t>
            </w:r>
          </w:p>
        </w:tc>
        <w:tc>
          <w:tcPr>
            <w:tcW w:w="2956" w:type="dxa"/>
          </w:tcPr>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Obiect n …</w:t>
            </w:r>
          </w:p>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3" w:type="dxa"/>
          </w:tcPr>
          <w:p w:rsidR="00996696" w:rsidRPr="00FF430B" w:rsidRDefault="00996696" w:rsidP="00996696">
            <w:pPr>
              <w:pStyle w:val="a4"/>
              <w:tabs>
                <w:tab w:val="left" w:pos="567"/>
              </w:tabs>
              <w:rPr>
                <w:rFonts w:ascii="Times New Roman" w:hAnsi="Times New Roman"/>
                <w:szCs w:val="24"/>
                <w:lang w:val="ro-MD"/>
              </w:rPr>
            </w:pPr>
          </w:p>
        </w:tc>
        <w:tc>
          <w:tcPr>
            <w:tcW w:w="1134"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r>
    </w:tbl>
    <w:p w:rsidR="00BC62EE" w:rsidRPr="00FF430B" w:rsidRDefault="00BC62EE" w:rsidP="00BC62EE">
      <w:pPr>
        <w:jc w:val="both"/>
        <w:rPr>
          <w:rFonts w:eastAsia="PMingLiU"/>
          <w:lang w:val="ro-MD" w:eastAsia="zh-CN"/>
        </w:rPr>
      </w:pPr>
      <w:r w:rsidRPr="00FF430B">
        <w:rPr>
          <w:rFonts w:eastAsia="PMingLiU"/>
          <w:lang w:val="ro-MD" w:eastAsia="zh-CN"/>
        </w:rPr>
        <w:t>Semnat: _________________________________________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Nume: __________________________________________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Funcţia în cadrul întreprinderii: ____________________________</w:t>
      </w:r>
    </w:p>
    <w:p w:rsidR="000B2083" w:rsidRDefault="00BC62EE" w:rsidP="00BC62EE">
      <w:pPr>
        <w:jc w:val="both"/>
        <w:rPr>
          <w:rFonts w:eastAsia="PMingLiU"/>
          <w:lang w:val="ro-MD" w:eastAsia="zh-CN"/>
        </w:rPr>
        <w:sectPr w:rsidR="000B2083" w:rsidSect="00AD37A1">
          <w:pgSz w:w="11906" w:h="16838"/>
          <w:pgMar w:top="1134" w:right="850" w:bottom="1134" w:left="1701" w:header="708" w:footer="708" w:gutter="0"/>
          <w:cols w:space="708"/>
          <w:docGrid w:linePitch="360"/>
        </w:sectPr>
      </w:pPr>
      <w:r w:rsidRPr="00FF430B">
        <w:rPr>
          <w:rFonts w:eastAsia="PMingLiU"/>
          <w:lang w:val="ro-MD" w:eastAsia="zh-CN"/>
        </w:rPr>
        <w:t>Denumirea întreprinderii: _________________________________</w:t>
      </w: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12</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rPr>
          <w:rFonts w:eastAsia="PMingLiU"/>
          <w:b/>
          <w:lang w:val="ro-MD" w:eastAsia="zh-CN"/>
        </w:rPr>
      </w:pPr>
    </w:p>
    <w:p w:rsidR="0084505F" w:rsidRPr="00FF430B" w:rsidRDefault="0084505F" w:rsidP="0084505F">
      <w:pPr>
        <w:jc w:val="center"/>
        <w:rPr>
          <w:rFonts w:eastAsia="PMingLiU"/>
          <w:b/>
          <w:noProof w:val="0"/>
          <w:lang w:val="ro-MD" w:eastAsia="zh-CN"/>
        </w:rPr>
      </w:pPr>
      <w:r w:rsidRPr="00FF430B">
        <w:rPr>
          <w:rFonts w:eastAsia="PMingLiU"/>
          <w:b/>
          <w:lang w:val="ro-MD" w:eastAsia="zh-CN"/>
        </w:rPr>
        <w:t>DECLARAȚIE</w:t>
      </w:r>
    </w:p>
    <w:p w:rsidR="0084505F" w:rsidRPr="00FF430B" w:rsidRDefault="0084505F" w:rsidP="0084505F">
      <w:pPr>
        <w:pStyle w:val="a4"/>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rsidR="0084505F" w:rsidRPr="00FF430B" w:rsidRDefault="0084505F" w:rsidP="0084505F">
      <w:pPr>
        <w:pStyle w:val="a4"/>
        <w:tabs>
          <w:tab w:val="left" w:pos="567"/>
        </w:tabs>
        <w:jc w:val="center"/>
        <w:rPr>
          <w:rFonts w:ascii="Times New Roman" w:hAnsi="Times New Roman"/>
          <w:b/>
          <w:szCs w:val="24"/>
          <w:lang w:val="ro-MD"/>
        </w:rPr>
      </w:pP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84505F" w:rsidRPr="00FF430B" w:rsidRDefault="0084505F" w:rsidP="0084505F">
      <w:pPr>
        <w:pStyle w:val="a4"/>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rsidR="0084505F" w:rsidRPr="00FF430B" w:rsidRDefault="0084505F" w:rsidP="0084505F">
      <w:pPr>
        <w:pStyle w:val="a4"/>
        <w:numPr>
          <w:ilvl w:val="0"/>
          <w:numId w:val="3"/>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rsidR="0084505F" w:rsidRPr="00FF430B" w:rsidRDefault="0084505F" w:rsidP="0084505F">
      <w:pPr>
        <w:pStyle w:val="a4"/>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84505F" w:rsidRPr="00FF430B" w:rsidRDefault="0084505F" w:rsidP="0084505F">
      <w:pPr>
        <w:pStyle w:val="a4"/>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84505F" w:rsidRPr="00FF430B" w:rsidRDefault="0084505F" w:rsidP="0084505F">
      <w:pPr>
        <w:pStyle w:val="a4"/>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Pr="00FF430B">
        <w:rPr>
          <w:rFonts w:ascii="Times New Roman" w:hAnsi="Times New Roman"/>
          <w:szCs w:val="24"/>
          <w:lang w:val="ro-MD"/>
        </w:rPr>
        <w:t xml:space="preserve"> (la data semnării contractului )    _________________ </w:t>
      </w:r>
      <w:r w:rsidRPr="00FF430B">
        <w:rPr>
          <w:rFonts w:ascii="Times New Roman" w:hAnsi="Times New Roman"/>
          <w:szCs w:val="24"/>
          <w:lang w:val="ro-MD"/>
        </w:rPr>
        <w:tab/>
        <w:t xml:space="preserve">        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84505F" w:rsidRPr="00FF430B" w:rsidRDefault="0084505F" w:rsidP="0084505F">
      <w:pPr>
        <w:pStyle w:val="a4"/>
        <w:numPr>
          <w:ilvl w:val="0"/>
          <w:numId w:val="2"/>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84505F" w:rsidRPr="00FF430B" w:rsidRDefault="0084505F" w:rsidP="0084505F">
      <w:pPr>
        <w:pStyle w:val="a4"/>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84505F" w:rsidRPr="00FF430B" w:rsidRDefault="0084505F" w:rsidP="0084505F">
      <w:pPr>
        <w:pStyle w:val="a4"/>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rsidR="0084505F" w:rsidRPr="00FF430B" w:rsidRDefault="0084505F" w:rsidP="0084505F">
      <w:pPr>
        <w:rPr>
          <w:rFonts w:eastAsia="MS Mincho"/>
          <w:lang w:val="ro-MD" w:eastAsia="zh-CN"/>
        </w:rPr>
      </w:pPr>
    </w:p>
    <w:p w:rsidR="0084505F" w:rsidRPr="00FF430B" w:rsidRDefault="0084505F" w:rsidP="0084505F">
      <w:pPr>
        <w:rPr>
          <w:rFonts w:eastAsia="MS Mincho"/>
          <w:lang w:val="ro-MD" w:eastAsia="zh-CN"/>
        </w:rPr>
      </w:pPr>
      <w:r w:rsidRPr="00FF430B">
        <w:rPr>
          <w:rFonts w:eastAsia="MS Mincho"/>
          <w:lang w:val="ro-MD" w:eastAsia="zh-CN"/>
        </w:rPr>
        <w:t>Data completării:______________________</w:t>
      </w: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b/>
          <w:lang w:val="ro-MD" w:eastAsia="zh-CN"/>
        </w:rPr>
      </w:pPr>
      <w:r w:rsidRPr="00FF430B">
        <w:rPr>
          <w:rFonts w:eastAsia="PMingLiU"/>
          <w:lang w:val="ro-MD" w:eastAsia="zh-CN"/>
        </w:rPr>
        <w:t>Denumirea întreprinderii: __________________________</w:t>
      </w:r>
    </w:p>
    <w:p w:rsidR="0084505F" w:rsidRPr="00FF430B" w:rsidRDefault="0084505F" w:rsidP="0084505F">
      <w:pPr>
        <w:spacing w:after="200" w:line="276" w:lineRule="auto"/>
        <w:rPr>
          <w:rFonts w:eastAsia="PMingLiU"/>
          <w:lang w:val="ro-MD" w:eastAsia="zh-CN"/>
        </w:rPr>
      </w:pPr>
      <w:bookmarkStart w:id="4" w:name="_Toc449692109"/>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0B2083" w:rsidRDefault="000B2083" w:rsidP="0084505F">
      <w:pPr>
        <w:jc w:val="right"/>
        <w:rPr>
          <w:noProof w:val="0"/>
          <w:lang w:val="ro-MD"/>
        </w:rPr>
      </w:pPr>
    </w:p>
    <w:p w:rsidR="000B2083" w:rsidRDefault="000B2083" w:rsidP="0084505F">
      <w:pPr>
        <w:jc w:val="right"/>
        <w:rPr>
          <w:noProof w:val="0"/>
          <w:lang w:val="ro-MD"/>
        </w:rPr>
      </w:pPr>
    </w:p>
    <w:p w:rsidR="000B2083" w:rsidRDefault="000B2083" w:rsidP="0084505F">
      <w:pPr>
        <w:jc w:val="right"/>
        <w:rPr>
          <w:noProof w:val="0"/>
          <w:lang w:val="ro-MD"/>
        </w:rPr>
      </w:pP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13</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bookmarkEnd w:id="4"/>
    <w:p w:rsidR="0084505F" w:rsidRPr="00FF430B" w:rsidRDefault="0084505F" w:rsidP="0084505F">
      <w:pPr>
        <w:jc w:val="center"/>
        <w:rPr>
          <w:b/>
          <w:lang w:val="ro-MD"/>
        </w:rPr>
      </w:pPr>
    </w:p>
    <w:p w:rsidR="0084505F" w:rsidRPr="00FF430B" w:rsidRDefault="0084505F" w:rsidP="0084505F">
      <w:pPr>
        <w:pStyle w:val="a4"/>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84505F" w:rsidRPr="00FF430B" w:rsidRDefault="0084505F" w:rsidP="0084505F">
      <w:pPr>
        <w:pStyle w:val="a4"/>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84505F" w:rsidRPr="00FF430B" w:rsidRDefault="0084505F" w:rsidP="0084505F">
      <w:pPr>
        <w:pStyle w:val="a4"/>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84505F" w:rsidRPr="00EC30C2" w:rsidTr="00DD184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Nr</w:t>
            </w:r>
          </w:p>
          <w:p w:rsidR="0084505F" w:rsidRPr="00FF430B" w:rsidRDefault="0084505F" w:rsidP="00DD1843">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Numărul şi data procesului-verbal de recepţie la terminarea lucrărilor</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bl>
    <w:p w:rsidR="0084505F" w:rsidRPr="00FF430B" w:rsidRDefault="0084505F" w:rsidP="0084505F">
      <w:pPr>
        <w:jc w:val="both"/>
        <w:rPr>
          <w:lang w:val="ro-MD"/>
        </w:rPr>
      </w:pPr>
    </w:p>
    <w:p w:rsidR="0084505F" w:rsidRPr="00FF430B" w:rsidRDefault="0084505F" w:rsidP="0084505F">
      <w:pPr>
        <w:jc w:val="both"/>
        <w:rPr>
          <w:lang w:val="ro-MD"/>
        </w:rPr>
      </w:pPr>
      <w:r w:rsidRPr="00FF430B">
        <w:rPr>
          <w:rStyle w:val="a6"/>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w:t>
      </w:r>
    </w:p>
    <w:p w:rsidR="0084505F" w:rsidRPr="00FF430B" w:rsidRDefault="0084505F" w:rsidP="0084505F">
      <w:pPr>
        <w:spacing w:after="200" w:line="276" w:lineRule="auto"/>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3B69E2" w:rsidRDefault="003B69E2"/>
    <w:p w:rsidR="0084505F" w:rsidRDefault="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Default="0084505F" w:rsidP="0084505F"/>
    <w:p w:rsidR="0084505F" w:rsidRDefault="0084505F" w:rsidP="0084505F"/>
    <w:p w:rsidR="003B69E2" w:rsidRDefault="0084505F" w:rsidP="0084505F">
      <w:pPr>
        <w:tabs>
          <w:tab w:val="left" w:pos="3437"/>
        </w:tabs>
      </w:pPr>
      <w:r>
        <w:tab/>
      </w:r>
    </w:p>
    <w:p w:rsidR="0084505F" w:rsidRDefault="0084505F" w:rsidP="0084505F">
      <w:pPr>
        <w:tabs>
          <w:tab w:val="left" w:pos="3437"/>
        </w:tabs>
      </w:pPr>
    </w:p>
    <w:p w:rsidR="0084505F" w:rsidRDefault="0084505F" w:rsidP="0084505F">
      <w:pPr>
        <w:tabs>
          <w:tab w:val="left" w:pos="3437"/>
        </w:tabs>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noProof w:val="0"/>
          <w:lang w:val="ro-MD" w:eastAsia="zh-CN"/>
        </w:rPr>
      </w:pPr>
    </w:p>
    <w:p w:rsidR="0084505F" w:rsidRPr="00FF430B" w:rsidRDefault="0084505F" w:rsidP="0084505F">
      <w:pPr>
        <w:keepNext/>
        <w:ind w:firstLine="1"/>
        <w:jc w:val="center"/>
        <w:outlineLvl w:val="1"/>
        <w:rPr>
          <w:rFonts w:eastAsia="PMingLiU"/>
          <w:b/>
          <w:bCs/>
          <w:iCs/>
          <w:lang w:val="ro-MD" w:eastAsia="zh-CN"/>
        </w:rPr>
      </w:pPr>
      <w:bookmarkStart w:id="5" w:name="_Toc449632664"/>
      <w:bookmarkStart w:id="6" w:name="_Toc449633156"/>
      <w:bookmarkStart w:id="7" w:name="_Toc449692111"/>
      <w:r w:rsidRPr="00FF430B">
        <w:rPr>
          <w:rFonts w:eastAsia="PMingLiU"/>
          <w:b/>
          <w:bCs/>
          <w:iCs/>
          <w:lang w:val="ro-MD" w:eastAsia="zh-CN"/>
        </w:rPr>
        <w:t>DECLARAŢIE</w:t>
      </w:r>
      <w:bookmarkEnd w:id="5"/>
      <w:bookmarkEnd w:id="6"/>
      <w:bookmarkEnd w:id="7"/>
    </w:p>
    <w:p w:rsidR="0084505F" w:rsidRPr="00FF430B" w:rsidRDefault="0084505F" w:rsidP="0084505F">
      <w:pPr>
        <w:tabs>
          <w:tab w:val="left" w:pos="720"/>
        </w:tabs>
        <w:jc w:val="center"/>
        <w:outlineLvl w:val="1"/>
        <w:rPr>
          <w:rFonts w:eastAsia="PMingLiU"/>
          <w:b/>
          <w:lang w:val="ro-MD" w:eastAsia="zh-CN"/>
        </w:rPr>
      </w:pPr>
      <w:bookmarkStart w:id="8" w:name="_Toc449632665"/>
      <w:bookmarkStart w:id="9" w:name="_Toc449633157"/>
      <w:bookmarkStart w:id="1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8"/>
      <w:bookmarkEnd w:id="9"/>
      <w:bookmarkEnd w:id="10"/>
    </w:p>
    <w:p w:rsidR="0084505F" w:rsidRPr="00FF430B" w:rsidRDefault="0084505F" w:rsidP="0084505F">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4505F" w:rsidRPr="00EC30C2" w:rsidTr="00DD1843">
        <w:trPr>
          <w:trHeight w:val="700"/>
        </w:trPr>
        <w:tc>
          <w:tcPr>
            <w:tcW w:w="720" w:type="dxa"/>
          </w:tcPr>
          <w:p w:rsidR="0084505F" w:rsidRPr="00FF430B" w:rsidRDefault="0084505F" w:rsidP="00DD1843">
            <w:pPr>
              <w:tabs>
                <w:tab w:val="left" w:pos="567"/>
                <w:tab w:val="left" w:pos="1134"/>
              </w:tabs>
              <w:ind w:left="360"/>
              <w:jc w:val="both"/>
              <w:outlineLvl w:val="0"/>
              <w:rPr>
                <w:b/>
                <w:lang w:val="ro-MD"/>
              </w:rPr>
            </w:pPr>
          </w:p>
          <w:p w:rsidR="0084505F" w:rsidRPr="00FF430B" w:rsidRDefault="0084505F" w:rsidP="00DD1843">
            <w:pPr>
              <w:tabs>
                <w:tab w:val="left" w:pos="567"/>
              </w:tabs>
              <w:jc w:val="both"/>
              <w:rPr>
                <w:b/>
                <w:lang w:val="ro-MD"/>
              </w:rPr>
            </w:pPr>
            <w:r w:rsidRPr="00FF430B">
              <w:rPr>
                <w:b/>
                <w:lang w:val="ro-MD"/>
              </w:rPr>
              <w:t>Nr.</w:t>
            </w:r>
          </w:p>
          <w:p w:rsidR="0084505F" w:rsidRPr="00FF430B" w:rsidRDefault="0084505F" w:rsidP="00DD1843">
            <w:pPr>
              <w:tabs>
                <w:tab w:val="left" w:pos="567"/>
              </w:tabs>
              <w:jc w:val="both"/>
              <w:rPr>
                <w:b/>
                <w:lang w:val="ro-MD"/>
              </w:rPr>
            </w:pPr>
            <w:r w:rsidRPr="00FF430B">
              <w:rPr>
                <w:b/>
                <w:lang w:val="ro-MD"/>
              </w:rPr>
              <w:t>d/o</w:t>
            </w:r>
          </w:p>
        </w:tc>
        <w:tc>
          <w:tcPr>
            <w:tcW w:w="4680" w:type="dxa"/>
            <w:vAlign w:val="center"/>
          </w:tcPr>
          <w:p w:rsidR="0084505F" w:rsidRPr="00FF430B" w:rsidRDefault="0084505F" w:rsidP="00DD1843">
            <w:pPr>
              <w:tabs>
                <w:tab w:val="left" w:pos="567"/>
              </w:tabs>
              <w:jc w:val="center"/>
              <w:rPr>
                <w:b/>
                <w:lang w:val="ro-MD"/>
              </w:rPr>
            </w:pPr>
            <w:r w:rsidRPr="00FF430B">
              <w:rPr>
                <w:b/>
                <w:lang w:val="ro-MD"/>
              </w:rPr>
              <w:t>Denumirea principalelor utilaje, echipamente, mijloace de transport, baze de producţie (</w:t>
            </w:r>
            <w:r w:rsidRPr="0084505F">
              <w:rPr>
                <w:b/>
                <w:i/>
                <w:lang w:val="ro-MD"/>
              </w:rPr>
              <w:t>ateliere, depozite, spaţii de cazare</w:t>
            </w:r>
            <w:r w:rsidRPr="00FF430B">
              <w:rPr>
                <w:b/>
                <w:lang w:val="ro-MD"/>
              </w:rPr>
              <w:t>) şi laboratoare propuse de ofertant ca necesare pentru executarea lucrării, rezultate în baza tehnologiilor pe care el urmează să le adopte</w:t>
            </w:r>
          </w:p>
        </w:tc>
        <w:tc>
          <w:tcPr>
            <w:tcW w:w="1260"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Unitatea de măsură</w:t>
            </w:r>
          </w:p>
          <w:p w:rsidR="0084505F" w:rsidRPr="00FF430B" w:rsidRDefault="0084505F" w:rsidP="00DD1843">
            <w:pPr>
              <w:tabs>
                <w:tab w:val="left" w:pos="567"/>
              </w:tabs>
              <w:jc w:val="center"/>
              <w:rPr>
                <w:b/>
                <w:lang w:val="ro-MD"/>
              </w:rPr>
            </w:pPr>
            <w:r w:rsidRPr="00FF430B">
              <w:rPr>
                <w:b/>
                <w:lang w:val="ro-MD"/>
              </w:rPr>
              <w:t>(bucăţi şi seturi)</w:t>
            </w:r>
          </w:p>
        </w:tc>
        <w:tc>
          <w:tcPr>
            <w:tcW w:w="1289"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Asigurate din dotare</w:t>
            </w:r>
          </w:p>
        </w:tc>
        <w:tc>
          <w:tcPr>
            <w:tcW w:w="1544"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Asigurate de la terţi sau din alte surse</w:t>
            </w:r>
          </w:p>
        </w:tc>
      </w:tr>
      <w:tr w:rsidR="0084505F" w:rsidRPr="00EC30C2" w:rsidTr="00DD1843">
        <w:trPr>
          <w:trHeight w:val="240"/>
        </w:trPr>
        <w:tc>
          <w:tcPr>
            <w:tcW w:w="720" w:type="dxa"/>
          </w:tcPr>
          <w:p w:rsidR="0084505F" w:rsidRPr="00FF430B" w:rsidRDefault="0084505F" w:rsidP="00DD1843">
            <w:pPr>
              <w:tabs>
                <w:tab w:val="left" w:pos="567"/>
              </w:tabs>
              <w:jc w:val="both"/>
              <w:rPr>
                <w:b/>
                <w:lang w:val="ro-MD"/>
              </w:rPr>
            </w:pPr>
            <w:r w:rsidRPr="00FF430B">
              <w:rPr>
                <w:b/>
                <w:lang w:val="ro-MD"/>
              </w:rPr>
              <w:t>0</w:t>
            </w:r>
          </w:p>
        </w:tc>
        <w:tc>
          <w:tcPr>
            <w:tcW w:w="4680" w:type="dxa"/>
          </w:tcPr>
          <w:p w:rsidR="0084505F" w:rsidRPr="00FF430B" w:rsidRDefault="0084505F" w:rsidP="00DD1843">
            <w:pPr>
              <w:tabs>
                <w:tab w:val="left" w:pos="567"/>
              </w:tabs>
              <w:jc w:val="both"/>
              <w:rPr>
                <w:b/>
                <w:lang w:val="ro-MD"/>
              </w:rPr>
            </w:pPr>
            <w:r w:rsidRPr="00FF430B">
              <w:rPr>
                <w:b/>
                <w:lang w:val="ro-MD"/>
              </w:rPr>
              <w:t xml:space="preserve">                             1</w:t>
            </w:r>
          </w:p>
        </w:tc>
        <w:tc>
          <w:tcPr>
            <w:tcW w:w="1260" w:type="dxa"/>
          </w:tcPr>
          <w:p w:rsidR="0084505F" w:rsidRPr="00FF430B" w:rsidRDefault="0084505F" w:rsidP="00DD1843">
            <w:pPr>
              <w:tabs>
                <w:tab w:val="left" w:pos="567"/>
              </w:tabs>
              <w:jc w:val="both"/>
              <w:rPr>
                <w:b/>
                <w:lang w:val="ro-MD"/>
              </w:rPr>
            </w:pPr>
            <w:r w:rsidRPr="00FF430B">
              <w:rPr>
                <w:b/>
                <w:lang w:val="ro-MD"/>
              </w:rPr>
              <w:t>2</w:t>
            </w:r>
          </w:p>
        </w:tc>
        <w:tc>
          <w:tcPr>
            <w:tcW w:w="1289" w:type="dxa"/>
          </w:tcPr>
          <w:p w:rsidR="0084505F" w:rsidRPr="00FF430B" w:rsidRDefault="0084505F" w:rsidP="00DD1843">
            <w:pPr>
              <w:tabs>
                <w:tab w:val="left" w:pos="567"/>
              </w:tabs>
              <w:jc w:val="both"/>
              <w:rPr>
                <w:b/>
                <w:lang w:val="ro-MD"/>
              </w:rPr>
            </w:pPr>
            <w:r w:rsidRPr="00FF430B">
              <w:rPr>
                <w:b/>
                <w:lang w:val="ro-MD"/>
              </w:rPr>
              <w:t>3</w:t>
            </w:r>
          </w:p>
        </w:tc>
        <w:tc>
          <w:tcPr>
            <w:tcW w:w="1544" w:type="dxa"/>
          </w:tcPr>
          <w:p w:rsidR="0084505F" w:rsidRPr="00FF430B" w:rsidRDefault="0084505F" w:rsidP="00DD1843">
            <w:pPr>
              <w:tabs>
                <w:tab w:val="left" w:pos="567"/>
              </w:tabs>
              <w:jc w:val="both"/>
              <w:rPr>
                <w:b/>
                <w:lang w:val="ro-MD"/>
              </w:rPr>
            </w:pPr>
            <w:r w:rsidRPr="00FF430B">
              <w:rPr>
                <w:b/>
                <w:lang w:val="ro-MD"/>
              </w:rPr>
              <w:t>4</w:t>
            </w: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1.</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2.</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3.</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keepNext/>
              <w:keepLines/>
              <w:tabs>
                <w:tab w:val="left" w:pos="567"/>
              </w:tabs>
              <w:spacing w:before="200"/>
              <w:jc w:val="both"/>
              <w:outlineLvl w:val="2"/>
              <w:rPr>
                <w:lang w:val="ro-MD"/>
              </w:rPr>
            </w:pP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n</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bl>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_________________________________</w:t>
      </w:r>
    </w:p>
    <w:p w:rsidR="0084505F" w:rsidRPr="00FF430B" w:rsidRDefault="0084505F" w:rsidP="0084505F">
      <w:pPr>
        <w:spacing w:after="200" w:line="276" w:lineRule="auto"/>
        <w:jc w:val="center"/>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noProof w:val="0"/>
          <w:lang w:val="ro-MD" w:eastAsia="zh-CN"/>
        </w:rPr>
      </w:pPr>
    </w:p>
    <w:p w:rsidR="0084505F" w:rsidRPr="00FF430B" w:rsidRDefault="0084505F" w:rsidP="0084505F">
      <w:pPr>
        <w:ind w:firstLine="709"/>
        <w:jc w:val="center"/>
        <w:rPr>
          <w:rFonts w:eastAsia="PMingLiU"/>
          <w:b/>
          <w:lang w:val="ro-MD" w:eastAsia="zh-CN"/>
        </w:rPr>
      </w:pPr>
      <w:r w:rsidRPr="00FF430B">
        <w:rPr>
          <w:rFonts w:eastAsia="PMingLiU"/>
          <w:b/>
          <w:lang w:val="ro-MD" w:eastAsia="zh-CN"/>
        </w:rPr>
        <w:t>DECLARAŢIE</w:t>
      </w:r>
    </w:p>
    <w:p w:rsidR="0084505F" w:rsidRPr="00FF430B" w:rsidRDefault="0084505F" w:rsidP="0084505F">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84505F" w:rsidRPr="00FF430B" w:rsidRDefault="0084505F" w:rsidP="0084505F">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
        <w:gridCol w:w="1503"/>
        <w:gridCol w:w="2068"/>
        <w:gridCol w:w="2142"/>
        <w:gridCol w:w="2184"/>
        <w:gridCol w:w="1878"/>
      </w:tblGrid>
      <w:tr w:rsidR="0084505F" w:rsidRPr="00EC30C2" w:rsidTr="00DD1843">
        <w:trPr>
          <w:cantSplit/>
          <w:trHeight w:val="1942"/>
        </w:trPr>
        <w:tc>
          <w:tcPr>
            <w:tcW w:w="273" w:type="pct"/>
            <w:vAlign w:val="center"/>
          </w:tcPr>
          <w:p w:rsidR="0084505F" w:rsidRPr="00FF430B" w:rsidRDefault="0084505F" w:rsidP="00DD1843">
            <w:pPr>
              <w:tabs>
                <w:tab w:val="left" w:pos="567"/>
              </w:tabs>
              <w:jc w:val="center"/>
              <w:rPr>
                <w:b/>
                <w:bCs/>
                <w:lang w:val="ro-MD"/>
              </w:rPr>
            </w:pPr>
          </w:p>
          <w:p w:rsidR="0084505F" w:rsidRPr="00FF430B" w:rsidRDefault="0084505F" w:rsidP="00DD1843">
            <w:pPr>
              <w:tabs>
                <w:tab w:val="left" w:pos="567"/>
              </w:tabs>
              <w:jc w:val="center"/>
              <w:rPr>
                <w:b/>
                <w:bCs/>
                <w:lang w:val="ro-MD"/>
              </w:rPr>
            </w:pPr>
            <w:r w:rsidRPr="00FF430B">
              <w:rPr>
                <w:b/>
                <w:bCs/>
                <w:lang w:val="ro-MD"/>
              </w:rPr>
              <w:t>Nr.</w:t>
            </w:r>
          </w:p>
          <w:p w:rsidR="0084505F" w:rsidRPr="00FF430B" w:rsidRDefault="0084505F" w:rsidP="00DD1843">
            <w:pPr>
              <w:tabs>
                <w:tab w:val="left" w:pos="567"/>
              </w:tabs>
              <w:jc w:val="center"/>
              <w:rPr>
                <w:b/>
                <w:bCs/>
                <w:lang w:val="ro-MD"/>
              </w:rPr>
            </w:pPr>
            <w:r w:rsidRPr="00FF430B">
              <w:rPr>
                <w:b/>
                <w:bCs/>
                <w:lang w:val="ro-MD"/>
              </w:rPr>
              <w:t>d/o</w:t>
            </w:r>
          </w:p>
        </w:tc>
        <w:tc>
          <w:tcPr>
            <w:tcW w:w="727" w:type="pct"/>
            <w:vAlign w:val="center"/>
          </w:tcPr>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s>
              <w:jc w:val="center"/>
              <w:rPr>
                <w:b/>
                <w:bCs/>
                <w:lang w:val="ro-MD"/>
              </w:rPr>
            </w:pPr>
            <w:r w:rsidRPr="00FF430B">
              <w:rPr>
                <w:b/>
                <w:bCs/>
                <w:lang w:val="ro-MD"/>
              </w:rPr>
              <w:t>Funcţia</w:t>
            </w:r>
          </w:p>
        </w:tc>
        <w:tc>
          <w:tcPr>
            <w:tcW w:w="1000" w:type="pct"/>
            <w:vAlign w:val="center"/>
          </w:tcPr>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s>
              <w:jc w:val="center"/>
              <w:rPr>
                <w:b/>
                <w:bCs/>
                <w:lang w:val="ro-MD"/>
              </w:rPr>
            </w:pPr>
            <w:r w:rsidRPr="00FF430B">
              <w:rPr>
                <w:b/>
                <w:bCs/>
                <w:lang w:val="ro-MD"/>
              </w:rPr>
              <w:t>Studii de specialitate</w:t>
            </w:r>
          </w:p>
        </w:tc>
        <w:tc>
          <w:tcPr>
            <w:tcW w:w="1036" w:type="pct"/>
            <w:vAlign w:val="center"/>
          </w:tcPr>
          <w:p w:rsidR="0084505F" w:rsidRPr="00FF430B" w:rsidRDefault="0084505F" w:rsidP="00DD1843">
            <w:pPr>
              <w:tabs>
                <w:tab w:val="left" w:pos="567"/>
              </w:tabs>
              <w:jc w:val="center"/>
              <w:rPr>
                <w:b/>
                <w:bCs/>
                <w:lang w:val="ro-MD"/>
              </w:rPr>
            </w:pPr>
            <w:r w:rsidRPr="00FF430B">
              <w:rPr>
                <w:b/>
                <w:bCs/>
                <w:lang w:val="ro-MD"/>
              </w:rPr>
              <w:t>Vechimea în  munca de specialitate (ani)</w:t>
            </w:r>
          </w:p>
        </w:tc>
        <w:tc>
          <w:tcPr>
            <w:tcW w:w="1056" w:type="pct"/>
            <w:vAlign w:val="center"/>
          </w:tcPr>
          <w:p w:rsidR="0084505F" w:rsidRPr="00FF430B" w:rsidRDefault="0084505F" w:rsidP="00DD1843">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84505F" w:rsidRPr="00FF430B" w:rsidRDefault="0084505F" w:rsidP="00DD1843">
            <w:pPr>
              <w:tabs>
                <w:tab w:val="left" w:pos="567"/>
              </w:tabs>
              <w:jc w:val="center"/>
              <w:rPr>
                <w:b/>
                <w:bCs/>
                <w:lang w:val="ro-MD"/>
              </w:rPr>
            </w:pPr>
            <w:r w:rsidRPr="00FF430B">
              <w:rPr>
                <w:b/>
                <w:bCs/>
                <w:lang w:val="ro-MD"/>
              </w:rPr>
              <w:t>Numărul certificatului de atestare</w:t>
            </w:r>
          </w:p>
          <w:p w:rsidR="0084505F" w:rsidRPr="00FF430B" w:rsidRDefault="0084505F" w:rsidP="00DD1843">
            <w:pPr>
              <w:tabs>
                <w:tab w:val="left" w:pos="567"/>
              </w:tabs>
              <w:jc w:val="center"/>
              <w:rPr>
                <w:b/>
                <w:bCs/>
                <w:lang w:val="ro-MD"/>
              </w:rPr>
            </w:pPr>
            <w:r w:rsidRPr="00FF430B">
              <w:rPr>
                <w:b/>
                <w:bCs/>
                <w:lang w:val="ro-MD"/>
              </w:rPr>
              <w:t>și data eliberării</w:t>
            </w:r>
          </w:p>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 w:val="left" w:pos="1134"/>
              </w:tabs>
              <w:ind w:left="360"/>
              <w:jc w:val="center"/>
              <w:outlineLvl w:val="0"/>
              <w:rPr>
                <w:b/>
                <w:bCs/>
                <w:lang w:val="ro-MD"/>
              </w:rPr>
            </w:pPr>
          </w:p>
        </w:tc>
      </w:tr>
      <w:tr w:rsidR="0084505F" w:rsidRPr="00EC30C2" w:rsidTr="00DD1843">
        <w:trPr>
          <w:cantSplit/>
          <w:trHeight w:val="320"/>
        </w:trPr>
        <w:tc>
          <w:tcPr>
            <w:tcW w:w="273" w:type="pct"/>
          </w:tcPr>
          <w:p w:rsidR="0084505F" w:rsidRPr="00FF430B" w:rsidRDefault="0084505F" w:rsidP="00DD1843">
            <w:pPr>
              <w:tabs>
                <w:tab w:val="left" w:pos="567"/>
                <w:tab w:val="left" w:pos="1134"/>
              </w:tabs>
              <w:ind w:left="360"/>
              <w:jc w:val="both"/>
              <w:outlineLvl w:val="0"/>
              <w:rPr>
                <w:b/>
                <w:bCs/>
                <w:lang w:val="ro-MD"/>
              </w:rPr>
            </w:pPr>
          </w:p>
        </w:tc>
        <w:tc>
          <w:tcPr>
            <w:tcW w:w="727" w:type="pct"/>
          </w:tcPr>
          <w:p w:rsidR="0084505F" w:rsidRPr="00FF430B" w:rsidRDefault="0084505F" w:rsidP="00DD1843">
            <w:pPr>
              <w:tabs>
                <w:tab w:val="left" w:pos="567"/>
              </w:tabs>
              <w:jc w:val="both"/>
              <w:rPr>
                <w:b/>
                <w:bCs/>
                <w:lang w:val="ro-MD"/>
              </w:rPr>
            </w:pPr>
            <w:r w:rsidRPr="00FF430B">
              <w:rPr>
                <w:b/>
                <w:bCs/>
                <w:lang w:val="ro-MD"/>
              </w:rPr>
              <w:t>1</w:t>
            </w:r>
          </w:p>
        </w:tc>
        <w:tc>
          <w:tcPr>
            <w:tcW w:w="1000" w:type="pct"/>
          </w:tcPr>
          <w:p w:rsidR="0084505F" w:rsidRPr="00FF430B" w:rsidRDefault="0084505F" w:rsidP="00DD1843">
            <w:pPr>
              <w:tabs>
                <w:tab w:val="left" w:pos="567"/>
              </w:tabs>
              <w:jc w:val="both"/>
              <w:rPr>
                <w:b/>
                <w:bCs/>
                <w:lang w:val="ro-MD"/>
              </w:rPr>
            </w:pPr>
            <w:r w:rsidRPr="00FF430B">
              <w:rPr>
                <w:b/>
                <w:bCs/>
                <w:lang w:val="ro-MD"/>
              </w:rPr>
              <w:t>2</w:t>
            </w:r>
          </w:p>
        </w:tc>
        <w:tc>
          <w:tcPr>
            <w:tcW w:w="1036" w:type="pct"/>
          </w:tcPr>
          <w:p w:rsidR="0084505F" w:rsidRPr="00FF430B" w:rsidRDefault="0084505F" w:rsidP="00DD1843">
            <w:pPr>
              <w:tabs>
                <w:tab w:val="left" w:pos="567"/>
              </w:tabs>
              <w:jc w:val="both"/>
              <w:rPr>
                <w:b/>
                <w:bCs/>
                <w:lang w:val="ro-MD"/>
              </w:rPr>
            </w:pPr>
            <w:r w:rsidRPr="00FF430B">
              <w:rPr>
                <w:b/>
                <w:bCs/>
                <w:lang w:val="ro-MD"/>
              </w:rPr>
              <w:t>3</w:t>
            </w:r>
          </w:p>
        </w:tc>
        <w:tc>
          <w:tcPr>
            <w:tcW w:w="1056" w:type="pct"/>
          </w:tcPr>
          <w:p w:rsidR="0084505F" w:rsidRPr="00FF430B" w:rsidRDefault="0084505F" w:rsidP="00DD1843">
            <w:pPr>
              <w:tabs>
                <w:tab w:val="left" w:pos="567"/>
              </w:tabs>
              <w:jc w:val="both"/>
              <w:rPr>
                <w:b/>
                <w:bCs/>
                <w:lang w:val="ro-MD"/>
              </w:rPr>
            </w:pPr>
            <w:r w:rsidRPr="00FF430B">
              <w:rPr>
                <w:b/>
                <w:bCs/>
                <w:lang w:val="ro-MD"/>
              </w:rPr>
              <w:t>4</w:t>
            </w:r>
          </w:p>
        </w:tc>
        <w:tc>
          <w:tcPr>
            <w:tcW w:w="908" w:type="pct"/>
          </w:tcPr>
          <w:p w:rsidR="0084505F" w:rsidRPr="00FF430B" w:rsidRDefault="0084505F" w:rsidP="00DD1843">
            <w:pPr>
              <w:tabs>
                <w:tab w:val="left" w:pos="567"/>
              </w:tabs>
              <w:jc w:val="both"/>
              <w:rPr>
                <w:b/>
                <w:bCs/>
                <w:lang w:val="ro-MD"/>
              </w:rPr>
            </w:pPr>
            <w:r w:rsidRPr="00FF430B">
              <w:rPr>
                <w:b/>
                <w:bCs/>
                <w:lang w:val="ro-MD"/>
              </w:rPr>
              <w:t>5</w:t>
            </w: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Arhitect-șef</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Inginer-șef</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Diriginţi de şantier</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Maiştri</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27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Specialişti</w:t>
            </w:r>
          </w:p>
          <w:p w:rsidR="0084505F" w:rsidRPr="00FF430B" w:rsidRDefault="0084505F" w:rsidP="00DD1843">
            <w:pPr>
              <w:tabs>
                <w:tab w:val="left" w:pos="567"/>
              </w:tabs>
              <w:jc w:val="both"/>
              <w:rPr>
                <w:bCs/>
                <w:lang w:val="ro-MD"/>
              </w:rPr>
            </w:pPr>
            <w:r w:rsidRPr="00FF430B">
              <w:rPr>
                <w:bCs/>
                <w:lang w:val="ro-MD"/>
              </w:rPr>
              <w:t>……………</w:t>
            </w:r>
          </w:p>
          <w:p w:rsidR="0084505F" w:rsidRPr="00FF430B" w:rsidRDefault="0084505F" w:rsidP="00DD1843">
            <w:pPr>
              <w:tabs>
                <w:tab w:val="left" w:pos="567"/>
              </w:tabs>
              <w:jc w:val="both"/>
              <w:rPr>
                <w:bCs/>
                <w:lang w:val="ro-MD"/>
              </w:rPr>
            </w:pPr>
            <w:r w:rsidRPr="00FF430B">
              <w:rPr>
                <w:bCs/>
                <w:lang w:val="ro-MD"/>
              </w:rPr>
              <w:t>……………</w:t>
            </w:r>
          </w:p>
          <w:p w:rsidR="0084505F" w:rsidRPr="00FF430B" w:rsidRDefault="0084505F" w:rsidP="00DD1843">
            <w:pPr>
              <w:tabs>
                <w:tab w:val="left" w:pos="567"/>
              </w:tabs>
              <w:jc w:val="both"/>
              <w:rPr>
                <w:bCs/>
                <w:lang w:val="ro-MD"/>
              </w:rPr>
            </w:pPr>
            <w:r w:rsidRPr="00FF430B">
              <w:rPr>
                <w:bCs/>
                <w:lang w:val="ro-MD"/>
              </w:rPr>
              <w:t>…………….</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bl>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_________________________________</w:t>
      </w:r>
    </w:p>
    <w:p w:rsidR="0084505F" w:rsidRPr="00FF430B" w:rsidRDefault="0084505F" w:rsidP="0084505F">
      <w:pPr>
        <w:spacing w:after="200" w:line="276" w:lineRule="auto"/>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Default="0084505F"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Pr="00FF430B" w:rsidRDefault="0043661A" w:rsidP="0043661A">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rsidR="0043661A" w:rsidRPr="00FF430B" w:rsidRDefault="0043661A" w:rsidP="0043661A">
      <w:pPr>
        <w:jc w:val="right"/>
        <w:rPr>
          <w:noProof w:val="0"/>
          <w:lang w:val="ro-MD"/>
        </w:rPr>
      </w:pPr>
      <w:r w:rsidRPr="00FF430B">
        <w:rPr>
          <w:noProof w:val="0"/>
          <w:lang w:val="ro-MD"/>
        </w:rPr>
        <w:t>la Documentația standard nr._____</w:t>
      </w:r>
    </w:p>
    <w:p w:rsidR="0043661A" w:rsidRPr="00FF430B" w:rsidRDefault="0043661A" w:rsidP="0043661A">
      <w:pPr>
        <w:jc w:val="right"/>
        <w:rPr>
          <w:noProof w:val="0"/>
          <w:lang w:val="ro-MD"/>
        </w:rPr>
      </w:pPr>
      <w:r w:rsidRPr="00FF430B">
        <w:rPr>
          <w:noProof w:val="0"/>
          <w:lang w:val="ro-MD"/>
        </w:rPr>
        <w:t>din “____” ________ 20___</w:t>
      </w:r>
    </w:p>
    <w:p w:rsidR="0043661A" w:rsidRPr="00FF430B" w:rsidRDefault="0043661A" w:rsidP="0043661A">
      <w:pPr>
        <w:tabs>
          <w:tab w:val="left" w:pos="567"/>
        </w:tabs>
        <w:jc w:val="center"/>
        <w:rPr>
          <w:b/>
          <w:color w:val="000000"/>
          <w:w w:val="90"/>
          <w:lang w:val="ro-MD"/>
        </w:rPr>
      </w:pPr>
    </w:p>
    <w:p w:rsidR="0043661A" w:rsidRPr="00FF430B" w:rsidRDefault="0043661A" w:rsidP="0043661A">
      <w:pPr>
        <w:spacing w:before="72" w:line="292" w:lineRule="auto"/>
        <w:jc w:val="center"/>
        <w:rPr>
          <w:b/>
          <w:color w:val="000000"/>
          <w:w w:val="90"/>
          <w:lang w:val="ro-MD"/>
        </w:rPr>
      </w:pPr>
      <w:r w:rsidRPr="00FF430B">
        <w:rPr>
          <w:b/>
          <w:color w:val="000000"/>
          <w:w w:val="90"/>
          <w:lang w:val="ro-MD"/>
        </w:rPr>
        <w:t>(Antetul instituției)</w:t>
      </w:r>
    </w:p>
    <w:p w:rsidR="0043661A" w:rsidRPr="00FF430B" w:rsidRDefault="0043661A" w:rsidP="0043661A">
      <w:pPr>
        <w:spacing w:before="72" w:line="292" w:lineRule="auto"/>
        <w:jc w:val="center"/>
        <w:rPr>
          <w:b/>
          <w:color w:val="000000"/>
          <w:w w:val="90"/>
          <w:sz w:val="28"/>
          <w:szCs w:val="28"/>
          <w:lang w:val="ro-MD"/>
        </w:rPr>
      </w:pPr>
      <w:r w:rsidRPr="00FF430B">
        <w:rPr>
          <w:b/>
          <w:color w:val="000000"/>
          <w:w w:val="90"/>
          <w:lang w:val="ro-MD"/>
        </w:rPr>
        <w:t>~~~~~~~~~~~~~~~~~~~~~~~~~~~~~~~~~~~~~~~~~~~~~~~~~~~~~~~~~~~~~~~~~~~~~~~</w:t>
      </w:r>
    </w:p>
    <w:p w:rsidR="0043661A" w:rsidRPr="00FF430B" w:rsidRDefault="0043661A" w:rsidP="0043661A">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rsidR="0043661A" w:rsidRPr="00FF430B" w:rsidRDefault="0043661A" w:rsidP="0043661A">
      <w:pPr>
        <w:spacing w:before="72" w:line="292" w:lineRule="auto"/>
        <w:jc w:val="center"/>
        <w:rPr>
          <w:b/>
          <w:color w:val="000000"/>
          <w:w w:val="90"/>
          <w:sz w:val="25"/>
          <w:lang w:val="ro-MD"/>
        </w:rPr>
      </w:pPr>
      <w:r w:rsidRPr="00FF430B">
        <w:rPr>
          <w:b/>
          <w:color w:val="000000"/>
          <w:w w:val="90"/>
          <w:sz w:val="28"/>
          <w:szCs w:val="28"/>
          <w:lang w:val="ro-MD"/>
        </w:rPr>
        <w:t xml:space="preserve">AVIZ </w:t>
      </w:r>
    </w:p>
    <w:p w:rsidR="0043661A" w:rsidRPr="00FF430B" w:rsidRDefault="0043661A" w:rsidP="0043661A">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43661A" w:rsidRPr="00FF430B" w:rsidRDefault="0043661A" w:rsidP="0043661A">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43661A" w:rsidRPr="00FF430B" w:rsidRDefault="0043661A" w:rsidP="0043661A">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50851" w:rsidRPr="00E50851">
        <w:rPr>
          <w:rFonts w:eastAsia="PMingLiU"/>
          <w:b/>
          <w:lang w:val="ro-MD" w:eastAsia="zh-CN"/>
        </w:rPr>
        <w:t>Inspectoratul Național pentru Supraveghere Tehnică</w:t>
      </w:r>
      <w:r w:rsidR="00E50851">
        <w:rPr>
          <w:rFonts w:eastAsia="PMingLiU"/>
          <w:lang w:val="ro-MD" w:eastAsia="zh-CN"/>
        </w:rPr>
        <w:t xml:space="preserve"> </w:t>
      </w:r>
      <w:r w:rsidRPr="00FF430B">
        <w:rPr>
          <w:rFonts w:eastAsia="PMingLiU"/>
          <w:lang w:val="ro-MD" w:eastAsia="zh-CN"/>
        </w:rPr>
        <w:t>constată următoarele: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tbl>
      <w:tblPr>
        <w:tblStyle w:val="a7"/>
        <w:tblW w:w="10207" w:type="dxa"/>
        <w:tblInd w:w="-431" w:type="dxa"/>
        <w:tblLook w:val="04A0" w:firstRow="1" w:lastRow="0" w:firstColumn="1" w:lastColumn="0" w:noHBand="0" w:noVBand="1"/>
      </w:tblPr>
      <w:tblGrid>
        <w:gridCol w:w="471"/>
        <w:gridCol w:w="3751"/>
        <w:gridCol w:w="4001"/>
        <w:gridCol w:w="575"/>
        <w:gridCol w:w="563"/>
        <w:gridCol w:w="846"/>
      </w:tblGrid>
      <w:tr w:rsidR="0043661A" w:rsidRPr="00EC30C2" w:rsidTr="00DD1843">
        <w:tc>
          <w:tcPr>
            <w:tcW w:w="471"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43661A" w:rsidRPr="00FF430B" w:rsidRDefault="0043661A" w:rsidP="00DD184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43661A" w:rsidRPr="00FF430B" w:rsidRDefault="0043661A" w:rsidP="00DD184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3661A" w:rsidRPr="00EC30C2" w:rsidTr="00DD1843">
        <w:trPr>
          <w:trHeight w:val="54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43661A" w:rsidRPr="00FF430B" w:rsidRDefault="0043661A" w:rsidP="00DD1843">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563"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846"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r>
      <w:tr w:rsidR="0043661A" w:rsidRPr="00EC30C2" w:rsidTr="00DD1843">
        <w:trPr>
          <w:trHeight w:val="1380"/>
        </w:trPr>
        <w:tc>
          <w:tcPr>
            <w:tcW w:w="471" w:type="dxa"/>
            <w:vMerge/>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3751" w:type="dxa"/>
            <w:vMerge/>
          </w:tcPr>
          <w:p w:rsidR="0043661A" w:rsidRPr="00FF430B" w:rsidRDefault="0043661A" w:rsidP="00DD1843">
            <w:pPr>
              <w:tabs>
                <w:tab w:val="left" w:leader="underscore" w:pos="6465"/>
                <w:tab w:val="right" w:leader="underscore" w:pos="9777"/>
              </w:tabs>
              <w:jc w:val="both"/>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42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53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77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rsidR="0043661A" w:rsidRPr="00FF430B" w:rsidRDefault="0043661A" w:rsidP="00DD1843">
            <w:pPr>
              <w:tabs>
                <w:tab w:val="left" w:pos="567"/>
              </w:tabs>
              <w:rPr>
                <w:lang w:val="ro-MD"/>
              </w:rPr>
            </w:pPr>
            <w:r w:rsidRPr="00FF430B">
              <w:rPr>
                <w:lang w:val="ro-MD"/>
              </w:rPr>
              <w:t>A.Terasamente, lucrări la structura clădirilor;</w:t>
            </w:r>
          </w:p>
          <w:p w:rsidR="0043661A" w:rsidRPr="00FF430B" w:rsidRDefault="0043661A" w:rsidP="00DD1843">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43661A" w:rsidRPr="00FF430B" w:rsidRDefault="0043661A" w:rsidP="00DD1843">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260"/>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43661A" w:rsidRPr="00FF430B" w:rsidRDefault="0043661A" w:rsidP="00DD1843">
            <w:pPr>
              <w:tabs>
                <w:tab w:val="left" w:leader="underscore" w:pos="6465"/>
                <w:tab w:val="right" w:leader="underscore" w:pos="9777"/>
              </w:tabs>
              <w:jc w:val="both"/>
              <w:rPr>
                <w:lang w:val="ro-MD"/>
              </w:rPr>
            </w:pPr>
            <w:r w:rsidRPr="00FF430B">
              <w:rPr>
                <w:lang w:val="ro-MD"/>
              </w:rPr>
              <w:t xml:space="preserve">A.drumuri și piste de aviație; </w:t>
            </w:r>
          </w:p>
          <w:p w:rsidR="0043661A" w:rsidRPr="00FF430B" w:rsidRDefault="0043661A" w:rsidP="00DD1843">
            <w:pPr>
              <w:tabs>
                <w:tab w:val="left" w:leader="underscore" w:pos="6465"/>
                <w:tab w:val="right" w:leader="underscore" w:pos="9777"/>
              </w:tabs>
              <w:jc w:val="both"/>
              <w:rPr>
                <w:lang w:val="ro-MD"/>
              </w:rPr>
            </w:pPr>
            <w:r w:rsidRPr="00FF430B">
              <w:rPr>
                <w:lang w:val="ro-MD"/>
              </w:rPr>
              <w:t xml:space="preserve">B.poduri; </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260"/>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pos="567"/>
              </w:tabs>
              <w:spacing w:line="276" w:lineRule="auto"/>
              <w:rPr>
                <w:lang w:val="ro-MD"/>
              </w:rPr>
            </w:pPr>
            <w:r w:rsidRPr="00FF430B">
              <w:rPr>
                <w:lang w:val="ro-MD"/>
              </w:rPr>
              <w:t>Construcții speciale:</w:t>
            </w:r>
          </w:p>
          <w:p w:rsidR="0043661A" w:rsidRPr="00FF430B" w:rsidRDefault="0043661A" w:rsidP="00DD1843">
            <w:pPr>
              <w:tabs>
                <w:tab w:val="left" w:pos="567"/>
              </w:tabs>
              <w:spacing w:line="276" w:lineRule="auto"/>
              <w:rPr>
                <w:lang w:val="ro-MD"/>
              </w:rPr>
            </w:pPr>
            <w:r w:rsidRPr="00FF430B">
              <w:rPr>
                <w:lang w:val="ro-MD"/>
              </w:rPr>
              <w:t>A. hidrotehnice și pentru îmbunătățiri funciare;</w:t>
            </w:r>
          </w:p>
          <w:p w:rsidR="0043661A" w:rsidRPr="00FF430B" w:rsidRDefault="0043661A" w:rsidP="00DD1843">
            <w:pPr>
              <w:tabs>
                <w:tab w:val="left" w:pos="567"/>
              </w:tabs>
              <w:spacing w:line="276" w:lineRule="auto"/>
              <w:rPr>
                <w:lang w:val="ro-MD"/>
              </w:rPr>
            </w:pPr>
            <w:r w:rsidRPr="00FF430B">
              <w:rPr>
                <w:lang w:val="ro-MD"/>
              </w:rPr>
              <w:t xml:space="preserve">B. fântâni arteziene; </w:t>
            </w:r>
          </w:p>
          <w:p w:rsidR="0043661A" w:rsidRPr="00FF430B" w:rsidRDefault="0043661A" w:rsidP="00DD1843">
            <w:pPr>
              <w:tabs>
                <w:tab w:val="left" w:pos="567"/>
              </w:tabs>
              <w:spacing w:line="276" w:lineRule="auto"/>
              <w:rPr>
                <w:lang w:val="ro-MD"/>
              </w:rPr>
            </w:pPr>
            <w:r w:rsidRPr="00FF430B">
              <w:rPr>
                <w:lang w:val="ro-MD"/>
              </w:rPr>
              <w:t>C. porturi și debarcadere;</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205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43661A" w:rsidRPr="00FF430B" w:rsidRDefault="0043661A" w:rsidP="00DD1843">
            <w:pPr>
              <w:tabs>
                <w:tab w:val="left" w:pos="567"/>
              </w:tabs>
              <w:spacing w:line="276" w:lineRule="auto"/>
              <w:rPr>
                <w:lang w:val="ro-MD"/>
              </w:rPr>
            </w:pPr>
            <w:r w:rsidRPr="00FF430B">
              <w:rPr>
                <w:lang w:val="ro-MD"/>
              </w:rPr>
              <w:t>A.de alimentare cu apă și canalizare;</w:t>
            </w:r>
          </w:p>
          <w:p w:rsidR="0043661A" w:rsidRPr="00FF430B" w:rsidRDefault="0043661A" w:rsidP="00DD1843">
            <w:pPr>
              <w:tabs>
                <w:tab w:val="left" w:pos="567"/>
              </w:tabs>
              <w:spacing w:line="276" w:lineRule="auto"/>
              <w:rPr>
                <w:lang w:val="ro-MD"/>
              </w:rPr>
            </w:pPr>
            <w:r w:rsidRPr="00FF430B">
              <w:rPr>
                <w:lang w:val="ro-MD"/>
              </w:rPr>
              <w:t xml:space="preserve">B.de încălzire; </w:t>
            </w:r>
          </w:p>
          <w:p w:rsidR="0043661A" w:rsidRPr="00FF430B" w:rsidRDefault="0043661A" w:rsidP="00DD1843">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43661A" w:rsidRPr="00FF430B" w:rsidRDefault="0043661A" w:rsidP="00DD1843">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43661A" w:rsidRPr="00FF430B" w:rsidRDefault="0043661A" w:rsidP="00DD1843">
            <w:pPr>
              <w:tabs>
                <w:tab w:val="left" w:leader="underscore" w:pos="6465"/>
                <w:tab w:val="right" w:leader="underscore" w:pos="9777"/>
              </w:tabs>
              <w:jc w:val="both"/>
              <w:rPr>
                <w:lang w:val="ro-MD"/>
              </w:rPr>
            </w:pPr>
            <w:r w:rsidRPr="00FF430B">
              <w:rPr>
                <w:lang w:val="ro-MD"/>
              </w:rPr>
              <w:t>H.frigorifice,compresoare;</w:t>
            </w:r>
          </w:p>
          <w:p w:rsidR="0043661A" w:rsidRPr="00FF430B" w:rsidRDefault="0043661A" w:rsidP="00DD1843">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94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43661A" w:rsidRPr="00FF430B" w:rsidRDefault="0043661A" w:rsidP="00DD1843">
            <w:pPr>
              <w:tabs>
                <w:tab w:val="left" w:pos="567"/>
              </w:tabs>
              <w:spacing w:line="276" w:lineRule="auto"/>
              <w:rPr>
                <w:lang w:val="ro-MD"/>
              </w:rPr>
            </w:pPr>
            <w:r w:rsidRPr="00FF430B">
              <w:rPr>
                <w:lang w:val="ro-MD"/>
              </w:rPr>
              <w:t>A. sub presiune, mecanisme de ridicat, cazane;</w:t>
            </w:r>
          </w:p>
          <w:p w:rsidR="0043661A" w:rsidRPr="00FF430B" w:rsidRDefault="0043661A" w:rsidP="00DD1843">
            <w:pPr>
              <w:tabs>
                <w:tab w:val="left" w:pos="567"/>
              </w:tabs>
              <w:spacing w:line="276" w:lineRule="auto"/>
              <w:rPr>
                <w:lang w:val="ro-MD"/>
              </w:rPr>
            </w:pPr>
            <w:r w:rsidRPr="00FF430B">
              <w:rPr>
                <w:lang w:val="ro-MD"/>
              </w:rPr>
              <w:t>B. chimico-tehnologice; C. gazoducte magistrale;</w:t>
            </w:r>
          </w:p>
          <w:p w:rsidR="0043661A" w:rsidRPr="00FF430B" w:rsidRDefault="0043661A" w:rsidP="0043661A">
            <w:pPr>
              <w:pStyle w:val="a"/>
              <w:numPr>
                <w:ilvl w:val="0"/>
                <w:numId w:val="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43661A" w:rsidRPr="00FF5CB2" w:rsidRDefault="0043661A" w:rsidP="0043661A">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43661A" w:rsidRPr="00FF5CB2" w:rsidRDefault="0043661A" w:rsidP="0043661A">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Default="0043661A"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4D56D6" w:rsidRPr="004D56D6" w:rsidRDefault="004D56D6" w:rsidP="004D56D6">
      <w:pPr>
        <w:jc w:val="right"/>
        <w:rPr>
          <w:b/>
          <w:noProof w:val="0"/>
          <w:lang w:val="en-US"/>
        </w:rPr>
      </w:pPr>
      <w:proofErr w:type="spellStart"/>
      <w:r w:rsidRPr="004D56D6">
        <w:rPr>
          <w:noProof w:val="0"/>
          <w:lang w:val="en-US"/>
        </w:rPr>
        <w:lastRenderedPageBreak/>
        <w:t>Anexa</w:t>
      </w:r>
      <w:proofErr w:type="spellEnd"/>
      <w:r w:rsidRPr="004D56D6">
        <w:rPr>
          <w:noProof w:val="0"/>
          <w:lang w:val="en-US"/>
        </w:rPr>
        <w:t xml:space="preserve"> nr. 25</w:t>
      </w:r>
    </w:p>
    <w:p w:rsidR="004D56D6" w:rsidRPr="004D56D6" w:rsidRDefault="004D56D6" w:rsidP="004D56D6">
      <w:pPr>
        <w:jc w:val="center"/>
        <w:rPr>
          <w:b/>
          <w:noProof w:val="0"/>
          <w:lang w:val="en-US"/>
        </w:rPr>
      </w:pPr>
      <w:r w:rsidRPr="004D56D6">
        <w:rPr>
          <w:b/>
          <w:noProof w:val="0"/>
          <w:lang w:val="en-US"/>
        </w:rPr>
        <w:t>CONTRACT – MODEL</w:t>
      </w:r>
    </w:p>
    <w:p w:rsidR="004D56D6" w:rsidRPr="004D56D6" w:rsidRDefault="004D56D6" w:rsidP="004D56D6">
      <w:pPr>
        <w:jc w:val="center"/>
        <w:rPr>
          <w:b/>
          <w:noProof w:val="0"/>
          <w:lang w:val="en-US"/>
        </w:rPr>
      </w:pPr>
    </w:p>
    <w:p w:rsidR="004D56D6" w:rsidRPr="004D56D6" w:rsidRDefault="004D56D6" w:rsidP="004D56D6">
      <w:pPr>
        <w:jc w:val="center"/>
        <w:rPr>
          <w:b/>
          <w:noProof w:val="0"/>
          <w:lang w:val="en-US"/>
        </w:rPr>
      </w:pPr>
      <w:r w:rsidRPr="004D56D6">
        <w:rPr>
          <w:b/>
          <w:noProof w:val="0"/>
          <w:lang w:val="en-US"/>
        </w:rPr>
        <w:t xml:space="preserve">Contract DE ANTREPRIZĂ </w:t>
      </w:r>
      <w:proofErr w:type="gramStart"/>
      <w:r w:rsidRPr="004D56D6">
        <w:rPr>
          <w:b/>
          <w:noProof w:val="0"/>
          <w:lang w:val="en-US"/>
        </w:rPr>
        <w:t>nr._</w:t>
      </w:r>
      <w:proofErr w:type="gramEnd"/>
      <w:r w:rsidRPr="004D56D6">
        <w:rPr>
          <w:b/>
          <w:noProof w:val="0"/>
          <w:lang w:val="en-US"/>
        </w:rPr>
        <w:t>__________</w:t>
      </w:r>
    </w:p>
    <w:p w:rsidR="004D56D6" w:rsidRPr="004D56D6" w:rsidRDefault="004D56D6" w:rsidP="004D56D6">
      <w:pPr>
        <w:jc w:val="center"/>
        <w:rPr>
          <w:noProof w:val="0"/>
        </w:rPr>
      </w:pPr>
    </w:p>
    <w:p w:rsidR="004D56D6" w:rsidRPr="004D56D6" w:rsidRDefault="004D56D6" w:rsidP="004D56D6">
      <w:pPr>
        <w:ind w:left="360" w:hanging="360"/>
        <w:jc w:val="center"/>
        <w:rPr>
          <w:b/>
        </w:rPr>
      </w:pPr>
      <w:r>
        <w:rPr>
          <w:b/>
        </w:rPr>
        <w:t xml:space="preserve">I . </w:t>
      </w:r>
      <w:r w:rsidRPr="004D56D6">
        <w:rPr>
          <w:b/>
        </w:rPr>
        <w:t>PARTEA GENERALĂ</w:t>
      </w:r>
    </w:p>
    <w:p w:rsidR="004D56D6" w:rsidRPr="004D56D6" w:rsidRDefault="004D56D6" w:rsidP="004D56D6">
      <w:pPr>
        <w:jc w:val="center"/>
        <w:rPr>
          <w:i/>
          <w:noProof w:val="0"/>
        </w:rPr>
      </w:pPr>
      <w:r w:rsidRPr="004D56D6">
        <w:rPr>
          <w:i/>
          <w:noProof w:val="0"/>
        </w:rPr>
        <w:t>(OBLIGATORIE)</w:t>
      </w:r>
    </w:p>
    <w:p w:rsidR="004D56D6" w:rsidRPr="004D56D6" w:rsidRDefault="004D56D6" w:rsidP="004D56D6">
      <w:pPr>
        <w:rPr>
          <w:i/>
          <w:noProof w:val="0"/>
        </w:rPr>
      </w:pPr>
    </w:p>
    <w:p w:rsidR="004D56D6" w:rsidRPr="004D56D6" w:rsidRDefault="004D56D6" w:rsidP="004D56D6">
      <w:pPr>
        <w:rPr>
          <w:b/>
          <w:noProof w:val="0"/>
        </w:rPr>
      </w:pPr>
      <w:r w:rsidRPr="004D56D6">
        <w:rPr>
          <w:b/>
          <w:noProof w:val="0"/>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79"/>
        <w:gridCol w:w="5060"/>
      </w:tblGrid>
      <w:tr w:rsidR="004D56D6" w:rsidRPr="004D56D6" w:rsidTr="00C6496D">
        <w:tc>
          <w:tcPr>
            <w:tcW w:w="2553" w:type="pct"/>
          </w:tcPr>
          <w:p w:rsidR="004D56D6" w:rsidRPr="004D56D6" w:rsidRDefault="004D56D6" w:rsidP="004D56D6">
            <w:pPr>
              <w:rPr>
                <w:b/>
                <w:noProof w:val="0"/>
                <w:lang w:val="ro-MD"/>
              </w:rPr>
            </w:pPr>
            <w:r w:rsidRPr="004D56D6">
              <w:rPr>
                <w:b/>
                <w:noProof w:val="0"/>
                <w:lang w:val="ro-MD"/>
              </w:rPr>
              <w:t xml:space="preserve">Beneficiar </w:t>
            </w:r>
          </w:p>
        </w:tc>
        <w:tc>
          <w:tcPr>
            <w:tcW w:w="2447" w:type="pct"/>
          </w:tcPr>
          <w:p w:rsidR="004D56D6" w:rsidRPr="004D56D6" w:rsidRDefault="004D56D6" w:rsidP="004D56D6">
            <w:pPr>
              <w:rPr>
                <w:b/>
                <w:noProof w:val="0"/>
                <w:lang w:val="ro-MD"/>
              </w:rPr>
            </w:pPr>
            <w:r w:rsidRPr="004D56D6">
              <w:rPr>
                <w:b/>
                <w:noProof w:val="0"/>
                <w:lang w:val="ro-MD"/>
              </w:rPr>
              <w:t>Antreprenor</w:t>
            </w:r>
          </w:p>
        </w:tc>
      </w:tr>
      <w:tr w:rsidR="004D56D6" w:rsidRPr="004D56D6" w:rsidTr="00C6496D">
        <w:tc>
          <w:tcPr>
            <w:tcW w:w="2553" w:type="pct"/>
          </w:tcPr>
          <w:p w:rsidR="004D56D6" w:rsidRPr="004D56D6" w:rsidRDefault="00C6496D" w:rsidP="004D56D6">
            <w:pPr>
              <w:rPr>
                <w:noProof w:val="0"/>
                <w:lang w:val="ro-MD"/>
              </w:rPr>
            </w:pPr>
            <w:r w:rsidRPr="00C6496D">
              <w:rPr>
                <w:b/>
                <w:noProof w:val="0"/>
                <w:u w:val="single"/>
              </w:rPr>
              <w:t xml:space="preserve">Primăria orașului Ștefan Vodă </w:t>
            </w:r>
            <w:r w:rsidR="004D56D6" w:rsidRPr="004D56D6">
              <w:rPr>
                <w:noProof w:val="0"/>
                <w:lang w:val="ro-MD"/>
              </w:rPr>
              <w:t>reprezentat legal prin</w:t>
            </w:r>
            <w:r w:rsidR="004D56D6" w:rsidRPr="004D56D6">
              <w:t xml:space="preserve"> </w:t>
            </w:r>
            <w:r>
              <w:rPr>
                <w:b/>
                <w:noProof w:val="0"/>
                <w:lang w:val="ro-MD"/>
              </w:rPr>
              <w:t>primarul, Vladislav COCIU</w:t>
            </w:r>
            <w:r w:rsidR="004D56D6" w:rsidRPr="004D56D6">
              <w:rPr>
                <w:noProof w:val="0"/>
                <w:lang w:val="ro-MD"/>
              </w:rPr>
              <w:t xml:space="preserve">, în calitate de </w:t>
            </w:r>
            <w:r w:rsidR="004D56D6" w:rsidRPr="004D56D6">
              <w:rPr>
                <w:i/>
                <w:noProof w:val="0"/>
                <w:lang w:val="ro-MD"/>
              </w:rPr>
              <w:t>Beneficiar</w:t>
            </w:r>
            <w:r w:rsidR="004D56D6" w:rsidRPr="004D56D6">
              <w:rPr>
                <w:noProof w:val="0"/>
                <w:lang w:val="ro-MD"/>
              </w:rPr>
              <w:t>, IDNO</w:t>
            </w:r>
            <w:r w:rsidR="004D56D6">
              <w:rPr>
                <w:noProof w:val="0"/>
                <w:lang w:val="ro-MD"/>
              </w:rPr>
              <w:t xml:space="preserve"> </w:t>
            </w:r>
            <w:r w:rsidRPr="00C6496D">
              <w:rPr>
                <w:noProof w:val="0"/>
                <w:shd w:val="clear" w:color="auto" w:fill="FFFFFF" w:themeFill="background1"/>
                <w:lang w:eastAsia="ru-RU"/>
              </w:rPr>
              <w:t>1007601006210</w:t>
            </w:r>
            <w:r w:rsidR="004D56D6" w:rsidRPr="004D56D6">
              <w:rPr>
                <w:noProof w:val="0"/>
                <w:lang w:val="ro-MD"/>
              </w:rPr>
              <w:t>,</w:t>
            </w:r>
            <w:r w:rsidR="004D56D6" w:rsidRPr="004D56D6">
              <w:rPr>
                <w:i/>
                <w:noProof w:val="0"/>
                <w:lang w:val="ro-MD"/>
              </w:rPr>
              <w:t xml:space="preserve"> </w:t>
            </w:r>
            <w:r w:rsidR="004D56D6" w:rsidRPr="004D56D6">
              <w:rPr>
                <w:noProof w:val="0"/>
                <w:lang w:val="ro-MD"/>
              </w:rPr>
              <w:t xml:space="preserve"> pe de o parte,</w:t>
            </w:r>
          </w:p>
        </w:tc>
        <w:tc>
          <w:tcPr>
            <w:tcW w:w="2447" w:type="pct"/>
          </w:tcPr>
          <w:p w:rsidR="004D56D6" w:rsidRPr="004D56D6" w:rsidRDefault="004D56D6" w:rsidP="004D56D6">
            <w:pPr>
              <w:rPr>
                <w:noProof w:val="0"/>
                <w:lang w:val="ro-MD"/>
              </w:rPr>
            </w:pPr>
            <w:r w:rsidRPr="004D56D6">
              <w:rPr>
                <w:b/>
                <w:noProof w:val="0"/>
                <w:lang w:val="ro-MD"/>
              </w:rPr>
              <w:t>_______________________</w:t>
            </w:r>
            <w:r w:rsidRPr="004D56D6">
              <w:rPr>
                <w:noProof w:val="0"/>
                <w:lang w:val="ro-MD"/>
              </w:rPr>
              <w:t>reprezentat legal prin</w:t>
            </w:r>
            <w:r w:rsidRPr="004D56D6">
              <w:rPr>
                <w:b/>
                <w:noProof w:val="0"/>
                <w:lang w:val="ro-MD"/>
              </w:rPr>
              <w:t>___________________</w:t>
            </w:r>
            <w:r w:rsidRPr="004D56D6">
              <w:rPr>
                <w:noProof w:val="0"/>
                <w:lang w:val="ro-MD"/>
              </w:rPr>
              <w:t xml:space="preserve">, în calitate de </w:t>
            </w:r>
            <w:r w:rsidRPr="004D56D6">
              <w:rPr>
                <w:i/>
                <w:noProof w:val="0"/>
                <w:lang w:val="ro-MD"/>
              </w:rPr>
              <w:t xml:space="preserve">Antreprenor, </w:t>
            </w:r>
            <w:r w:rsidRPr="004D56D6">
              <w:rPr>
                <w:noProof w:val="0"/>
                <w:lang w:val="ro-MD"/>
              </w:rPr>
              <w:t>IDNO</w:t>
            </w:r>
            <w:r w:rsidRPr="004D56D6">
              <w:rPr>
                <w:i/>
                <w:noProof w:val="0"/>
                <w:lang w:val="ro-MD"/>
              </w:rPr>
              <w:t xml:space="preserve">, </w:t>
            </w:r>
            <w:r w:rsidRPr="004D56D6">
              <w:rPr>
                <w:noProof w:val="0"/>
                <w:lang w:val="ro-MD"/>
              </w:rPr>
              <w:t xml:space="preserve"> pe de altă parte,</w:t>
            </w:r>
          </w:p>
        </w:tc>
      </w:tr>
    </w:tbl>
    <w:p w:rsidR="004D56D6" w:rsidRPr="004D56D6" w:rsidRDefault="004D56D6" w:rsidP="004D56D6">
      <w:pPr>
        <w:rPr>
          <w:noProof w:val="0"/>
          <w:lang w:val="ro-MD"/>
        </w:rPr>
      </w:pPr>
      <w:r w:rsidRPr="004D56D6">
        <w:rPr>
          <w:noProof w:val="0"/>
          <w:lang w:val="ro-MD"/>
        </w:rPr>
        <w:t>ambii (</w:t>
      </w:r>
      <w:proofErr w:type="spellStart"/>
      <w:r w:rsidRPr="004D56D6">
        <w:rPr>
          <w:noProof w:val="0"/>
          <w:lang w:val="ro-MD"/>
        </w:rPr>
        <w:t>denumiţi</w:t>
      </w:r>
      <w:proofErr w:type="spellEnd"/>
      <w:r w:rsidRPr="004D56D6">
        <w:rPr>
          <w:noProof w:val="0"/>
          <w:lang w:val="ro-MD"/>
        </w:rPr>
        <w:t xml:space="preserve"> în continuare </w:t>
      </w:r>
      <w:proofErr w:type="spellStart"/>
      <w:r w:rsidRPr="004D56D6">
        <w:rPr>
          <w:i/>
          <w:noProof w:val="0"/>
          <w:lang w:val="ro-MD"/>
        </w:rPr>
        <w:t>Părţi</w:t>
      </w:r>
      <w:proofErr w:type="spellEnd"/>
      <w:r w:rsidRPr="004D56D6">
        <w:rPr>
          <w:noProof w:val="0"/>
          <w:lang w:val="ro-MD"/>
        </w:rPr>
        <w:t>), au încheiat prezentul contract referitor la următoarele:</w:t>
      </w:r>
    </w:p>
    <w:tbl>
      <w:tblPr>
        <w:tblW w:w="10490" w:type="dxa"/>
        <w:tblLayout w:type="fixed"/>
        <w:tblLook w:val="04A0" w:firstRow="1" w:lastRow="0" w:firstColumn="1" w:lastColumn="0" w:noHBand="0" w:noVBand="1"/>
      </w:tblPr>
      <w:tblGrid>
        <w:gridCol w:w="10490"/>
      </w:tblGrid>
      <w:tr w:rsidR="004D56D6" w:rsidRPr="004D56D6" w:rsidTr="004D56D6">
        <w:trPr>
          <w:trHeight w:val="697"/>
        </w:trPr>
        <w:tc>
          <w:tcPr>
            <w:tcW w:w="10490" w:type="dxa"/>
            <w:vAlign w:val="center"/>
          </w:tcPr>
          <w:p w:rsidR="004D56D6" w:rsidRPr="004D56D6" w:rsidRDefault="004D56D6" w:rsidP="004D56D6">
            <w:pPr>
              <w:rPr>
                <w:noProof w:val="0"/>
                <w:lang w:val="ro-MD"/>
              </w:rPr>
            </w:pPr>
          </w:p>
          <w:p w:rsidR="004D56D6" w:rsidRPr="004D56D6" w:rsidRDefault="004D56D6" w:rsidP="005E7631">
            <w:pPr>
              <w:jc w:val="both"/>
              <w:rPr>
                <w:b/>
                <w:noProof w:val="0"/>
                <w:lang w:val="ro-MD"/>
              </w:rPr>
            </w:pPr>
            <w:r w:rsidRPr="004D56D6">
              <w:rPr>
                <w:b/>
                <w:noProof w:val="0"/>
                <w:lang w:val="ro-MD"/>
              </w:rPr>
              <w:t>1. OBIECTUL CONTRACTULUI</w:t>
            </w:r>
          </w:p>
          <w:p w:rsidR="004D56D6" w:rsidRPr="004D56D6" w:rsidRDefault="004D56D6" w:rsidP="005E7631">
            <w:pPr>
              <w:jc w:val="both"/>
              <w:rPr>
                <w:noProof w:val="0"/>
                <w:lang w:val="ro-MD"/>
              </w:rPr>
            </w:pPr>
            <w:r w:rsidRPr="004D56D6">
              <w:rPr>
                <w:noProof w:val="0"/>
                <w:lang w:val="ro-MD"/>
              </w:rPr>
              <w:t xml:space="preserve">Antreprenorul se obligă să execute </w:t>
            </w:r>
            <w:r w:rsidR="00490A11" w:rsidRPr="00490A11">
              <w:rPr>
                <w:b/>
                <w:i/>
                <w:noProof w:val="0"/>
                <w:lang w:val="ro-MD"/>
              </w:rPr>
              <w:t xml:space="preserve">Reconstrucția străzii Ion Creangă din orașul Ștefan Vodă (Repetat) </w:t>
            </w:r>
            <w:bookmarkStart w:id="11" w:name="_GoBack"/>
            <w:bookmarkEnd w:id="11"/>
            <w:r w:rsidRPr="004D56D6">
              <w:rPr>
                <w:noProof w:val="0"/>
                <w:lang w:val="ro-MD"/>
              </w:rPr>
              <w:t xml:space="preserve">în conformitate cu prevederile proiectului tehnic, cu detaliile de </w:t>
            </w:r>
            <w:proofErr w:type="spellStart"/>
            <w:r w:rsidRPr="004D56D6">
              <w:rPr>
                <w:noProof w:val="0"/>
                <w:lang w:val="ro-MD"/>
              </w:rPr>
              <w:t>execuţie</w:t>
            </w:r>
            <w:proofErr w:type="spellEnd"/>
            <w:r w:rsidRPr="004D56D6">
              <w:rPr>
                <w:noProof w:val="0"/>
                <w:lang w:val="ro-MD"/>
              </w:rPr>
              <w:t xml:space="preserve">, precum şi cu normativele, standardele şi </w:t>
            </w:r>
            <w:proofErr w:type="spellStart"/>
            <w:r w:rsidRPr="004D56D6">
              <w:rPr>
                <w:noProof w:val="0"/>
                <w:lang w:val="ro-MD"/>
              </w:rPr>
              <w:t>prescripţiile</w:t>
            </w:r>
            <w:proofErr w:type="spellEnd"/>
            <w:r w:rsidRPr="004D56D6">
              <w:rPr>
                <w:noProof w:val="0"/>
                <w:lang w:val="ro-MD"/>
              </w:rPr>
              <w:t xml:space="preserve"> tehnice, achiziționate conform procedurii de achiziție publică                               nr.     </w:t>
            </w:r>
            <w:r w:rsidRPr="004D56D6">
              <w:rPr>
                <w:b/>
                <w:noProof w:val="0"/>
                <w:lang w:val="ro-MD"/>
              </w:rPr>
              <w:t xml:space="preserve">________________ </w:t>
            </w:r>
            <w:r w:rsidRPr="004D56D6">
              <w:rPr>
                <w:noProof w:val="0"/>
                <w:lang w:val="ro-MD"/>
              </w:rPr>
              <w:t xml:space="preserve">din </w:t>
            </w:r>
            <w:r w:rsidRPr="004D56D6">
              <w:rPr>
                <w:b/>
                <w:noProof w:val="0"/>
                <w:lang w:val="ro-MD"/>
              </w:rPr>
              <w:t>___________________</w:t>
            </w:r>
            <w:r w:rsidRPr="004D56D6">
              <w:rPr>
                <w:noProof w:val="0"/>
                <w:lang w:val="ro-MD"/>
              </w:rPr>
              <w:t>,</w:t>
            </w:r>
            <w:r w:rsidRPr="004D56D6">
              <w:rPr>
                <w:b/>
                <w:noProof w:val="0"/>
                <w:lang w:val="ro-MD"/>
              </w:rPr>
              <w:t xml:space="preserve"> </w:t>
            </w:r>
            <w:r w:rsidRPr="004D56D6">
              <w:rPr>
                <w:noProof w:val="0"/>
                <w:lang w:val="ro-MD"/>
              </w:rPr>
              <w:t xml:space="preserve">în baza deciziei grupului de lucru al Beneficiarului nr. </w:t>
            </w:r>
            <w:r w:rsidRPr="004D56D6">
              <w:rPr>
                <w:b/>
                <w:noProof w:val="0"/>
                <w:lang w:val="ro-MD"/>
              </w:rPr>
              <w:t>_____________</w:t>
            </w:r>
            <w:r w:rsidRPr="004D56D6">
              <w:rPr>
                <w:noProof w:val="0"/>
                <w:lang w:val="ro-MD"/>
              </w:rPr>
              <w:t xml:space="preserve"> din </w:t>
            </w:r>
            <w:r w:rsidRPr="004D56D6">
              <w:rPr>
                <w:b/>
                <w:noProof w:val="0"/>
                <w:lang w:val="ro-MD"/>
              </w:rPr>
              <w:t>___________________</w:t>
            </w:r>
            <w:r w:rsidRPr="004D56D6">
              <w:rPr>
                <w:noProof w:val="0"/>
                <w:lang w:val="ro-MD"/>
              </w:rPr>
              <w:t>.</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2. DOCUMENTELE CONTRACTULUI</w:t>
            </w:r>
          </w:p>
          <w:p w:rsidR="004D56D6" w:rsidRPr="004D56D6" w:rsidRDefault="004D56D6" w:rsidP="005E7631">
            <w:pPr>
              <w:jc w:val="both"/>
              <w:rPr>
                <w:noProof w:val="0"/>
                <w:lang w:val="ro-MD"/>
              </w:rPr>
            </w:pPr>
            <w:r w:rsidRPr="004D56D6">
              <w:rPr>
                <w:noProof w:val="0"/>
                <w:lang w:val="ro-MD"/>
              </w:rPr>
              <w:t xml:space="preserve">2.1. Următoarele documente vor fi considerate </w:t>
            </w:r>
            <w:proofErr w:type="spellStart"/>
            <w:r w:rsidRPr="004D56D6">
              <w:rPr>
                <w:noProof w:val="0"/>
                <w:lang w:val="ro-MD"/>
              </w:rPr>
              <w:t>părţi</w:t>
            </w:r>
            <w:proofErr w:type="spellEnd"/>
            <w:r w:rsidRPr="004D56D6">
              <w:rPr>
                <w:noProof w:val="0"/>
                <w:lang w:val="ro-MD"/>
              </w:rPr>
              <w:t xml:space="preserve"> componente ale Contractului:</w:t>
            </w:r>
          </w:p>
          <w:p w:rsidR="004D56D6" w:rsidRDefault="004D56D6" w:rsidP="002E49FC">
            <w:pPr>
              <w:numPr>
                <w:ilvl w:val="0"/>
                <w:numId w:val="8"/>
              </w:numPr>
              <w:ind w:left="322" w:hanging="284"/>
              <w:jc w:val="both"/>
              <w:rPr>
                <w:noProof w:val="0"/>
                <w:lang w:val="ro-MD"/>
              </w:rPr>
            </w:pPr>
            <w:r w:rsidRPr="004D56D6">
              <w:rPr>
                <w:noProof w:val="0"/>
                <w:lang w:val="ro-MD"/>
              </w:rPr>
              <w:t>Formularul contractului;</w:t>
            </w:r>
          </w:p>
          <w:p w:rsidR="004D56D6" w:rsidRDefault="004D56D6" w:rsidP="002E49FC">
            <w:pPr>
              <w:numPr>
                <w:ilvl w:val="0"/>
                <w:numId w:val="8"/>
              </w:numPr>
              <w:ind w:left="322" w:hanging="284"/>
              <w:jc w:val="both"/>
              <w:rPr>
                <w:noProof w:val="0"/>
                <w:lang w:val="ro-MD"/>
              </w:rPr>
            </w:pPr>
            <w:r w:rsidRPr="004D56D6">
              <w:rPr>
                <w:noProof w:val="0"/>
                <w:lang w:val="ro-MD"/>
              </w:rPr>
              <w:t>Propunerea tehnică și propunerea financiară;</w:t>
            </w:r>
          </w:p>
          <w:p w:rsidR="004D56D6" w:rsidRDefault="004D56D6" w:rsidP="002E49FC">
            <w:pPr>
              <w:numPr>
                <w:ilvl w:val="0"/>
                <w:numId w:val="8"/>
              </w:numPr>
              <w:ind w:left="322" w:hanging="284"/>
              <w:jc w:val="both"/>
              <w:rPr>
                <w:noProof w:val="0"/>
                <w:lang w:val="ro-MD"/>
              </w:rPr>
            </w:pPr>
            <w:r w:rsidRPr="004D56D6">
              <w:rPr>
                <w:noProof w:val="0"/>
                <w:lang w:val="ro-MD"/>
              </w:rPr>
              <w:t>Caietul de sarcini;</w:t>
            </w:r>
          </w:p>
          <w:p w:rsidR="004D56D6" w:rsidRDefault="004D56D6" w:rsidP="002E49FC">
            <w:pPr>
              <w:numPr>
                <w:ilvl w:val="0"/>
                <w:numId w:val="8"/>
              </w:numPr>
              <w:ind w:left="322" w:hanging="284"/>
              <w:jc w:val="both"/>
              <w:rPr>
                <w:noProof w:val="0"/>
                <w:lang w:val="ro-MD"/>
              </w:rPr>
            </w:pPr>
            <w:r w:rsidRPr="004D56D6">
              <w:rPr>
                <w:noProof w:val="0"/>
                <w:lang w:val="ro-MD"/>
              </w:rPr>
              <w:t>Garanția de bună execuție a contractului;</w:t>
            </w:r>
          </w:p>
          <w:p w:rsidR="004D56D6" w:rsidRDefault="004D56D6" w:rsidP="002E49FC">
            <w:pPr>
              <w:numPr>
                <w:ilvl w:val="0"/>
                <w:numId w:val="8"/>
              </w:numPr>
              <w:ind w:left="322" w:hanging="284"/>
              <w:jc w:val="both"/>
              <w:rPr>
                <w:noProof w:val="0"/>
                <w:lang w:val="ro-MD"/>
              </w:rPr>
            </w:pPr>
            <w:r w:rsidRPr="004D56D6">
              <w:rPr>
                <w:noProof w:val="0"/>
                <w:lang w:val="ro-MD"/>
              </w:rPr>
              <w:t>Acordul de asociere (după caz);</w:t>
            </w:r>
          </w:p>
          <w:p w:rsidR="004D56D6" w:rsidRDefault="004D56D6" w:rsidP="002E49FC">
            <w:pPr>
              <w:numPr>
                <w:ilvl w:val="0"/>
                <w:numId w:val="8"/>
              </w:numPr>
              <w:ind w:left="322" w:hanging="284"/>
              <w:jc w:val="both"/>
              <w:rPr>
                <w:noProof w:val="0"/>
                <w:lang w:val="ro-MD"/>
              </w:rPr>
            </w:pPr>
            <w:r w:rsidRPr="004D56D6">
              <w:rPr>
                <w:noProof w:val="0"/>
                <w:lang w:val="ro-MD"/>
              </w:rPr>
              <w:t>Contractele încheiate cu subcontractanții (după caz);</w:t>
            </w:r>
          </w:p>
          <w:p w:rsidR="004D56D6" w:rsidRPr="004D56D6" w:rsidRDefault="004D56D6" w:rsidP="002E49FC">
            <w:pPr>
              <w:numPr>
                <w:ilvl w:val="0"/>
                <w:numId w:val="8"/>
              </w:numPr>
              <w:ind w:left="322" w:hanging="284"/>
              <w:jc w:val="both"/>
              <w:rPr>
                <w:noProof w:val="0"/>
                <w:lang w:val="ro-MD"/>
              </w:rPr>
            </w:pPr>
            <w:r w:rsidRPr="004D56D6">
              <w:rPr>
                <w:noProof w:val="0"/>
                <w:lang w:val="ro-MD"/>
              </w:rPr>
              <w:t>Graficul de execuție a contractului aprobat de ambele părți.</w:t>
            </w:r>
          </w:p>
          <w:p w:rsidR="004D56D6" w:rsidRPr="004D56D6" w:rsidRDefault="004D56D6" w:rsidP="004D56D6">
            <w:pPr>
              <w:rPr>
                <w:noProof w:val="0"/>
                <w:lang w:val="ro-MD"/>
              </w:rPr>
            </w:pPr>
          </w:p>
          <w:p w:rsidR="004D56D6" w:rsidRPr="004D56D6" w:rsidRDefault="004D56D6" w:rsidP="005E7631">
            <w:pPr>
              <w:jc w:val="both"/>
              <w:rPr>
                <w:b/>
                <w:noProof w:val="0"/>
                <w:lang w:val="ro-MD"/>
              </w:rPr>
            </w:pPr>
            <w:r w:rsidRPr="004D56D6">
              <w:rPr>
                <w:b/>
                <w:noProof w:val="0"/>
                <w:lang w:val="ro-MD"/>
              </w:rPr>
              <w:t>3. PREȚUL CONTRACTULUI ŞI MODALITĂŢILE DE PLATĂ</w:t>
            </w:r>
          </w:p>
          <w:p w:rsidR="004D56D6" w:rsidRPr="004D56D6" w:rsidRDefault="004D56D6" w:rsidP="005E7631">
            <w:pPr>
              <w:jc w:val="both"/>
              <w:rPr>
                <w:noProof w:val="0"/>
                <w:lang w:val="ro-MD"/>
              </w:rPr>
            </w:pPr>
            <w:r w:rsidRPr="004D56D6">
              <w:rPr>
                <w:noProof w:val="0"/>
                <w:lang w:val="ro-MD"/>
              </w:rPr>
              <w:t>3.1. Prețul lucrărilor, ce reprezintă obiectul prezentului contract, este stabilit în lei MDL.</w:t>
            </w:r>
          </w:p>
          <w:p w:rsidR="004D56D6" w:rsidRPr="004D56D6" w:rsidRDefault="004D56D6" w:rsidP="005E7631">
            <w:pPr>
              <w:jc w:val="both"/>
              <w:rPr>
                <w:iCs/>
                <w:noProof w:val="0"/>
                <w:lang w:val="ro-MD"/>
              </w:rPr>
            </w:pPr>
            <w:r w:rsidRPr="004D56D6">
              <w:rPr>
                <w:noProof w:val="0"/>
                <w:lang w:val="ro-MD"/>
              </w:rPr>
              <w:t xml:space="preserve">3.2. </w:t>
            </w:r>
            <w:r w:rsidRPr="004D56D6">
              <w:rPr>
                <w:bCs/>
                <w:iCs/>
                <w:noProof w:val="0"/>
                <w:lang w:val="ro-MD"/>
              </w:rPr>
              <w:t xml:space="preserve">Prețul prezentului contract este </w:t>
            </w:r>
            <w:proofErr w:type="spellStart"/>
            <w:r w:rsidRPr="004D56D6">
              <w:rPr>
                <w:bCs/>
                <w:iCs/>
                <w:noProof w:val="0"/>
                <w:lang w:val="ro-MD"/>
              </w:rPr>
              <w:t>de</w:t>
            </w:r>
            <w:r w:rsidRPr="004D56D6">
              <w:rPr>
                <w:iCs/>
                <w:noProof w:val="0"/>
                <w:lang w:val="ro-MD"/>
              </w:rPr>
              <w:t>_________</w:t>
            </w:r>
            <w:r w:rsidRPr="004D56D6">
              <w:rPr>
                <w:bCs/>
                <w:iCs/>
                <w:noProof w:val="0"/>
                <w:lang w:val="ro-MD"/>
              </w:rPr>
              <w:t>lei</w:t>
            </w:r>
            <w:proofErr w:type="spellEnd"/>
            <w:r w:rsidRPr="004D56D6">
              <w:rPr>
                <w:bCs/>
                <w:iCs/>
                <w:noProof w:val="0"/>
                <w:lang w:val="ro-MD"/>
              </w:rPr>
              <w:t xml:space="preserve"> MDL, fără TVA, la care se adaugă cota legală de TVA, după cum urmează:</w:t>
            </w:r>
            <w:r w:rsidRPr="004D56D6">
              <w:rPr>
                <w:iCs/>
                <w:noProof w:val="0"/>
                <w:lang w:val="ro-MD"/>
              </w:rPr>
              <w:br/>
              <w:t>– valoarea fără TVA:_________ lei MDL;</w:t>
            </w:r>
            <w:r w:rsidRPr="004D56D6">
              <w:rPr>
                <w:iCs/>
                <w:noProof w:val="0"/>
                <w:lang w:val="ro-MD"/>
              </w:rPr>
              <w:br/>
              <w:t>– TVA _________%: _________ lei MDL;</w:t>
            </w:r>
            <w:r w:rsidRPr="004D56D6">
              <w:rPr>
                <w:iCs/>
                <w:noProof w:val="0"/>
                <w:lang w:val="ro-MD"/>
              </w:rPr>
              <w:br/>
              <w:t>– valoarea totală cu TVA: _________lei MDL.</w:t>
            </w:r>
          </w:p>
          <w:p w:rsidR="004D56D6" w:rsidRPr="004D56D6" w:rsidRDefault="004D56D6" w:rsidP="005E7631">
            <w:pPr>
              <w:jc w:val="both"/>
              <w:rPr>
                <w:noProof w:val="0"/>
                <w:lang w:val="ro-MD"/>
              </w:rPr>
            </w:pPr>
            <w:r w:rsidRPr="004D56D6">
              <w:rPr>
                <w:noProof w:val="0"/>
                <w:lang w:val="ro-MD"/>
              </w:rPr>
              <w:t xml:space="preserve">3.3. Achitările vor fi efectuate prin transfer în baza facturilor fiscale, după primirea proceselor-verbale de </w:t>
            </w:r>
            <w:proofErr w:type="spellStart"/>
            <w:r w:rsidRPr="004D56D6">
              <w:rPr>
                <w:noProof w:val="0"/>
                <w:lang w:val="ro-MD"/>
              </w:rPr>
              <w:t>recepţie</w:t>
            </w:r>
            <w:proofErr w:type="spellEnd"/>
            <w:r w:rsidRPr="004D56D6">
              <w:rPr>
                <w:noProof w:val="0"/>
                <w:lang w:val="ro-MD"/>
              </w:rPr>
              <w:t xml:space="preserve"> a lucrărilor executate, semnate şi acceptate de către Beneficiar, în decurs de </w:t>
            </w:r>
            <w:r>
              <w:rPr>
                <w:noProof w:val="0"/>
                <w:lang w:val="ro-MD"/>
              </w:rPr>
              <w:t xml:space="preserve">10 (zece) </w:t>
            </w:r>
            <w:r w:rsidRPr="004D56D6">
              <w:rPr>
                <w:noProof w:val="0"/>
                <w:lang w:val="ro-MD"/>
              </w:rPr>
              <w:t>zile.</w:t>
            </w:r>
          </w:p>
          <w:p w:rsidR="004D56D6" w:rsidRPr="004D56D6" w:rsidRDefault="004D56D6" w:rsidP="005E7631">
            <w:pPr>
              <w:jc w:val="both"/>
              <w:rPr>
                <w:noProof w:val="0"/>
                <w:lang w:val="ro-MD"/>
              </w:rPr>
            </w:pPr>
            <w:r w:rsidRPr="004D56D6">
              <w:rPr>
                <w:noProof w:val="0"/>
                <w:lang w:val="ro-MD"/>
              </w:rPr>
              <w:t xml:space="preserve">3.4. Beneficiarul va verifica procesele-verbale de recepție a lucrărilor executate în termen de </w:t>
            </w:r>
            <w:r>
              <w:rPr>
                <w:noProof w:val="0"/>
                <w:lang w:val="ro-MD"/>
              </w:rPr>
              <w:t>5 (cinci)</w:t>
            </w:r>
            <w:r w:rsidRPr="004D56D6">
              <w:rPr>
                <w:noProof w:val="0"/>
                <w:lang w:val="ro-MD"/>
              </w:rPr>
              <w:t xml:space="preserve"> zile de la primirea acestora de la Antreprenor.</w:t>
            </w:r>
          </w:p>
          <w:p w:rsidR="004D56D6" w:rsidRPr="004D56D6" w:rsidRDefault="004D56D6" w:rsidP="005E7631">
            <w:pPr>
              <w:jc w:val="both"/>
              <w:rPr>
                <w:noProof w:val="0"/>
                <w:lang w:val="ro-MD"/>
              </w:rPr>
            </w:pPr>
            <w:r w:rsidRPr="004D56D6">
              <w:rPr>
                <w:noProof w:val="0"/>
                <w:lang w:val="ro-MD"/>
              </w:rPr>
              <w:t>3.5.</w:t>
            </w:r>
            <w:r w:rsidRPr="004D56D6">
              <w:rPr>
                <w:iCs/>
                <w:noProof w:val="0"/>
                <w:lang w:val="ro-MD"/>
              </w:rPr>
              <w:t xml:space="preserve"> Plata facturii finale se va efectua imediat după verificarea și acceptarea situației de plată definitive de către Beneficiar</w:t>
            </w:r>
            <w:r w:rsidRPr="004D56D6">
              <w:rPr>
                <w:noProof w:val="0"/>
                <w:lang w:val="ro-MD"/>
              </w:rPr>
              <w:t xml:space="preserve">. Dacă verificarea se </w:t>
            </w:r>
            <w:proofErr w:type="spellStart"/>
            <w:r w:rsidRPr="004D56D6">
              <w:rPr>
                <w:noProof w:val="0"/>
                <w:lang w:val="ro-MD"/>
              </w:rPr>
              <w:t>prelungeşte</w:t>
            </w:r>
            <w:proofErr w:type="spellEnd"/>
            <w:r w:rsidRPr="004D56D6">
              <w:rPr>
                <w:noProof w:val="0"/>
                <w:lang w:val="ro-MD"/>
              </w:rPr>
              <w:t xml:space="preserve"> din diferite motive, dar în special datorită unor eventuale litigii, contravaloarea lucrărilor care nu sunt în litigiu va fi plătită imediat. </w:t>
            </w:r>
          </w:p>
          <w:p w:rsidR="004D56D6" w:rsidRPr="004D56D6" w:rsidRDefault="004D56D6" w:rsidP="005E7631">
            <w:pPr>
              <w:jc w:val="both"/>
              <w:rPr>
                <w:noProof w:val="0"/>
                <w:lang w:val="ro-MD"/>
              </w:rPr>
            </w:pPr>
            <w:r w:rsidRPr="004D56D6">
              <w:rPr>
                <w:noProof w:val="0"/>
                <w:lang w:val="ro-MD"/>
              </w:rPr>
              <w:t xml:space="preserve">3.6. Lucrările nu vor fi considerate finalizate până când procesul-verbal de </w:t>
            </w:r>
            <w:proofErr w:type="spellStart"/>
            <w:r w:rsidRPr="004D56D6">
              <w:rPr>
                <w:noProof w:val="0"/>
                <w:lang w:val="ro-MD"/>
              </w:rPr>
              <w:t>recepţie</w:t>
            </w:r>
            <w:proofErr w:type="spellEnd"/>
            <w:r w:rsidRPr="004D56D6">
              <w:rPr>
                <w:noProof w:val="0"/>
                <w:lang w:val="ro-MD"/>
              </w:rPr>
              <w:t xml:space="preserve"> la terminarea lucrărilor  nu va fi semnat de comisia de </w:t>
            </w:r>
            <w:proofErr w:type="spellStart"/>
            <w:r w:rsidRPr="004D56D6">
              <w:rPr>
                <w:noProof w:val="0"/>
                <w:lang w:val="ro-MD"/>
              </w:rPr>
              <w:t>recepţie</w:t>
            </w:r>
            <w:proofErr w:type="spellEnd"/>
            <w:r w:rsidRPr="004D56D6">
              <w:rPr>
                <w:noProof w:val="0"/>
                <w:lang w:val="ro-MD"/>
              </w:rPr>
              <w:t>, care confirmă că lucrările au fost executate conform contractului.</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4. DURATA DE EXECUȚIE</w:t>
            </w:r>
          </w:p>
          <w:p w:rsidR="004D56D6" w:rsidRPr="004D56D6" w:rsidRDefault="004D56D6" w:rsidP="005E7631">
            <w:pPr>
              <w:jc w:val="both"/>
              <w:rPr>
                <w:noProof w:val="0"/>
                <w:lang w:val="ro-MD"/>
              </w:rPr>
            </w:pPr>
            <w:r w:rsidRPr="004D56D6">
              <w:rPr>
                <w:noProof w:val="0"/>
                <w:lang w:val="ro-MD"/>
              </w:rPr>
              <w:t xml:space="preserve">4.1. Durata de </w:t>
            </w:r>
            <w:proofErr w:type="spellStart"/>
            <w:r w:rsidRPr="004D56D6">
              <w:rPr>
                <w:noProof w:val="0"/>
                <w:lang w:val="ro-MD"/>
              </w:rPr>
              <w:t>execuţie</w:t>
            </w:r>
            <w:proofErr w:type="spellEnd"/>
            <w:r w:rsidRPr="004D56D6">
              <w:rPr>
                <w:noProof w:val="0"/>
                <w:lang w:val="ro-MD"/>
              </w:rPr>
              <w:t xml:space="preserve"> a prezentului contract este </w:t>
            </w:r>
            <w:r w:rsidR="00966AE9">
              <w:rPr>
                <w:noProof w:val="0"/>
                <w:lang w:val="ro-MD"/>
              </w:rPr>
              <w:t xml:space="preserve">până la data de </w:t>
            </w:r>
            <w:r w:rsidR="00966AE9" w:rsidRPr="00966AE9">
              <w:rPr>
                <w:b/>
                <w:noProof w:val="0"/>
                <w:lang w:val="ro-MD"/>
              </w:rPr>
              <w:t>3</w:t>
            </w:r>
            <w:r w:rsidR="00996696">
              <w:rPr>
                <w:b/>
                <w:noProof w:val="0"/>
                <w:lang w:val="ro-MD"/>
              </w:rPr>
              <w:t>0</w:t>
            </w:r>
            <w:r w:rsidR="00966AE9" w:rsidRPr="00966AE9">
              <w:rPr>
                <w:b/>
                <w:noProof w:val="0"/>
                <w:lang w:val="ro-MD"/>
              </w:rPr>
              <w:t xml:space="preserve"> </w:t>
            </w:r>
            <w:r w:rsidR="00996696">
              <w:rPr>
                <w:b/>
                <w:noProof w:val="0"/>
                <w:lang w:val="ro-MD"/>
              </w:rPr>
              <w:t>noiembrie</w:t>
            </w:r>
            <w:r w:rsidR="00966AE9" w:rsidRPr="00966AE9">
              <w:rPr>
                <w:b/>
                <w:noProof w:val="0"/>
                <w:lang w:val="ro-MD"/>
              </w:rPr>
              <w:t xml:space="preserve"> 2026</w:t>
            </w:r>
            <w:r w:rsidRPr="004D56D6">
              <w:rPr>
                <w:noProof w:val="0"/>
                <w:lang w:val="ro-MD"/>
              </w:rPr>
              <w:t>, începând de la data prevăzută în Ordinul de începere.</w:t>
            </w:r>
          </w:p>
          <w:p w:rsidR="004D56D6" w:rsidRPr="004D56D6" w:rsidRDefault="004D56D6" w:rsidP="005E7631">
            <w:pPr>
              <w:jc w:val="both"/>
              <w:rPr>
                <w:noProof w:val="0"/>
                <w:lang w:val="ro-MD"/>
              </w:rPr>
            </w:pPr>
            <w:r w:rsidRPr="004D56D6">
              <w:rPr>
                <w:noProof w:val="0"/>
                <w:lang w:val="ro-MD"/>
              </w:rPr>
              <w:lastRenderedPageBreak/>
              <w:t xml:space="preserve">4.2. Antreprenorul va începe lucrările în cel mult </w:t>
            </w:r>
            <w:r w:rsidR="00C05D86">
              <w:rPr>
                <w:noProof w:val="0"/>
                <w:lang w:val="ro-MD"/>
              </w:rPr>
              <w:t>7</w:t>
            </w:r>
            <w:r w:rsidRPr="004D56D6">
              <w:rPr>
                <w:noProof w:val="0"/>
                <w:lang w:val="ro-MD"/>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966AE9">
              <w:rPr>
                <w:noProof w:val="0"/>
                <w:lang w:val="ro-MD"/>
              </w:rPr>
              <w:t>până la data de 3</w:t>
            </w:r>
            <w:r w:rsidR="00C05D86">
              <w:rPr>
                <w:noProof w:val="0"/>
                <w:lang w:val="ro-MD"/>
              </w:rPr>
              <w:t>1</w:t>
            </w:r>
            <w:r w:rsidR="00966AE9">
              <w:rPr>
                <w:noProof w:val="0"/>
                <w:lang w:val="ro-MD"/>
              </w:rPr>
              <w:t>.0</w:t>
            </w:r>
            <w:r w:rsidR="00C05D86">
              <w:rPr>
                <w:noProof w:val="0"/>
                <w:lang w:val="ro-MD"/>
              </w:rPr>
              <w:t>8</w:t>
            </w:r>
            <w:r w:rsidR="00966AE9">
              <w:rPr>
                <w:noProof w:val="0"/>
                <w:lang w:val="ro-MD"/>
              </w:rPr>
              <w:t>.2026</w:t>
            </w:r>
            <w:r w:rsidR="00BE6F02">
              <w:rPr>
                <w:noProof w:val="0"/>
                <w:lang w:val="ro-MD"/>
              </w:rPr>
              <w:t>,</w:t>
            </w:r>
            <w:r w:rsidRPr="004D56D6">
              <w:rPr>
                <w:noProof w:val="0"/>
                <w:lang w:val="ro-MD"/>
              </w:rPr>
              <w:t xml:space="preserve"> </w:t>
            </w:r>
            <w:r w:rsidR="00966AE9">
              <w:rPr>
                <w:noProof w:val="0"/>
                <w:lang w:val="ro-MD"/>
              </w:rPr>
              <w:t>începând</w:t>
            </w:r>
            <w:r w:rsidRPr="004D56D6">
              <w:rPr>
                <w:noProof w:val="0"/>
                <w:lang w:val="ro-MD"/>
              </w:rPr>
              <w:t xml:space="preserve"> data precizată în ordinul de începere a lucrărilor. Emiterea ordinului de începere a lucrărilor este condiționată de îndeplinirea cumulativă a următoarelor condiții:</w:t>
            </w:r>
          </w:p>
          <w:p w:rsidR="004D56D6" w:rsidRPr="004D56D6" w:rsidRDefault="004D56D6" w:rsidP="005E7631">
            <w:pPr>
              <w:jc w:val="both"/>
              <w:rPr>
                <w:noProof w:val="0"/>
                <w:lang w:val="ro-MD"/>
              </w:rPr>
            </w:pPr>
            <w:r w:rsidRPr="004D56D6">
              <w:rPr>
                <w:noProof w:val="0"/>
                <w:lang w:val="ro-MD"/>
              </w:rPr>
              <w:t>- obținerea autorizației de construire de către Beneficiar;</w:t>
            </w:r>
          </w:p>
          <w:p w:rsidR="004D56D6" w:rsidRPr="004D56D6" w:rsidRDefault="004D56D6" w:rsidP="005E7631">
            <w:pPr>
              <w:jc w:val="both"/>
              <w:rPr>
                <w:noProof w:val="0"/>
                <w:lang w:val="ro-MD"/>
              </w:rPr>
            </w:pPr>
            <w:r w:rsidRPr="004D56D6">
              <w:rPr>
                <w:noProof w:val="0"/>
                <w:lang w:val="ro-MD"/>
              </w:rPr>
              <w:t>- constituirea garanției de bună execuție a contractului;</w:t>
            </w:r>
          </w:p>
          <w:p w:rsidR="004D56D6" w:rsidRPr="004D56D6" w:rsidRDefault="004D56D6" w:rsidP="005E7631">
            <w:pPr>
              <w:jc w:val="both"/>
              <w:rPr>
                <w:noProof w:val="0"/>
                <w:lang w:val="ro-MD"/>
              </w:rPr>
            </w:pPr>
            <w:r w:rsidRPr="004D56D6">
              <w:rPr>
                <w:noProof w:val="0"/>
                <w:lang w:val="ro-MD"/>
              </w:rPr>
              <w:t>- semnarea procesului–verbal de predare - primire a amplasamentului, liber de orice sarcini care împiedică realizarea obiectului prezentului contract.</w:t>
            </w:r>
          </w:p>
          <w:p w:rsidR="004D56D6" w:rsidRPr="004D56D6" w:rsidRDefault="004D56D6" w:rsidP="005E7631">
            <w:pPr>
              <w:jc w:val="both"/>
              <w:rPr>
                <w:noProof w:val="0"/>
                <w:lang w:val="ro-MD"/>
              </w:rPr>
            </w:pPr>
            <w:r w:rsidRPr="004D56D6">
              <w:rPr>
                <w:noProof w:val="0"/>
                <w:lang w:val="ro-MD"/>
              </w:rPr>
              <w:t xml:space="preserve">4.3. Executarea lucrărilor se va face în succesiunea și termenele stabilite prin graficul de execuție, alcătuit în ordinea tehnologică de </w:t>
            </w:r>
            <w:proofErr w:type="spellStart"/>
            <w:r w:rsidRPr="004D56D6">
              <w:rPr>
                <w:noProof w:val="0"/>
                <w:lang w:val="ro-MD"/>
              </w:rPr>
              <w:t>execuţie</w:t>
            </w:r>
            <w:proofErr w:type="spellEnd"/>
            <w:r w:rsidRPr="004D56D6">
              <w:rPr>
                <w:noProof w:val="0"/>
                <w:lang w:val="ro-MD"/>
              </w:rPr>
              <w:t>, anexă la contract și parte integrantă a acestuia.</w:t>
            </w:r>
          </w:p>
          <w:p w:rsidR="004D56D6" w:rsidRPr="004D56D6" w:rsidRDefault="004D56D6" w:rsidP="005E7631">
            <w:pPr>
              <w:jc w:val="both"/>
              <w:rPr>
                <w:noProof w:val="0"/>
                <w:lang w:val="ro-MD"/>
              </w:rPr>
            </w:pPr>
            <w:r w:rsidRPr="004D56D6">
              <w:rPr>
                <w:noProof w:val="0"/>
                <w:lang w:val="ro-MD"/>
              </w:rPr>
              <w:t xml:space="preserve">4.4. Antreprenorul are dreptul la modificarea duratei de </w:t>
            </w:r>
            <w:proofErr w:type="spellStart"/>
            <w:r w:rsidRPr="004D56D6">
              <w:rPr>
                <w:noProof w:val="0"/>
                <w:lang w:val="ro-MD"/>
              </w:rPr>
              <w:t>execuţie</w:t>
            </w:r>
            <w:proofErr w:type="spellEnd"/>
            <w:r w:rsidRPr="004D56D6">
              <w:rPr>
                <w:noProof w:val="0"/>
                <w:lang w:val="ro-MD"/>
              </w:rPr>
              <w:t xml:space="preserve"> doar dacă aceasta nu se datorează din culpa sa.</w:t>
            </w:r>
          </w:p>
          <w:p w:rsidR="004D56D6" w:rsidRPr="004D56D6" w:rsidRDefault="004D56D6" w:rsidP="005E7631">
            <w:pPr>
              <w:jc w:val="both"/>
              <w:rPr>
                <w:noProof w:val="0"/>
                <w:lang w:val="ro-MD"/>
              </w:rPr>
            </w:pPr>
            <w:r w:rsidRPr="004D56D6">
              <w:rPr>
                <w:noProof w:val="0"/>
                <w:lang w:val="ro-MD"/>
              </w:rPr>
              <w:t xml:space="preserve">4.5. Perioada de </w:t>
            </w:r>
            <w:proofErr w:type="spellStart"/>
            <w:r w:rsidRPr="004D56D6">
              <w:rPr>
                <w:noProof w:val="0"/>
                <w:lang w:val="ro-MD"/>
              </w:rPr>
              <w:t>execuţie</w:t>
            </w:r>
            <w:proofErr w:type="spellEnd"/>
            <w:r w:rsidRPr="004D56D6">
              <w:rPr>
                <w:noProof w:val="0"/>
                <w:lang w:val="ro-MD"/>
              </w:rPr>
              <w:t xml:space="preserve"> poate fi prelungită sau suspendată, cu modificarea graficului de execuție aprobat de ambele părți, dacă constrângerea </w:t>
            </w:r>
            <w:proofErr w:type="spellStart"/>
            <w:r w:rsidRPr="004D56D6">
              <w:rPr>
                <w:noProof w:val="0"/>
                <w:lang w:val="ro-MD"/>
              </w:rPr>
              <w:t>activităţii</w:t>
            </w:r>
            <w:proofErr w:type="spellEnd"/>
            <w:r w:rsidRPr="004D56D6">
              <w:rPr>
                <w:noProof w:val="0"/>
                <w:lang w:val="ro-MD"/>
              </w:rPr>
              <w:t xml:space="preserve"> se datorează următoarelor cauze:</w:t>
            </w:r>
          </w:p>
          <w:p w:rsidR="004D56D6" w:rsidRPr="004D56D6" w:rsidRDefault="004D56D6" w:rsidP="005E7631">
            <w:pPr>
              <w:jc w:val="both"/>
              <w:rPr>
                <w:noProof w:val="0"/>
                <w:lang w:val="ro-MD"/>
              </w:rPr>
            </w:pPr>
            <w:r w:rsidRPr="004D56D6">
              <w:rPr>
                <w:noProof w:val="0"/>
                <w:lang w:val="ro-MD"/>
              </w:rPr>
              <w:t>a) generate de Beneficiar;</w:t>
            </w:r>
          </w:p>
          <w:p w:rsidR="004D56D6" w:rsidRPr="004D56D6" w:rsidRDefault="004D56D6" w:rsidP="005E7631">
            <w:pPr>
              <w:jc w:val="both"/>
              <w:rPr>
                <w:noProof w:val="0"/>
                <w:lang w:val="ro-MD"/>
              </w:rPr>
            </w:pPr>
            <w:r w:rsidRPr="004D56D6">
              <w:rPr>
                <w:noProof w:val="0"/>
                <w:lang w:val="ro-MD"/>
              </w:rPr>
              <w:t xml:space="preserve">b) datorită impedimentului care justifică neexecutarea obligației sau altei </w:t>
            </w:r>
            <w:proofErr w:type="spellStart"/>
            <w:r w:rsidRPr="004D56D6">
              <w:rPr>
                <w:noProof w:val="0"/>
                <w:lang w:val="ro-MD"/>
              </w:rPr>
              <w:t>situaţii</w:t>
            </w:r>
            <w:proofErr w:type="spellEnd"/>
            <w:r w:rsidRPr="004D56D6">
              <w:rPr>
                <w:noProof w:val="0"/>
                <w:lang w:val="ro-MD"/>
              </w:rPr>
              <w:t xml:space="preserve"> extreme neimputabile şi imprevizibile pentru Antreprenor;</w:t>
            </w:r>
          </w:p>
          <w:p w:rsidR="004D56D6" w:rsidRPr="004D56D6" w:rsidRDefault="004D56D6" w:rsidP="005E7631">
            <w:pPr>
              <w:jc w:val="both"/>
              <w:rPr>
                <w:noProof w:val="0"/>
                <w:lang w:val="ro-MD"/>
              </w:rPr>
            </w:pPr>
            <w:r w:rsidRPr="004D56D6">
              <w:rPr>
                <w:noProof w:val="0"/>
                <w:lang w:val="ro-MD"/>
              </w:rPr>
              <w:t xml:space="preserve">c) </w:t>
            </w:r>
            <w:proofErr w:type="spellStart"/>
            <w:r w:rsidRPr="004D56D6">
              <w:rPr>
                <w:noProof w:val="0"/>
                <w:lang w:val="ro-MD"/>
              </w:rPr>
              <w:t>influenţei</w:t>
            </w:r>
            <w:proofErr w:type="spellEnd"/>
            <w:r w:rsidRPr="004D56D6">
              <w:rPr>
                <w:noProof w:val="0"/>
                <w:lang w:val="ro-MD"/>
              </w:rPr>
              <w:t xml:space="preserve"> factorilor climatici, care duc la imposibilitatea executării lucrărilor stabilite conform caietului de sarcini, or executarea lor în asemenea codiții climaterice se va răsfrânge asupra calității lucrărilor;</w:t>
            </w:r>
          </w:p>
          <w:p w:rsidR="004D56D6" w:rsidRPr="004D56D6" w:rsidRDefault="004D56D6" w:rsidP="005E7631">
            <w:pPr>
              <w:jc w:val="both"/>
              <w:rPr>
                <w:noProof w:val="0"/>
                <w:lang w:val="ro-MD"/>
              </w:rPr>
            </w:pPr>
            <w:r w:rsidRPr="004D56D6">
              <w:rPr>
                <w:noProof w:val="0"/>
                <w:lang w:val="ro-MD"/>
              </w:rPr>
              <w:t xml:space="preserve">d) </w:t>
            </w:r>
            <w:proofErr w:type="spellStart"/>
            <w:r w:rsidRPr="004D56D6">
              <w:rPr>
                <w:noProof w:val="0"/>
                <w:lang w:val="ro-MD"/>
              </w:rPr>
              <w:t>calamităţilor</w:t>
            </w:r>
            <w:proofErr w:type="spellEnd"/>
            <w:r w:rsidRPr="004D56D6">
              <w:rPr>
                <w:noProof w:val="0"/>
                <w:lang w:val="ro-MD"/>
              </w:rPr>
              <w:t xml:space="preserve"> naturale recunoscute de autoritatea legală.</w:t>
            </w:r>
          </w:p>
          <w:p w:rsidR="004D56D6" w:rsidRPr="004D56D6" w:rsidRDefault="004D56D6" w:rsidP="005E7631">
            <w:pPr>
              <w:jc w:val="both"/>
              <w:rPr>
                <w:noProof w:val="0"/>
                <w:lang w:val="ro-MD"/>
              </w:rPr>
            </w:pPr>
            <w:r w:rsidRPr="004D56D6">
              <w:rPr>
                <w:noProof w:val="0"/>
                <w:lang w:val="ro-MD"/>
              </w:rPr>
              <w:t xml:space="preserve">4.6. Conform </w:t>
            </w:r>
            <w:proofErr w:type="spellStart"/>
            <w:r w:rsidRPr="004D56D6">
              <w:rPr>
                <w:noProof w:val="0"/>
                <w:lang w:val="ro-MD"/>
              </w:rPr>
              <w:t>dispoziţiei</w:t>
            </w:r>
            <w:proofErr w:type="spellEnd"/>
            <w:r w:rsidRPr="004D56D6">
              <w:rPr>
                <w:noProof w:val="0"/>
                <w:lang w:val="ro-MD"/>
              </w:rPr>
              <w:t xml:space="preserve"> scrise a Beneficiarului, Antreprenorul va sista </w:t>
            </w:r>
            <w:proofErr w:type="spellStart"/>
            <w:r w:rsidRPr="004D56D6">
              <w:rPr>
                <w:noProof w:val="0"/>
                <w:lang w:val="ro-MD"/>
              </w:rPr>
              <w:t>execuţia</w:t>
            </w:r>
            <w:proofErr w:type="spellEnd"/>
            <w:r w:rsidRPr="004D56D6">
              <w:rPr>
                <w:noProof w:val="0"/>
                <w:lang w:val="ro-MD"/>
              </w:rPr>
              <w:t xml:space="preserve"> lucrărilor sau a unor </w:t>
            </w:r>
            <w:proofErr w:type="spellStart"/>
            <w:r w:rsidRPr="004D56D6">
              <w:rPr>
                <w:noProof w:val="0"/>
                <w:lang w:val="ro-MD"/>
              </w:rPr>
              <w:t>părţi</w:t>
            </w:r>
            <w:proofErr w:type="spellEnd"/>
            <w:r w:rsidRPr="004D56D6">
              <w:rPr>
                <w:noProof w:val="0"/>
                <w:lang w:val="ro-MD"/>
              </w:rPr>
              <w:t xml:space="preserve"> ale acestora pe o durată şi în modul în care Beneficiarul consideră oportun. Pe timpul suspendării, Antreprenorul va proteja şi conserva lucrările în mod corespunzător, </w:t>
            </w:r>
            <w:proofErr w:type="spellStart"/>
            <w:r w:rsidRPr="004D56D6">
              <w:rPr>
                <w:noProof w:val="0"/>
                <w:lang w:val="ro-MD"/>
              </w:rPr>
              <w:t>aşa</w:t>
            </w:r>
            <w:proofErr w:type="spellEnd"/>
            <w:r w:rsidRPr="004D56D6">
              <w:rPr>
                <w:noProof w:val="0"/>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4D56D6">
              <w:rPr>
                <w:noProof w:val="0"/>
                <w:lang w:val="ro-MD"/>
              </w:rPr>
              <w:t>părţi</w:t>
            </w:r>
            <w:proofErr w:type="spellEnd"/>
            <w:r w:rsidRPr="004D56D6">
              <w:rPr>
                <w:noProof w:val="0"/>
                <w:lang w:val="ro-MD"/>
              </w:rPr>
              <w:t xml:space="preserve"> din ele, din </w:t>
            </w:r>
            <w:proofErr w:type="spellStart"/>
            <w:r w:rsidRPr="004D56D6">
              <w:rPr>
                <w:noProof w:val="0"/>
                <w:lang w:val="ro-MD"/>
              </w:rPr>
              <w:t>iniţiativa</w:t>
            </w:r>
            <w:proofErr w:type="spellEnd"/>
            <w:r w:rsidRPr="004D56D6">
              <w:rPr>
                <w:noProof w:val="0"/>
                <w:lang w:val="ro-MD"/>
              </w:rPr>
              <w:t xml:space="preserve"> Antreprenorului, acesta suportă pe timpul suspendării toate cheltuielile, privind protejarea şi conservarea lucrărilor cu bună </w:t>
            </w:r>
            <w:proofErr w:type="spellStart"/>
            <w:r w:rsidRPr="004D56D6">
              <w:rPr>
                <w:noProof w:val="0"/>
                <w:lang w:val="ro-MD"/>
              </w:rPr>
              <w:t>diligenţă</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4.7. Lipsa informării Beneficiarului face inopozabila decizia Antreprenorului de sistare a lucrărilor, cu </w:t>
            </w:r>
            <w:proofErr w:type="spellStart"/>
            <w:r w:rsidRPr="004D56D6">
              <w:rPr>
                <w:noProof w:val="0"/>
                <w:lang w:val="ro-MD"/>
              </w:rPr>
              <w:t>consecinţa</w:t>
            </w:r>
            <w:proofErr w:type="spellEnd"/>
            <w:r w:rsidRPr="004D56D6">
              <w:rPr>
                <w:noProof w:val="0"/>
                <w:lang w:val="ro-MD"/>
              </w:rPr>
              <w:t xml:space="preserve"> exercitării de către Beneficiar a dreptului de a refuza prelungirea duratei de </w:t>
            </w:r>
            <w:proofErr w:type="spellStart"/>
            <w:r w:rsidRPr="004D56D6">
              <w:rPr>
                <w:noProof w:val="0"/>
                <w:lang w:val="ro-MD"/>
              </w:rPr>
              <w:t>execuţie</w:t>
            </w:r>
            <w:proofErr w:type="spellEnd"/>
            <w:r w:rsidRPr="004D56D6">
              <w:rPr>
                <w:noProof w:val="0"/>
                <w:lang w:val="ro-MD"/>
              </w:rPr>
              <w:t xml:space="preserve"> a lucrărilor contractate.</w:t>
            </w:r>
          </w:p>
          <w:p w:rsidR="004D56D6" w:rsidRPr="004D56D6" w:rsidRDefault="004D56D6" w:rsidP="004D56D6">
            <w:pPr>
              <w:rPr>
                <w:noProof w:val="0"/>
                <w:lang w:val="ro-MD"/>
              </w:rPr>
            </w:pPr>
          </w:p>
          <w:p w:rsidR="004D56D6" w:rsidRPr="004D56D6" w:rsidRDefault="004D56D6" w:rsidP="004D56D6">
            <w:pPr>
              <w:rPr>
                <w:b/>
                <w:noProof w:val="0"/>
                <w:lang w:val="ro-MD"/>
              </w:rPr>
            </w:pPr>
            <w:r w:rsidRPr="004D56D6">
              <w:rPr>
                <w:b/>
                <w:noProof w:val="0"/>
                <w:lang w:val="ro-MD"/>
              </w:rPr>
              <w:t>5. RECEPŢIA LUCRĂRILOR DE EXECUŢIE</w:t>
            </w:r>
          </w:p>
          <w:p w:rsidR="004D56D6" w:rsidRPr="004D56D6" w:rsidRDefault="004D56D6" w:rsidP="005E7631">
            <w:pPr>
              <w:jc w:val="both"/>
              <w:rPr>
                <w:noProof w:val="0"/>
                <w:lang w:val="ro-MD"/>
              </w:rPr>
            </w:pPr>
            <w:r w:rsidRPr="004D56D6">
              <w:rPr>
                <w:noProof w:val="0"/>
                <w:lang w:val="ro-MD"/>
              </w:rPr>
              <w:t>5.1. Terminarea lucrărilor</w:t>
            </w:r>
          </w:p>
          <w:p w:rsidR="004D56D6" w:rsidRPr="004D56D6" w:rsidRDefault="004D56D6" w:rsidP="005E7631">
            <w:pPr>
              <w:jc w:val="both"/>
              <w:rPr>
                <w:noProof w:val="0"/>
                <w:lang w:val="ro-MD"/>
              </w:rPr>
            </w:pPr>
            <w:r w:rsidRPr="004D56D6">
              <w:rPr>
                <w:noProof w:val="0"/>
                <w:lang w:val="ro-MD"/>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4D56D6">
              <w:rPr>
                <w:noProof w:val="0"/>
                <w:lang w:val="ro-MD"/>
              </w:rPr>
              <w:t>părţi</w:t>
            </w:r>
            <w:proofErr w:type="spellEnd"/>
            <w:r w:rsidRPr="004D56D6">
              <w:rPr>
                <w:noProof w:val="0"/>
                <w:lang w:val="ro-MD"/>
              </w:rPr>
              <w:t>, termen care curge împotriva Antreprenorului de la data precizata în Ordinul de începere a lucrărilor.</w:t>
            </w:r>
          </w:p>
          <w:p w:rsidR="004D56D6" w:rsidRPr="004D56D6" w:rsidRDefault="004D56D6" w:rsidP="005E7631">
            <w:pPr>
              <w:jc w:val="both"/>
              <w:rPr>
                <w:noProof w:val="0"/>
                <w:lang w:val="ro-MD"/>
              </w:rPr>
            </w:pPr>
            <w:r w:rsidRPr="004D56D6">
              <w:rPr>
                <w:noProof w:val="0"/>
                <w:lang w:val="ro-MD"/>
              </w:rPr>
              <w:t xml:space="preserve">5.2. </w:t>
            </w:r>
            <w:proofErr w:type="spellStart"/>
            <w:r w:rsidRPr="004D56D6">
              <w:rPr>
                <w:noProof w:val="0"/>
                <w:lang w:val="ro-MD"/>
              </w:rPr>
              <w:t>Înştiinţarea</w:t>
            </w:r>
            <w:proofErr w:type="spellEnd"/>
            <w:r w:rsidRPr="004D56D6">
              <w:rPr>
                <w:noProof w:val="0"/>
                <w:lang w:val="ro-MD"/>
              </w:rPr>
              <w:t xml:space="preserve"> de </w:t>
            </w:r>
            <w:proofErr w:type="spellStart"/>
            <w:r w:rsidRPr="004D56D6">
              <w:rPr>
                <w:noProof w:val="0"/>
                <w:lang w:val="ro-MD"/>
              </w:rPr>
              <w:t>Recepţie</w:t>
            </w:r>
            <w:proofErr w:type="spellEnd"/>
          </w:p>
          <w:p w:rsidR="004D56D6" w:rsidRPr="004D56D6" w:rsidRDefault="004D56D6" w:rsidP="005E7631">
            <w:pPr>
              <w:jc w:val="both"/>
              <w:rPr>
                <w:noProof w:val="0"/>
                <w:lang w:val="ro-MD"/>
              </w:rPr>
            </w:pPr>
            <w:r w:rsidRPr="004D56D6">
              <w:rPr>
                <w:noProof w:val="0"/>
                <w:lang w:val="ro-MD"/>
              </w:rPr>
              <w:t xml:space="preserve">5.2.1. Antreprenorul are </w:t>
            </w:r>
            <w:proofErr w:type="spellStart"/>
            <w:r w:rsidRPr="004D56D6">
              <w:rPr>
                <w:noProof w:val="0"/>
                <w:lang w:val="ro-MD"/>
              </w:rPr>
              <w:t>obligaţia</w:t>
            </w:r>
            <w:proofErr w:type="spellEnd"/>
            <w:r w:rsidRPr="004D56D6">
              <w:rPr>
                <w:noProof w:val="0"/>
                <w:lang w:val="ro-MD"/>
              </w:rPr>
              <w:t xml:space="preserve"> de a </w:t>
            </w:r>
            <w:r w:rsidRPr="00BE6F02">
              <w:rPr>
                <w:b/>
                <w:i/>
                <w:noProof w:val="0"/>
                <w:lang w:val="ro-MD"/>
              </w:rPr>
              <w:t xml:space="preserve">notifica </w:t>
            </w:r>
            <w:r w:rsidRPr="004D56D6">
              <w:rPr>
                <w:noProof w:val="0"/>
                <w:lang w:val="ro-MD"/>
              </w:rPr>
              <w:t xml:space="preserve">în scris Beneficiarul cu privire la îndeplinirea </w:t>
            </w:r>
            <w:r w:rsidR="00C05D86" w:rsidRPr="004D56D6">
              <w:rPr>
                <w:noProof w:val="0"/>
                <w:lang w:val="ro-MD"/>
              </w:rPr>
              <w:t>condițiilor</w:t>
            </w:r>
            <w:r w:rsidRPr="004D56D6">
              <w:rPr>
                <w:noProof w:val="0"/>
                <w:lang w:val="ro-MD"/>
              </w:rPr>
              <w:t xml:space="preserve"> de </w:t>
            </w:r>
            <w:proofErr w:type="spellStart"/>
            <w:r w:rsidRPr="004D56D6">
              <w:rPr>
                <w:noProof w:val="0"/>
                <w:lang w:val="ro-MD"/>
              </w:rPr>
              <w:t>recepţie</w:t>
            </w:r>
            <w:proofErr w:type="spellEnd"/>
            <w:r w:rsidRPr="004D56D6">
              <w:rPr>
                <w:noProof w:val="0"/>
                <w:lang w:val="ro-MD"/>
              </w:rPr>
              <w:t xml:space="preserve">, solicitând acestuia convocarea comisiei de </w:t>
            </w:r>
            <w:proofErr w:type="spellStart"/>
            <w:r w:rsidRPr="004D56D6">
              <w:rPr>
                <w:noProof w:val="0"/>
                <w:lang w:val="ro-MD"/>
              </w:rPr>
              <w:t>recepţie</w:t>
            </w:r>
            <w:proofErr w:type="spellEnd"/>
            <w:r w:rsidRPr="004D56D6">
              <w:rPr>
                <w:noProof w:val="0"/>
                <w:lang w:val="ro-MD"/>
              </w:rPr>
              <w:t xml:space="preserve"> conform prevederilor art.196 din Codul urbanismului și construcțiilor al Republicii Moldova nr. 434/2023. Notificarea va fi avizată de către dirigintele de șantier. În baza acestei notificări, Beneficiarul va convoca  comisia de recepție la </w:t>
            </w:r>
            <w:r w:rsidR="00C05D86" w:rsidRPr="004D56D6">
              <w:rPr>
                <w:noProof w:val="0"/>
                <w:lang w:val="ro-MD"/>
              </w:rPr>
              <w:t>terminarea</w:t>
            </w:r>
            <w:r w:rsidRPr="004D56D6">
              <w:rPr>
                <w:noProof w:val="0"/>
                <w:lang w:val="ro-MD"/>
              </w:rPr>
              <w:t xml:space="preserve"> lucrărilor, în termenii stabiliți de legislație.</w:t>
            </w:r>
          </w:p>
          <w:p w:rsidR="004D56D6" w:rsidRPr="004D56D6" w:rsidRDefault="004D56D6" w:rsidP="005E7631">
            <w:pPr>
              <w:jc w:val="both"/>
              <w:rPr>
                <w:noProof w:val="0"/>
                <w:lang w:val="ro-MD"/>
              </w:rPr>
            </w:pPr>
            <w:r w:rsidRPr="004D56D6">
              <w:rPr>
                <w:noProof w:val="0"/>
                <w:lang w:val="ro-MD"/>
              </w:rPr>
              <w:t xml:space="preserve">5.2.2. În cazul în care Comisia de recepție constată că sunt lipsuri sau </w:t>
            </w:r>
            <w:proofErr w:type="spellStart"/>
            <w:r w:rsidRPr="004D56D6">
              <w:rPr>
                <w:noProof w:val="0"/>
                <w:lang w:val="ro-MD"/>
              </w:rPr>
              <w:t>deficienţe</w:t>
            </w:r>
            <w:proofErr w:type="spellEnd"/>
            <w:r w:rsidRPr="004D56D6">
              <w:rPr>
                <w:noProof w:val="0"/>
                <w:lang w:val="ro-MD"/>
              </w:rPr>
              <w:t>,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rsidR="004D56D6" w:rsidRPr="004D56D6" w:rsidRDefault="004D56D6" w:rsidP="005E7631">
            <w:pPr>
              <w:jc w:val="both"/>
              <w:rPr>
                <w:noProof w:val="0"/>
                <w:lang w:val="ro-MD"/>
              </w:rPr>
            </w:pPr>
            <w:r w:rsidRPr="004D56D6">
              <w:rPr>
                <w:noProof w:val="0"/>
                <w:lang w:val="ro-MD"/>
              </w:rPr>
              <w:t xml:space="preserve">5.2.3. Comisia de </w:t>
            </w:r>
            <w:proofErr w:type="spellStart"/>
            <w:r w:rsidRPr="004D56D6">
              <w:rPr>
                <w:noProof w:val="0"/>
                <w:lang w:val="ro-MD"/>
              </w:rPr>
              <w:t>recepţie</w:t>
            </w:r>
            <w:proofErr w:type="spellEnd"/>
            <w:r w:rsidRPr="004D56D6">
              <w:rPr>
                <w:noProof w:val="0"/>
                <w:lang w:val="ro-MD"/>
              </w:rPr>
              <w:t xml:space="preserve"> are </w:t>
            </w:r>
            <w:proofErr w:type="spellStart"/>
            <w:r w:rsidRPr="004D56D6">
              <w:rPr>
                <w:noProof w:val="0"/>
                <w:lang w:val="ro-MD"/>
              </w:rPr>
              <w:t>obligaţia</w:t>
            </w:r>
            <w:proofErr w:type="spellEnd"/>
            <w:r w:rsidRPr="004D56D6">
              <w:rPr>
                <w:noProof w:val="0"/>
                <w:lang w:val="ro-MD"/>
              </w:rPr>
              <w:t xml:space="preserve"> de a constata executarea completă a tuturor lucrărilor prevăzute în prezentul contract, prin corelarea prevederilor acestuia cu </w:t>
            </w:r>
            <w:proofErr w:type="spellStart"/>
            <w:r w:rsidRPr="004D56D6">
              <w:rPr>
                <w:noProof w:val="0"/>
                <w:lang w:val="ro-MD"/>
              </w:rPr>
              <w:t>documentaţia</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şi cu reglementările specifice, cu respectarea </w:t>
            </w:r>
            <w:proofErr w:type="spellStart"/>
            <w:r w:rsidRPr="004D56D6">
              <w:rPr>
                <w:noProof w:val="0"/>
                <w:lang w:val="ro-MD"/>
              </w:rPr>
              <w:t>exigenţelor</w:t>
            </w:r>
            <w:proofErr w:type="spellEnd"/>
            <w:r w:rsidRPr="004D56D6">
              <w:rPr>
                <w:noProof w:val="0"/>
                <w:lang w:val="ro-MD"/>
              </w:rPr>
              <w:t xml:space="preserve"> prevăzute de lege. În funcţie de constatările făcute, Beneficiarul are dreptul de a admite, cu sau fără obiecții, a amâna sau de a respinge </w:t>
            </w:r>
            <w:proofErr w:type="spellStart"/>
            <w:r w:rsidRPr="004D56D6">
              <w:rPr>
                <w:noProof w:val="0"/>
                <w:lang w:val="ro-MD"/>
              </w:rPr>
              <w:t>recepţia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5.2.4. Beneficiarul va proceda la </w:t>
            </w:r>
            <w:proofErr w:type="spellStart"/>
            <w:r w:rsidRPr="004D56D6">
              <w:rPr>
                <w:noProof w:val="0"/>
                <w:lang w:val="ro-MD"/>
              </w:rPr>
              <w:t>recepţia</w:t>
            </w:r>
            <w:proofErr w:type="spellEnd"/>
            <w:r w:rsidRPr="004D56D6">
              <w:rPr>
                <w:noProof w:val="0"/>
                <w:lang w:val="ro-MD"/>
              </w:rPr>
              <w:t xml:space="preserve"> lucrărilor potrivit actelor normative şi va </w:t>
            </w:r>
            <w:proofErr w:type="spellStart"/>
            <w:r w:rsidRPr="004D56D6">
              <w:rPr>
                <w:noProof w:val="0"/>
                <w:lang w:val="ro-MD"/>
              </w:rPr>
              <w:t>înştiinţa</w:t>
            </w:r>
            <w:proofErr w:type="spellEnd"/>
            <w:r w:rsidRPr="004D56D6">
              <w:rPr>
                <w:noProof w:val="0"/>
                <w:lang w:val="ro-MD"/>
              </w:rPr>
              <w:t xml:space="preserve"> Antreprenorul referitor la decizia sa, </w:t>
            </w:r>
            <w:r w:rsidR="00C05D86" w:rsidRPr="004D56D6">
              <w:rPr>
                <w:noProof w:val="0"/>
                <w:lang w:val="ro-MD"/>
              </w:rPr>
              <w:t>transmițând</w:t>
            </w:r>
            <w:r w:rsidRPr="004D56D6">
              <w:rPr>
                <w:noProof w:val="0"/>
                <w:lang w:val="ro-MD"/>
              </w:rPr>
              <w:t xml:space="preserve"> acestuia o copie a procesului verbal de </w:t>
            </w:r>
            <w:proofErr w:type="spellStart"/>
            <w:r w:rsidRPr="004D56D6">
              <w:rPr>
                <w:noProof w:val="0"/>
                <w:lang w:val="ro-MD"/>
              </w:rPr>
              <w:t>recepţie</w:t>
            </w:r>
            <w:proofErr w:type="spellEnd"/>
            <w:r w:rsidRPr="004D56D6">
              <w:rPr>
                <w:noProof w:val="0"/>
                <w:lang w:val="ro-MD"/>
              </w:rPr>
              <w:t xml:space="preserve"> la terminarea lucrărilor.</w:t>
            </w:r>
          </w:p>
          <w:p w:rsidR="004D56D6" w:rsidRPr="004D56D6" w:rsidRDefault="004D56D6" w:rsidP="005E7631">
            <w:pPr>
              <w:jc w:val="both"/>
              <w:rPr>
                <w:noProof w:val="0"/>
                <w:lang w:val="ro-MD"/>
              </w:rPr>
            </w:pPr>
            <w:r w:rsidRPr="004D56D6">
              <w:rPr>
                <w:noProof w:val="0"/>
                <w:lang w:val="ro-MD"/>
              </w:rPr>
              <w:lastRenderedPageBreak/>
              <w:t xml:space="preserve">5.2.5. Antreprenorul va finaliza cu promptitudine lucrările neterminate sau necorespunzătoare din punct de vedere calitativ indicate de comisia de </w:t>
            </w:r>
            <w:proofErr w:type="spellStart"/>
            <w:r w:rsidRPr="004D56D6">
              <w:rPr>
                <w:noProof w:val="0"/>
                <w:lang w:val="ro-MD"/>
              </w:rPr>
              <w:t>recepţie</w:t>
            </w:r>
            <w:proofErr w:type="spellEnd"/>
            <w:r w:rsidRPr="004D56D6">
              <w:rPr>
                <w:noProof w:val="0"/>
                <w:lang w:val="ro-MD"/>
              </w:rPr>
              <w:t xml:space="preserve"> şi va elibera șantierul, conform termenului stabilit în procesul verbal de recepție la terminarea lucrărilor.</w:t>
            </w:r>
          </w:p>
          <w:p w:rsidR="004D56D6" w:rsidRPr="004D56D6" w:rsidRDefault="004D56D6" w:rsidP="005E7631">
            <w:pPr>
              <w:jc w:val="both"/>
              <w:rPr>
                <w:noProof w:val="0"/>
                <w:lang w:val="ro-MD"/>
              </w:rPr>
            </w:pPr>
            <w:r w:rsidRPr="004D56D6">
              <w:rPr>
                <w:noProof w:val="0"/>
                <w:lang w:val="ro-MD"/>
              </w:rPr>
              <w:t xml:space="preserve">5.2.6. </w:t>
            </w:r>
            <w:proofErr w:type="spellStart"/>
            <w:r w:rsidRPr="004D56D6">
              <w:rPr>
                <w:noProof w:val="0"/>
                <w:lang w:val="ro-MD"/>
              </w:rPr>
              <w:t>Recepţia</w:t>
            </w:r>
            <w:proofErr w:type="spellEnd"/>
            <w:r w:rsidRPr="004D56D6">
              <w:rPr>
                <w:noProof w:val="0"/>
                <w:lang w:val="ro-MD"/>
              </w:rPr>
              <w:t xml:space="preserve"> finală va fi efectuată conform prevederilor actelor normative. </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6. REMEDIEREA DEFECTELOR</w:t>
            </w:r>
          </w:p>
          <w:p w:rsidR="004D56D6" w:rsidRPr="004D56D6" w:rsidRDefault="004D56D6" w:rsidP="005E7631">
            <w:pPr>
              <w:jc w:val="both"/>
              <w:rPr>
                <w:noProof w:val="0"/>
                <w:lang w:val="ro-MD"/>
              </w:rPr>
            </w:pPr>
            <w:r w:rsidRPr="004D56D6">
              <w:rPr>
                <w:noProof w:val="0"/>
                <w:lang w:val="ro-MD"/>
              </w:rPr>
              <w:t xml:space="preserve">6.1. În orice moment înainte de expirarea perioadei stabilite la punctul 13 din prezentele condiții contractuale, Beneficiarul poate să </w:t>
            </w:r>
            <w:proofErr w:type="spellStart"/>
            <w:r w:rsidRPr="004D56D6">
              <w:rPr>
                <w:noProof w:val="0"/>
                <w:lang w:val="ro-MD"/>
              </w:rPr>
              <w:t>înştiinţeze</w:t>
            </w:r>
            <w:proofErr w:type="spellEnd"/>
            <w:r w:rsidRPr="004D56D6">
              <w:rPr>
                <w:noProof w:val="0"/>
                <w:lang w:val="ro-MD"/>
              </w:rPr>
              <w:t xml:space="preserve"> Antreprenorul cu privire la orice defecte, fie ele aparente sau ascunse, sau lucrări nefinalizate.</w:t>
            </w:r>
          </w:p>
          <w:p w:rsidR="004D56D6" w:rsidRPr="004D56D6" w:rsidRDefault="004D56D6" w:rsidP="005E7631">
            <w:pPr>
              <w:jc w:val="both"/>
              <w:rPr>
                <w:noProof w:val="0"/>
                <w:lang w:val="ro-MD"/>
              </w:rPr>
            </w:pPr>
            <w:r w:rsidRPr="004D56D6">
              <w:rPr>
                <w:noProof w:val="0"/>
                <w:lang w:val="ro-MD"/>
              </w:rPr>
              <w:t xml:space="preserve">6.2. Antreprenorul va remedia, fără costuri suplimentare pentru Beneficiar, orice defecte datorate faptului că materialele, echipamentele sau calitatea </w:t>
            </w:r>
            <w:proofErr w:type="spellStart"/>
            <w:r w:rsidRPr="004D56D6">
              <w:rPr>
                <w:noProof w:val="0"/>
                <w:lang w:val="ro-MD"/>
              </w:rPr>
              <w:t>execuţiei</w:t>
            </w:r>
            <w:proofErr w:type="spellEnd"/>
            <w:r w:rsidRPr="004D56D6">
              <w:rPr>
                <w:noProof w:val="0"/>
                <w:lang w:val="ro-MD"/>
              </w:rPr>
              <w:t xml:space="preserve"> nu sunt în conformitate cu prevederile Contractului.</w:t>
            </w:r>
          </w:p>
          <w:p w:rsidR="004D56D6" w:rsidRPr="004D56D6" w:rsidRDefault="004D56D6" w:rsidP="005E7631">
            <w:pPr>
              <w:jc w:val="both"/>
              <w:rPr>
                <w:noProof w:val="0"/>
                <w:lang w:val="ro-MD"/>
              </w:rPr>
            </w:pPr>
            <w:r w:rsidRPr="004D56D6">
              <w:rPr>
                <w:noProof w:val="0"/>
                <w:lang w:val="ro-MD"/>
              </w:rPr>
              <w:t xml:space="preserve">6.3. Remedierea defectelor calitative apărute din vina Antreprenorului, atât în perioada de </w:t>
            </w:r>
            <w:proofErr w:type="spellStart"/>
            <w:r w:rsidRPr="004D56D6">
              <w:rPr>
                <w:noProof w:val="0"/>
                <w:lang w:val="ro-MD"/>
              </w:rPr>
              <w:t>execuţie</w:t>
            </w:r>
            <w:proofErr w:type="spellEnd"/>
            <w:r w:rsidRPr="004D56D6">
              <w:rPr>
                <w:noProof w:val="0"/>
                <w:lang w:val="ro-MD"/>
              </w:rPr>
              <w:t xml:space="preserve">, cât şi în perioada de </w:t>
            </w:r>
            <w:proofErr w:type="spellStart"/>
            <w:r w:rsidRPr="004D56D6">
              <w:rPr>
                <w:noProof w:val="0"/>
                <w:lang w:val="ro-MD"/>
              </w:rPr>
              <w:t>garanţie</w:t>
            </w:r>
            <w:proofErr w:type="spellEnd"/>
            <w:r w:rsidRPr="004D56D6">
              <w:rPr>
                <w:noProof w:val="0"/>
                <w:lang w:val="ro-MD"/>
              </w:rPr>
              <w:t xml:space="preserve"> stabilită, se face pe cheltuiala acestuia potrivit actelor normative.</w:t>
            </w:r>
          </w:p>
          <w:p w:rsidR="004D56D6" w:rsidRPr="004D56D6" w:rsidRDefault="004D56D6" w:rsidP="004D56D6">
            <w:pPr>
              <w:rPr>
                <w:noProof w:val="0"/>
                <w:lang w:val="ro-MD"/>
              </w:rPr>
            </w:pPr>
          </w:p>
          <w:p w:rsidR="004D56D6" w:rsidRPr="004D56D6" w:rsidRDefault="004D56D6" w:rsidP="005E7631">
            <w:pPr>
              <w:jc w:val="both"/>
              <w:rPr>
                <w:noProof w:val="0"/>
                <w:lang w:val="ro-MD"/>
              </w:rPr>
            </w:pPr>
            <w:r w:rsidRPr="004D56D6">
              <w:rPr>
                <w:b/>
                <w:noProof w:val="0"/>
                <w:lang w:val="ro-MD"/>
              </w:rPr>
              <w:t>7. DREPTURILE ŞI OBLIGAŢIUNILE ANTREPRENORULUI ŞI ALE BENEFICIARULUI</w:t>
            </w:r>
          </w:p>
          <w:p w:rsidR="004D56D6" w:rsidRPr="004D56D6" w:rsidRDefault="004D56D6" w:rsidP="005E7631">
            <w:pPr>
              <w:jc w:val="both"/>
              <w:rPr>
                <w:noProof w:val="0"/>
                <w:lang w:val="ro-MD"/>
              </w:rPr>
            </w:pPr>
            <w:r w:rsidRPr="004D56D6">
              <w:rPr>
                <w:noProof w:val="0"/>
                <w:lang w:val="ro-MD"/>
              </w:rPr>
              <w:t xml:space="preserve">7.1. Întreaga </w:t>
            </w:r>
            <w:proofErr w:type="spellStart"/>
            <w:r w:rsidRPr="004D56D6">
              <w:rPr>
                <w:noProof w:val="0"/>
                <w:lang w:val="ro-MD"/>
              </w:rPr>
              <w:t>documentaţie</w:t>
            </w:r>
            <w:proofErr w:type="spellEnd"/>
            <w:r w:rsidRPr="004D56D6">
              <w:rPr>
                <w:noProof w:val="0"/>
                <w:lang w:val="ro-MD"/>
              </w:rPr>
              <w:t xml:space="preserve"> necesară pentru executarea lucrărilor contractate se pune de către Beneficiar la dispoziţia Antreprenorului în două exemplare.</w:t>
            </w:r>
          </w:p>
          <w:p w:rsidR="004D56D6" w:rsidRPr="004D56D6" w:rsidRDefault="004D56D6" w:rsidP="005E7631">
            <w:pPr>
              <w:jc w:val="both"/>
              <w:rPr>
                <w:noProof w:val="0"/>
                <w:lang w:val="ro-MD"/>
              </w:rPr>
            </w:pPr>
            <w:r w:rsidRPr="004D56D6">
              <w:rPr>
                <w:noProof w:val="0"/>
                <w:lang w:val="ro-MD"/>
              </w:rPr>
              <w:t xml:space="preserve">7.2. Antreprenorul are </w:t>
            </w:r>
            <w:proofErr w:type="spellStart"/>
            <w:r w:rsidRPr="004D56D6">
              <w:rPr>
                <w:noProof w:val="0"/>
                <w:lang w:val="ro-MD"/>
              </w:rPr>
              <w:t>obligaţia</w:t>
            </w:r>
            <w:proofErr w:type="spellEnd"/>
            <w:r w:rsidRPr="004D56D6">
              <w:rPr>
                <w:noProof w:val="0"/>
                <w:lang w:val="ro-MD"/>
              </w:rPr>
              <w:t xml:space="preserve"> să execute și să finalizeze lucrarea în termenele stabilite în contract, cu respectarea proiectului, </w:t>
            </w:r>
            <w:proofErr w:type="spellStart"/>
            <w:r w:rsidRPr="004D56D6">
              <w:rPr>
                <w:noProof w:val="0"/>
                <w:lang w:val="ro-MD"/>
              </w:rPr>
              <w:t>documentaţiei</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şi prevederilor actelor normative aplicabile în domeniul </w:t>
            </w:r>
            <w:proofErr w:type="spellStart"/>
            <w:r w:rsidRPr="004D56D6">
              <w:rPr>
                <w:noProof w:val="0"/>
                <w:lang w:val="ro-MD"/>
              </w:rPr>
              <w:t>construcţiilor</w:t>
            </w:r>
            <w:proofErr w:type="spellEnd"/>
            <w:r w:rsidRPr="004D56D6">
              <w:rPr>
                <w:noProof w:val="0"/>
                <w:lang w:val="ro-MD"/>
              </w:rPr>
              <w:t xml:space="preserve">, precum și a Certificatului de urbanism pentru proiectare și a Autorizației de construire. </w:t>
            </w:r>
          </w:p>
          <w:p w:rsidR="004D56D6" w:rsidRPr="004D56D6" w:rsidRDefault="004D56D6" w:rsidP="005E7631">
            <w:pPr>
              <w:jc w:val="both"/>
              <w:rPr>
                <w:noProof w:val="0"/>
                <w:lang w:val="ro-MD"/>
              </w:rPr>
            </w:pPr>
            <w:r w:rsidRPr="004D56D6">
              <w:rPr>
                <w:noProof w:val="0"/>
                <w:lang w:val="ro-MD"/>
              </w:rPr>
              <w:t xml:space="preserve">7.3. Antreprenorul va executa şi va </w:t>
            </w:r>
            <w:proofErr w:type="spellStart"/>
            <w:r w:rsidRPr="004D56D6">
              <w:rPr>
                <w:noProof w:val="0"/>
                <w:lang w:val="ro-MD"/>
              </w:rPr>
              <w:t>întreţine</w:t>
            </w:r>
            <w:proofErr w:type="spellEnd"/>
            <w:r w:rsidRPr="004D56D6">
              <w:rPr>
                <w:noProof w:val="0"/>
                <w:lang w:val="ro-MD"/>
              </w:rPr>
              <w:t xml:space="preserve"> toate lucrările, va asigura </w:t>
            </w:r>
            <w:proofErr w:type="spellStart"/>
            <w:r w:rsidRPr="004D56D6">
              <w:rPr>
                <w:noProof w:val="0"/>
                <w:lang w:val="ro-MD"/>
              </w:rPr>
              <w:t>forţa</w:t>
            </w:r>
            <w:proofErr w:type="spellEnd"/>
            <w:r w:rsidRPr="004D56D6">
              <w:rPr>
                <w:noProof w:val="0"/>
                <w:lang w:val="ro-MD"/>
              </w:rPr>
              <w:t xml:space="preserve"> de muncă, materialele, utilajele de </w:t>
            </w:r>
            <w:proofErr w:type="spellStart"/>
            <w:r w:rsidRPr="004D56D6">
              <w:rPr>
                <w:noProof w:val="0"/>
                <w:lang w:val="ro-MD"/>
              </w:rPr>
              <w:t>construcţii</w:t>
            </w:r>
            <w:proofErr w:type="spellEnd"/>
            <w:r w:rsidRPr="004D56D6">
              <w:rPr>
                <w:noProof w:val="0"/>
                <w:lang w:val="ro-MD"/>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4D56D6">
              <w:rPr>
                <w:noProof w:val="0"/>
                <w:lang w:val="ro-MD"/>
              </w:rPr>
              <w:t>îşi</w:t>
            </w:r>
            <w:proofErr w:type="spellEnd"/>
            <w:r w:rsidRPr="004D56D6">
              <w:rPr>
                <w:noProof w:val="0"/>
                <w:lang w:val="ro-MD"/>
              </w:rPr>
              <w:t xml:space="preserve"> asumă întreaga responsabilitate pentru toate </w:t>
            </w:r>
            <w:proofErr w:type="spellStart"/>
            <w:r w:rsidRPr="004D56D6">
              <w:rPr>
                <w:noProof w:val="0"/>
                <w:lang w:val="ro-MD"/>
              </w:rPr>
              <w:t>operaţiunile</w:t>
            </w:r>
            <w:proofErr w:type="spellEnd"/>
            <w:r w:rsidRPr="004D56D6">
              <w:rPr>
                <w:noProof w:val="0"/>
                <w:lang w:val="ro-MD"/>
              </w:rPr>
              <w:t xml:space="preserve"> executate pe </w:t>
            </w:r>
            <w:proofErr w:type="spellStart"/>
            <w:r w:rsidRPr="004D56D6">
              <w:rPr>
                <w:noProof w:val="0"/>
                <w:lang w:val="ro-MD"/>
              </w:rPr>
              <w:t>şantier</w:t>
            </w:r>
            <w:proofErr w:type="spellEnd"/>
            <w:r w:rsidRPr="004D56D6">
              <w:rPr>
                <w:noProof w:val="0"/>
                <w:lang w:val="ro-MD"/>
              </w:rPr>
              <w:t xml:space="preserve"> şi pentru procedeele de </w:t>
            </w:r>
            <w:proofErr w:type="spellStart"/>
            <w:r w:rsidRPr="004D56D6">
              <w:rPr>
                <w:noProof w:val="0"/>
                <w:lang w:val="ro-MD"/>
              </w:rPr>
              <w:t>execuţie</w:t>
            </w:r>
            <w:proofErr w:type="spellEnd"/>
            <w:r w:rsidRPr="004D56D6">
              <w:rPr>
                <w:noProof w:val="0"/>
                <w:lang w:val="ro-MD"/>
              </w:rPr>
              <w:t xml:space="preserve"> utilizate.</w:t>
            </w:r>
          </w:p>
          <w:p w:rsidR="004D56D6" w:rsidRPr="004D56D6" w:rsidRDefault="004D56D6" w:rsidP="005E7631">
            <w:pPr>
              <w:jc w:val="both"/>
              <w:rPr>
                <w:noProof w:val="0"/>
                <w:lang w:val="ro-MD"/>
              </w:rPr>
            </w:pPr>
            <w:r w:rsidRPr="004D56D6">
              <w:rPr>
                <w:noProof w:val="0"/>
                <w:lang w:val="ro-MD"/>
              </w:rPr>
              <w:t xml:space="preserve">7.4. </w:t>
            </w:r>
            <w:proofErr w:type="spellStart"/>
            <w:r w:rsidRPr="004D56D6">
              <w:rPr>
                <w:noProof w:val="0"/>
                <w:lang w:val="ro-MD"/>
              </w:rPr>
              <w:t>Documentaţia</w:t>
            </w:r>
            <w:proofErr w:type="spellEnd"/>
            <w:r w:rsidRPr="004D56D6">
              <w:rPr>
                <w:noProof w:val="0"/>
                <w:lang w:val="ro-MD"/>
              </w:rPr>
              <w:t xml:space="preserve"> pusă la dispoziţia Antreprenorului se repartizează astfel: </w:t>
            </w:r>
          </w:p>
          <w:p w:rsidR="004D56D6" w:rsidRPr="004D56D6" w:rsidRDefault="004D56D6" w:rsidP="005E7631">
            <w:pPr>
              <w:jc w:val="both"/>
              <w:rPr>
                <w:noProof w:val="0"/>
                <w:lang w:val="ro-MD"/>
              </w:rPr>
            </w:pPr>
            <w:r w:rsidRPr="004D56D6">
              <w:rPr>
                <w:noProof w:val="0"/>
                <w:lang w:val="ro-MD"/>
              </w:rPr>
              <w:t>a) un exemplar rămâne la dispoziţia Antreprenorului,</w:t>
            </w:r>
          </w:p>
          <w:p w:rsidR="004D56D6" w:rsidRPr="004D56D6" w:rsidRDefault="004D56D6" w:rsidP="005E7631">
            <w:pPr>
              <w:jc w:val="both"/>
              <w:rPr>
                <w:noProof w:val="0"/>
                <w:lang w:val="ro-MD"/>
              </w:rPr>
            </w:pPr>
            <w:r w:rsidRPr="004D56D6">
              <w:rPr>
                <w:noProof w:val="0"/>
                <w:lang w:val="ro-MD"/>
              </w:rPr>
              <w:t xml:space="preserve">b) un exemplar va fi </w:t>
            </w:r>
            <w:proofErr w:type="spellStart"/>
            <w:r w:rsidRPr="004D56D6">
              <w:rPr>
                <w:noProof w:val="0"/>
                <w:lang w:val="ro-MD"/>
              </w:rPr>
              <w:t>ţinut</w:t>
            </w:r>
            <w:proofErr w:type="spellEnd"/>
            <w:r w:rsidRPr="004D56D6">
              <w:rPr>
                <w:noProof w:val="0"/>
                <w:lang w:val="ro-MD"/>
              </w:rPr>
              <w:t xml:space="preserve"> de către acesta la </w:t>
            </w:r>
            <w:proofErr w:type="spellStart"/>
            <w:r w:rsidRPr="004D56D6">
              <w:rPr>
                <w:noProof w:val="0"/>
                <w:lang w:val="ro-MD"/>
              </w:rPr>
              <w:t>dispoziţie</w:t>
            </w:r>
            <w:proofErr w:type="spellEnd"/>
            <w:r w:rsidRPr="004D56D6">
              <w:rPr>
                <w:noProof w:val="0"/>
                <w:lang w:val="ro-MD"/>
              </w:rPr>
              <w:t xml:space="preserve"> pentru consultare de către Inspectoratul Național pentru Supraveghere Tehnică, precum şi de către alte persoane autorizate, inclusiv dirigintele de șantier. </w:t>
            </w:r>
          </w:p>
          <w:p w:rsidR="004D56D6" w:rsidRPr="004D56D6" w:rsidRDefault="004D56D6" w:rsidP="005E7631">
            <w:pPr>
              <w:jc w:val="both"/>
              <w:rPr>
                <w:noProof w:val="0"/>
                <w:lang w:val="ro-MD"/>
              </w:rPr>
            </w:pPr>
            <w:r w:rsidRPr="004D56D6">
              <w:rPr>
                <w:noProof w:val="0"/>
                <w:lang w:val="ro-MD"/>
              </w:rPr>
              <w:t xml:space="preserve">7.5. Oferta adjudecată face parte integrantă din contract. Ea trebuie să fie corectă şi completă. </w:t>
            </w:r>
            <w:proofErr w:type="spellStart"/>
            <w:r w:rsidRPr="004D56D6">
              <w:rPr>
                <w:noProof w:val="0"/>
                <w:lang w:val="ro-MD"/>
              </w:rPr>
              <w:t>Preţurile</w:t>
            </w:r>
            <w:proofErr w:type="spellEnd"/>
            <w:r w:rsidRPr="004D56D6">
              <w:rPr>
                <w:noProof w:val="0"/>
                <w:lang w:val="ro-MD"/>
              </w:rPr>
              <w:t xml:space="preserve"> stabilite vor acoperi toate </w:t>
            </w:r>
            <w:proofErr w:type="spellStart"/>
            <w:r w:rsidRPr="004D56D6">
              <w:rPr>
                <w:noProof w:val="0"/>
                <w:lang w:val="ro-MD"/>
              </w:rPr>
              <w:t>obligaţiunile</w:t>
            </w:r>
            <w:proofErr w:type="spellEnd"/>
            <w:r w:rsidRPr="004D56D6">
              <w:rPr>
                <w:noProof w:val="0"/>
                <w:lang w:val="ro-MD"/>
              </w:rPr>
              <w:t xml:space="preserve"> din contract şi toate </w:t>
            </w:r>
            <w:proofErr w:type="spellStart"/>
            <w:r w:rsidRPr="004D56D6">
              <w:rPr>
                <w:noProof w:val="0"/>
                <w:lang w:val="ro-MD"/>
              </w:rPr>
              <w:t>operaţiunile</w:t>
            </w:r>
            <w:proofErr w:type="spellEnd"/>
            <w:r w:rsidRPr="004D56D6">
              <w:rPr>
                <w:noProof w:val="0"/>
                <w:lang w:val="ro-MD"/>
              </w:rPr>
              <w:t xml:space="preserve"> pentru terminarea şi </w:t>
            </w:r>
            <w:proofErr w:type="spellStart"/>
            <w:r w:rsidRPr="004D56D6">
              <w:rPr>
                <w:noProof w:val="0"/>
                <w:lang w:val="ro-MD"/>
              </w:rPr>
              <w:t>întreţinerea</w:t>
            </w:r>
            <w:proofErr w:type="spellEnd"/>
            <w:r w:rsidRPr="004D56D6">
              <w:rPr>
                <w:noProof w:val="0"/>
                <w:lang w:val="ro-MD"/>
              </w:rPr>
              <w:t xml:space="preserve"> corespunzătoare a lucrărilor, conform cerințelor stabilite în contract. </w:t>
            </w:r>
          </w:p>
          <w:p w:rsidR="004D56D6" w:rsidRPr="004D56D6" w:rsidRDefault="004D56D6" w:rsidP="005E7631">
            <w:pPr>
              <w:jc w:val="both"/>
              <w:rPr>
                <w:noProof w:val="0"/>
                <w:lang w:val="ro-MD"/>
              </w:rPr>
            </w:pPr>
            <w:r w:rsidRPr="004D56D6">
              <w:rPr>
                <w:noProof w:val="0"/>
                <w:lang w:val="ro-MD"/>
              </w:rPr>
              <w:t xml:space="preserve">7.6. Dacă Beneficiarul nu emite în timp util dispoziţii suplimentare care să </w:t>
            </w:r>
            <w:proofErr w:type="spellStart"/>
            <w:r w:rsidRPr="004D56D6">
              <w:rPr>
                <w:noProof w:val="0"/>
                <w:lang w:val="ro-MD"/>
              </w:rPr>
              <w:t>conţină</w:t>
            </w:r>
            <w:proofErr w:type="spellEnd"/>
            <w:r w:rsidRPr="004D56D6">
              <w:rPr>
                <w:noProof w:val="0"/>
                <w:lang w:val="ro-MD"/>
              </w:rPr>
              <w:t xml:space="preserve"> </w:t>
            </w:r>
            <w:proofErr w:type="spellStart"/>
            <w:r w:rsidRPr="004D56D6">
              <w:rPr>
                <w:noProof w:val="0"/>
                <w:lang w:val="ro-MD"/>
              </w:rPr>
              <w:t>instrucţiuni</w:t>
            </w:r>
            <w:proofErr w:type="spellEnd"/>
            <w:r w:rsidRPr="004D56D6">
              <w:rPr>
                <w:noProof w:val="0"/>
                <w:lang w:val="ro-MD"/>
              </w:rPr>
              <w:t xml:space="preserve"> sau aprobări, ordine, directive, sau detalii, Antreprenorul va notifica Beneficiarul prin scrisori, de câte ori este posibil, că acestea pot să provoace întârzieri sau întreruperi în </w:t>
            </w:r>
            <w:proofErr w:type="spellStart"/>
            <w:r w:rsidRPr="004D56D6">
              <w:rPr>
                <w:noProof w:val="0"/>
                <w:lang w:val="ro-MD"/>
              </w:rPr>
              <w:t>desfăşurarea</w:t>
            </w:r>
            <w:proofErr w:type="spellEnd"/>
            <w:r w:rsidRPr="004D56D6">
              <w:rPr>
                <w:noProof w:val="0"/>
                <w:lang w:val="ro-MD"/>
              </w:rPr>
              <w:t xml:space="preserve"> lucrărilor. Notificarea va </w:t>
            </w:r>
            <w:proofErr w:type="spellStart"/>
            <w:r w:rsidRPr="004D56D6">
              <w:rPr>
                <w:noProof w:val="0"/>
                <w:lang w:val="ro-MD"/>
              </w:rPr>
              <w:t>conţine</w:t>
            </w:r>
            <w:proofErr w:type="spellEnd"/>
            <w:r w:rsidRPr="004D56D6">
              <w:rPr>
                <w:noProof w:val="0"/>
                <w:lang w:val="ro-MD"/>
              </w:rPr>
              <w:t xml:space="preserve"> detaliile sau dispoziţiile care se solicită şi va specifica data la care acestea au fost necesare, precum şi întârzierile sau întreruperile ce survin datorită lipsei acestor documente. </w:t>
            </w:r>
          </w:p>
          <w:p w:rsidR="004D56D6" w:rsidRPr="004D56D6" w:rsidRDefault="004D56D6" w:rsidP="005E7631">
            <w:pPr>
              <w:jc w:val="both"/>
              <w:rPr>
                <w:noProof w:val="0"/>
                <w:lang w:val="ro-MD"/>
              </w:rPr>
            </w:pPr>
            <w:r w:rsidRPr="004D56D6">
              <w:rPr>
                <w:noProof w:val="0"/>
                <w:lang w:val="ro-MD"/>
              </w:rPr>
              <w:t xml:space="preserve">7.7. Antreprenorul garantează că, la data </w:t>
            </w:r>
            <w:proofErr w:type="spellStart"/>
            <w:r w:rsidRPr="004D56D6">
              <w:rPr>
                <w:noProof w:val="0"/>
                <w:lang w:val="ro-MD"/>
              </w:rPr>
              <w:t>recepţiei</w:t>
            </w:r>
            <w:proofErr w:type="spellEnd"/>
            <w:r w:rsidRPr="004D56D6">
              <w:rPr>
                <w:noProof w:val="0"/>
                <w:lang w:val="ro-MD"/>
              </w:rPr>
              <w:t xml:space="preserve">, lucrarea executată va avea cel puțin caracteristicile  tehnice și </w:t>
            </w:r>
            <w:proofErr w:type="spellStart"/>
            <w:r w:rsidRPr="004D56D6">
              <w:rPr>
                <w:noProof w:val="0"/>
                <w:lang w:val="ro-MD"/>
              </w:rPr>
              <w:t>calităţile</w:t>
            </w:r>
            <w:proofErr w:type="spellEnd"/>
            <w:r w:rsidRPr="004D56D6">
              <w:rPr>
                <w:noProof w:val="0"/>
                <w:lang w:val="ro-MD"/>
              </w:rPr>
              <w:t xml:space="preserve"> stipulate în contract și declarate de către Antreprenor în ofertă, va corespunde reglementărilor tehnice şi nu este afectată de vicii care ar diminua sau chiar anula valoarea sau posibilitatea de utilizare, conform </w:t>
            </w:r>
            <w:proofErr w:type="spellStart"/>
            <w:r w:rsidRPr="004D56D6">
              <w:rPr>
                <w:noProof w:val="0"/>
                <w:lang w:val="ro-MD"/>
              </w:rPr>
              <w:t>condiţiilor</w:t>
            </w:r>
            <w:proofErr w:type="spellEnd"/>
            <w:r w:rsidRPr="004D56D6">
              <w:rPr>
                <w:noProof w:val="0"/>
                <w:lang w:val="ro-MD"/>
              </w:rPr>
              <w:t xml:space="preserve"> normale de folosire sau a celor explicite în contract. </w:t>
            </w:r>
          </w:p>
          <w:p w:rsidR="004D56D6" w:rsidRPr="004D56D6" w:rsidRDefault="004D56D6" w:rsidP="005E7631">
            <w:pPr>
              <w:jc w:val="both"/>
              <w:rPr>
                <w:noProof w:val="0"/>
                <w:lang w:val="ro-MD"/>
              </w:rPr>
            </w:pPr>
            <w:r w:rsidRPr="004D56D6">
              <w:rPr>
                <w:noProof w:val="0"/>
                <w:lang w:val="ro-MD"/>
              </w:rPr>
              <w:t xml:space="preserve">7.8. La lucrările la care se fac încercări, se consideră calitatea probei îndeplinită atâta timp cât rezultatele se înscriu în limitele admise prin reglementările tehnice. </w:t>
            </w:r>
          </w:p>
          <w:p w:rsidR="004D56D6" w:rsidRPr="004D56D6" w:rsidRDefault="004D56D6" w:rsidP="005E7631">
            <w:pPr>
              <w:jc w:val="both"/>
              <w:rPr>
                <w:noProof w:val="0"/>
                <w:lang w:val="ro-MD"/>
              </w:rPr>
            </w:pPr>
            <w:r w:rsidRPr="004D56D6">
              <w:rPr>
                <w:noProof w:val="0"/>
                <w:lang w:val="ro-MD"/>
              </w:rPr>
              <w:t xml:space="preserve">7.9. Beneficiarul va asigura supraveghea </w:t>
            </w:r>
            <w:proofErr w:type="spellStart"/>
            <w:r w:rsidRPr="004D56D6">
              <w:rPr>
                <w:noProof w:val="0"/>
                <w:lang w:val="ro-MD"/>
              </w:rPr>
              <w:t>desfăşurării</w:t>
            </w:r>
            <w:proofErr w:type="spellEnd"/>
            <w:r w:rsidRPr="004D56D6">
              <w:rPr>
                <w:noProof w:val="0"/>
                <w:lang w:val="ro-MD"/>
              </w:rPr>
              <w:t xml:space="preserve"> lucrărilor în conformitate cu prevederile contractului, prin diriginți de șantier </w:t>
            </w:r>
            <w:proofErr w:type="spellStart"/>
            <w:r w:rsidRPr="004D56D6">
              <w:rPr>
                <w:noProof w:val="0"/>
                <w:lang w:val="ro-MD"/>
              </w:rPr>
              <w:t>atestaţi</w:t>
            </w:r>
            <w:proofErr w:type="spellEnd"/>
            <w:r w:rsidRPr="004D56D6">
              <w:rPr>
                <w:noProof w:val="0"/>
                <w:lang w:val="ro-MD"/>
              </w:rPr>
              <w:t xml:space="preserve">, inclusiv prin intermediul altor angajați ai </w:t>
            </w:r>
            <w:proofErr w:type="spellStart"/>
            <w:r w:rsidRPr="004D56D6">
              <w:rPr>
                <w:noProof w:val="0"/>
                <w:lang w:val="ro-MD"/>
              </w:rPr>
              <w:t>Befeciarului</w:t>
            </w:r>
            <w:proofErr w:type="spellEnd"/>
            <w:r w:rsidRPr="004D56D6">
              <w:rPr>
                <w:noProof w:val="0"/>
                <w:lang w:val="ro-MD"/>
              </w:rPr>
              <w:t xml:space="preserve"> desemnați. Acestora li se va asigura accesul la locul de muncă, în ateliere, depozite şi oriunde se </w:t>
            </w:r>
            <w:proofErr w:type="spellStart"/>
            <w:r w:rsidRPr="004D56D6">
              <w:rPr>
                <w:noProof w:val="0"/>
                <w:lang w:val="ro-MD"/>
              </w:rPr>
              <w:t>desfăşoară</w:t>
            </w:r>
            <w:proofErr w:type="spellEnd"/>
            <w:r w:rsidRPr="004D56D6">
              <w:rPr>
                <w:noProof w:val="0"/>
                <w:lang w:val="ro-MD"/>
              </w:rPr>
              <w:t xml:space="preserve"> activităţi legate de realizarea obligaţiilor contractuale. La cerere, trebuie să i se pună la </w:t>
            </w:r>
            <w:proofErr w:type="spellStart"/>
            <w:r w:rsidRPr="004D56D6">
              <w:rPr>
                <w:noProof w:val="0"/>
                <w:lang w:val="ro-MD"/>
              </w:rPr>
              <w:t>dispoziţie</w:t>
            </w:r>
            <w:proofErr w:type="spellEnd"/>
            <w:r w:rsidRPr="004D56D6">
              <w:rPr>
                <w:noProof w:val="0"/>
                <w:lang w:val="ro-MD"/>
              </w:rPr>
              <w:t xml:space="preserve"> desenele şi </w:t>
            </w:r>
            <w:proofErr w:type="spellStart"/>
            <w:r w:rsidRPr="004D56D6">
              <w:rPr>
                <w:noProof w:val="0"/>
                <w:lang w:val="ro-MD"/>
              </w:rPr>
              <w:t>documentaţia</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pentru examinare şi să i se dea toate lămuririle, </w:t>
            </w:r>
            <w:proofErr w:type="spellStart"/>
            <w:r w:rsidRPr="004D56D6">
              <w:rPr>
                <w:noProof w:val="0"/>
                <w:lang w:val="ro-MD"/>
              </w:rPr>
              <w:t>condiţia</w:t>
            </w:r>
            <w:proofErr w:type="spellEnd"/>
            <w:r w:rsidRPr="004D56D6">
              <w:rPr>
                <w:noProof w:val="0"/>
                <w:lang w:val="ro-MD"/>
              </w:rPr>
              <w:t xml:space="preserve"> fiind ca prin aceasta să nu se dezvăluie informația și să nu fie utilizată în scopuri proprii, indiferent dacă contractul a fost sau nu încheiat. </w:t>
            </w:r>
          </w:p>
          <w:p w:rsidR="004D56D6" w:rsidRPr="004D56D6" w:rsidRDefault="004D56D6" w:rsidP="005E7631">
            <w:pPr>
              <w:jc w:val="both"/>
              <w:rPr>
                <w:noProof w:val="0"/>
                <w:lang w:val="ro-MD"/>
              </w:rPr>
            </w:pPr>
            <w:r w:rsidRPr="004D56D6">
              <w:rPr>
                <w:noProof w:val="0"/>
                <w:lang w:val="ro-MD"/>
              </w:rPr>
              <w:t xml:space="preserve">7.10. Beneficiarul este autorizat să emită dispoziţiile pe care le consideră necesare executării lucrărilor, cu respectarea drepturilor Antreprenorului. Dispoziţiile se adresează în principiu numai Antreprenorului şi responsabilului tehnic, cu </w:t>
            </w:r>
            <w:proofErr w:type="spellStart"/>
            <w:r w:rsidRPr="004D56D6">
              <w:rPr>
                <w:noProof w:val="0"/>
                <w:lang w:val="ro-MD"/>
              </w:rPr>
              <w:t>excepţia</w:t>
            </w:r>
            <w:proofErr w:type="spellEnd"/>
            <w:r w:rsidRPr="004D56D6">
              <w:rPr>
                <w:noProof w:val="0"/>
                <w:lang w:val="ro-MD"/>
              </w:rPr>
              <w:t xml:space="preserve"> cazurilor în care trebuie de intervenit împotriva unui pericol iminent sau </w:t>
            </w:r>
            <w:r w:rsidRPr="004D56D6">
              <w:rPr>
                <w:noProof w:val="0"/>
                <w:lang w:val="ro-MD"/>
              </w:rPr>
              <w:lastRenderedPageBreak/>
              <w:t xml:space="preserve">declarat. Beneficiarului trebuie să i se comunice numele Responsabilului tehnic atestat </w:t>
            </w:r>
            <w:proofErr w:type="spellStart"/>
            <w:r w:rsidRPr="004D56D6">
              <w:rPr>
                <w:noProof w:val="0"/>
                <w:lang w:val="ro-MD"/>
              </w:rPr>
              <w:t>tehnico</w:t>
            </w:r>
            <w:proofErr w:type="spellEnd"/>
            <w:r w:rsidRPr="004D56D6">
              <w:rPr>
                <w:noProof w:val="0"/>
                <w:lang w:val="ro-MD"/>
              </w:rPr>
              <w:t xml:space="preserve">-profesional, care va dirija </w:t>
            </w:r>
            <w:proofErr w:type="spellStart"/>
            <w:r w:rsidRPr="004D56D6">
              <w:rPr>
                <w:noProof w:val="0"/>
                <w:lang w:val="ro-MD"/>
              </w:rPr>
              <w:t>execuţia</w:t>
            </w:r>
            <w:proofErr w:type="spellEnd"/>
            <w:r w:rsidRPr="004D56D6">
              <w:rPr>
                <w:noProof w:val="0"/>
                <w:lang w:val="ro-MD"/>
              </w:rPr>
              <w:t xml:space="preserve"> lucrărilor şi va verifica calitatea lor din partea Antreprenorului.</w:t>
            </w:r>
          </w:p>
          <w:p w:rsidR="004D56D6" w:rsidRPr="004D56D6" w:rsidRDefault="004D56D6" w:rsidP="005E7631">
            <w:pPr>
              <w:jc w:val="both"/>
              <w:rPr>
                <w:noProof w:val="0"/>
                <w:lang w:val="ro-MD"/>
              </w:rPr>
            </w:pPr>
            <w:r w:rsidRPr="004D56D6">
              <w:rPr>
                <w:noProof w:val="0"/>
                <w:lang w:val="ro-MD"/>
              </w:rPr>
              <w:t xml:space="preserve">7.11. Dacă Antreprenorul consideră că dispoziţiile Beneficiarului sunt nejustificate sau inoportune, el poate înainta </w:t>
            </w:r>
            <w:proofErr w:type="spellStart"/>
            <w:r w:rsidRPr="004D56D6">
              <w:rPr>
                <w:noProof w:val="0"/>
                <w:lang w:val="ro-MD"/>
              </w:rPr>
              <w:t>obiecţii</w:t>
            </w:r>
            <w:proofErr w:type="spellEnd"/>
            <w:r w:rsidRPr="004D56D6">
              <w:rPr>
                <w:noProof w:val="0"/>
                <w:lang w:val="ro-MD"/>
              </w:rPr>
              <w:t xml:space="preserve">, dar acestea nu îl scutește de obligația de a executa dispoziţiile primite, în afara cazului în care ele contravin prevederilor legale. Dacă prin executarea </w:t>
            </w:r>
            <w:proofErr w:type="spellStart"/>
            <w:r w:rsidRPr="004D56D6">
              <w:rPr>
                <w:noProof w:val="0"/>
                <w:lang w:val="ro-MD"/>
              </w:rPr>
              <w:t>dispoziţiilor</w:t>
            </w:r>
            <w:proofErr w:type="spellEnd"/>
            <w:r w:rsidRPr="004D56D6">
              <w:rPr>
                <w:noProof w:val="0"/>
                <w:lang w:val="ro-MD"/>
              </w:rPr>
              <w:t xml:space="preserve"> Beneficiarului se creează dificultăţi în </w:t>
            </w:r>
            <w:proofErr w:type="spellStart"/>
            <w:r w:rsidRPr="004D56D6">
              <w:rPr>
                <w:noProof w:val="0"/>
                <w:lang w:val="ro-MD"/>
              </w:rPr>
              <w:t>execuţie</w:t>
            </w:r>
            <w:proofErr w:type="spellEnd"/>
            <w:r w:rsidRPr="004D56D6">
              <w:rPr>
                <w:noProof w:val="0"/>
                <w:lang w:val="ro-MD"/>
              </w:rPr>
              <w:t xml:space="preserve">, care generează cheltuieli suplimentare, acestea vor fi suportate de către Beneficiar. </w:t>
            </w:r>
          </w:p>
          <w:p w:rsidR="004D56D6" w:rsidRPr="004D56D6" w:rsidRDefault="004D56D6" w:rsidP="005E7631">
            <w:pPr>
              <w:jc w:val="both"/>
              <w:rPr>
                <w:noProof w:val="0"/>
                <w:lang w:val="ro-MD"/>
              </w:rPr>
            </w:pPr>
            <w:r w:rsidRPr="004D56D6">
              <w:rPr>
                <w:noProof w:val="0"/>
                <w:lang w:val="ro-MD"/>
              </w:rPr>
              <w:t xml:space="preserve">7.12. Trasarea axelor principale, bornelor de </w:t>
            </w:r>
            <w:proofErr w:type="spellStart"/>
            <w:r w:rsidRPr="004D56D6">
              <w:rPr>
                <w:noProof w:val="0"/>
                <w:lang w:val="ro-MD"/>
              </w:rPr>
              <w:t>referinţă</w:t>
            </w:r>
            <w:proofErr w:type="spellEnd"/>
            <w:r w:rsidRPr="004D56D6">
              <w:rPr>
                <w:noProof w:val="0"/>
                <w:lang w:val="ro-MD"/>
              </w:rPr>
              <w:t xml:space="preserve">, căilor de </w:t>
            </w:r>
            <w:proofErr w:type="spellStart"/>
            <w:r w:rsidRPr="004D56D6">
              <w:rPr>
                <w:noProof w:val="0"/>
                <w:lang w:val="ro-MD"/>
              </w:rPr>
              <w:t>circulaţie</w:t>
            </w:r>
            <w:proofErr w:type="spellEnd"/>
            <w:r w:rsidRPr="004D56D6">
              <w:rPr>
                <w:noProof w:val="0"/>
                <w:lang w:val="ro-MD"/>
              </w:rPr>
              <w:t xml:space="preserve"> şi limitelor terenului pus la dispoziţia Antreprenorului, precum şi materializarea cotelor de nivel în imediata apropiere a terenului, sunt </w:t>
            </w:r>
            <w:proofErr w:type="spellStart"/>
            <w:r w:rsidRPr="004D56D6">
              <w:rPr>
                <w:noProof w:val="0"/>
                <w:lang w:val="ro-MD"/>
              </w:rPr>
              <w:t>obligaţiuni</w:t>
            </w:r>
            <w:proofErr w:type="spellEnd"/>
            <w:r w:rsidRPr="004D56D6">
              <w:rPr>
                <w:noProof w:val="0"/>
                <w:lang w:val="ro-MD"/>
              </w:rPr>
              <w:t xml:space="preserve"> ale Antreprenorului. </w:t>
            </w:r>
          </w:p>
          <w:p w:rsidR="004D56D6" w:rsidRPr="004D56D6" w:rsidRDefault="004D56D6" w:rsidP="005E7631">
            <w:pPr>
              <w:jc w:val="both"/>
              <w:rPr>
                <w:noProof w:val="0"/>
                <w:lang w:val="ro-MD"/>
              </w:rPr>
            </w:pPr>
            <w:r w:rsidRPr="004D56D6">
              <w:rPr>
                <w:noProof w:val="0"/>
                <w:lang w:val="ro-MD"/>
              </w:rPr>
              <w:t xml:space="preserve">7.13. Pentru verificarea trasării de către Beneficiar sau proiectant, Antreprenorul este obligat să protejeze şi să păstreze toate reperele, bornele sau alte obiecte folosite la trasarea lucrărilor. </w:t>
            </w:r>
          </w:p>
          <w:p w:rsidR="004D56D6" w:rsidRPr="004D56D6" w:rsidRDefault="004D56D6" w:rsidP="005E7631">
            <w:pPr>
              <w:jc w:val="both"/>
              <w:rPr>
                <w:noProof w:val="0"/>
                <w:lang w:val="ro-MD"/>
              </w:rPr>
            </w:pPr>
            <w:r w:rsidRPr="004D56D6">
              <w:rPr>
                <w:noProof w:val="0"/>
                <w:lang w:val="ro-MD"/>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w:t>
            </w:r>
            <w:proofErr w:type="spellStart"/>
            <w:r w:rsidRPr="004D56D6">
              <w:rPr>
                <w:noProof w:val="0"/>
                <w:lang w:val="ro-MD"/>
              </w:rPr>
              <w:t>înştiinţeze</w:t>
            </w:r>
            <w:proofErr w:type="spellEnd"/>
            <w:r w:rsidRPr="004D56D6">
              <w:rPr>
                <w:noProof w:val="0"/>
                <w:lang w:val="ro-MD"/>
              </w:rPr>
              <w:t xml:space="preserve"> Beneficiarul cu privire la erorile şi </w:t>
            </w:r>
            <w:proofErr w:type="spellStart"/>
            <w:r w:rsidRPr="004D56D6">
              <w:rPr>
                <w:noProof w:val="0"/>
                <w:lang w:val="ro-MD"/>
              </w:rPr>
              <w:t>inexactităţile</w:t>
            </w:r>
            <w:proofErr w:type="spellEnd"/>
            <w:r w:rsidRPr="004D56D6">
              <w:rPr>
                <w:noProof w:val="0"/>
                <w:lang w:val="ro-MD"/>
              </w:rPr>
              <w:t xml:space="preserve"> constatate sau presupuse. </w:t>
            </w:r>
          </w:p>
          <w:p w:rsidR="004D56D6" w:rsidRPr="004D56D6" w:rsidRDefault="004D56D6" w:rsidP="005E7631">
            <w:pPr>
              <w:jc w:val="both"/>
              <w:rPr>
                <w:noProof w:val="0"/>
                <w:lang w:val="ro-MD"/>
              </w:rPr>
            </w:pPr>
            <w:r w:rsidRPr="004D56D6">
              <w:rPr>
                <w:noProof w:val="0"/>
                <w:lang w:val="ro-MD"/>
              </w:rPr>
              <w:t xml:space="preserve">7.15. Antreprenorul are </w:t>
            </w:r>
            <w:proofErr w:type="spellStart"/>
            <w:r w:rsidRPr="004D56D6">
              <w:rPr>
                <w:noProof w:val="0"/>
                <w:lang w:val="ro-MD"/>
              </w:rPr>
              <w:t>obligaţia</w:t>
            </w:r>
            <w:proofErr w:type="spellEnd"/>
            <w:r w:rsidRPr="004D56D6">
              <w:rPr>
                <w:noProof w:val="0"/>
                <w:lang w:val="ro-MD"/>
              </w:rPr>
              <w:t xml:space="preserve"> să stabilească toate </w:t>
            </w:r>
            <w:proofErr w:type="spellStart"/>
            <w:r w:rsidRPr="004D56D6">
              <w:rPr>
                <w:noProof w:val="0"/>
                <w:lang w:val="ro-MD"/>
              </w:rPr>
              <w:t>relaţiile</w:t>
            </w:r>
            <w:proofErr w:type="spellEnd"/>
            <w:r w:rsidRPr="004D56D6">
              <w:rPr>
                <w:noProof w:val="0"/>
                <w:lang w:val="ro-MD"/>
              </w:rPr>
              <w:t xml:space="preserve"> care reglementează raporturile cu subantreprenorii şi este răspunzător faţă de Beneficiar pentru respectarea de către subantreprenorii a prevederilor legale și obligațiunilor contractuale și profesionale. </w:t>
            </w:r>
          </w:p>
          <w:p w:rsidR="004D56D6" w:rsidRPr="004D56D6" w:rsidRDefault="004D56D6" w:rsidP="005E7631">
            <w:pPr>
              <w:jc w:val="both"/>
              <w:rPr>
                <w:noProof w:val="0"/>
                <w:lang w:val="ro-MD"/>
              </w:rPr>
            </w:pPr>
            <w:r w:rsidRPr="004D56D6">
              <w:rPr>
                <w:noProof w:val="0"/>
                <w:lang w:val="ro-MD"/>
              </w:rPr>
              <w:t xml:space="preserve">7.16. Pe parcursul executării lucrărilor, Beneficiarul are dreptul să dispună în scris: </w:t>
            </w:r>
          </w:p>
          <w:p w:rsidR="004D56D6" w:rsidRPr="004D56D6" w:rsidRDefault="004D56D6" w:rsidP="002E49FC">
            <w:pPr>
              <w:numPr>
                <w:ilvl w:val="0"/>
                <w:numId w:val="7"/>
              </w:numPr>
              <w:jc w:val="both"/>
              <w:rPr>
                <w:noProof w:val="0"/>
                <w:lang w:val="ro-MD"/>
              </w:rPr>
            </w:pPr>
            <w:r w:rsidRPr="004D56D6">
              <w:rPr>
                <w:noProof w:val="0"/>
                <w:lang w:val="ro-MD"/>
              </w:rPr>
              <w:t xml:space="preserve">îndepărtarea de pe </w:t>
            </w:r>
            <w:proofErr w:type="spellStart"/>
            <w:r w:rsidRPr="004D56D6">
              <w:rPr>
                <w:noProof w:val="0"/>
                <w:lang w:val="ro-MD"/>
              </w:rPr>
              <w:t>şantier</w:t>
            </w:r>
            <w:proofErr w:type="spellEnd"/>
            <w:r w:rsidRPr="004D56D6">
              <w:rPr>
                <w:noProof w:val="0"/>
                <w:lang w:val="ro-MD"/>
              </w:rPr>
              <w:t xml:space="preserve"> a oricăror materiale care sunt calitativ necorespunzătoare; </w:t>
            </w:r>
          </w:p>
          <w:p w:rsidR="004D56D6" w:rsidRPr="004D56D6" w:rsidRDefault="004D56D6" w:rsidP="002E49FC">
            <w:pPr>
              <w:numPr>
                <w:ilvl w:val="0"/>
                <w:numId w:val="7"/>
              </w:numPr>
              <w:jc w:val="both"/>
              <w:rPr>
                <w:noProof w:val="0"/>
                <w:lang w:val="ro-MD"/>
              </w:rPr>
            </w:pPr>
            <w:r w:rsidRPr="004D56D6">
              <w:rPr>
                <w:noProof w:val="0"/>
                <w:lang w:val="ro-MD"/>
              </w:rPr>
              <w:t xml:space="preserve">înlocuirea materialelor necorespunzătoare calitativ cu altele corespunzătoare; </w:t>
            </w:r>
          </w:p>
          <w:p w:rsidR="004D56D6" w:rsidRPr="004D56D6" w:rsidRDefault="004D56D6" w:rsidP="002E49FC">
            <w:pPr>
              <w:numPr>
                <w:ilvl w:val="0"/>
                <w:numId w:val="7"/>
              </w:numPr>
              <w:jc w:val="both"/>
              <w:rPr>
                <w:noProof w:val="0"/>
                <w:lang w:val="ro-MD"/>
              </w:rPr>
            </w:pPr>
            <w:r w:rsidRPr="004D56D6">
              <w:rPr>
                <w:noProof w:val="0"/>
                <w:lang w:val="ro-MD"/>
              </w:rPr>
              <w:t xml:space="preserve">îndepărtarea sau refacerea oricărei lucrări sau </w:t>
            </w:r>
            <w:proofErr w:type="spellStart"/>
            <w:r w:rsidRPr="004D56D6">
              <w:rPr>
                <w:noProof w:val="0"/>
                <w:lang w:val="ro-MD"/>
              </w:rPr>
              <w:t>părţi</w:t>
            </w:r>
            <w:proofErr w:type="spellEnd"/>
            <w:r w:rsidRPr="004D56D6">
              <w:rPr>
                <w:noProof w:val="0"/>
                <w:lang w:val="ro-MD"/>
              </w:rPr>
              <w:t xml:space="preserve"> de lucrare necorespunzătoare din punct de vedere calitativ. </w:t>
            </w:r>
          </w:p>
          <w:p w:rsidR="004D56D6" w:rsidRPr="004D56D6" w:rsidRDefault="004D56D6" w:rsidP="005E7631">
            <w:pPr>
              <w:jc w:val="both"/>
              <w:rPr>
                <w:noProof w:val="0"/>
                <w:lang w:val="ro-MD"/>
              </w:rPr>
            </w:pPr>
            <w:r w:rsidRPr="004D56D6">
              <w:rPr>
                <w:noProof w:val="0"/>
                <w:lang w:val="ro-MD"/>
              </w:rPr>
              <w:t xml:space="preserve">7.17. În cazul neexecutării de către Antreprenor a </w:t>
            </w:r>
            <w:proofErr w:type="spellStart"/>
            <w:r w:rsidRPr="004D56D6">
              <w:rPr>
                <w:noProof w:val="0"/>
                <w:lang w:val="ro-MD"/>
              </w:rPr>
              <w:t>dispoziţiilor</w:t>
            </w:r>
            <w:proofErr w:type="spellEnd"/>
            <w:r w:rsidRPr="004D56D6">
              <w:rPr>
                <w:noProof w:val="0"/>
                <w:lang w:val="ro-MD"/>
              </w:rPr>
              <w:t xml:space="preserve"> din punctul 4.1., Beneficiarul poate opri lucrările, prin rezoluțiunea contractului, în </w:t>
            </w:r>
            <w:proofErr w:type="spellStart"/>
            <w:r w:rsidRPr="004D56D6">
              <w:rPr>
                <w:noProof w:val="0"/>
                <w:lang w:val="ro-MD"/>
              </w:rPr>
              <w:t>condiţiile</w:t>
            </w:r>
            <w:proofErr w:type="spellEnd"/>
            <w:r w:rsidRPr="004D56D6">
              <w:rPr>
                <w:noProof w:val="0"/>
                <w:lang w:val="ro-MD"/>
              </w:rPr>
              <w:t xml:space="preserve"> legii, totodată Antreprenorul compensează cheltuielile aferente suportate de Beneficiar în legătură cu faptul neexecutării. </w:t>
            </w:r>
          </w:p>
          <w:p w:rsidR="004D56D6" w:rsidRPr="004D56D6" w:rsidRDefault="004D56D6" w:rsidP="005E7631">
            <w:pPr>
              <w:jc w:val="both"/>
              <w:rPr>
                <w:noProof w:val="0"/>
                <w:lang w:val="ro-MD"/>
              </w:rPr>
            </w:pPr>
            <w:r w:rsidRPr="004D56D6">
              <w:rPr>
                <w:noProof w:val="0"/>
                <w:lang w:val="ro-MD"/>
              </w:rPr>
              <w:t xml:space="preserve">7.18. În cazul în care în timpul executării lucrărilor, pe amplasamente se descoperă valori istorice, artistice sau </w:t>
            </w:r>
            <w:proofErr w:type="spellStart"/>
            <w:r w:rsidRPr="004D56D6">
              <w:rPr>
                <w:noProof w:val="0"/>
                <w:lang w:val="ro-MD"/>
              </w:rPr>
              <w:t>ştiinţifice</w:t>
            </w:r>
            <w:proofErr w:type="spellEnd"/>
            <w:r w:rsidRPr="004D56D6">
              <w:rPr>
                <w:noProof w:val="0"/>
                <w:lang w:val="ro-MD"/>
              </w:rPr>
              <w:t xml:space="preserve">, Antreprenorul este obligat să oprească </w:t>
            </w:r>
            <w:proofErr w:type="spellStart"/>
            <w:r w:rsidRPr="004D56D6">
              <w:rPr>
                <w:noProof w:val="0"/>
                <w:lang w:val="ro-MD"/>
              </w:rPr>
              <w:t>execuţia</w:t>
            </w:r>
            <w:proofErr w:type="spellEnd"/>
            <w:r w:rsidRPr="004D56D6">
              <w:rPr>
                <w:noProof w:val="0"/>
                <w:lang w:val="ro-MD"/>
              </w:rPr>
              <w:t xml:space="preserve"> lucrărilor în zona respectivă şi să comunice Beneficiarului și autorităților de specialitate responsabile. </w:t>
            </w:r>
          </w:p>
          <w:p w:rsidR="004D56D6" w:rsidRPr="004D56D6" w:rsidRDefault="004D56D6" w:rsidP="005E7631">
            <w:pPr>
              <w:jc w:val="both"/>
              <w:rPr>
                <w:noProof w:val="0"/>
                <w:lang w:val="ro-MD"/>
              </w:rPr>
            </w:pPr>
            <w:r w:rsidRPr="004D56D6">
              <w:rPr>
                <w:noProof w:val="0"/>
                <w:lang w:val="ro-MD"/>
              </w:rPr>
              <w:t xml:space="preserve">7.19. În timpul </w:t>
            </w:r>
            <w:proofErr w:type="spellStart"/>
            <w:r w:rsidRPr="004D56D6">
              <w:rPr>
                <w:noProof w:val="0"/>
                <w:lang w:val="ro-MD"/>
              </w:rPr>
              <w:t>desfăşurării</w:t>
            </w:r>
            <w:proofErr w:type="spellEnd"/>
            <w:r w:rsidRPr="004D56D6">
              <w:rPr>
                <w:noProof w:val="0"/>
                <w:lang w:val="ro-MD"/>
              </w:rPr>
              <w:t xml:space="preserve"> lucrărilor, Antreprenorul are </w:t>
            </w:r>
            <w:proofErr w:type="spellStart"/>
            <w:r w:rsidRPr="004D56D6">
              <w:rPr>
                <w:noProof w:val="0"/>
                <w:lang w:val="ro-MD"/>
              </w:rPr>
              <w:t>obligaţia</w:t>
            </w:r>
            <w:proofErr w:type="spellEnd"/>
            <w:r w:rsidRPr="004D56D6">
              <w:rPr>
                <w:noProof w:val="0"/>
                <w:lang w:val="ro-MD"/>
              </w:rPr>
              <w:t xml:space="preserve"> să </w:t>
            </w:r>
            <w:proofErr w:type="spellStart"/>
            <w:r w:rsidRPr="004D56D6">
              <w:rPr>
                <w:noProof w:val="0"/>
                <w:lang w:val="ro-MD"/>
              </w:rPr>
              <w:t>menţină</w:t>
            </w:r>
            <w:proofErr w:type="spellEnd"/>
            <w:r w:rsidRPr="004D56D6">
              <w:rPr>
                <w:noProof w:val="0"/>
                <w:lang w:val="ro-MD"/>
              </w:rPr>
              <w:t xml:space="preserve"> căile de acces libere, să retragă utilajele, să îndepărteze surplusurile de materiale, deşeuri şi lucrări provizorii de orice fel, care nu sunt necesare, iar la terminarea lucrărilor, Antreprenorul va evacua de pe </w:t>
            </w:r>
            <w:proofErr w:type="spellStart"/>
            <w:r w:rsidRPr="004D56D6">
              <w:rPr>
                <w:noProof w:val="0"/>
                <w:lang w:val="ro-MD"/>
              </w:rPr>
              <w:t>şantier</w:t>
            </w:r>
            <w:proofErr w:type="spellEnd"/>
            <w:r w:rsidRPr="004D56D6">
              <w:rPr>
                <w:noProof w:val="0"/>
                <w:lang w:val="ro-MD"/>
              </w:rPr>
              <w:t xml:space="preserve"> toate utilajele de </w:t>
            </w:r>
            <w:proofErr w:type="spellStart"/>
            <w:r w:rsidRPr="004D56D6">
              <w:rPr>
                <w:noProof w:val="0"/>
                <w:lang w:val="ro-MD"/>
              </w:rPr>
              <w:t>construcţie</w:t>
            </w:r>
            <w:proofErr w:type="spellEnd"/>
            <w:r w:rsidRPr="004D56D6">
              <w:rPr>
                <w:noProof w:val="0"/>
                <w:lang w:val="ro-MD"/>
              </w:rPr>
              <w:t xml:space="preserve">, surplusurile de materiale, deşeurile şi lucrările provizorii și va readuce în stare inițială toate sectoarele pe care le-a utilizat în legătură cu executarea contractului. </w:t>
            </w:r>
          </w:p>
          <w:p w:rsidR="004D56D6" w:rsidRPr="004D56D6" w:rsidRDefault="004D56D6" w:rsidP="005E7631">
            <w:pPr>
              <w:jc w:val="both"/>
              <w:rPr>
                <w:noProof w:val="0"/>
                <w:lang w:val="ro-MD"/>
              </w:rPr>
            </w:pPr>
            <w:r w:rsidRPr="004D56D6">
              <w:rPr>
                <w:noProof w:val="0"/>
                <w:lang w:val="ro-MD"/>
              </w:rPr>
              <w:t xml:space="preserve">7.20. Lucrările suplimentare față de cele contractate, considerate necesare de Antreprenor, nu pot fi demarate sau executate fără modificarea prin Acord adițional a prezentului contract. </w:t>
            </w:r>
          </w:p>
          <w:p w:rsidR="004D56D6" w:rsidRPr="004D56D6" w:rsidRDefault="004D56D6" w:rsidP="005E7631">
            <w:pPr>
              <w:jc w:val="both"/>
              <w:rPr>
                <w:noProof w:val="0"/>
                <w:lang w:val="ro-MD"/>
              </w:rPr>
            </w:pPr>
            <w:r w:rsidRPr="004D56D6">
              <w:rPr>
                <w:noProof w:val="0"/>
                <w:lang w:val="ro-MD"/>
              </w:rPr>
              <w:t>7.21. Antreprenorul răspunde pentru defectele ascunse ale construcției, în conformitate cu prevederile actelor normative.</w:t>
            </w:r>
          </w:p>
          <w:p w:rsidR="004D56D6" w:rsidRPr="004D56D6" w:rsidRDefault="004D56D6" w:rsidP="005E7631">
            <w:pPr>
              <w:jc w:val="both"/>
              <w:rPr>
                <w:noProof w:val="0"/>
                <w:lang w:val="ro-MD"/>
              </w:rPr>
            </w:pPr>
            <w:r w:rsidRPr="004D56D6">
              <w:rPr>
                <w:noProof w:val="0"/>
                <w:lang w:val="ro-MD"/>
              </w:rPr>
              <w:t xml:space="preserve">7.22. Beneficiarul trebuie să </w:t>
            </w:r>
            <w:proofErr w:type="spellStart"/>
            <w:r w:rsidRPr="004D56D6">
              <w:rPr>
                <w:noProof w:val="0"/>
                <w:lang w:val="ro-MD"/>
              </w:rPr>
              <w:t>obţină</w:t>
            </w:r>
            <w:proofErr w:type="spellEnd"/>
            <w:r w:rsidRPr="004D56D6">
              <w:rPr>
                <w:noProof w:val="0"/>
                <w:lang w:val="ro-MD"/>
              </w:rPr>
              <w:t xml:space="preserve">, pe propria cheltuială, toate avizele, </w:t>
            </w:r>
            <w:proofErr w:type="spellStart"/>
            <w:r w:rsidRPr="004D56D6">
              <w:rPr>
                <w:noProof w:val="0"/>
                <w:lang w:val="ro-MD"/>
              </w:rPr>
              <w:t>autorizaţiile</w:t>
            </w:r>
            <w:proofErr w:type="spellEnd"/>
            <w:r w:rsidRPr="004D56D6">
              <w:rPr>
                <w:noProof w:val="0"/>
                <w:lang w:val="ro-MD"/>
              </w:rPr>
              <w:t xml:space="preserve"> şi aprobările, să plătească toate taxele necesare legate de </w:t>
            </w:r>
            <w:proofErr w:type="spellStart"/>
            <w:r w:rsidRPr="004D56D6">
              <w:rPr>
                <w:noProof w:val="0"/>
                <w:lang w:val="ro-MD"/>
              </w:rPr>
              <w:t>execuţia</w:t>
            </w:r>
            <w:proofErr w:type="spellEnd"/>
            <w:r w:rsidRPr="004D56D6">
              <w:rPr>
                <w:noProof w:val="0"/>
                <w:lang w:val="ro-MD"/>
              </w:rPr>
              <w:t xml:space="preserve"> lucrărilor, precum şi pentru bunuri sau drepturi afectate sau care pot fi afectate de </w:t>
            </w:r>
            <w:proofErr w:type="spellStart"/>
            <w:r w:rsidRPr="004D56D6">
              <w:rPr>
                <w:noProof w:val="0"/>
                <w:lang w:val="ro-MD"/>
              </w:rPr>
              <w:t>execuţia</w:t>
            </w:r>
            <w:proofErr w:type="spellEnd"/>
            <w:r w:rsidRPr="004D56D6">
              <w:rPr>
                <w:noProof w:val="0"/>
                <w:lang w:val="ro-MD"/>
              </w:rPr>
              <w:t xml:space="preserve"> lucrărilor.</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8. MODIFICĂRI</w:t>
            </w:r>
          </w:p>
          <w:p w:rsidR="004D56D6" w:rsidRPr="004D56D6" w:rsidRDefault="004D56D6" w:rsidP="005E7631">
            <w:pPr>
              <w:jc w:val="both"/>
              <w:rPr>
                <w:noProof w:val="0"/>
                <w:lang w:val="ro-MD"/>
              </w:rPr>
            </w:pPr>
            <w:r w:rsidRPr="004D56D6">
              <w:rPr>
                <w:noProof w:val="0"/>
                <w:lang w:val="ro-MD"/>
              </w:rPr>
              <w:t xml:space="preserve">Modificarea contractului de </w:t>
            </w:r>
            <w:proofErr w:type="spellStart"/>
            <w:r w:rsidRPr="004D56D6">
              <w:rPr>
                <w:noProof w:val="0"/>
                <w:lang w:val="ro-MD"/>
              </w:rPr>
              <w:t>achiziţie</w:t>
            </w:r>
            <w:proofErr w:type="spellEnd"/>
            <w:r w:rsidRPr="004D56D6">
              <w:rPr>
                <w:noProof w:val="0"/>
                <w:lang w:val="ro-MD"/>
              </w:rPr>
              <w:t xml:space="preserve"> publică, în cursul perioadei sale de valabilitate, se va efectua conform prevederilor actelor normative aplicabile în domeniul </w:t>
            </w:r>
            <w:proofErr w:type="spellStart"/>
            <w:r w:rsidRPr="004D56D6">
              <w:rPr>
                <w:noProof w:val="0"/>
                <w:lang w:val="ro-MD"/>
              </w:rPr>
              <w:t>achiziţiilor</w:t>
            </w:r>
            <w:proofErr w:type="spellEnd"/>
            <w:r w:rsidRPr="004D56D6">
              <w:rPr>
                <w:noProof w:val="0"/>
                <w:lang w:val="ro-MD"/>
              </w:rPr>
              <w:t xml:space="preserve"> publice, prin acord </w:t>
            </w:r>
            <w:proofErr w:type="spellStart"/>
            <w:r w:rsidRPr="004D56D6">
              <w:rPr>
                <w:noProof w:val="0"/>
                <w:lang w:val="ro-MD"/>
              </w:rPr>
              <w:t>adiţional</w:t>
            </w:r>
            <w:proofErr w:type="spellEnd"/>
            <w:r w:rsidRPr="004D56D6">
              <w:rPr>
                <w:noProof w:val="0"/>
                <w:lang w:val="ro-MD"/>
              </w:rPr>
              <w:t xml:space="preserve"> la prezentul contract.</w:t>
            </w:r>
          </w:p>
          <w:p w:rsidR="004D56D6" w:rsidRPr="004D56D6" w:rsidRDefault="004D56D6" w:rsidP="005E7631">
            <w:pPr>
              <w:jc w:val="both"/>
              <w:rPr>
                <w:noProof w:val="0"/>
                <w:lang w:val="ro-MD"/>
              </w:rPr>
            </w:pPr>
          </w:p>
          <w:p w:rsidR="004D56D6" w:rsidRPr="004D56D6" w:rsidRDefault="004D56D6" w:rsidP="004D56D6">
            <w:pPr>
              <w:rPr>
                <w:noProof w:val="0"/>
                <w:lang w:val="ro-MD"/>
              </w:rPr>
            </w:pPr>
            <w:r w:rsidRPr="004D56D6">
              <w:rPr>
                <w:b/>
                <w:noProof w:val="0"/>
                <w:lang w:val="ro-MD"/>
              </w:rPr>
              <w:t>9. AJUSTAREA PREŢULUI CONTRACTULUI</w:t>
            </w:r>
          </w:p>
          <w:p w:rsidR="004D56D6" w:rsidRPr="004D56D6" w:rsidRDefault="004D56D6" w:rsidP="005E7631">
            <w:pPr>
              <w:jc w:val="both"/>
              <w:rPr>
                <w:noProof w:val="0"/>
                <w:lang w:val="ro-MD"/>
              </w:rPr>
            </w:pPr>
            <w:r w:rsidRPr="004D56D6">
              <w:rPr>
                <w:noProof w:val="0"/>
                <w:lang w:val="ro-MD"/>
              </w:rPr>
              <w:t xml:space="preserve">9.1. Ajustarea prețului contractului pe parcursul derulării contractului aflat în perioada sa de valabilitate se va efectua conform prevederilor actelor normative aplicabile în domeniul </w:t>
            </w:r>
            <w:proofErr w:type="spellStart"/>
            <w:r w:rsidRPr="004D56D6">
              <w:rPr>
                <w:noProof w:val="0"/>
                <w:lang w:val="ro-MD"/>
              </w:rPr>
              <w:t>achiziţiilor</w:t>
            </w:r>
            <w:proofErr w:type="spellEnd"/>
            <w:r w:rsidRPr="004D56D6">
              <w:rPr>
                <w:noProof w:val="0"/>
                <w:lang w:val="ro-MD"/>
              </w:rPr>
              <w:t xml:space="preserve"> publice. </w:t>
            </w:r>
          </w:p>
          <w:p w:rsidR="004D56D6" w:rsidRPr="004D56D6" w:rsidRDefault="004D56D6" w:rsidP="005E7631">
            <w:pPr>
              <w:jc w:val="both"/>
              <w:rPr>
                <w:noProof w:val="0"/>
                <w:lang w:val="ro-MD"/>
              </w:rPr>
            </w:pPr>
            <w:r w:rsidRPr="004D56D6">
              <w:rPr>
                <w:noProof w:val="0"/>
                <w:lang w:val="ro-MD"/>
              </w:rPr>
              <w:t xml:space="preserve">9.2. Ajustarea valorii prezentului contract de achiziție se va efectua ținând cont de rata inflației sau deflației/în baza actualizării prețurilor de cost (modalitate stabilită de comun acord între părți la semnarea </w:t>
            </w:r>
            <w:r w:rsidRPr="004D56D6">
              <w:rPr>
                <w:noProof w:val="0"/>
                <w:lang w:val="ro-MD"/>
              </w:rPr>
              <w:lastRenderedPageBreak/>
              <w:t>acestuia și nu poate fi modificată pe durata executării, potrivit Regulamentului privind ajustarea periodică a valorii contractelor de achiziții publice cu executare continuă, încheiate pe un termen mai mare de un an, aprobat prin Hotărârea Guvernului nr. 1129/2018).</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 xml:space="preserve">10. ANTREPRENORUL ŞI SUBANTREPRENORII </w:t>
            </w:r>
          </w:p>
          <w:p w:rsidR="004D56D6" w:rsidRPr="004D56D6" w:rsidRDefault="004D56D6" w:rsidP="005E7631">
            <w:pPr>
              <w:jc w:val="both"/>
              <w:rPr>
                <w:noProof w:val="0"/>
                <w:lang w:val="ro-MD"/>
              </w:rPr>
            </w:pPr>
            <w:r w:rsidRPr="004D56D6">
              <w:rPr>
                <w:noProof w:val="0"/>
                <w:lang w:val="ro-MD"/>
              </w:rPr>
              <w:t xml:space="preserve">10.1. La încheierea contractului sau atunci când se introduc noi </w:t>
            </w:r>
            <w:proofErr w:type="spellStart"/>
            <w:r w:rsidRPr="004D56D6">
              <w:rPr>
                <w:noProof w:val="0"/>
                <w:lang w:val="ro-MD"/>
              </w:rPr>
              <w:t>subcontractanţi</w:t>
            </w:r>
            <w:proofErr w:type="spellEnd"/>
            <w:r w:rsidRPr="004D56D6">
              <w:rPr>
                <w:noProof w:val="0"/>
                <w:lang w:val="ro-MD"/>
              </w:rPr>
              <w:t xml:space="preserve">, este obligatorie furnizarea către Beneficiar a contractelor încheiate de către Antreprenor cu </w:t>
            </w:r>
            <w:proofErr w:type="spellStart"/>
            <w:r w:rsidRPr="004D56D6">
              <w:rPr>
                <w:noProof w:val="0"/>
                <w:lang w:val="ro-MD"/>
              </w:rPr>
              <w:t>subcontractanţii</w:t>
            </w:r>
            <w:proofErr w:type="spellEnd"/>
            <w:r w:rsidRPr="004D56D6">
              <w:rPr>
                <w:noProof w:val="0"/>
                <w:lang w:val="ro-MD"/>
              </w:rPr>
              <w:t xml:space="preserve"> </w:t>
            </w:r>
            <w:proofErr w:type="spellStart"/>
            <w:r w:rsidRPr="004D56D6">
              <w:rPr>
                <w:noProof w:val="0"/>
                <w:lang w:val="ro-MD"/>
              </w:rPr>
              <w:t>nominalizaţi</w:t>
            </w:r>
            <w:proofErr w:type="spellEnd"/>
            <w:r w:rsidRPr="004D56D6">
              <w:rPr>
                <w:noProof w:val="0"/>
                <w:lang w:val="ro-MD"/>
              </w:rPr>
              <w:t xml:space="preserve"> în ofertă sau </w:t>
            </w:r>
            <w:proofErr w:type="spellStart"/>
            <w:r w:rsidRPr="004D56D6">
              <w:rPr>
                <w:noProof w:val="0"/>
                <w:lang w:val="ro-MD"/>
              </w:rPr>
              <w:t>declaraţi</w:t>
            </w:r>
            <w:proofErr w:type="spellEnd"/>
            <w:r w:rsidRPr="004D56D6">
              <w:rPr>
                <w:noProof w:val="0"/>
                <w:lang w:val="ro-MD"/>
              </w:rPr>
              <w:t xml:space="preserve"> ulterior, astfel încât </w:t>
            </w:r>
            <w:proofErr w:type="spellStart"/>
            <w:r w:rsidRPr="004D56D6">
              <w:rPr>
                <w:noProof w:val="0"/>
                <w:lang w:val="ro-MD"/>
              </w:rPr>
              <w:t>activităţile</w:t>
            </w:r>
            <w:proofErr w:type="spellEnd"/>
            <w:r w:rsidRPr="004D56D6">
              <w:rPr>
                <w:noProof w:val="0"/>
                <w:lang w:val="ro-MD"/>
              </w:rPr>
              <w:t xml:space="preserve"> ce revin acestora, precum şi sumele aferente </w:t>
            </w:r>
            <w:proofErr w:type="spellStart"/>
            <w:r w:rsidRPr="004D56D6">
              <w:rPr>
                <w:noProof w:val="0"/>
                <w:lang w:val="ro-MD"/>
              </w:rPr>
              <w:t>prestaţiilor</w:t>
            </w:r>
            <w:proofErr w:type="spellEnd"/>
            <w:r w:rsidRPr="004D56D6">
              <w:rPr>
                <w:noProof w:val="0"/>
                <w:lang w:val="ro-MD"/>
              </w:rPr>
              <w:t xml:space="preserve">, să fie cuprinse în contract devenind anexe ale acestuia. Ele trebuie să cuprindă obligatoriu, </w:t>
            </w:r>
            <w:proofErr w:type="spellStart"/>
            <w:r w:rsidRPr="004D56D6">
              <w:rPr>
                <w:noProof w:val="0"/>
                <w:lang w:val="ro-MD"/>
              </w:rPr>
              <w:t>însa</w:t>
            </w:r>
            <w:proofErr w:type="spellEnd"/>
            <w:r w:rsidRPr="004D56D6">
              <w:rPr>
                <w:noProof w:val="0"/>
                <w:lang w:val="ro-MD"/>
              </w:rPr>
              <w:t xml:space="preserve"> fără a se limita: denumirea </w:t>
            </w:r>
            <w:proofErr w:type="spellStart"/>
            <w:r w:rsidRPr="004D56D6">
              <w:rPr>
                <w:noProof w:val="0"/>
                <w:lang w:val="ro-MD"/>
              </w:rPr>
              <w:t>subcontractanţilor</w:t>
            </w:r>
            <w:proofErr w:type="spellEnd"/>
            <w:r w:rsidRPr="004D56D6">
              <w:rPr>
                <w:noProof w:val="0"/>
                <w:lang w:val="ro-MD"/>
              </w:rPr>
              <w:t xml:space="preserve">, reprezentanţii legali ai noilor </w:t>
            </w:r>
            <w:proofErr w:type="spellStart"/>
            <w:r w:rsidRPr="004D56D6">
              <w:rPr>
                <w:noProof w:val="0"/>
                <w:lang w:val="ro-MD"/>
              </w:rPr>
              <w:t>subcontractanţi</w:t>
            </w:r>
            <w:proofErr w:type="spellEnd"/>
            <w:r w:rsidRPr="004D56D6">
              <w:rPr>
                <w:noProof w:val="0"/>
                <w:lang w:val="ro-MD"/>
              </w:rPr>
              <w:t xml:space="preserve">, datele de contact, </w:t>
            </w:r>
            <w:proofErr w:type="spellStart"/>
            <w:r w:rsidRPr="004D56D6">
              <w:rPr>
                <w:noProof w:val="0"/>
                <w:lang w:val="ro-MD"/>
              </w:rPr>
              <w:t>activităţile</w:t>
            </w:r>
            <w:proofErr w:type="spellEnd"/>
            <w:r w:rsidRPr="004D56D6">
              <w:rPr>
                <w:noProof w:val="0"/>
                <w:lang w:val="ro-MD"/>
              </w:rPr>
              <w:t xml:space="preserve"> ce </w:t>
            </w:r>
            <w:proofErr w:type="spellStart"/>
            <w:r w:rsidRPr="004D56D6">
              <w:rPr>
                <w:noProof w:val="0"/>
                <w:lang w:val="ro-MD"/>
              </w:rPr>
              <w:t>urmeazã</w:t>
            </w:r>
            <w:proofErr w:type="spellEnd"/>
            <w:r w:rsidRPr="004D56D6">
              <w:rPr>
                <w:noProof w:val="0"/>
                <w:lang w:val="ro-MD"/>
              </w:rPr>
              <w:t xml:space="preserve"> a fi </w:t>
            </w:r>
            <w:proofErr w:type="spellStart"/>
            <w:r w:rsidRPr="004D56D6">
              <w:rPr>
                <w:noProof w:val="0"/>
                <w:lang w:val="ro-MD"/>
              </w:rPr>
              <w:t>sucontractate</w:t>
            </w:r>
            <w:proofErr w:type="spellEnd"/>
            <w:r w:rsidRPr="004D56D6">
              <w:rPr>
                <w:noProof w:val="0"/>
                <w:lang w:val="ro-MD"/>
              </w:rPr>
              <w:t xml:space="preserve">, valoarea aferentă </w:t>
            </w:r>
            <w:proofErr w:type="spellStart"/>
            <w:r w:rsidRPr="004D56D6">
              <w:rPr>
                <w:noProof w:val="0"/>
                <w:lang w:val="ro-MD"/>
              </w:rPr>
              <w:t>prestaţiilor</w:t>
            </w:r>
            <w:proofErr w:type="spellEnd"/>
            <w:r w:rsidRPr="004D56D6">
              <w:rPr>
                <w:noProof w:val="0"/>
                <w:lang w:val="ro-MD"/>
              </w:rPr>
              <w:t>, opțiunea de a fi plătiți direct de către Beneficiar.</w:t>
            </w:r>
          </w:p>
          <w:p w:rsidR="004D56D6" w:rsidRPr="004D56D6" w:rsidRDefault="004D56D6" w:rsidP="005E7631">
            <w:pPr>
              <w:jc w:val="both"/>
              <w:rPr>
                <w:noProof w:val="0"/>
                <w:lang w:val="ro-MD"/>
              </w:rPr>
            </w:pPr>
            <w:r w:rsidRPr="004D56D6">
              <w:rPr>
                <w:noProof w:val="0"/>
                <w:lang w:val="ro-MD"/>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4D56D6">
              <w:rPr>
                <w:noProof w:val="0"/>
                <w:lang w:val="ro-MD"/>
              </w:rPr>
              <w:t>subcontractanţi</w:t>
            </w:r>
            <w:proofErr w:type="spellEnd"/>
            <w:r w:rsidRPr="004D56D6">
              <w:rPr>
                <w:noProof w:val="0"/>
                <w:lang w:val="ro-MD"/>
              </w:rPr>
              <w:t xml:space="preserve">, va fi înaintată de </w:t>
            </w:r>
            <w:proofErr w:type="spellStart"/>
            <w:r w:rsidRPr="004D56D6">
              <w:rPr>
                <w:noProof w:val="0"/>
                <w:lang w:val="ro-MD"/>
              </w:rPr>
              <w:t>catre</w:t>
            </w:r>
            <w:proofErr w:type="spellEnd"/>
            <w:r w:rsidRPr="004D56D6">
              <w:rPr>
                <w:noProof w:val="0"/>
                <w:lang w:val="ro-MD"/>
              </w:rPr>
              <w:t xml:space="preserve"> Antreprenor în vederea </w:t>
            </w:r>
            <w:proofErr w:type="spellStart"/>
            <w:r w:rsidRPr="004D56D6">
              <w:rPr>
                <w:noProof w:val="0"/>
                <w:lang w:val="ro-MD"/>
              </w:rPr>
              <w:t>obţinerii</w:t>
            </w:r>
            <w:proofErr w:type="spellEnd"/>
            <w:r w:rsidRPr="004D56D6">
              <w:rPr>
                <w:noProof w:val="0"/>
                <w:lang w:val="ro-MD"/>
              </w:rPr>
              <w:t xml:space="preserve"> acordului Beneficiarului într-un termen rezonabil şi care nu va putea fi mai mic de 15 zile înainte de momentul începerii </w:t>
            </w:r>
            <w:proofErr w:type="spellStart"/>
            <w:r w:rsidRPr="004D56D6">
              <w:rPr>
                <w:noProof w:val="0"/>
                <w:lang w:val="ro-MD"/>
              </w:rPr>
              <w:t>activităţii</w:t>
            </w:r>
            <w:proofErr w:type="spellEnd"/>
            <w:r w:rsidRPr="004D56D6">
              <w:rPr>
                <w:noProof w:val="0"/>
                <w:lang w:val="ro-MD"/>
              </w:rPr>
              <w:t xml:space="preserve"> de către noii </w:t>
            </w:r>
            <w:proofErr w:type="spellStart"/>
            <w:r w:rsidRPr="004D56D6">
              <w:rPr>
                <w:noProof w:val="0"/>
                <w:lang w:val="ro-MD"/>
              </w:rPr>
              <w:t>subcontractanţi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10.3. În vederea </w:t>
            </w:r>
            <w:proofErr w:type="spellStart"/>
            <w:r w:rsidRPr="004D56D6">
              <w:rPr>
                <w:noProof w:val="0"/>
                <w:lang w:val="ro-MD"/>
              </w:rPr>
              <w:t>obţinerii</w:t>
            </w:r>
            <w:proofErr w:type="spellEnd"/>
            <w:r w:rsidRPr="004D56D6">
              <w:rPr>
                <w:noProof w:val="0"/>
                <w:lang w:val="ro-MD"/>
              </w:rPr>
              <w:t xml:space="preserve"> acordului Beneficiarului, noii </w:t>
            </w:r>
            <w:proofErr w:type="spellStart"/>
            <w:r w:rsidRPr="004D56D6">
              <w:rPr>
                <w:noProof w:val="0"/>
                <w:lang w:val="ro-MD"/>
              </w:rPr>
              <w:t>subcontractanţi</w:t>
            </w:r>
            <w:proofErr w:type="spellEnd"/>
            <w:r w:rsidRPr="004D56D6">
              <w:rPr>
                <w:noProof w:val="0"/>
                <w:lang w:val="ro-MD"/>
              </w:rPr>
              <w:t xml:space="preserve"> sunt </w:t>
            </w:r>
            <w:proofErr w:type="spellStart"/>
            <w:r w:rsidRPr="004D56D6">
              <w:rPr>
                <w:noProof w:val="0"/>
                <w:lang w:val="ro-MD"/>
              </w:rPr>
              <w:t>obligati</w:t>
            </w:r>
            <w:proofErr w:type="spellEnd"/>
            <w:r w:rsidRPr="004D56D6">
              <w:rPr>
                <w:noProof w:val="0"/>
                <w:lang w:val="ro-MD"/>
              </w:rPr>
              <w:t xml:space="preserve"> </w:t>
            </w:r>
            <w:proofErr w:type="spellStart"/>
            <w:r w:rsidRPr="004D56D6">
              <w:rPr>
                <w:noProof w:val="0"/>
                <w:lang w:val="ro-MD"/>
              </w:rPr>
              <w:t>sã</w:t>
            </w:r>
            <w:proofErr w:type="spellEnd"/>
            <w:r w:rsidRPr="004D56D6">
              <w:rPr>
                <w:noProof w:val="0"/>
                <w:lang w:val="ro-MD"/>
              </w:rPr>
              <w:t xml:space="preserve"> prezinte la solicitare, informații cu privire la activitățile ce urmează a fi subcontractate, proporționale cerințelor impuse inițial prin documentația de atribuire.</w:t>
            </w:r>
          </w:p>
          <w:p w:rsidR="004D56D6" w:rsidRPr="004D56D6" w:rsidRDefault="004D56D6" w:rsidP="005E7631">
            <w:pPr>
              <w:jc w:val="both"/>
              <w:rPr>
                <w:noProof w:val="0"/>
                <w:lang w:val="ro-MD"/>
              </w:rPr>
            </w:pPr>
            <w:r w:rsidRPr="004D56D6">
              <w:rPr>
                <w:noProof w:val="0"/>
                <w:lang w:val="ro-MD"/>
              </w:rPr>
              <w:t xml:space="preserve">10.4. Înlocuirea/implicarea de noi </w:t>
            </w:r>
            <w:proofErr w:type="spellStart"/>
            <w:r w:rsidRPr="004D56D6">
              <w:rPr>
                <w:noProof w:val="0"/>
                <w:lang w:val="ro-MD"/>
              </w:rPr>
              <w:t>subcontractanţi</w:t>
            </w:r>
            <w:proofErr w:type="spellEnd"/>
            <w:r w:rsidRPr="004D56D6">
              <w:rPr>
                <w:noProof w:val="0"/>
                <w:lang w:val="ro-MD"/>
              </w:rPr>
              <w:t xml:space="preserve"> nu </w:t>
            </w:r>
            <w:proofErr w:type="spellStart"/>
            <w:r w:rsidRPr="004D56D6">
              <w:rPr>
                <w:noProof w:val="0"/>
                <w:lang w:val="ro-MD"/>
              </w:rPr>
              <w:t>diminueaza</w:t>
            </w:r>
            <w:proofErr w:type="spellEnd"/>
            <w:r w:rsidRPr="004D56D6">
              <w:rPr>
                <w:noProof w:val="0"/>
                <w:lang w:val="ro-MD"/>
              </w:rPr>
              <w:t xml:space="preserve"> în nici o </w:t>
            </w:r>
            <w:proofErr w:type="spellStart"/>
            <w:r w:rsidRPr="004D56D6">
              <w:rPr>
                <w:noProof w:val="0"/>
                <w:lang w:val="ro-MD"/>
              </w:rPr>
              <w:t>situaţie</w:t>
            </w:r>
            <w:proofErr w:type="spellEnd"/>
            <w:r w:rsidRPr="004D56D6">
              <w:rPr>
                <w:noProof w:val="0"/>
                <w:lang w:val="ro-MD"/>
              </w:rPr>
              <w:t xml:space="preserve"> răspunderea Antreprenorului în ceea ce </w:t>
            </w:r>
            <w:proofErr w:type="spellStart"/>
            <w:r w:rsidRPr="004D56D6">
              <w:rPr>
                <w:noProof w:val="0"/>
                <w:lang w:val="ro-MD"/>
              </w:rPr>
              <w:t>priveşte</w:t>
            </w:r>
            <w:proofErr w:type="spellEnd"/>
            <w:r w:rsidRPr="004D56D6">
              <w:rPr>
                <w:noProof w:val="0"/>
                <w:lang w:val="ro-MD"/>
              </w:rPr>
              <w:t xml:space="preserve"> modul de îndeplinire a contractului.</w:t>
            </w:r>
          </w:p>
          <w:p w:rsidR="004D56D6" w:rsidRPr="004D56D6" w:rsidRDefault="004D56D6" w:rsidP="005E7631">
            <w:pPr>
              <w:jc w:val="both"/>
              <w:rPr>
                <w:noProof w:val="0"/>
                <w:lang w:val="ro-MD"/>
              </w:rPr>
            </w:pPr>
            <w:r w:rsidRPr="004D56D6">
              <w:rPr>
                <w:noProof w:val="0"/>
                <w:lang w:val="ro-MD"/>
              </w:rPr>
              <w:t xml:space="preserve">10.5. Angajarea </w:t>
            </w:r>
            <w:proofErr w:type="spellStart"/>
            <w:r w:rsidRPr="004D56D6">
              <w:rPr>
                <w:noProof w:val="0"/>
                <w:lang w:val="ro-MD"/>
              </w:rPr>
              <w:t>forţei</w:t>
            </w:r>
            <w:proofErr w:type="spellEnd"/>
            <w:r w:rsidRPr="004D56D6">
              <w:rPr>
                <w:noProof w:val="0"/>
                <w:lang w:val="ro-MD"/>
              </w:rPr>
              <w:t xml:space="preserve"> de muncă pe bază de acord nu este considerată obiectul unei subcontractări.</w:t>
            </w:r>
          </w:p>
          <w:p w:rsidR="004D56D6" w:rsidRPr="004D56D6" w:rsidRDefault="004D56D6" w:rsidP="005E7631">
            <w:pPr>
              <w:jc w:val="both"/>
              <w:rPr>
                <w:b/>
                <w:noProof w:val="0"/>
                <w:lang w:val="ro-MD"/>
              </w:rPr>
            </w:pPr>
          </w:p>
          <w:p w:rsidR="004D56D6" w:rsidRPr="004D56D6" w:rsidRDefault="004D56D6" w:rsidP="005E7631">
            <w:pPr>
              <w:jc w:val="both"/>
              <w:rPr>
                <w:noProof w:val="0"/>
                <w:lang w:val="ro-MD"/>
              </w:rPr>
            </w:pPr>
            <w:r w:rsidRPr="004D56D6">
              <w:rPr>
                <w:b/>
                <w:noProof w:val="0"/>
                <w:lang w:val="ro-MD"/>
              </w:rPr>
              <w:t>11. FORȚA DE MUNCĂ</w:t>
            </w:r>
          </w:p>
          <w:p w:rsidR="004D56D6" w:rsidRPr="004D56D6" w:rsidRDefault="004D56D6" w:rsidP="005E7631">
            <w:pPr>
              <w:jc w:val="both"/>
              <w:rPr>
                <w:noProof w:val="0"/>
                <w:lang w:val="ro-MD"/>
              </w:rPr>
            </w:pPr>
            <w:r w:rsidRPr="004D56D6">
              <w:rPr>
                <w:noProof w:val="0"/>
                <w:lang w:val="ro-MD"/>
              </w:rPr>
              <w:t xml:space="preserve">Antreprenorul şi subantreprenorii vor îndeplini toate </w:t>
            </w:r>
            <w:proofErr w:type="spellStart"/>
            <w:r w:rsidRPr="004D56D6">
              <w:rPr>
                <w:noProof w:val="0"/>
                <w:lang w:val="ro-MD"/>
              </w:rPr>
              <w:t>formalităţile</w:t>
            </w:r>
            <w:proofErr w:type="spellEnd"/>
            <w:r w:rsidRPr="004D56D6">
              <w:rPr>
                <w:noProof w:val="0"/>
                <w:lang w:val="ro-MD"/>
              </w:rPr>
              <w:t xml:space="preserve"> necesare angajării întregii </w:t>
            </w:r>
            <w:proofErr w:type="spellStart"/>
            <w:r w:rsidRPr="004D56D6">
              <w:rPr>
                <w:noProof w:val="0"/>
                <w:lang w:val="ro-MD"/>
              </w:rPr>
              <w:t>forţe</w:t>
            </w:r>
            <w:proofErr w:type="spellEnd"/>
            <w:r w:rsidRPr="004D56D6">
              <w:rPr>
                <w:noProof w:val="0"/>
                <w:lang w:val="ro-MD"/>
              </w:rPr>
              <w:t xml:space="preserve"> de muncă pentru executarea lucrărilor contractate în conformitate cu prevederile actelor normative în domeniul securității şi sănătății în muncă.</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12. MATERIALELE ŞI EXECUŢIA LUCRĂRILOR</w:t>
            </w:r>
          </w:p>
          <w:p w:rsidR="004D56D6" w:rsidRPr="004D56D6" w:rsidRDefault="004D56D6" w:rsidP="005E7631">
            <w:pPr>
              <w:jc w:val="both"/>
              <w:rPr>
                <w:noProof w:val="0"/>
                <w:lang w:val="ro-MD"/>
              </w:rPr>
            </w:pPr>
            <w:r w:rsidRPr="004D56D6">
              <w:rPr>
                <w:noProof w:val="0"/>
                <w:lang w:val="ro-MD"/>
              </w:rPr>
              <w:t xml:space="preserve">12.1. Materialele vor fi de calitatea prevăzută în </w:t>
            </w:r>
            <w:proofErr w:type="spellStart"/>
            <w:r w:rsidRPr="004D56D6">
              <w:rPr>
                <w:noProof w:val="0"/>
                <w:lang w:val="ro-MD"/>
              </w:rPr>
              <w:t>documentaţia</w:t>
            </w:r>
            <w:proofErr w:type="spellEnd"/>
            <w:r w:rsidRPr="004D56D6">
              <w:rPr>
                <w:noProof w:val="0"/>
                <w:lang w:val="ro-MD"/>
              </w:rPr>
              <w:t xml:space="preserve"> de executare, urmând a fi supuse periodic la diverse testări de către proiectantul sau Beneficiarul ce le va solicita. Antreprenorul va asigura, la cerere, </w:t>
            </w:r>
            <w:proofErr w:type="spellStart"/>
            <w:r w:rsidRPr="004D56D6">
              <w:rPr>
                <w:noProof w:val="0"/>
                <w:lang w:val="ro-MD"/>
              </w:rPr>
              <w:t>forţa</w:t>
            </w:r>
            <w:proofErr w:type="spellEnd"/>
            <w:r w:rsidRPr="004D56D6">
              <w:rPr>
                <w:noProof w:val="0"/>
                <w:lang w:val="ro-MD"/>
              </w:rPr>
              <w:t xml:space="preserve"> de muncă, instrumentele, utilajul şi materialele necesare pentru examinarea, măsurarea şi testarea lucrărilor. </w:t>
            </w:r>
          </w:p>
          <w:p w:rsidR="004D56D6" w:rsidRPr="004D56D6" w:rsidRDefault="004D56D6" w:rsidP="005E7631">
            <w:pPr>
              <w:jc w:val="both"/>
              <w:rPr>
                <w:noProof w:val="0"/>
                <w:lang w:val="ro-MD"/>
              </w:rPr>
            </w:pPr>
            <w:r w:rsidRPr="004D56D6">
              <w:rPr>
                <w:noProof w:val="0"/>
                <w:lang w:val="ro-MD"/>
              </w:rPr>
              <w:t xml:space="preserve">12.2. Costul probelor şi încercărilor va fi suportat de Antreprenor, dacă acesta este prevăzut în </w:t>
            </w:r>
            <w:proofErr w:type="spellStart"/>
            <w:r w:rsidRPr="004D56D6">
              <w:rPr>
                <w:noProof w:val="0"/>
                <w:lang w:val="ro-MD"/>
              </w:rPr>
              <w:t>documentaţie</w:t>
            </w:r>
            <w:proofErr w:type="spellEnd"/>
            <w:r w:rsidRPr="004D56D6">
              <w:rPr>
                <w:noProof w:val="0"/>
                <w:lang w:val="ro-MD"/>
              </w:rPr>
              <w:t xml:space="preserve">, în caz contrar cheltuielile vor fi suportate de Beneficiar. </w:t>
            </w:r>
          </w:p>
          <w:p w:rsidR="004D56D6" w:rsidRPr="004D56D6" w:rsidRDefault="004D56D6" w:rsidP="005E7631">
            <w:pPr>
              <w:jc w:val="both"/>
              <w:rPr>
                <w:noProof w:val="0"/>
                <w:lang w:val="ro-MD"/>
              </w:rPr>
            </w:pPr>
            <w:r w:rsidRPr="004D56D6">
              <w:rPr>
                <w:noProof w:val="0"/>
                <w:lang w:val="ro-MD"/>
              </w:rPr>
              <w:t xml:space="preserve">12.3. Costul probelor neprevăzute şi comandate de Beneficiar pentru verificarea unor lucrări sau materiale puse în operă vor fi suportate de Antreprenor, dacă se </w:t>
            </w:r>
            <w:proofErr w:type="spellStart"/>
            <w:r w:rsidRPr="004D56D6">
              <w:rPr>
                <w:noProof w:val="0"/>
                <w:lang w:val="ro-MD"/>
              </w:rPr>
              <w:t>dovedeşte</w:t>
            </w:r>
            <w:proofErr w:type="spellEnd"/>
            <w:r w:rsidRPr="004D56D6">
              <w:rPr>
                <w:noProof w:val="0"/>
                <w:lang w:val="ro-MD"/>
              </w:rPr>
              <w:t xml:space="preserve"> că materialele nu sunt corespunzător calitative sau manopera nu este în conformitate cu prevederile contractului. În caz contrar, Beneficiarul va suporta aceste cheltuieli. </w:t>
            </w:r>
          </w:p>
          <w:p w:rsidR="004D56D6" w:rsidRPr="004D56D6" w:rsidRDefault="004D56D6" w:rsidP="005E7631">
            <w:pPr>
              <w:jc w:val="both"/>
              <w:rPr>
                <w:noProof w:val="0"/>
                <w:lang w:val="ro-MD"/>
              </w:rPr>
            </w:pPr>
            <w:r w:rsidRPr="004D56D6">
              <w:rPr>
                <w:noProof w:val="0"/>
                <w:lang w:val="ro-MD"/>
              </w:rPr>
              <w:t xml:space="preserve">12.4. Beneficiarul, proiectantul sau orice altă persoană autorizată de </w:t>
            </w:r>
            <w:proofErr w:type="spellStart"/>
            <w:r w:rsidRPr="004D56D6">
              <w:rPr>
                <w:noProof w:val="0"/>
                <w:lang w:val="ro-MD"/>
              </w:rPr>
              <w:t>aceştia</w:t>
            </w:r>
            <w:proofErr w:type="spellEnd"/>
            <w:r w:rsidRPr="004D56D6">
              <w:rPr>
                <w:noProof w:val="0"/>
                <w:lang w:val="ro-MD"/>
              </w:rPr>
              <w:t xml:space="preserve"> au acces tot timpul la lucrări pe </w:t>
            </w:r>
            <w:proofErr w:type="spellStart"/>
            <w:r w:rsidRPr="004D56D6">
              <w:rPr>
                <w:noProof w:val="0"/>
                <w:lang w:val="ro-MD"/>
              </w:rPr>
              <w:t>şantier</w:t>
            </w:r>
            <w:proofErr w:type="spellEnd"/>
            <w:r w:rsidRPr="004D56D6">
              <w:rPr>
                <w:noProof w:val="0"/>
                <w:lang w:val="ro-MD"/>
              </w:rPr>
              <w:t xml:space="preserve"> şi în locurile unde se </w:t>
            </w:r>
            <w:proofErr w:type="spellStart"/>
            <w:r w:rsidRPr="004D56D6">
              <w:rPr>
                <w:noProof w:val="0"/>
                <w:lang w:val="ro-MD"/>
              </w:rPr>
              <w:t>pregăteşte</w:t>
            </w:r>
            <w:proofErr w:type="spellEnd"/>
            <w:r w:rsidRPr="004D56D6">
              <w:rPr>
                <w:noProof w:val="0"/>
                <w:lang w:val="ro-MD"/>
              </w:rPr>
              <w:t xml:space="preserve"> lucrarea, în depozite de materiale prefabricate. </w:t>
            </w:r>
          </w:p>
          <w:p w:rsidR="004D56D6" w:rsidRPr="004D56D6" w:rsidRDefault="004D56D6" w:rsidP="005E7631">
            <w:pPr>
              <w:jc w:val="both"/>
              <w:rPr>
                <w:noProof w:val="0"/>
                <w:lang w:val="ro-MD"/>
              </w:rPr>
            </w:pPr>
            <w:r w:rsidRPr="004D56D6">
              <w:rPr>
                <w:noProof w:val="0"/>
                <w:lang w:val="ro-MD"/>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w:t>
            </w:r>
            <w:proofErr w:type="spellStart"/>
            <w:r w:rsidRPr="004D56D6">
              <w:rPr>
                <w:noProof w:val="0"/>
                <w:lang w:val="ro-MD"/>
              </w:rPr>
              <w:t>anunţa</w:t>
            </w:r>
            <w:proofErr w:type="spellEnd"/>
            <w:r w:rsidRPr="004D56D6">
              <w:rPr>
                <w:noProof w:val="0"/>
                <w:lang w:val="ro-MD"/>
              </w:rPr>
              <w:t xml:space="preserve"> dirigintele de șantier</w:t>
            </w:r>
            <w:r w:rsidRPr="004D56D6" w:rsidDel="001A2B64">
              <w:rPr>
                <w:noProof w:val="0"/>
                <w:lang w:val="ro-MD"/>
              </w:rPr>
              <w:t xml:space="preserve"> </w:t>
            </w:r>
            <w:r w:rsidRPr="004D56D6">
              <w:rPr>
                <w:noProof w:val="0"/>
                <w:lang w:val="ro-MD"/>
              </w:rPr>
              <w:t xml:space="preserve">atestat, proiectantul ori de câte ori astfel de lucrări, inclusiv </w:t>
            </w:r>
            <w:proofErr w:type="spellStart"/>
            <w:r w:rsidRPr="004D56D6">
              <w:rPr>
                <w:noProof w:val="0"/>
                <w:lang w:val="ro-MD"/>
              </w:rPr>
              <w:t>fundaţiile</w:t>
            </w:r>
            <w:proofErr w:type="spellEnd"/>
            <w:r w:rsidRPr="004D56D6">
              <w:rPr>
                <w:noProof w:val="0"/>
                <w:lang w:val="ro-MD"/>
              </w:rPr>
              <w:t xml:space="preserve"> clădirii, sunt gata pentru a fi examinate. Dirigintele de șantier</w:t>
            </w:r>
            <w:r w:rsidRPr="004D56D6" w:rsidDel="001A2B64">
              <w:rPr>
                <w:noProof w:val="0"/>
                <w:lang w:val="ro-MD"/>
              </w:rPr>
              <w:t xml:space="preserve"> </w:t>
            </w:r>
            <w:r w:rsidRPr="004D56D6">
              <w:rPr>
                <w:noProof w:val="0"/>
                <w:lang w:val="ro-MD"/>
              </w:rPr>
              <w:t xml:space="preserve">atestat şi proiectantul vor participa la examinarea şi măsurarea lucrărilor. </w:t>
            </w:r>
          </w:p>
          <w:p w:rsidR="004D56D6" w:rsidRPr="004D56D6" w:rsidRDefault="004D56D6" w:rsidP="005E7631">
            <w:pPr>
              <w:jc w:val="both"/>
              <w:rPr>
                <w:noProof w:val="0"/>
                <w:lang w:val="ro-MD"/>
              </w:rPr>
            </w:pPr>
            <w:r w:rsidRPr="004D56D6">
              <w:rPr>
                <w:noProof w:val="0"/>
                <w:lang w:val="ro-MD"/>
              </w:rPr>
              <w:t xml:space="preserve">12.6. Antreprenorul va dezveli orice parte sau </w:t>
            </w:r>
            <w:proofErr w:type="spellStart"/>
            <w:r w:rsidRPr="004D56D6">
              <w:rPr>
                <w:noProof w:val="0"/>
                <w:lang w:val="ro-MD"/>
              </w:rPr>
              <w:t>părţi</w:t>
            </w:r>
            <w:proofErr w:type="spellEnd"/>
            <w:r w:rsidRPr="004D56D6">
              <w:rPr>
                <w:noProof w:val="0"/>
                <w:lang w:val="ro-MD"/>
              </w:rPr>
              <w:t xml:space="preserve"> de lucrare la dispoziţia Beneficiarului şi va reface această parte sau </w:t>
            </w:r>
            <w:proofErr w:type="spellStart"/>
            <w:r w:rsidRPr="004D56D6">
              <w:rPr>
                <w:noProof w:val="0"/>
                <w:lang w:val="ro-MD"/>
              </w:rPr>
              <w:t>părţi</w:t>
            </w:r>
            <w:proofErr w:type="spellEnd"/>
            <w:r w:rsidRPr="004D56D6">
              <w:rPr>
                <w:noProof w:val="0"/>
                <w:lang w:val="ro-MD"/>
              </w:rPr>
              <w:t xml:space="preserve"> de lucrare, dacă este cazul. Dacă se constată că lucrările au fost de calitate corespunzătoare şi realizate conform </w:t>
            </w:r>
            <w:proofErr w:type="spellStart"/>
            <w:r w:rsidRPr="004D56D6">
              <w:rPr>
                <w:noProof w:val="0"/>
                <w:lang w:val="ro-MD"/>
              </w:rPr>
              <w:t>documentaţiei</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dezvelirea, refacerea şi/sau repararea vor fi suportate de Beneficiar, în caz contrar, de Antreprenor. </w:t>
            </w:r>
          </w:p>
          <w:p w:rsidR="004D56D6" w:rsidRPr="004D56D6" w:rsidRDefault="004D56D6" w:rsidP="005E7631">
            <w:pPr>
              <w:jc w:val="both"/>
              <w:rPr>
                <w:noProof w:val="0"/>
                <w:lang w:val="ro-MD"/>
              </w:rPr>
            </w:pPr>
            <w:r w:rsidRPr="004D56D6">
              <w:rPr>
                <w:noProof w:val="0"/>
                <w:lang w:val="ro-MD"/>
              </w:rPr>
              <w:lastRenderedPageBreak/>
              <w:t xml:space="preserve">12.7. Costurile pentru consumul de </w:t>
            </w:r>
            <w:proofErr w:type="spellStart"/>
            <w:r w:rsidRPr="004D56D6">
              <w:rPr>
                <w:noProof w:val="0"/>
                <w:lang w:val="ro-MD"/>
              </w:rPr>
              <w:t>utilităţi</w:t>
            </w:r>
            <w:proofErr w:type="spellEnd"/>
            <w:r w:rsidRPr="004D56D6">
              <w:rPr>
                <w:noProof w:val="0"/>
                <w:lang w:val="ro-MD"/>
              </w:rPr>
              <w:t xml:space="preserve">, precum şi cel al contoarelor sau al altor aparate de măsurat se suportă de către Antreprenor. În cazul mai multor antreprenori, costurile se suportă </w:t>
            </w:r>
            <w:proofErr w:type="spellStart"/>
            <w:r w:rsidRPr="004D56D6">
              <w:rPr>
                <w:noProof w:val="0"/>
                <w:lang w:val="ro-MD"/>
              </w:rPr>
              <w:t>proporţional</w:t>
            </w:r>
            <w:proofErr w:type="spellEnd"/>
            <w:r w:rsidRPr="004D56D6">
              <w:rPr>
                <w:noProof w:val="0"/>
                <w:lang w:val="ro-MD"/>
              </w:rPr>
              <w:t xml:space="preserve"> de către </w:t>
            </w:r>
            <w:proofErr w:type="spellStart"/>
            <w:r w:rsidRPr="004D56D6">
              <w:rPr>
                <w:noProof w:val="0"/>
                <w:lang w:val="ro-MD"/>
              </w:rPr>
              <w:t>aceştia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12.8. Lucrările executate de Antreprenor în afara celor prevăzute în contract sau fără dispoziţia Beneficiarului, precum și cele care nu respectă prevederile contractului, fără a exista în acest sens o </w:t>
            </w:r>
            <w:proofErr w:type="spellStart"/>
            <w:r w:rsidRPr="004D56D6">
              <w:rPr>
                <w:noProof w:val="0"/>
                <w:lang w:val="ro-MD"/>
              </w:rPr>
              <w:t>dispoziţie</w:t>
            </w:r>
            <w:proofErr w:type="spellEnd"/>
            <w:r w:rsidRPr="004D56D6">
              <w:rPr>
                <w:noProof w:val="0"/>
                <w:lang w:val="ro-MD"/>
              </w:rPr>
              <w:t xml:space="preserve"> expresă a Beneficiarului, nu vor fi plătite Antreprenorului. Antreprenorul trebuie să înlăture aceste lucrări, în termenul stabilit cu Beneficiarul. De asemenea, el răspunde în </w:t>
            </w:r>
            <w:proofErr w:type="spellStart"/>
            <w:r w:rsidRPr="004D56D6">
              <w:rPr>
                <w:noProof w:val="0"/>
                <w:lang w:val="ro-MD"/>
              </w:rPr>
              <w:t>faţa</w:t>
            </w:r>
            <w:proofErr w:type="spellEnd"/>
            <w:r w:rsidRPr="004D56D6">
              <w:rPr>
                <w:noProof w:val="0"/>
                <w:lang w:val="ro-MD"/>
              </w:rPr>
              <w:t xml:space="preserve"> Beneficiarului de toate pagubele pe care le-a provocat acestuia. Lucrările respective vor fi plătite Antreprenorului numai dacă se dovedesc a fi necesare şi se presupune că ele corespund </w:t>
            </w:r>
            <w:proofErr w:type="spellStart"/>
            <w:r w:rsidRPr="004D56D6">
              <w:rPr>
                <w:noProof w:val="0"/>
                <w:lang w:val="ro-MD"/>
              </w:rPr>
              <w:t>voinţei</w:t>
            </w:r>
            <w:proofErr w:type="spellEnd"/>
            <w:r w:rsidRPr="004D56D6">
              <w:rPr>
                <w:noProof w:val="0"/>
                <w:lang w:val="ro-MD"/>
              </w:rPr>
              <w:t xml:space="preserve"> Beneficiarului, în care caz vor fi notificate imediat.</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13. PERIOADA DE GARANŢIE ŞI REMEDIERI ÎN PERIOADA DE GARANŢIE</w:t>
            </w:r>
          </w:p>
          <w:p w:rsidR="004D56D6" w:rsidRPr="004D56D6" w:rsidRDefault="004D56D6" w:rsidP="005E7631">
            <w:pPr>
              <w:jc w:val="both"/>
              <w:rPr>
                <w:noProof w:val="0"/>
                <w:lang w:val="ro-MD"/>
              </w:rPr>
            </w:pPr>
            <w:r w:rsidRPr="004D56D6">
              <w:rPr>
                <w:noProof w:val="0"/>
                <w:lang w:val="ro-MD"/>
              </w:rPr>
              <w:t xml:space="preserve">13.1. Perioada de garanție curge de la data recepției la terminarea lucrărilor și este  de </w:t>
            </w:r>
            <w:r w:rsidR="00BE6F02">
              <w:rPr>
                <w:noProof w:val="0"/>
                <w:lang w:val="ro-MD"/>
              </w:rPr>
              <w:t>5 ani</w:t>
            </w:r>
            <w:r w:rsidRPr="004D56D6">
              <w:rPr>
                <w:noProof w:val="0"/>
                <w:lang w:val="ro-MD"/>
              </w:rPr>
              <w:t xml:space="preserve"> </w:t>
            </w:r>
            <w:r w:rsidR="00BE6F02">
              <w:rPr>
                <w:noProof w:val="0"/>
                <w:lang w:val="ro-MD"/>
              </w:rPr>
              <w:t>(</w:t>
            </w:r>
            <w:r w:rsidR="00BE6F02" w:rsidRPr="00BE6F02">
              <w:rPr>
                <w:noProof w:val="0"/>
                <w:lang w:val="ro-MD"/>
              </w:rPr>
              <w:t xml:space="preserve">60 </w:t>
            </w:r>
            <w:r w:rsidRPr="00BE6F02">
              <w:rPr>
                <w:noProof w:val="0"/>
                <w:lang w:val="ro-MD"/>
              </w:rPr>
              <w:t>luni</w:t>
            </w:r>
            <w:r w:rsidR="00BE6F02" w:rsidRPr="00BE6F02">
              <w:rPr>
                <w:noProof w:val="0"/>
                <w:lang w:val="ro-MD"/>
              </w:rPr>
              <w:t>)</w:t>
            </w:r>
            <w:r w:rsidRPr="00BE6F02">
              <w:rPr>
                <w:noProof w:val="0"/>
                <w:lang w:val="ro-MD"/>
              </w:rPr>
              <w:t>.</w:t>
            </w:r>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13.2. În perioada de </w:t>
            </w:r>
            <w:proofErr w:type="spellStart"/>
            <w:r w:rsidRPr="004D56D6">
              <w:rPr>
                <w:noProof w:val="0"/>
                <w:lang w:val="ro-MD"/>
              </w:rPr>
              <w:t>garanţie</w:t>
            </w:r>
            <w:proofErr w:type="spellEnd"/>
            <w:r w:rsidRPr="004D56D6">
              <w:rPr>
                <w:noProof w:val="0"/>
                <w:lang w:val="ro-MD"/>
              </w:rPr>
              <w:t xml:space="preserve"> Antreprenorul are </w:t>
            </w:r>
            <w:proofErr w:type="spellStart"/>
            <w:r w:rsidRPr="004D56D6">
              <w:rPr>
                <w:noProof w:val="0"/>
                <w:lang w:val="ro-MD"/>
              </w:rPr>
              <w:t>obligaţia</w:t>
            </w:r>
            <w:proofErr w:type="spellEnd"/>
            <w:r w:rsidRPr="004D56D6">
              <w:rPr>
                <w:noProof w:val="0"/>
                <w:lang w:val="ro-MD"/>
              </w:rPr>
              <w:t xml:space="preserve">, în urma </w:t>
            </w:r>
            <w:proofErr w:type="spellStart"/>
            <w:r w:rsidRPr="004D56D6">
              <w:rPr>
                <w:noProof w:val="0"/>
                <w:lang w:val="ro-MD"/>
              </w:rPr>
              <w:t>dispoziţiei</w:t>
            </w:r>
            <w:proofErr w:type="spellEnd"/>
            <w:r w:rsidRPr="004D56D6">
              <w:rPr>
                <w:noProof w:val="0"/>
                <w:lang w:val="ro-MD"/>
              </w:rPr>
              <w:t xml:space="preserve"> date de Beneficiar, de a executa toate lucrările de modificare, </w:t>
            </w:r>
            <w:proofErr w:type="spellStart"/>
            <w:r w:rsidRPr="004D56D6">
              <w:rPr>
                <w:noProof w:val="0"/>
                <w:lang w:val="ro-MD"/>
              </w:rPr>
              <w:t>reconstrucţie</w:t>
            </w:r>
            <w:proofErr w:type="spellEnd"/>
            <w:r w:rsidRPr="004D56D6">
              <w:rPr>
                <w:noProof w:val="0"/>
                <w:lang w:val="ro-MD"/>
              </w:rPr>
              <w:t xml:space="preserve"> şi remediere a viciilor şi altor defecte a căror cauză este nerespectarea clauzelor contractuale, conform prevederilor actelor normative.</w:t>
            </w:r>
          </w:p>
          <w:p w:rsidR="004D56D6" w:rsidRPr="004D56D6" w:rsidRDefault="004D56D6" w:rsidP="005E7631">
            <w:pPr>
              <w:jc w:val="both"/>
              <w:rPr>
                <w:noProof w:val="0"/>
                <w:lang w:val="ro-MD"/>
              </w:rPr>
            </w:pPr>
            <w:r w:rsidRPr="004D56D6">
              <w:rPr>
                <w:noProof w:val="0"/>
                <w:lang w:val="ro-MD"/>
              </w:rPr>
              <w:t xml:space="preserve">13.3. </w:t>
            </w:r>
            <w:proofErr w:type="spellStart"/>
            <w:r w:rsidRPr="004D56D6">
              <w:rPr>
                <w:noProof w:val="0"/>
                <w:lang w:val="ro-MD"/>
              </w:rPr>
              <w:t>Intervenţiile</w:t>
            </w:r>
            <w:proofErr w:type="spellEnd"/>
            <w:r w:rsidRPr="004D56D6">
              <w:rPr>
                <w:noProof w:val="0"/>
                <w:lang w:val="ro-MD"/>
              </w:rPr>
              <w:t xml:space="preserve"> efectuate în perioada de </w:t>
            </w:r>
            <w:proofErr w:type="spellStart"/>
            <w:r w:rsidRPr="004D56D6">
              <w:rPr>
                <w:noProof w:val="0"/>
                <w:lang w:val="ro-MD"/>
              </w:rPr>
              <w:t>garanţie</w:t>
            </w:r>
            <w:proofErr w:type="spellEnd"/>
            <w:r w:rsidRPr="004D56D6">
              <w:rPr>
                <w:noProof w:val="0"/>
                <w:lang w:val="ro-MD"/>
              </w:rPr>
              <w:t>, aflate în sarcina Antreprenorului, se realizează pe cheltuiala acestuia, în cazul în care ele sunt necesare ca urmare a:</w:t>
            </w:r>
          </w:p>
          <w:p w:rsidR="004D56D6" w:rsidRPr="004D56D6" w:rsidRDefault="004D56D6" w:rsidP="005E7631">
            <w:pPr>
              <w:jc w:val="both"/>
              <w:rPr>
                <w:noProof w:val="0"/>
                <w:lang w:val="ro-MD"/>
              </w:rPr>
            </w:pPr>
            <w:r w:rsidRPr="004D56D6">
              <w:rPr>
                <w:noProof w:val="0"/>
                <w:lang w:val="ro-MD"/>
              </w:rPr>
              <w:t xml:space="preserve">a) utilizării de materiale, </w:t>
            </w:r>
            <w:proofErr w:type="spellStart"/>
            <w:r w:rsidRPr="004D56D6">
              <w:rPr>
                <w:noProof w:val="0"/>
                <w:lang w:val="ro-MD"/>
              </w:rPr>
              <w:t>instalaţii</w:t>
            </w:r>
            <w:proofErr w:type="spellEnd"/>
            <w:r w:rsidRPr="004D56D6">
              <w:rPr>
                <w:noProof w:val="0"/>
                <w:lang w:val="ro-MD"/>
              </w:rPr>
              <w:t xml:space="preserve"> sau a unei manopere neconforme cu prevederile contractului și/sau cu prevederile documentației </w:t>
            </w:r>
            <w:proofErr w:type="spellStart"/>
            <w:r w:rsidRPr="004D56D6">
              <w:rPr>
                <w:noProof w:val="0"/>
                <w:lang w:val="ro-MD"/>
              </w:rPr>
              <w:t>tehnico</w:t>
            </w:r>
            <w:proofErr w:type="spellEnd"/>
            <w:r w:rsidRPr="004D56D6">
              <w:rPr>
                <w:noProof w:val="0"/>
                <w:lang w:val="ro-MD"/>
              </w:rPr>
              <w:t>-economice;</w:t>
            </w:r>
          </w:p>
          <w:p w:rsidR="004D56D6" w:rsidRPr="004D56D6" w:rsidRDefault="004D56D6" w:rsidP="005E7631">
            <w:pPr>
              <w:jc w:val="both"/>
              <w:rPr>
                <w:noProof w:val="0"/>
                <w:lang w:val="ro-MD"/>
              </w:rPr>
            </w:pPr>
            <w:r w:rsidRPr="004D56D6">
              <w:rPr>
                <w:noProof w:val="0"/>
                <w:lang w:val="ro-MD"/>
              </w:rPr>
              <w:t xml:space="preserve">b) </w:t>
            </w:r>
            <w:proofErr w:type="spellStart"/>
            <w:r w:rsidRPr="004D56D6">
              <w:rPr>
                <w:noProof w:val="0"/>
                <w:lang w:val="ro-MD"/>
              </w:rPr>
              <w:t>neglijenţei</w:t>
            </w:r>
            <w:proofErr w:type="spellEnd"/>
            <w:r w:rsidRPr="004D56D6">
              <w:rPr>
                <w:noProof w:val="0"/>
                <w:lang w:val="ro-MD"/>
              </w:rPr>
              <w:t xml:space="preserve"> sau neîndeplinirii de către Antreprenor a oricăreia dintre </w:t>
            </w:r>
            <w:proofErr w:type="spellStart"/>
            <w:r w:rsidRPr="004D56D6">
              <w:rPr>
                <w:noProof w:val="0"/>
                <w:lang w:val="ro-MD"/>
              </w:rPr>
              <w:t>obligaţiile</w:t>
            </w:r>
            <w:proofErr w:type="spellEnd"/>
            <w:r w:rsidRPr="004D56D6">
              <w:rPr>
                <w:noProof w:val="0"/>
                <w:lang w:val="ro-MD"/>
              </w:rPr>
              <w:t xml:space="preserve"> care îi revin în baza contractului.</w:t>
            </w:r>
          </w:p>
          <w:p w:rsidR="004D56D6" w:rsidRPr="004D56D6" w:rsidRDefault="004D56D6" w:rsidP="005E7631">
            <w:pPr>
              <w:jc w:val="both"/>
              <w:rPr>
                <w:noProof w:val="0"/>
                <w:lang w:val="ro-MD"/>
              </w:rPr>
            </w:pPr>
            <w:r w:rsidRPr="004D56D6">
              <w:rPr>
                <w:noProof w:val="0"/>
                <w:lang w:val="ro-MD"/>
              </w:rPr>
              <w:t xml:space="preserve">13.4. Defectele şi lipsurile constatate de Beneficiar, în perioada de </w:t>
            </w:r>
            <w:proofErr w:type="spellStart"/>
            <w:r w:rsidRPr="004D56D6">
              <w:rPr>
                <w:noProof w:val="0"/>
                <w:lang w:val="ro-MD"/>
              </w:rPr>
              <w:t>garanţie</w:t>
            </w:r>
            <w:proofErr w:type="spellEnd"/>
            <w:r w:rsidRPr="004D56D6">
              <w:rPr>
                <w:noProof w:val="0"/>
                <w:lang w:val="ro-MD"/>
              </w:rPr>
              <w:t xml:space="preserve">, trebuie aduse la cunoştinţa Antreprenorului, iar acesta, este obligat să remedieze </w:t>
            </w:r>
            <w:proofErr w:type="spellStart"/>
            <w:r w:rsidRPr="004D56D6">
              <w:rPr>
                <w:noProof w:val="0"/>
                <w:lang w:val="ro-MD"/>
              </w:rPr>
              <w:t>defecţiunea</w:t>
            </w:r>
            <w:proofErr w:type="spellEnd"/>
            <w:r w:rsidRPr="004D56D6">
              <w:rPr>
                <w:noProof w:val="0"/>
                <w:lang w:val="ro-MD"/>
              </w:rPr>
              <w:t xml:space="preserve"> în cel mai scurt timp posibil, potrivit naturii și gravității </w:t>
            </w:r>
            <w:proofErr w:type="spellStart"/>
            <w:r w:rsidRPr="004D56D6">
              <w:rPr>
                <w:noProof w:val="0"/>
                <w:lang w:val="ro-MD"/>
              </w:rPr>
              <w:t>defecţiunii</w:t>
            </w:r>
            <w:proofErr w:type="spellEnd"/>
            <w:r w:rsidRPr="004D56D6">
              <w:rPr>
                <w:noProof w:val="0"/>
                <w:lang w:val="ro-MD"/>
              </w:rPr>
              <w:t>. Remedierea defectelor va fi urmată, obligatoriu, de o recepție cantitativă și calitativă a lucrărilor, va fi consemnată într-un proces-verbal/notă de constatare încheiat între Părți.</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14. RĂSPUNDEREA PĂRŢILOR</w:t>
            </w:r>
          </w:p>
          <w:p w:rsidR="004D56D6" w:rsidRPr="004D56D6" w:rsidRDefault="004D56D6" w:rsidP="005E7631">
            <w:pPr>
              <w:jc w:val="both"/>
              <w:rPr>
                <w:noProof w:val="0"/>
                <w:lang w:val="ro-MD"/>
              </w:rPr>
            </w:pPr>
            <w:r w:rsidRPr="004D56D6">
              <w:rPr>
                <w:noProof w:val="0"/>
                <w:lang w:val="ro-MD"/>
              </w:rPr>
              <w:t xml:space="preserve">14.1. </w:t>
            </w:r>
            <w:proofErr w:type="spellStart"/>
            <w:r w:rsidRPr="004D56D6">
              <w:rPr>
                <w:noProof w:val="0"/>
                <w:lang w:val="ro-MD"/>
              </w:rPr>
              <w:t>Părţile</w:t>
            </w:r>
            <w:proofErr w:type="spellEnd"/>
            <w:r w:rsidRPr="004D56D6">
              <w:rPr>
                <w:noProof w:val="0"/>
                <w:lang w:val="ro-MD"/>
              </w:rPr>
              <w:t xml:space="preserve"> poartă răspundere pentru neexecutarea sau executarea necorespunzătoare a obligaţiilor  prevăzute de prezentul contract în conformitate cu actele normative a Republicii Moldova.</w:t>
            </w:r>
          </w:p>
          <w:p w:rsidR="004D56D6" w:rsidRPr="004D56D6" w:rsidRDefault="004D56D6" w:rsidP="005E7631">
            <w:pPr>
              <w:jc w:val="both"/>
              <w:rPr>
                <w:noProof w:val="0"/>
                <w:lang w:val="ro-MD"/>
              </w:rPr>
            </w:pPr>
            <w:r w:rsidRPr="004D56D6">
              <w:rPr>
                <w:noProof w:val="0"/>
                <w:lang w:val="ro-MD"/>
              </w:rPr>
              <w:t xml:space="preserve">14.2. Dacă în legătură cu executarea lucrărilor de </w:t>
            </w:r>
            <w:proofErr w:type="spellStart"/>
            <w:r w:rsidRPr="004D56D6">
              <w:rPr>
                <w:noProof w:val="0"/>
                <w:lang w:val="ro-MD"/>
              </w:rPr>
              <w:t>construcţii</w:t>
            </w:r>
            <w:proofErr w:type="spellEnd"/>
            <w:r w:rsidRPr="004D56D6">
              <w:rPr>
                <w:noProof w:val="0"/>
                <w:lang w:val="ro-MD"/>
              </w:rPr>
              <w:t xml:space="preserve"> se produce o daună unui </w:t>
            </w:r>
            <w:proofErr w:type="spellStart"/>
            <w:r w:rsidRPr="004D56D6">
              <w:rPr>
                <w:noProof w:val="0"/>
                <w:lang w:val="ro-MD"/>
              </w:rPr>
              <w:t>terţ</w:t>
            </w:r>
            <w:proofErr w:type="spellEnd"/>
            <w:r w:rsidRPr="004D56D6">
              <w:rPr>
                <w:noProof w:val="0"/>
                <w:lang w:val="ro-MD"/>
              </w:rPr>
              <w:t xml:space="preserve">, </w:t>
            </w:r>
            <w:proofErr w:type="spellStart"/>
            <w:r w:rsidRPr="004D56D6">
              <w:rPr>
                <w:noProof w:val="0"/>
                <w:lang w:val="ro-MD"/>
              </w:rPr>
              <w:t>părţile</w:t>
            </w:r>
            <w:proofErr w:type="spellEnd"/>
            <w:r w:rsidRPr="004D56D6">
              <w:rPr>
                <w:noProof w:val="0"/>
                <w:lang w:val="ro-MD"/>
              </w:rPr>
              <w:t xml:space="preserve"> contractante răspund solidar, conform prevederilor legale. Pentru stabilirea între </w:t>
            </w:r>
            <w:proofErr w:type="spellStart"/>
            <w:r w:rsidRPr="004D56D6">
              <w:rPr>
                <w:noProof w:val="0"/>
                <w:lang w:val="ro-MD"/>
              </w:rPr>
              <w:t>părţi</w:t>
            </w:r>
            <w:proofErr w:type="spellEnd"/>
            <w:r w:rsidRPr="004D56D6">
              <w:rPr>
                <w:noProof w:val="0"/>
                <w:lang w:val="ro-MD"/>
              </w:rPr>
              <w:t xml:space="preserve"> a cuantumului răspunderii pentru dauna provocată se va ţine seama de gradul de </w:t>
            </w:r>
            <w:proofErr w:type="spellStart"/>
            <w:r w:rsidRPr="004D56D6">
              <w:rPr>
                <w:noProof w:val="0"/>
                <w:lang w:val="ro-MD"/>
              </w:rPr>
              <w:t>vinovăţie</w:t>
            </w:r>
            <w:proofErr w:type="spellEnd"/>
            <w:r w:rsidRPr="004D56D6">
              <w:rPr>
                <w:noProof w:val="0"/>
                <w:lang w:val="ro-MD"/>
              </w:rPr>
              <w:t xml:space="preserve"> a fiecăruia în producerea acesteia, dacă în clauzele contractuale nu s-a prevăzut altfel. </w:t>
            </w:r>
          </w:p>
          <w:p w:rsidR="004D56D6" w:rsidRPr="004D56D6" w:rsidRDefault="004D56D6" w:rsidP="005E7631">
            <w:pPr>
              <w:jc w:val="both"/>
              <w:rPr>
                <w:noProof w:val="0"/>
                <w:lang w:val="ro-MD"/>
              </w:rPr>
            </w:pPr>
            <w:r w:rsidRPr="004D56D6">
              <w:rPr>
                <w:noProof w:val="0"/>
                <w:lang w:val="ro-MD"/>
              </w:rPr>
              <w:t>14.3. Membrii asocierii își păstrează individualitatea ca subiecți de drept, însă sunt obligați să răspundă solidar față de Beneficiar pentru modul de îndeplinire a obligațiilor contractuale.</w:t>
            </w:r>
          </w:p>
          <w:p w:rsidR="004D56D6" w:rsidRPr="004D56D6" w:rsidRDefault="004D56D6" w:rsidP="005E7631">
            <w:pPr>
              <w:jc w:val="both"/>
              <w:rPr>
                <w:noProof w:val="0"/>
                <w:lang w:val="ro-MD"/>
              </w:rPr>
            </w:pPr>
            <w:r w:rsidRPr="004D56D6">
              <w:rPr>
                <w:noProof w:val="0"/>
                <w:lang w:val="ro-MD"/>
              </w:rPr>
              <w:t xml:space="preserve">14.4. Dacă prejudiciul cauzat </w:t>
            </w:r>
            <w:proofErr w:type="spellStart"/>
            <w:r w:rsidRPr="004D56D6">
              <w:rPr>
                <w:noProof w:val="0"/>
                <w:lang w:val="ro-MD"/>
              </w:rPr>
              <w:t>terţei</w:t>
            </w:r>
            <w:proofErr w:type="spellEnd"/>
            <w:r w:rsidRPr="004D56D6">
              <w:rPr>
                <w:noProof w:val="0"/>
                <w:lang w:val="ro-MD"/>
              </w:rPr>
              <w:t xml:space="preserve"> persoane este urmare a unei măsuri dispuse de beneficiar în forma în care a fost aplicată, atunci acesta poartă singur răspunderea, numai dacă Antreprenorul l-a </w:t>
            </w:r>
            <w:proofErr w:type="spellStart"/>
            <w:r w:rsidRPr="004D56D6">
              <w:rPr>
                <w:noProof w:val="0"/>
                <w:lang w:val="ro-MD"/>
              </w:rPr>
              <w:t>înştiinţat</w:t>
            </w:r>
            <w:proofErr w:type="spellEnd"/>
            <w:r w:rsidRPr="004D56D6">
              <w:rPr>
                <w:noProof w:val="0"/>
                <w:lang w:val="ro-MD"/>
              </w:rPr>
              <w:t xml:space="preserve"> în prealabil de pericolul legat de executarea </w:t>
            </w:r>
            <w:proofErr w:type="spellStart"/>
            <w:r w:rsidRPr="004D56D6">
              <w:rPr>
                <w:noProof w:val="0"/>
                <w:lang w:val="ro-MD"/>
              </w:rPr>
              <w:t>dispoziţiei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14.5. Antreprenorul este obligat, conform prevederilor legale, la plata daunelor pentru încălcarea sau deteriorarea drumurilor de acces sau a </w:t>
            </w:r>
            <w:proofErr w:type="spellStart"/>
            <w:r w:rsidRPr="004D56D6">
              <w:rPr>
                <w:noProof w:val="0"/>
                <w:lang w:val="ro-MD"/>
              </w:rPr>
              <w:t>reţelelor</w:t>
            </w:r>
            <w:proofErr w:type="spellEnd"/>
            <w:r w:rsidRPr="004D56D6">
              <w:rPr>
                <w:noProof w:val="0"/>
                <w:lang w:val="ro-MD"/>
              </w:rPr>
              <w:t xml:space="preserve"> de </w:t>
            </w:r>
            <w:proofErr w:type="spellStart"/>
            <w:r w:rsidRPr="004D56D6">
              <w:rPr>
                <w:noProof w:val="0"/>
                <w:lang w:val="ro-MD"/>
              </w:rPr>
              <w:t>utilităţi</w:t>
            </w:r>
            <w:proofErr w:type="spellEnd"/>
            <w:r w:rsidRPr="004D56D6">
              <w:rPr>
                <w:noProof w:val="0"/>
                <w:lang w:val="ro-MD"/>
              </w:rPr>
              <w:t xml:space="preserve">, a terenurilor limitrofe prin depozitarea de pământ, materiale sau alte obiecte, precum şi ca urmare a unor îngrădiri sau limitări din proprie vină. </w:t>
            </w:r>
          </w:p>
          <w:p w:rsidR="004D56D6" w:rsidRPr="004D56D6" w:rsidRDefault="004D56D6" w:rsidP="005E7631">
            <w:pPr>
              <w:jc w:val="both"/>
              <w:rPr>
                <w:noProof w:val="0"/>
                <w:lang w:val="ro-MD"/>
              </w:rPr>
            </w:pPr>
            <w:r w:rsidRPr="004D56D6">
              <w:rPr>
                <w:noProof w:val="0"/>
                <w:lang w:val="ro-MD"/>
              </w:rPr>
              <w:t xml:space="preserve">14.6. Antreprenorul trebuie să asigure lucrările executate şi dotările pe care le are la </w:t>
            </w:r>
            <w:proofErr w:type="spellStart"/>
            <w:r w:rsidRPr="004D56D6">
              <w:rPr>
                <w:noProof w:val="0"/>
                <w:lang w:val="ro-MD"/>
              </w:rPr>
              <w:t>dispoziţie</w:t>
            </w:r>
            <w:proofErr w:type="spellEnd"/>
            <w:r w:rsidRPr="004D56D6">
              <w:rPr>
                <w:noProof w:val="0"/>
                <w:lang w:val="ro-MD"/>
              </w:rPr>
              <w:t xml:space="preserve"> împotriva degradării şi furturilor până la predarea lucrărilor către Beneficiar. El trebuie să ia măsuri de </w:t>
            </w:r>
            <w:proofErr w:type="spellStart"/>
            <w:r w:rsidRPr="004D56D6">
              <w:rPr>
                <w:noProof w:val="0"/>
                <w:lang w:val="ro-MD"/>
              </w:rPr>
              <w:t>protecţie</w:t>
            </w:r>
            <w:proofErr w:type="spellEnd"/>
            <w:r w:rsidRPr="004D56D6">
              <w:rPr>
                <w:noProof w:val="0"/>
                <w:lang w:val="ro-MD"/>
              </w:rPr>
              <w:t xml:space="preserve"> contra degradării lucrării datorită </w:t>
            </w:r>
            <w:proofErr w:type="spellStart"/>
            <w:r w:rsidRPr="004D56D6">
              <w:rPr>
                <w:noProof w:val="0"/>
                <w:lang w:val="ro-MD"/>
              </w:rPr>
              <w:t>acţiunilor</w:t>
            </w:r>
            <w:proofErr w:type="spellEnd"/>
            <w:r w:rsidRPr="004D56D6">
              <w:rPr>
                <w:noProof w:val="0"/>
                <w:lang w:val="ro-MD"/>
              </w:rPr>
              <w:t xml:space="preserve"> atmosferice şi a apei şi să îndepărteze zăpada şi </w:t>
            </w:r>
            <w:proofErr w:type="spellStart"/>
            <w:r w:rsidRPr="004D56D6">
              <w:rPr>
                <w:noProof w:val="0"/>
                <w:lang w:val="ro-MD"/>
              </w:rPr>
              <w:t>gheaţa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14.7. Dacă nerespectarea de către Antreprenor a prevederilor oricărui regulament sau hotărâri ale </w:t>
            </w:r>
            <w:proofErr w:type="spellStart"/>
            <w:r w:rsidRPr="004D56D6">
              <w:rPr>
                <w:noProof w:val="0"/>
                <w:lang w:val="ro-MD"/>
              </w:rPr>
              <w:t>autorităţilor</w:t>
            </w:r>
            <w:proofErr w:type="spellEnd"/>
            <w:r w:rsidRPr="004D56D6">
              <w:rPr>
                <w:noProof w:val="0"/>
                <w:lang w:val="ro-MD"/>
              </w:rPr>
              <w:t xml:space="preserve"> </w:t>
            </w:r>
            <w:proofErr w:type="spellStart"/>
            <w:r w:rsidRPr="004D56D6">
              <w:rPr>
                <w:noProof w:val="0"/>
                <w:lang w:val="ro-MD"/>
              </w:rPr>
              <w:t>administraţiei</w:t>
            </w:r>
            <w:proofErr w:type="spellEnd"/>
            <w:r w:rsidRPr="004D56D6">
              <w:rPr>
                <w:noProof w:val="0"/>
                <w:lang w:val="ro-MD"/>
              </w:rPr>
              <w:t xml:space="preserve"> publice locale sau ale altor organe locale, legal constituite, şi care au caracter obligatoriu la executarea lucrărilor, provoacă pagube pentru Beneficiar, acesta va fi despăgubit de Antreprenor în mărimea sumei prejudiciului. </w:t>
            </w:r>
          </w:p>
          <w:p w:rsidR="004D56D6" w:rsidRPr="004D56D6" w:rsidRDefault="004D56D6" w:rsidP="005E7631">
            <w:pPr>
              <w:jc w:val="both"/>
              <w:rPr>
                <w:noProof w:val="0"/>
                <w:lang w:val="ro-MD"/>
              </w:rPr>
            </w:pPr>
            <w:r w:rsidRPr="004D56D6">
              <w:rPr>
                <w:noProof w:val="0"/>
                <w:lang w:val="ro-MD"/>
              </w:rPr>
              <w:t xml:space="preserve">14.8. Dacă motivele constrângerii sau ale întreruperii sunt imputabile uneia dintre </w:t>
            </w:r>
            <w:proofErr w:type="spellStart"/>
            <w:r w:rsidRPr="004D56D6">
              <w:rPr>
                <w:noProof w:val="0"/>
                <w:lang w:val="ro-MD"/>
              </w:rPr>
              <w:t>părţile</w:t>
            </w:r>
            <w:proofErr w:type="spellEnd"/>
            <w:r w:rsidRPr="004D56D6">
              <w:rPr>
                <w:noProof w:val="0"/>
                <w:lang w:val="ro-MD"/>
              </w:rPr>
              <w:t xml:space="preserve"> contractante, atunci cealaltă parte poate emite </w:t>
            </w:r>
            <w:proofErr w:type="spellStart"/>
            <w:r w:rsidRPr="004D56D6">
              <w:rPr>
                <w:noProof w:val="0"/>
                <w:lang w:val="ro-MD"/>
              </w:rPr>
              <w:t>pretenţii</w:t>
            </w:r>
            <w:proofErr w:type="spellEnd"/>
            <w:r w:rsidRPr="004D56D6">
              <w:rPr>
                <w:noProof w:val="0"/>
                <w:lang w:val="ro-MD"/>
              </w:rPr>
              <w:t xml:space="preserve"> privind despăgubirea pentru daunele intervenite şi care pot fi dovedite. </w:t>
            </w:r>
          </w:p>
          <w:p w:rsidR="004D56D6" w:rsidRPr="004D56D6" w:rsidRDefault="004D56D6" w:rsidP="005E7631">
            <w:pPr>
              <w:jc w:val="both"/>
              <w:rPr>
                <w:noProof w:val="0"/>
                <w:lang w:val="ro-MD"/>
              </w:rPr>
            </w:pPr>
            <w:r w:rsidRPr="004D56D6">
              <w:rPr>
                <w:noProof w:val="0"/>
                <w:lang w:val="ro-MD"/>
              </w:rPr>
              <w:lastRenderedPageBreak/>
              <w:t xml:space="preserve">14.9. Beneficiarul nu va fi responsabil pentru nici un fel de daune-interese, </w:t>
            </w:r>
            <w:proofErr w:type="spellStart"/>
            <w:r w:rsidRPr="004D56D6">
              <w:rPr>
                <w:noProof w:val="0"/>
                <w:lang w:val="ro-MD"/>
              </w:rPr>
              <w:t>compensaţii</w:t>
            </w:r>
            <w:proofErr w:type="spellEnd"/>
            <w:r w:rsidRPr="004D56D6">
              <w:rPr>
                <w:noProof w:val="0"/>
                <w:lang w:val="ro-MD"/>
              </w:rPr>
              <w:t xml:space="preserve"> plătibile conform prevederilor legale, în </w:t>
            </w:r>
            <w:proofErr w:type="spellStart"/>
            <w:r w:rsidRPr="004D56D6">
              <w:rPr>
                <w:noProof w:val="0"/>
                <w:lang w:val="ro-MD"/>
              </w:rPr>
              <w:t>privinţa</w:t>
            </w:r>
            <w:proofErr w:type="spellEnd"/>
            <w:r w:rsidRPr="004D56D6">
              <w:rPr>
                <w:noProof w:val="0"/>
                <w:lang w:val="ro-MD"/>
              </w:rPr>
              <w:t xml:space="preserve"> sau ca urmare a unui accident sau prejudiciu adus unui muncitor sau altei persoane angajate de Antreprenor, cu excepția unui accident sau prejudiciu rezultând din vina Beneficiarului, a </w:t>
            </w:r>
            <w:proofErr w:type="spellStart"/>
            <w:r w:rsidRPr="004D56D6">
              <w:rPr>
                <w:noProof w:val="0"/>
                <w:lang w:val="ro-MD"/>
              </w:rPr>
              <w:t>agenţilor</w:t>
            </w:r>
            <w:proofErr w:type="spellEnd"/>
            <w:r w:rsidRPr="004D56D6">
              <w:rPr>
                <w:noProof w:val="0"/>
                <w:lang w:val="ro-MD"/>
              </w:rPr>
              <w:t xml:space="preserve"> sau a </w:t>
            </w:r>
            <w:proofErr w:type="spellStart"/>
            <w:r w:rsidRPr="004D56D6">
              <w:rPr>
                <w:noProof w:val="0"/>
                <w:lang w:val="ro-MD"/>
              </w:rPr>
              <w:t>angajaţilor</w:t>
            </w:r>
            <w:proofErr w:type="spellEnd"/>
            <w:r w:rsidRPr="004D56D6">
              <w:rPr>
                <w:noProof w:val="0"/>
                <w:lang w:val="ro-MD"/>
              </w:rPr>
              <w:t xml:space="preserve"> acestora.</w:t>
            </w:r>
          </w:p>
          <w:p w:rsidR="004D56D6" w:rsidRPr="004D56D6" w:rsidRDefault="004D56D6" w:rsidP="005E7631">
            <w:pPr>
              <w:jc w:val="both"/>
              <w:rPr>
                <w:noProof w:val="0"/>
                <w:lang w:val="ro-MD"/>
              </w:rPr>
            </w:pPr>
          </w:p>
          <w:p w:rsidR="004D56D6" w:rsidRPr="004D56D6" w:rsidRDefault="004D56D6" w:rsidP="004D56D6">
            <w:pPr>
              <w:rPr>
                <w:noProof w:val="0"/>
                <w:lang w:val="ro-MD"/>
              </w:rPr>
            </w:pPr>
            <w:r w:rsidRPr="004D56D6">
              <w:rPr>
                <w:b/>
                <w:noProof w:val="0"/>
                <w:lang w:val="ro-MD"/>
              </w:rPr>
              <w:t>15. RECLAMAŢII ŞI SANCŢIUNI</w:t>
            </w:r>
          </w:p>
          <w:p w:rsidR="004D56D6" w:rsidRPr="004D56D6" w:rsidRDefault="004D56D6" w:rsidP="005E7631">
            <w:pPr>
              <w:jc w:val="both"/>
              <w:rPr>
                <w:noProof w:val="0"/>
                <w:lang w:val="ro-MD"/>
              </w:rPr>
            </w:pPr>
            <w:r w:rsidRPr="004D56D6">
              <w:rPr>
                <w:noProof w:val="0"/>
                <w:lang w:val="ro-MD"/>
              </w:rPr>
              <w:t xml:space="preserve">15.1. Toate lucrările contractate vor fi finalizate de Antreprenor și </w:t>
            </w:r>
            <w:proofErr w:type="spellStart"/>
            <w:r w:rsidRPr="004D56D6">
              <w:rPr>
                <w:noProof w:val="0"/>
                <w:lang w:val="ro-MD"/>
              </w:rPr>
              <w:t>recepţionate</w:t>
            </w:r>
            <w:proofErr w:type="spellEnd"/>
            <w:r w:rsidRPr="004D56D6">
              <w:rPr>
                <w:noProof w:val="0"/>
                <w:lang w:val="ro-MD"/>
              </w:rPr>
              <w:t xml:space="preserve"> de Beneficiar în cadrul termenului convenit de parți potrivit punctului 4.1., sub </w:t>
            </w:r>
            <w:proofErr w:type="spellStart"/>
            <w:r w:rsidRPr="004D56D6">
              <w:rPr>
                <w:noProof w:val="0"/>
                <w:lang w:val="ro-MD"/>
              </w:rPr>
              <w:t>sancţiunea</w:t>
            </w:r>
            <w:proofErr w:type="spellEnd"/>
            <w:r w:rsidRPr="004D56D6">
              <w:rPr>
                <w:noProof w:val="0"/>
                <w:lang w:val="ro-MD"/>
              </w:rPr>
              <w:t xml:space="preserve"> aplicării unor </w:t>
            </w:r>
            <w:proofErr w:type="spellStart"/>
            <w:r w:rsidRPr="004D56D6">
              <w:rPr>
                <w:noProof w:val="0"/>
                <w:lang w:val="ro-MD"/>
              </w:rPr>
              <w:t>penalitați</w:t>
            </w:r>
            <w:proofErr w:type="spellEnd"/>
            <w:r w:rsidRPr="004D56D6">
              <w:rPr>
                <w:noProof w:val="0"/>
                <w:lang w:val="ro-MD"/>
              </w:rPr>
              <w:t xml:space="preserve"> de întârziere în cuantum de: ________ %/ zi din valoarea restului de executat dar nu mai mult de ________%  din suma totală a prezentului contract, în conformitate cu prevederile Codului civil al Republicii Moldova nr. 1107/2002, în situația epuizării duratei de </w:t>
            </w:r>
            <w:proofErr w:type="spellStart"/>
            <w:r w:rsidRPr="004D56D6">
              <w:rPr>
                <w:noProof w:val="0"/>
                <w:lang w:val="ro-MD"/>
              </w:rPr>
              <w:t>execuţie</w:t>
            </w:r>
            <w:proofErr w:type="spellEnd"/>
            <w:r w:rsidRPr="004D56D6">
              <w:rPr>
                <w:noProof w:val="0"/>
                <w:lang w:val="ro-MD"/>
              </w:rPr>
              <w:t xml:space="preserve">, pentru fiecare zi de întârziere, de la data scadenței </w:t>
            </w:r>
            <w:proofErr w:type="spellStart"/>
            <w:r w:rsidRPr="004D56D6">
              <w:rPr>
                <w:noProof w:val="0"/>
                <w:lang w:val="ro-MD"/>
              </w:rPr>
              <w:t>obligaţiei</w:t>
            </w:r>
            <w:proofErr w:type="spellEnd"/>
            <w:r w:rsidRPr="004D56D6">
              <w:rPr>
                <w:noProof w:val="0"/>
                <w:lang w:val="ro-MD"/>
              </w:rPr>
              <w:t xml:space="preserve"> Antreprenorului și până la data îndeplinirii efective a </w:t>
            </w:r>
            <w:proofErr w:type="spellStart"/>
            <w:r w:rsidRPr="004D56D6">
              <w:rPr>
                <w:noProof w:val="0"/>
                <w:lang w:val="ro-MD"/>
              </w:rPr>
              <w:t>obligaţiei</w:t>
            </w:r>
            <w:proofErr w:type="spellEnd"/>
            <w:r w:rsidRPr="004D56D6">
              <w:rPr>
                <w:noProof w:val="0"/>
                <w:lang w:val="ro-MD"/>
              </w:rPr>
              <w:t xml:space="preserve"> de finalizare a lucrărilor contractate, potrivit graficului de execuție.</w:t>
            </w:r>
          </w:p>
          <w:p w:rsidR="004D56D6" w:rsidRPr="004D56D6" w:rsidRDefault="004D56D6" w:rsidP="005E7631">
            <w:pPr>
              <w:jc w:val="both"/>
              <w:rPr>
                <w:noProof w:val="0"/>
                <w:lang w:val="ro-MD"/>
              </w:rPr>
            </w:pPr>
            <w:r w:rsidRPr="004D56D6">
              <w:rPr>
                <w:noProof w:val="0"/>
                <w:lang w:val="ro-MD"/>
              </w:rPr>
              <w:t>15.2. Beneficiarul va notifica Antreprenorul în scris cu privire la deducerea acestor penalități și modul de calcul.</w:t>
            </w:r>
          </w:p>
          <w:p w:rsidR="004D56D6" w:rsidRPr="004D56D6" w:rsidRDefault="004D56D6" w:rsidP="005E7631">
            <w:pPr>
              <w:jc w:val="both"/>
              <w:rPr>
                <w:noProof w:val="0"/>
                <w:lang w:val="ro-MD"/>
              </w:rPr>
            </w:pPr>
            <w:r w:rsidRPr="004D56D6">
              <w:rPr>
                <w:noProof w:val="0"/>
                <w:lang w:val="ro-MD"/>
              </w:rPr>
              <w:t>15.3. Plata sumelor datorate de către Beneficiar se efectuează după achitarea de către Antreprenor a sumelor datorate. La solicitarea Antreprenorului, Beneficiarul are dreptul să deducă penalitățile calculate din plăți, în conformitate cu actele normative, notificând Antreprenorul în scris cu privire la deducerea acestor penalități și modul de calcul.</w:t>
            </w:r>
          </w:p>
          <w:p w:rsidR="004D56D6" w:rsidRPr="004D56D6" w:rsidRDefault="004D56D6" w:rsidP="005E7631">
            <w:pPr>
              <w:jc w:val="both"/>
              <w:rPr>
                <w:noProof w:val="0"/>
                <w:lang w:val="ro-MD"/>
              </w:rPr>
            </w:pPr>
            <w:r w:rsidRPr="004D56D6">
              <w:rPr>
                <w:noProof w:val="0"/>
                <w:lang w:val="ro-MD"/>
              </w:rPr>
              <w:t xml:space="preserve">15.4. Antreprenorul nu datorează penalități de întârziere atunci când întârzierile sunt urmare a lipsei frontului de lucru, datorate culpei Beneficiarului. În această ipoteză termenul de </w:t>
            </w:r>
            <w:proofErr w:type="spellStart"/>
            <w:r w:rsidRPr="004D56D6">
              <w:rPr>
                <w:noProof w:val="0"/>
                <w:lang w:val="ro-MD"/>
              </w:rPr>
              <w:t>execuţie</w:t>
            </w:r>
            <w:proofErr w:type="spellEnd"/>
            <w:r w:rsidRPr="004D56D6">
              <w:rPr>
                <w:noProof w:val="0"/>
                <w:lang w:val="ro-MD"/>
              </w:rPr>
              <w:t xml:space="preserve"> ce curge împotriva Antreprenorului va fi prelungit cu durata acestui impediment, constatat în scris de către părți și încheierea unui acord </w:t>
            </w:r>
            <w:proofErr w:type="spellStart"/>
            <w:r w:rsidRPr="004D56D6">
              <w:rPr>
                <w:noProof w:val="0"/>
                <w:lang w:val="ro-MD"/>
              </w:rPr>
              <w:t>adiţional</w:t>
            </w:r>
            <w:proofErr w:type="spellEnd"/>
            <w:r w:rsidRPr="004D56D6">
              <w:rPr>
                <w:noProof w:val="0"/>
                <w:lang w:val="ro-MD"/>
              </w:rPr>
              <w:t xml:space="preserve"> la contract.</w:t>
            </w:r>
          </w:p>
          <w:p w:rsidR="004D56D6" w:rsidRPr="004D56D6" w:rsidRDefault="004D56D6" w:rsidP="005E7631">
            <w:pPr>
              <w:jc w:val="both"/>
              <w:rPr>
                <w:noProof w:val="0"/>
                <w:lang w:val="ro-MD"/>
              </w:rPr>
            </w:pPr>
            <w:r w:rsidRPr="004D56D6">
              <w:rPr>
                <w:noProof w:val="0"/>
                <w:lang w:val="ro-MD"/>
              </w:rPr>
              <w:t>15.5. Pentru refuzul de a executa lucrările prevăzute în prezentul contract, Antreprenorul suportă o penalitate în valoare de _____ % din prețul contractului, în conformitate cu prevederile Codului civil al Republicii Moldova nr. 1107/2002.</w:t>
            </w:r>
          </w:p>
          <w:p w:rsidR="004D56D6" w:rsidRPr="004D56D6" w:rsidRDefault="004D56D6" w:rsidP="005E7631">
            <w:pPr>
              <w:jc w:val="both"/>
              <w:rPr>
                <w:noProof w:val="0"/>
                <w:lang w:val="ro-MD"/>
              </w:rPr>
            </w:pPr>
            <w:r w:rsidRPr="004D56D6">
              <w:rPr>
                <w:noProof w:val="0"/>
                <w:lang w:val="ro-MD"/>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4D56D6" w:rsidRPr="004D56D6" w:rsidRDefault="004D56D6" w:rsidP="005E7631">
            <w:pPr>
              <w:jc w:val="both"/>
              <w:rPr>
                <w:noProof w:val="0"/>
                <w:lang w:val="ro-MD"/>
              </w:rPr>
            </w:pPr>
            <w:r w:rsidRPr="004D56D6">
              <w:rPr>
                <w:noProof w:val="0"/>
                <w:lang w:val="ro-MD"/>
              </w:rPr>
              <w:t xml:space="preserve">15.7. Beneficiarul nu va fi responsabil pentru nici un fel de daune-interese, </w:t>
            </w:r>
            <w:proofErr w:type="spellStart"/>
            <w:r w:rsidRPr="004D56D6">
              <w:rPr>
                <w:noProof w:val="0"/>
                <w:lang w:val="ro-MD"/>
              </w:rPr>
              <w:t>compensaţii</w:t>
            </w:r>
            <w:proofErr w:type="spellEnd"/>
            <w:r w:rsidRPr="004D56D6">
              <w:rPr>
                <w:noProof w:val="0"/>
                <w:lang w:val="ro-MD"/>
              </w:rPr>
              <w:t xml:space="preserve"> plătibile conform prevederilor legale, în </w:t>
            </w:r>
            <w:proofErr w:type="spellStart"/>
            <w:r w:rsidRPr="004D56D6">
              <w:rPr>
                <w:noProof w:val="0"/>
                <w:lang w:val="ro-MD"/>
              </w:rPr>
              <w:t>privinţa</w:t>
            </w:r>
            <w:proofErr w:type="spellEnd"/>
            <w:r w:rsidRPr="004D56D6">
              <w:rPr>
                <w:noProof w:val="0"/>
                <w:lang w:val="ro-MD"/>
              </w:rPr>
              <w:t xml:space="preserve"> sau ca urmare a unui accident sau prejudiciu adus unui muncitor sau altei persoane angajate de Antreprenor, cu </w:t>
            </w:r>
            <w:proofErr w:type="spellStart"/>
            <w:r w:rsidRPr="004D56D6">
              <w:rPr>
                <w:noProof w:val="0"/>
                <w:lang w:val="ro-MD"/>
              </w:rPr>
              <w:t>excepţia</w:t>
            </w:r>
            <w:proofErr w:type="spellEnd"/>
            <w:r w:rsidRPr="004D56D6">
              <w:rPr>
                <w:noProof w:val="0"/>
                <w:lang w:val="ro-MD"/>
              </w:rPr>
              <w:t xml:space="preserve"> unui accident sau prejudiciu rezultând din vina Beneficiarului, a </w:t>
            </w:r>
            <w:proofErr w:type="spellStart"/>
            <w:r w:rsidRPr="004D56D6">
              <w:rPr>
                <w:noProof w:val="0"/>
                <w:lang w:val="ro-MD"/>
              </w:rPr>
              <w:t>agenţilor</w:t>
            </w:r>
            <w:proofErr w:type="spellEnd"/>
            <w:r w:rsidRPr="004D56D6">
              <w:rPr>
                <w:noProof w:val="0"/>
                <w:lang w:val="ro-MD"/>
              </w:rPr>
              <w:t xml:space="preserve"> sau a </w:t>
            </w:r>
            <w:proofErr w:type="spellStart"/>
            <w:r w:rsidRPr="004D56D6">
              <w:rPr>
                <w:noProof w:val="0"/>
                <w:lang w:val="ro-MD"/>
              </w:rPr>
              <w:t>angajaţilor</w:t>
            </w:r>
            <w:proofErr w:type="spellEnd"/>
            <w:r w:rsidRPr="004D56D6">
              <w:rPr>
                <w:noProof w:val="0"/>
                <w:lang w:val="ro-MD"/>
              </w:rPr>
              <w:t xml:space="preserve"> acestora.</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 xml:space="preserve">16. GARANŢIA DE BUNĂ EXECUŢIE A CONTRACTULUI </w:t>
            </w:r>
          </w:p>
          <w:p w:rsidR="004D56D6" w:rsidRPr="004D56D6" w:rsidRDefault="004D56D6" w:rsidP="005E7631">
            <w:pPr>
              <w:jc w:val="both"/>
              <w:rPr>
                <w:noProof w:val="0"/>
                <w:lang w:val="ro-MD"/>
              </w:rPr>
            </w:pPr>
            <w:r w:rsidRPr="004D56D6">
              <w:rPr>
                <w:noProof w:val="0"/>
                <w:lang w:val="ro-MD"/>
              </w:rPr>
              <w:t xml:space="preserve">16.1. Antreprenorul va furniza Beneficiarului, în termen de 5 zile lucrătoare de la data semnării contractului, o </w:t>
            </w:r>
            <w:proofErr w:type="spellStart"/>
            <w:r w:rsidRPr="004D56D6">
              <w:rPr>
                <w:noProof w:val="0"/>
                <w:lang w:val="ro-MD"/>
              </w:rPr>
              <w:t>garanţie</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constituită conform actelor normative, pentru realizarea corespunzătoare a contractului, în cuantumul solicitat în anunțul de participare.</w:t>
            </w:r>
          </w:p>
          <w:p w:rsidR="004D56D6" w:rsidRPr="004D56D6" w:rsidRDefault="004D56D6" w:rsidP="005E7631">
            <w:pPr>
              <w:jc w:val="both"/>
              <w:rPr>
                <w:noProof w:val="0"/>
                <w:lang w:val="ro-MD"/>
              </w:rPr>
            </w:pPr>
            <w:r w:rsidRPr="004D56D6">
              <w:rPr>
                <w:noProof w:val="0"/>
                <w:lang w:val="ro-MD"/>
              </w:rPr>
              <w:t xml:space="preserve">16.2. Cuantumul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a contractului reprezintă </w:t>
            </w:r>
            <w:r w:rsidR="009D0A49" w:rsidRPr="009D0A49">
              <w:rPr>
                <w:b/>
                <w:noProof w:val="0"/>
                <w:lang w:val="ro-MD"/>
              </w:rPr>
              <w:t>10</w:t>
            </w:r>
            <w:r w:rsidRPr="009D0A49">
              <w:rPr>
                <w:b/>
                <w:noProof w:val="0"/>
                <w:lang w:val="ro-MD"/>
              </w:rPr>
              <w:t>%</w:t>
            </w:r>
            <w:r w:rsidRPr="004D56D6">
              <w:rPr>
                <w:noProof w:val="0"/>
                <w:lang w:val="ro-MD"/>
              </w:rPr>
              <w:t xml:space="preserve"> din valoarea de deviz a contractului de </w:t>
            </w:r>
            <w:proofErr w:type="spellStart"/>
            <w:r w:rsidRPr="004D56D6">
              <w:rPr>
                <w:noProof w:val="0"/>
                <w:lang w:val="ro-MD"/>
              </w:rPr>
              <w:t>achiziţii</w:t>
            </w:r>
            <w:proofErr w:type="spellEnd"/>
            <w:r w:rsidRPr="004D56D6">
              <w:rPr>
                <w:noProof w:val="0"/>
                <w:lang w:val="ro-MD"/>
              </w:rPr>
              <w:t xml:space="preserve"> publice şi se va constitui fie:</w:t>
            </w:r>
          </w:p>
          <w:p w:rsidR="004D56D6" w:rsidRPr="004D56D6" w:rsidRDefault="004D56D6" w:rsidP="005E7631">
            <w:pPr>
              <w:jc w:val="both"/>
              <w:rPr>
                <w:noProof w:val="0"/>
                <w:lang w:val="ro-MD"/>
              </w:rPr>
            </w:pPr>
            <w:r w:rsidRPr="004D56D6">
              <w:rPr>
                <w:noProof w:val="0"/>
                <w:lang w:val="ro-MD"/>
              </w:rPr>
              <w:t xml:space="preserve">a) prin virament bancar sau </w:t>
            </w:r>
            <w:r w:rsidRPr="009D0A49">
              <w:rPr>
                <w:b/>
                <w:noProof w:val="0"/>
                <w:lang w:val="ro-MD"/>
              </w:rPr>
              <w:t xml:space="preserve">printr-un instrument de garantare, emis, în </w:t>
            </w:r>
            <w:proofErr w:type="spellStart"/>
            <w:r w:rsidRPr="009D0A49">
              <w:rPr>
                <w:b/>
                <w:noProof w:val="0"/>
                <w:lang w:val="ro-MD"/>
              </w:rPr>
              <w:t>condiţiile</w:t>
            </w:r>
            <w:proofErr w:type="spellEnd"/>
            <w:r w:rsidRPr="009D0A49">
              <w:rPr>
                <w:b/>
                <w:noProof w:val="0"/>
                <w:lang w:val="ro-MD"/>
              </w:rPr>
              <w:t xml:space="preserve"> legii, de o societate bancară, care devine anexă la contract</w:t>
            </w:r>
            <w:r w:rsidRPr="004D56D6">
              <w:rPr>
                <w:noProof w:val="0"/>
                <w:lang w:val="ro-MD"/>
              </w:rPr>
              <w:t xml:space="preserve">. </w:t>
            </w:r>
            <w:proofErr w:type="spellStart"/>
            <w:r w:rsidRPr="004D56D6">
              <w:rPr>
                <w:noProof w:val="0"/>
                <w:lang w:val="ro-MD"/>
              </w:rPr>
              <w:t>Garanţia</w:t>
            </w:r>
            <w:proofErr w:type="spellEnd"/>
            <w:r w:rsidRPr="004D56D6">
              <w:rPr>
                <w:noProof w:val="0"/>
                <w:lang w:val="ro-MD"/>
              </w:rPr>
              <w:t xml:space="preserve"> trebuie să fie irevocabilă. Instrumentul de garantare trebuie să prevadă că plata </w:t>
            </w:r>
            <w:proofErr w:type="spellStart"/>
            <w:r w:rsidRPr="004D56D6">
              <w:rPr>
                <w:noProof w:val="0"/>
                <w:lang w:val="ro-MD"/>
              </w:rPr>
              <w:t>garanţiei</w:t>
            </w:r>
            <w:proofErr w:type="spellEnd"/>
            <w:r w:rsidRPr="004D56D6">
              <w:rPr>
                <w:noProof w:val="0"/>
                <w:lang w:val="ro-MD"/>
              </w:rPr>
              <w:t xml:space="preserve"> se va executa </w:t>
            </w:r>
            <w:proofErr w:type="spellStart"/>
            <w:r w:rsidRPr="004D56D6">
              <w:rPr>
                <w:noProof w:val="0"/>
                <w:lang w:val="ro-MD"/>
              </w:rPr>
              <w:t>necondiţionat</w:t>
            </w:r>
            <w:proofErr w:type="spellEnd"/>
            <w:r w:rsidRPr="004D56D6">
              <w:rPr>
                <w:noProof w:val="0"/>
                <w:lang w:val="ro-MD"/>
              </w:rPr>
              <w:t xml:space="preserve">, respectiv la prima cerere a Beneficiarului, pe baza </w:t>
            </w:r>
            <w:proofErr w:type="spellStart"/>
            <w:r w:rsidRPr="004D56D6">
              <w:rPr>
                <w:noProof w:val="0"/>
                <w:lang w:val="ro-MD"/>
              </w:rPr>
              <w:t>declaraţiei</w:t>
            </w:r>
            <w:proofErr w:type="spellEnd"/>
            <w:r w:rsidRPr="004D56D6">
              <w:rPr>
                <w:noProof w:val="0"/>
                <w:lang w:val="ro-MD"/>
              </w:rPr>
              <w:t xml:space="preserve"> acestuia cu privire la culpa persoanei garantate, sau</w:t>
            </w:r>
          </w:p>
          <w:p w:rsidR="004D56D6" w:rsidRPr="004D56D6" w:rsidRDefault="004D56D6" w:rsidP="005E7631">
            <w:pPr>
              <w:jc w:val="both"/>
              <w:rPr>
                <w:noProof w:val="0"/>
                <w:lang w:val="ro-MD"/>
              </w:rPr>
            </w:pPr>
            <w:r w:rsidRPr="004D56D6">
              <w:rPr>
                <w:noProof w:val="0"/>
                <w:lang w:val="ro-MD"/>
              </w:rPr>
              <w:t xml:space="preserve">b) </w:t>
            </w:r>
            <w:proofErr w:type="spellStart"/>
            <w:r w:rsidRPr="004D56D6">
              <w:rPr>
                <w:noProof w:val="0"/>
                <w:lang w:val="ro-MD"/>
              </w:rPr>
              <w:t>reţineri</w:t>
            </w:r>
            <w:proofErr w:type="spellEnd"/>
            <w:r w:rsidRPr="004D56D6">
              <w:rPr>
                <w:noProof w:val="0"/>
                <w:lang w:val="ro-MD"/>
              </w:rPr>
              <w:t xml:space="preserve"> succesive din sumele datorate pentru facturi </w:t>
            </w:r>
            <w:proofErr w:type="spellStart"/>
            <w:r w:rsidRPr="004D56D6">
              <w:rPr>
                <w:noProof w:val="0"/>
                <w:lang w:val="ro-MD"/>
              </w:rPr>
              <w:t>parţiale</w:t>
            </w:r>
            <w:proofErr w:type="spellEnd"/>
            <w:r w:rsidRPr="004D56D6">
              <w:rPr>
                <w:noProof w:val="0"/>
                <w:lang w:val="ro-MD"/>
              </w:rPr>
              <w:t xml:space="preserve">, </w:t>
            </w:r>
            <w:proofErr w:type="spellStart"/>
            <w:r w:rsidRPr="004D56D6">
              <w:rPr>
                <w:noProof w:val="0"/>
                <w:lang w:val="ro-MD"/>
              </w:rPr>
              <w:t>într</w:t>
            </w:r>
            <w:proofErr w:type="spellEnd"/>
            <w:r w:rsidRPr="004D56D6">
              <w:rPr>
                <w:noProof w:val="0"/>
                <w:lang w:val="ro-MD"/>
              </w:rPr>
              <w:t xml:space="preserve">- un cont disponibil distinct. Suma </w:t>
            </w:r>
            <w:proofErr w:type="spellStart"/>
            <w:r w:rsidRPr="004D56D6">
              <w:rPr>
                <w:noProof w:val="0"/>
                <w:lang w:val="ro-MD"/>
              </w:rPr>
              <w:t>iniţială</w:t>
            </w:r>
            <w:proofErr w:type="spellEnd"/>
            <w:r w:rsidRPr="004D56D6">
              <w:rPr>
                <w:noProof w:val="0"/>
                <w:lang w:val="ro-MD"/>
              </w:rPr>
              <w:t xml:space="preserve"> care se va depune de către Antreprenor, nu trebuie să fie mai mică de 0,5% din valoarea de deviz a contractului.</w:t>
            </w:r>
          </w:p>
          <w:p w:rsidR="004D56D6" w:rsidRPr="004D56D6" w:rsidRDefault="004D56D6" w:rsidP="005E7631">
            <w:pPr>
              <w:jc w:val="both"/>
              <w:rPr>
                <w:noProof w:val="0"/>
                <w:lang w:val="ro-MD"/>
              </w:rPr>
            </w:pPr>
            <w:r w:rsidRPr="004D56D6">
              <w:rPr>
                <w:noProof w:val="0"/>
                <w:lang w:val="ro-MD"/>
              </w:rPr>
              <w:t xml:space="preserve">16.3. În cazul în care pe parcursul executării contractului, se suplimentează valoarea acestuia, Antreprenorul are </w:t>
            </w:r>
            <w:proofErr w:type="spellStart"/>
            <w:r w:rsidRPr="004D56D6">
              <w:rPr>
                <w:noProof w:val="0"/>
                <w:lang w:val="ro-MD"/>
              </w:rPr>
              <w:t>obligaţia</w:t>
            </w:r>
            <w:proofErr w:type="spellEnd"/>
            <w:r w:rsidRPr="004D56D6">
              <w:rPr>
                <w:noProof w:val="0"/>
                <w:lang w:val="ro-MD"/>
              </w:rPr>
              <w:t xml:space="preserve"> de a completa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în </w:t>
            </w:r>
            <w:proofErr w:type="spellStart"/>
            <w:r w:rsidRPr="004D56D6">
              <w:rPr>
                <w:noProof w:val="0"/>
                <w:lang w:val="ro-MD"/>
              </w:rPr>
              <w:t>corelaţie</w:t>
            </w:r>
            <w:proofErr w:type="spellEnd"/>
            <w:r w:rsidRPr="004D56D6">
              <w:rPr>
                <w:noProof w:val="0"/>
                <w:lang w:val="ro-MD"/>
              </w:rPr>
              <w:t xml:space="preserve"> cu noua valoare de deviz a contractului de </w:t>
            </w:r>
            <w:proofErr w:type="spellStart"/>
            <w:r w:rsidRPr="004D56D6">
              <w:rPr>
                <w:noProof w:val="0"/>
                <w:lang w:val="ro-MD"/>
              </w:rPr>
              <w:lastRenderedPageBreak/>
              <w:t>achiziţie</w:t>
            </w:r>
            <w:proofErr w:type="spellEnd"/>
            <w:r w:rsidRPr="004D56D6">
              <w:rPr>
                <w:noProof w:val="0"/>
                <w:lang w:val="ro-MD"/>
              </w:rPr>
              <w:t xml:space="preserve"> publică. În </w:t>
            </w:r>
            <w:proofErr w:type="spellStart"/>
            <w:r w:rsidRPr="004D56D6">
              <w:rPr>
                <w:noProof w:val="0"/>
                <w:lang w:val="ro-MD"/>
              </w:rPr>
              <w:t>situaţia</w:t>
            </w:r>
            <w:proofErr w:type="spellEnd"/>
            <w:r w:rsidRPr="004D56D6">
              <w:rPr>
                <w:noProof w:val="0"/>
                <w:lang w:val="ro-MD"/>
              </w:rPr>
              <w:t xml:space="preserve"> executării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parţial</w:t>
            </w:r>
            <w:proofErr w:type="spellEnd"/>
            <w:r w:rsidRPr="004D56D6">
              <w:rPr>
                <w:noProof w:val="0"/>
                <w:lang w:val="ro-MD"/>
              </w:rPr>
              <w:t xml:space="preserve"> sau total, Antreprenorul are </w:t>
            </w:r>
            <w:proofErr w:type="spellStart"/>
            <w:r w:rsidRPr="004D56D6">
              <w:rPr>
                <w:noProof w:val="0"/>
                <w:lang w:val="ro-MD"/>
              </w:rPr>
              <w:t>obligaţia</w:t>
            </w:r>
            <w:proofErr w:type="spellEnd"/>
            <w:r w:rsidRPr="004D56D6">
              <w:rPr>
                <w:noProof w:val="0"/>
                <w:lang w:val="ro-MD"/>
              </w:rPr>
              <w:t xml:space="preserve"> de a reîntregi </w:t>
            </w:r>
            <w:proofErr w:type="spellStart"/>
            <w:r w:rsidRPr="004D56D6">
              <w:rPr>
                <w:noProof w:val="0"/>
                <w:lang w:val="ro-MD"/>
              </w:rPr>
              <w:t>garanţia</w:t>
            </w:r>
            <w:proofErr w:type="spellEnd"/>
            <w:r w:rsidRPr="004D56D6">
              <w:rPr>
                <w:noProof w:val="0"/>
                <w:lang w:val="ro-MD"/>
              </w:rPr>
              <w:t xml:space="preserve"> în cauză raportat la restul rămas de executat. </w:t>
            </w:r>
          </w:p>
          <w:p w:rsidR="004D56D6" w:rsidRPr="004D56D6" w:rsidRDefault="004D56D6" w:rsidP="005E7631">
            <w:pPr>
              <w:jc w:val="both"/>
              <w:rPr>
                <w:noProof w:val="0"/>
                <w:lang w:val="ro-MD"/>
              </w:rPr>
            </w:pPr>
            <w:r w:rsidRPr="004D56D6">
              <w:rPr>
                <w:noProof w:val="0"/>
                <w:lang w:val="ro-MD"/>
              </w:rPr>
              <w:t xml:space="preserve">16.4.  Antreprenorul se va asigura că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este valabilă și acoperă terminii stabiliți de Codul urbanismului și construcțiilor al Republicii Moldova nr. 434/2023. Dacă termenii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specifică data de expirare a acesteia, Antreprenorul va prelungi valabilitatea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cu 20 de zile înainte de data de expirare a acesteia.</w:t>
            </w:r>
          </w:p>
          <w:p w:rsidR="004D56D6" w:rsidRPr="004D56D6" w:rsidRDefault="004D56D6" w:rsidP="005E7631">
            <w:pPr>
              <w:jc w:val="both"/>
              <w:rPr>
                <w:noProof w:val="0"/>
                <w:lang w:val="ro-MD"/>
              </w:rPr>
            </w:pPr>
            <w:r w:rsidRPr="004D56D6">
              <w:rPr>
                <w:noProof w:val="0"/>
                <w:lang w:val="ro-MD"/>
              </w:rPr>
              <w:t xml:space="preserve">16.5. Beneficiarul va executa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în eventualitatea în care:</w:t>
            </w:r>
          </w:p>
          <w:p w:rsidR="004D56D6" w:rsidRPr="004D56D6" w:rsidRDefault="004D56D6" w:rsidP="005E7631">
            <w:pPr>
              <w:jc w:val="both"/>
              <w:rPr>
                <w:noProof w:val="0"/>
                <w:lang w:val="ro-MD"/>
              </w:rPr>
            </w:pPr>
            <w:r w:rsidRPr="004D56D6">
              <w:rPr>
                <w:noProof w:val="0"/>
                <w:lang w:val="ro-MD"/>
              </w:rPr>
              <w:t>a) oricând pe parcursul îndeplinirii contractului, în limita prejudiciului creat, în conformitate cu actele normative;</w:t>
            </w:r>
          </w:p>
          <w:p w:rsidR="004D56D6" w:rsidRPr="004D56D6" w:rsidRDefault="004D56D6" w:rsidP="005E7631">
            <w:pPr>
              <w:jc w:val="both"/>
              <w:rPr>
                <w:noProof w:val="0"/>
                <w:lang w:val="ro-MD"/>
              </w:rPr>
            </w:pPr>
            <w:r w:rsidRPr="004D56D6">
              <w:rPr>
                <w:noProof w:val="0"/>
                <w:lang w:val="ro-MD"/>
              </w:rPr>
              <w:t xml:space="preserve">b) Antreprenorul nu </w:t>
            </w:r>
            <w:proofErr w:type="spellStart"/>
            <w:r w:rsidRPr="004D56D6">
              <w:rPr>
                <w:noProof w:val="0"/>
                <w:lang w:val="ro-MD"/>
              </w:rPr>
              <w:t>reuşeşte</w:t>
            </w:r>
            <w:proofErr w:type="spellEnd"/>
            <w:r w:rsidRPr="004D56D6">
              <w:rPr>
                <w:noProof w:val="0"/>
                <w:lang w:val="ro-MD"/>
              </w:rPr>
              <w:t xml:space="preserve"> să prelungească valabilitatea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aşa</w:t>
            </w:r>
            <w:proofErr w:type="spellEnd"/>
            <w:r w:rsidRPr="004D56D6">
              <w:rPr>
                <w:noProof w:val="0"/>
                <w:lang w:val="ro-MD"/>
              </w:rPr>
              <w:t xml:space="preserve"> cum este prevăzut la pct. 16.4., sau să completeze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aşa</w:t>
            </w:r>
            <w:proofErr w:type="spellEnd"/>
            <w:r w:rsidRPr="004D56D6">
              <w:rPr>
                <w:noProof w:val="0"/>
                <w:lang w:val="ro-MD"/>
              </w:rPr>
              <w:t xml:space="preserve"> cum este prevăzut la pct. 16.3, </w:t>
            </w:r>
            <w:proofErr w:type="spellStart"/>
            <w:r w:rsidRPr="004D56D6">
              <w:rPr>
                <w:noProof w:val="0"/>
                <w:lang w:val="ro-MD"/>
              </w:rPr>
              <w:t>situaţii</w:t>
            </w:r>
            <w:proofErr w:type="spellEnd"/>
            <w:r w:rsidRPr="004D56D6">
              <w:rPr>
                <w:noProof w:val="0"/>
                <w:lang w:val="ro-MD"/>
              </w:rPr>
              <w:t xml:space="preserve"> în care Beneficiarul poate revendica întreaga valoare 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16.6. Anterior emiterii unei </w:t>
            </w:r>
            <w:proofErr w:type="spellStart"/>
            <w:r w:rsidRPr="004D56D6">
              <w:rPr>
                <w:noProof w:val="0"/>
                <w:lang w:val="ro-MD"/>
              </w:rPr>
              <w:t>pretenţii</w:t>
            </w:r>
            <w:proofErr w:type="spellEnd"/>
            <w:r w:rsidRPr="004D56D6">
              <w:rPr>
                <w:noProof w:val="0"/>
                <w:lang w:val="ro-MD"/>
              </w:rPr>
              <w:t xml:space="preserve"> asupra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Beneficiarul are </w:t>
            </w:r>
            <w:proofErr w:type="spellStart"/>
            <w:r w:rsidRPr="004D56D6">
              <w:rPr>
                <w:noProof w:val="0"/>
                <w:lang w:val="ro-MD"/>
              </w:rPr>
              <w:t>obligaţia</w:t>
            </w:r>
            <w:proofErr w:type="spellEnd"/>
            <w:r w:rsidRPr="004D56D6">
              <w:rPr>
                <w:noProof w:val="0"/>
                <w:lang w:val="ro-MD"/>
              </w:rPr>
              <w:t xml:space="preserve"> de a notifica atât Antreprenorul cât şi emitentul instrumentului de garantare </w:t>
            </w:r>
            <w:proofErr w:type="spellStart"/>
            <w:r w:rsidRPr="004D56D6">
              <w:rPr>
                <w:noProof w:val="0"/>
                <w:lang w:val="ro-MD"/>
              </w:rPr>
              <w:t>pretenţia</w:t>
            </w:r>
            <w:proofErr w:type="spellEnd"/>
            <w:r w:rsidRPr="004D56D6">
              <w:rPr>
                <w:noProof w:val="0"/>
                <w:lang w:val="ro-MD"/>
              </w:rPr>
              <w:t xml:space="preserve"> sa, precizând </w:t>
            </w:r>
            <w:proofErr w:type="spellStart"/>
            <w:r w:rsidRPr="004D56D6">
              <w:rPr>
                <w:noProof w:val="0"/>
                <w:lang w:val="ro-MD"/>
              </w:rPr>
              <w:t>obligaţiile</w:t>
            </w:r>
            <w:proofErr w:type="spellEnd"/>
            <w:r w:rsidRPr="004D56D6">
              <w:rPr>
                <w:noProof w:val="0"/>
                <w:lang w:val="ro-MD"/>
              </w:rPr>
              <w:t xml:space="preserve"> care nu au fost respectate şi modul de calcul al prejudiciului în cazul nesoluționării pretențiilor.</w:t>
            </w:r>
          </w:p>
          <w:p w:rsidR="004D56D6" w:rsidRPr="004D56D6" w:rsidRDefault="004D56D6" w:rsidP="005E7631">
            <w:pPr>
              <w:jc w:val="both"/>
              <w:rPr>
                <w:noProof w:val="0"/>
                <w:lang w:val="ro-MD"/>
              </w:rPr>
            </w:pPr>
            <w:r w:rsidRPr="004D56D6">
              <w:rPr>
                <w:noProof w:val="0"/>
                <w:lang w:val="ro-MD"/>
              </w:rPr>
              <w:t xml:space="preserve">16.7. Restituirea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a contractului se va face în conformitate cu prevederile Codul urbanismului și construcțiilor al Republicii Moldova nr. 434/2023.</w:t>
            </w:r>
          </w:p>
          <w:p w:rsidR="004D56D6" w:rsidRPr="004D56D6" w:rsidRDefault="004D56D6" w:rsidP="004D56D6">
            <w:pPr>
              <w:rPr>
                <w:noProof w:val="0"/>
                <w:lang w:val="ro-MD"/>
              </w:rPr>
            </w:pPr>
          </w:p>
          <w:p w:rsidR="004D56D6" w:rsidRPr="004D56D6" w:rsidRDefault="004D56D6" w:rsidP="002E49FC">
            <w:pPr>
              <w:numPr>
                <w:ilvl w:val="0"/>
                <w:numId w:val="9"/>
              </w:numPr>
              <w:jc w:val="both"/>
              <w:rPr>
                <w:noProof w:val="0"/>
                <w:lang w:val="ro-MD"/>
              </w:rPr>
            </w:pPr>
            <w:r w:rsidRPr="004D56D6">
              <w:rPr>
                <w:b/>
                <w:noProof w:val="0"/>
                <w:lang w:val="ro-MD"/>
              </w:rPr>
              <w:t>SOLUŢIONAREA LITIGIILOR</w:t>
            </w:r>
          </w:p>
          <w:p w:rsidR="004D56D6" w:rsidRPr="004D56D6" w:rsidRDefault="004D56D6" w:rsidP="005E7631">
            <w:pPr>
              <w:jc w:val="both"/>
              <w:rPr>
                <w:noProof w:val="0"/>
                <w:lang w:val="ro-MD"/>
              </w:rPr>
            </w:pPr>
            <w:r w:rsidRPr="004D56D6">
              <w:rPr>
                <w:noProof w:val="0"/>
                <w:lang w:val="ro-MD"/>
              </w:rPr>
              <w:t xml:space="preserve">17.1. Beneficiarul și Antreprenorul vor face eforturi pentru a rezolva pe cale amiabilă orice </w:t>
            </w:r>
            <w:proofErr w:type="spellStart"/>
            <w:r w:rsidRPr="004D56D6">
              <w:rPr>
                <w:noProof w:val="0"/>
                <w:lang w:val="ro-MD"/>
              </w:rPr>
              <w:t>neînţelegere</w:t>
            </w:r>
            <w:proofErr w:type="spellEnd"/>
            <w:r w:rsidRPr="004D56D6">
              <w:rPr>
                <w:noProof w:val="0"/>
                <w:lang w:val="ro-MD"/>
              </w:rPr>
              <w:t xml:space="preserve"> sau litigiu care se poate ivi intre ei, în cadrul sau în legătură cu îndeplinirea Contractului.</w:t>
            </w:r>
          </w:p>
          <w:p w:rsidR="004D56D6" w:rsidRPr="004D56D6" w:rsidRDefault="004D56D6" w:rsidP="005E7631">
            <w:pPr>
              <w:jc w:val="both"/>
              <w:rPr>
                <w:noProof w:val="0"/>
                <w:lang w:val="ro-MD"/>
              </w:rPr>
            </w:pPr>
            <w:r w:rsidRPr="004D56D6">
              <w:rPr>
                <w:noProof w:val="0"/>
                <w:lang w:val="ro-MD"/>
              </w:rPr>
              <w:t xml:space="preserve">17.2. În ipoteza în care </w:t>
            </w:r>
            <w:proofErr w:type="spellStart"/>
            <w:r w:rsidRPr="004D56D6">
              <w:rPr>
                <w:noProof w:val="0"/>
                <w:lang w:val="ro-MD"/>
              </w:rPr>
              <w:t>părţile</w:t>
            </w:r>
            <w:proofErr w:type="spellEnd"/>
            <w:r w:rsidRPr="004D56D6">
              <w:rPr>
                <w:noProof w:val="0"/>
                <w:lang w:val="ro-MD"/>
              </w:rPr>
              <w:t xml:space="preserve"> nu </w:t>
            </w:r>
            <w:r w:rsidR="009D0A49" w:rsidRPr="004D56D6">
              <w:rPr>
                <w:noProof w:val="0"/>
                <w:lang w:val="ro-MD"/>
              </w:rPr>
              <w:t>reușesc</w:t>
            </w:r>
            <w:r w:rsidRPr="004D56D6">
              <w:rPr>
                <w:noProof w:val="0"/>
                <w:lang w:val="ro-MD"/>
              </w:rPr>
              <w:t xml:space="preserve"> o </w:t>
            </w:r>
            <w:proofErr w:type="spellStart"/>
            <w:r w:rsidRPr="004D56D6">
              <w:rPr>
                <w:noProof w:val="0"/>
                <w:lang w:val="ro-MD"/>
              </w:rPr>
              <w:t>soluţionare</w:t>
            </w:r>
            <w:proofErr w:type="spellEnd"/>
            <w:r w:rsidRPr="004D56D6">
              <w:rPr>
                <w:noProof w:val="0"/>
                <w:lang w:val="ro-MD"/>
              </w:rPr>
              <w:t xml:space="preserve"> amiabila în termen de </w:t>
            </w:r>
            <w:r w:rsidR="009D0A49">
              <w:rPr>
                <w:noProof w:val="0"/>
                <w:lang w:val="ro-MD"/>
              </w:rPr>
              <w:t>15</w:t>
            </w:r>
            <w:r w:rsidRPr="004D56D6">
              <w:rPr>
                <w:noProof w:val="0"/>
                <w:lang w:val="ro-MD"/>
              </w:rPr>
              <w:t xml:space="preserve"> zile, fiecare dintre acestea poate solicita ca litigiul să se </w:t>
            </w:r>
            <w:proofErr w:type="spellStart"/>
            <w:r w:rsidRPr="004D56D6">
              <w:rPr>
                <w:noProof w:val="0"/>
                <w:lang w:val="ro-MD"/>
              </w:rPr>
              <w:t>soluţioneze</w:t>
            </w:r>
            <w:proofErr w:type="spellEnd"/>
            <w:r w:rsidRPr="004D56D6">
              <w:rPr>
                <w:noProof w:val="0"/>
                <w:lang w:val="ro-MD"/>
              </w:rPr>
              <w:t xml:space="preserve"> de către </w:t>
            </w:r>
            <w:proofErr w:type="spellStart"/>
            <w:r w:rsidRPr="004D56D6">
              <w:rPr>
                <w:noProof w:val="0"/>
                <w:lang w:val="ro-MD"/>
              </w:rPr>
              <w:t>instantele</w:t>
            </w:r>
            <w:proofErr w:type="spellEnd"/>
            <w:r w:rsidRPr="004D56D6">
              <w:rPr>
                <w:noProof w:val="0"/>
                <w:lang w:val="ro-MD"/>
              </w:rPr>
              <w:t xml:space="preserve"> </w:t>
            </w:r>
            <w:proofErr w:type="spellStart"/>
            <w:r w:rsidRPr="004D56D6">
              <w:rPr>
                <w:noProof w:val="0"/>
                <w:lang w:val="ro-MD"/>
              </w:rPr>
              <w:t>judecătoreşti</w:t>
            </w:r>
            <w:proofErr w:type="spellEnd"/>
            <w:r w:rsidRPr="004D56D6">
              <w:rPr>
                <w:noProof w:val="0"/>
                <w:lang w:val="ro-MD"/>
              </w:rPr>
              <w:t xml:space="preserve"> competente.</w:t>
            </w:r>
          </w:p>
          <w:p w:rsidR="004D56D6" w:rsidRPr="004D56D6" w:rsidRDefault="004D56D6" w:rsidP="005E7631">
            <w:pPr>
              <w:jc w:val="both"/>
              <w:rPr>
                <w:noProof w:val="0"/>
                <w:lang w:val="ro-MD"/>
              </w:rPr>
            </w:pPr>
            <w:r w:rsidRPr="004D56D6">
              <w:rPr>
                <w:noProof w:val="0"/>
                <w:lang w:val="ro-MD"/>
              </w:rPr>
              <w:t xml:space="preserve">17.3. În cazul litigiilor privind calitatea şi </w:t>
            </w:r>
            <w:proofErr w:type="spellStart"/>
            <w:r w:rsidRPr="004D56D6">
              <w:rPr>
                <w:noProof w:val="0"/>
                <w:lang w:val="ro-MD"/>
              </w:rPr>
              <w:t>proprietăţile</w:t>
            </w:r>
            <w:proofErr w:type="spellEnd"/>
            <w:r w:rsidRPr="004D56D6">
              <w:rPr>
                <w:noProof w:val="0"/>
                <w:lang w:val="ro-MD"/>
              </w:rPr>
              <w:t xml:space="preserve"> materialelor de </w:t>
            </w:r>
            <w:proofErr w:type="spellStart"/>
            <w:r w:rsidRPr="004D56D6">
              <w:rPr>
                <w:noProof w:val="0"/>
                <w:lang w:val="ro-MD"/>
              </w:rPr>
              <w:t>construcţie</w:t>
            </w:r>
            <w:proofErr w:type="spellEnd"/>
            <w:r w:rsidRPr="004D56D6">
              <w:rPr>
                <w:noProof w:val="0"/>
                <w:lang w:val="ro-MD"/>
              </w:rPr>
              <w:t xml:space="preserve">, procedurile de verificare, corectitudinea efectuării probelor, a utilajelor de </w:t>
            </w:r>
            <w:proofErr w:type="spellStart"/>
            <w:r w:rsidRPr="004D56D6">
              <w:rPr>
                <w:noProof w:val="0"/>
                <w:lang w:val="ro-MD"/>
              </w:rPr>
              <w:t>construcţie</w:t>
            </w:r>
            <w:proofErr w:type="spellEnd"/>
            <w:r w:rsidRPr="004D56D6">
              <w:rPr>
                <w:noProof w:val="0"/>
                <w:lang w:val="ro-MD"/>
              </w:rPr>
              <w:t xml:space="preserve"> folosite, fiecare parte poate, după o </w:t>
            </w:r>
            <w:proofErr w:type="spellStart"/>
            <w:r w:rsidRPr="004D56D6">
              <w:rPr>
                <w:noProof w:val="0"/>
                <w:lang w:val="ro-MD"/>
              </w:rPr>
              <w:t>înştiinţare</w:t>
            </w:r>
            <w:proofErr w:type="spellEnd"/>
            <w:r w:rsidRPr="004D56D6">
              <w:rPr>
                <w:noProof w:val="0"/>
                <w:lang w:val="ro-MD"/>
              </w:rPr>
              <w:t xml:space="preserve"> prealabilă a celeilalte </w:t>
            </w:r>
            <w:proofErr w:type="spellStart"/>
            <w:r w:rsidRPr="004D56D6">
              <w:rPr>
                <w:noProof w:val="0"/>
                <w:lang w:val="ro-MD"/>
              </w:rPr>
              <w:t>părţi</w:t>
            </w:r>
            <w:proofErr w:type="spellEnd"/>
            <w:r w:rsidRPr="004D56D6">
              <w:rPr>
                <w:noProof w:val="0"/>
                <w:lang w:val="ro-MD"/>
              </w:rPr>
              <w:t>, să solicite verificarea, măsurarea și testarea, conform normativelor. Costurile cercetărilor efectuate le suportă  partea a cărei culpă a fost dovedită.</w:t>
            </w:r>
          </w:p>
          <w:p w:rsidR="004D56D6" w:rsidRPr="004D56D6" w:rsidRDefault="004D56D6" w:rsidP="004D56D6">
            <w:pPr>
              <w:rPr>
                <w:b/>
                <w:noProof w:val="0"/>
                <w:lang w:val="ro-MD"/>
              </w:rPr>
            </w:pPr>
          </w:p>
          <w:p w:rsidR="004D56D6" w:rsidRPr="004D56D6" w:rsidRDefault="004D56D6" w:rsidP="005E7631">
            <w:pPr>
              <w:jc w:val="both"/>
              <w:rPr>
                <w:b/>
                <w:noProof w:val="0"/>
                <w:lang w:val="ro-MD"/>
              </w:rPr>
            </w:pPr>
            <w:r w:rsidRPr="004D56D6">
              <w:rPr>
                <w:b/>
                <w:noProof w:val="0"/>
                <w:lang w:val="ro-MD"/>
              </w:rPr>
              <w:t>18. REZOLUȚIUNEA CONTRACTULUI</w:t>
            </w:r>
          </w:p>
          <w:p w:rsidR="004D56D6" w:rsidRPr="004D56D6" w:rsidRDefault="004D56D6" w:rsidP="005E7631">
            <w:pPr>
              <w:jc w:val="both"/>
              <w:rPr>
                <w:noProof w:val="0"/>
                <w:lang w:val="ro-MD"/>
              </w:rPr>
            </w:pPr>
            <w:r w:rsidRPr="004D56D6">
              <w:rPr>
                <w:noProof w:val="0"/>
                <w:lang w:val="ro-MD"/>
              </w:rPr>
              <w:t xml:space="preserve">18.1. Antreprenorul poate cere rezoluțiunea contractului, dacă: </w:t>
            </w:r>
          </w:p>
          <w:p w:rsidR="004D56D6" w:rsidRPr="004D56D6" w:rsidRDefault="004D56D6" w:rsidP="005E7631">
            <w:pPr>
              <w:jc w:val="both"/>
              <w:rPr>
                <w:noProof w:val="0"/>
                <w:lang w:val="ro-MD"/>
              </w:rPr>
            </w:pPr>
            <w:r w:rsidRPr="004D56D6">
              <w:rPr>
                <w:noProof w:val="0"/>
                <w:lang w:val="ro-MD"/>
              </w:rPr>
              <w:t xml:space="preserve">a) Beneficiarul nu-şi </w:t>
            </w:r>
            <w:proofErr w:type="spellStart"/>
            <w:r w:rsidRPr="004D56D6">
              <w:rPr>
                <w:noProof w:val="0"/>
                <w:lang w:val="ro-MD"/>
              </w:rPr>
              <w:t>îndeplineşte</w:t>
            </w:r>
            <w:proofErr w:type="spellEnd"/>
            <w:r w:rsidRPr="004D56D6">
              <w:rPr>
                <w:noProof w:val="0"/>
                <w:lang w:val="ro-MD"/>
              </w:rPr>
              <w:t xml:space="preserve"> o </w:t>
            </w:r>
            <w:proofErr w:type="spellStart"/>
            <w:r w:rsidRPr="004D56D6">
              <w:rPr>
                <w:noProof w:val="0"/>
                <w:lang w:val="ro-MD"/>
              </w:rPr>
              <w:t>obligaţie</w:t>
            </w:r>
            <w:proofErr w:type="spellEnd"/>
            <w:r w:rsidRPr="004D56D6">
              <w:rPr>
                <w:noProof w:val="0"/>
                <w:lang w:val="ro-MD"/>
              </w:rPr>
              <w:t xml:space="preserve"> care este în sarcina sa şi prin aceasta pune Antreprenorul în </w:t>
            </w:r>
            <w:proofErr w:type="spellStart"/>
            <w:r w:rsidRPr="004D56D6">
              <w:rPr>
                <w:noProof w:val="0"/>
                <w:lang w:val="ro-MD"/>
              </w:rPr>
              <w:t>situaţia</w:t>
            </w:r>
            <w:proofErr w:type="spellEnd"/>
            <w:r w:rsidRPr="004D56D6">
              <w:rPr>
                <w:noProof w:val="0"/>
                <w:lang w:val="ro-MD"/>
              </w:rPr>
              <w:t xml:space="preserve"> de a nu putea executa lucrarea; </w:t>
            </w:r>
          </w:p>
          <w:p w:rsidR="004D56D6" w:rsidRPr="004D56D6" w:rsidRDefault="004D56D6" w:rsidP="005E7631">
            <w:pPr>
              <w:jc w:val="both"/>
              <w:rPr>
                <w:noProof w:val="0"/>
                <w:lang w:val="ro-MD"/>
              </w:rPr>
            </w:pPr>
            <w:r w:rsidRPr="004D56D6">
              <w:rPr>
                <w:noProof w:val="0"/>
                <w:lang w:val="ro-MD"/>
              </w:rPr>
              <w:t xml:space="preserve">b) Beneficiarul nu onorează o plată scadentă mai mult de 3 luni; </w:t>
            </w:r>
          </w:p>
          <w:p w:rsidR="004D56D6" w:rsidRPr="004D56D6" w:rsidRDefault="004D56D6" w:rsidP="005E7631">
            <w:pPr>
              <w:jc w:val="both"/>
              <w:rPr>
                <w:noProof w:val="0"/>
                <w:lang w:val="ro-MD"/>
              </w:rPr>
            </w:pPr>
            <w:r w:rsidRPr="004D56D6">
              <w:rPr>
                <w:noProof w:val="0"/>
                <w:lang w:val="ro-MD"/>
              </w:rPr>
              <w:t xml:space="preserve">c) Beneficiarul notifică Antreprenorul că datorită unor conjuncturi economice din motive neimputabile Beneficiarului, este în imposibilitate de a continua îndeplinirea </w:t>
            </w:r>
            <w:proofErr w:type="spellStart"/>
            <w:r w:rsidRPr="004D56D6">
              <w:rPr>
                <w:noProof w:val="0"/>
                <w:lang w:val="ro-MD"/>
              </w:rPr>
              <w:t>obligaţiunilor</w:t>
            </w:r>
            <w:proofErr w:type="spellEnd"/>
            <w:r w:rsidRPr="004D56D6">
              <w:rPr>
                <w:noProof w:val="0"/>
                <w:lang w:val="ro-MD"/>
              </w:rPr>
              <w:t xml:space="preserve"> contractuale. </w:t>
            </w:r>
          </w:p>
          <w:p w:rsidR="004D56D6" w:rsidRPr="004D56D6" w:rsidRDefault="004D56D6" w:rsidP="005E7631">
            <w:pPr>
              <w:jc w:val="both"/>
              <w:rPr>
                <w:noProof w:val="0"/>
                <w:lang w:val="ro-MD"/>
              </w:rPr>
            </w:pPr>
            <w:r w:rsidRPr="004D56D6">
              <w:rPr>
                <w:noProof w:val="0"/>
                <w:lang w:val="ro-MD"/>
              </w:rPr>
              <w:t xml:space="preserve">18.2. Beneficiarul poate cere rezoluțiunea contractului, dacă: </w:t>
            </w:r>
          </w:p>
          <w:p w:rsidR="004D56D6" w:rsidRPr="004D56D6" w:rsidRDefault="004D56D6" w:rsidP="005E7631">
            <w:pPr>
              <w:jc w:val="both"/>
              <w:rPr>
                <w:noProof w:val="0"/>
                <w:lang w:val="ro-MD"/>
              </w:rPr>
            </w:pPr>
            <w:r w:rsidRPr="004D56D6">
              <w:rPr>
                <w:noProof w:val="0"/>
                <w:lang w:val="ro-MD"/>
              </w:rPr>
              <w:t xml:space="preserve">a) Antreprenorul se află în incapacitate de plată, lichidare sau bunurile acestuia sunt </w:t>
            </w:r>
            <w:proofErr w:type="spellStart"/>
            <w:r w:rsidRPr="004D56D6">
              <w:rPr>
                <w:noProof w:val="0"/>
                <w:lang w:val="ro-MD"/>
              </w:rPr>
              <w:t>subsechestru</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b) Antreprenorul nu începe lucrările fără să aibă un motiv justificat sau nu reia lucrările suspendate, în termenul stabilit de la primirea </w:t>
            </w:r>
            <w:proofErr w:type="spellStart"/>
            <w:r w:rsidRPr="004D56D6">
              <w:rPr>
                <w:noProof w:val="0"/>
                <w:lang w:val="ro-MD"/>
              </w:rPr>
              <w:t>dispoziţiei</w:t>
            </w:r>
            <w:proofErr w:type="spellEnd"/>
            <w:r w:rsidRPr="004D56D6">
              <w:rPr>
                <w:noProof w:val="0"/>
                <w:lang w:val="ro-MD"/>
              </w:rPr>
              <w:t xml:space="preserve"> scrise de începere/reîncepere a lucrărilor; </w:t>
            </w:r>
          </w:p>
          <w:p w:rsidR="004D56D6" w:rsidRPr="004D56D6" w:rsidRDefault="004D56D6" w:rsidP="005E7631">
            <w:pPr>
              <w:jc w:val="both"/>
              <w:rPr>
                <w:noProof w:val="0"/>
                <w:lang w:val="ro-MD"/>
              </w:rPr>
            </w:pPr>
            <w:r w:rsidRPr="004D56D6">
              <w:rPr>
                <w:noProof w:val="0"/>
                <w:lang w:val="ro-MD"/>
              </w:rPr>
              <w:t xml:space="preserve">c) Antreprenorul nu a îndepărtat materialele necorespunzătoare de pe </w:t>
            </w:r>
            <w:proofErr w:type="spellStart"/>
            <w:r w:rsidRPr="004D56D6">
              <w:rPr>
                <w:noProof w:val="0"/>
                <w:lang w:val="ro-MD"/>
              </w:rPr>
              <w:t>şantier</w:t>
            </w:r>
            <w:proofErr w:type="spellEnd"/>
            <w:r w:rsidRPr="004D56D6">
              <w:rPr>
                <w:noProof w:val="0"/>
                <w:lang w:val="ro-MD"/>
              </w:rPr>
              <w:t xml:space="preserve"> sau nu a refăcut o lucrare în termenul stabilit de către beneficiar;</w:t>
            </w:r>
          </w:p>
          <w:p w:rsidR="004D56D6" w:rsidRPr="004D56D6" w:rsidRDefault="004D56D6" w:rsidP="005E7631">
            <w:pPr>
              <w:jc w:val="both"/>
              <w:rPr>
                <w:noProof w:val="0"/>
                <w:lang w:val="ro-MD"/>
              </w:rPr>
            </w:pPr>
            <w:r w:rsidRPr="004D56D6">
              <w:rPr>
                <w:noProof w:val="0"/>
                <w:lang w:val="ro-MD"/>
              </w:rPr>
              <w:t>d) Antreprenorul nu furnizează/menține garanția de bună execuție în condițiile solicitate prin prezentul contract;</w:t>
            </w:r>
          </w:p>
          <w:p w:rsidR="004D56D6" w:rsidRPr="004D56D6" w:rsidRDefault="004D56D6" w:rsidP="005E7631">
            <w:pPr>
              <w:jc w:val="both"/>
              <w:rPr>
                <w:noProof w:val="0"/>
                <w:lang w:val="ro-MD"/>
              </w:rPr>
            </w:pPr>
            <w:r w:rsidRPr="004D56D6">
              <w:rPr>
                <w:noProof w:val="0"/>
                <w:lang w:val="ro-MD"/>
              </w:rPr>
              <w:t xml:space="preserve">e) Antreprenorul notifică Beneficiarul că datorită unor conjuncturi economice din motive neimputabile Antreprenorului, este în imposibilitate de a continua îndeplinirea </w:t>
            </w:r>
            <w:proofErr w:type="spellStart"/>
            <w:r w:rsidRPr="004D56D6">
              <w:rPr>
                <w:noProof w:val="0"/>
                <w:lang w:val="ro-MD"/>
              </w:rPr>
              <w:t>obligaţiunilor</w:t>
            </w:r>
            <w:proofErr w:type="spellEnd"/>
            <w:r w:rsidRPr="004D56D6">
              <w:rPr>
                <w:noProof w:val="0"/>
                <w:lang w:val="ro-MD"/>
              </w:rPr>
              <w:t xml:space="preserve"> contractuale. </w:t>
            </w:r>
          </w:p>
          <w:p w:rsidR="004D56D6" w:rsidRPr="004D56D6" w:rsidRDefault="004D56D6" w:rsidP="005E7631">
            <w:pPr>
              <w:jc w:val="both"/>
              <w:rPr>
                <w:noProof w:val="0"/>
                <w:lang w:val="ro-MD"/>
              </w:rPr>
            </w:pPr>
            <w:r w:rsidRPr="004D56D6">
              <w:rPr>
                <w:noProof w:val="0"/>
                <w:lang w:val="ro-MD"/>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4D56D6" w:rsidRPr="004D56D6" w:rsidRDefault="004D56D6" w:rsidP="005E7631">
            <w:pPr>
              <w:jc w:val="both"/>
              <w:rPr>
                <w:noProof w:val="0"/>
                <w:lang w:val="ro-MD"/>
              </w:rPr>
            </w:pPr>
            <w:r w:rsidRPr="004D56D6">
              <w:rPr>
                <w:noProof w:val="0"/>
                <w:lang w:val="ro-MD"/>
              </w:rPr>
              <w:t xml:space="preserve">18.4. Contractul se consideră </w:t>
            </w:r>
            <w:proofErr w:type="spellStart"/>
            <w:r w:rsidRPr="004D56D6">
              <w:rPr>
                <w:noProof w:val="0"/>
                <w:lang w:val="ro-MD"/>
              </w:rPr>
              <w:t>rezolvit</w:t>
            </w:r>
            <w:proofErr w:type="spellEnd"/>
            <w:r w:rsidRPr="004D56D6">
              <w:rPr>
                <w:noProof w:val="0"/>
                <w:lang w:val="ro-MD"/>
              </w:rPr>
              <w:t xml:space="preserve">, dacă partea contractantă va comunica în scris celeilalte </w:t>
            </w:r>
            <w:proofErr w:type="spellStart"/>
            <w:r w:rsidRPr="004D56D6">
              <w:rPr>
                <w:noProof w:val="0"/>
                <w:lang w:val="ro-MD"/>
              </w:rPr>
              <w:t>părţi</w:t>
            </w:r>
            <w:proofErr w:type="spellEnd"/>
            <w:r w:rsidRPr="004D56D6">
              <w:rPr>
                <w:noProof w:val="0"/>
                <w:lang w:val="ro-MD"/>
              </w:rPr>
              <w:t xml:space="preserve"> contractante în termen de 15 zile motivele indicate la punctele 18.1. şi 18.2. din prezentul contract.  </w:t>
            </w:r>
          </w:p>
          <w:p w:rsidR="004D56D6" w:rsidRPr="004D56D6" w:rsidRDefault="004D56D6" w:rsidP="005E7631">
            <w:pPr>
              <w:jc w:val="both"/>
              <w:rPr>
                <w:noProof w:val="0"/>
                <w:lang w:val="ro-MD"/>
              </w:rPr>
            </w:pPr>
            <w:r w:rsidRPr="004D56D6">
              <w:rPr>
                <w:noProof w:val="0"/>
                <w:lang w:val="ro-MD"/>
              </w:rPr>
              <w:lastRenderedPageBreak/>
              <w:t xml:space="preserve">18.5. Beneficiarul, în caz de rezoluțiunea contractului, va convoca comisia de </w:t>
            </w:r>
            <w:proofErr w:type="spellStart"/>
            <w:r w:rsidRPr="004D56D6">
              <w:rPr>
                <w:noProof w:val="0"/>
                <w:lang w:val="ro-MD"/>
              </w:rPr>
              <w:t>recepţie</w:t>
            </w:r>
            <w:proofErr w:type="spellEnd"/>
            <w:r w:rsidRPr="004D56D6">
              <w:rPr>
                <w:noProof w:val="0"/>
                <w:lang w:val="ro-MD"/>
              </w:rPr>
              <w:t xml:space="preserve"> care va efectua </w:t>
            </w:r>
            <w:proofErr w:type="spellStart"/>
            <w:r w:rsidRPr="004D56D6">
              <w:rPr>
                <w:noProof w:val="0"/>
                <w:lang w:val="ro-MD"/>
              </w:rPr>
              <w:t>recepţia</w:t>
            </w:r>
            <w:proofErr w:type="spellEnd"/>
            <w:r w:rsidRPr="004D56D6">
              <w:rPr>
                <w:noProof w:val="0"/>
                <w:lang w:val="ro-MD"/>
              </w:rPr>
              <w:t xml:space="preserve"> cantitativă şi calitativă a lucrărilor executate, în maximum 15 zile de la data rezoluțiunii contractului.</w:t>
            </w:r>
          </w:p>
          <w:p w:rsidR="004D56D6" w:rsidRPr="004D56D6" w:rsidRDefault="004D56D6" w:rsidP="005E7631">
            <w:pPr>
              <w:jc w:val="both"/>
              <w:rPr>
                <w:noProof w:val="0"/>
                <w:lang w:val="ro-MD"/>
              </w:rPr>
            </w:pPr>
            <w:r w:rsidRPr="004D56D6">
              <w:rPr>
                <w:noProof w:val="0"/>
                <w:lang w:val="ro-MD"/>
              </w:rPr>
              <w:t xml:space="preserve">18.6. În cazul rezoluțiunii contractului, Beneficiarul va întocmi </w:t>
            </w:r>
            <w:proofErr w:type="spellStart"/>
            <w:r w:rsidRPr="004D56D6">
              <w:rPr>
                <w:noProof w:val="0"/>
                <w:lang w:val="ro-MD"/>
              </w:rPr>
              <w:t>situaţia</w:t>
            </w:r>
            <w:proofErr w:type="spellEnd"/>
            <w:r w:rsidRPr="004D56D6">
              <w:rPr>
                <w:noProof w:val="0"/>
                <w:lang w:val="ro-MD"/>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Pr="004D56D6">
              <w:rPr>
                <w:noProof w:val="0"/>
                <w:lang w:val="ro-MD"/>
              </w:rPr>
              <w:t>rezolvit</w:t>
            </w:r>
            <w:proofErr w:type="spellEnd"/>
            <w:r w:rsidRPr="004D56D6">
              <w:rPr>
                <w:noProof w:val="0"/>
                <w:lang w:val="ro-MD"/>
              </w:rPr>
              <w:t xml:space="preserve"> contractul. </w:t>
            </w:r>
          </w:p>
          <w:p w:rsidR="004D56D6" w:rsidRPr="004D56D6" w:rsidRDefault="004D56D6" w:rsidP="005E7631">
            <w:pPr>
              <w:jc w:val="both"/>
              <w:rPr>
                <w:noProof w:val="0"/>
                <w:lang w:val="ro-MD"/>
              </w:rPr>
            </w:pPr>
            <w:r w:rsidRPr="004D56D6">
              <w:rPr>
                <w:noProof w:val="0"/>
                <w:lang w:val="ro-MD"/>
              </w:rPr>
              <w:t xml:space="preserve">18.7. După rezoluțiunea contractului, Beneficiarul poate continua </w:t>
            </w:r>
            <w:proofErr w:type="spellStart"/>
            <w:r w:rsidRPr="004D56D6">
              <w:rPr>
                <w:noProof w:val="0"/>
                <w:lang w:val="ro-MD"/>
              </w:rPr>
              <w:t>execuţia</w:t>
            </w:r>
            <w:proofErr w:type="spellEnd"/>
            <w:r w:rsidRPr="004D56D6">
              <w:rPr>
                <w:noProof w:val="0"/>
                <w:lang w:val="ro-MD"/>
              </w:rPr>
              <w:t xml:space="preserve"> lucrărilor cu respectarea prevederilor legale. </w:t>
            </w:r>
          </w:p>
          <w:p w:rsidR="004D56D6" w:rsidRPr="004D56D6" w:rsidRDefault="004D56D6" w:rsidP="005E7631">
            <w:pPr>
              <w:jc w:val="both"/>
              <w:rPr>
                <w:noProof w:val="0"/>
                <w:lang w:val="ro-MD"/>
              </w:rPr>
            </w:pPr>
            <w:r w:rsidRPr="004D56D6">
              <w:rPr>
                <w:noProof w:val="0"/>
                <w:lang w:val="ro-MD"/>
              </w:rPr>
              <w:t xml:space="preserve">18.8. Cazuri specifice de încetare a contractului de </w:t>
            </w:r>
            <w:proofErr w:type="spellStart"/>
            <w:r w:rsidRPr="004D56D6">
              <w:rPr>
                <w:noProof w:val="0"/>
                <w:lang w:val="ro-MD"/>
              </w:rPr>
              <w:t>achiziţii</w:t>
            </w:r>
            <w:proofErr w:type="spellEnd"/>
            <w:r w:rsidRPr="004D56D6">
              <w:rPr>
                <w:noProof w:val="0"/>
                <w:lang w:val="ro-MD"/>
              </w:rPr>
              <w:t xml:space="preserve"> publice:</w:t>
            </w:r>
          </w:p>
          <w:p w:rsidR="004D56D6" w:rsidRPr="004D56D6" w:rsidRDefault="004D56D6" w:rsidP="005E7631">
            <w:pPr>
              <w:jc w:val="both"/>
              <w:rPr>
                <w:noProof w:val="0"/>
                <w:lang w:val="ro-MD"/>
              </w:rPr>
            </w:pPr>
            <w:r w:rsidRPr="004D56D6">
              <w:rPr>
                <w:noProof w:val="0"/>
                <w:lang w:val="ro-MD"/>
              </w:rPr>
              <w:t xml:space="preserve">Beneficiarul are dreptul de a rezolvi unilateral un contract de </w:t>
            </w:r>
            <w:proofErr w:type="spellStart"/>
            <w:r w:rsidRPr="004D56D6">
              <w:rPr>
                <w:noProof w:val="0"/>
                <w:lang w:val="ro-MD"/>
              </w:rPr>
              <w:t>achiziţii</w:t>
            </w:r>
            <w:proofErr w:type="spellEnd"/>
            <w:r w:rsidRPr="004D56D6">
              <w:rPr>
                <w:noProof w:val="0"/>
                <w:lang w:val="ro-MD"/>
              </w:rPr>
              <w:t xml:space="preserve"> publice în perioada de valabilitate a acestuia în una dintre următoarele </w:t>
            </w:r>
            <w:proofErr w:type="spellStart"/>
            <w:r w:rsidRPr="004D56D6">
              <w:rPr>
                <w:noProof w:val="0"/>
                <w:lang w:val="ro-MD"/>
              </w:rPr>
              <w:t>situaţii</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a) contractantul se afla, la momentul atribuirii lui, în una dintre </w:t>
            </w:r>
            <w:proofErr w:type="spellStart"/>
            <w:r w:rsidRPr="004D56D6">
              <w:rPr>
                <w:noProof w:val="0"/>
                <w:lang w:val="ro-MD"/>
              </w:rPr>
              <w:t>situaţiile</w:t>
            </w:r>
            <w:proofErr w:type="spellEnd"/>
            <w:r w:rsidRPr="004D56D6">
              <w:rPr>
                <w:noProof w:val="0"/>
                <w:lang w:val="ro-MD"/>
              </w:rPr>
              <w:t xml:space="preserve"> care ar fi determinat excluderea sa din procedura de atribuire potrivit art. 19 al Legii nr. 131/2015 privind achizițiile publice;</w:t>
            </w:r>
          </w:p>
          <w:p w:rsidR="004D56D6" w:rsidRPr="004D56D6" w:rsidRDefault="004D56D6" w:rsidP="005E7631">
            <w:pPr>
              <w:jc w:val="both"/>
              <w:rPr>
                <w:noProof w:val="0"/>
                <w:lang w:val="ro-MD"/>
              </w:rPr>
            </w:pPr>
            <w:r w:rsidRPr="004D56D6">
              <w:rPr>
                <w:noProof w:val="0"/>
                <w:lang w:val="ro-MD"/>
              </w:rPr>
              <w:t>b) contractul a făcut obiectul unei modificări substanțiale care necesita o nouă procedură de achiziție publică în conformitate cu art. 76 al Legii nr. 131/2015 privind achizițiile publice;</w:t>
            </w:r>
          </w:p>
          <w:p w:rsidR="004D56D6" w:rsidRPr="004D56D6" w:rsidRDefault="004D56D6" w:rsidP="005E7631">
            <w:pPr>
              <w:jc w:val="both"/>
              <w:rPr>
                <w:noProof w:val="0"/>
                <w:lang w:val="ro-MD"/>
              </w:rPr>
            </w:pPr>
            <w:r w:rsidRPr="004D56D6">
              <w:rPr>
                <w:noProof w:val="0"/>
                <w:lang w:val="ro-MD"/>
              </w:rPr>
              <w:t xml:space="preserve">c) contractul nu ar fi trebuit să fie atribuit contractantului respectiv, având în vedere o încălcare gravă a obligaţiilor ce rezultă din Legea nr. 131/2015 privind achizițiile publice și/sau tratatele </w:t>
            </w:r>
            <w:proofErr w:type="spellStart"/>
            <w:r w:rsidRPr="004D56D6">
              <w:rPr>
                <w:noProof w:val="0"/>
                <w:lang w:val="ro-MD"/>
              </w:rPr>
              <w:t>internaţionale</w:t>
            </w:r>
            <w:proofErr w:type="spellEnd"/>
            <w:r w:rsidRPr="004D56D6">
              <w:rPr>
                <w:noProof w:val="0"/>
                <w:lang w:val="ro-MD"/>
              </w:rPr>
              <w:t xml:space="preserve"> la care Republica Moldova este parte, care a fost constatată printr-o decizie a unei instanțe judecătorești naționale sau, după caz, internaționale.</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19. DISPOZIȚII FINALE</w:t>
            </w:r>
          </w:p>
          <w:p w:rsidR="004D56D6" w:rsidRPr="004D56D6" w:rsidRDefault="004D56D6" w:rsidP="005E7631">
            <w:pPr>
              <w:jc w:val="both"/>
              <w:rPr>
                <w:noProof w:val="0"/>
                <w:lang w:val="ro-MD"/>
              </w:rPr>
            </w:pPr>
            <w:r w:rsidRPr="004D56D6">
              <w:rPr>
                <w:noProof w:val="0"/>
                <w:lang w:val="ro-MD"/>
              </w:rPr>
              <w:t xml:space="preserve">19.1. </w:t>
            </w:r>
            <w:proofErr w:type="spellStart"/>
            <w:r w:rsidRPr="004D56D6">
              <w:rPr>
                <w:noProof w:val="0"/>
                <w:lang w:val="ro-MD"/>
              </w:rPr>
              <w:t>Părţile</w:t>
            </w:r>
            <w:proofErr w:type="spellEnd"/>
            <w:r w:rsidRPr="004D56D6">
              <w:rPr>
                <w:noProof w:val="0"/>
                <w:lang w:val="ro-MD"/>
              </w:rPr>
              <w:t xml:space="preserve"> contractante au dreptul, pe durata îndeplinirii și valabilității contractului să convină asupra modificării clauzelor contractului, prin acord </w:t>
            </w:r>
            <w:proofErr w:type="spellStart"/>
            <w:r w:rsidRPr="004D56D6">
              <w:rPr>
                <w:noProof w:val="0"/>
                <w:lang w:val="ro-MD"/>
              </w:rPr>
              <w:t>adiţional</w:t>
            </w:r>
            <w:proofErr w:type="spellEnd"/>
            <w:r w:rsidRPr="004D56D6">
              <w:rPr>
                <w:noProof w:val="0"/>
                <w:lang w:val="ro-MD"/>
              </w:rPr>
              <w:t xml:space="preserve">, în cazul </w:t>
            </w:r>
            <w:proofErr w:type="spellStart"/>
            <w:r w:rsidRPr="004D56D6">
              <w:rPr>
                <w:noProof w:val="0"/>
                <w:lang w:val="ro-MD"/>
              </w:rPr>
              <w:t>apariţiei</w:t>
            </w:r>
            <w:proofErr w:type="spellEnd"/>
            <w:r w:rsidRPr="004D56D6">
              <w:rPr>
                <w:noProof w:val="0"/>
                <w:lang w:val="ro-MD"/>
              </w:rPr>
              <w:t xml:space="preserve"> unor </w:t>
            </w:r>
            <w:proofErr w:type="spellStart"/>
            <w:r w:rsidRPr="004D56D6">
              <w:rPr>
                <w:noProof w:val="0"/>
                <w:lang w:val="ro-MD"/>
              </w:rPr>
              <w:t>circumstanţe</w:t>
            </w:r>
            <w:proofErr w:type="spellEnd"/>
            <w:r w:rsidRPr="004D56D6">
              <w:rPr>
                <w:noProof w:val="0"/>
                <w:lang w:val="ro-MD"/>
              </w:rPr>
              <w:t xml:space="preserve"> care lezează interesele comerciale legitime ale acestora şi care nu au putut fi prevăzute la data încheierii contractului. Modificările şi completările la prezentul contract sunt valabile doar în cazul în care au fost perfectate în scris şi au fost semnate de ambele </w:t>
            </w:r>
            <w:proofErr w:type="spellStart"/>
            <w:r w:rsidRPr="004D56D6">
              <w:rPr>
                <w:noProof w:val="0"/>
                <w:lang w:val="ro-MD"/>
              </w:rPr>
              <w:t>Părţi</w:t>
            </w:r>
            <w:proofErr w:type="spellEnd"/>
            <w:r w:rsidRPr="004D56D6">
              <w:rPr>
                <w:noProof w:val="0"/>
                <w:lang w:val="ro-MD"/>
              </w:rPr>
              <w:t xml:space="preserve">, conform actelor normative.  </w:t>
            </w:r>
          </w:p>
          <w:p w:rsidR="004D56D6" w:rsidRPr="004D56D6" w:rsidRDefault="004D56D6" w:rsidP="005E7631">
            <w:pPr>
              <w:jc w:val="both"/>
              <w:rPr>
                <w:noProof w:val="0"/>
                <w:lang w:val="ro-MD"/>
              </w:rPr>
            </w:pPr>
            <w:r w:rsidRPr="004D56D6">
              <w:rPr>
                <w:noProof w:val="0"/>
                <w:lang w:val="ro-MD"/>
              </w:rPr>
              <w:t xml:space="preserve">19.2. Nici una dintre </w:t>
            </w:r>
            <w:proofErr w:type="spellStart"/>
            <w:r w:rsidRPr="004D56D6">
              <w:rPr>
                <w:noProof w:val="0"/>
                <w:lang w:val="ro-MD"/>
              </w:rPr>
              <w:t>Părţi</w:t>
            </w:r>
            <w:proofErr w:type="spellEnd"/>
            <w:r w:rsidRPr="004D56D6">
              <w:rPr>
                <w:noProof w:val="0"/>
                <w:lang w:val="ro-MD"/>
              </w:rPr>
              <w:t xml:space="preserve"> nu are dreptul să transmită </w:t>
            </w:r>
            <w:proofErr w:type="spellStart"/>
            <w:r w:rsidRPr="004D56D6">
              <w:rPr>
                <w:noProof w:val="0"/>
                <w:lang w:val="ro-MD"/>
              </w:rPr>
              <w:t>obligaţiile</w:t>
            </w:r>
            <w:proofErr w:type="spellEnd"/>
            <w:r w:rsidRPr="004D56D6">
              <w:rPr>
                <w:noProof w:val="0"/>
                <w:lang w:val="ro-MD"/>
              </w:rPr>
              <w:t xml:space="preserve"> şi drepturile sale stipulate în prezentul contract unor </w:t>
            </w:r>
            <w:proofErr w:type="spellStart"/>
            <w:r w:rsidRPr="004D56D6">
              <w:rPr>
                <w:noProof w:val="0"/>
                <w:lang w:val="ro-MD"/>
              </w:rPr>
              <w:t>terţe</w:t>
            </w:r>
            <w:proofErr w:type="spellEnd"/>
            <w:r w:rsidRPr="004D56D6">
              <w:rPr>
                <w:noProof w:val="0"/>
                <w:lang w:val="ro-MD"/>
              </w:rPr>
              <w:t xml:space="preserve"> persoane, fără acordul în scris al celeilalte </w:t>
            </w:r>
            <w:proofErr w:type="spellStart"/>
            <w:r w:rsidRPr="004D56D6">
              <w:rPr>
                <w:noProof w:val="0"/>
                <w:lang w:val="ro-MD"/>
              </w:rPr>
              <w:t>părţi</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19.3. Prezentul contract este întocmit în limba de română, în două exemplare de valoare juridică egală, câte un exemplar pentru Beneficiar și Antreprenor.</w:t>
            </w:r>
          </w:p>
          <w:p w:rsidR="004D56D6" w:rsidRPr="004D56D6" w:rsidRDefault="004D56D6" w:rsidP="005E7631">
            <w:pPr>
              <w:jc w:val="both"/>
              <w:rPr>
                <w:noProof w:val="0"/>
                <w:lang w:val="ro-MD"/>
              </w:rPr>
            </w:pPr>
            <w:r w:rsidRPr="004D56D6">
              <w:rPr>
                <w:noProof w:val="0"/>
                <w:lang w:val="ro-MD"/>
              </w:rPr>
              <w:t xml:space="preserve">19.4. Prezentul contract reprezintă acordul de </w:t>
            </w:r>
            <w:proofErr w:type="spellStart"/>
            <w:r w:rsidRPr="004D56D6">
              <w:rPr>
                <w:noProof w:val="0"/>
                <w:lang w:val="ro-MD"/>
              </w:rPr>
              <w:t>voinţă</w:t>
            </w:r>
            <w:proofErr w:type="spellEnd"/>
            <w:r w:rsidRPr="004D56D6">
              <w:rPr>
                <w:noProof w:val="0"/>
                <w:lang w:val="ro-MD"/>
              </w:rPr>
              <w:t xml:space="preserve"> al ambelor </w:t>
            </w:r>
            <w:proofErr w:type="spellStart"/>
            <w:r w:rsidRPr="004D56D6">
              <w:rPr>
                <w:noProof w:val="0"/>
                <w:lang w:val="ro-MD"/>
              </w:rPr>
              <w:t>părţi</w:t>
            </w:r>
            <w:proofErr w:type="spellEnd"/>
            <w:r w:rsidRPr="004D56D6">
              <w:rPr>
                <w:noProof w:val="0"/>
                <w:lang w:val="ro-MD"/>
              </w:rPr>
              <w:t xml:space="preserve">, se consideră semnat la data aplicării ultimei semnături de către una dintre părți, este încheiat și înregistrat (după caz) conform prevederilor legale şi intră în vigoare la data notificării Beneficiarului cu privire la începerea </w:t>
            </w:r>
            <w:proofErr w:type="spellStart"/>
            <w:r w:rsidRPr="004D56D6">
              <w:rPr>
                <w:noProof w:val="0"/>
                <w:lang w:val="ro-MD"/>
              </w:rPr>
              <w:t>activităţii</w:t>
            </w:r>
            <w:proofErr w:type="spellEnd"/>
            <w:r w:rsidRPr="004D56D6">
              <w:rPr>
                <w:noProof w:val="0"/>
                <w:lang w:val="ro-MD"/>
              </w:rPr>
              <w:t xml:space="preserve"> Antreprenorului, fiind valabil până la </w:t>
            </w:r>
            <w:r w:rsidR="00996696">
              <w:rPr>
                <w:noProof w:val="0"/>
                <w:lang w:val="ro-MD"/>
              </w:rPr>
              <w:t xml:space="preserve">data </w:t>
            </w:r>
            <w:r w:rsidR="00996696" w:rsidRPr="00996696">
              <w:rPr>
                <w:b/>
                <w:noProof w:val="0"/>
                <w:lang w:val="ro-MD"/>
              </w:rPr>
              <w:t>de 31 decembrie 2026</w:t>
            </w:r>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19.5. Contractul operează valabil între parți, potrivit legii, ofertei și </w:t>
            </w:r>
            <w:proofErr w:type="spellStart"/>
            <w:r w:rsidRPr="004D56D6">
              <w:rPr>
                <w:noProof w:val="0"/>
                <w:lang w:val="ro-MD"/>
              </w:rPr>
              <w:t>documentatiei</w:t>
            </w:r>
            <w:proofErr w:type="spellEnd"/>
            <w:r w:rsidRPr="004D56D6">
              <w:rPr>
                <w:noProof w:val="0"/>
                <w:lang w:val="ro-MD"/>
              </w:rPr>
              <w:t xml:space="preserve"> de atribuire, de la data intrării sale în vigoare și până la epuizarea convențională sau legală a oricărui efect pe care îl produce.</w:t>
            </w:r>
          </w:p>
          <w:p w:rsidR="004D56D6" w:rsidRPr="004D56D6" w:rsidRDefault="004D56D6" w:rsidP="005E7631">
            <w:pPr>
              <w:jc w:val="both"/>
              <w:rPr>
                <w:noProof w:val="0"/>
                <w:lang w:val="ro-MD"/>
              </w:rPr>
            </w:pPr>
          </w:p>
          <w:p w:rsidR="004D56D6" w:rsidRPr="004D56D6" w:rsidRDefault="00A664E7" w:rsidP="00A664E7">
            <w:pPr>
              <w:jc w:val="center"/>
              <w:rPr>
                <w:noProof w:val="0"/>
                <w:lang w:val="ro-MD"/>
              </w:rPr>
            </w:pPr>
            <w:r>
              <w:rPr>
                <w:b/>
                <w:noProof w:val="0"/>
                <w:lang w:val="ro-MD"/>
              </w:rPr>
              <w:t xml:space="preserve">II . </w:t>
            </w:r>
            <w:r w:rsidR="004D56D6" w:rsidRPr="004D56D6">
              <w:rPr>
                <w:b/>
                <w:noProof w:val="0"/>
                <w:lang w:val="ro-MD"/>
              </w:rPr>
              <w:t>PARTEA CE ȚINE DE CONDIȚIILE</w:t>
            </w:r>
          </w:p>
          <w:p w:rsidR="004D56D6" w:rsidRPr="004D56D6" w:rsidRDefault="004D56D6" w:rsidP="00A664E7">
            <w:pPr>
              <w:jc w:val="center"/>
              <w:rPr>
                <w:noProof w:val="0"/>
                <w:lang w:val="ro-MD"/>
              </w:rPr>
            </w:pPr>
            <w:r w:rsidRPr="004D56D6">
              <w:rPr>
                <w:b/>
                <w:noProof w:val="0"/>
                <w:lang w:val="ro-MD"/>
              </w:rPr>
              <w:t>SPECIALE A CONTRACTULUI</w:t>
            </w:r>
          </w:p>
          <w:p w:rsidR="004D56D6" w:rsidRPr="004D56D6" w:rsidRDefault="004D56D6" w:rsidP="00A664E7">
            <w:pPr>
              <w:jc w:val="center"/>
              <w:rPr>
                <w:i/>
                <w:noProof w:val="0"/>
                <w:lang w:val="ro-MD"/>
              </w:rPr>
            </w:pPr>
            <w:r w:rsidRPr="004D56D6">
              <w:rPr>
                <w:i/>
                <w:noProof w:val="0"/>
                <w:lang w:val="ro-MD"/>
              </w:rPr>
              <w:t>(LA NECESITATE)</w:t>
            </w:r>
          </w:p>
          <w:p w:rsidR="004D56D6" w:rsidRPr="004D56D6" w:rsidRDefault="004D56D6" w:rsidP="00A664E7">
            <w:pPr>
              <w:ind w:left="360"/>
              <w:rPr>
                <w:noProof w:val="0"/>
                <w:lang w:val="ro-MD"/>
              </w:rPr>
            </w:pPr>
            <w:r w:rsidRPr="004D56D6">
              <w:rPr>
                <w:b/>
                <w:noProof w:val="0"/>
                <w:lang w:val="ro-MD"/>
              </w:rPr>
              <w:t xml:space="preserve">                 </w:t>
            </w:r>
          </w:p>
          <w:p w:rsidR="004D56D6" w:rsidRPr="004D56D6" w:rsidRDefault="004D56D6" w:rsidP="00A664E7">
            <w:pPr>
              <w:ind w:left="360"/>
              <w:rPr>
                <w:noProof w:val="0"/>
                <w:lang w:val="ro-MD"/>
              </w:rPr>
            </w:pPr>
          </w:p>
          <w:p w:rsidR="004D56D6" w:rsidRPr="004D56D6" w:rsidRDefault="004D56D6" w:rsidP="00A664E7">
            <w:pPr>
              <w:jc w:val="center"/>
              <w:rPr>
                <w:b/>
                <w:noProof w:val="0"/>
                <w:lang w:val="ro-MD"/>
              </w:rPr>
            </w:pPr>
            <w:r w:rsidRPr="004D56D6">
              <w:rPr>
                <w:b/>
                <w:noProof w:val="0"/>
                <w:lang w:val="ro-MD"/>
              </w:rPr>
              <w:t>RECHIZITELE JURIDICE, POŞTALE ŞI DE PLĂŢI ALE PĂRŢILOR</w:t>
            </w:r>
          </w:p>
          <w:p w:rsidR="004D56D6" w:rsidRPr="004D56D6" w:rsidRDefault="004D56D6" w:rsidP="004D56D6">
            <w:pPr>
              <w:rPr>
                <w:b/>
                <w:noProof w:val="0"/>
                <w:lang w:val="ro-MD"/>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5387"/>
              <w:gridCol w:w="3968"/>
            </w:tblGrid>
            <w:tr w:rsidR="004D56D6" w:rsidRPr="004D56D6" w:rsidTr="002E4879">
              <w:tc>
                <w:tcPr>
                  <w:tcW w:w="5387" w:type="dxa"/>
                </w:tcPr>
                <w:p w:rsidR="004D56D6" w:rsidRPr="004D56D6" w:rsidRDefault="004D56D6" w:rsidP="004D56D6">
                  <w:pPr>
                    <w:rPr>
                      <w:b/>
                      <w:noProof w:val="0"/>
                      <w:lang w:val="ro-MD"/>
                    </w:rPr>
                  </w:pPr>
                  <w:r w:rsidRPr="004D56D6">
                    <w:rPr>
                      <w:b/>
                      <w:iCs/>
                      <w:noProof w:val="0"/>
                      <w:lang w:val="ro-MD"/>
                    </w:rPr>
                    <w:lastRenderedPageBreak/>
                    <w:t>BENEFICIAR</w:t>
                  </w:r>
                </w:p>
              </w:tc>
              <w:tc>
                <w:tcPr>
                  <w:tcW w:w="3968" w:type="dxa"/>
                </w:tcPr>
                <w:p w:rsidR="004D56D6" w:rsidRPr="004D56D6" w:rsidRDefault="004D56D6" w:rsidP="004D56D6">
                  <w:pPr>
                    <w:rPr>
                      <w:noProof w:val="0"/>
                      <w:lang w:val="ro-MD"/>
                    </w:rPr>
                  </w:pPr>
                  <w:r w:rsidRPr="004D56D6">
                    <w:rPr>
                      <w:b/>
                      <w:iCs/>
                      <w:noProof w:val="0"/>
                      <w:lang w:val="ro-MD"/>
                    </w:rPr>
                    <w:t xml:space="preserve">ANTREPRENOR </w:t>
                  </w:r>
                </w:p>
              </w:tc>
            </w:tr>
            <w:tr w:rsidR="004D56D6" w:rsidRPr="004D56D6" w:rsidTr="002E4879">
              <w:tc>
                <w:tcPr>
                  <w:tcW w:w="5387" w:type="dxa"/>
                  <w:vAlign w:val="center"/>
                </w:tcPr>
                <w:p w:rsidR="002E4879" w:rsidRDefault="004D56D6" w:rsidP="004D56D6">
                  <w:pPr>
                    <w:rPr>
                      <w:noProof w:val="0"/>
                      <w:lang w:val="ro-MD"/>
                    </w:rPr>
                  </w:pPr>
                  <w:r w:rsidRPr="004D56D6">
                    <w:rPr>
                      <w:noProof w:val="0"/>
                      <w:lang w:val="ro-MD"/>
                    </w:rPr>
                    <w:t xml:space="preserve">Adresa </w:t>
                  </w:r>
                  <w:proofErr w:type="spellStart"/>
                  <w:r w:rsidRPr="004D56D6">
                    <w:rPr>
                      <w:noProof w:val="0"/>
                      <w:lang w:val="ro-MD"/>
                    </w:rPr>
                    <w:t>poştală</w:t>
                  </w:r>
                  <w:proofErr w:type="spellEnd"/>
                  <w:r w:rsidRPr="004D56D6">
                    <w:rPr>
                      <w:noProof w:val="0"/>
                      <w:lang w:val="ro-MD"/>
                    </w:rPr>
                    <w:t>:</w:t>
                  </w:r>
                  <w:r w:rsidR="00E16B28">
                    <w:t xml:space="preserve"> </w:t>
                  </w:r>
                  <w:r w:rsidR="00E16B28" w:rsidRPr="00A37CAE">
                    <w:rPr>
                      <w:b/>
                      <w:noProof w:val="0"/>
                      <w:lang w:val="ro-MD"/>
                    </w:rPr>
                    <w:t>or. Ștefan Vodă</w:t>
                  </w:r>
                  <w:r w:rsidR="00E16B28" w:rsidRPr="00E16B28">
                    <w:rPr>
                      <w:noProof w:val="0"/>
                      <w:lang w:val="ro-MD"/>
                    </w:rPr>
                    <w:t xml:space="preserve">, </w:t>
                  </w:r>
                </w:p>
                <w:p w:rsidR="004D56D6" w:rsidRPr="00A37CAE" w:rsidRDefault="00E16B28" w:rsidP="004D56D6">
                  <w:pPr>
                    <w:rPr>
                      <w:b/>
                      <w:noProof w:val="0"/>
                      <w:lang w:val="ro-MD"/>
                    </w:rPr>
                  </w:pPr>
                  <w:r w:rsidRPr="00A37CAE">
                    <w:rPr>
                      <w:b/>
                      <w:noProof w:val="0"/>
                      <w:lang w:val="ro-MD"/>
                    </w:rPr>
                    <w:t xml:space="preserve">str. </w:t>
                  </w:r>
                  <w:r w:rsidR="00C05D86" w:rsidRPr="00A37CAE">
                    <w:rPr>
                      <w:b/>
                      <w:noProof w:val="0"/>
                      <w:lang w:val="ro-MD"/>
                    </w:rPr>
                    <w:t>Ștefan cel Mare și Sfânt 31</w:t>
                  </w:r>
                  <w:r w:rsidRPr="00A37CAE">
                    <w:rPr>
                      <w:b/>
                      <w:noProof w:val="0"/>
                      <w:lang w:val="ro-MD"/>
                    </w:rPr>
                    <w:t>, MD-4201</w:t>
                  </w:r>
                </w:p>
              </w:tc>
              <w:tc>
                <w:tcPr>
                  <w:tcW w:w="3968" w:type="dxa"/>
                  <w:vAlign w:val="center"/>
                </w:tcPr>
                <w:p w:rsidR="004D56D6" w:rsidRPr="004D56D6" w:rsidRDefault="004D56D6" w:rsidP="004D56D6">
                  <w:pPr>
                    <w:rPr>
                      <w:noProof w:val="0"/>
                      <w:lang w:val="ro-MD"/>
                    </w:rPr>
                  </w:pPr>
                  <w:r w:rsidRPr="004D56D6">
                    <w:rPr>
                      <w:noProof w:val="0"/>
                      <w:lang w:val="ro-MD"/>
                    </w:rPr>
                    <w:t xml:space="preserve">Adresa </w:t>
                  </w:r>
                  <w:proofErr w:type="spellStart"/>
                  <w:r w:rsidRPr="004D56D6">
                    <w:rPr>
                      <w:noProof w:val="0"/>
                      <w:lang w:val="ro-MD"/>
                    </w:rPr>
                    <w:t>poştală</w:t>
                  </w:r>
                  <w:proofErr w:type="spellEnd"/>
                  <w:r w:rsidRPr="004D56D6">
                    <w:rPr>
                      <w:noProof w:val="0"/>
                      <w:lang w:val="ro-MD"/>
                    </w:rPr>
                    <w:t>:</w:t>
                  </w:r>
                </w:p>
              </w:tc>
            </w:tr>
            <w:tr w:rsidR="004D56D6" w:rsidRPr="004D56D6" w:rsidTr="002E4879">
              <w:tc>
                <w:tcPr>
                  <w:tcW w:w="5387" w:type="dxa"/>
                  <w:vAlign w:val="center"/>
                </w:tcPr>
                <w:p w:rsidR="004D56D6" w:rsidRPr="004D56D6" w:rsidRDefault="004D56D6" w:rsidP="004D56D6">
                  <w:pPr>
                    <w:rPr>
                      <w:noProof w:val="0"/>
                      <w:lang w:val="ro-MD"/>
                    </w:rPr>
                  </w:pPr>
                  <w:r w:rsidRPr="004D56D6">
                    <w:rPr>
                      <w:noProof w:val="0"/>
                      <w:lang w:val="ro-MD"/>
                    </w:rPr>
                    <w:t>Telefon:</w:t>
                  </w:r>
                  <w:r w:rsidR="00E16B28">
                    <w:t xml:space="preserve"> </w:t>
                  </w:r>
                  <w:r w:rsidR="00C05D86" w:rsidRPr="00A37CAE">
                    <w:rPr>
                      <w:b/>
                      <w:noProof w:val="0"/>
                      <w:lang w:val="ro-MD"/>
                    </w:rPr>
                    <w:t>067202112, 078924722</w:t>
                  </w:r>
                </w:p>
              </w:tc>
              <w:tc>
                <w:tcPr>
                  <w:tcW w:w="3968" w:type="dxa"/>
                  <w:vAlign w:val="center"/>
                </w:tcPr>
                <w:p w:rsidR="004D56D6" w:rsidRPr="004D56D6" w:rsidRDefault="004D56D6" w:rsidP="004D56D6">
                  <w:pPr>
                    <w:rPr>
                      <w:noProof w:val="0"/>
                      <w:lang w:val="ro-MD"/>
                    </w:rPr>
                  </w:pPr>
                  <w:r w:rsidRPr="004D56D6">
                    <w:rPr>
                      <w:noProof w:val="0"/>
                      <w:lang w:val="ro-MD"/>
                    </w:rPr>
                    <w:t>Telefon:</w:t>
                  </w:r>
                </w:p>
              </w:tc>
            </w:tr>
            <w:tr w:rsidR="004D56D6" w:rsidRPr="004D56D6" w:rsidTr="002E4879">
              <w:tc>
                <w:tcPr>
                  <w:tcW w:w="5387" w:type="dxa"/>
                  <w:vAlign w:val="center"/>
                </w:tcPr>
                <w:p w:rsidR="004D56D6" w:rsidRPr="00A37CAE" w:rsidRDefault="004D56D6" w:rsidP="004D56D6">
                  <w:pPr>
                    <w:rPr>
                      <w:b/>
                      <w:noProof w:val="0"/>
                      <w:lang w:val="ro-MD"/>
                    </w:rPr>
                  </w:pPr>
                  <w:r w:rsidRPr="004D56D6">
                    <w:rPr>
                      <w:noProof w:val="0"/>
                      <w:lang w:val="ro-MD"/>
                    </w:rPr>
                    <w:t>Cod fiscal:</w:t>
                  </w:r>
                  <w:r w:rsidR="00E16B28">
                    <w:t xml:space="preserve"> </w:t>
                  </w:r>
                  <w:r w:rsidR="00C05D86" w:rsidRPr="00A37CAE">
                    <w:rPr>
                      <w:b/>
                      <w:noProof w:val="0"/>
                      <w:lang w:val="ro-MD"/>
                    </w:rPr>
                    <w:t>1007601006210</w:t>
                  </w:r>
                </w:p>
                <w:p w:rsidR="00E16B28" w:rsidRPr="004D56D6" w:rsidRDefault="00E16B28" w:rsidP="004D56D6">
                  <w:pPr>
                    <w:rPr>
                      <w:noProof w:val="0"/>
                      <w:lang w:val="ro-MD"/>
                    </w:rPr>
                  </w:pPr>
                  <w:r w:rsidRPr="00E16B28">
                    <w:rPr>
                      <w:noProof w:val="0"/>
                      <w:lang w:val="ro-MD"/>
                    </w:rPr>
                    <w:t xml:space="preserve">e-mail: </w:t>
                  </w:r>
                  <w:hyperlink r:id="rId8" w:history="1">
                    <w:r w:rsidR="00C05D86" w:rsidRPr="004F5D3F">
                      <w:rPr>
                        <w:rStyle w:val="af4"/>
                      </w:rPr>
                      <w:t>primaria.stefan-voda@apl.gov.md</w:t>
                    </w:r>
                  </w:hyperlink>
                  <w:r w:rsidR="00C05D86">
                    <w:t xml:space="preserve"> </w:t>
                  </w:r>
                </w:p>
              </w:tc>
              <w:tc>
                <w:tcPr>
                  <w:tcW w:w="3968" w:type="dxa"/>
                  <w:vAlign w:val="center"/>
                </w:tcPr>
                <w:p w:rsidR="004D56D6" w:rsidRPr="004D56D6" w:rsidRDefault="004D56D6" w:rsidP="004D56D6">
                  <w:pPr>
                    <w:rPr>
                      <w:noProof w:val="0"/>
                      <w:lang w:val="ro-MD"/>
                    </w:rPr>
                  </w:pPr>
                  <w:r w:rsidRPr="004D56D6">
                    <w:rPr>
                      <w:noProof w:val="0"/>
                      <w:lang w:val="ro-MD"/>
                    </w:rPr>
                    <w:t>Cod fiscal:</w:t>
                  </w:r>
                </w:p>
              </w:tc>
            </w:tr>
            <w:tr w:rsidR="004D56D6" w:rsidRPr="004D56D6" w:rsidTr="002E4879">
              <w:tc>
                <w:tcPr>
                  <w:tcW w:w="5387" w:type="dxa"/>
                  <w:vAlign w:val="center"/>
                </w:tcPr>
                <w:p w:rsidR="00C05D86" w:rsidRPr="00A37CAE" w:rsidRDefault="004D56D6" w:rsidP="00C05D86">
                  <w:pPr>
                    <w:rPr>
                      <w:b/>
                      <w:noProof w:val="0"/>
                      <w:lang w:val="ro-MD"/>
                    </w:rPr>
                  </w:pPr>
                  <w:r w:rsidRPr="004D56D6">
                    <w:rPr>
                      <w:noProof w:val="0"/>
                      <w:lang w:val="ro-MD"/>
                    </w:rPr>
                    <w:t>Banca:</w:t>
                  </w:r>
                  <w:r w:rsidR="00C05D86">
                    <w:t xml:space="preserve"> </w:t>
                  </w:r>
                  <w:r w:rsidR="00C05D86" w:rsidRPr="00A37CAE">
                    <w:rPr>
                      <w:b/>
                      <w:noProof w:val="0"/>
                      <w:lang w:val="ro-MD"/>
                    </w:rPr>
                    <w:t>MF-Trezoreria Regională Centru</w:t>
                  </w:r>
                </w:p>
                <w:p w:rsidR="004D56D6" w:rsidRPr="004D56D6" w:rsidRDefault="00C05D86" w:rsidP="00C05D86">
                  <w:pPr>
                    <w:rPr>
                      <w:noProof w:val="0"/>
                      <w:lang w:val="ro-MD"/>
                    </w:rPr>
                  </w:pPr>
                  <w:r w:rsidRPr="00A37CAE">
                    <w:rPr>
                      <w:b/>
                      <w:noProof w:val="0"/>
                      <w:lang w:val="ro-MD"/>
                    </w:rPr>
                    <w:t>Ștefan Vodă</w:t>
                  </w:r>
                </w:p>
              </w:tc>
              <w:tc>
                <w:tcPr>
                  <w:tcW w:w="3968" w:type="dxa"/>
                  <w:vAlign w:val="center"/>
                </w:tcPr>
                <w:p w:rsidR="004D56D6" w:rsidRPr="004D56D6" w:rsidRDefault="004D56D6" w:rsidP="004D56D6">
                  <w:pPr>
                    <w:rPr>
                      <w:noProof w:val="0"/>
                      <w:lang w:val="ro-MD"/>
                    </w:rPr>
                  </w:pPr>
                  <w:r w:rsidRPr="004D56D6">
                    <w:rPr>
                      <w:noProof w:val="0"/>
                      <w:lang w:val="ro-MD"/>
                    </w:rPr>
                    <w:t>Banca:</w:t>
                  </w:r>
                </w:p>
              </w:tc>
            </w:tr>
            <w:tr w:rsidR="004D56D6" w:rsidRPr="004D56D6" w:rsidTr="002E4879">
              <w:tc>
                <w:tcPr>
                  <w:tcW w:w="5387" w:type="dxa"/>
                  <w:vAlign w:val="center"/>
                </w:tcPr>
                <w:p w:rsidR="004D56D6" w:rsidRPr="004D56D6" w:rsidRDefault="004D56D6" w:rsidP="004D56D6">
                  <w:pPr>
                    <w:rPr>
                      <w:noProof w:val="0"/>
                      <w:lang w:val="ro-MD"/>
                    </w:rPr>
                  </w:pPr>
                  <w:r w:rsidRPr="004D56D6">
                    <w:rPr>
                      <w:noProof w:val="0"/>
                      <w:lang w:val="ro-MD"/>
                    </w:rPr>
                    <w:t>Cod IBAN:</w:t>
                  </w:r>
                </w:p>
              </w:tc>
              <w:tc>
                <w:tcPr>
                  <w:tcW w:w="3968" w:type="dxa"/>
                  <w:vAlign w:val="center"/>
                </w:tcPr>
                <w:p w:rsidR="004D56D6" w:rsidRPr="004D56D6" w:rsidRDefault="004D56D6" w:rsidP="004D56D6">
                  <w:pPr>
                    <w:rPr>
                      <w:noProof w:val="0"/>
                      <w:lang w:val="ro-MD"/>
                    </w:rPr>
                  </w:pPr>
                  <w:r w:rsidRPr="004D56D6">
                    <w:rPr>
                      <w:noProof w:val="0"/>
                      <w:lang w:val="ro-MD"/>
                    </w:rPr>
                    <w:t>Cod IBAN:</w:t>
                  </w:r>
                </w:p>
              </w:tc>
            </w:tr>
            <w:tr w:rsidR="00E16B28" w:rsidRPr="004D56D6" w:rsidTr="002E4879">
              <w:tc>
                <w:tcPr>
                  <w:tcW w:w="5387" w:type="dxa"/>
                  <w:vAlign w:val="center"/>
                </w:tcPr>
                <w:p w:rsidR="00E16B28" w:rsidRPr="004D56D6" w:rsidRDefault="00E16B28" w:rsidP="004D56D6">
                  <w:pPr>
                    <w:rPr>
                      <w:noProof w:val="0"/>
                      <w:lang w:val="ro-MD"/>
                    </w:rPr>
                  </w:pPr>
                </w:p>
              </w:tc>
              <w:tc>
                <w:tcPr>
                  <w:tcW w:w="3968" w:type="dxa"/>
                  <w:vAlign w:val="center"/>
                </w:tcPr>
                <w:p w:rsidR="00E16B28" w:rsidRPr="004D56D6" w:rsidRDefault="00E16B28" w:rsidP="004D56D6">
                  <w:pPr>
                    <w:rPr>
                      <w:noProof w:val="0"/>
                      <w:lang w:val="ro-MD"/>
                    </w:rPr>
                  </w:pPr>
                </w:p>
              </w:tc>
            </w:tr>
          </w:tbl>
          <w:p w:rsidR="004D56D6" w:rsidRPr="004D56D6" w:rsidRDefault="004D56D6" w:rsidP="004D56D6">
            <w:pPr>
              <w:rPr>
                <w:b/>
                <w:noProof w:val="0"/>
                <w:lang w:val="ro-MD"/>
              </w:rPr>
            </w:pPr>
          </w:p>
          <w:p w:rsidR="004D56D6" w:rsidRPr="004D56D6" w:rsidRDefault="004D56D6" w:rsidP="004D56D6">
            <w:pPr>
              <w:rPr>
                <w:noProof w:val="0"/>
                <w:lang w:val="ro-MD"/>
              </w:rPr>
            </w:pPr>
          </w:p>
          <w:p w:rsidR="004D56D6" w:rsidRPr="004D56D6" w:rsidRDefault="004D56D6" w:rsidP="004D56D6">
            <w:pPr>
              <w:rPr>
                <w:noProof w:val="0"/>
                <w:lang w:val="ro-MD"/>
              </w:rPr>
            </w:pPr>
            <w:r w:rsidRPr="004D56D6">
              <w:rPr>
                <w:noProof w:val="0"/>
                <w:lang w:val="ro-MD"/>
              </w:rPr>
              <w:tab/>
            </w:r>
          </w:p>
          <w:p w:rsidR="00E16B28" w:rsidRDefault="00E16B28" w:rsidP="004D56D6">
            <w:pPr>
              <w:rPr>
                <w:b/>
                <w:noProof w:val="0"/>
                <w:lang w:val="ro-MD"/>
              </w:rPr>
            </w:pPr>
          </w:p>
          <w:p w:rsidR="00E16B28" w:rsidRDefault="00E16B28" w:rsidP="004D56D6">
            <w:pPr>
              <w:rPr>
                <w:b/>
                <w:noProof w:val="0"/>
                <w:lang w:val="ro-MD"/>
              </w:rPr>
            </w:pPr>
          </w:p>
          <w:p w:rsidR="00E16B28" w:rsidRDefault="00E16B28" w:rsidP="004D56D6">
            <w:pPr>
              <w:rPr>
                <w:b/>
                <w:noProof w:val="0"/>
                <w:lang w:val="ro-MD"/>
              </w:rPr>
            </w:pPr>
          </w:p>
          <w:p w:rsidR="004D56D6" w:rsidRPr="004D56D6" w:rsidRDefault="004D56D6" w:rsidP="00E16B28">
            <w:pPr>
              <w:jc w:val="center"/>
              <w:rPr>
                <w:b/>
                <w:noProof w:val="0"/>
                <w:lang w:val="ro-MD"/>
              </w:rPr>
            </w:pPr>
            <w:r w:rsidRPr="004D56D6">
              <w:rPr>
                <w:b/>
                <w:noProof w:val="0"/>
                <w:lang w:val="ro-MD"/>
              </w:rPr>
              <w:t>SEMNĂTURILE PĂRŢILOR</w:t>
            </w:r>
          </w:p>
          <w:p w:rsidR="004D56D6" w:rsidRPr="004D56D6" w:rsidRDefault="004D56D6" w:rsidP="004D56D6">
            <w:pPr>
              <w:rPr>
                <w:b/>
                <w:noProof w:val="0"/>
                <w:lang w:val="ro-MD"/>
              </w:rPr>
            </w:pPr>
          </w:p>
          <w:tbl>
            <w:tblPr>
              <w:tblW w:w="9993" w:type="dxa"/>
              <w:tblLayout w:type="fixed"/>
              <w:tblLook w:val="04A0" w:firstRow="1" w:lastRow="0" w:firstColumn="1" w:lastColumn="0" w:noHBand="0" w:noVBand="1"/>
            </w:tblPr>
            <w:tblGrid>
              <w:gridCol w:w="5283"/>
              <w:gridCol w:w="4710"/>
            </w:tblGrid>
            <w:tr w:rsidR="004D56D6" w:rsidRPr="004D56D6" w:rsidTr="002E4879">
              <w:trPr>
                <w:trHeight w:val="357"/>
              </w:trPr>
              <w:tc>
                <w:tcPr>
                  <w:tcW w:w="5283" w:type="dxa"/>
                  <w:vAlign w:val="center"/>
                </w:tcPr>
                <w:p w:rsidR="004D56D6" w:rsidRPr="004D56D6" w:rsidRDefault="004D56D6" w:rsidP="004D56D6">
                  <w:pPr>
                    <w:rPr>
                      <w:b/>
                      <w:noProof w:val="0"/>
                      <w:lang w:val="ro-MD"/>
                    </w:rPr>
                  </w:pPr>
                  <w:r w:rsidRPr="004D56D6">
                    <w:rPr>
                      <w:b/>
                      <w:noProof w:val="0"/>
                      <w:lang w:val="ro-MD"/>
                    </w:rPr>
                    <w:t>BENEFICIAR</w:t>
                  </w:r>
                </w:p>
              </w:tc>
              <w:tc>
                <w:tcPr>
                  <w:tcW w:w="4710" w:type="dxa"/>
                  <w:vAlign w:val="center"/>
                </w:tcPr>
                <w:p w:rsidR="004D56D6" w:rsidRPr="004D56D6" w:rsidRDefault="004D56D6" w:rsidP="004D56D6">
                  <w:pPr>
                    <w:rPr>
                      <w:b/>
                      <w:noProof w:val="0"/>
                      <w:lang w:val="ro-MD"/>
                    </w:rPr>
                  </w:pPr>
                  <w:r w:rsidRPr="004D56D6">
                    <w:rPr>
                      <w:b/>
                      <w:noProof w:val="0"/>
                      <w:lang w:val="ro-MD"/>
                    </w:rPr>
                    <w:t>ANTREPRENOR</w:t>
                  </w:r>
                </w:p>
              </w:tc>
            </w:tr>
            <w:tr w:rsidR="004D56D6" w:rsidRPr="004D56D6" w:rsidTr="002E4879">
              <w:trPr>
                <w:trHeight w:val="357"/>
              </w:trPr>
              <w:tc>
                <w:tcPr>
                  <w:tcW w:w="5283" w:type="dxa"/>
                  <w:vAlign w:val="center"/>
                </w:tcPr>
                <w:p w:rsidR="004D56D6" w:rsidRPr="004D56D6" w:rsidRDefault="00C05D86" w:rsidP="004D56D6">
                  <w:pPr>
                    <w:rPr>
                      <w:b/>
                      <w:noProof w:val="0"/>
                      <w:lang w:val="ro-MD"/>
                    </w:rPr>
                  </w:pPr>
                  <w:r>
                    <w:rPr>
                      <w:b/>
                      <w:noProof w:val="0"/>
                      <w:lang w:val="ro-MD"/>
                    </w:rPr>
                    <w:t>Primăria orașului</w:t>
                  </w:r>
                  <w:r w:rsidR="00E16B28" w:rsidRPr="00E16B28">
                    <w:rPr>
                      <w:b/>
                      <w:noProof w:val="0"/>
                      <w:lang w:val="ro-MD"/>
                    </w:rPr>
                    <w:t xml:space="preserve"> Ștefan Vodă</w:t>
                  </w:r>
                </w:p>
                <w:p w:rsidR="004D56D6" w:rsidRPr="004D56D6" w:rsidRDefault="004D56D6" w:rsidP="004D56D6">
                  <w:pPr>
                    <w:rPr>
                      <w:b/>
                      <w:noProof w:val="0"/>
                      <w:lang w:val="ro-MD"/>
                    </w:rPr>
                  </w:pPr>
                </w:p>
                <w:p w:rsidR="004D56D6" w:rsidRPr="004D56D6" w:rsidRDefault="004D56D6" w:rsidP="004D56D6">
                  <w:pPr>
                    <w:rPr>
                      <w:b/>
                      <w:noProof w:val="0"/>
                      <w:lang w:val="ro-MD"/>
                    </w:rPr>
                  </w:pPr>
                </w:p>
              </w:tc>
              <w:tc>
                <w:tcPr>
                  <w:tcW w:w="4710" w:type="dxa"/>
                  <w:vAlign w:val="center"/>
                </w:tcPr>
                <w:p w:rsidR="004D56D6" w:rsidRPr="004D56D6" w:rsidRDefault="004D56D6" w:rsidP="004D56D6">
                  <w:pPr>
                    <w:rPr>
                      <w:b/>
                      <w:noProof w:val="0"/>
                      <w:lang w:val="ro-MD"/>
                    </w:rPr>
                  </w:pPr>
                </w:p>
                <w:p w:rsidR="004D56D6" w:rsidRPr="004D56D6" w:rsidRDefault="004D56D6" w:rsidP="004D56D6">
                  <w:pPr>
                    <w:rPr>
                      <w:b/>
                      <w:noProof w:val="0"/>
                      <w:lang w:val="ro-MD"/>
                    </w:rPr>
                  </w:pPr>
                </w:p>
                <w:p w:rsidR="004D56D6" w:rsidRPr="004D56D6" w:rsidRDefault="004D56D6" w:rsidP="002E4879">
                  <w:pPr>
                    <w:ind w:left="-21" w:firstLine="21"/>
                    <w:rPr>
                      <w:b/>
                      <w:noProof w:val="0"/>
                      <w:lang w:val="ro-MD"/>
                    </w:rPr>
                  </w:pPr>
                </w:p>
              </w:tc>
            </w:tr>
            <w:tr w:rsidR="004D56D6" w:rsidRPr="004D56D6" w:rsidTr="002E4879">
              <w:trPr>
                <w:trHeight w:val="357"/>
              </w:trPr>
              <w:tc>
                <w:tcPr>
                  <w:tcW w:w="5283" w:type="dxa"/>
                  <w:vAlign w:val="center"/>
                </w:tcPr>
                <w:p w:rsidR="004D56D6" w:rsidRPr="004D56D6" w:rsidRDefault="004D56D6" w:rsidP="004D56D6">
                  <w:pPr>
                    <w:rPr>
                      <w:b/>
                      <w:noProof w:val="0"/>
                      <w:lang w:val="ro-MD"/>
                    </w:rPr>
                  </w:pPr>
                  <w:r w:rsidRPr="004D56D6">
                    <w:rPr>
                      <w:noProof w:val="0"/>
                      <w:lang w:val="ro-MD"/>
                    </w:rPr>
                    <w:t>„___”_________20__</w:t>
                  </w:r>
                </w:p>
              </w:tc>
              <w:tc>
                <w:tcPr>
                  <w:tcW w:w="4710" w:type="dxa"/>
                  <w:vAlign w:val="center"/>
                </w:tcPr>
                <w:p w:rsidR="004D56D6" w:rsidRPr="004D56D6" w:rsidRDefault="004D56D6" w:rsidP="004D56D6">
                  <w:pPr>
                    <w:rPr>
                      <w:b/>
                      <w:noProof w:val="0"/>
                      <w:lang w:val="ro-MD"/>
                    </w:rPr>
                  </w:pPr>
                  <w:r w:rsidRPr="004D56D6">
                    <w:rPr>
                      <w:noProof w:val="0"/>
                      <w:lang w:val="ro-MD"/>
                    </w:rPr>
                    <w:t>„___”_________20__”.</w:t>
                  </w:r>
                </w:p>
              </w:tc>
            </w:tr>
          </w:tbl>
          <w:p w:rsidR="004D56D6" w:rsidRPr="004D56D6" w:rsidRDefault="004D56D6" w:rsidP="004D56D6">
            <w:pPr>
              <w:rPr>
                <w:noProof w:val="0"/>
                <w:lang w:val="ro-MD"/>
              </w:rPr>
            </w:pPr>
            <w:r w:rsidRPr="004D56D6">
              <w:rPr>
                <w:noProof w:val="0"/>
                <w:lang w:val="ro-MD"/>
              </w:rPr>
              <w:t xml:space="preserve">              </w:t>
            </w:r>
          </w:p>
          <w:p w:rsidR="004D56D6" w:rsidRPr="004D56D6" w:rsidRDefault="004D56D6" w:rsidP="004D56D6">
            <w:pPr>
              <w:rPr>
                <w:noProof w:val="0"/>
                <w:lang w:val="ro-MD"/>
              </w:rPr>
            </w:pPr>
          </w:p>
        </w:tc>
      </w:tr>
    </w:tbl>
    <w:p w:rsidR="004D56D6" w:rsidRPr="004D56D6" w:rsidRDefault="004D56D6" w:rsidP="004D56D6">
      <w:pPr>
        <w:rPr>
          <w:noProof w:val="0"/>
          <w:lang w:val="ro-MD"/>
        </w:rPr>
      </w:pPr>
    </w:p>
    <w:p w:rsidR="0021128C" w:rsidRDefault="0021128C" w:rsidP="0021128C">
      <w:pPr>
        <w:rPr>
          <w:noProof w:val="0"/>
          <w:lang w:val="ro-MD"/>
        </w:rPr>
      </w:pPr>
    </w:p>
    <w:p w:rsidR="0021128C" w:rsidRDefault="0021128C" w:rsidP="00347779">
      <w:pPr>
        <w:jc w:val="right"/>
        <w:rPr>
          <w:noProof w:val="0"/>
          <w:lang w:val="ro-MD"/>
        </w:rPr>
      </w:pPr>
    </w:p>
    <w:p w:rsidR="0021128C" w:rsidRDefault="0021128C" w:rsidP="00347779">
      <w:pPr>
        <w:jc w:val="right"/>
        <w:rPr>
          <w:noProof w:val="0"/>
          <w:lang w:val="ro-MD"/>
        </w:rPr>
      </w:pPr>
    </w:p>
    <w:p w:rsidR="0021128C" w:rsidRDefault="0021128C" w:rsidP="0021128C">
      <w:pPr>
        <w:jc w:val="both"/>
        <w:rPr>
          <w:noProof w:val="0"/>
          <w:lang w:val="ro-MD"/>
        </w:rPr>
      </w:pPr>
    </w:p>
    <w:p w:rsidR="0021128C" w:rsidRDefault="0021128C" w:rsidP="0021128C">
      <w:pPr>
        <w:jc w:val="both"/>
        <w:rPr>
          <w:noProof w:val="0"/>
          <w:lang w:val="ro-MD"/>
        </w:rPr>
      </w:pPr>
    </w:p>
    <w:p w:rsidR="0021128C" w:rsidRDefault="0021128C" w:rsidP="00347779">
      <w:pPr>
        <w:jc w:val="right"/>
        <w:rPr>
          <w:noProof w:val="0"/>
          <w:lang w:val="ro-MD"/>
        </w:rPr>
      </w:pPr>
    </w:p>
    <w:p w:rsidR="00347779" w:rsidRPr="00FF430B" w:rsidRDefault="00347779" w:rsidP="00347779">
      <w:pPr>
        <w:pStyle w:val="a"/>
        <w:numPr>
          <w:ilvl w:val="0"/>
          <w:numId w:val="0"/>
        </w:numPr>
        <w:ind w:right="-1"/>
        <w:rPr>
          <w:lang w:val="ro-MD"/>
        </w:rPr>
      </w:pPr>
    </w:p>
    <w:tbl>
      <w:tblPr>
        <w:tblW w:w="10774" w:type="dxa"/>
        <w:tblInd w:w="-426" w:type="dxa"/>
        <w:tblLayout w:type="fixed"/>
        <w:tblLook w:val="04A0" w:firstRow="1" w:lastRow="0" w:firstColumn="1" w:lastColumn="0" w:noHBand="0" w:noVBand="1"/>
      </w:tblPr>
      <w:tblGrid>
        <w:gridCol w:w="10774"/>
      </w:tblGrid>
      <w:tr w:rsidR="00347779" w:rsidRPr="00EC30C2" w:rsidTr="000B2083">
        <w:trPr>
          <w:trHeight w:val="697"/>
        </w:trPr>
        <w:tc>
          <w:tcPr>
            <w:tcW w:w="10774" w:type="dxa"/>
            <w:vAlign w:val="center"/>
          </w:tcPr>
          <w:p w:rsidR="00347779" w:rsidRPr="00FF430B" w:rsidRDefault="00347779" w:rsidP="00DD1843">
            <w:pPr>
              <w:jc w:val="both"/>
              <w:rPr>
                <w:b/>
                <w:caps/>
                <w:sz w:val="28"/>
                <w:szCs w:val="28"/>
                <w:lang w:val="ro-MD"/>
              </w:rPr>
            </w:pPr>
          </w:p>
          <w:p w:rsidR="00FC5ACF" w:rsidRDefault="00FC5ACF" w:rsidP="00DD1843">
            <w:pPr>
              <w:tabs>
                <w:tab w:val="left" w:pos="2295"/>
              </w:tabs>
              <w:jc w:val="both"/>
              <w:rPr>
                <w:lang w:val="ro-MD"/>
              </w:rPr>
            </w:pPr>
          </w:p>
          <w:p w:rsidR="00347779" w:rsidRDefault="00347779" w:rsidP="00DD1843">
            <w:pPr>
              <w:jc w:val="both"/>
              <w:rPr>
                <w:lang w:val="ro-MD"/>
              </w:rPr>
            </w:pPr>
          </w:p>
          <w:p w:rsidR="00347779" w:rsidRPr="00FF430B" w:rsidRDefault="00347779" w:rsidP="00DD1843">
            <w:pPr>
              <w:tabs>
                <w:tab w:val="left" w:pos="2295"/>
              </w:tabs>
              <w:jc w:val="both"/>
              <w:rPr>
                <w:lang w:val="ro-MD"/>
              </w:rPr>
            </w:pPr>
          </w:p>
          <w:tbl>
            <w:tblPr>
              <w:tblW w:w="10623" w:type="dxa"/>
              <w:tblInd w:w="8" w:type="dxa"/>
              <w:tblLayout w:type="fixed"/>
              <w:tblCellMar>
                <w:top w:w="15" w:type="dxa"/>
                <w:left w:w="15" w:type="dxa"/>
                <w:bottom w:w="15" w:type="dxa"/>
                <w:right w:w="15" w:type="dxa"/>
              </w:tblCellMar>
              <w:tblLook w:val="04A0" w:firstRow="1" w:lastRow="0" w:firstColumn="1" w:lastColumn="0" w:noHBand="0" w:noVBand="1"/>
            </w:tblPr>
            <w:tblGrid>
              <w:gridCol w:w="4763"/>
              <w:gridCol w:w="50"/>
              <w:gridCol w:w="5810"/>
            </w:tblGrid>
            <w:tr w:rsidR="00347779" w:rsidRPr="00EC30C2" w:rsidTr="00E16B28">
              <w:tc>
                <w:tcPr>
                  <w:tcW w:w="4763" w:type="dxa"/>
                  <w:tcBorders>
                    <w:top w:val="nil"/>
                    <w:left w:val="nil"/>
                    <w:bottom w:val="nil"/>
                    <w:right w:val="nil"/>
                  </w:tcBorders>
                  <w:tcMar>
                    <w:top w:w="24" w:type="dxa"/>
                    <w:left w:w="48" w:type="dxa"/>
                    <w:bottom w:w="24" w:type="dxa"/>
                    <w:right w:w="48" w:type="dxa"/>
                  </w:tcMar>
                </w:tcPr>
                <w:p w:rsidR="00347779" w:rsidRPr="00FF430B" w:rsidRDefault="00347779" w:rsidP="00DD1843">
                  <w:pPr>
                    <w:ind w:firstLine="567"/>
                    <w:rPr>
                      <w:noProof w:val="0"/>
                      <w:lang w:val="ro-MD"/>
                    </w:rPr>
                  </w:pPr>
                </w:p>
              </w:tc>
              <w:tc>
                <w:tcPr>
                  <w:tcW w:w="50" w:type="dxa"/>
                  <w:tcBorders>
                    <w:top w:val="nil"/>
                    <w:left w:val="nil"/>
                    <w:bottom w:val="nil"/>
                    <w:right w:val="nil"/>
                  </w:tcBorders>
                </w:tcPr>
                <w:p w:rsidR="00347779" w:rsidRPr="00FF430B" w:rsidRDefault="00347779" w:rsidP="00DD1843">
                  <w:pPr>
                    <w:jc w:val="both"/>
                    <w:rPr>
                      <w:b/>
                      <w:bCs/>
                      <w:noProof w:val="0"/>
                      <w:lang w:val="ro-MD"/>
                    </w:rPr>
                  </w:pPr>
                </w:p>
              </w:tc>
              <w:tc>
                <w:tcPr>
                  <w:tcW w:w="5810" w:type="dxa"/>
                  <w:tcBorders>
                    <w:top w:val="nil"/>
                    <w:left w:val="nil"/>
                    <w:bottom w:val="nil"/>
                    <w:right w:val="nil"/>
                  </w:tcBorders>
                  <w:tcMar>
                    <w:top w:w="24" w:type="dxa"/>
                    <w:left w:w="48" w:type="dxa"/>
                    <w:bottom w:w="24" w:type="dxa"/>
                    <w:right w:w="48" w:type="dxa"/>
                  </w:tcMar>
                </w:tcPr>
                <w:p w:rsidR="00347779" w:rsidRPr="00FF430B" w:rsidRDefault="00347779" w:rsidP="00DD1843">
                  <w:pPr>
                    <w:jc w:val="both"/>
                    <w:rPr>
                      <w:noProof w:val="0"/>
                      <w:lang w:val="ro-MD"/>
                    </w:rPr>
                  </w:pPr>
                </w:p>
              </w:tc>
            </w:tr>
          </w:tbl>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Default="00347779"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Pr="00FF430B" w:rsidRDefault="00064E1D" w:rsidP="00DD1843">
            <w:pPr>
              <w:tabs>
                <w:tab w:val="left" w:pos="2295"/>
              </w:tabs>
              <w:jc w:val="both"/>
              <w:rPr>
                <w:lang w:val="ro-MD"/>
              </w:rPr>
            </w:pPr>
          </w:p>
          <w:p w:rsidR="00347779" w:rsidRPr="00FF430B" w:rsidRDefault="00347779" w:rsidP="00DD1843">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rsidR="00347779" w:rsidRPr="00FF430B" w:rsidRDefault="00347779" w:rsidP="00DD1843">
            <w:pPr>
              <w:jc w:val="right"/>
              <w:rPr>
                <w:noProof w:val="0"/>
                <w:lang w:val="ro-MD"/>
              </w:rPr>
            </w:pPr>
            <w:r w:rsidRPr="00FF430B">
              <w:rPr>
                <w:noProof w:val="0"/>
                <w:lang w:val="ro-MD"/>
              </w:rPr>
              <w:t>la Documentația standard nr._____</w:t>
            </w:r>
          </w:p>
          <w:p w:rsidR="00347779" w:rsidRPr="00FF430B" w:rsidRDefault="00347779" w:rsidP="00DD1843">
            <w:pPr>
              <w:jc w:val="right"/>
              <w:rPr>
                <w:noProof w:val="0"/>
                <w:lang w:val="ro-MD"/>
              </w:rPr>
            </w:pPr>
            <w:r w:rsidRPr="00FF430B">
              <w:rPr>
                <w:noProof w:val="0"/>
                <w:lang w:val="ro-MD"/>
              </w:rPr>
              <w:t>din “____” ________ 20___</w:t>
            </w:r>
          </w:p>
          <w:p w:rsidR="00347779" w:rsidRPr="00FF430B" w:rsidRDefault="00347779" w:rsidP="00DD1843">
            <w:pPr>
              <w:autoSpaceDE w:val="0"/>
              <w:autoSpaceDN w:val="0"/>
              <w:adjustRightInd w:val="0"/>
              <w:ind w:right="23"/>
              <w:jc w:val="right"/>
              <w:rPr>
                <w:b/>
                <w:bCs/>
                <w:lang w:val="ro-MD"/>
              </w:rPr>
            </w:pPr>
          </w:p>
          <w:p w:rsidR="00347779" w:rsidRPr="00FF430B" w:rsidRDefault="00347779" w:rsidP="00DD1843">
            <w:pPr>
              <w:autoSpaceDE w:val="0"/>
              <w:autoSpaceDN w:val="0"/>
              <w:adjustRightInd w:val="0"/>
              <w:ind w:right="23"/>
              <w:jc w:val="center"/>
              <w:rPr>
                <w:b/>
                <w:bCs/>
                <w:lang w:val="ro-MD"/>
              </w:rPr>
            </w:pPr>
          </w:p>
          <w:p w:rsidR="00347779" w:rsidRPr="00FF430B" w:rsidRDefault="00347779" w:rsidP="00DD1843">
            <w:pPr>
              <w:autoSpaceDE w:val="0"/>
              <w:autoSpaceDN w:val="0"/>
              <w:adjustRightInd w:val="0"/>
              <w:ind w:right="23"/>
              <w:jc w:val="center"/>
              <w:rPr>
                <w:b/>
                <w:color w:val="000000"/>
                <w:w w:val="90"/>
                <w:lang w:val="ro-MD"/>
              </w:rPr>
            </w:pPr>
          </w:p>
          <w:tbl>
            <w:tblPr>
              <w:tblW w:w="10528" w:type="dxa"/>
              <w:tblLayout w:type="fixed"/>
              <w:tblLook w:val="04A0" w:firstRow="1" w:lastRow="0" w:firstColumn="1" w:lastColumn="0" w:noHBand="0" w:noVBand="1"/>
            </w:tblPr>
            <w:tblGrid>
              <w:gridCol w:w="5179"/>
              <w:gridCol w:w="5349"/>
            </w:tblGrid>
            <w:tr w:rsidR="00347779" w:rsidRPr="00EC30C2" w:rsidTr="00E16B28">
              <w:tc>
                <w:tcPr>
                  <w:tcW w:w="10528" w:type="dxa"/>
                  <w:gridSpan w:val="2"/>
                </w:tcPr>
                <w:p w:rsidR="00347779" w:rsidRPr="00FF430B" w:rsidRDefault="00347779" w:rsidP="00DD1843">
                  <w:pPr>
                    <w:jc w:val="center"/>
                    <w:rPr>
                      <w:b/>
                      <w:lang w:val="ro-MD"/>
                    </w:rPr>
                  </w:pPr>
                  <w:r w:rsidRPr="00FF430B">
                    <w:rPr>
                      <w:b/>
                      <w:caps/>
                      <w:lang w:val="ro-MD"/>
                    </w:rPr>
                    <w:t>ACORD ADIȚIONAL</w:t>
                  </w:r>
                  <w:r w:rsidRPr="00FF430B">
                    <w:rPr>
                      <w:b/>
                      <w:lang w:val="ro-MD"/>
                    </w:rPr>
                    <w:t xml:space="preserve"> Nr.______</w:t>
                  </w:r>
                </w:p>
                <w:p w:rsidR="00347779" w:rsidRPr="00FF430B" w:rsidRDefault="00347779" w:rsidP="00DD1843">
                  <w:pPr>
                    <w:jc w:val="center"/>
                    <w:rPr>
                      <w:b/>
                      <w:lang w:val="ro-MD"/>
                    </w:rPr>
                  </w:pPr>
                </w:p>
                <w:p w:rsidR="00347779" w:rsidRPr="00FF430B" w:rsidRDefault="00347779" w:rsidP="00DD1843">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rsidR="00347779" w:rsidRPr="00FF430B" w:rsidRDefault="00347779" w:rsidP="00DD1843">
                  <w:pPr>
                    <w:rPr>
                      <w:lang w:val="ro-MD"/>
                    </w:rPr>
                  </w:pPr>
                </w:p>
                <w:p w:rsidR="00347779" w:rsidRPr="00FF430B" w:rsidRDefault="00347779" w:rsidP="00DD1843">
                  <w:pPr>
                    <w:rPr>
                      <w:lang w:val="ro-MD"/>
                    </w:rPr>
                  </w:pPr>
                </w:p>
              </w:tc>
            </w:tr>
            <w:tr w:rsidR="00347779" w:rsidRPr="00EC30C2" w:rsidTr="00E16B28">
              <w:tc>
                <w:tcPr>
                  <w:tcW w:w="10528" w:type="dxa"/>
                  <w:gridSpan w:val="2"/>
                </w:tcPr>
                <w:p w:rsidR="00347779" w:rsidRPr="00FF430B" w:rsidRDefault="00347779" w:rsidP="00DD1843">
                  <w:pPr>
                    <w:pStyle w:val="af"/>
                    <w:rPr>
                      <w:sz w:val="24"/>
                      <w:szCs w:val="24"/>
                      <w:lang w:val="ro-MD"/>
                    </w:rPr>
                  </w:pPr>
                  <w:r w:rsidRPr="00FF430B">
                    <w:rPr>
                      <w:sz w:val="24"/>
                      <w:szCs w:val="24"/>
                      <w:lang w:val="ro-MD"/>
                    </w:rPr>
                    <w:t>Prezentul acord este semnat astăzi ”___„ ________ 20__, între_____________, în</w:t>
                  </w:r>
                  <w:r w:rsidR="00064E1D">
                    <w:rPr>
                      <w:sz w:val="24"/>
                      <w:szCs w:val="24"/>
                      <w:lang w:val="ro-MD"/>
                    </w:rPr>
                    <w:t xml:space="preserve"> </w:t>
                  </w:r>
                  <w:proofErr w:type="spellStart"/>
                  <w:r w:rsidRPr="00FF430B">
                    <w:rPr>
                      <w:sz w:val="24"/>
                      <w:szCs w:val="24"/>
                      <w:lang w:val="ro-MD"/>
                    </w:rPr>
                    <w:t>persoana___________________</w:t>
                  </w:r>
                  <w:r w:rsidRPr="00FF430B">
                    <w:rPr>
                      <w:rFonts w:eastAsia="Calibri"/>
                      <w:sz w:val="24"/>
                      <w:szCs w:val="24"/>
                      <w:lang w:val="ro-MD" w:eastAsia="en-US"/>
                    </w:rPr>
                    <w:t>și</w:t>
                  </w:r>
                  <w:proofErr w:type="spellEnd"/>
                  <w:r w:rsidRPr="00FF430B">
                    <w:rPr>
                      <w:sz w:val="24"/>
                      <w:szCs w:val="24"/>
                      <w:lang w:val="ro-MD"/>
                    </w:rPr>
                    <w:t>________________________,</w:t>
                  </w:r>
                  <w:r>
                    <w:rPr>
                      <w:sz w:val="24"/>
                      <w:szCs w:val="24"/>
                      <w:lang w:val="ro-MD"/>
                    </w:rPr>
                    <w:t xml:space="preserve"> </w:t>
                  </w:r>
                  <w:r w:rsidRPr="00FF430B">
                    <w:rPr>
                      <w:sz w:val="24"/>
                      <w:szCs w:val="24"/>
                      <w:lang w:val="ro-MD"/>
                    </w:rPr>
                    <w:t xml:space="preserve">în </w:t>
                  </w:r>
                  <w:proofErr w:type="spellStart"/>
                  <w:r w:rsidRPr="00FF430B">
                    <w:rPr>
                      <w:sz w:val="24"/>
                      <w:szCs w:val="24"/>
                      <w:lang w:val="ro-MD"/>
                    </w:rPr>
                    <w:t>persoana_____________,în</w:t>
                  </w:r>
                  <w:proofErr w:type="spellEnd"/>
                  <w:r w:rsidRPr="00FF430B">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rsidR="00347779" w:rsidRPr="00FF430B" w:rsidRDefault="00347779" w:rsidP="00DD1843">
                  <w:pPr>
                    <w:pStyle w:val="af"/>
                    <w:ind w:firstLine="0"/>
                    <w:rPr>
                      <w:sz w:val="24"/>
                      <w:szCs w:val="24"/>
                      <w:lang w:val="ro-MD"/>
                    </w:rPr>
                  </w:pPr>
                </w:p>
                <w:p w:rsidR="00347779" w:rsidRPr="00FF430B" w:rsidRDefault="00347779" w:rsidP="00DD1843">
                  <w:pPr>
                    <w:pStyle w:val="af"/>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rsidR="00347779" w:rsidRPr="00FF430B" w:rsidRDefault="00347779" w:rsidP="00DD1843">
                  <w:pPr>
                    <w:pStyle w:val="af"/>
                    <w:ind w:firstLine="0"/>
                    <w:rPr>
                      <w:sz w:val="24"/>
                      <w:szCs w:val="24"/>
                      <w:lang w:val="ro-MD"/>
                    </w:rPr>
                  </w:pPr>
                </w:p>
                <w:p w:rsidR="00347779" w:rsidRPr="00FF430B" w:rsidRDefault="00347779" w:rsidP="00DD1843">
                  <w:pPr>
                    <w:pStyle w:val="af"/>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rsidR="00347779" w:rsidRPr="00FF430B" w:rsidRDefault="00347779" w:rsidP="00DD1843">
                  <w:pPr>
                    <w:pStyle w:val="af3"/>
                    <w:tabs>
                      <w:tab w:val="right" w:pos="10205"/>
                    </w:tabs>
                    <w:ind w:firstLine="0"/>
                    <w:jc w:val="left"/>
                    <w:rPr>
                      <w:lang w:val="ro-MD"/>
                    </w:rPr>
                  </w:pPr>
                </w:p>
                <w:p w:rsidR="00347779" w:rsidRPr="00FF430B" w:rsidRDefault="00347779" w:rsidP="00DD1843">
                  <w:pPr>
                    <w:pStyle w:val="af"/>
                    <w:ind w:right="-1" w:firstLine="0"/>
                    <w:rPr>
                      <w:sz w:val="24"/>
                      <w:szCs w:val="24"/>
                      <w:lang w:val="ro-MD"/>
                    </w:rPr>
                  </w:pPr>
                  <w:r w:rsidRPr="00FF430B">
                    <w:rPr>
                      <w:sz w:val="24"/>
                      <w:szCs w:val="24"/>
                      <w:lang w:val="ro-MD"/>
                    </w:rPr>
                    <w:t>Prin prezentul acord, în Contract se aplică următoarele modificări:</w:t>
                  </w:r>
                </w:p>
                <w:p w:rsidR="00347779" w:rsidRPr="00FF430B" w:rsidRDefault="00347779" w:rsidP="00DD1843">
                  <w:pPr>
                    <w:pStyle w:val="a"/>
                    <w:ind w:left="743"/>
                    <w:rPr>
                      <w:lang w:val="ro-MD"/>
                    </w:rPr>
                  </w:pPr>
                  <w:r w:rsidRPr="00FF430B">
                    <w:rPr>
                      <w:lang w:val="ro-MD"/>
                    </w:rPr>
                    <w:t>________________________________________________________________________</w:t>
                  </w:r>
                </w:p>
                <w:p w:rsidR="00347779" w:rsidRPr="00FF430B" w:rsidRDefault="00347779" w:rsidP="00DD1843">
                  <w:pPr>
                    <w:tabs>
                      <w:tab w:val="right" w:pos="10205"/>
                    </w:tabs>
                    <w:ind w:left="1134" w:right="-1"/>
                    <w:rPr>
                      <w:lang w:val="ro-MD"/>
                    </w:rPr>
                  </w:pPr>
                </w:p>
                <w:p w:rsidR="00347779" w:rsidRPr="00FF430B" w:rsidRDefault="00347779" w:rsidP="00DD1843">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rsidR="00347779" w:rsidRPr="00FF430B" w:rsidRDefault="00347779" w:rsidP="00DD1843">
                  <w:pPr>
                    <w:pStyle w:val="2"/>
                    <w:rPr>
                      <w:szCs w:val="24"/>
                      <w:lang w:val="ro-MD"/>
                    </w:rPr>
                  </w:pPr>
                </w:p>
                <w:p w:rsidR="00347779" w:rsidRPr="00FF430B" w:rsidRDefault="00347779" w:rsidP="00DD1843">
                  <w:pPr>
                    <w:rPr>
                      <w:lang w:val="ro-MD"/>
                    </w:rPr>
                  </w:pPr>
                </w:p>
                <w:p w:rsidR="00347779" w:rsidRPr="00FF430B" w:rsidRDefault="00347779" w:rsidP="00DD1843">
                  <w:pPr>
                    <w:jc w:val="center"/>
                    <w:rPr>
                      <w:lang w:val="ro-MD"/>
                    </w:rPr>
                  </w:pPr>
                  <w:r w:rsidRPr="00FF430B">
                    <w:rPr>
                      <w:b/>
                      <w:bCs/>
                      <w:noProof w:val="0"/>
                      <w:lang w:val="ro-MD"/>
                    </w:rPr>
                    <w:t>SEMNĂTURILE PĂRŢILOR</w:t>
                  </w:r>
                </w:p>
                <w:p w:rsidR="00347779" w:rsidRPr="00FF430B" w:rsidRDefault="00347779" w:rsidP="00DD1843">
                  <w:pPr>
                    <w:rPr>
                      <w:lang w:val="ro-MD"/>
                    </w:rPr>
                  </w:pPr>
                </w:p>
              </w:tc>
            </w:tr>
            <w:tr w:rsidR="00347779" w:rsidRPr="00EC30C2" w:rsidTr="00E16B28">
              <w:trPr>
                <w:trHeight w:val="357"/>
              </w:trPr>
              <w:tc>
                <w:tcPr>
                  <w:tcW w:w="5179" w:type="dxa"/>
                  <w:vAlign w:val="center"/>
                </w:tcPr>
                <w:p w:rsidR="00347779" w:rsidRPr="00FF430B" w:rsidRDefault="00347779" w:rsidP="00DD1843">
                  <w:pPr>
                    <w:jc w:val="center"/>
                    <w:rPr>
                      <w:b/>
                      <w:lang w:val="ro-MD"/>
                    </w:rPr>
                  </w:pPr>
                  <w:r w:rsidRPr="00FF430B">
                    <w:rPr>
                      <w:b/>
                      <w:bCs/>
                      <w:noProof w:val="0"/>
                      <w:lang w:val="ro-MD"/>
                    </w:rPr>
                    <w:t>ANTREPRENORUL/PRESTATORUL</w:t>
                  </w:r>
                </w:p>
              </w:tc>
              <w:tc>
                <w:tcPr>
                  <w:tcW w:w="5349" w:type="dxa"/>
                  <w:vAlign w:val="center"/>
                </w:tcPr>
                <w:p w:rsidR="00347779" w:rsidRPr="00FF430B" w:rsidRDefault="00347779" w:rsidP="00DD1843">
                  <w:pPr>
                    <w:jc w:val="center"/>
                    <w:rPr>
                      <w:noProof w:val="0"/>
                      <w:lang w:val="ro-MD"/>
                    </w:rPr>
                  </w:pPr>
                  <w:r w:rsidRPr="00FF430B">
                    <w:rPr>
                      <w:b/>
                      <w:bCs/>
                      <w:noProof w:val="0"/>
                      <w:lang w:val="ro-MD"/>
                    </w:rPr>
                    <w:t>BENEFICIAR</w:t>
                  </w:r>
                </w:p>
              </w:tc>
            </w:tr>
            <w:tr w:rsidR="00347779" w:rsidRPr="00EC30C2" w:rsidTr="00E16B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47779" w:rsidRPr="00FF430B" w:rsidRDefault="00347779" w:rsidP="00DD1843">
                  <w:pPr>
                    <w:rPr>
                      <w:lang w:val="ro-MD"/>
                    </w:rPr>
                  </w:pPr>
                </w:p>
              </w:tc>
              <w:tc>
                <w:tcPr>
                  <w:tcW w:w="5349" w:type="dxa"/>
                  <w:tcBorders>
                    <w:top w:val="nil"/>
                    <w:left w:val="nil"/>
                    <w:bottom w:val="nil"/>
                    <w:right w:val="nil"/>
                  </w:tcBorders>
                  <w:vAlign w:val="center"/>
                </w:tcPr>
                <w:p w:rsidR="00347779" w:rsidRPr="00FF430B" w:rsidRDefault="00347779" w:rsidP="00DD1843">
                  <w:pPr>
                    <w:rPr>
                      <w:lang w:val="ro-MD"/>
                    </w:rPr>
                  </w:pPr>
                </w:p>
              </w:tc>
            </w:tr>
          </w:tbl>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jc w:val="both"/>
              <w:rPr>
                <w:lang w:val="ro-MD"/>
              </w:rPr>
            </w:pPr>
          </w:p>
        </w:tc>
      </w:tr>
    </w:tbl>
    <w:p w:rsidR="006E6CF5" w:rsidRDefault="006E6CF5" w:rsidP="0084505F">
      <w:pPr>
        <w:tabs>
          <w:tab w:val="left" w:pos="3437"/>
        </w:tabs>
      </w:pPr>
    </w:p>
    <w:sectPr w:rsidR="006E6CF5" w:rsidSect="000B2083">
      <w:pgSz w:w="11906" w:h="16838"/>
      <w:pgMar w:top="1134" w:right="707" w:bottom="1134"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5A19" w:rsidRDefault="00595A19" w:rsidP="000B2083">
      <w:r>
        <w:separator/>
      </w:r>
    </w:p>
  </w:endnote>
  <w:endnote w:type="continuationSeparator" w:id="0">
    <w:p w:rsidR="00595A19" w:rsidRDefault="00595A19" w:rsidP="000B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5A19" w:rsidRDefault="00595A19" w:rsidP="000B2083">
      <w:r>
        <w:separator/>
      </w:r>
    </w:p>
  </w:footnote>
  <w:footnote w:type="continuationSeparator" w:id="0">
    <w:p w:rsidR="00595A19" w:rsidRDefault="00595A19" w:rsidP="000B2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9"/>
  </w:num>
  <w:num w:numId="3">
    <w:abstractNumId w:val="5"/>
  </w:num>
  <w:num w:numId="4">
    <w:abstractNumId w:val="13"/>
  </w:num>
  <w:num w:numId="5">
    <w:abstractNumId w:val="10"/>
  </w:num>
  <w:num w:numId="6">
    <w:abstractNumId w:val="11"/>
  </w:num>
  <w:num w:numId="7">
    <w:abstractNumId w:val="7"/>
  </w:num>
  <w:num w:numId="8">
    <w:abstractNumId w:val="12"/>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724"/>
    <w:rsid w:val="00035009"/>
    <w:rsid w:val="000610FC"/>
    <w:rsid w:val="00064E1D"/>
    <w:rsid w:val="000A4BFB"/>
    <w:rsid w:val="000B2083"/>
    <w:rsid w:val="000E3F4B"/>
    <w:rsid w:val="00112551"/>
    <w:rsid w:val="00135057"/>
    <w:rsid w:val="0021128C"/>
    <w:rsid w:val="0022318C"/>
    <w:rsid w:val="002B62F0"/>
    <w:rsid w:val="002E4879"/>
    <w:rsid w:val="002E49FC"/>
    <w:rsid w:val="00341F53"/>
    <w:rsid w:val="00347779"/>
    <w:rsid w:val="003B69E2"/>
    <w:rsid w:val="003D10CA"/>
    <w:rsid w:val="003E58A2"/>
    <w:rsid w:val="003E63C8"/>
    <w:rsid w:val="0043661A"/>
    <w:rsid w:val="00446AC0"/>
    <w:rsid w:val="00490A11"/>
    <w:rsid w:val="004D56D6"/>
    <w:rsid w:val="00515CB8"/>
    <w:rsid w:val="00581B0B"/>
    <w:rsid w:val="00595A19"/>
    <w:rsid w:val="005A7AF7"/>
    <w:rsid w:val="005E7631"/>
    <w:rsid w:val="006539D8"/>
    <w:rsid w:val="00671ED8"/>
    <w:rsid w:val="006A05CE"/>
    <w:rsid w:val="006E6CF5"/>
    <w:rsid w:val="007220B0"/>
    <w:rsid w:val="007C2F0C"/>
    <w:rsid w:val="00821D4B"/>
    <w:rsid w:val="0084505F"/>
    <w:rsid w:val="008C654F"/>
    <w:rsid w:val="008F2B05"/>
    <w:rsid w:val="008F33E6"/>
    <w:rsid w:val="00910424"/>
    <w:rsid w:val="00942A8C"/>
    <w:rsid w:val="0095612C"/>
    <w:rsid w:val="00966AE9"/>
    <w:rsid w:val="00996696"/>
    <w:rsid w:val="009D0A49"/>
    <w:rsid w:val="00A3335D"/>
    <w:rsid w:val="00A37CAE"/>
    <w:rsid w:val="00A664E7"/>
    <w:rsid w:val="00AA2CCF"/>
    <w:rsid w:val="00AD37A1"/>
    <w:rsid w:val="00B020BF"/>
    <w:rsid w:val="00BA74C3"/>
    <w:rsid w:val="00BC3F04"/>
    <w:rsid w:val="00BC62EE"/>
    <w:rsid w:val="00BD2A8A"/>
    <w:rsid w:val="00BE6F02"/>
    <w:rsid w:val="00C05D86"/>
    <w:rsid w:val="00C6496D"/>
    <w:rsid w:val="00D44135"/>
    <w:rsid w:val="00DA3523"/>
    <w:rsid w:val="00DD1843"/>
    <w:rsid w:val="00E16B28"/>
    <w:rsid w:val="00E35E43"/>
    <w:rsid w:val="00E37BDD"/>
    <w:rsid w:val="00E50851"/>
    <w:rsid w:val="00E7678B"/>
    <w:rsid w:val="00EB65F3"/>
    <w:rsid w:val="00F05F01"/>
    <w:rsid w:val="00F14E44"/>
    <w:rsid w:val="00F33724"/>
    <w:rsid w:val="00F50F3E"/>
    <w:rsid w:val="00FA3132"/>
    <w:rsid w:val="00FC5A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51125"/>
  <w15:chartTrackingRefBased/>
  <w15:docId w15:val="{C393C904-6574-4622-BD87-9BDE22B90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F50F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47779"/>
    <w:pPr>
      <w:numPr>
        <w:numId w:val="6"/>
      </w:numPr>
      <w:jc w:val="center"/>
      <w:outlineLvl w:val="0"/>
    </w:pPr>
    <w:rPr>
      <w:b/>
    </w:rPr>
  </w:style>
  <w:style w:type="paragraph" w:styleId="2">
    <w:name w:val="heading 2"/>
    <w:basedOn w:val="a0"/>
    <w:next w:val="a0"/>
    <w:link w:val="20"/>
    <w:unhideWhenUsed/>
    <w:qFormat/>
    <w:rsid w:val="00F50F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nhideWhenUsed/>
    <w:qFormat/>
    <w:rsid w:val="00F50F3E"/>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aliases w:val=" Sub-Clause Sub-paragraph"/>
    <w:basedOn w:val="a0"/>
    <w:next w:val="a0"/>
    <w:link w:val="40"/>
    <w:qFormat/>
    <w:rsid w:val="00347779"/>
    <w:pPr>
      <w:keepNext/>
      <w:outlineLvl w:val="3"/>
    </w:pPr>
    <w:rPr>
      <w:rFonts w:ascii="Baltica RR" w:hAnsi="Baltica RR"/>
      <w:b/>
      <w:noProof w:val="0"/>
      <w:szCs w:val="20"/>
      <w:lang w:eastAsia="ru-RU"/>
    </w:rPr>
  </w:style>
  <w:style w:type="paragraph" w:styleId="5">
    <w:name w:val="heading 5"/>
    <w:basedOn w:val="a0"/>
    <w:next w:val="a0"/>
    <w:link w:val="50"/>
    <w:qFormat/>
    <w:rsid w:val="00347779"/>
    <w:pPr>
      <w:keepNext/>
      <w:ind w:firstLine="6804"/>
      <w:outlineLvl w:val="4"/>
    </w:pPr>
    <w:rPr>
      <w:noProof w:val="0"/>
      <w:sz w:val="28"/>
      <w:szCs w:val="20"/>
      <w:lang w:eastAsia="ru-RU"/>
    </w:rPr>
  </w:style>
  <w:style w:type="paragraph" w:styleId="8">
    <w:name w:val="heading 8"/>
    <w:basedOn w:val="a0"/>
    <w:next w:val="a0"/>
    <w:link w:val="80"/>
    <w:semiHidden/>
    <w:unhideWhenUsed/>
    <w:qFormat/>
    <w:rsid w:val="00347779"/>
    <w:pPr>
      <w:spacing w:before="240" w:after="60"/>
      <w:outlineLvl w:val="7"/>
    </w:pPr>
    <w:rPr>
      <w:rFonts w:ascii="Calibri" w:hAnsi="Calibri"/>
      <w:i/>
      <w:iCs/>
      <w:noProof w:val="0"/>
    </w:rPr>
  </w:style>
  <w:style w:type="paragraph" w:styleId="9">
    <w:name w:val="heading 9"/>
    <w:basedOn w:val="a0"/>
    <w:next w:val="a0"/>
    <w:link w:val="90"/>
    <w:semiHidden/>
    <w:unhideWhenUsed/>
    <w:qFormat/>
    <w:rsid w:val="0034777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F50F3E"/>
    <w:rPr>
      <w:rFonts w:ascii="Baltica RR" w:hAnsi="Baltica RR"/>
      <w:noProof w:val="0"/>
      <w:szCs w:val="20"/>
    </w:rPr>
  </w:style>
  <w:style w:type="character" w:customStyle="1" w:styleId="a5">
    <w:name w:val="Основной текст Знак"/>
    <w:basedOn w:val="a1"/>
    <w:link w:val="a4"/>
    <w:rsid w:val="00F50F3E"/>
    <w:rPr>
      <w:rFonts w:ascii="Baltica RR" w:eastAsia="Times New Roman" w:hAnsi="Baltica RR" w:cs="Times New Roman"/>
      <w:sz w:val="24"/>
      <w:szCs w:val="20"/>
      <w:lang w:val="ro-RO"/>
    </w:rPr>
  </w:style>
  <w:style w:type="paragraph" w:customStyle="1" w:styleId="Style3">
    <w:name w:val="Style3"/>
    <w:basedOn w:val="3"/>
    <w:link w:val="Style3Char"/>
    <w:qFormat/>
    <w:rsid w:val="00F50F3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F50F3E"/>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rsid w:val="00F50F3E"/>
    <w:rPr>
      <w:rFonts w:asciiTheme="majorHAnsi" w:eastAsiaTheme="majorEastAsia" w:hAnsiTheme="majorHAnsi" w:cstheme="majorBidi"/>
      <w:noProof/>
      <w:color w:val="1F3763" w:themeColor="accent1" w:themeShade="7F"/>
      <w:sz w:val="24"/>
      <w:szCs w:val="24"/>
      <w:lang w:val="ro-RO"/>
    </w:rPr>
  </w:style>
  <w:style w:type="character" w:customStyle="1" w:styleId="20">
    <w:name w:val="Заголовок 2 Знак"/>
    <w:basedOn w:val="a1"/>
    <w:link w:val="2"/>
    <w:rsid w:val="00F50F3E"/>
    <w:rPr>
      <w:rFonts w:asciiTheme="majorHAnsi" w:eastAsiaTheme="majorEastAsia" w:hAnsiTheme="majorHAnsi" w:cstheme="majorBidi"/>
      <w:noProof/>
      <w:color w:val="2F5496" w:themeColor="accent1" w:themeShade="BF"/>
      <w:sz w:val="26"/>
      <w:szCs w:val="26"/>
      <w:lang w:val="ro-RO"/>
    </w:rPr>
  </w:style>
  <w:style w:type="character" w:styleId="a6">
    <w:name w:val="footnote reference"/>
    <w:rsid w:val="0084505F"/>
    <w:rPr>
      <w:vertAlign w:val="superscript"/>
    </w:rPr>
  </w:style>
  <w:style w:type="paragraph" w:styleId="a">
    <w:name w:val="List Paragraph"/>
    <w:aliases w:val="HotarirePunct1"/>
    <w:basedOn w:val="a0"/>
    <w:uiPriority w:val="34"/>
    <w:qFormat/>
    <w:rsid w:val="0043661A"/>
    <w:pPr>
      <w:numPr>
        <w:numId w:val="4"/>
      </w:numPr>
      <w:tabs>
        <w:tab w:val="left" w:pos="1134"/>
      </w:tabs>
      <w:jc w:val="both"/>
    </w:pPr>
    <w:rPr>
      <w:noProof w:val="0"/>
      <w:lang w:val="en-US"/>
    </w:rPr>
  </w:style>
  <w:style w:type="table" w:styleId="a7">
    <w:name w:val="Table Grid"/>
    <w:basedOn w:val="a2"/>
    <w:uiPriority w:val="39"/>
    <w:rsid w:val="0043661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347779"/>
    <w:rPr>
      <w:rFonts w:ascii="Times New Roman" w:eastAsia="Times New Roman" w:hAnsi="Times New Roman" w:cs="Times New Roman"/>
      <w:b/>
      <w:sz w:val="24"/>
      <w:szCs w:val="24"/>
      <w:lang w:val="en-US"/>
    </w:rPr>
  </w:style>
  <w:style w:type="character" w:customStyle="1" w:styleId="40">
    <w:name w:val="Заголовок 4 Знак"/>
    <w:aliases w:val=" Sub-Clause Sub-paragraph Знак"/>
    <w:basedOn w:val="a1"/>
    <w:link w:val="4"/>
    <w:rsid w:val="0034777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4777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34777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47779"/>
    <w:rPr>
      <w:rFonts w:ascii="Cambria" w:eastAsia="Times New Roman" w:hAnsi="Cambria" w:cs="Times New Roman"/>
      <w:lang w:val="ro-RO"/>
    </w:rPr>
  </w:style>
  <w:style w:type="paragraph" w:styleId="a8">
    <w:name w:val="footer"/>
    <w:basedOn w:val="a0"/>
    <w:link w:val="a9"/>
    <w:uiPriority w:val="99"/>
    <w:rsid w:val="00347779"/>
    <w:pPr>
      <w:tabs>
        <w:tab w:val="center" w:pos="4536"/>
        <w:tab w:val="right" w:pos="9072"/>
      </w:tabs>
    </w:pPr>
  </w:style>
  <w:style w:type="character" w:customStyle="1" w:styleId="a9">
    <w:name w:val="Нижний колонтитул Знак"/>
    <w:basedOn w:val="a1"/>
    <w:link w:val="a8"/>
    <w:uiPriority w:val="99"/>
    <w:rsid w:val="00347779"/>
    <w:rPr>
      <w:rFonts w:ascii="Times New Roman" w:eastAsia="Times New Roman" w:hAnsi="Times New Roman" w:cs="Times New Roman"/>
      <w:noProof/>
      <w:sz w:val="24"/>
      <w:szCs w:val="24"/>
      <w:lang w:val="ro-RO"/>
    </w:rPr>
  </w:style>
  <w:style w:type="character" w:styleId="aa">
    <w:name w:val="page number"/>
    <w:basedOn w:val="a1"/>
    <w:rsid w:val="00347779"/>
  </w:style>
  <w:style w:type="paragraph" w:styleId="ab">
    <w:name w:val="header"/>
    <w:basedOn w:val="a0"/>
    <w:link w:val="ac"/>
    <w:rsid w:val="00347779"/>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rsid w:val="00347779"/>
    <w:rPr>
      <w:rFonts w:ascii="Times New Roman" w:eastAsia="Times New Roman" w:hAnsi="Times New Roman" w:cs="Times New Roman"/>
      <w:sz w:val="20"/>
      <w:szCs w:val="20"/>
      <w:lang w:eastAsia="ru-RU"/>
    </w:rPr>
  </w:style>
  <w:style w:type="paragraph" w:styleId="ad">
    <w:name w:val="Subtitle"/>
    <w:basedOn w:val="a0"/>
    <w:link w:val="ae"/>
    <w:qFormat/>
    <w:rsid w:val="00347779"/>
    <w:pPr>
      <w:jc w:val="center"/>
    </w:pPr>
    <w:rPr>
      <w:b/>
      <w:noProof w:val="0"/>
      <w:sz w:val="32"/>
      <w:szCs w:val="20"/>
      <w:lang w:val="en-US" w:eastAsia="ru-RU"/>
    </w:rPr>
  </w:style>
  <w:style w:type="character" w:customStyle="1" w:styleId="ae">
    <w:name w:val="Подзаголовок Знак"/>
    <w:basedOn w:val="a1"/>
    <w:link w:val="ad"/>
    <w:rsid w:val="00347779"/>
    <w:rPr>
      <w:rFonts w:ascii="Times New Roman" w:eastAsia="Times New Roman" w:hAnsi="Times New Roman" w:cs="Times New Roman"/>
      <w:b/>
      <w:sz w:val="32"/>
      <w:szCs w:val="20"/>
      <w:lang w:val="en-US" w:eastAsia="ru-RU"/>
    </w:rPr>
  </w:style>
  <w:style w:type="paragraph" w:styleId="af">
    <w:name w:val="Body Text Indent"/>
    <w:basedOn w:val="a0"/>
    <w:link w:val="af0"/>
    <w:rsid w:val="00347779"/>
    <w:pPr>
      <w:ind w:firstLine="720"/>
      <w:jc w:val="both"/>
    </w:pPr>
    <w:rPr>
      <w:noProof w:val="0"/>
      <w:sz w:val="20"/>
      <w:szCs w:val="20"/>
      <w:lang w:eastAsia="ru-RU"/>
    </w:rPr>
  </w:style>
  <w:style w:type="character" w:customStyle="1" w:styleId="af0">
    <w:name w:val="Основной текст с отступом Знак"/>
    <w:basedOn w:val="a1"/>
    <w:link w:val="af"/>
    <w:rsid w:val="00347779"/>
    <w:rPr>
      <w:rFonts w:ascii="Times New Roman" w:eastAsia="Times New Roman" w:hAnsi="Times New Roman" w:cs="Times New Roman"/>
      <w:sz w:val="20"/>
      <w:szCs w:val="20"/>
      <w:lang w:val="ro-RO" w:eastAsia="ru-RU"/>
    </w:rPr>
  </w:style>
  <w:style w:type="paragraph" w:styleId="21">
    <w:name w:val="Body Text Indent 2"/>
    <w:basedOn w:val="a0"/>
    <w:link w:val="22"/>
    <w:rsid w:val="0034777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347779"/>
    <w:rPr>
      <w:rFonts w:ascii="Baltica RR" w:eastAsia="Times New Roman" w:hAnsi="Baltica RR" w:cs="Times New Roman"/>
      <w:sz w:val="24"/>
      <w:szCs w:val="20"/>
      <w:lang w:val="ro-RO" w:eastAsia="ru-RU"/>
    </w:rPr>
  </w:style>
  <w:style w:type="paragraph" w:styleId="23">
    <w:name w:val="Body Text 2"/>
    <w:basedOn w:val="a0"/>
    <w:link w:val="24"/>
    <w:rsid w:val="0034777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347779"/>
    <w:rPr>
      <w:rFonts w:ascii="Baltica RR" w:eastAsia="Times New Roman" w:hAnsi="Baltica RR" w:cs="Times New Roman"/>
      <w:sz w:val="24"/>
      <w:szCs w:val="20"/>
      <w:lang w:val="ro-RO" w:eastAsia="ru-RU"/>
    </w:rPr>
  </w:style>
  <w:style w:type="paragraph" w:styleId="af1">
    <w:name w:val="Balloon Text"/>
    <w:basedOn w:val="a0"/>
    <w:link w:val="af2"/>
    <w:semiHidden/>
    <w:rsid w:val="00347779"/>
    <w:rPr>
      <w:rFonts w:ascii="Tahoma" w:hAnsi="Tahoma" w:cs="Tahoma"/>
      <w:noProof w:val="0"/>
      <w:sz w:val="16"/>
      <w:szCs w:val="16"/>
      <w:lang w:val="ru-RU" w:eastAsia="ru-RU"/>
    </w:rPr>
  </w:style>
  <w:style w:type="character" w:customStyle="1" w:styleId="af2">
    <w:name w:val="Текст выноски Знак"/>
    <w:basedOn w:val="a1"/>
    <w:link w:val="af1"/>
    <w:semiHidden/>
    <w:rsid w:val="00347779"/>
    <w:rPr>
      <w:rFonts w:ascii="Tahoma" w:eastAsia="Times New Roman" w:hAnsi="Tahoma" w:cs="Tahoma"/>
      <w:sz w:val="16"/>
      <w:szCs w:val="16"/>
      <w:lang w:eastAsia="ru-RU"/>
    </w:rPr>
  </w:style>
  <w:style w:type="paragraph" w:styleId="af3">
    <w:name w:val="Normal (Web)"/>
    <w:basedOn w:val="a0"/>
    <w:uiPriority w:val="99"/>
    <w:unhideWhenUsed/>
    <w:rsid w:val="00347779"/>
    <w:pPr>
      <w:ind w:firstLine="567"/>
      <w:jc w:val="both"/>
    </w:pPr>
    <w:rPr>
      <w:noProof w:val="0"/>
      <w:lang w:val="ru-RU" w:eastAsia="ru-RU"/>
    </w:rPr>
  </w:style>
  <w:style w:type="paragraph" w:customStyle="1" w:styleId="cn">
    <w:name w:val="cn"/>
    <w:basedOn w:val="a0"/>
    <w:rsid w:val="00347779"/>
    <w:pPr>
      <w:jc w:val="center"/>
    </w:pPr>
    <w:rPr>
      <w:noProof w:val="0"/>
      <w:lang w:val="ru-RU" w:eastAsia="ru-RU"/>
    </w:rPr>
  </w:style>
  <w:style w:type="paragraph" w:customStyle="1" w:styleId="cb">
    <w:name w:val="cb"/>
    <w:basedOn w:val="a0"/>
    <w:rsid w:val="00347779"/>
    <w:pPr>
      <w:jc w:val="center"/>
    </w:pPr>
    <w:rPr>
      <w:b/>
      <w:bCs/>
      <w:noProof w:val="0"/>
      <w:lang w:val="ru-RU" w:eastAsia="ru-RU"/>
    </w:rPr>
  </w:style>
  <w:style w:type="paragraph" w:styleId="31">
    <w:name w:val="Body Text Indent 3"/>
    <w:basedOn w:val="a0"/>
    <w:link w:val="32"/>
    <w:rsid w:val="00347779"/>
    <w:pPr>
      <w:spacing w:after="120"/>
      <w:ind w:left="283"/>
    </w:pPr>
    <w:rPr>
      <w:noProof w:val="0"/>
      <w:sz w:val="16"/>
      <w:szCs w:val="16"/>
    </w:rPr>
  </w:style>
  <w:style w:type="character" w:customStyle="1" w:styleId="32">
    <w:name w:val="Основной текст с отступом 3 Знак"/>
    <w:basedOn w:val="a1"/>
    <w:link w:val="31"/>
    <w:rsid w:val="00347779"/>
    <w:rPr>
      <w:rFonts w:ascii="Times New Roman" w:eastAsia="Times New Roman" w:hAnsi="Times New Roman" w:cs="Times New Roman"/>
      <w:sz w:val="16"/>
      <w:szCs w:val="16"/>
      <w:lang w:val="ro-RO"/>
    </w:rPr>
  </w:style>
  <w:style w:type="character" w:styleId="af4">
    <w:name w:val="Hyperlink"/>
    <w:uiPriority w:val="99"/>
    <w:rsid w:val="00347779"/>
    <w:rPr>
      <w:color w:val="0000FF"/>
      <w:u w:val="single"/>
    </w:rPr>
  </w:style>
  <w:style w:type="paragraph" w:customStyle="1" w:styleId="cp">
    <w:name w:val="cp"/>
    <w:basedOn w:val="a0"/>
    <w:rsid w:val="00347779"/>
    <w:pPr>
      <w:jc w:val="center"/>
    </w:pPr>
    <w:rPr>
      <w:b/>
      <w:bCs/>
      <w:noProof w:val="0"/>
      <w:lang w:eastAsia="ru-RU"/>
    </w:rPr>
  </w:style>
  <w:style w:type="paragraph" w:customStyle="1" w:styleId="rg">
    <w:name w:val="rg"/>
    <w:basedOn w:val="a0"/>
    <w:rsid w:val="00347779"/>
    <w:pPr>
      <w:jc w:val="right"/>
    </w:pPr>
    <w:rPr>
      <w:noProof w:val="0"/>
      <w:lang w:val="ru-RU" w:eastAsia="ru-RU"/>
    </w:rPr>
  </w:style>
  <w:style w:type="paragraph" w:customStyle="1" w:styleId="Listparagraf1">
    <w:name w:val="Listă paragraf1"/>
    <w:basedOn w:val="a0"/>
    <w:qFormat/>
    <w:rsid w:val="00347779"/>
    <w:pPr>
      <w:ind w:left="708"/>
    </w:pPr>
    <w:rPr>
      <w:noProof w:val="0"/>
      <w:lang w:eastAsia="ru-RU"/>
    </w:rPr>
  </w:style>
  <w:style w:type="paragraph" w:customStyle="1" w:styleId="Sub-ClauseText">
    <w:name w:val="Sub-Clause Text"/>
    <w:basedOn w:val="a0"/>
    <w:rsid w:val="00347779"/>
    <w:pPr>
      <w:spacing w:before="120" w:after="120"/>
      <w:jc w:val="both"/>
    </w:pPr>
    <w:rPr>
      <w:noProof w:val="0"/>
      <w:spacing w:val="-4"/>
      <w:szCs w:val="20"/>
      <w:lang w:val="en-US"/>
    </w:rPr>
  </w:style>
  <w:style w:type="paragraph" w:customStyle="1" w:styleId="i">
    <w:name w:val="(i)"/>
    <w:basedOn w:val="a0"/>
    <w:rsid w:val="00347779"/>
    <w:pPr>
      <w:suppressAutoHyphens/>
      <w:jc w:val="both"/>
    </w:pPr>
    <w:rPr>
      <w:rFonts w:ascii="Tms Rmn" w:hAnsi="Tms Rmn"/>
      <w:noProof w:val="0"/>
      <w:szCs w:val="20"/>
      <w:lang w:val="en-US"/>
    </w:rPr>
  </w:style>
  <w:style w:type="paragraph" w:customStyle="1" w:styleId="ListParagraph1">
    <w:name w:val="List Paragraph1"/>
    <w:basedOn w:val="a0"/>
    <w:qFormat/>
    <w:rsid w:val="0034777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47779"/>
    <w:pPr>
      <w:spacing w:after="240"/>
    </w:pPr>
    <w:rPr>
      <w:noProof w:val="0"/>
      <w:szCs w:val="20"/>
      <w:lang w:val="en-US"/>
    </w:rPr>
  </w:style>
  <w:style w:type="paragraph" w:styleId="af5">
    <w:name w:val="TOC Heading"/>
    <w:basedOn w:val="1"/>
    <w:next w:val="a0"/>
    <w:uiPriority w:val="39"/>
    <w:unhideWhenUsed/>
    <w:qFormat/>
    <w:rsid w:val="0034777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4777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34777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347779"/>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347779"/>
    <w:pPr>
      <w:jc w:val="both"/>
    </w:pPr>
    <w:rPr>
      <w:noProof w:val="0"/>
      <w:sz w:val="20"/>
      <w:szCs w:val="20"/>
      <w:lang w:val="en-US"/>
    </w:rPr>
  </w:style>
  <w:style w:type="character" w:customStyle="1" w:styleId="af7">
    <w:name w:val="Текст сноски Знак"/>
    <w:basedOn w:val="a1"/>
    <w:link w:val="af6"/>
    <w:rsid w:val="00347779"/>
    <w:rPr>
      <w:rFonts w:ascii="Times New Roman" w:eastAsia="Times New Roman" w:hAnsi="Times New Roman" w:cs="Times New Roman"/>
      <w:sz w:val="20"/>
      <w:szCs w:val="20"/>
      <w:lang w:val="en-US"/>
    </w:rPr>
  </w:style>
  <w:style w:type="character" w:styleId="af8">
    <w:name w:val="annotation reference"/>
    <w:uiPriority w:val="99"/>
    <w:rsid w:val="00347779"/>
    <w:rPr>
      <w:sz w:val="16"/>
      <w:szCs w:val="16"/>
    </w:rPr>
  </w:style>
  <w:style w:type="paragraph" w:styleId="af9">
    <w:name w:val="annotation text"/>
    <w:basedOn w:val="a0"/>
    <w:link w:val="afa"/>
    <w:uiPriority w:val="99"/>
    <w:rsid w:val="00347779"/>
    <w:rPr>
      <w:noProof w:val="0"/>
      <w:sz w:val="20"/>
      <w:szCs w:val="20"/>
      <w:lang w:val="ru-RU" w:eastAsia="ru-RU"/>
    </w:rPr>
  </w:style>
  <w:style w:type="character" w:customStyle="1" w:styleId="afa">
    <w:name w:val="Текст примечания Знак"/>
    <w:basedOn w:val="a1"/>
    <w:link w:val="af9"/>
    <w:uiPriority w:val="99"/>
    <w:rsid w:val="00347779"/>
    <w:rPr>
      <w:rFonts w:ascii="Times New Roman" w:eastAsia="Times New Roman" w:hAnsi="Times New Roman" w:cs="Times New Roman"/>
      <w:sz w:val="20"/>
      <w:szCs w:val="20"/>
      <w:lang w:eastAsia="ru-RU"/>
    </w:rPr>
  </w:style>
  <w:style w:type="paragraph" w:styleId="afb">
    <w:name w:val="annotation subject"/>
    <w:basedOn w:val="af9"/>
    <w:next w:val="af9"/>
    <w:link w:val="afc"/>
    <w:rsid w:val="00347779"/>
    <w:rPr>
      <w:b/>
      <w:bCs/>
    </w:rPr>
  </w:style>
  <w:style w:type="character" w:customStyle="1" w:styleId="afc">
    <w:name w:val="Тема примечания Знак"/>
    <w:basedOn w:val="afa"/>
    <w:link w:val="afb"/>
    <w:rsid w:val="00347779"/>
    <w:rPr>
      <w:rFonts w:ascii="Times New Roman" w:eastAsia="Times New Roman" w:hAnsi="Times New Roman" w:cs="Times New Roman"/>
      <w:b/>
      <w:bCs/>
      <w:sz w:val="20"/>
      <w:szCs w:val="20"/>
      <w:lang w:eastAsia="ru-RU"/>
    </w:rPr>
  </w:style>
  <w:style w:type="paragraph" w:customStyle="1" w:styleId="Default">
    <w:name w:val="Default"/>
    <w:rsid w:val="0034777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4777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47779"/>
  </w:style>
  <w:style w:type="paragraph" w:styleId="41">
    <w:name w:val="toc 4"/>
    <w:basedOn w:val="a0"/>
    <w:next w:val="a0"/>
    <w:autoRedefine/>
    <w:uiPriority w:val="39"/>
    <w:unhideWhenUsed/>
    <w:rsid w:val="0034777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4777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4777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4777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4777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4777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4777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47779"/>
    <w:rPr>
      <w:rFonts w:ascii="Times New Roman" w:hAnsi="Times New Roman" w:cs="Times New Roman"/>
      <w:b/>
      <w:bCs/>
      <w:i/>
      <w:iCs/>
      <w:sz w:val="22"/>
      <w:szCs w:val="22"/>
    </w:rPr>
  </w:style>
  <w:style w:type="paragraph" w:customStyle="1" w:styleId="Style73">
    <w:name w:val="Style73"/>
    <w:basedOn w:val="a0"/>
    <w:uiPriority w:val="99"/>
    <w:rsid w:val="0034777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47779"/>
    <w:rPr>
      <w:rFonts w:ascii="Times New Roman" w:hAnsi="Times New Roman" w:cs="Times New Roman"/>
      <w:sz w:val="22"/>
      <w:szCs w:val="22"/>
    </w:rPr>
  </w:style>
  <w:style w:type="paragraph" w:styleId="HTML">
    <w:name w:val="HTML Preformatted"/>
    <w:basedOn w:val="a0"/>
    <w:link w:val="HTML0"/>
    <w:uiPriority w:val="99"/>
    <w:semiHidden/>
    <w:unhideWhenUsed/>
    <w:rsid w:val="00347779"/>
    <w:rPr>
      <w:rFonts w:ascii="Consolas" w:hAnsi="Consolas"/>
      <w:sz w:val="20"/>
      <w:szCs w:val="20"/>
    </w:rPr>
  </w:style>
  <w:style w:type="character" w:customStyle="1" w:styleId="HTML0">
    <w:name w:val="Стандартный HTML Знак"/>
    <w:basedOn w:val="a1"/>
    <w:link w:val="HTML"/>
    <w:uiPriority w:val="99"/>
    <w:semiHidden/>
    <w:rsid w:val="00347779"/>
    <w:rPr>
      <w:rFonts w:ascii="Consolas" w:eastAsia="Times New Roman" w:hAnsi="Consolas" w:cs="Times New Roman"/>
      <w:noProof/>
      <w:sz w:val="20"/>
      <w:szCs w:val="20"/>
      <w:lang w:val="ro-RO"/>
    </w:rPr>
  </w:style>
  <w:style w:type="character" w:customStyle="1" w:styleId="Style4Char">
    <w:name w:val="Style4 Char"/>
    <w:basedOn w:val="Style3Char"/>
    <w:locked/>
    <w:rsid w:val="00347779"/>
    <w:rPr>
      <w:rFonts w:ascii="Times New Roman" w:eastAsia="Calibri" w:hAnsi="Times New Roman" w:cs="Times New Roman"/>
      <w:b/>
      <w:sz w:val="24"/>
      <w:szCs w:val="24"/>
      <w:lang w:val="ru-RU" w:eastAsia="ru-RU" w:bidi="ar-SA"/>
    </w:rPr>
  </w:style>
  <w:style w:type="character" w:customStyle="1" w:styleId="shorttext">
    <w:name w:val="short_text"/>
    <w:rsid w:val="00347779"/>
  </w:style>
  <w:style w:type="paragraph" w:styleId="afd">
    <w:name w:val="caption"/>
    <w:basedOn w:val="a0"/>
    <w:qFormat/>
    <w:rsid w:val="00347779"/>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347779"/>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47779"/>
    <w:rPr>
      <w:b/>
      <w:bCs/>
    </w:rPr>
  </w:style>
  <w:style w:type="paragraph" w:styleId="aff0">
    <w:name w:val="Revision"/>
    <w:hidden/>
    <w:uiPriority w:val="99"/>
    <w:semiHidden/>
    <w:rsid w:val="0034777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7"/>
    <w:uiPriority w:val="39"/>
    <w:rsid w:val="003477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7"/>
    <w:uiPriority w:val="39"/>
    <w:rsid w:val="0034777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7"/>
    <w:uiPriority w:val="39"/>
    <w:rsid w:val="003477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7"/>
    <w:uiPriority w:val="39"/>
    <w:rsid w:val="003477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7"/>
    <w:uiPriority w:val="39"/>
    <w:rsid w:val="003477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347779"/>
    <w:rPr>
      <w:color w:val="808080"/>
    </w:rPr>
  </w:style>
  <w:style w:type="character" w:customStyle="1" w:styleId="ln2paragraf1">
    <w:name w:val="ln2paragraf1"/>
    <w:rsid w:val="00347779"/>
    <w:rPr>
      <w:b/>
      <w:bCs/>
    </w:rPr>
  </w:style>
  <w:style w:type="character" w:customStyle="1" w:styleId="ln2tparagraf">
    <w:name w:val="ln2tparagraf"/>
    <w:rsid w:val="00347779"/>
  </w:style>
  <w:style w:type="character" w:customStyle="1" w:styleId="ln2tpunct">
    <w:name w:val="ln2tpunct"/>
    <w:rsid w:val="00347779"/>
  </w:style>
  <w:style w:type="paragraph" w:customStyle="1" w:styleId="nt">
    <w:name w:val="nt"/>
    <w:basedOn w:val="a0"/>
    <w:rsid w:val="00347779"/>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347779"/>
    <w:rPr>
      <w:b/>
      <w:bCs/>
      <w:sz w:val="26"/>
      <w:szCs w:val="26"/>
    </w:rPr>
  </w:style>
  <w:style w:type="paragraph" w:customStyle="1" w:styleId="DefaultText">
    <w:name w:val="Default Text"/>
    <w:basedOn w:val="a0"/>
    <w:link w:val="DefaultTextChar"/>
    <w:uiPriority w:val="99"/>
    <w:rsid w:val="00347779"/>
    <w:rPr>
      <w:szCs w:val="20"/>
      <w:lang w:val="en-US"/>
    </w:rPr>
  </w:style>
  <w:style w:type="character" w:customStyle="1" w:styleId="DefaultTextChar">
    <w:name w:val="Default Text Char"/>
    <w:link w:val="DefaultText"/>
    <w:uiPriority w:val="99"/>
    <w:locked/>
    <w:rsid w:val="00347779"/>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347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stefan-voda@apl.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4E1DD-90A7-48C5-BDEA-160F0970C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21</Pages>
  <Words>7831</Words>
  <Characters>44640</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Foreign Investments</dc:creator>
  <cp:keywords/>
  <dc:description/>
  <cp:lastModifiedBy>Foreign Investments</cp:lastModifiedBy>
  <cp:revision>7</cp:revision>
  <dcterms:created xsi:type="dcterms:W3CDTF">2026-02-17T13:04:00Z</dcterms:created>
  <dcterms:modified xsi:type="dcterms:W3CDTF">2026-06-03T06:33:00Z</dcterms:modified>
</cp:coreProperties>
</file>