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06692"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EB00B5" w14:textId="77777777" w:rsidR="007517E8" w:rsidRDefault="007517E8" w:rsidP="007517E8">
      <w:pPr>
        <w:spacing w:before="120"/>
        <w:jc w:val="center"/>
        <w:rPr>
          <w:b/>
          <w:sz w:val="28"/>
          <w:szCs w:val="28"/>
        </w:rPr>
      </w:pPr>
      <w:r>
        <w:rPr>
          <w:b/>
          <w:sz w:val="28"/>
          <w:szCs w:val="28"/>
        </w:rPr>
        <w:lastRenderedPageBreak/>
        <w:t>ANUNȚ DE PARTICIPARE</w:t>
      </w:r>
    </w:p>
    <w:p w14:paraId="4E86F7B8" w14:textId="77777777" w:rsidR="007517E8" w:rsidRDefault="007517E8" w:rsidP="007517E8">
      <w:pPr>
        <w:spacing w:before="120"/>
        <w:jc w:val="center"/>
        <w:rPr>
          <w:b/>
          <w:sz w:val="28"/>
          <w:szCs w:val="28"/>
        </w:rPr>
      </w:pPr>
    </w:p>
    <w:p w14:paraId="2ADA3120" w14:textId="77777777" w:rsidR="007517E8" w:rsidRPr="00E66E7D" w:rsidRDefault="007517E8" w:rsidP="007517E8">
      <w:pPr>
        <w:rPr>
          <w:b/>
          <w:bCs/>
          <w:sz w:val="28"/>
          <w:szCs w:val="28"/>
          <w:u w:val="single"/>
          <w:lang w:val="en-US"/>
        </w:rPr>
      </w:pPr>
      <w:r>
        <w:rPr>
          <w:bCs/>
          <w:sz w:val="28"/>
          <w:szCs w:val="28"/>
        </w:rPr>
        <w:t xml:space="preserve">Obiectul achizitiei: </w:t>
      </w:r>
      <w:r w:rsidRPr="00E66E7D">
        <w:rPr>
          <w:b/>
          <w:bCs/>
          <w:sz w:val="28"/>
          <w:szCs w:val="28"/>
          <w:u w:val="single"/>
        </w:rPr>
        <w:t>Lucrări de întreținere periodică a străzilor din s.Inundeni com.Vasilcău, r-nul Soroca</w:t>
      </w:r>
    </w:p>
    <w:p w14:paraId="0F9B65F4" w14:textId="77777777" w:rsidR="007517E8" w:rsidRDefault="007517E8" w:rsidP="007517E8">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57A30680" w14:textId="77777777" w:rsidR="007517E8" w:rsidRPr="00A365A9" w:rsidRDefault="007517E8" w:rsidP="007517E8">
      <w:pPr>
        <w:shd w:val="clear" w:color="auto" w:fill="FFFFFF" w:themeFill="background1"/>
        <w:tabs>
          <w:tab w:val="left" w:pos="284"/>
          <w:tab w:val="right" w:pos="9531"/>
        </w:tabs>
        <w:spacing w:before="120"/>
        <w:rPr>
          <w:b/>
          <w:noProof w:val="0"/>
          <w:lang w:eastAsia="ru-RU"/>
        </w:rPr>
      </w:pPr>
    </w:p>
    <w:p w14:paraId="243D3392" w14:textId="77777777" w:rsidR="007517E8" w:rsidRPr="00262591" w:rsidRDefault="007517E8" w:rsidP="007517E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5AF01E10" w14:textId="77777777" w:rsidR="007517E8" w:rsidRPr="00454F73" w:rsidRDefault="007517E8" w:rsidP="007517E8">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48BE243A" w14:textId="77777777" w:rsidR="007517E8" w:rsidRPr="00454F73" w:rsidRDefault="007517E8" w:rsidP="007517E8">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4180ABCC" w14:textId="77777777" w:rsidR="007517E8" w:rsidRPr="00454F73" w:rsidRDefault="007517E8" w:rsidP="007517E8">
      <w:pPr>
        <w:numPr>
          <w:ilvl w:val="0"/>
          <w:numId w:val="14"/>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004B8C14" w14:textId="77777777" w:rsidR="007517E8" w:rsidRPr="00454F73" w:rsidRDefault="007517E8" w:rsidP="007517E8">
      <w:pPr>
        <w:numPr>
          <w:ilvl w:val="0"/>
          <w:numId w:val="14"/>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6D497C02" w14:textId="77777777" w:rsidR="007517E8" w:rsidRPr="00454F73" w:rsidRDefault="007517E8" w:rsidP="007517E8">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37274107" w14:textId="77777777" w:rsidR="007517E8" w:rsidRPr="00134964" w:rsidRDefault="007517E8" w:rsidP="007517E8">
      <w:pPr>
        <w:numPr>
          <w:ilvl w:val="0"/>
          <w:numId w:val="14"/>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77F68BC5" w14:textId="77777777" w:rsidR="007517E8" w:rsidRPr="00540BA2" w:rsidRDefault="007517E8" w:rsidP="007517E8">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485D09CA" w14:textId="77777777" w:rsidR="007517E8" w:rsidRDefault="007517E8" w:rsidP="007517E8">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p w14:paraId="344D62B9" w14:textId="77777777" w:rsidR="007517E8" w:rsidRPr="00CC36D5" w:rsidRDefault="007517E8" w:rsidP="007517E8">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732"/>
        <w:gridCol w:w="1278"/>
        <w:gridCol w:w="3685"/>
        <w:gridCol w:w="851"/>
        <w:gridCol w:w="850"/>
        <w:gridCol w:w="1254"/>
        <w:gridCol w:w="1581"/>
      </w:tblGrid>
      <w:tr w:rsidR="007517E8" w14:paraId="5362C419" w14:textId="77777777" w:rsidTr="00857C04">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132F8" w14:textId="77777777" w:rsidR="007517E8" w:rsidRPr="0030077F" w:rsidRDefault="007517E8" w:rsidP="00857C04">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D0CD0" w14:textId="77777777" w:rsidR="007517E8" w:rsidRPr="0030077F" w:rsidRDefault="007517E8" w:rsidP="00857C04">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174A8" w14:textId="77777777" w:rsidR="007517E8" w:rsidRPr="0030077F" w:rsidRDefault="007517E8" w:rsidP="00857C04">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53CDA" w14:textId="77777777" w:rsidR="007517E8" w:rsidRPr="0030077F" w:rsidRDefault="007517E8" w:rsidP="00857C04">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C5FA6" w14:textId="77777777" w:rsidR="007517E8" w:rsidRPr="0030077F" w:rsidRDefault="007517E8" w:rsidP="00857C04">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shd w:val="clear" w:color="auto" w:fill="auto"/>
            <w:vAlign w:val="center"/>
          </w:tcPr>
          <w:p w14:paraId="08CE1EE0" w14:textId="77777777" w:rsidR="007517E8" w:rsidRPr="0030077F" w:rsidRDefault="007517E8" w:rsidP="00857C04">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6833A5C" w14:textId="77777777" w:rsidR="007517E8" w:rsidRPr="0030077F" w:rsidRDefault="007517E8" w:rsidP="00857C04">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7517E8" w14:paraId="049A3BD6" w14:textId="77777777" w:rsidTr="00857C04">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F09C369" w14:textId="77777777" w:rsidR="007517E8" w:rsidRPr="005078EB" w:rsidRDefault="007517E8" w:rsidP="00857C04">
            <w:pPr>
              <w:shd w:val="clear" w:color="auto" w:fill="FFFFFF"/>
              <w:spacing w:before="120"/>
              <w:jc w:val="center"/>
            </w:pPr>
          </w:p>
        </w:tc>
      </w:tr>
      <w:tr w:rsidR="007517E8" w14:paraId="21340789" w14:textId="77777777" w:rsidTr="00857C04">
        <w:trPr>
          <w:trHeight w:val="1021"/>
        </w:trPr>
        <w:tc>
          <w:tcPr>
            <w:tcW w:w="732" w:type="dxa"/>
            <w:tcBorders>
              <w:top w:val="single" w:sz="4" w:space="0" w:color="000000"/>
              <w:left w:val="single" w:sz="4" w:space="0" w:color="000000"/>
              <w:right w:val="single" w:sz="4" w:space="0" w:color="000000"/>
            </w:tcBorders>
            <w:shd w:val="clear" w:color="auto" w:fill="auto"/>
            <w:vAlign w:val="center"/>
          </w:tcPr>
          <w:p w14:paraId="2BF6260F" w14:textId="77777777" w:rsidR="007517E8" w:rsidRPr="006451A1" w:rsidRDefault="007517E8" w:rsidP="00857C04">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right w:val="single" w:sz="4" w:space="0" w:color="000000"/>
            </w:tcBorders>
            <w:shd w:val="clear" w:color="auto" w:fill="auto"/>
            <w:vAlign w:val="center"/>
          </w:tcPr>
          <w:p w14:paraId="1D1ED276" w14:textId="77777777" w:rsidR="007517E8" w:rsidRPr="00E66E7D" w:rsidRDefault="007517E8" w:rsidP="00857C04">
            <w:pPr>
              <w:spacing w:line="276" w:lineRule="auto"/>
              <w:rPr>
                <w:sz w:val="22"/>
                <w:szCs w:val="22"/>
              </w:rPr>
            </w:pPr>
            <w:r w:rsidRPr="00E66E7D">
              <w:rPr>
                <w:sz w:val="22"/>
                <w:szCs w:val="22"/>
              </w:rPr>
              <w:t>45200000-9</w:t>
            </w:r>
          </w:p>
        </w:tc>
        <w:tc>
          <w:tcPr>
            <w:tcW w:w="3685" w:type="dxa"/>
            <w:tcBorders>
              <w:top w:val="single" w:sz="4" w:space="0" w:color="000000"/>
              <w:left w:val="single" w:sz="4" w:space="0" w:color="000000"/>
              <w:right w:val="single" w:sz="4" w:space="0" w:color="000000"/>
            </w:tcBorders>
            <w:shd w:val="clear" w:color="auto" w:fill="auto"/>
            <w:vAlign w:val="center"/>
          </w:tcPr>
          <w:p w14:paraId="427CB782" w14:textId="77777777" w:rsidR="007517E8" w:rsidRPr="00E66E7D" w:rsidRDefault="007517E8" w:rsidP="00857C04">
            <w:pPr>
              <w:spacing w:line="276" w:lineRule="auto"/>
              <w:rPr>
                <w:sz w:val="22"/>
                <w:szCs w:val="22"/>
                <w:lang w:val="en-US"/>
              </w:rPr>
            </w:pPr>
            <w:r w:rsidRPr="00E66E7D">
              <w:rPr>
                <w:b/>
                <w:bCs/>
                <w:sz w:val="22"/>
                <w:szCs w:val="22"/>
                <w:u w:val="single"/>
              </w:rPr>
              <w:t>Lucrări de întreținere periodică a străzilor din s.Inundeni com.Vasilcău, r-nul Soroca</w:t>
            </w:r>
          </w:p>
        </w:tc>
        <w:tc>
          <w:tcPr>
            <w:tcW w:w="2955" w:type="dxa"/>
            <w:gridSpan w:val="3"/>
            <w:tcBorders>
              <w:top w:val="single" w:sz="4" w:space="0" w:color="000000"/>
              <w:left w:val="single" w:sz="4" w:space="0" w:color="000000"/>
              <w:right w:val="single" w:sz="4" w:space="0" w:color="000000"/>
            </w:tcBorders>
            <w:shd w:val="clear" w:color="auto" w:fill="auto"/>
            <w:vAlign w:val="center"/>
          </w:tcPr>
          <w:p w14:paraId="4598CA5F" w14:textId="77777777" w:rsidR="007517E8" w:rsidRPr="00E66E7D" w:rsidRDefault="007517E8" w:rsidP="00857C04">
            <w:pPr>
              <w:shd w:val="clear" w:color="auto" w:fill="FFFFFF" w:themeFill="background1"/>
              <w:spacing w:before="120"/>
              <w:jc w:val="center"/>
              <w:rPr>
                <w:noProof w:val="0"/>
                <w:sz w:val="22"/>
                <w:szCs w:val="22"/>
                <w:lang w:eastAsia="ru-RU"/>
              </w:rPr>
            </w:pPr>
            <w:r w:rsidRPr="00E66E7D">
              <w:rPr>
                <w:rFonts w:eastAsia="Calibri"/>
                <w:sz w:val="22"/>
                <w:szCs w:val="22"/>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119877AE" w14:textId="77777777" w:rsidR="007517E8" w:rsidRPr="00E66E7D" w:rsidRDefault="007517E8" w:rsidP="00857C04">
            <w:pPr>
              <w:shd w:val="clear" w:color="auto" w:fill="FFFFFF" w:themeFill="background1"/>
              <w:spacing w:before="120"/>
              <w:jc w:val="center"/>
              <w:rPr>
                <w:b/>
                <w:noProof w:val="0"/>
                <w:sz w:val="22"/>
                <w:szCs w:val="22"/>
                <w:lang w:eastAsia="ru-RU"/>
              </w:rPr>
            </w:pPr>
            <w:r w:rsidRPr="00E66E7D">
              <w:rPr>
                <w:b/>
                <w:bCs/>
                <w:sz w:val="22"/>
                <w:szCs w:val="22"/>
                <w:lang w:val="en-US"/>
              </w:rPr>
              <w:t>1</w:t>
            </w:r>
            <w:r>
              <w:rPr>
                <w:b/>
                <w:bCs/>
                <w:sz w:val="22"/>
                <w:szCs w:val="22"/>
                <w:lang w:val="en-US"/>
              </w:rPr>
              <w:t>538051</w:t>
            </w:r>
            <w:r w:rsidRPr="00E66E7D">
              <w:rPr>
                <w:b/>
                <w:bCs/>
                <w:sz w:val="22"/>
                <w:szCs w:val="22"/>
                <w:lang w:val="en-US"/>
              </w:rPr>
              <w:t>,00</w:t>
            </w:r>
          </w:p>
        </w:tc>
      </w:tr>
      <w:tr w:rsidR="007517E8" w14:paraId="42D333DB" w14:textId="77777777" w:rsidTr="00857C04">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411C485" w14:textId="77777777" w:rsidR="007517E8" w:rsidRDefault="007517E8" w:rsidP="00857C04">
            <w:pPr>
              <w:shd w:val="clear" w:color="auto" w:fill="FFFFFF"/>
              <w:spacing w:before="120"/>
              <w:jc w:val="center"/>
              <w:rPr>
                <w:sz w:val="20"/>
                <w:szCs w:val="20"/>
              </w:rPr>
            </w:pPr>
            <w:r>
              <w:rPr>
                <w:b/>
                <w:sz w:val="20"/>
                <w:szCs w:val="20"/>
              </w:rPr>
              <w:t>Valoarea estimativă totală,</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18AD1389" w14:textId="77777777" w:rsidR="007517E8" w:rsidRPr="0037012A" w:rsidRDefault="007517E8" w:rsidP="00857C04">
            <w:pPr>
              <w:shd w:val="clear" w:color="auto" w:fill="FFFFFF"/>
              <w:spacing w:before="120"/>
              <w:jc w:val="center"/>
            </w:pPr>
            <w:r w:rsidRPr="00E66E7D">
              <w:rPr>
                <w:b/>
                <w:bCs/>
                <w:sz w:val="22"/>
                <w:szCs w:val="22"/>
                <w:lang w:val="en-US"/>
              </w:rPr>
              <w:t>1</w:t>
            </w:r>
            <w:r>
              <w:rPr>
                <w:b/>
                <w:bCs/>
                <w:sz w:val="22"/>
                <w:szCs w:val="22"/>
                <w:lang w:val="en-US"/>
              </w:rPr>
              <w:t>538051</w:t>
            </w:r>
            <w:r w:rsidRPr="00E66E7D">
              <w:rPr>
                <w:b/>
                <w:bCs/>
                <w:sz w:val="22"/>
                <w:szCs w:val="22"/>
                <w:lang w:val="en-US"/>
              </w:rPr>
              <w:t>,00</w:t>
            </w:r>
          </w:p>
        </w:tc>
      </w:tr>
    </w:tbl>
    <w:p w14:paraId="3B791E2B" w14:textId="77777777" w:rsidR="007517E8" w:rsidRPr="00115FF1" w:rsidRDefault="007517E8" w:rsidP="007517E8">
      <w:pPr>
        <w:pStyle w:val="a"/>
        <w:numPr>
          <w:ilvl w:val="0"/>
          <w:numId w:val="14"/>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308727A5" w14:textId="77777777" w:rsidR="007517E8" w:rsidRPr="00286F1E" w:rsidRDefault="007517E8" w:rsidP="007517E8">
      <w:pPr>
        <w:pStyle w:val="a"/>
        <w:numPr>
          <w:ilvl w:val="0"/>
          <w:numId w:val="0"/>
        </w:numPr>
        <w:shd w:val="clear" w:color="auto" w:fill="FFFFFF" w:themeFill="background1"/>
        <w:tabs>
          <w:tab w:val="right" w:pos="426"/>
        </w:tabs>
        <w:spacing w:before="120"/>
        <w:ind w:left="720"/>
        <w:rPr>
          <w:b/>
          <w:lang w:eastAsia="ru-RU"/>
        </w:rPr>
      </w:pPr>
    </w:p>
    <w:p w14:paraId="4C08BE7B" w14:textId="77777777" w:rsidR="007517E8" w:rsidRPr="00FF430B" w:rsidRDefault="007517E8" w:rsidP="007517E8">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68050D9" w14:textId="77777777" w:rsidR="007517E8" w:rsidRDefault="007517E8" w:rsidP="007517E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r>
        <w:rPr>
          <w:lang w:eastAsia="ru-RU"/>
        </w:rPr>
        <w:t xml:space="preserve"> .</w:t>
      </w:r>
    </w:p>
    <w:p w14:paraId="03AA5859" w14:textId="77777777" w:rsidR="007517E8" w:rsidRPr="00766257" w:rsidRDefault="007517E8" w:rsidP="007517E8">
      <w:pPr>
        <w:numPr>
          <w:ilvl w:val="0"/>
          <w:numId w:val="13"/>
        </w:numPr>
        <w:shd w:val="clear" w:color="auto" w:fill="FFFFFF" w:themeFill="background1"/>
        <w:tabs>
          <w:tab w:val="right" w:pos="426"/>
        </w:tabs>
        <w:rPr>
          <w:lang w:eastAsia="ru-RU"/>
        </w:rPr>
      </w:pPr>
      <w:r w:rsidRPr="00FF430B">
        <w:rPr>
          <w:lang w:eastAsia="ru-RU"/>
        </w:rPr>
        <w:t>Pentru un singur lot;</w:t>
      </w:r>
    </w:p>
    <w:p w14:paraId="390BF4B2" w14:textId="77777777" w:rsidR="007517E8" w:rsidRPr="00350007" w:rsidRDefault="007517E8" w:rsidP="007517E8">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AB72A81" w14:textId="77777777" w:rsidR="007517E8" w:rsidRDefault="007517E8" w:rsidP="007517E8">
      <w:pPr>
        <w:pStyle w:val="a"/>
        <w:numPr>
          <w:ilvl w:val="0"/>
          <w:numId w:val="14"/>
        </w:numPr>
        <w:shd w:val="clear" w:color="auto" w:fill="FFFFFF"/>
        <w:rPr>
          <w:b/>
          <w:lang w:eastAsia="ru-RU"/>
        </w:rPr>
      </w:pPr>
      <w:r w:rsidRPr="001E5966">
        <w:rPr>
          <w:b/>
          <w:lang w:eastAsia="ru-RU"/>
        </w:rPr>
        <w:t xml:space="preserve">Termenii și condițiile de prestare/executare solicitați: </w:t>
      </w:r>
    </w:p>
    <w:p w14:paraId="7FE66888" w14:textId="77777777" w:rsidR="007517E8" w:rsidRDefault="007517E8" w:rsidP="007517E8">
      <w:pPr>
        <w:pStyle w:val="a"/>
        <w:numPr>
          <w:ilvl w:val="0"/>
          <w:numId w:val="0"/>
        </w:numPr>
        <w:shd w:val="clear" w:color="auto" w:fill="FFFFFF"/>
        <w:ind w:left="720"/>
      </w:pPr>
      <w:r>
        <w:rPr>
          <w:lang w:eastAsia="ru-RU"/>
        </w:rPr>
        <w:t>P</w:t>
      </w:r>
      <w:r w:rsidRPr="00A365A9">
        <w:rPr>
          <w:lang w:eastAsia="ru-RU"/>
        </w:rPr>
        <w:t xml:space="preserve">erioada </w:t>
      </w:r>
      <w:r w:rsidRPr="002B3541">
        <w:rPr>
          <w:lang w:eastAsia="ru-RU"/>
        </w:rPr>
        <w:t xml:space="preserve">de îndeplinire a lucrărilor  </w:t>
      </w:r>
      <w:r>
        <w:rPr>
          <w:b/>
          <w:u w:val="single"/>
        </w:rPr>
        <w:t>timp de 1 lună.</w:t>
      </w:r>
      <w:r w:rsidRPr="002B3541">
        <w:t xml:space="preserve"> </w:t>
      </w:r>
    </w:p>
    <w:p w14:paraId="45452929" w14:textId="77777777" w:rsidR="007517E8" w:rsidRPr="007E0F90" w:rsidRDefault="007517E8" w:rsidP="007517E8">
      <w:pPr>
        <w:pStyle w:val="a"/>
        <w:numPr>
          <w:ilvl w:val="0"/>
          <w:numId w:val="14"/>
        </w:numPr>
        <w:shd w:val="clear" w:color="auto" w:fill="FFFFFF"/>
        <w:rPr>
          <w:b/>
          <w:lang w:eastAsia="ru-RU"/>
        </w:rPr>
      </w:pPr>
      <w:r>
        <w:rPr>
          <w:noProof/>
          <w:sz w:val="20"/>
          <w:szCs w:val="20"/>
          <w:lang w:val="ru-RU"/>
        </w:rPr>
        <mc:AlternateContent>
          <mc:Choice Requires="wps">
            <w:drawing>
              <wp:anchor distT="0" distB="0" distL="114300" distR="114300" simplePos="0" relativeHeight="251659264" behindDoc="0" locked="0" layoutInCell="1" allowOverlap="1" wp14:anchorId="5F2546A3" wp14:editId="3413CED5">
                <wp:simplePos x="0" y="0"/>
                <wp:positionH relativeFrom="page">
                  <wp:posOffset>6667500</wp:posOffset>
                </wp:positionH>
                <wp:positionV relativeFrom="paragraph">
                  <wp:posOffset>222250</wp:posOffset>
                </wp:positionV>
                <wp:extent cx="19050" cy="2466975"/>
                <wp:effectExtent l="0" t="0" r="19050" b="28575"/>
                <wp:wrapNone/>
                <wp:docPr id="2" name="Прямая соединительная линия 2"/>
                <wp:cNvGraphicFramePr/>
                <a:graphic xmlns:a="http://schemas.openxmlformats.org/drawingml/2006/main">
                  <a:graphicData uri="http://schemas.microsoft.com/office/word/2010/wordprocessingShape">
                    <wps:wsp>
                      <wps:cNvCnPr/>
                      <wps:spPr>
                        <a:xfrm flipH="1">
                          <a:off x="0" y="0"/>
                          <a:ext cx="19050" cy="2466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124781" id="Прямая соединительная линия 2" o:spid="_x0000_s1026" style="position:absolute;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25pt,17.5pt" to="526.5pt,2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" strokecolor="black [3200]" strokeweight=".5pt">
                <v:stroke joinstyle="miter"/>
                <w10:wrap anchorx="page"/>
              </v:line>
            </w:pict>
          </mc:Fallback>
        </mc:AlternateContent>
      </w:r>
      <w:r w:rsidRPr="007E0F90">
        <w:rPr>
          <w:b/>
          <w:lang w:eastAsia="ru-RU"/>
        </w:rPr>
        <w:t xml:space="preserve">Termenul de valabilitate a contractului: </w:t>
      </w:r>
      <w:r w:rsidRPr="00115FF1">
        <w:rPr>
          <w:b/>
          <w:u w:val="single"/>
          <w:lang w:eastAsia="ru-RU"/>
        </w:rPr>
        <w:t>31.12.202</w:t>
      </w:r>
      <w:r>
        <w:rPr>
          <w:b/>
          <w:u w:val="single"/>
          <w:lang w:eastAsia="ru-RU"/>
        </w:rPr>
        <w:t>6.</w:t>
      </w:r>
    </w:p>
    <w:p w14:paraId="0948D833" w14:textId="77777777" w:rsidR="007517E8" w:rsidRPr="00FF430B" w:rsidRDefault="007517E8" w:rsidP="007517E8">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A9AC8E2" w14:textId="77777777" w:rsidR="007517E8" w:rsidRPr="00FF430B" w:rsidRDefault="007517E8" w:rsidP="007517E8">
      <w:pPr>
        <w:numPr>
          <w:ilvl w:val="0"/>
          <w:numId w:val="14"/>
        </w:numPr>
        <w:shd w:val="clear" w:color="auto" w:fill="FFFFFF" w:themeFill="background1"/>
        <w:tabs>
          <w:tab w:val="right" w:pos="426"/>
        </w:tabs>
        <w:spacing w:before="120"/>
        <w:rPr>
          <w:sz w:val="20"/>
          <w:lang w:eastAsia="ru-RU"/>
        </w:rPr>
      </w:pPr>
      <w:r w:rsidRPr="00FF430B">
        <w:rPr>
          <w:b/>
          <w:lang w:eastAsia="ru-RU"/>
        </w:rPr>
        <w:lastRenderedPageBreak/>
        <w:t xml:space="preserve">Prestarea serviciului este rezervată unei anumite profesii în temeiul unor legisau al unor acte administrative (după caz): </w:t>
      </w:r>
      <w:r>
        <w:rPr>
          <w:b/>
          <w:lang w:eastAsia="ru-RU"/>
        </w:rPr>
        <w:t xml:space="preserve">nu este </w:t>
      </w:r>
    </w:p>
    <w:p w14:paraId="2F197453" w14:textId="77777777" w:rsidR="007517E8" w:rsidRDefault="007517E8" w:rsidP="007517E8">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E904F0B" w14:textId="77777777" w:rsidR="007517E8" w:rsidRDefault="007517E8" w:rsidP="007517E8">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517E8" w:rsidRPr="007406FF" w14:paraId="12895D15" w14:textId="77777777" w:rsidTr="00857C04">
        <w:trPr>
          <w:trHeight w:val="700"/>
        </w:trPr>
        <w:tc>
          <w:tcPr>
            <w:tcW w:w="572" w:type="dxa"/>
            <w:shd w:val="clear" w:color="auto" w:fill="D9D9D9"/>
          </w:tcPr>
          <w:p w14:paraId="0135505C" w14:textId="77777777" w:rsidR="007517E8" w:rsidRPr="007406FF" w:rsidRDefault="007517E8" w:rsidP="00857C0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5589A88" w14:textId="77777777" w:rsidR="007517E8" w:rsidRPr="007406FF" w:rsidRDefault="007517E8" w:rsidP="00857C0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32D4DB0" w14:textId="77777777" w:rsidR="007517E8" w:rsidRPr="007406FF" w:rsidRDefault="007517E8" w:rsidP="00857C0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5C0A4F19" w14:textId="77777777" w:rsidR="007517E8" w:rsidRPr="007406FF" w:rsidRDefault="007517E8" w:rsidP="00857C0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517E8" w:rsidRPr="007406FF" w14:paraId="241A6811" w14:textId="77777777" w:rsidTr="00857C04">
        <w:trPr>
          <w:trHeight w:val="802"/>
        </w:trPr>
        <w:tc>
          <w:tcPr>
            <w:tcW w:w="572" w:type="dxa"/>
            <w:shd w:val="clear" w:color="auto" w:fill="FFFF00"/>
          </w:tcPr>
          <w:p w14:paraId="3AC4B0CB" w14:textId="77777777" w:rsidR="007517E8" w:rsidRPr="007406FF" w:rsidRDefault="007517E8" w:rsidP="00857C04">
            <w:pPr>
              <w:pStyle w:val="TableParagraph"/>
              <w:spacing w:before="103"/>
              <w:ind w:left="105"/>
            </w:pPr>
            <w:r>
              <w:rPr>
                <w:b/>
                <w:iCs/>
                <w:sz w:val="20"/>
                <w:szCs w:val="20"/>
              </w:rPr>
              <w:t>1</w:t>
            </w:r>
          </w:p>
        </w:tc>
        <w:tc>
          <w:tcPr>
            <w:tcW w:w="3417" w:type="dxa"/>
            <w:shd w:val="clear" w:color="auto" w:fill="FFFF00"/>
          </w:tcPr>
          <w:p w14:paraId="26BF1E22" w14:textId="77777777" w:rsidR="007517E8" w:rsidRPr="007406FF" w:rsidRDefault="007517E8" w:rsidP="00857C04">
            <w:pPr>
              <w:pStyle w:val="TableParagraph"/>
              <w:spacing w:before="103"/>
              <w:ind w:left="109"/>
            </w:pPr>
            <w:r w:rsidRPr="00A75BBC">
              <w:rPr>
                <w:b/>
                <w:bCs/>
              </w:rPr>
              <w:t xml:space="preserve">PROPUNEREA FINANCIARĂ </w:t>
            </w:r>
          </w:p>
        </w:tc>
        <w:tc>
          <w:tcPr>
            <w:tcW w:w="3969" w:type="dxa"/>
            <w:shd w:val="clear" w:color="auto" w:fill="FFFF00"/>
          </w:tcPr>
          <w:p w14:paraId="0CF3D5A5" w14:textId="77777777" w:rsidR="007517E8" w:rsidRPr="007406FF" w:rsidRDefault="007517E8" w:rsidP="00857C0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157E5E0" w14:textId="77777777" w:rsidR="007517E8" w:rsidRPr="007406FF" w:rsidRDefault="007517E8" w:rsidP="00857C04">
            <w:pPr>
              <w:pStyle w:val="TableParagraph"/>
              <w:spacing w:before="103"/>
              <w:ind w:left="105"/>
            </w:pPr>
            <w:r>
              <w:rPr>
                <w:b/>
                <w:iCs/>
                <w:sz w:val="20"/>
                <w:szCs w:val="20"/>
                <w:lang w:val="en-US"/>
              </w:rPr>
              <w:t>obligator</w:t>
            </w:r>
          </w:p>
        </w:tc>
      </w:tr>
      <w:tr w:rsidR="007517E8" w:rsidRPr="007406FF" w14:paraId="26F2B142" w14:textId="77777777" w:rsidTr="00857C04">
        <w:trPr>
          <w:trHeight w:val="575"/>
        </w:trPr>
        <w:tc>
          <w:tcPr>
            <w:tcW w:w="572" w:type="dxa"/>
            <w:shd w:val="clear" w:color="auto" w:fill="FFFF00"/>
          </w:tcPr>
          <w:p w14:paraId="241715AB" w14:textId="77777777" w:rsidR="007517E8" w:rsidRPr="007406FF" w:rsidRDefault="007517E8" w:rsidP="00857C04">
            <w:pPr>
              <w:pStyle w:val="TableParagraph"/>
              <w:spacing w:before="103"/>
              <w:ind w:left="105"/>
            </w:pPr>
            <w:r>
              <w:rPr>
                <w:b/>
                <w:iCs/>
                <w:sz w:val="20"/>
                <w:szCs w:val="20"/>
                <w:lang w:val="en-US"/>
              </w:rPr>
              <w:t>2</w:t>
            </w:r>
          </w:p>
        </w:tc>
        <w:tc>
          <w:tcPr>
            <w:tcW w:w="3417" w:type="dxa"/>
            <w:shd w:val="clear" w:color="auto" w:fill="FFFF00"/>
          </w:tcPr>
          <w:p w14:paraId="24A6F6A9" w14:textId="77777777" w:rsidR="007517E8" w:rsidRPr="007406FF" w:rsidRDefault="007517E8" w:rsidP="00857C04">
            <w:pPr>
              <w:pStyle w:val="TableParagraph"/>
              <w:spacing w:before="103"/>
              <w:ind w:left="109"/>
            </w:pPr>
            <w:r w:rsidRPr="00A75BBC">
              <w:rPr>
                <w:b/>
                <w:bCs/>
              </w:rPr>
              <w:t xml:space="preserve">PROPUNEREA TEHNICĂ </w:t>
            </w:r>
          </w:p>
        </w:tc>
        <w:tc>
          <w:tcPr>
            <w:tcW w:w="3969" w:type="dxa"/>
            <w:shd w:val="clear" w:color="auto" w:fill="FFFF00"/>
          </w:tcPr>
          <w:p w14:paraId="34516FB3" w14:textId="77777777" w:rsidR="007517E8" w:rsidRDefault="007517E8" w:rsidP="00857C04">
            <w:pPr>
              <w:pStyle w:val="TableParagraph"/>
              <w:spacing w:before="99" w:line="237" w:lineRule="auto"/>
              <w:ind w:left="110" w:right="838"/>
            </w:pPr>
            <w:r>
              <w:t xml:space="preserve">Deviz de cheltuieli </w:t>
            </w:r>
          </w:p>
          <w:p w14:paraId="3336EDFF" w14:textId="77777777" w:rsidR="007517E8" w:rsidRPr="007406FF" w:rsidRDefault="007517E8" w:rsidP="00857C0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5D55282A" w14:textId="77777777" w:rsidR="007517E8" w:rsidRPr="007406FF" w:rsidRDefault="007517E8" w:rsidP="00857C04">
            <w:pPr>
              <w:pStyle w:val="TableParagraph"/>
              <w:spacing w:before="103"/>
              <w:ind w:left="105"/>
            </w:pPr>
            <w:r>
              <w:rPr>
                <w:b/>
                <w:iCs/>
                <w:sz w:val="20"/>
                <w:szCs w:val="20"/>
                <w:lang w:val="en-US"/>
              </w:rPr>
              <w:t>obligator</w:t>
            </w:r>
          </w:p>
        </w:tc>
      </w:tr>
      <w:tr w:rsidR="007517E8" w:rsidRPr="007406FF" w14:paraId="589E7E24" w14:textId="77777777" w:rsidTr="00857C04">
        <w:trPr>
          <w:trHeight w:val="627"/>
        </w:trPr>
        <w:tc>
          <w:tcPr>
            <w:tcW w:w="572" w:type="dxa"/>
            <w:shd w:val="clear" w:color="auto" w:fill="FFFF00"/>
          </w:tcPr>
          <w:p w14:paraId="4786F29D" w14:textId="77777777" w:rsidR="007517E8" w:rsidRPr="007406FF" w:rsidRDefault="007517E8" w:rsidP="00857C04">
            <w:pPr>
              <w:pStyle w:val="TableParagraph"/>
              <w:spacing w:before="108"/>
              <w:ind w:left="105"/>
            </w:pPr>
            <w:r>
              <w:rPr>
                <w:b/>
                <w:iCs/>
                <w:sz w:val="20"/>
                <w:szCs w:val="20"/>
                <w:lang w:val="en-US"/>
              </w:rPr>
              <w:t>3</w:t>
            </w:r>
          </w:p>
        </w:tc>
        <w:tc>
          <w:tcPr>
            <w:tcW w:w="3417" w:type="dxa"/>
            <w:shd w:val="clear" w:color="auto" w:fill="FFFF00"/>
          </w:tcPr>
          <w:p w14:paraId="1F164F5F" w14:textId="77777777" w:rsidR="007517E8" w:rsidRPr="007406FF" w:rsidRDefault="007517E8" w:rsidP="00857C04">
            <w:pPr>
              <w:pStyle w:val="TableParagraph"/>
              <w:spacing w:before="108"/>
              <w:ind w:left="109"/>
            </w:pPr>
            <w:r w:rsidRPr="00A75BBC">
              <w:rPr>
                <w:b/>
                <w:bCs/>
              </w:rPr>
              <w:t>DUAE</w:t>
            </w:r>
          </w:p>
        </w:tc>
        <w:tc>
          <w:tcPr>
            <w:tcW w:w="3969" w:type="dxa"/>
            <w:shd w:val="clear" w:color="auto" w:fill="FFFF00"/>
          </w:tcPr>
          <w:p w14:paraId="35EFBD4A" w14:textId="77777777" w:rsidR="007517E8" w:rsidRPr="007406FF" w:rsidRDefault="007517E8" w:rsidP="00857C0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493D8830" w14:textId="77777777" w:rsidR="007517E8" w:rsidRPr="007406FF" w:rsidRDefault="007517E8" w:rsidP="00857C04">
            <w:pPr>
              <w:pStyle w:val="TableParagraph"/>
              <w:spacing w:before="108"/>
              <w:ind w:left="105"/>
            </w:pPr>
            <w:r>
              <w:rPr>
                <w:b/>
                <w:iCs/>
                <w:sz w:val="20"/>
                <w:szCs w:val="20"/>
                <w:lang w:val="en-US"/>
              </w:rPr>
              <w:t>obligator</w:t>
            </w:r>
          </w:p>
        </w:tc>
      </w:tr>
      <w:tr w:rsidR="007517E8" w:rsidRPr="007406FF" w14:paraId="27E2B72C" w14:textId="77777777" w:rsidTr="00857C04">
        <w:trPr>
          <w:trHeight w:val="627"/>
        </w:trPr>
        <w:tc>
          <w:tcPr>
            <w:tcW w:w="572" w:type="dxa"/>
            <w:shd w:val="clear" w:color="auto" w:fill="FFFF00"/>
          </w:tcPr>
          <w:p w14:paraId="535A09B6" w14:textId="77777777" w:rsidR="007517E8" w:rsidRPr="007406FF" w:rsidRDefault="007517E8" w:rsidP="00857C04">
            <w:pPr>
              <w:pStyle w:val="TableParagraph"/>
              <w:spacing w:before="108"/>
              <w:ind w:left="105"/>
            </w:pPr>
            <w:r>
              <w:rPr>
                <w:b/>
                <w:iCs/>
                <w:sz w:val="20"/>
                <w:szCs w:val="20"/>
                <w:lang w:val="en-US"/>
              </w:rPr>
              <w:t>4</w:t>
            </w:r>
          </w:p>
        </w:tc>
        <w:tc>
          <w:tcPr>
            <w:tcW w:w="3417" w:type="dxa"/>
            <w:shd w:val="clear" w:color="auto" w:fill="FFFF00"/>
          </w:tcPr>
          <w:p w14:paraId="403374C4" w14:textId="77777777" w:rsidR="007517E8" w:rsidRPr="007406FF" w:rsidRDefault="007517E8" w:rsidP="00857C04">
            <w:pPr>
              <w:pStyle w:val="TableParagraph"/>
              <w:spacing w:before="108"/>
              <w:ind w:left="109"/>
            </w:pPr>
            <w:r w:rsidRPr="00A75BBC">
              <w:rPr>
                <w:b/>
                <w:bCs/>
              </w:rPr>
              <w:t>CERERE DE PARTICIPARE</w:t>
            </w:r>
          </w:p>
        </w:tc>
        <w:tc>
          <w:tcPr>
            <w:tcW w:w="3969" w:type="dxa"/>
            <w:shd w:val="clear" w:color="auto" w:fill="FFFF00"/>
          </w:tcPr>
          <w:p w14:paraId="11136164" w14:textId="77777777" w:rsidR="007517E8" w:rsidRPr="007406FF" w:rsidRDefault="007517E8" w:rsidP="00857C0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F8BF92B" w14:textId="77777777" w:rsidR="007517E8" w:rsidRPr="007406FF" w:rsidRDefault="007517E8" w:rsidP="00857C04">
            <w:pPr>
              <w:pStyle w:val="TableParagraph"/>
              <w:spacing w:before="108"/>
              <w:ind w:left="105"/>
            </w:pPr>
            <w:r>
              <w:rPr>
                <w:b/>
                <w:iCs/>
                <w:sz w:val="20"/>
                <w:szCs w:val="20"/>
                <w:lang w:val="en-US"/>
              </w:rPr>
              <w:t>obligator</w:t>
            </w:r>
          </w:p>
        </w:tc>
      </w:tr>
      <w:tr w:rsidR="007517E8" w:rsidRPr="007406FF" w14:paraId="044A61DA" w14:textId="77777777" w:rsidTr="00857C04">
        <w:trPr>
          <w:trHeight w:val="627"/>
        </w:trPr>
        <w:tc>
          <w:tcPr>
            <w:tcW w:w="572" w:type="dxa"/>
            <w:shd w:val="clear" w:color="auto" w:fill="FFFF00"/>
          </w:tcPr>
          <w:p w14:paraId="3F99D093" w14:textId="77777777" w:rsidR="007517E8" w:rsidRDefault="007517E8" w:rsidP="00857C04">
            <w:pPr>
              <w:pStyle w:val="TableParagraph"/>
              <w:spacing w:before="108"/>
              <w:ind w:left="105"/>
            </w:pPr>
            <w:r>
              <w:rPr>
                <w:b/>
                <w:iCs/>
                <w:sz w:val="20"/>
                <w:szCs w:val="20"/>
                <w:lang w:val="en-US"/>
              </w:rPr>
              <w:t>5</w:t>
            </w:r>
          </w:p>
        </w:tc>
        <w:tc>
          <w:tcPr>
            <w:tcW w:w="3417" w:type="dxa"/>
            <w:shd w:val="clear" w:color="auto" w:fill="FFFF00"/>
          </w:tcPr>
          <w:p w14:paraId="0AE37D15" w14:textId="77777777" w:rsidR="007517E8" w:rsidRDefault="007517E8" w:rsidP="00857C04">
            <w:pPr>
              <w:pStyle w:val="TableParagraph"/>
              <w:spacing w:before="108"/>
              <w:ind w:left="109"/>
            </w:pPr>
            <w:r w:rsidRPr="00A75BBC">
              <w:rPr>
                <w:b/>
                <w:bCs/>
              </w:rPr>
              <w:t xml:space="preserve">DECLARAȚIE PRIVIND VALABILITATEA OFERTELOR </w:t>
            </w:r>
          </w:p>
        </w:tc>
        <w:tc>
          <w:tcPr>
            <w:tcW w:w="3969" w:type="dxa"/>
            <w:shd w:val="clear" w:color="auto" w:fill="FFFF00"/>
          </w:tcPr>
          <w:p w14:paraId="544254C3" w14:textId="77777777" w:rsidR="007517E8" w:rsidRDefault="007517E8" w:rsidP="00857C0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0FBA9748" w14:textId="77777777" w:rsidR="007517E8" w:rsidRPr="007406FF" w:rsidRDefault="007517E8" w:rsidP="00857C04">
            <w:pPr>
              <w:pStyle w:val="TableParagraph"/>
              <w:spacing w:before="108"/>
              <w:ind w:left="105"/>
            </w:pPr>
            <w:r>
              <w:rPr>
                <w:b/>
                <w:iCs/>
                <w:sz w:val="20"/>
                <w:szCs w:val="20"/>
                <w:lang w:val="en-US"/>
              </w:rPr>
              <w:t>obligator</w:t>
            </w:r>
          </w:p>
        </w:tc>
      </w:tr>
      <w:tr w:rsidR="007517E8" w:rsidRPr="007406FF" w14:paraId="3C100FB4" w14:textId="77777777" w:rsidTr="00857C04">
        <w:trPr>
          <w:trHeight w:val="518"/>
        </w:trPr>
        <w:tc>
          <w:tcPr>
            <w:tcW w:w="9517" w:type="dxa"/>
            <w:gridSpan w:val="4"/>
            <w:shd w:val="clear" w:color="auto" w:fill="FFFF00"/>
          </w:tcPr>
          <w:p w14:paraId="3498A09E" w14:textId="77777777" w:rsidR="007517E8" w:rsidRDefault="007517E8" w:rsidP="00857C04">
            <w:pPr>
              <w:pStyle w:val="TableParagraph"/>
              <w:spacing w:before="103"/>
              <w:ind w:left="2298" w:right="4167" w:firstLine="284"/>
              <w:jc w:val="center"/>
              <w:rPr>
                <w:b/>
              </w:rPr>
            </w:pPr>
            <w:r>
              <w:rPr>
                <w:b/>
              </w:rPr>
              <w:t>INCLUSIV,</w:t>
            </w:r>
          </w:p>
          <w:p w14:paraId="5E569E9F" w14:textId="77777777" w:rsidR="007517E8" w:rsidRPr="007406FF" w:rsidRDefault="007517E8" w:rsidP="00857C04">
            <w:pPr>
              <w:pStyle w:val="TableParagraph"/>
              <w:spacing w:before="103"/>
              <w:ind w:left="1589" w:right="2599"/>
              <w:jc w:val="center"/>
              <w:rPr>
                <w:b/>
              </w:rPr>
            </w:pPr>
            <w:r>
              <w:rPr>
                <w:b/>
              </w:rPr>
              <w:t xml:space="preserve">          documente suplimentare la oferta</w:t>
            </w:r>
          </w:p>
        </w:tc>
      </w:tr>
      <w:tr w:rsidR="007517E8" w:rsidRPr="007406FF" w14:paraId="7E899B70" w14:textId="77777777" w:rsidTr="00857C04">
        <w:trPr>
          <w:trHeight w:val="559"/>
        </w:trPr>
        <w:tc>
          <w:tcPr>
            <w:tcW w:w="572" w:type="dxa"/>
            <w:shd w:val="clear" w:color="auto" w:fill="FFFF00"/>
          </w:tcPr>
          <w:p w14:paraId="4F375357" w14:textId="77777777" w:rsidR="007517E8" w:rsidRPr="00094362" w:rsidRDefault="007517E8" w:rsidP="00857C04">
            <w:pPr>
              <w:pStyle w:val="TableParagraph"/>
              <w:spacing w:before="103"/>
              <w:ind w:left="105"/>
              <w:rPr>
                <w:sz w:val="20"/>
                <w:szCs w:val="20"/>
              </w:rPr>
            </w:pPr>
            <w:r>
              <w:rPr>
                <w:sz w:val="20"/>
                <w:szCs w:val="20"/>
              </w:rPr>
              <w:t>1</w:t>
            </w:r>
          </w:p>
        </w:tc>
        <w:tc>
          <w:tcPr>
            <w:tcW w:w="3417" w:type="dxa"/>
            <w:shd w:val="clear" w:color="auto" w:fill="FFFF00"/>
          </w:tcPr>
          <w:p w14:paraId="1885207A" w14:textId="77777777" w:rsidR="007517E8" w:rsidRPr="00094362" w:rsidRDefault="007517E8" w:rsidP="00857C0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463BA310" w14:textId="77777777" w:rsidR="007517E8" w:rsidRPr="00094362" w:rsidRDefault="007517E8" w:rsidP="00857C0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8EB863C" w14:textId="77777777" w:rsidR="007517E8" w:rsidRPr="00094362" w:rsidRDefault="007517E8" w:rsidP="00857C04">
            <w:pPr>
              <w:pStyle w:val="TableParagraph"/>
              <w:spacing w:before="103"/>
              <w:ind w:left="105"/>
              <w:rPr>
                <w:sz w:val="20"/>
                <w:szCs w:val="20"/>
              </w:rPr>
            </w:pPr>
            <w:r w:rsidRPr="00094362">
              <w:rPr>
                <w:sz w:val="20"/>
                <w:szCs w:val="20"/>
              </w:rPr>
              <w:t>DA</w:t>
            </w:r>
          </w:p>
        </w:tc>
      </w:tr>
      <w:tr w:rsidR="007517E8" w:rsidRPr="007406FF" w14:paraId="4A57BA4D" w14:textId="77777777" w:rsidTr="00857C04">
        <w:trPr>
          <w:trHeight w:val="559"/>
        </w:trPr>
        <w:tc>
          <w:tcPr>
            <w:tcW w:w="572" w:type="dxa"/>
            <w:shd w:val="clear" w:color="auto" w:fill="FFFF00"/>
          </w:tcPr>
          <w:p w14:paraId="001D0A68" w14:textId="77777777" w:rsidR="007517E8" w:rsidRPr="00094362" w:rsidRDefault="007517E8" w:rsidP="00857C04">
            <w:pPr>
              <w:pStyle w:val="TableParagraph"/>
              <w:spacing w:before="103"/>
              <w:ind w:left="105"/>
              <w:rPr>
                <w:sz w:val="20"/>
                <w:szCs w:val="20"/>
              </w:rPr>
            </w:pPr>
            <w:r>
              <w:rPr>
                <w:sz w:val="20"/>
                <w:szCs w:val="20"/>
              </w:rPr>
              <w:t>2</w:t>
            </w:r>
          </w:p>
        </w:tc>
        <w:tc>
          <w:tcPr>
            <w:tcW w:w="3417" w:type="dxa"/>
            <w:shd w:val="clear" w:color="auto" w:fill="FFFF00"/>
          </w:tcPr>
          <w:p w14:paraId="7524EEDA" w14:textId="77777777" w:rsidR="007517E8" w:rsidRPr="00094362" w:rsidRDefault="007517E8" w:rsidP="00857C0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4EC0E72" w14:textId="77777777" w:rsidR="007517E8" w:rsidRPr="00094362" w:rsidRDefault="007517E8" w:rsidP="00857C0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EF2E6D6" w14:textId="77777777" w:rsidR="007517E8" w:rsidRPr="00094362" w:rsidRDefault="007517E8" w:rsidP="00857C0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78E54CB" w14:textId="77777777" w:rsidR="007517E8" w:rsidRPr="00094362" w:rsidRDefault="007517E8" w:rsidP="00857C04">
            <w:pPr>
              <w:pStyle w:val="TableParagraph"/>
              <w:spacing w:before="103"/>
              <w:ind w:left="105"/>
              <w:rPr>
                <w:sz w:val="20"/>
                <w:szCs w:val="20"/>
              </w:rPr>
            </w:pPr>
            <w:r w:rsidRPr="00094362">
              <w:rPr>
                <w:sz w:val="20"/>
                <w:szCs w:val="20"/>
              </w:rPr>
              <w:t>DA</w:t>
            </w:r>
          </w:p>
        </w:tc>
      </w:tr>
      <w:tr w:rsidR="007517E8" w:rsidRPr="007406FF" w14:paraId="70975841" w14:textId="77777777" w:rsidTr="00857C04">
        <w:trPr>
          <w:trHeight w:val="1144"/>
        </w:trPr>
        <w:tc>
          <w:tcPr>
            <w:tcW w:w="572" w:type="dxa"/>
            <w:shd w:val="clear" w:color="auto" w:fill="FFFF00"/>
          </w:tcPr>
          <w:p w14:paraId="2292EB8C" w14:textId="77777777" w:rsidR="007517E8" w:rsidRPr="00094362" w:rsidRDefault="007517E8" w:rsidP="00857C04">
            <w:pPr>
              <w:pStyle w:val="TableParagraph"/>
              <w:spacing w:before="103"/>
              <w:ind w:left="105"/>
              <w:rPr>
                <w:sz w:val="20"/>
                <w:szCs w:val="20"/>
              </w:rPr>
            </w:pPr>
            <w:r>
              <w:rPr>
                <w:sz w:val="20"/>
                <w:szCs w:val="20"/>
              </w:rPr>
              <w:t>3</w:t>
            </w:r>
          </w:p>
        </w:tc>
        <w:tc>
          <w:tcPr>
            <w:tcW w:w="3417" w:type="dxa"/>
            <w:shd w:val="clear" w:color="auto" w:fill="FFFF00"/>
          </w:tcPr>
          <w:p w14:paraId="79632FF3" w14:textId="77777777" w:rsidR="007517E8" w:rsidRPr="00094362" w:rsidRDefault="007517E8" w:rsidP="00857C0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6D33722A" w14:textId="77777777" w:rsidR="007517E8" w:rsidRPr="00094362" w:rsidRDefault="007517E8" w:rsidP="00857C0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69AF9CE2" w14:textId="77777777" w:rsidR="007517E8" w:rsidRPr="00094362" w:rsidRDefault="007517E8" w:rsidP="00857C0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11226C09" w14:textId="77777777" w:rsidR="007517E8" w:rsidRPr="00094362" w:rsidRDefault="007517E8" w:rsidP="00857C04">
            <w:pPr>
              <w:pStyle w:val="TableParagraph"/>
              <w:spacing w:line="264" w:lineRule="exact"/>
              <w:ind w:left="-1"/>
              <w:rPr>
                <w:sz w:val="20"/>
                <w:szCs w:val="20"/>
              </w:rPr>
            </w:pPr>
            <w:r w:rsidRPr="00094362">
              <w:rPr>
                <w:sz w:val="20"/>
                <w:szCs w:val="20"/>
              </w:rPr>
              <w:t>DA</w:t>
            </w:r>
          </w:p>
        </w:tc>
      </w:tr>
      <w:tr w:rsidR="007517E8" w:rsidRPr="007406FF" w14:paraId="1FEB658F" w14:textId="77777777" w:rsidTr="00857C04">
        <w:trPr>
          <w:trHeight w:val="1086"/>
        </w:trPr>
        <w:tc>
          <w:tcPr>
            <w:tcW w:w="572" w:type="dxa"/>
            <w:shd w:val="clear" w:color="auto" w:fill="FFFF00"/>
          </w:tcPr>
          <w:p w14:paraId="79219E49" w14:textId="77777777" w:rsidR="007517E8" w:rsidRPr="00094362" w:rsidRDefault="007517E8" w:rsidP="00857C04">
            <w:pPr>
              <w:pStyle w:val="TableParagraph"/>
              <w:spacing w:before="103"/>
              <w:ind w:left="105"/>
              <w:rPr>
                <w:sz w:val="20"/>
                <w:szCs w:val="20"/>
              </w:rPr>
            </w:pPr>
            <w:r>
              <w:rPr>
                <w:sz w:val="20"/>
                <w:szCs w:val="20"/>
              </w:rPr>
              <w:t>4</w:t>
            </w:r>
          </w:p>
        </w:tc>
        <w:tc>
          <w:tcPr>
            <w:tcW w:w="3417" w:type="dxa"/>
            <w:shd w:val="clear" w:color="auto" w:fill="FFFF00"/>
          </w:tcPr>
          <w:p w14:paraId="19C24D49" w14:textId="77777777" w:rsidR="007517E8" w:rsidRPr="00094362" w:rsidRDefault="007517E8" w:rsidP="00857C0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4E1B9940" w14:textId="77777777" w:rsidR="007517E8" w:rsidRPr="00094362" w:rsidRDefault="007517E8" w:rsidP="00857C0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13D2FAC7" w14:textId="77777777" w:rsidR="007517E8" w:rsidRPr="00094362" w:rsidRDefault="007517E8" w:rsidP="00857C04">
            <w:pPr>
              <w:rPr>
                <w:sz w:val="20"/>
                <w:szCs w:val="20"/>
              </w:rPr>
            </w:pPr>
            <w:r w:rsidRPr="00094362">
              <w:rPr>
                <w:sz w:val="20"/>
                <w:szCs w:val="20"/>
              </w:rPr>
              <w:t>DA</w:t>
            </w:r>
          </w:p>
        </w:tc>
      </w:tr>
      <w:tr w:rsidR="007517E8" w:rsidRPr="007406FF" w14:paraId="7B1E353B" w14:textId="77777777" w:rsidTr="00857C04">
        <w:trPr>
          <w:trHeight w:val="448"/>
        </w:trPr>
        <w:tc>
          <w:tcPr>
            <w:tcW w:w="572" w:type="dxa"/>
            <w:shd w:val="clear" w:color="auto" w:fill="FFFF00"/>
          </w:tcPr>
          <w:p w14:paraId="24A3DA72" w14:textId="77777777" w:rsidR="007517E8" w:rsidRPr="00094362" w:rsidRDefault="007517E8" w:rsidP="00857C04">
            <w:pPr>
              <w:pStyle w:val="TableParagraph"/>
              <w:spacing w:before="103"/>
              <w:ind w:left="105"/>
              <w:rPr>
                <w:sz w:val="20"/>
                <w:szCs w:val="20"/>
              </w:rPr>
            </w:pPr>
            <w:r>
              <w:rPr>
                <w:sz w:val="20"/>
                <w:szCs w:val="20"/>
              </w:rPr>
              <w:t>5</w:t>
            </w:r>
          </w:p>
        </w:tc>
        <w:tc>
          <w:tcPr>
            <w:tcW w:w="3417" w:type="dxa"/>
            <w:shd w:val="clear" w:color="auto" w:fill="FFFF00"/>
          </w:tcPr>
          <w:p w14:paraId="3D00036F" w14:textId="77777777" w:rsidR="007517E8" w:rsidRPr="00094362" w:rsidRDefault="007517E8" w:rsidP="00857C0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44907FC2" w14:textId="77777777" w:rsidR="007517E8" w:rsidRPr="00094362" w:rsidRDefault="007517E8" w:rsidP="00857C04">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7682056C" w14:textId="77777777" w:rsidR="007517E8" w:rsidRPr="00094362" w:rsidRDefault="007517E8" w:rsidP="00857C0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516F92A" w14:textId="77777777" w:rsidR="007517E8" w:rsidRPr="00094362" w:rsidRDefault="007517E8" w:rsidP="00857C04">
            <w:pPr>
              <w:rPr>
                <w:sz w:val="20"/>
                <w:szCs w:val="20"/>
              </w:rPr>
            </w:pPr>
            <w:r w:rsidRPr="00094362">
              <w:rPr>
                <w:spacing w:val="-2"/>
                <w:sz w:val="20"/>
                <w:szCs w:val="20"/>
              </w:rPr>
              <w:t>economi</w:t>
            </w:r>
          </w:p>
        </w:tc>
        <w:tc>
          <w:tcPr>
            <w:tcW w:w="1559" w:type="dxa"/>
            <w:shd w:val="clear" w:color="auto" w:fill="FFFF00"/>
          </w:tcPr>
          <w:p w14:paraId="0D61C70F" w14:textId="77777777" w:rsidR="007517E8" w:rsidRPr="00094362" w:rsidRDefault="007517E8" w:rsidP="00857C04">
            <w:pPr>
              <w:rPr>
                <w:sz w:val="20"/>
                <w:szCs w:val="20"/>
              </w:rPr>
            </w:pPr>
            <w:r w:rsidRPr="00094362">
              <w:rPr>
                <w:sz w:val="20"/>
                <w:szCs w:val="20"/>
              </w:rPr>
              <w:t>DA</w:t>
            </w:r>
          </w:p>
        </w:tc>
      </w:tr>
      <w:tr w:rsidR="007517E8" w:rsidRPr="007406FF" w14:paraId="0A2DA4AD" w14:textId="77777777" w:rsidTr="00857C04">
        <w:trPr>
          <w:trHeight w:val="525"/>
        </w:trPr>
        <w:tc>
          <w:tcPr>
            <w:tcW w:w="572" w:type="dxa"/>
            <w:shd w:val="clear" w:color="auto" w:fill="FFFF00"/>
          </w:tcPr>
          <w:p w14:paraId="50ED0DC5" w14:textId="77777777" w:rsidR="007517E8" w:rsidRPr="00094362" w:rsidRDefault="007517E8" w:rsidP="00857C04">
            <w:pPr>
              <w:ind w:left="100"/>
              <w:rPr>
                <w:sz w:val="20"/>
                <w:szCs w:val="20"/>
              </w:rPr>
            </w:pPr>
            <w:r>
              <w:rPr>
                <w:sz w:val="20"/>
                <w:szCs w:val="20"/>
              </w:rPr>
              <w:t>6</w:t>
            </w:r>
          </w:p>
        </w:tc>
        <w:tc>
          <w:tcPr>
            <w:tcW w:w="3417" w:type="dxa"/>
            <w:shd w:val="clear" w:color="auto" w:fill="FFFF00"/>
          </w:tcPr>
          <w:p w14:paraId="313629CA" w14:textId="77777777" w:rsidR="007517E8" w:rsidRPr="00094362" w:rsidRDefault="007517E8" w:rsidP="00857C0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05EE0174" w14:textId="77777777" w:rsidR="007517E8" w:rsidRPr="00094362" w:rsidRDefault="007517E8" w:rsidP="00857C0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16BA752B" w14:textId="77777777" w:rsidR="007517E8" w:rsidRPr="00094362" w:rsidRDefault="007517E8" w:rsidP="00857C04">
            <w:pPr>
              <w:ind w:left="-9"/>
              <w:rPr>
                <w:sz w:val="20"/>
                <w:szCs w:val="20"/>
              </w:rPr>
            </w:pPr>
            <w:r w:rsidRPr="00094362">
              <w:rPr>
                <w:sz w:val="20"/>
                <w:szCs w:val="20"/>
              </w:rPr>
              <w:t>DA</w:t>
            </w:r>
          </w:p>
        </w:tc>
      </w:tr>
      <w:tr w:rsidR="007517E8" w:rsidRPr="007406FF" w14:paraId="41498ECA" w14:textId="77777777" w:rsidTr="00857C04">
        <w:trPr>
          <w:trHeight w:val="525"/>
        </w:trPr>
        <w:tc>
          <w:tcPr>
            <w:tcW w:w="572" w:type="dxa"/>
            <w:shd w:val="clear" w:color="auto" w:fill="FFFF00"/>
          </w:tcPr>
          <w:p w14:paraId="14134137" w14:textId="77777777" w:rsidR="007517E8" w:rsidRPr="00094362" w:rsidRDefault="007517E8" w:rsidP="00857C04">
            <w:pPr>
              <w:ind w:left="100"/>
              <w:rPr>
                <w:sz w:val="20"/>
                <w:szCs w:val="20"/>
              </w:rPr>
            </w:pPr>
            <w:r>
              <w:rPr>
                <w:sz w:val="20"/>
                <w:szCs w:val="20"/>
              </w:rPr>
              <w:t>7</w:t>
            </w:r>
          </w:p>
        </w:tc>
        <w:tc>
          <w:tcPr>
            <w:tcW w:w="3417" w:type="dxa"/>
            <w:shd w:val="clear" w:color="auto" w:fill="FFFF00"/>
          </w:tcPr>
          <w:p w14:paraId="41B98F95" w14:textId="77777777" w:rsidR="007517E8" w:rsidRPr="00094362" w:rsidRDefault="007517E8" w:rsidP="00857C04">
            <w:pPr>
              <w:rPr>
                <w:rFonts w:eastAsia="PMingLiU"/>
                <w:b/>
                <w:sz w:val="20"/>
                <w:szCs w:val="20"/>
                <w:lang w:val="en-US" w:eastAsia="zh-CN"/>
              </w:rPr>
            </w:pPr>
            <w:r w:rsidRPr="00094362">
              <w:rPr>
                <w:rFonts w:eastAsia="PMingLiU"/>
                <w:b/>
                <w:sz w:val="20"/>
                <w:szCs w:val="20"/>
                <w:lang w:val="en-US" w:eastAsia="zh-CN"/>
              </w:rPr>
              <w:t>DECLARAȚIE</w:t>
            </w:r>
          </w:p>
          <w:p w14:paraId="06C60E3D" w14:textId="77777777" w:rsidR="007517E8" w:rsidRPr="00094362" w:rsidRDefault="007517E8" w:rsidP="00857C04">
            <w:pPr>
              <w:pStyle w:val="a8"/>
              <w:tabs>
                <w:tab w:val="left" w:pos="567"/>
              </w:tabs>
              <w:rPr>
                <w:sz w:val="20"/>
                <w:lang w:val="en-US"/>
              </w:rPr>
            </w:pPr>
            <w:r w:rsidRPr="00094362">
              <w:rPr>
                <w:sz w:val="20"/>
                <w:lang w:val="en-US"/>
              </w:rPr>
              <w:t xml:space="preserve">privind experienţa </w:t>
            </w:r>
            <w:r>
              <w:rPr>
                <w:sz w:val="20"/>
                <w:lang w:val="en-US"/>
              </w:rPr>
              <w:t>similar  - lucrări drum</w:t>
            </w:r>
          </w:p>
          <w:p w14:paraId="771CFC18" w14:textId="77777777" w:rsidR="007517E8" w:rsidRPr="00094362" w:rsidRDefault="007517E8" w:rsidP="00857C0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2E001EEE" w14:textId="77777777" w:rsidR="007517E8" w:rsidRPr="00094362" w:rsidRDefault="007517E8" w:rsidP="00857C04">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55AF4DD4" w14:textId="77777777" w:rsidR="007517E8" w:rsidRPr="00094362" w:rsidRDefault="007517E8" w:rsidP="00857C04">
            <w:pPr>
              <w:ind w:left="-9"/>
              <w:rPr>
                <w:sz w:val="20"/>
                <w:szCs w:val="20"/>
              </w:rPr>
            </w:pPr>
            <w:r w:rsidRPr="00094362">
              <w:rPr>
                <w:sz w:val="20"/>
                <w:szCs w:val="20"/>
              </w:rPr>
              <w:t>DA</w:t>
            </w:r>
          </w:p>
        </w:tc>
      </w:tr>
      <w:tr w:rsidR="007517E8" w:rsidRPr="007406FF" w14:paraId="1362B9B0" w14:textId="77777777" w:rsidTr="00857C04">
        <w:trPr>
          <w:trHeight w:val="525"/>
        </w:trPr>
        <w:tc>
          <w:tcPr>
            <w:tcW w:w="572" w:type="dxa"/>
            <w:shd w:val="clear" w:color="auto" w:fill="FFFF00"/>
          </w:tcPr>
          <w:p w14:paraId="3DF7ADE1" w14:textId="77777777" w:rsidR="007517E8" w:rsidRPr="00094362" w:rsidRDefault="007517E8" w:rsidP="00857C04">
            <w:pPr>
              <w:ind w:left="100"/>
              <w:rPr>
                <w:sz w:val="20"/>
                <w:szCs w:val="20"/>
              </w:rPr>
            </w:pPr>
            <w:r>
              <w:rPr>
                <w:sz w:val="20"/>
                <w:szCs w:val="20"/>
              </w:rPr>
              <w:lastRenderedPageBreak/>
              <w:t>8</w:t>
            </w:r>
          </w:p>
        </w:tc>
        <w:tc>
          <w:tcPr>
            <w:tcW w:w="3417" w:type="dxa"/>
            <w:shd w:val="clear" w:color="auto" w:fill="FFFF00"/>
          </w:tcPr>
          <w:p w14:paraId="61D66A0D" w14:textId="77777777" w:rsidR="007517E8" w:rsidRPr="00094362" w:rsidRDefault="007517E8" w:rsidP="00857C0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9AF6257" w14:textId="77777777" w:rsidR="007517E8" w:rsidRPr="00094362" w:rsidRDefault="007517E8" w:rsidP="00857C0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585C99D7" w14:textId="77777777" w:rsidR="007517E8" w:rsidRPr="00094362" w:rsidRDefault="007517E8" w:rsidP="00857C0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386BF38" w14:textId="77777777" w:rsidR="007517E8" w:rsidRPr="00094362" w:rsidRDefault="007517E8" w:rsidP="00857C04">
            <w:pPr>
              <w:ind w:left="-9"/>
              <w:rPr>
                <w:sz w:val="20"/>
                <w:szCs w:val="20"/>
              </w:rPr>
            </w:pPr>
            <w:r w:rsidRPr="00094362">
              <w:rPr>
                <w:sz w:val="20"/>
                <w:szCs w:val="20"/>
              </w:rPr>
              <w:t>DA</w:t>
            </w:r>
          </w:p>
        </w:tc>
      </w:tr>
      <w:tr w:rsidR="007517E8" w:rsidRPr="007406FF" w14:paraId="42DCD6A9" w14:textId="77777777" w:rsidTr="00857C04">
        <w:trPr>
          <w:trHeight w:val="525"/>
        </w:trPr>
        <w:tc>
          <w:tcPr>
            <w:tcW w:w="572" w:type="dxa"/>
            <w:shd w:val="clear" w:color="auto" w:fill="FFFF00"/>
          </w:tcPr>
          <w:p w14:paraId="4D7A4F9B" w14:textId="77777777" w:rsidR="007517E8" w:rsidRPr="00094362" w:rsidRDefault="007517E8" w:rsidP="00857C04">
            <w:pPr>
              <w:ind w:left="100"/>
              <w:rPr>
                <w:sz w:val="20"/>
                <w:szCs w:val="20"/>
              </w:rPr>
            </w:pPr>
            <w:r>
              <w:rPr>
                <w:sz w:val="20"/>
                <w:szCs w:val="20"/>
              </w:rPr>
              <w:t>9</w:t>
            </w:r>
          </w:p>
        </w:tc>
        <w:tc>
          <w:tcPr>
            <w:tcW w:w="3417" w:type="dxa"/>
            <w:shd w:val="clear" w:color="auto" w:fill="FFFF00"/>
          </w:tcPr>
          <w:p w14:paraId="684CCFC3" w14:textId="77777777" w:rsidR="007517E8" w:rsidRPr="00094362" w:rsidRDefault="007517E8" w:rsidP="00857C0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65CB5F9A" w14:textId="77777777" w:rsidR="007517E8" w:rsidRPr="00094362" w:rsidRDefault="007517E8" w:rsidP="00857C0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461F8923" w14:textId="77777777" w:rsidR="007517E8" w:rsidRPr="00094362" w:rsidRDefault="007517E8" w:rsidP="00857C04">
            <w:pPr>
              <w:ind w:left="96"/>
              <w:rPr>
                <w:sz w:val="20"/>
                <w:szCs w:val="20"/>
              </w:rPr>
            </w:pPr>
            <w:r w:rsidRPr="00094362">
              <w:rPr>
                <w:sz w:val="20"/>
                <w:szCs w:val="20"/>
              </w:rPr>
              <w:t>DA</w:t>
            </w:r>
          </w:p>
        </w:tc>
      </w:tr>
      <w:tr w:rsidR="007517E8" w:rsidRPr="00B03A84" w14:paraId="164D4E13" w14:textId="77777777" w:rsidTr="00857C04">
        <w:trPr>
          <w:trHeight w:val="525"/>
        </w:trPr>
        <w:tc>
          <w:tcPr>
            <w:tcW w:w="572" w:type="dxa"/>
            <w:shd w:val="clear" w:color="auto" w:fill="FFFF00"/>
          </w:tcPr>
          <w:p w14:paraId="2D23EE28" w14:textId="77777777" w:rsidR="007517E8" w:rsidRPr="00094362" w:rsidRDefault="007517E8" w:rsidP="00857C04">
            <w:pPr>
              <w:ind w:left="100"/>
              <w:rPr>
                <w:sz w:val="20"/>
                <w:szCs w:val="20"/>
              </w:rPr>
            </w:pPr>
            <w:r>
              <w:rPr>
                <w:sz w:val="20"/>
                <w:szCs w:val="20"/>
              </w:rPr>
              <w:t>10</w:t>
            </w:r>
          </w:p>
        </w:tc>
        <w:tc>
          <w:tcPr>
            <w:tcW w:w="3417" w:type="dxa"/>
            <w:shd w:val="clear" w:color="auto" w:fill="FFFF00"/>
          </w:tcPr>
          <w:p w14:paraId="5674496D"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4631ACB8"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7ABBEBAD"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517E8" w:rsidRPr="00B03A84" w14:paraId="11E7CF80" w14:textId="77777777" w:rsidTr="00857C04">
        <w:trPr>
          <w:trHeight w:val="525"/>
        </w:trPr>
        <w:tc>
          <w:tcPr>
            <w:tcW w:w="572" w:type="dxa"/>
            <w:shd w:val="clear" w:color="auto" w:fill="FFFF00"/>
          </w:tcPr>
          <w:p w14:paraId="2EB8FD0E" w14:textId="77777777" w:rsidR="007517E8" w:rsidRPr="00094362" w:rsidRDefault="007517E8" w:rsidP="00857C04">
            <w:pPr>
              <w:ind w:left="100"/>
              <w:rPr>
                <w:sz w:val="20"/>
                <w:szCs w:val="20"/>
              </w:rPr>
            </w:pPr>
            <w:r>
              <w:rPr>
                <w:sz w:val="20"/>
                <w:szCs w:val="20"/>
              </w:rPr>
              <w:t>11</w:t>
            </w:r>
          </w:p>
        </w:tc>
        <w:tc>
          <w:tcPr>
            <w:tcW w:w="3417" w:type="dxa"/>
            <w:shd w:val="clear" w:color="auto" w:fill="FFFF00"/>
          </w:tcPr>
          <w:p w14:paraId="09D0C6E0" w14:textId="77777777" w:rsidR="007517E8" w:rsidRPr="00094362" w:rsidRDefault="007517E8" w:rsidP="00857C0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Pr>
                <w:sz w:val="20"/>
                <w:szCs w:val="20"/>
              </w:rPr>
              <w:t>/responsabil tehnic</w:t>
            </w:r>
            <w:r w:rsidRPr="00094362">
              <w:rPr>
                <w:sz w:val="20"/>
                <w:szCs w:val="20"/>
              </w:rPr>
              <w:t>-</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96A291D"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68B7F7AD"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4A5A640"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517E8" w:rsidRPr="00B03A84" w14:paraId="569BAC8C" w14:textId="77777777" w:rsidTr="00857C04">
        <w:trPr>
          <w:trHeight w:val="525"/>
        </w:trPr>
        <w:tc>
          <w:tcPr>
            <w:tcW w:w="572" w:type="dxa"/>
            <w:shd w:val="clear" w:color="auto" w:fill="FFFF00"/>
          </w:tcPr>
          <w:p w14:paraId="05102ADC" w14:textId="77777777" w:rsidR="007517E8" w:rsidRPr="00094362" w:rsidRDefault="007517E8" w:rsidP="00857C04">
            <w:pPr>
              <w:ind w:left="100"/>
              <w:rPr>
                <w:sz w:val="20"/>
                <w:szCs w:val="20"/>
              </w:rPr>
            </w:pPr>
            <w:r>
              <w:rPr>
                <w:sz w:val="20"/>
                <w:szCs w:val="20"/>
              </w:rPr>
              <w:t>12</w:t>
            </w:r>
          </w:p>
        </w:tc>
        <w:tc>
          <w:tcPr>
            <w:tcW w:w="3417" w:type="dxa"/>
            <w:shd w:val="clear" w:color="auto" w:fill="FFFF00"/>
          </w:tcPr>
          <w:p w14:paraId="5848E6BA" w14:textId="77777777" w:rsidR="007517E8" w:rsidRPr="00094362" w:rsidRDefault="007517E8" w:rsidP="00857C0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7FC85F3C"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4FA6FB1" w14:textId="77777777" w:rsidR="007517E8" w:rsidRPr="00094362" w:rsidRDefault="007517E8" w:rsidP="00857C0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bl>
    <w:p w14:paraId="2D374922" w14:textId="77777777" w:rsidR="007517E8" w:rsidRDefault="007517E8" w:rsidP="007517E8">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 nu este</w:t>
      </w:r>
    </w:p>
    <w:p w14:paraId="3CFD61C3" w14:textId="77777777" w:rsidR="007517E8" w:rsidRDefault="007517E8" w:rsidP="007517E8">
      <w:pPr>
        <w:pStyle w:val="a"/>
        <w:numPr>
          <w:ilvl w:val="0"/>
          <w:numId w:val="14"/>
        </w:numPr>
        <w:shd w:val="clear" w:color="auto" w:fill="FFFFFF" w:themeFill="background1"/>
        <w:tabs>
          <w:tab w:val="right" w:pos="426"/>
          <w:tab w:val="left" w:pos="720"/>
        </w:tabs>
        <w:spacing w:before="125" w:line="237" w:lineRule="auto"/>
        <w:ind w:right="685"/>
      </w:pPr>
      <w:r w:rsidRPr="005B4464">
        <w:rPr>
          <w:b/>
        </w:rPr>
        <w:t>Termenul de garanție a lucrărilor:</w:t>
      </w:r>
      <w:r w:rsidRPr="005B4464">
        <w:rPr>
          <w:b/>
          <w:spacing w:val="25"/>
        </w:rPr>
        <w:t xml:space="preserve"> </w:t>
      </w:r>
      <w:r>
        <w:t xml:space="preserve">Pe o perioadă de </w:t>
      </w:r>
      <w:r>
        <w:rPr>
          <w:highlight w:val="yellow"/>
          <w:u w:val="single"/>
        </w:rPr>
        <w:t>1</w:t>
      </w:r>
      <w:r w:rsidRPr="005B4464">
        <w:rPr>
          <w:highlight w:val="yellow"/>
          <w:u w:val="single"/>
        </w:rPr>
        <w:t xml:space="preserve"> an</w:t>
      </w:r>
      <w:r>
        <w:t xml:space="preserve"> de la semnarea procesului</w:t>
      </w:r>
      <w:r w:rsidRPr="005B4464">
        <w:rPr>
          <w:spacing w:val="40"/>
        </w:rPr>
        <w:t xml:space="preserve"> </w:t>
      </w:r>
      <w:r>
        <w:t>verbal de recepție la finalizarea lucrărilor.</w:t>
      </w:r>
    </w:p>
    <w:p w14:paraId="5F9C4975" w14:textId="77777777" w:rsidR="007517E8" w:rsidRDefault="007517E8" w:rsidP="007517E8">
      <w:pPr>
        <w:pStyle w:val="a"/>
        <w:numPr>
          <w:ilvl w:val="0"/>
          <w:numId w:val="14"/>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09BB029F" w14:textId="77777777" w:rsidR="007517E8" w:rsidRPr="005B4464" w:rsidRDefault="007517E8" w:rsidP="007517E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6603D90" w14:textId="77777777" w:rsidR="007517E8" w:rsidRPr="005B4464" w:rsidRDefault="007517E8" w:rsidP="007517E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2) rețineri succesive directe din plata cuvenită pentru facturile fiscale înaintate;</w:t>
      </w:r>
    </w:p>
    <w:p w14:paraId="1526B92C" w14:textId="77777777" w:rsidR="007517E8" w:rsidRPr="005B4464" w:rsidRDefault="007517E8" w:rsidP="007517E8">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transfer pe contul autorității contractante.</w:t>
      </w:r>
    </w:p>
    <w:p w14:paraId="099A8A21" w14:textId="77777777" w:rsidR="007517E8" w:rsidRPr="005B4464" w:rsidRDefault="007517E8" w:rsidP="007517E8">
      <w:pPr>
        <w:spacing w:line="242" w:lineRule="auto"/>
        <w:ind w:left="1347" w:right="534"/>
        <w:rPr>
          <w:lang w:val="en-US"/>
        </w:rPr>
      </w:pPr>
    </w:p>
    <w:p w14:paraId="08B1CFDC" w14:textId="77777777" w:rsidR="007517E8" w:rsidRDefault="007517E8" w:rsidP="007517E8">
      <w:pPr>
        <w:pStyle w:val="a"/>
        <w:numPr>
          <w:ilvl w:val="0"/>
          <w:numId w:val="14"/>
        </w:numPr>
        <w:tabs>
          <w:tab w:val="left" w:pos="720"/>
          <w:tab w:val="left" w:pos="1347"/>
        </w:tabs>
        <w:spacing w:before="118"/>
        <w:ind w:right="-6"/>
      </w:pPr>
      <w:r w:rsidRPr="00F96158">
        <w:rPr>
          <w:b/>
          <w:color w:val="333333"/>
        </w:rPr>
        <w:t>DECLARAŢIEprivind</w:t>
      </w:r>
      <w:r w:rsidRPr="00F96158">
        <w:rPr>
          <w:b/>
          <w:color w:val="333333"/>
          <w:spacing w:val="-15"/>
        </w:rPr>
        <w:t xml:space="preserve"> </w:t>
      </w:r>
      <w:r w:rsidRPr="00F96158">
        <w:rPr>
          <w:b/>
          <w:color w:val="333333"/>
        </w:rPr>
        <w:t>confirmarea</w:t>
      </w:r>
      <w:r w:rsidRPr="00F96158">
        <w:rPr>
          <w:b/>
          <w:color w:val="333333"/>
          <w:spacing w:val="-14"/>
        </w:rPr>
        <w:t xml:space="preserve"> </w:t>
      </w:r>
      <w:r w:rsidRPr="00F96158">
        <w:rPr>
          <w:b/>
          <w:color w:val="333333"/>
        </w:rPr>
        <w:t>identității</w:t>
      </w:r>
      <w:r w:rsidRPr="00F96158">
        <w:rPr>
          <w:b/>
          <w:color w:val="333333"/>
          <w:spacing w:val="-15"/>
        </w:rPr>
        <w:t xml:space="preserve"> </w:t>
      </w:r>
      <w:r w:rsidRPr="00F96158">
        <w:rPr>
          <w:b/>
          <w:color w:val="333333"/>
        </w:rPr>
        <w:t>beneficiarilor</w:t>
      </w:r>
      <w:r w:rsidRPr="00F96158">
        <w:rPr>
          <w:b/>
          <w:color w:val="333333"/>
          <w:spacing w:val="-15"/>
        </w:rPr>
        <w:t xml:space="preserve"> </w:t>
      </w:r>
      <w:r w:rsidRPr="00F96158">
        <w:rPr>
          <w:b/>
          <w:color w:val="333333"/>
        </w:rPr>
        <w:t>efectivi</w:t>
      </w:r>
      <w:r w:rsidRPr="00F96158">
        <w:rPr>
          <w:b/>
          <w:color w:val="333333"/>
          <w:spacing w:val="-13"/>
        </w:rPr>
        <w:t xml:space="preserve"> </w:t>
      </w:r>
      <w:r w:rsidRPr="00F96158">
        <w:rPr>
          <w:b/>
          <w:color w:val="333333"/>
        </w:rPr>
        <w:t>și</w:t>
      </w:r>
      <w:r w:rsidRPr="00F96158">
        <w:rPr>
          <w:b/>
          <w:color w:val="333333"/>
          <w:spacing w:val="-13"/>
        </w:rPr>
        <w:t xml:space="preserve"> </w:t>
      </w:r>
      <w:r w:rsidRPr="00F96158">
        <w:rPr>
          <w:b/>
          <w:color w:val="333333"/>
        </w:rPr>
        <w:t>neîncadrarea acestora</w:t>
      </w:r>
      <w:r w:rsidRPr="00F96158">
        <w:rPr>
          <w:b/>
          <w:color w:val="333333"/>
          <w:spacing w:val="-9"/>
        </w:rPr>
        <w:t xml:space="preserve"> </w:t>
      </w:r>
      <w:r w:rsidRPr="00F96158">
        <w:rPr>
          <w:b/>
          <w:color w:val="333333"/>
        </w:rPr>
        <w:t>însituația</w:t>
      </w:r>
      <w:r w:rsidRPr="00F96158">
        <w:rPr>
          <w:b/>
          <w:color w:val="333333"/>
          <w:spacing w:val="-8"/>
        </w:rPr>
        <w:t xml:space="preserve"> </w:t>
      </w:r>
      <w:r w:rsidRPr="00F96158">
        <w:rPr>
          <w:b/>
          <w:color w:val="333333"/>
        </w:rPr>
        <w:t>condamnării</w:t>
      </w:r>
      <w:r w:rsidRPr="00F96158">
        <w:rPr>
          <w:b/>
          <w:color w:val="333333"/>
          <w:spacing w:val="40"/>
        </w:rPr>
        <w:t xml:space="preserve"> </w:t>
      </w:r>
      <w:r w:rsidRPr="00F96158">
        <w:rPr>
          <w:b/>
          <w:color w:val="333333"/>
        </w:rPr>
        <w:t>pentru</w:t>
      </w:r>
      <w:r w:rsidRPr="00F96158">
        <w:rPr>
          <w:b/>
          <w:color w:val="333333"/>
          <w:spacing w:val="-8"/>
        </w:rPr>
        <w:t xml:space="preserve"> </w:t>
      </w:r>
      <w:r w:rsidRPr="00F96158">
        <w:rPr>
          <w:b/>
          <w:color w:val="333333"/>
        </w:rPr>
        <w:t>participarea</w:t>
      </w:r>
      <w:r w:rsidRPr="00F96158">
        <w:rPr>
          <w:b/>
          <w:color w:val="333333"/>
          <w:spacing w:val="-4"/>
        </w:rPr>
        <w:t xml:space="preserve"> </w:t>
      </w:r>
      <w:r w:rsidRPr="00F96158">
        <w:rPr>
          <w:b/>
          <w:color w:val="333333"/>
        </w:rPr>
        <w:t>la</w:t>
      </w:r>
      <w:r w:rsidRPr="00F96158">
        <w:rPr>
          <w:b/>
          <w:color w:val="333333"/>
          <w:spacing w:val="-9"/>
        </w:rPr>
        <w:t xml:space="preserve"> </w:t>
      </w:r>
      <w:r w:rsidRPr="00F96158">
        <w:rPr>
          <w:b/>
          <w:color w:val="333333"/>
        </w:rPr>
        <w:t>activităţi</w:t>
      </w:r>
      <w:r w:rsidRPr="00F96158">
        <w:rPr>
          <w:b/>
          <w:color w:val="333333"/>
          <w:spacing w:val="-8"/>
        </w:rPr>
        <w:t xml:space="preserve"> </w:t>
      </w:r>
      <w:r w:rsidRPr="00F96158">
        <w:rPr>
          <w:b/>
          <w:color w:val="333333"/>
        </w:rPr>
        <w:t>ale</w:t>
      </w:r>
      <w:r w:rsidRPr="00F96158">
        <w:rPr>
          <w:b/>
          <w:color w:val="333333"/>
          <w:spacing w:val="-10"/>
        </w:rPr>
        <w:t xml:space="preserve"> </w:t>
      </w:r>
      <w:r w:rsidRPr="00F96158">
        <w:rPr>
          <w:b/>
          <w:color w:val="333333"/>
        </w:rPr>
        <w:t>unei</w:t>
      </w:r>
      <w:r w:rsidRPr="00F96158">
        <w:rPr>
          <w:b/>
          <w:color w:val="333333"/>
          <w:spacing w:val="-12"/>
        </w:rPr>
        <w:t xml:space="preserve"> </w:t>
      </w:r>
      <w:r w:rsidRPr="00F96158">
        <w:rPr>
          <w:b/>
          <w:color w:val="333333"/>
        </w:rPr>
        <w:t xml:space="preserve">organizaţii sau grupări criminale,pentru corupţie, fraudă şi/sau spălare de bani, </w:t>
      </w:r>
      <w:r w:rsidRPr="00F96158">
        <w:rPr>
          <w:color w:val="333333"/>
        </w:rPr>
        <w:t>În</w:t>
      </w:r>
      <w:r w:rsidRPr="00F96158">
        <w:rPr>
          <w:color w:val="333333"/>
          <w:spacing w:val="-3"/>
        </w:rPr>
        <w:t xml:space="preserve"> </w:t>
      </w:r>
      <w:r w:rsidRPr="00F96158">
        <w:rPr>
          <w:color w:val="333333"/>
        </w:rPr>
        <w:t>termen de 5 zile</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r w:rsidRPr="00F96158">
        <w:rPr>
          <w:color w:val="333333"/>
        </w:rPr>
        <w:t>comunicării</w:t>
      </w:r>
      <w:r w:rsidRPr="00F96158">
        <w:rPr>
          <w:color w:val="333333"/>
          <w:spacing w:val="-15"/>
        </w:rPr>
        <w:t xml:space="preserve"> </w:t>
      </w:r>
      <w:r w:rsidRPr="00F96158">
        <w:rPr>
          <w:color w:val="333333"/>
        </w:rPr>
        <w:t>rezultatelor</w:t>
      </w:r>
      <w:r w:rsidRPr="00F96158">
        <w:rPr>
          <w:color w:val="333333"/>
          <w:spacing w:val="-15"/>
        </w:rPr>
        <w:t xml:space="preserve"> </w:t>
      </w:r>
      <w:r w:rsidRPr="00F96158">
        <w:rPr>
          <w:color w:val="333333"/>
        </w:rPr>
        <w:t>procedurii</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achiziție</w:t>
      </w:r>
      <w:r w:rsidRPr="00F96158">
        <w:rPr>
          <w:color w:val="333333"/>
          <w:spacing w:val="-15"/>
        </w:rPr>
        <w:t xml:space="preserve"> </w:t>
      </w:r>
      <w:r w:rsidRPr="00F96158">
        <w:rPr>
          <w:color w:val="333333"/>
        </w:rPr>
        <w:t>publică,</w:t>
      </w:r>
      <w:r w:rsidRPr="00F96158">
        <w:rPr>
          <w:color w:val="333333"/>
          <w:spacing w:val="-15"/>
        </w:rPr>
        <w:t xml:space="preserve"> </w:t>
      </w:r>
      <w:r w:rsidRPr="00F96158">
        <w:rPr>
          <w:color w:val="333333"/>
        </w:rPr>
        <w:t>ofertantul/ofertantul asociat desemnat câștigător va prezenta Declarația autorității contractante și Agenției Achiziții Publice</w:t>
      </w:r>
    </w:p>
    <w:p w14:paraId="287FE36B" w14:textId="77777777" w:rsidR="007517E8" w:rsidRDefault="007517E8" w:rsidP="007517E8">
      <w:pPr>
        <w:pStyle w:val="a"/>
        <w:numPr>
          <w:ilvl w:val="0"/>
          <w:numId w:val="14"/>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4D445810" w14:textId="77777777" w:rsidR="007517E8" w:rsidRDefault="007517E8" w:rsidP="007517E8">
      <w:pPr>
        <w:pStyle w:val="a"/>
        <w:numPr>
          <w:ilvl w:val="0"/>
          <w:numId w:val="14"/>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51F32FA2" w14:textId="77777777" w:rsidR="007517E8" w:rsidRPr="00F96158" w:rsidRDefault="007517E8" w:rsidP="007517E8">
      <w:pPr>
        <w:pStyle w:val="a"/>
        <w:numPr>
          <w:ilvl w:val="0"/>
          <w:numId w:val="14"/>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7977412D" w14:textId="77777777" w:rsidR="007517E8" w:rsidRDefault="007517E8" w:rsidP="007517E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F0C47B1" w14:textId="77777777" w:rsidR="007517E8" w:rsidRDefault="007517E8" w:rsidP="007517E8">
      <w:pPr>
        <w:pStyle w:val="a"/>
        <w:numPr>
          <w:ilvl w:val="0"/>
          <w:numId w:val="14"/>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45274451" w14:textId="77777777" w:rsidR="007517E8" w:rsidRDefault="007517E8" w:rsidP="007517E8">
      <w:pPr>
        <w:pStyle w:val="a"/>
        <w:numPr>
          <w:ilvl w:val="0"/>
          <w:numId w:val="14"/>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0E74AA60" w14:textId="77777777" w:rsidR="007517E8" w:rsidRDefault="007517E8" w:rsidP="007517E8">
      <w:pPr>
        <w:pStyle w:val="a"/>
        <w:numPr>
          <w:ilvl w:val="0"/>
          <w:numId w:val="14"/>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2CB8DB46" w14:textId="77777777" w:rsidR="007517E8" w:rsidRPr="00F96158" w:rsidRDefault="007517E8" w:rsidP="007517E8">
      <w:pPr>
        <w:pStyle w:val="a"/>
        <w:numPr>
          <w:ilvl w:val="0"/>
          <w:numId w:val="14"/>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4AC0E153" w14:textId="77777777" w:rsidR="007517E8" w:rsidRDefault="007517E8" w:rsidP="007517E8">
      <w:pPr>
        <w:spacing w:before="118" w:line="343" w:lineRule="auto"/>
        <w:ind w:left="843" w:right="2815"/>
        <w:rPr>
          <w:i/>
        </w:rPr>
      </w:pPr>
      <w:r>
        <w:lastRenderedPageBreak/>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490FF46" w14:textId="77777777" w:rsidR="007517E8" w:rsidRDefault="007517E8" w:rsidP="007517E8">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299DFD44" w14:textId="77777777" w:rsidR="007517E8" w:rsidRPr="00F96158" w:rsidRDefault="007517E8" w:rsidP="007517E8">
      <w:pPr>
        <w:pStyle w:val="a"/>
        <w:numPr>
          <w:ilvl w:val="0"/>
          <w:numId w:val="14"/>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2D09F591" w14:textId="77777777" w:rsidR="007517E8" w:rsidRDefault="007517E8" w:rsidP="007517E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21E89AC" w14:textId="77777777" w:rsidR="007517E8" w:rsidRPr="00F96158" w:rsidRDefault="007517E8" w:rsidP="007517E8">
      <w:pPr>
        <w:pStyle w:val="a"/>
        <w:numPr>
          <w:ilvl w:val="0"/>
          <w:numId w:val="14"/>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18948F10" w14:textId="77777777" w:rsidR="007517E8" w:rsidRDefault="007517E8" w:rsidP="007517E8">
      <w:pPr>
        <w:pStyle w:val="a"/>
        <w:numPr>
          <w:ilvl w:val="0"/>
          <w:numId w:val="14"/>
        </w:numPr>
        <w:tabs>
          <w:tab w:val="left" w:pos="720"/>
          <w:tab w:val="left" w:pos="1692"/>
        </w:tabs>
        <w:spacing w:before="96" w:line="237" w:lineRule="auto"/>
        <w:ind w:right="1067"/>
      </w:pPr>
      <w:r w:rsidRPr="00F96158">
        <w:rPr>
          <w:b/>
        </w:rPr>
        <w:t xml:space="preserve"> Locul deschiderii ofertelor: </w:t>
      </w:r>
      <w:r w:rsidRPr="00F96158">
        <w:rPr>
          <w:i/>
        </w:rPr>
        <w:t xml:space="preserve">Conform publicării din SIA RSAP M-Tender </w:t>
      </w:r>
    </w:p>
    <w:p w14:paraId="16410ACB" w14:textId="77777777" w:rsidR="007517E8" w:rsidRDefault="007517E8" w:rsidP="007517E8">
      <w:pPr>
        <w:pStyle w:val="a"/>
        <w:numPr>
          <w:ilvl w:val="0"/>
          <w:numId w:val="11"/>
        </w:numPr>
        <w:tabs>
          <w:tab w:val="clear" w:pos="1134"/>
          <w:tab w:val="left" w:pos="1692"/>
        </w:tabs>
        <w:spacing w:before="96" w:line="237" w:lineRule="auto"/>
        <w:ind w:left="928" w:right="1067" w:firstLine="0"/>
      </w:pPr>
      <w:r>
        <w:t>(SIA RSAP sau adresa deschiderii)</w:t>
      </w:r>
    </w:p>
    <w:p w14:paraId="5847C724" w14:textId="77777777" w:rsidR="007517E8" w:rsidRDefault="007517E8" w:rsidP="007517E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4AF8F29" w14:textId="77777777" w:rsidR="007517E8" w:rsidRPr="00F96158" w:rsidRDefault="007517E8" w:rsidP="007517E8">
      <w:pPr>
        <w:pStyle w:val="a"/>
        <w:numPr>
          <w:ilvl w:val="0"/>
          <w:numId w:val="14"/>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6E1404FD" w14:textId="77777777" w:rsidR="007517E8" w:rsidRDefault="007517E8" w:rsidP="007517E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11049BC" w14:textId="77777777" w:rsidR="007517E8" w:rsidRDefault="007517E8" w:rsidP="007517E8">
      <w:pPr>
        <w:pStyle w:val="a"/>
        <w:numPr>
          <w:ilvl w:val="0"/>
          <w:numId w:val="14"/>
        </w:numPr>
        <w:tabs>
          <w:tab w:val="left" w:pos="720"/>
          <w:tab w:val="left" w:pos="1265"/>
        </w:tabs>
        <w:spacing w:before="111"/>
      </w:pPr>
      <w:r w:rsidRPr="00F96158">
        <w:rPr>
          <w:b/>
        </w:rPr>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38E97376" w14:textId="77777777" w:rsidR="007517E8" w:rsidRDefault="007517E8" w:rsidP="007517E8">
      <w:pPr>
        <w:pStyle w:val="a"/>
        <w:numPr>
          <w:ilvl w:val="0"/>
          <w:numId w:val="14"/>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6EFF3840" w14:textId="77777777" w:rsidR="007517E8" w:rsidRPr="00F96158" w:rsidRDefault="007517E8" w:rsidP="007517E8">
      <w:pPr>
        <w:pStyle w:val="a"/>
        <w:numPr>
          <w:ilvl w:val="0"/>
          <w:numId w:val="14"/>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501DECE7" w14:textId="77777777" w:rsidR="007517E8" w:rsidRDefault="007517E8" w:rsidP="007517E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27164B49" w14:textId="77777777" w:rsidR="007517E8" w:rsidRDefault="007517E8" w:rsidP="007517E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1D53028B" w14:textId="77777777" w:rsidR="007517E8" w:rsidRDefault="007517E8" w:rsidP="007517E8">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14954BDE" w14:textId="77777777" w:rsidR="007517E8" w:rsidRDefault="007517E8" w:rsidP="007517E8">
      <w:pPr>
        <w:pStyle w:val="a"/>
        <w:numPr>
          <w:ilvl w:val="0"/>
          <w:numId w:val="14"/>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3E8C2E0F" w14:textId="77777777" w:rsidR="007517E8" w:rsidRPr="00F96158" w:rsidRDefault="007517E8" w:rsidP="007517E8">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w:t>
      </w:r>
      <w:r>
        <w:rPr>
          <w:b/>
        </w:rPr>
        <w:t>nu este</w:t>
      </w:r>
    </w:p>
    <w:p w14:paraId="22CFC7F3" w14:textId="77777777" w:rsidR="007517E8" w:rsidRDefault="007517E8" w:rsidP="007517E8">
      <w:pPr>
        <w:pStyle w:val="a"/>
        <w:numPr>
          <w:ilvl w:val="0"/>
          <w:numId w:val="14"/>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lang w:val="ro-RO"/>
        </w:rPr>
        <w:t>28-30.04.2026</w:t>
      </w:r>
    </w:p>
    <w:p w14:paraId="1836683B" w14:textId="77777777" w:rsidR="007517E8" w:rsidRPr="00F96158" w:rsidRDefault="007517E8" w:rsidP="007517E8">
      <w:pPr>
        <w:pStyle w:val="a"/>
        <w:numPr>
          <w:ilvl w:val="0"/>
          <w:numId w:val="14"/>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7A4966B0" w14:textId="77777777" w:rsidR="007517E8" w:rsidRDefault="007517E8" w:rsidP="007517E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517E8" w14:paraId="529A8AFD" w14:textId="77777777" w:rsidTr="00857C04">
        <w:trPr>
          <w:trHeight w:val="97"/>
        </w:trPr>
        <w:tc>
          <w:tcPr>
            <w:tcW w:w="5171" w:type="dxa"/>
          </w:tcPr>
          <w:p w14:paraId="6CF5642C" w14:textId="77777777" w:rsidR="007517E8" w:rsidRDefault="007517E8" w:rsidP="00857C0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1D10DE1A" w14:textId="77777777" w:rsidR="007517E8" w:rsidRDefault="007517E8" w:rsidP="00857C0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B255780" w14:textId="77777777" w:rsidR="007517E8" w:rsidRDefault="007517E8" w:rsidP="00857C04">
            <w:pPr>
              <w:pStyle w:val="TableParagraph"/>
              <w:spacing w:before="1" w:line="233" w:lineRule="exact"/>
              <w:ind w:left="393"/>
              <w:rPr>
                <w:b/>
              </w:rPr>
            </w:pPr>
          </w:p>
        </w:tc>
      </w:tr>
      <w:tr w:rsidR="007517E8" w14:paraId="47A19266" w14:textId="77777777" w:rsidTr="00857C04">
        <w:trPr>
          <w:trHeight w:val="97"/>
        </w:trPr>
        <w:tc>
          <w:tcPr>
            <w:tcW w:w="5171" w:type="dxa"/>
          </w:tcPr>
          <w:p w14:paraId="0DD2DC50" w14:textId="77777777" w:rsidR="007517E8" w:rsidRDefault="007517E8" w:rsidP="00857C0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D5A98B7" w14:textId="77777777" w:rsidR="007517E8" w:rsidRDefault="007517E8" w:rsidP="00857C0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517E8" w14:paraId="3EC5236F" w14:textId="77777777" w:rsidTr="00857C04">
        <w:trPr>
          <w:trHeight w:val="97"/>
        </w:trPr>
        <w:tc>
          <w:tcPr>
            <w:tcW w:w="5171" w:type="dxa"/>
          </w:tcPr>
          <w:p w14:paraId="1C7A3EE1" w14:textId="77777777" w:rsidR="007517E8" w:rsidRDefault="007517E8" w:rsidP="00857C0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18CAFFD4" w14:textId="77777777" w:rsidR="007517E8" w:rsidRDefault="007517E8" w:rsidP="00857C0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517E8" w14:paraId="7BF46A8D" w14:textId="77777777" w:rsidTr="00857C04">
        <w:trPr>
          <w:trHeight w:val="97"/>
        </w:trPr>
        <w:tc>
          <w:tcPr>
            <w:tcW w:w="5171" w:type="dxa"/>
          </w:tcPr>
          <w:p w14:paraId="2BED34BD" w14:textId="77777777" w:rsidR="007517E8" w:rsidRDefault="007517E8" w:rsidP="00857C0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460D0137" w14:textId="77777777" w:rsidR="007517E8" w:rsidRDefault="007517E8" w:rsidP="00857C0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517E8" w14:paraId="1A7987CC" w14:textId="77777777" w:rsidTr="00857C04">
        <w:trPr>
          <w:trHeight w:val="97"/>
        </w:trPr>
        <w:tc>
          <w:tcPr>
            <w:tcW w:w="5171" w:type="dxa"/>
          </w:tcPr>
          <w:p w14:paraId="6AA89FAD" w14:textId="77777777" w:rsidR="007517E8" w:rsidRDefault="007517E8" w:rsidP="00857C0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202A4CF" w14:textId="77777777" w:rsidR="007517E8" w:rsidRDefault="007517E8" w:rsidP="00857C0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435B547B" w14:textId="77777777" w:rsidR="007517E8" w:rsidRDefault="007517E8" w:rsidP="007517E8">
      <w:pPr>
        <w:spacing w:line="233" w:lineRule="exact"/>
      </w:pPr>
    </w:p>
    <w:p w14:paraId="21C4D571" w14:textId="77777777" w:rsidR="007517E8" w:rsidRDefault="007517E8" w:rsidP="007517E8">
      <w:pPr>
        <w:pStyle w:val="a"/>
        <w:numPr>
          <w:ilvl w:val="0"/>
          <w:numId w:val="14"/>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173D12F7" w14:textId="77777777" w:rsidR="007517E8" w:rsidRPr="00F96158" w:rsidRDefault="007517E8" w:rsidP="007517E8">
      <w:pPr>
        <w:pStyle w:val="a"/>
        <w:numPr>
          <w:ilvl w:val="0"/>
          <w:numId w:val="14"/>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1D0D4913" w14:textId="77777777" w:rsidR="007517E8" w:rsidRDefault="007517E8" w:rsidP="007517E8">
      <w:pPr>
        <w:rPr>
          <w:sz w:val="20"/>
        </w:rPr>
      </w:pPr>
    </w:p>
    <w:p w14:paraId="21B93259" w14:textId="77777777" w:rsidR="007517E8" w:rsidRDefault="007517E8" w:rsidP="007517E8">
      <w:pPr>
        <w:rPr>
          <w:sz w:val="20"/>
        </w:rPr>
      </w:pPr>
    </w:p>
    <w:p w14:paraId="58CD4F01" w14:textId="77777777" w:rsidR="007517E8" w:rsidRDefault="007517E8" w:rsidP="007517E8">
      <w:pPr>
        <w:rPr>
          <w:sz w:val="20"/>
        </w:rPr>
      </w:pPr>
    </w:p>
    <w:p w14:paraId="575CCEED" w14:textId="77777777" w:rsidR="007517E8" w:rsidRDefault="007517E8" w:rsidP="007517E8">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1E7B33B7" w14:textId="77777777" w:rsidR="007517E8" w:rsidRDefault="007517E8" w:rsidP="007517E8">
      <w:pPr>
        <w:tabs>
          <w:tab w:val="left" w:pos="3494"/>
        </w:tabs>
      </w:pPr>
    </w:p>
    <w:p w14:paraId="00054867" w14:textId="777BB03F" w:rsidR="004C5636" w:rsidRDefault="007517E8" w:rsidP="007517E8">
      <w:pPr>
        <w:jc w:val="right"/>
        <w:rPr>
          <w:noProof w:val="0"/>
        </w:rPr>
      </w:pPr>
      <w:r>
        <w:tab/>
      </w:r>
      <w:bookmarkStart w:id="45" w:name="_GoBack"/>
      <w:bookmarkEnd w:id="45"/>
    </w:p>
    <w:p w14:paraId="43342B34" w14:textId="77777777" w:rsidR="004C5636" w:rsidRDefault="004C5636" w:rsidP="004C5636">
      <w:pPr>
        <w:jc w:val="right"/>
        <w:rPr>
          <w:noProof w:val="0"/>
        </w:rPr>
      </w:pPr>
    </w:p>
    <w:p w14:paraId="5C7C0836" w14:textId="77777777" w:rsidR="004C5636" w:rsidRDefault="004C5636" w:rsidP="004C5636">
      <w:pPr>
        <w:jc w:val="right"/>
        <w:rPr>
          <w:noProof w:val="0"/>
        </w:rPr>
      </w:pPr>
    </w:p>
    <w:p w14:paraId="36459E1B" w14:textId="77777777" w:rsidR="004C5636" w:rsidRDefault="004C5636" w:rsidP="004C5636">
      <w:pPr>
        <w:jc w:val="right"/>
        <w:rPr>
          <w:noProof w:val="0"/>
        </w:rPr>
      </w:pPr>
    </w:p>
    <w:p w14:paraId="557C3DA6" w14:textId="77777777" w:rsidR="004C5636" w:rsidRDefault="004C5636" w:rsidP="004C5636">
      <w:pPr>
        <w:jc w:val="right"/>
        <w:rPr>
          <w:noProof w:val="0"/>
        </w:rPr>
      </w:pPr>
    </w:p>
    <w:p w14:paraId="0433DA9E" w14:textId="27CF444E" w:rsidR="00502EFF" w:rsidRPr="00FF430B" w:rsidRDefault="00502EFF" w:rsidP="004C5636">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lastRenderedPageBreak/>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1A55F6ED" w:rsidR="00312F05" w:rsidRDefault="00312F05" w:rsidP="00312F05">
      <w:pPr>
        <w:jc w:val="center"/>
        <w:rPr>
          <w:rFonts w:eastAsia="PMingLiU"/>
          <w:b/>
          <w:lang w:val="ro-MD" w:eastAsia="zh-CN"/>
        </w:rPr>
      </w:pPr>
    </w:p>
    <w:p w14:paraId="6EEEB1F8" w14:textId="562E690F" w:rsidR="004C5636" w:rsidRDefault="004C5636" w:rsidP="00312F05">
      <w:pPr>
        <w:jc w:val="center"/>
        <w:rPr>
          <w:rFonts w:eastAsia="PMingLiU"/>
          <w:b/>
          <w:lang w:val="ro-MD" w:eastAsia="zh-CN"/>
        </w:rPr>
      </w:pPr>
    </w:p>
    <w:p w14:paraId="4D8148ED" w14:textId="73D79C30" w:rsidR="004C5636" w:rsidRDefault="004C5636" w:rsidP="00312F05">
      <w:pPr>
        <w:jc w:val="center"/>
        <w:rPr>
          <w:rFonts w:eastAsia="PMingLiU"/>
          <w:b/>
          <w:lang w:val="ro-MD" w:eastAsia="zh-CN"/>
        </w:rPr>
      </w:pPr>
    </w:p>
    <w:p w14:paraId="318FD373" w14:textId="77777777" w:rsidR="004C5636" w:rsidRPr="00FF430B" w:rsidRDefault="004C5636"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1A2E666F" w14:textId="77777777" w:rsidR="004C5636" w:rsidRPr="00E66E7D" w:rsidRDefault="004C5636" w:rsidP="004C5636">
      <w:pPr>
        <w:rPr>
          <w:b/>
          <w:bCs/>
          <w:sz w:val="28"/>
          <w:szCs w:val="28"/>
          <w:u w:val="single"/>
          <w:lang w:val="en-US"/>
        </w:rPr>
      </w:pPr>
      <w:r>
        <w:rPr>
          <w:bCs/>
          <w:sz w:val="28"/>
          <w:szCs w:val="28"/>
        </w:rPr>
        <w:t xml:space="preserve">Obiectul achizitiei: </w:t>
      </w:r>
      <w:r w:rsidRPr="00E66E7D">
        <w:rPr>
          <w:b/>
          <w:bCs/>
          <w:sz w:val="28"/>
          <w:szCs w:val="28"/>
          <w:u w:val="single"/>
        </w:rPr>
        <w:t>Lucrări de întreținere periodică a străzilor din s.Inundeni com.Vasilcău, r-nul Soroca</w:t>
      </w:r>
    </w:p>
    <w:p w14:paraId="011C68E6" w14:textId="77777777" w:rsidR="004C5636" w:rsidRDefault="004C5636" w:rsidP="004C5636">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39F0F85A" w14:textId="77777777" w:rsidR="004C5636" w:rsidRPr="00A365A9" w:rsidRDefault="004C5636" w:rsidP="004C5636">
      <w:pPr>
        <w:shd w:val="clear" w:color="auto" w:fill="FFFFFF" w:themeFill="background1"/>
        <w:tabs>
          <w:tab w:val="left" w:pos="284"/>
          <w:tab w:val="right" w:pos="9531"/>
        </w:tabs>
        <w:spacing w:before="120"/>
        <w:rPr>
          <w:b/>
          <w:noProof w:val="0"/>
          <w:lang w:eastAsia="ru-RU"/>
        </w:rPr>
      </w:pPr>
    </w:p>
    <w:p w14:paraId="6C746265" w14:textId="77777777" w:rsidR="004C5636" w:rsidRPr="00262591" w:rsidRDefault="004C5636" w:rsidP="004C563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47EFAFDB"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513A4571"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4386D492"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2695BAAF" w14:textId="77777777" w:rsidR="004C5636" w:rsidRPr="00454F73" w:rsidRDefault="004C5636" w:rsidP="004C5636">
      <w:pPr>
        <w:numPr>
          <w:ilvl w:val="0"/>
          <w:numId w:val="31"/>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592796A7"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6256431A"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4C5636" w:rsidRPr="00E66E7D">
              <w:rPr>
                <w:b/>
                <w:bCs/>
                <w:sz w:val="28"/>
                <w:szCs w:val="28"/>
                <w:u w:val="single"/>
              </w:rPr>
              <w:t>Lucrări de întreținere periodică a străzilor din s.Inundeni com.Vasilcău, r-nul Soroca</w:t>
            </w:r>
            <w:r w:rsidR="004C5636"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w:t>
            </w:r>
            <w:r w:rsidRPr="00892FAB">
              <w:rPr>
                <w:noProof w:val="0"/>
                <w:lang w:val="en-US" w:eastAsia="ru-RU"/>
              </w:rPr>
              <w:lastRenderedPageBreak/>
              <w:t xml:space="preserve">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7"/>
      <w:bookmarkEnd w:id="48"/>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CA943" w14:textId="77777777" w:rsidR="00206692" w:rsidRDefault="00206692" w:rsidP="00A20ACF">
      <w:r>
        <w:separator/>
      </w:r>
    </w:p>
  </w:endnote>
  <w:endnote w:type="continuationSeparator" w:id="0">
    <w:p w14:paraId="55C95FC8" w14:textId="77777777" w:rsidR="00206692" w:rsidRDefault="002066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3E069" w14:textId="77777777" w:rsidR="00206692" w:rsidRDefault="00206692" w:rsidP="00A20ACF">
      <w:r>
        <w:separator/>
      </w:r>
    </w:p>
  </w:footnote>
  <w:footnote w:type="continuationSeparator" w:id="0">
    <w:p w14:paraId="63AD9638" w14:textId="77777777" w:rsidR="00206692" w:rsidRDefault="002066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5E4483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3"/>
  </w:num>
  <w:num w:numId="13">
    <w:abstractNumId w:val="18"/>
  </w:num>
  <w:num w:numId="14">
    <w:abstractNumId w:val="29"/>
  </w:num>
  <w:num w:numId="15">
    <w:abstractNumId w:val="6"/>
  </w:num>
  <w:num w:numId="16">
    <w:abstractNumId w:val="12"/>
  </w:num>
  <w:num w:numId="17">
    <w:abstractNumId w:val="17"/>
  </w:num>
  <w:num w:numId="18">
    <w:abstractNumId w:val="25"/>
  </w:num>
  <w:num w:numId="19">
    <w:abstractNumId w:val="24"/>
  </w:num>
  <w:num w:numId="20">
    <w:abstractNumId w:val="11"/>
  </w:num>
  <w:num w:numId="21">
    <w:abstractNumId w:val="14"/>
  </w:num>
  <w:num w:numId="22">
    <w:abstractNumId w:val="19"/>
  </w:num>
  <w:num w:numId="23">
    <w:abstractNumId w:val="5"/>
  </w:num>
  <w:num w:numId="24">
    <w:abstractNumId w:val="22"/>
  </w:num>
  <w:num w:numId="25">
    <w:abstractNumId w:val="26"/>
  </w:num>
  <w:num w:numId="26">
    <w:abstractNumId w:val="27"/>
  </w:num>
  <w:num w:numId="27">
    <w:abstractNumId w:val="16"/>
  </w:num>
  <w:num w:numId="28">
    <w:abstractNumId w:val="20"/>
  </w:num>
  <w:num w:numId="29">
    <w:abstractNumId w:val="33"/>
  </w:num>
  <w:num w:numId="30">
    <w:abstractNumId w:val="21"/>
  </w:num>
  <w:num w:numId="31">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6692"/>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636"/>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7E8"/>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41A3"/>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79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2CFD0-E9A0-49F7-B41F-945685348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20719</Words>
  <Characters>118102</Characters>
  <Application>Microsoft Office Word</Application>
  <DocSecurity>0</DocSecurity>
  <Lines>984</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2026-04-09T06:49:00Z</dcterms:created>
  <dcterms:modified xsi:type="dcterms:W3CDTF">2026-04-28T06:10:00Z</dcterms:modified>
</cp:coreProperties>
</file>