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433FB4DA" w:rsidR="005F543C" w:rsidRPr="005F543C" w:rsidRDefault="005F543C" w:rsidP="005F543C">
            <w:pPr>
              <w:jc w:val="center"/>
              <w:rPr>
                <w:b/>
                <w:noProof w:val="0"/>
                <w:sz w:val="40"/>
                <w:szCs w:val="40"/>
              </w:rPr>
            </w:pPr>
            <w:r w:rsidRPr="005F543C">
              <w:rPr>
                <w:b/>
                <w:noProof w:val="0"/>
                <w:sz w:val="40"/>
                <w:szCs w:val="40"/>
              </w:rPr>
              <w:t xml:space="preserve">de lucrări prin </w:t>
            </w:r>
            <w:r w:rsidR="00596440" w:rsidRPr="00596440">
              <w:rPr>
                <w:b/>
                <w:noProof w:val="0"/>
                <w:sz w:val="40"/>
                <w:szCs w:val="40"/>
                <w:u w:val="single"/>
              </w:rPr>
              <w:t>Cererea ofertelor de preţuri</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4CBA4D29" w:rsidR="005F543C" w:rsidRPr="005F543C" w:rsidRDefault="005F543C" w:rsidP="005F543C">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596440" w:rsidRPr="00596440">
              <w:rPr>
                <w:rFonts w:eastAsia="Calibri"/>
                <w:i/>
                <w:sz w:val="32"/>
                <w:szCs w:val="32"/>
                <w:u w:val="single"/>
              </w:rPr>
              <w:t>Lucrări de reparație in Centrul de intervenție timpurie la copii din mun. Bălți, str. Decebal 101</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7F9E8370"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596440" w:rsidRPr="00596440">
              <w:rPr>
                <w:b/>
                <w:i/>
                <w:sz w:val="32"/>
                <w:szCs w:val="32"/>
                <w:u w:val="single"/>
              </w:rPr>
              <w:t>45453000-7</w:t>
            </w:r>
          </w:p>
          <w:p w14:paraId="183518BB" w14:textId="77777777" w:rsidR="005F543C" w:rsidRPr="005F543C" w:rsidRDefault="005F543C" w:rsidP="005F543C">
            <w:pPr>
              <w:spacing w:line="360" w:lineRule="auto"/>
              <w:jc w:val="both"/>
              <w:rPr>
                <w:noProof w:val="0"/>
                <w:sz w:val="32"/>
                <w:szCs w:val="32"/>
              </w:rPr>
            </w:pPr>
          </w:p>
          <w:p w14:paraId="480275FB" w14:textId="3E397EA9" w:rsidR="005F543C" w:rsidRPr="005F543C" w:rsidRDefault="005F543C" w:rsidP="005F543C">
            <w:pPr>
              <w:spacing w:line="360" w:lineRule="auto"/>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5F543C">
              <w:rPr>
                <w:b/>
                <w:i/>
                <w:noProof w:val="0"/>
                <w:sz w:val="32"/>
                <w:szCs w:val="32"/>
                <w:u w:val="single"/>
              </w:rPr>
              <w:t>IMSP „Spitalul Clinic Bălți”</w:t>
            </w:r>
            <w:r w:rsidRPr="005F543C">
              <w:rPr>
                <w:noProof w:val="0"/>
                <w:sz w:val="32"/>
                <w:szCs w:val="32"/>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04BE8072" w14:textId="77777777" w:rsidR="00596440" w:rsidRDefault="00596440"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lastRenderedPageBreak/>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E595F">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E595F">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E595F">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E595F">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E595F">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E595F">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E595F">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E595F">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6E595F">
      <w:pPr>
        <w:pStyle w:val="a"/>
        <w:numPr>
          <w:ilvl w:val="0"/>
          <w:numId w:val="35"/>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6E595F">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6E595F">
      <w:pPr>
        <w:pStyle w:val="a"/>
        <w:numPr>
          <w:ilvl w:val="0"/>
          <w:numId w:val="35"/>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E595F">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E595F">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E595F">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E595F">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E595F">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E595F">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E595F">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E595F">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E595F">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E595F">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E595F">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E595F">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E595F">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E595F">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E595F">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E595F">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E595F">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7577F" w:rsidP="006E595F">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6E595F">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E595F">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E595F">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E595F">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595F">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160421FE"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E595F">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împuternicire. În acest caz documentele prezentate, care dovedesc </w:t>
      </w:r>
      <w:r w:rsidR="006F3B8E" w:rsidRPr="00FF430B">
        <w:lastRenderedPageBreak/>
        <w:t>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w:t>
      </w:r>
      <w:r w:rsidR="007167E4" w:rsidRPr="00FF430B">
        <w:lastRenderedPageBreak/>
        <w:t>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007167E4" w:rsidRPr="00FF430B">
        <w:lastRenderedPageBreak/>
        <w:t>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6F16F7D6" w14:textId="77777777" w:rsidR="00596440" w:rsidRPr="005F543C" w:rsidRDefault="00596440" w:rsidP="00596440">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4240EEE6" w:rsidR="002D68B6" w:rsidRPr="00FD563B" w:rsidRDefault="00596440" w:rsidP="002D68B6">
      <w:pPr>
        <w:spacing w:line="276" w:lineRule="auto"/>
        <w:jc w:val="center"/>
        <w:rPr>
          <w:rFonts w:eastAsia="Calibri"/>
          <w:lang w:val="en-US"/>
        </w:rPr>
      </w:pPr>
      <w:r>
        <w:rPr>
          <w:rFonts w:eastAsia="Calibri"/>
          <w:lang w:val="en-US"/>
        </w:rPr>
        <w:t>Nr. ___</w:t>
      </w:r>
      <w:r w:rsidR="00BE00F2">
        <w:rPr>
          <w:rFonts w:eastAsia="Calibri"/>
          <w:lang w:val="en-US"/>
        </w:rPr>
        <w:t>___din_</w:t>
      </w:r>
      <w:r>
        <w:rPr>
          <w:rFonts w:eastAsia="Calibri"/>
          <w:lang w:val="en-US"/>
        </w:rPr>
        <w:t>_________</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6E595F">
      <w:pPr>
        <w:numPr>
          <w:ilvl w:val="0"/>
          <w:numId w:val="22"/>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77777777" w:rsidR="002D68B6" w:rsidRPr="005707E6" w:rsidRDefault="002D68B6" w:rsidP="00C201EA">
            <w:pPr>
              <w:spacing w:line="276" w:lineRule="auto"/>
              <w:jc w:val="both"/>
              <w:rPr>
                <w:rFonts w:eastAsia="Calibri"/>
              </w:rPr>
            </w:pPr>
            <w:r w:rsidRPr="005707E6">
              <w:rPr>
                <w:rFonts w:eastAsia="Calibri"/>
                <w:b/>
                <w:i/>
                <w:u w:val="single"/>
                <w:lang w:val="ru-RU"/>
              </w:rPr>
              <w:t xml:space="preserve">IMSP </w:t>
            </w:r>
            <w:r w:rsidRPr="005707E6">
              <w:rPr>
                <w:rFonts w:eastAsia="Calibri"/>
                <w:b/>
                <w:i/>
                <w:u w:val="single"/>
                <w:lang w:val="en-US"/>
              </w:rPr>
              <w:t>Spitalul Clinic B</w:t>
            </w:r>
            <w:r w:rsidRPr="005707E6">
              <w:rPr>
                <w:rFonts w:eastAsia="Calibri"/>
                <w:b/>
                <w:i/>
                <w:u w:val="single"/>
                <w:lang w:val="ru-RU"/>
              </w:rPr>
              <w:t>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77777777"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Pr>
                <w:rFonts w:eastAsia="Calibri"/>
                <w:b/>
                <w:bCs/>
                <w:i/>
                <w:color w:val="000000"/>
                <w:u w:val="single"/>
                <w:shd w:val="clear" w:color="auto" w:fill="FFFFFF"/>
                <w:lang w:val="en-US"/>
              </w:rPr>
              <w:t>03602150732</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77777777" w:rsidR="002D68B6" w:rsidRPr="005707E6"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5707E6">
              <w:rPr>
                <w:rFonts w:eastAsia="Calibri"/>
                <w:b/>
                <w:i/>
                <w:u w:val="single"/>
                <w:lang w:val="ru-RU"/>
              </w:rPr>
              <w:t>Bălți</w:t>
            </w:r>
            <w:r w:rsidRPr="005707E6">
              <w:rPr>
                <w:rFonts w:eastAsia="Calibri"/>
                <w:b/>
                <w:i/>
                <w:u w:val="single"/>
                <w:lang w:val="zh-CN"/>
              </w:rPr>
              <w:t xml:space="preserve">, str. </w:t>
            </w:r>
            <w:r w:rsidRPr="005707E6">
              <w:rPr>
                <w:rFonts w:eastAsia="Calibri"/>
                <w:b/>
                <w:i/>
                <w:u w:val="single"/>
                <w:lang w:val="ru-RU"/>
              </w:rPr>
              <w:t>Decebal 101</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77777777" w:rsidR="002D68B6" w:rsidRPr="005707E6" w:rsidRDefault="002D68B6" w:rsidP="00C201EA">
            <w:pPr>
              <w:spacing w:line="276" w:lineRule="auto"/>
              <w:jc w:val="both"/>
              <w:rPr>
                <w:rFonts w:eastAsia="Calibri"/>
              </w:rPr>
            </w:pPr>
            <w:r w:rsidRPr="005707E6">
              <w:rPr>
                <w:rFonts w:eastAsia="Calibri"/>
                <w:b/>
                <w:i/>
                <w:u w:val="single"/>
                <w:lang w:val="zh-CN"/>
              </w:rPr>
              <w:t>/0231/ 58-697.</w:t>
            </w:r>
          </w:p>
        </w:tc>
      </w:tr>
      <w:tr w:rsidR="002D68B6" w:rsidRPr="00EB50B4" w14:paraId="4220FAC5" w14:textId="77777777" w:rsidTr="00C201EA">
        <w:tc>
          <w:tcPr>
            <w:tcW w:w="5949" w:type="dxa"/>
            <w:shd w:val="clear" w:color="auto" w:fill="F2F2F2"/>
          </w:tcPr>
          <w:p w14:paraId="44EA290F" w14:textId="77777777" w:rsidR="002D68B6" w:rsidRPr="00EB50B4" w:rsidRDefault="002D68B6"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77777777" w:rsidR="002D68B6" w:rsidRPr="005707E6" w:rsidRDefault="00D7577F" w:rsidP="00C201EA">
            <w:pPr>
              <w:spacing w:line="276" w:lineRule="auto"/>
              <w:jc w:val="both"/>
              <w:rPr>
                <w:rFonts w:eastAsia="Calibri"/>
              </w:rPr>
            </w:pPr>
            <w:hyperlink r:id="rId12" w:history="1">
              <w:r w:rsidR="002D68B6" w:rsidRPr="005707E6">
                <w:rPr>
                  <w:rFonts w:eastAsia="Calibri"/>
                  <w:color w:val="0000FF"/>
                  <w:u w:val="single"/>
                  <w:lang w:val="ru-RU"/>
                </w:rPr>
                <w:t>scmb@ms.md;</w:t>
              </w:r>
            </w:hyperlink>
            <w:r w:rsidR="002D68B6" w:rsidRPr="005707E6">
              <w:rPr>
                <w:rFonts w:eastAsia="Calibri"/>
                <w:lang w:val="ru-RU"/>
              </w:rPr>
              <w:t xml:space="preserve"> </w:t>
            </w:r>
          </w:p>
        </w:tc>
      </w:tr>
      <w:tr w:rsidR="002D68B6" w:rsidRPr="00EB50B4" w14:paraId="20196692" w14:textId="77777777" w:rsidTr="00C201EA">
        <w:tc>
          <w:tcPr>
            <w:tcW w:w="5949" w:type="dxa"/>
            <w:shd w:val="clear" w:color="auto" w:fill="F2F2F2"/>
          </w:tcPr>
          <w:p w14:paraId="06412040" w14:textId="77777777" w:rsidR="002D68B6" w:rsidRPr="00EB50B4" w:rsidRDefault="002D68B6"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77777777" w:rsidR="002D68B6" w:rsidRPr="005707E6" w:rsidRDefault="00D7577F" w:rsidP="00C201EA">
            <w:pPr>
              <w:spacing w:line="276" w:lineRule="auto"/>
              <w:jc w:val="both"/>
              <w:rPr>
                <w:rFonts w:eastAsia="Calibri"/>
              </w:rPr>
            </w:pPr>
            <w:hyperlink r:id="rId13" w:history="1">
              <w:r w:rsidR="002D68B6" w:rsidRPr="005707E6">
                <w:rPr>
                  <w:rFonts w:eastAsia="Calibri"/>
                  <w:color w:val="0000FF"/>
                  <w:u w:val="single"/>
                  <w:lang w:val="ru-RU"/>
                </w:rPr>
                <w:t>http://scmb.md;</w:t>
              </w:r>
            </w:hyperlink>
          </w:p>
        </w:tc>
      </w:tr>
      <w:tr w:rsidR="002D68B6" w:rsidRPr="00EB50B4" w14:paraId="413538B6" w14:textId="77777777" w:rsidTr="00C201EA">
        <w:trPr>
          <w:trHeight w:val="459"/>
        </w:trPr>
        <w:tc>
          <w:tcPr>
            <w:tcW w:w="5949" w:type="dxa"/>
            <w:shd w:val="clear" w:color="auto" w:fill="F2F2F2"/>
          </w:tcPr>
          <w:p w14:paraId="0980B434" w14:textId="77777777" w:rsidR="002D68B6" w:rsidRPr="00EB50B4" w:rsidRDefault="002D68B6"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111A1558" w:rsidR="002D68B6" w:rsidRPr="005707E6" w:rsidRDefault="00584F66" w:rsidP="00C201EA">
            <w:pPr>
              <w:shd w:val="clear" w:color="auto" w:fill="FFFFFF"/>
              <w:tabs>
                <w:tab w:val="left" w:pos="288"/>
                <w:tab w:val="right" w:pos="9356"/>
              </w:tabs>
              <w:spacing w:before="120"/>
              <w:ind w:left="5" w:right="-569"/>
              <w:jc w:val="both"/>
              <w:rPr>
                <w:b/>
                <w:lang w:val="zh-CN" w:eastAsia="ru-RU"/>
              </w:rPr>
            </w:pPr>
            <w:r>
              <w:rPr>
                <w:b/>
                <w:i/>
                <w:u w:val="single"/>
              </w:rPr>
              <w:t>Fi</w:t>
            </w:r>
            <w:r w:rsidR="00BE00F2" w:rsidRPr="00BE00F2">
              <w:rPr>
                <w:b/>
                <w:i/>
                <w:u w:val="single"/>
              </w:rPr>
              <w:t>odor CHEPTEA – 067716124</w:t>
            </w:r>
          </w:p>
        </w:tc>
      </w:tr>
      <w:tr w:rsidR="002D68B6" w:rsidRPr="00FD563B" w14:paraId="629831BA" w14:textId="77777777" w:rsidTr="00C201EA">
        <w:tc>
          <w:tcPr>
            <w:tcW w:w="5949" w:type="dxa"/>
            <w:shd w:val="clear" w:color="auto" w:fill="F2F2F2"/>
          </w:tcPr>
          <w:p w14:paraId="31CD7808" w14:textId="77777777" w:rsidR="002D68B6" w:rsidRPr="00EB50B4" w:rsidRDefault="002D68B6"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2D68B6" w:rsidRDefault="00D7577F" w:rsidP="00C201EA">
            <w:pPr>
              <w:spacing w:line="276" w:lineRule="auto"/>
              <w:jc w:val="both"/>
              <w:rPr>
                <w:rFonts w:eastAsia="Calibri"/>
              </w:rPr>
            </w:pPr>
            <w:hyperlink r:id="rId14" w:history="1">
              <w:r w:rsidR="002D68B6" w:rsidRPr="009A4F31">
                <w:rPr>
                  <w:rStyle w:val="af3"/>
                  <w:rFonts w:eastAsia="Calibri"/>
                </w:rPr>
                <w:t>https://mtender.gov.md/</w:t>
              </w:r>
            </w:hyperlink>
            <w:r w:rsidR="002D68B6">
              <w:rPr>
                <w:rFonts w:eastAsia="Calibri"/>
              </w:rPr>
              <w:t xml:space="preserve"> ;</w:t>
            </w:r>
          </w:p>
          <w:p w14:paraId="33234B97" w14:textId="77777777" w:rsidR="002D68B6" w:rsidRDefault="00D7577F" w:rsidP="00C201EA">
            <w:pPr>
              <w:spacing w:line="276" w:lineRule="auto"/>
              <w:jc w:val="both"/>
              <w:rPr>
                <w:rStyle w:val="af3"/>
                <w:rFonts w:eastAsia="Calibri"/>
              </w:rPr>
            </w:pPr>
            <w:hyperlink r:id="rId15" w:history="1">
              <w:r w:rsidR="002D68B6" w:rsidRPr="007056AD">
                <w:rPr>
                  <w:rStyle w:val="af3"/>
                  <w:rFonts w:eastAsia="Calibri"/>
                </w:rPr>
                <w:t>https://mtender.md/</w:t>
              </w:r>
            </w:hyperlink>
          </w:p>
          <w:p w14:paraId="6C17A815" w14:textId="77777777" w:rsidR="002D68B6" w:rsidRPr="00116CD6" w:rsidRDefault="00D7577F" w:rsidP="00C201EA">
            <w:pPr>
              <w:spacing w:line="276" w:lineRule="auto"/>
              <w:jc w:val="both"/>
              <w:rPr>
                <w:rFonts w:eastAsia="Calibri"/>
              </w:rPr>
            </w:pPr>
            <w:hyperlink r:id="rId16" w:history="1">
              <w:r w:rsidR="002D68B6" w:rsidRPr="00DC709A">
                <w:rPr>
                  <w:rStyle w:val="af3"/>
                  <w:rFonts w:eastAsia="Calibri"/>
                </w:rPr>
                <w:t>https://achizitii.md/ro/</w:t>
              </w:r>
            </w:hyperlink>
            <w:r w:rsidR="002D68B6">
              <w:rPr>
                <w:rFonts w:eastAsia="Calibri"/>
              </w:rPr>
              <w:t xml:space="preserve"> </w:t>
            </w:r>
          </w:p>
        </w:tc>
      </w:tr>
      <w:tr w:rsidR="002D68B6" w:rsidRPr="00F45DF4" w14:paraId="5D133DB3" w14:textId="77777777" w:rsidTr="00C201EA">
        <w:tc>
          <w:tcPr>
            <w:tcW w:w="5949" w:type="dxa"/>
            <w:shd w:val="clear" w:color="auto" w:fill="F2F2F2"/>
          </w:tcPr>
          <w:p w14:paraId="03B88F68" w14:textId="77777777" w:rsidR="002D68B6" w:rsidRPr="00EB50B4" w:rsidRDefault="002D68B6"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2D68B6" w:rsidRDefault="002D68B6" w:rsidP="00C201EA">
            <w:pPr>
              <w:spacing w:line="276" w:lineRule="auto"/>
              <w:jc w:val="both"/>
              <w:rPr>
                <w:rFonts w:eastAsia="Calibri"/>
              </w:rPr>
            </w:pPr>
            <w:r>
              <w:rPr>
                <w:rFonts w:eastAsia="Calibri"/>
              </w:rPr>
              <w:t xml:space="preserve">Instituția Medico-Sanitară Publică; </w:t>
            </w:r>
          </w:p>
          <w:p w14:paraId="521A7BFB" w14:textId="77777777" w:rsidR="002D68B6" w:rsidRPr="00EB50B4" w:rsidRDefault="002D68B6" w:rsidP="00C201EA">
            <w:pPr>
              <w:spacing w:line="276" w:lineRule="auto"/>
              <w:jc w:val="both"/>
              <w:rPr>
                <w:rFonts w:eastAsia="Calibri"/>
              </w:rPr>
            </w:pPr>
            <w:r w:rsidRPr="00DE05A1">
              <w:rPr>
                <w:rFonts w:eastAsia="Calibri"/>
              </w:rPr>
              <w:t>Activitate</w:t>
            </w:r>
            <w:r>
              <w:rPr>
                <w:rFonts w:eastAsia="Calibri"/>
              </w:rPr>
              <w:t xml:space="preserve">a spitalelor de profil larg și a spitalelor specializate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6E595F">
      <w:pPr>
        <w:numPr>
          <w:ilvl w:val="0"/>
          <w:numId w:val="22"/>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BE00F2"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BE00F2" w:rsidRPr="00EB50B4" w:rsidRDefault="00BE00F2" w:rsidP="00C201EA">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77E6898E" w:rsidR="00BE00F2" w:rsidRPr="00116CD6" w:rsidRDefault="00BE00F2" w:rsidP="00C201EA">
            <w:pPr>
              <w:spacing w:line="276" w:lineRule="auto"/>
              <w:rPr>
                <w:rFonts w:eastAsia="Calibri"/>
                <w:sz w:val="18"/>
                <w:szCs w:val="18"/>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F880E" w14:textId="60354D62" w:rsidR="00BE00F2" w:rsidRPr="00FD563B" w:rsidRDefault="00BE00F2" w:rsidP="00C201EA">
            <w:pPr>
              <w:spacing w:line="276" w:lineRule="auto"/>
              <w:rPr>
                <w:rFonts w:eastAsia="Calibri"/>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3F0C9177" w:rsidR="00BE00F2" w:rsidRPr="00C367A9" w:rsidRDefault="00BE00F2" w:rsidP="00C201EA">
            <w:pPr>
              <w:spacing w:line="276" w:lineRule="auto"/>
              <w:rPr>
                <w:rFonts w:eastAsia="Calibri"/>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7B5E78C5" w14:textId="059EFAEA" w:rsidR="00BE00F2" w:rsidRPr="00C367A9" w:rsidRDefault="00BE00F2" w:rsidP="00BE00F2">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5019B76F" w:rsidR="00BE00F2" w:rsidRPr="008F2203" w:rsidRDefault="00BE00F2" w:rsidP="00C201EA">
            <w:pPr>
              <w:spacing w:line="276" w:lineRule="auto"/>
              <w:ind w:left="-108" w:right="-107"/>
              <w:jc w:val="center"/>
              <w:rPr>
                <w:rFonts w:eastAsia="Calibri"/>
                <w:b/>
              </w:rPr>
            </w:pPr>
          </w:p>
        </w:tc>
      </w:tr>
    </w:tbl>
    <w:p w14:paraId="277E5FB9" w14:textId="77777777" w:rsidR="002D68B6" w:rsidRPr="00FD563B" w:rsidRDefault="002D68B6" w:rsidP="006E595F">
      <w:pPr>
        <w:numPr>
          <w:ilvl w:val="0"/>
          <w:numId w:val="22"/>
        </w:numPr>
        <w:spacing w:before="240" w:line="276" w:lineRule="auto"/>
        <w:jc w:val="both"/>
        <w:rPr>
          <w:rFonts w:eastAsia="Calibri"/>
          <w:b/>
          <w:lang w:val="en-US"/>
        </w:rPr>
      </w:pPr>
      <w:r w:rsidRPr="00FD563B">
        <w:rPr>
          <w:rFonts w:eastAsia="Calibri"/>
          <w:b/>
          <w:lang w:val="en-US"/>
        </w:rPr>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F700018" w14:textId="77777777" w:rsidR="002D68B6" w:rsidRPr="00AB65C2" w:rsidRDefault="002D68B6" w:rsidP="00C201EA">
            <w:pPr>
              <w:spacing w:line="276" w:lineRule="auto"/>
              <w:contextualSpacing/>
              <w:jc w:val="both"/>
              <w:rPr>
                <w:rFonts w:eastAsia="Calibri"/>
              </w:rPr>
            </w:pPr>
            <w:r>
              <w:rPr>
                <w:rFonts w:eastAsia="Calibri"/>
              </w:rPr>
              <w:t>profesionale ; Capacitatea есоn</w:t>
            </w:r>
            <w:r w:rsidRPr="00AB65C2">
              <w:rPr>
                <w:rFonts w:eastAsia="Calibri"/>
              </w:rPr>
              <w:t>оmiсă</w:t>
            </w:r>
          </w:p>
          <w:p w14:paraId="76C0600C" w14:textId="77777777" w:rsidR="002D68B6" w:rsidRPr="00AB65C2" w:rsidRDefault="002D68B6" w:rsidP="00C201EA">
            <w:pPr>
              <w:spacing w:line="276" w:lineRule="auto"/>
              <w:contextualSpacing/>
              <w:jc w:val="both"/>
              <w:rPr>
                <w:rFonts w:eastAsia="Calibri"/>
              </w:rPr>
            </w:pP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6E595F">
      <w:pPr>
        <w:numPr>
          <w:ilvl w:val="0"/>
          <w:numId w:val="22"/>
        </w:numPr>
        <w:spacing w:before="240" w:line="276" w:lineRule="auto"/>
        <w:jc w:val="both"/>
        <w:rPr>
          <w:rFonts w:eastAsia="Calibri"/>
          <w:b/>
        </w:rPr>
      </w:pPr>
      <w:r w:rsidRPr="00EB50B4">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1B8EB049" w:rsidR="002D68B6" w:rsidRPr="00EB50B4" w:rsidRDefault="00596440" w:rsidP="00BE00F2">
            <w:pPr>
              <w:spacing w:line="276" w:lineRule="auto"/>
              <w:contextualSpacing/>
              <w:jc w:val="both"/>
              <w:rPr>
                <w:rFonts w:eastAsia="Calibri"/>
              </w:rPr>
            </w:pPr>
            <w:r>
              <w:rPr>
                <w:rFonts w:eastAsia="Calibri"/>
              </w:rPr>
              <w:t>-</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7"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4C0DB2F1" w:rsidR="002D68B6" w:rsidRPr="00EB50B4" w:rsidRDefault="00E26788" w:rsidP="00E26788">
            <w:pPr>
              <w:spacing w:line="276" w:lineRule="auto"/>
              <w:jc w:val="both"/>
              <w:rPr>
                <w:rFonts w:eastAsia="Calibri"/>
              </w:rPr>
            </w:pPr>
            <w:r>
              <w:rPr>
                <w:rFonts w:eastAsia="Calibri"/>
              </w:rPr>
              <w:t>”.</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4EB62BEE" w14:textId="606B4503"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764156">
        <w:rPr>
          <w:b/>
          <w:lang w:val="zh-CN" w:eastAsia="ru-RU"/>
        </w:rPr>
        <w:t xml:space="preserve">Conducătorul grupului de lucru:  </w:t>
      </w:r>
      <w:r w:rsidR="003833AB" w:rsidRPr="003833AB">
        <w:rPr>
          <w:b/>
          <w:lang w:val="en-US" w:eastAsia="ru-RU"/>
        </w:rPr>
        <w:t>OSOIANU Iurie</w:t>
      </w:r>
      <w:r w:rsidR="003833AB" w:rsidRPr="003833AB">
        <w:rPr>
          <w:rFonts w:eastAsia="Calibri"/>
          <w:b/>
          <w:lang w:val="en-US" w:eastAsia="ru-RU"/>
        </w:rPr>
        <w:t xml:space="preserve"> </w:t>
      </w:r>
      <w:r w:rsidRPr="00FD563B">
        <w:rPr>
          <w:rFonts w:eastAsia="Calibri"/>
          <w:b/>
          <w:lang w:val="en-US"/>
        </w:rPr>
        <w:t xml:space="preserve">___________________________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Default="00B65C93" w:rsidP="00615E49">
      <w:pPr>
        <w:spacing w:after="160" w:line="276" w:lineRule="auto"/>
        <w:rPr>
          <w:rFonts w:ascii="Calibri" w:eastAsia="Calibri" w:hAnsi="Calibri"/>
          <w:noProof w:val="0"/>
          <w:sz w:val="22"/>
          <w:szCs w:val="22"/>
        </w:rPr>
      </w:pPr>
    </w:p>
    <w:p w14:paraId="449699E6" w14:textId="77777777" w:rsidR="00596440" w:rsidRDefault="00596440" w:rsidP="00615E49">
      <w:pPr>
        <w:spacing w:after="160" w:line="276" w:lineRule="auto"/>
        <w:rPr>
          <w:rFonts w:ascii="Calibri" w:eastAsia="Calibri" w:hAnsi="Calibri"/>
          <w:noProof w:val="0"/>
          <w:sz w:val="22"/>
          <w:szCs w:val="22"/>
        </w:rPr>
      </w:pPr>
    </w:p>
    <w:p w14:paraId="609AD7EE" w14:textId="77777777" w:rsidR="00596440" w:rsidRDefault="00596440" w:rsidP="00615E49">
      <w:pPr>
        <w:spacing w:after="160" w:line="276" w:lineRule="auto"/>
        <w:rPr>
          <w:rFonts w:ascii="Calibri" w:eastAsia="Calibri" w:hAnsi="Calibri"/>
          <w:noProof w:val="0"/>
          <w:sz w:val="22"/>
          <w:szCs w:val="22"/>
        </w:rPr>
      </w:pPr>
    </w:p>
    <w:p w14:paraId="2F5ABB53" w14:textId="77777777" w:rsidR="00596440" w:rsidRDefault="00596440" w:rsidP="00615E49">
      <w:pPr>
        <w:spacing w:after="160" w:line="276" w:lineRule="auto"/>
        <w:rPr>
          <w:rFonts w:ascii="Calibri" w:eastAsia="Calibri" w:hAnsi="Calibri"/>
          <w:noProof w:val="0"/>
          <w:sz w:val="22"/>
          <w:szCs w:val="22"/>
        </w:rPr>
      </w:pPr>
    </w:p>
    <w:p w14:paraId="46D12E47" w14:textId="77777777" w:rsidR="00596440" w:rsidRDefault="00596440" w:rsidP="00615E49">
      <w:pPr>
        <w:spacing w:after="160" w:line="276" w:lineRule="auto"/>
        <w:rPr>
          <w:rFonts w:ascii="Calibri" w:eastAsia="Calibri" w:hAnsi="Calibri"/>
          <w:noProof w:val="0"/>
          <w:sz w:val="22"/>
          <w:szCs w:val="22"/>
        </w:rPr>
      </w:pPr>
    </w:p>
    <w:p w14:paraId="61E92C70" w14:textId="77777777" w:rsidR="00596440" w:rsidRDefault="00596440" w:rsidP="00615E49">
      <w:pPr>
        <w:spacing w:after="160" w:line="276" w:lineRule="auto"/>
        <w:rPr>
          <w:rFonts w:ascii="Calibri" w:eastAsia="Calibri" w:hAnsi="Calibri"/>
          <w:noProof w:val="0"/>
          <w:sz w:val="22"/>
          <w:szCs w:val="22"/>
        </w:rPr>
      </w:pPr>
    </w:p>
    <w:p w14:paraId="495AABF0" w14:textId="77777777" w:rsidR="00596440" w:rsidRDefault="00596440" w:rsidP="00615E49">
      <w:pPr>
        <w:spacing w:after="160" w:line="276" w:lineRule="auto"/>
        <w:rPr>
          <w:rFonts w:ascii="Calibri" w:eastAsia="Calibri" w:hAnsi="Calibri"/>
          <w:noProof w:val="0"/>
          <w:sz w:val="22"/>
          <w:szCs w:val="22"/>
        </w:rPr>
      </w:pPr>
    </w:p>
    <w:p w14:paraId="3682FB91" w14:textId="77777777" w:rsidR="00596440" w:rsidRDefault="00596440" w:rsidP="00615E49">
      <w:pPr>
        <w:spacing w:after="160" w:line="276" w:lineRule="auto"/>
        <w:rPr>
          <w:rFonts w:ascii="Calibri" w:eastAsia="Calibri" w:hAnsi="Calibri"/>
          <w:noProof w:val="0"/>
          <w:sz w:val="22"/>
          <w:szCs w:val="22"/>
        </w:rPr>
      </w:pPr>
    </w:p>
    <w:p w14:paraId="59F9BA4C" w14:textId="77777777" w:rsidR="00596440" w:rsidRDefault="00596440" w:rsidP="00615E49">
      <w:pPr>
        <w:spacing w:after="160" w:line="276" w:lineRule="auto"/>
        <w:rPr>
          <w:rFonts w:ascii="Calibri" w:eastAsia="Calibri" w:hAnsi="Calibri"/>
          <w:noProof w:val="0"/>
          <w:sz w:val="22"/>
          <w:szCs w:val="22"/>
        </w:rPr>
      </w:pPr>
    </w:p>
    <w:p w14:paraId="5C6CE088" w14:textId="77777777" w:rsidR="00596440" w:rsidRDefault="00596440" w:rsidP="00615E49">
      <w:pPr>
        <w:spacing w:after="160" w:line="276" w:lineRule="auto"/>
        <w:rPr>
          <w:rFonts w:ascii="Calibri" w:eastAsia="Calibri" w:hAnsi="Calibri"/>
          <w:noProof w:val="0"/>
          <w:sz w:val="22"/>
          <w:szCs w:val="22"/>
        </w:rPr>
      </w:pPr>
    </w:p>
    <w:p w14:paraId="57EEA2F6" w14:textId="77777777" w:rsidR="00596440" w:rsidRDefault="00596440" w:rsidP="00615E49">
      <w:pPr>
        <w:spacing w:after="160" w:line="276" w:lineRule="auto"/>
        <w:rPr>
          <w:rFonts w:ascii="Calibri" w:eastAsia="Calibri" w:hAnsi="Calibri"/>
          <w:noProof w:val="0"/>
          <w:sz w:val="22"/>
          <w:szCs w:val="22"/>
        </w:rPr>
      </w:pPr>
    </w:p>
    <w:p w14:paraId="78EEA43C" w14:textId="77777777" w:rsidR="00596440" w:rsidRDefault="00596440" w:rsidP="00615E49">
      <w:pPr>
        <w:spacing w:after="160" w:line="276" w:lineRule="auto"/>
        <w:rPr>
          <w:rFonts w:ascii="Calibri" w:eastAsia="Calibri" w:hAnsi="Calibri"/>
          <w:noProof w:val="0"/>
          <w:sz w:val="22"/>
          <w:szCs w:val="22"/>
        </w:rPr>
      </w:pPr>
    </w:p>
    <w:p w14:paraId="761F8F13" w14:textId="77777777" w:rsidR="00596440" w:rsidRPr="00FF430B" w:rsidRDefault="00596440" w:rsidP="00615E49">
      <w:pPr>
        <w:spacing w:after="160" w:line="276" w:lineRule="auto"/>
        <w:rPr>
          <w:rFonts w:ascii="Calibri" w:eastAsia="Calibri" w:hAnsi="Calibri"/>
          <w:noProof w:val="0"/>
          <w:sz w:val="22"/>
          <w:szCs w:val="22"/>
        </w:rPr>
      </w:pPr>
    </w:p>
    <w:p w14:paraId="4EBDDC84" w14:textId="2F63258E" w:rsidR="00502EFF" w:rsidRPr="00FF430B" w:rsidRDefault="00502EFF" w:rsidP="005F543C">
      <w:pPr>
        <w:ind w:left="4320" w:firstLine="720"/>
        <w:jc w:val="center"/>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1588B301" w14:textId="68ECB38E" w:rsidR="00943065" w:rsidRPr="004B4857" w:rsidRDefault="00943065" w:rsidP="00943065">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00596440" w:rsidRPr="00596440">
        <w:rPr>
          <w:b/>
          <w:i/>
          <w:u w:val="single"/>
          <w:lang w:eastAsia="ru-RU"/>
        </w:rPr>
        <w:t>Lucrări de reparație in Centrul de intervenție timpurie la copii din mun. Bălți, str. Decebal 101, anul 2026</w:t>
      </w:r>
    </w:p>
    <w:p w14:paraId="3847FB97" w14:textId="7E77E15E"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00596440" w:rsidRPr="00596440">
        <w:rPr>
          <w:b/>
          <w:i/>
          <w:u w:val="single"/>
        </w:rPr>
        <w:t>Cererea ofertelor de preţuri</w:t>
      </w:r>
    </w:p>
    <w:p w14:paraId="3C8B9B9C" w14:textId="77777777" w:rsidR="00943065" w:rsidRPr="004B4857" w:rsidRDefault="00943065" w:rsidP="00943065">
      <w:pPr>
        <w:pStyle w:val="aff2"/>
        <w:jc w:val="center"/>
        <w:rPr>
          <w:b/>
          <w:i/>
          <w:u w:val="single"/>
        </w:rPr>
      </w:pPr>
    </w:p>
    <w:p w14:paraId="52DD7BA6"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4B4857">
        <w:rPr>
          <w:i/>
          <w:szCs w:val="32"/>
          <w:u w:val="single"/>
        </w:rPr>
        <w:t>IMSP Spitalul Clinic Bălți</w:t>
      </w:r>
    </w:p>
    <w:p w14:paraId="15DD7031"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4B4857">
        <w:rPr>
          <w:bCs/>
          <w:i/>
          <w:szCs w:val="22"/>
          <w:u w:val="single"/>
          <w:shd w:val="clear" w:color="auto" w:fill="FFFFFF"/>
        </w:rPr>
        <w:t>1003602150732</w:t>
      </w:r>
    </w:p>
    <w:p w14:paraId="6B25B5F4"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bookmarkStart w:id="45" w:name="_GoBack"/>
      <w:bookmarkEnd w:id="45"/>
    </w:p>
    <w:p w14:paraId="20C24DA6" w14:textId="644C91D5" w:rsidR="00943065" w:rsidRPr="007767CF" w:rsidRDefault="00943065" w:rsidP="00943065">
      <w:pPr>
        <w:numPr>
          <w:ilvl w:val="0"/>
          <w:numId w:val="23"/>
        </w:numPr>
        <w:tabs>
          <w:tab w:val="left" w:pos="426"/>
          <w:tab w:val="right" w:pos="9356"/>
        </w:tabs>
        <w:spacing w:before="120"/>
        <w:ind w:left="-142" w:right="-569" w:hanging="284"/>
        <w:jc w:val="both"/>
        <w:rPr>
          <w:b/>
          <w:lang w:eastAsia="ru-RU"/>
        </w:rPr>
      </w:pPr>
      <w:r w:rsidRPr="007767CF">
        <w:rPr>
          <w:b/>
          <w:lang w:eastAsia="ru-RU"/>
        </w:rPr>
        <w:t xml:space="preserve">Numărul de telefon/fax: </w:t>
      </w:r>
      <w:r w:rsidRPr="007767CF">
        <w:rPr>
          <w:i/>
          <w:u w:val="single"/>
        </w:rPr>
        <w:t xml:space="preserve">/0231/ 58-708. Persoana de contact: </w:t>
      </w:r>
      <w:r w:rsidR="00D7577F" w:rsidRPr="00D7577F">
        <w:rPr>
          <w:i/>
          <w:noProof w:val="0"/>
          <w:highlight w:val="yellow"/>
          <w:u w:val="single"/>
        </w:rPr>
        <w:t>Ana BADARAU - 068005645</w:t>
      </w:r>
    </w:p>
    <w:p w14:paraId="5929A475"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8" w:history="1">
        <w:r w:rsidRPr="004B4857">
          <w:rPr>
            <w:rStyle w:val="af3"/>
          </w:rPr>
          <w:t>scmb@ms.md;</w:t>
        </w:r>
      </w:hyperlink>
      <w:r w:rsidRPr="004B4857">
        <w:t xml:space="preserve"> </w:t>
      </w:r>
      <w:hyperlink r:id="rId19" w:history="1">
        <w:r w:rsidRPr="004B4857">
          <w:rPr>
            <w:rStyle w:val="af3"/>
          </w:rPr>
          <w:t>http://scmb.md;</w:t>
        </w:r>
      </w:hyperlink>
    </w:p>
    <w:p w14:paraId="2D96FD76"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943065"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36232121" w:rsidR="00943065" w:rsidRPr="004B4857" w:rsidRDefault="00596440" w:rsidP="008423AA">
            <w:pPr>
              <w:shd w:val="clear" w:color="auto" w:fill="FFFFFF" w:themeFill="background1"/>
              <w:spacing w:before="120"/>
              <w:ind w:left="113" w:right="113"/>
              <w:jc w:val="center"/>
              <w:rPr>
                <w:sz w:val="20"/>
                <w:szCs w:val="20"/>
                <w:lang w:eastAsia="ru-RU"/>
              </w:rPr>
            </w:pPr>
            <w:r w:rsidRPr="00596440">
              <w:rPr>
                <w:b/>
                <w:sz w:val="20"/>
                <w:szCs w:val="20"/>
              </w:rPr>
              <w:t>45453000-7</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09FE3E17" w:rsidR="00943065" w:rsidRPr="004B4857" w:rsidRDefault="00596440" w:rsidP="008423AA">
            <w:pPr>
              <w:shd w:val="clear" w:color="auto" w:fill="FFFFFF" w:themeFill="background1"/>
              <w:spacing w:before="120"/>
              <w:rPr>
                <w:sz w:val="22"/>
                <w:szCs w:val="22"/>
                <w:lang w:eastAsia="ru-RU"/>
              </w:rPr>
            </w:pPr>
            <w:r w:rsidRPr="00596440">
              <w:rPr>
                <w:rFonts w:eastAsia="Calibri"/>
              </w:rPr>
              <w:t>- Lucrări de reparație in Centrul de intervenție timpurie la copii din mun. Bălți, str. Decebal 101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77777777" w:rsidR="00943065" w:rsidRPr="004B4857" w:rsidRDefault="00943065" w:rsidP="008423AA">
            <w:pPr>
              <w:shd w:val="clear" w:color="auto" w:fill="FFFFFF" w:themeFill="background1"/>
              <w:spacing w:before="120"/>
              <w:ind w:left="113" w:right="113"/>
              <w:jc w:val="center"/>
              <w:rPr>
                <w:sz w:val="20"/>
                <w:szCs w:val="20"/>
                <w:lang w:eastAsia="ru-RU"/>
              </w:rPr>
            </w:pPr>
            <w:r w:rsidRPr="004B4857">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77777777" w:rsidR="00943065" w:rsidRPr="004B4857" w:rsidRDefault="00943065" w:rsidP="008423AA">
            <w:pPr>
              <w:shd w:val="clear" w:color="auto" w:fill="FFFFFF" w:themeFill="background1"/>
              <w:spacing w:before="120"/>
              <w:jc w:val="center"/>
              <w:rPr>
                <w:rFonts w:eastAsia="Calibri"/>
                <w:b/>
                <w:i/>
                <w:sz w:val="20"/>
                <w:szCs w:val="20"/>
              </w:rPr>
            </w:pPr>
            <w:r w:rsidRPr="004B4857">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53C24C7C" w:rsidR="00943065" w:rsidRPr="004B4857" w:rsidRDefault="003042DB" w:rsidP="008423AA">
            <w:pPr>
              <w:shd w:val="clear" w:color="auto" w:fill="FFFFFF" w:themeFill="background1"/>
              <w:spacing w:before="120"/>
              <w:jc w:val="center"/>
              <w:rPr>
                <w:sz w:val="22"/>
                <w:szCs w:val="22"/>
                <w:lang w:eastAsia="ru-RU"/>
              </w:rPr>
            </w:pPr>
            <w:r w:rsidRPr="003042DB">
              <w:rPr>
                <w:sz w:val="22"/>
                <w:szCs w:val="22"/>
                <w:lang w:eastAsia="ru-RU"/>
              </w:rPr>
              <w:t>1 781 367,35</w:t>
            </w:r>
          </w:p>
        </w:tc>
      </w:tr>
      <w:tr w:rsidR="00943065"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2EEEBA22" w:rsidR="00943065" w:rsidRPr="004B4857" w:rsidRDefault="00943065" w:rsidP="008423AA">
            <w:pPr>
              <w:pStyle w:val="aff2"/>
              <w:jc w:val="center"/>
              <w:rPr>
                <w:b/>
                <w:lang w:eastAsia="ru-RU"/>
              </w:rPr>
            </w:pPr>
            <w:r w:rsidRPr="004B4857">
              <w:rPr>
                <w:b/>
                <w:lang w:eastAsia="ru-RU"/>
              </w:rPr>
              <w:t>Valoarea estimativă totală</w:t>
            </w:r>
            <w:r w:rsidR="00596440">
              <w:rPr>
                <w:b/>
                <w:lang w:eastAsia="ru-RU"/>
              </w:rPr>
              <w:t xml:space="preserve"> </w:t>
            </w:r>
            <w:r w:rsidR="003042DB" w:rsidRPr="003042DB">
              <w:rPr>
                <w:b/>
                <w:lang w:eastAsia="ru-RU"/>
              </w:rPr>
              <w:t>1 781 367,35</w:t>
            </w:r>
            <w:r w:rsidR="003042DB">
              <w:rPr>
                <w:b/>
                <w:lang w:eastAsia="ru-RU"/>
              </w:rPr>
              <w:t xml:space="preserve"> </w:t>
            </w:r>
            <w:r w:rsidR="00596440" w:rsidRPr="00596440">
              <w:rPr>
                <w:b/>
                <w:lang w:eastAsia="ru-RU"/>
              </w:rPr>
              <w:t>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21F8B28E" w:rsidR="00943065" w:rsidRPr="004B4857" w:rsidRDefault="00943065" w:rsidP="008423AA">
            <w:pPr>
              <w:pStyle w:val="aff2"/>
              <w:jc w:val="center"/>
              <w:rPr>
                <w:b/>
                <w:lang w:eastAsia="ru-RU"/>
              </w:rPr>
            </w:pPr>
          </w:p>
        </w:tc>
      </w:tr>
    </w:tbl>
    <w:p w14:paraId="4FE87B1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1420D97D" w:rsidR="00943065" w:rsidRPr="004B4857" w:rsidRDefault="00943065" w:rsidP="00943065">
      <w:pPr>
        <w:numPr>
          <w:ilvl w:val="0"/>
          <w:numId w:val="23"/>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00596440" w:rsidRPr="003042DB">
        <w:rPr>
          <w:bCs/>
          <w:i/>
          <w:iCs/>
          <w:u w:val="single"/>
          <w:lang w:eastAsia="ru-RU"/>
        </w:rPr>
        <w:t>3</w:t>
      </w:r>
      <w:r w:rsidR="00E26788" w:rsidRPr="003042DB">
        <w:rPr>
          <w:bCs/>
          <w:i/>
          <w:iCs/>
          <w:u w:val="single"/>
          <w:lang w:eastAsia="ru-RU"/>
        </w:rPr>
        <w:t xml:space="preserve"> luni</w:t>
      </w:r>
      <w:r w:rsidR="003F2C59" w:rsidRPr="003042DB">
        <w:rPr>
          <w:bCs/>
          <w:i/>
          <w:iCs/>
          <w:u w:val="single"/>
          <w:lang w:eastAsia="ru-RU"/>
        </w:rPr>
        <w:t xml:space="preserve"> din momentul predării de către</w:t>
      </w:r>
      <w:r w:rsidR="003F2C59" w:rsidRPr="0040414E">
        <w:rPr>
          <w:bCs/>
          <w:i/>
          <w:iCs/>
          <w:u w:val="single"/>
          <w:lang w:eastAsia="ru-RU"/>
        </w:rPr>
        <w:t xml:space="preserve"> Beneficiar a obiectului / spațiului către Antreprenor</w:t>
      </w:r>
    </w:p>
    <w:p w14:paraId="31EFD711" w14:textId="22E4ED48" w:rsidR="00943065" w:rsidRPr="004B4857" w:rsidRDefault="00943065" w:rsidP="00943065">
      <w:pPr>
        <w:numPr>
          <w:ilvl w:val="0"/>
          <w:numId w:val="23"/>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sidR="00E26788">
        <w:rPr>
          <w:i/>
          <w:u w:val="single"/>
          <w:shd w:val="clear" w:color="auto" w:fill="FFFFFF" w:themeFill="background1"/>
        </w:rPr>
        <w:t>6</w:t>
      </w:r>
    </w:p>
    <w:p w14:paraId="591A6EF5"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943065" w:rsidRPr="004B4857" w14:paraId="60E78C50" w14:textId="77777777" w:rsidTr="008423AA">
        <w:trPr>
          <w:trHeight w:val="239"/>
        </w:trPr>
        <w:tc>
          <w:tcPr>
            <w:tcW w:w="568" w:type="dxa"/>
            <w:shd w:val="clear" w:color="auto" w:fill="auto"/>
          </w:tcPr>
          <w:p w14:paraId="5CEA35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002370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Cerere de participare</w:t>
            </w:r>
          </w:p>
          <w:p w14:paraId="1004B778" w14:textId="77777777" w:rsidR="00943065" w:rsidRPr="004B4857" w:rsidRDefault="00943065" w:rsidP="008423AA">
            <w:pPr>
              <w:pStyle w:val="a"/>
              <w:tabs>
                <w:tab w:val="left" w:pos="284"/>
                <w:tab w:val="right" w:pos="9531"/>
              </w:tabs>
              <w:ind w:left="0"/>
              <w:rPr>
                <w:b/>
                <w:i/>
                <w:sz w:val="22"/>
                <w:szCs w:val="22"/>
                <w:lang w:val="ro-RO"/>
              </w:rPr>
            </w:pPr>
          </w:p>
        </w:tc>
        <w:tc>
          <w:tcPr>
            <w:tcW w:w="4298" w:type="dxa"/>
            <w:shd w:val="clear" w:color="auto" w:fill="auto"/>
          </w:tcPr>
          <w:p w14:paraId="1FFF407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7 –</w:t>
            </w:r>
            <w:r w:rsidRPr="004B4857">
              <w:rPr>
                <w:sz w:val="22"/>
                <w:szCs w:val="22"/>
              </w:rPr>
              <w:t xml:space="preserve"> </w:t>
            </w:r>
            <w:r w:rsidRPr="004B4857">
              <w:rPr>
                <w:i/>
                <w:iCs/>
                <w:sz w:val="22"/>
                <w:szCs w:val="22"/>
              </w:rPr>
              <w:t xml:space="preserve">confirmat prin aplicarea  semnăturii  electronice. </w:t>
            </w:r>
          </w:p>
        </w:tc>
        <w:tc>
          <w:tcPr>
            <w:tcW w:w="1577" w:type="dxa"/>
            <w:shd w:val="clear" w:color="auto" w:fill="auto"/>
          </w:tcPr>
          <w:p w14:paraId="1E593F8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E2926E4" w14:textId="77777777" w:rsidTr="008423AA">
        <w:trPr>
          <w:trHeight w:val="239"/>
        </w:trPr>
        <w:tc>
          <w:tcPr>
            <w:tcW w:w="568" w:type="dxa"/>
            <w:shd w:val="clear" w:color="auto" w:fill="auto"/>
          </w:tcPr>
          <w:p w14:paraId="2DFECA9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privind valabilitatea ofertei</w:t>
            </w:r>
          </w:p>
        </w:tc>
        <w:tc>
          <w:tcPr>
            <w:tcW w:w="4298" w:type="dxa"/>
            <w:shd w:val="clear" w:color="auto" w:fill="auto"/>
          </w:tcPr>
          <w:p w14:paraId="192744B2"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8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2833230"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D323DB2" w14:textId="77777777" w:rsidTr="008423AA">
        <w:trPr>
          <w:trHeight w:val="239"/>
        </w:trPr>
        <w:tc>
          <w:tcPr>
            <w:tcW w:w="568" w:type="dxa"/>
            <w:shd w:val="clear" w:color="auto" w:fill="auto"/>
          </w:tcPr>
          <w:p w14:paraId="1BC5CF4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Oferta</w:t>
            </w:r>
          </w:p>
        </w:tc>
        <w:tc>
          <w:tcPr>
            <w:tcW w:w="4298" w:type="dxa"/>
            <w:shd w:val="clear" w:color="auto" w:fill="auto"/>
          </w:tcPr>
          <w:p w14:paraId="52E3970E"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0026D7D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24A3FEB" w14:textId="77777777" w:rsidTr="008423AA">
        <w:trPr>
          <w:trHeight w:val="239"/>
        </w:trPr>
        <w:tc>
          <w:tcPr>
            <w:tcW w:w="568" w:type="dxa"/>
            <w:shd w:val="clear" w:color="auto" w:fill="auto"/>
          </w:tcPr>
          <w:p w14:paraId="3B75CE8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Devizele de cheltuieli F-3; F-5; F-7;</w:t>
            </w:r>
          </w:p>
        </w:tc>
        <w:tc>
          <w:tcPr>
            <w:tcW w:w="4298" w:type="dxa"/>
            <w:shd w:val="clear" w:color="auto" w:fill="auto"/>
          </w:tcPr>
          <w:p w14:paraId="36169BE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întocmite conform NCM L.01.01-2012, CP L.01.01-2012, CP L.01.02-2012, și tuturor normativelor și instrucțiunilor în vigoare la zi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C68F9F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6A7507F" w14:textId="77777777" w:rsidTr="008423AA">
        <w:trPr>
          <w:trHeight w:val="239"/>
        </w:trPr>
        <w:tc>
          <w:tcPr>
            <w:tcW w:w="568" w:type="dxa"/>
            <w:shd w:val="clear" w:color="auto" w:fill="auto"/>
          </w:tcPr>
          <w:p w14:paraId="7582BCE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Garanția pentru ofertă </w:t>
            </w:r>
            <w:r w:rsidRPr="004B4857">
              <w:rPr>
                <w:rFonts w:ascii="Times New Roman" w:hAnsi="Times New Roman"/>
                <w:b/>
                <w:i/>
                <w:sz w:val="22"/>
                <w:szCs w:val="22"/>
                <w:u w:val="single"/>
              </w:rPr>
              <w:t>2%</w:t>
            </w:r>
            <w:r w:rsidRPr="004B4857">
              <w:rPr>
                <w:rFonts w:ascii="Times New Roman" w:hAnsi="Times New Roman"/>
                <w:b/>
                <w:i/>
                <w:sz w:val="22"/>
                <w:szCs w:val="22"/>
              </w:rPr>
              <w:t xml:space="preserve"> din valoarea ofertei fără TVA</w:t>
            </w:r>
            <w:r w:rsidRPr="004B4857">
              <w:rPr>
                <w:rFonts w:ascii="Times New Roman" w:hAnsi="Times New Roman"/>
                <w:b/>
                <w:sz w:val="22"/>
                <w:szCs w:val="22"/>
              </w:rPr>
              <w:t xml:space="preserve">  </w:t>
            </w:r>
          </w:p>
        </w:tc>
        <w:tc>
          <w:tcPr>
            <w:tcW w:w="4298" w:type="dxa"/>
            <w:shd w:val="clear" w:color="auto" w:fill="auto"/>
          </w:tcPr>
          <w:p w14:paraId="5144DF09" w14:textId="538A9091" w:rsidR="003F2C59" w:rsidRPr="0040414E" w:rsidRDefault="00B86880" w:rsidP="003F2C59">
            <w:pPr>
              <w:tabs>
                <w:tab w:val="left" w:pos="612"/>
              </w:tabs>
              <w:jc w:val="both"/>
              <w:rPr>
                <w:i/>
                <w:iCs/>
                <w:noProof w:val="0"/>
                <w:sz w:val="22"/>
                <w:szCs w:val="22"/>
              </w:rPr>
            </w:pPr>
            <w:r>
              <w:rPr>
                <w:i/>
                <w:iCs/>
                <w:noProof w:val="0"/>
                <w:sz w:val="22"/>
                <w:szCs w:val="22"/>
              </w:rPr>
              <w:t xml:space="preserve">Confirmat prin aplicarea </w:t>
            </w:r>
            <w:r w:rsidR="003F2C59" w:rsidRPr="0040414E">
              <w:rPr>
                <w:i/>
                <w:iCs/>
                <w:noProof w:val="0"/>
                <w:sz w:val="22"/>
                <w:szCs w:val="22"/>
              </w:rPr>
              <w:t>semnăturii  electronice.</w:t>
            </w:r>
          </w:p>
          <w:p w14:paraId="427E532E" w14:textId="5A2D3C67" w:rsidR="00943065" w:rsidRPr="0040414E" w:rsidRDefault="003F2C59" w:rsidP="003F2C59">
            <w:pPr>
              <w:tabs>
                <w:tab w:val="left" w:pos="612"/>
              </w:tabs>
              <w:jc w:val="both"/>
              <w:rPr>
                <w:i/>
                <w:sz w:val="22"/>
                <w:szCs w:val="22"/>
              </w:rPr>
            </w:pPr>
            <w:r w:rsidRPr="0040414E">
              <w:rPr>
                <w:i/>
                <w:noProof w:val="0"/>
                <w:sz w:val="22"/>
                <w:szCs w:val="22"/>
              </w:rPr>
              <w:t>Garanție bancară conform Anexei nr. 9 sau transfer bancar – confirmată prin aplicarea semnăturii electronice a Participantului;</w:t>
            </w:r>
          </w:p>
        </w:tc>
        <w:tc>
          <w:tcPr>
            <w:tcW w:w="1577" w:type="dxa"/>
            <w:shd w:val="clear" w:color="auto" w:fill="auto"/>
          </w:tcPr>
          <w:p w14:paraId="0349F0C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97AC86F" w14:textId="77777777" w:rsidTr="008423AA">
        <w:trPr>
          <w:trHeight w:val="239"/>
        </w:trPr>
        <w:tc>
          <w:tcPr>
            <w:tcW w:w="568" w:type="dxa"/>
            <w:shd w:val="clear" w:color="auto" w:fill="auto"/>
          </w:tcPr>
          <w:p w14:paraId="1BC7ED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DUAE</w:t>
            </w:r>
          </w:p>
        </w:tc>
        <w:tc>
          <w:tcPr>
            <w:tcW w:w="4298" w:type="dxa"/>
            <w:shd w:val="clear" w:color="auto" w:fill="auto"/>
          </w:tcPr>
          <w:p w14:paraId="20D51B76" w14:textId="77777777" w:rsidR="00943065" w:rsidRPr="004B4857" w:rsidRDefault="00943065" w:rsidP="008423AA">
            <w:pPr>
              <w:tabs>
                <w:tab w:val="left" w:pos="612"/>
              </w:tabs>
              <w:jc w:val="both"/>
              <w:rPr>
                <w:i/>
                <w:iCs/>
                <w:sz w:val="22"/>
                <w:szCs w:val="22"/>
              </w:rPr>
            </w:pPr>
            <w:r w:rsidRPr="004B4857">
              <w:rPr>
                <w:i/>
                <w:iCs/>
                <w:sz w:val="22"/>
                <w:szCs w:val="22"/>
              </w:rPr>
              <w:t xml:space="preserve">Original – confirmat prin aplicarea  semnăturii  electronice. </w:t>
            </w:r>
          </w:p>
        </w:tc>
        <w:tc>
          <w:tcPr>
            <w:tcW w:w="1577" w:type="dxa"/>
            <w:shd w:val="clear" w:color="auto" w:fill="auto"/>
          </w:tcPr>
          <w:p w14:paraId="2A8B34F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1E6141" w14:textId="77777777" w:rsidTr="008423AA">
        <w:trPr>
          <w:trHeight w:val="239"/>
        </w:trPr>
        <w:tc>
          <w:tcPr>
            <w:tcW w:w="568" w:type="dxa"/>
            <w:shd w:val="clear" w:color="auto" w:fill="auto"/>
          </w:tcPr>
          <w:p w14:paraId="36681DB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D71CE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6892AC0" w14:textId="77777777" w:rsidTr="008423AA">
        <w:trPr>
          <w:trHeight w:val="239"/>
        </w:trPr>
        <w:tc>
          <w:tcPr>
            <w:tcW w:w="568" w:type="dxa"/>
            <w:shd w:val="clear" w:color="auto" w:fill="auto"/>
          </w:tcPr>
          <w:p w14:paraId="2285CE0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Extras din registru de stat a persoanei juridice  </w:t>
            </w:r>
          </w:p>
        </w:tc>
        <w:tc>
          <w:tcPr>
            <w:tcW w:w="4298" w:type="dxa"/>
            <w:shd w:val="clear" w:color="auto" w:fill="auto"/>
          </w:tcPr>
          <w:p w14:paraId="79A66D5A"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00BE106F"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50D46AE" w14:textId="77777777" w:rsidTr="008423AA">
        <w:trPr>
          <w:trHeight w:val="239"/>
        </w:trPr>
        <w:tc>
          <w:tcPr>
            <w:tcW w:w="568" w:type="dxa"/>
            <w:shd w:val="clear" w:color="auto" w:fill="auto"/>
          </w:tcPr>
          <w:p w14:paraId="2739B29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atribuire contului bancar</w:t>
            </w:r>
          </w:p>
        </w:tc>
        <w:tc>
          <w:tcPr>
            <w:tcW w:w="4298" w:type="dxa"/>
            <w:shd w:val="clear" w:color="auto" w:fill="auto"/>
          </w:tcPr>
          <w:p w14:paraId="0BC00A23" w14:textId="77777777" w:rsidR="00943065" w:rsidRPr="004B4857" w:rsidRDefault="00943065" w:rsidP="008423AA">
            <w:pPr>
              <w:tabs>
                <w:tab w:val="left" w:pos="612"/>
              </w:tabs>
              <w:jc w:val="both"/>
              <w:rPr>
                <w:i/>
                <w:iCs/>
                <w:sz w:val="22"/>
                <w:szCs w:val="22"/>
              </w:rPr>
            </w:pPr>
            <w:r w:rsidRPr="004B4857">
              <w:rPr>
                <w:i/>
                <w:sz w:val="22"/>
                <w:szCs w:val="22"/>
              </w:rPr>
              <w:t xml:space="preserve">Copie – eliberat de banca deținătoare de cont – </w:t>
            </w:r>
            <w:r w:rsidRPr="004B4857">
              <w:rPr>
                <w:i/>
                <w:iCs/>
                <w:sz w:val="22"/>
                <w:szCs w:val="22"/>
              </w:rPr>
              <w:t>confirmat prin aplicarea  semnăturii  electronice.</w:t>
            </w:r>
          </w:p>
        </w:tc>
        <w:tc>
          <w:tcPr>
            <w:tcW w:w="1577" w:type="dxa"/>
            <w:shd w:val="clear" w:color="auto" w:fill="auto"/>
          </w:tcPr>
          <w:p w14:paraId="6151AAA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AF87F5E" w14:textId="77777777" w:rsidTr="008423AA">
        <w:trPr>
          <w:trHeight w:val="239"/>
        </w:trPr>
        <w:tc>
          <w:tcPr>
            <w:tcW w:w="568" w:type="dxa"/>
            <w:shd w:val="clear" w:color="auto" w:fill="auto"/>
          </w:tcPr>
          <w:p w14:paraId="395D2B8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Raport financiar pe baza datelor a ultimului bilanț contabil.</w:t>
            </w:r>
          </w:p>
        </w:tc>
        <w:tc>
          <w:tcPr>
            <w:tcW w:w="4298" w:type="dxa"/>
            <w:shd w:val="clear" w:color="auto" w:fill="auto"/>
          </w:tcPr>
          <w:p w14:paraId="61AA6466" w14:textId="77777777" w:rsidR="00943065" w:rsidRPr="004B4857" w:rsidRDefault="00943065" w:rsidP="008423AA">
            <w:pPr>
              <w:tabs>
                <w:tab w:val="left" w:pos="612"/>
              </w:tabs>
              <w:jc w:val="both"/>
              <w:rPr>
                <w:i/>
                <w:iCs/>
                <w:sz w:val="22"/>
                <w:szCs w:val="22"/>
              </w:rPr>
            </w:pPr>
            <w:r w:rsidRPr="004B4857">
              <w:rPr>
                <w:i/>
                <w:iCs/>
                <w:sz w:val="22"/>
                <w:szCs w:val="22"/>
              </w:rPr>
              <w:t>Copie – confirmat prin aplicarea  semnăturii  electronice.</w:t>
            </w:r>
          </w:p>
        </w:tc>
        <w:tc>
          <w:tcPr>
            <w:tcW w:w="1577" w:type="dxa"/>
            <w:shd w:val="clear" w:color="auto" w:fill="auto"/>
          </w:tcPr>
          <w:p w14:paraId="60DA8A4C"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8BFDC5A" w14:textId="77777777" w:rsidTr="008423AA">
        <w:trPr>
          <w:trHeight w:val="239"/>
        </w:trPr>
        <w:tc>
          <w:tcPr>
            <w:tcW w:w="568" w:type="dxa"/>
            <w:shd w:val="clear" w:color="auto" w:fill="auto"/>
          </w:tcPr>
          <w:p w14:paraId="6A3B195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Grafic de  executare a lucrărilor</w:t>
            </w:r>
          </w:p>
        </w:tc>
        <w:tc>
          <w:tcPr>
            <w:tcW w:w="4298" w:type="dxa"/>
            <w:shd w:val="clear" w:color="auto" w:fill="auto"/>
          </w:tcPr>
          <w:p w14:paraId="145F673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10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2B07E3E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375745B" w14:textId="77777777" w:rsidTr="008423AA">
        <w:trPr>
          <w:trHeight w:val="239"/>
        </w:trPr>
        <w:tc>
          <w:tcPr>
            <w:tcW w:w="568" w:type="dxa"/>
            <w:shd w:val="clear" w:color="auto" w:fill="auto"/>
          </w:tcPr>
          <w:p w14:paraId="2375600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w:t>
            </w:r>
            <w:r w:rsidRPr="004B4857">
              <w:rPr>
                <w:rFonts w:ascii="Times New Roman" w:hAnsi="Times New Roman"/>
                <w:b/>
                <w:i/>
                <w:sz w:val="22"/>
                <w:szCs w:val="22"/>
              </w:rPr>
              <w:t>privind experiența similară</w:t>
            </w:r>
          </w:p>
        </w:tc>
        <w:tc>
          <w:tcPr>
            <w:tcW w:w="4298" w:type="dxa"/>
            <w:shd w:val="clear" w:color="auto" w:fill="auto"/>
          </w:tcPr>
          <w:p w14:paraId="489AE85C" w14:textId="77777777" w:rsidR="00943065" w:rsidRPr="004B4857" w:rsidRDefault="00943065" w:rsidP="008423AA">
            <w:pPr>
              <w:tabs>
                <w:tab w:val="right" w:pos="426"/>
              </w:tabs>
              <w:jc w:val="both"/>
              <w:rPr>
                <w:i/>
                <w:iCs/>
                <w:sz w:val="22"/>
                <w:szCs w:val="22"/>
                <w:lang w:eastAsia="ru-RU"/>
              </w:rPr>
            </w:pPr>
            <w:r w:rsidRPr="004B4857">
              <w:rPr>
                <w:i/>
                <w:iCs/>
                <w:sz w:val="22"/>
                <w:szCs w:val="22"/>
                <w:lang w:eastAsia="ru-RU"/>
              </w:rPr>
              <w:t>Original – confirmat prin aplicarea  semnăturii  electronice.</w:t>
            </w:r>
          </w:p>
          <w:p w14:paraId="79D1002A" w14:textId="77777777" w:rsidR="00943065" w:rsidRPr="004B4857" w:rsidRDefault="00943065" w:rsidP="008423AA">
            <w:pPr>
              <w:tabs>
                <w:tab w:val="right" w:pos="426"/>
              </w:tabs>
              <w:jc w:val="both"/>
              <w:rPr>
                <w:iCs/>
                <w:sz w:val="22"/>
                <w:szCs w:val="22"/>
                <w:lang w:eastAsia="ru-RU"/>
              </w:rPr>
            </w:pPr>
            <w:r w:rsidRPr="004B4857">
              <w:rPr>
                <w:iCs/>
                <w:sz w:val="22"/>
                <w:szCs w:val="22"/>
                <w:lang w:eastAsia="ru-RU"/>
              </w:rPr>
              <w:t>Ofertantul urmează să dispună de un nivel minim de experiență pentru a se califica conform cerințelor de îndeplinire a contractului:</w:t>
            </w:r>
          </w:p>
          <w:p w14:paraId="7BA91F06" w14:textId="77777777" w:rsidR="00974CD0" w:rsidRPr="00974CD0" w:rsidRDefault="00974CD0" w:rsidP="00974CD0">
            <w:pPr>
              <w:jc w:val="both"/>
              <w:rPr>
                <w:i/>
                <w:sz w:val="22"/>
                <w:szCs w:val="22"/>
              </w:rPr>
            </w:pPr>
            <w:r w:rsidRPr="00974CD0">
              <w:rPr>
                <w:i/>
                <w:sz w:val="22"/>
                <w:szCs w:val="22"/>
              </w:rPr>
              <w:t>Ofertantul urmează să dispună de un nivel minim de experiență pentru a se califica conform cerințelor de îndeplinire a contractului:</w:t>
            </w:r>
          </w:p>
          <w:p w14:paraId="620036EE" w14:textId="22181F7E" w:rsidR="00943065" w:rsidRPr="004B4857" w:rsidRDefault="00974CD0" w:rsidP="00974CD0">
            <w:pPr>
              <w:jc w:val="both"/>
              <w:rPr>
                <w:i/>
                <w:iCs/>
                <w:sz w:val="22"/>
                <w:szCs w:val="22"/>
              </w:rPr>
            </w:pPr>
            <w:r w:rsidRPr="00974CD0">
              <w:rPr>
                <w:i/>
                <w:sz w:val="22"/>
                <w:szCs w:val="22"/>
              </w:rPr>
              <w:t>1) executarea în ultimii 3 ani a cel puțin două contracte cu o valoare nu mai mică de 75% din valoarea viitorului contract, având ca obiect lucrări de reparație a instituțiilor medicale (echivalente caietului de sarcini), confirmat prin prezentarea contractului de antrepriză sau subantrepriză, precum și prin procesul-verbal de recepție la terminarea lucrărilor/procesul-verbal de recepție finală la expirarea perioadei de garanție (informațiile date se vor include în anexele nr. 12);</w:t>
            </w:r>
          </w:p>
        </w:tc>
        <w:tc>
          <w:tcPr>
            <w:tcW w:w="1577" w:type="dxa"/>
            <w:shd w:val="clear" w:color="auto" w:fill="auto"/>
          </w:tcPr>
          <w:p w14:paraId="3D48230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08D734F" w14:textId="77777777" w:rsidTr="008423AA">
        <w:trPr>
          <w:trHeight w:val="239"/>
        </w:trPr>
        <w:tc>
          <w:tcPr>
            <w:tcW w:w="568" w:type="dxa"/>
            <w:shd w:val="clear" w:color="auto" w:fill="auto"/>
          </w:tcPr>
          <w:p w14:paraId="1BFD773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privind </w:t>
            </w:r>
            <w:r w:rsidRPr="004B4857">
              <w:rPr>
                <w:rFonts w:ascii="Times New Roman" w:hAnsi="Times New Roman"/>
                <w:b/>
                <w:i/>
                <w:sz w:val="22"/>
                <w:szCs w:val="22"/>
              </w:rPr>
              <w:t>lista principalelor lucrări executate în ultimul an de activitate</w:t>
            </w:r>
          </w:p>
        </w:tc>
        <w:tc>
          <w:tcPr>
            <w:tcW w:w="4298" w:type="dxa"/>
            <w:shd w:val="clear" w:color="auto" w:fill="auto"/>
          </w:tcPr>
          <w:p w14:paraId="186DB44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13 – </w:t>
            </w:r>
            <w:r w:rsidRPr="004B4857">
              <w:rPr>
                <w:i/>
                <w:iCs/>
                <w:sz w:val="22"/>
                <w:szCs w:val="22"/>
              </w:rPr>
              <w:t xml:space="preserve">confirmat prin aplicarea  semnăturii  electronice. </w:t>
            </w:r>
          </w:p>
        </w:tc>
        <w:tc>
          <w:tcPr>
            <w:tcW w:w="1577" w:type="dxa"/>
            <w:shd w:val="clear" w:color="auto" w:fill="auto"/>
          </w:tcPr>
          <w:p w14:paraId="43A8DF5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66F4BC1" w14:textId="77777777" w:rsidTr="008423AA">
        <w:trPr>
          <w:trHeight w:val="239"/>
        </w:trPr>
        <w:tc>
          <w:tcPr>
            <w:tcW w:w="568" w:type="dxa"/>
            <w:shd w:val="clear" w:color="auto" w:fill="auto"/>
          </w:tcPr>
          <w:p w14:paraId="0D8D81F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bCs/>
                <w:i/>
                <w:iCs/>
                <w:sz w:val="22"/>
                <w:szCs w:val="22"/>
              </w:rPr>
              <w:t xml:space="preserve">Declarație </w:t>
            </w:r>
            <w:r w:rsidRPr="004B4857">
              <w:rPr>
                <w:rFonts w:ascii="Times New Roman" w:eastAsia="PMingLiU" w:hAnsi="Times New Roman"/>
                <w:b/>
                <w:i/>
                <w:sz w:val="22"/>
                <w:szCs w:val="22"/>
              </w:rPr>
              <w:t xml:space="preserve">privind dotările specifice, utilajul și echipamentul necesar </w:t>
            </w:r>
            <w:r w:rsidRPr="004B4857">
              <w:rPr>
                <w:rFonts w:ascii="Times New Roman" w:eastAsia="PMingLiU" w:hAnsi="Times New Roman"/>
                <w:b/>
                <w:bCs/>
                <w:i/>
                <w:spacing w:val="-2"/>
                <w:sz w:val="22"/>
                <w:szCs w:val="22"/>
              </w:rPr>
              <w:t xml:space="preserve">pentru </w:t>
            </w:r>
            <w:r w:rsidRPr="004B4857">
              <w:rPr>
                <w:rFonts w:ascii="Times New Roman" w:eastAsia="PMingLiU" w:hAnsi="Times New Roman"/>
                <w:b/>
                <w:i/>
                <w:sz w:val="22"/>
                <w:szCs w:val="22"/>
              </w:rPr>
              <w:t>îndeplinirea corespunzătoare a contractului</w:t>
            </w:r>
          </w:p>
        </w:tc>
        <w:tc>
          <w:tcPr>
            <w:tcW w:w="4298" w:type="dxa"/>
            <w:shd w:val="clear" w:color="auto" w:fill="auto"/>
          </w:tcPr>
          <w:p w14:paraId="2D59C907"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14 – </w:t>
            </w:r>
            <w:r w:rsidRPr="004B4857">
              <w:rPr>
                <w:i/>
                <w:iCs/>
                <w:sz w:val="22"/>
                <w:szCs w:val="22"/>
              </w:rPr>
              <w:t>confirmat prin aplicarea semnăturii  electronice.</w:t>
            </w:r>
          </w:p>
          <w:p w14:paraId="6881ED7A"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FBBB0EF" w14:textId="77777777" w:rsidTr="008423AA">
        <w:trPr>
          <w:trHeight w:val="239"/>
        </w:trPr>
        <w:tc>
          <w:tcPr>
            <w:tcW w:w="568" w:type="dxa"/>
            <w:shd w:val="clear" w:color="auto" w:fill="auto"/>
          </w:tcPr>
          <w:p w14:paraId="56BA2A31"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504A281C"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p w14:paraId="47F1A924"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dispună de specialiști cu atestare tehnico-profesională pentru toate tipurile de lucrări.</w:t>
            </w:r>
          </w:p>
          <w:p w14:paraId="05352298" w14:textId="77777777" w:rsidR="00974CD0" w:rsidRPr="00974CD0" w:rsidRDefault="00974CD0" w:rsidP="00974CD0">
            <w:pPr>
              <w:tabs>
                <w:tab w:val="left" w:pos="612"/>
              </w:tabs>
              <w:jc w:val="both"/>
              <w:rPr>
                <w:i/>
                <w:iCs/>
                <w:sz w:val="22"/>
                <w:szCs w:val="22"/>
              </w:rPr>
            </w:pPr>
            <w:r w:rsidRPr="00974CD0">
              <w:rPr>
                <w:i/>
                <w:iCs/>
                <w:sz w:val="22"/>
                <w:szCs w:val="22"/>
              </w:rPr>
              <w:t xml:space="preserve">- Construcții civile, industriale și agrozootehnice </w:t>
            </w:r>
          </w:p>
          <w:p w14:paraId="627CCB40" w14:textId="77777777" w:rsidR="00974CD0" w:rsidRPr="00974CD0" w:rsidRDefault="00974CD0" w:rsidP="00974CD0">
            <w:pPr>
              <w:tabs>
                <w:tab w:val="left" w:pos="612"/>
              </w:tabs>
              <w:jc w:val="both"/>
              <w:rPr>
                <w:i/>
                <w:iCs/>
                <w:sz w:val="22"/>
                <w:szCs w:val="22"/>
              </w:rPr>
            </w:pPr>
            <w:r w:rsidRPr="00974CD0">
              <w:rPr>
                <w:i/>
                <w:iCs/>
                <w:sz w:val="22"/>
                <w:szCs w:val="22"/>
              </w:rPr>
              <w:t>- Instalații și rețele electrice</w:t>
            </w:r>
          </w:p>
          <w:p w14:paraId="688E52A1" w14:textId="77777777" w:rsidR="00974CD0" w:rsidRPr="00974CD0" w:rsidRDefault="00974CD0" w:rsidP="00974CD0">
            <w:pPr>
              <w:tabs>
                <w:tab w:val="left" w:pos="612"/>
              </w:tabs>
              <w:jc w:val="both"/>
              <w:rPr>
                <w:i/>
                <w:iCs/>
                <w:sz w:val="22"/>
                <w:szCs w:val="22"/>
              </w:rPr>
            </w:pPr>
            <w:r w:rsidRPr="00974CD0">
              <w:rPr>
                <w:i/>
                <w:iCs/>
                <w:sz w:val="22"/>
                <w:szCs w:val="22"/>
              </w:rPr>
              <w:t xml:space="preserve">- Instalații  sanitare (apeduct și canalizare) </w:t>
            </w:r>
          </w:p>
          <w:p w14:paraId="3704D869" w14:textId="77777777" w:rsidR="00974CD0" w:rsidRPr="00974CD0" w:rsidRDefault="00974CD0" w:rsidP="00974CD0">
            <w:pPr>
              <w:tabs>
                <w:tab w:val="left" w:pos="612"/>
              </w:tabs>
              <w:jc w:val="both"/>
              <w:rPr>
                <w:i/>
                <w:iCs/>
                <w:sz w:val="22"/>
                <w:szCs w:val="22"/>
              </w:rPr>
            </w:pPr>
            <w:r w:rsidRPr="00974CD0">
              <w:rPr>
                <w:i/>
                <w:iCs/>
                <w:sz w:val="22"/>
                <w:szCs w:val="22"/>
              </w:rPr>
              <w:t xml:space="preserve">- Instalații rețelelor termice (încălzire) </w:t>
            </w:r>
          </w:p>
          <w:p w14:paraId="26289835" w14:textId="4FEEF987" w:rsidR="003F2C59" w:rsidRPr="004B4857" w:rsidRDefault="00974CD0" w:rsidP="00974CD0">
            <w:pPr>
              <w:tabs>
                <w:tab w:val="left" w:pos="612"/>
              </w:tabs>
              <w:jc w:val="both"/>
              <w:rPr>
                <w:i/>
                <w:iCs/>
                <w:sz w:val="22"/>
                <w:szCs w:val="22"/>
              </w:rPr>
            </w:pPr>
            <w:r w:rsidRPr="00974CD0">
              <w:rPr>
                <w:i/>
                <w:iCs/>
                <w:sz w:val="22"/>
                <w:szCs w:val="22"/>
              </w:rPr>
              <w:t>- Instalații de ventilare și climatizare</w:t>
            </w:r>
          </w:p>
        </w:tc>
        <w:tc>
          <w:tcPr>
            <w:tcW w:w="1577" w:type="dxa"/>
            <w:shd w:val="clear" w:color="auto" w:fill="auto"/>
          </w:tcPr>
          <w:p w14:paraId="7E63E365" w14:textId="77777777" w:rsidR="00943065" w:rsidRPr="004B4857" w:rsidRDefault="00943065" w:rsidP="008423AA">
            <w:pPr>
              <w:tabs>
                <w:tab w:val="left" w:pos="612"/>
              </w:tabs>
              <w:jc w:val="center"/>
              <w:rPr>
                <w:i/>
                <w:iCs/>
                <w:sz w:val="22"/>
                <w:szCs w:val="22"/>
              </w:rPr>
            </w:pPr>
            <w:r w:rsidRPr="004B4857">
              <w:rPr>
                <w:i/>
                <w:iCs/>
                <w:sz w:val="22"/>
                <w:szCs w:val="22"/>
              </w:rPr>
              <w:t>Obligatoriu</w:t>
            </w:r>
          </w:p>
          <w:p w14:paraId="59179818" w14:textId="77777777" w:rsidR="00943065" w:rsidRPr="004B4857" w:rsidRDefault="00943065" w:rsidP="008423AA">
            <w:pPr>
              <w:tabs>
                <w:tab w:val="left" w:pos="612"/>
              </w:tabs>
              <w:jc w:val="center"/>
              <w:rPr>
                <w:i/>
                <w:iCs/>
                <w:sz w:val="22"/>
                <w:szCs w:val="22"/>
              </w:rPr>
            </w:pPr>
          </w:p>
          <w:p w14:paraId="7932BB0A" w14:textId="77777777" w:rsidR="00943065" w:rsidRPr="004B4857" w:rsidRDefault="00943065" w:rsidP="008423AA">
            <w:pPr>
              <w:tabs>
                <w:tab w:val="left" w:pos="612"/>
              </w:tabs>
              <w:jc w:val="center"/>
              <w:rPr>
                <w:i/>
                <w:iCs/>
                <w:sz w:val="22"/>
                <w:szCs w:val="22"/>
              </w:rPr>
            </w:pPr>
          </w:p>
          <w:p w14:paraId="2A3E652C" w14:textId="77777777" w:rsidR="00943065" w:rsidRPr="004B4857" w:rsidRDefault="00943065" w:rsidP="008423AA">
            <w:pPr>
              <w:tabs>
                <w:tab w:val="left" w:pos="612"/>
              </w:tabs>
              <w:jc w:val="center"/>
              <w:rPr>
                <w:i/>
                <w:iCs/>
                <w:sz w:val="22"/>
                <w:szCs w:val="22"/>
              </w:rPr>
            </w:pPr>
          </w:p>
          <w:p w14:paraId="36BC0A3F" w14:textId="77777777" w:rsidR="00943065" w:rsidRPr="004B4857" w:rsidRDefault="00943065" w:rsidP="008423AA">
            <w:pPr>
              <w:tabs>
                <w:tab w:val="left" w:pos="612"/>
              </w:tabs>
              <w:jc w:val="center"/>
              <w:rPr>
                <w:i/>
                <w:iCs/>
                <w:sz w:val="22"/>
                <w:szCs w:val="22"/>
              </w:rPr>
            </w:pPr>
          </w:p>
          <w:p w14:paraId="66E1F4BE" w14:textId="77777777" w:rsidR="00943065" w:rsidRPr="004B4857" w:rsidRDefault="00943065" w:rsidP="008423AA">
            <w:pPr>
              <w:tabs>
                <w:tab w:val="left" w:pos="612"/>
              </w:tabs>
              <w:jc w:val="center"/>
              <w:rPr>
                <w:i/>
                <w:iCs/>
                <w:sz w:val="22"/>
                <w:szCs w:val="22"/>
              </w:rPr>
            </w:pPr>
          </w:p>
          <w:p w14:paraId="0576FF68" w14:textId="77777777" w:rsidR="00943065" w:rsidRPr="004B4857" w:rsidRDefault="00943065" w:rsidP="008423AA">
            <w:pPr>
              <w:tabs>
                <w:tab w:val="left" w:pos="612"/>
              </w:tabs>
              <w:jc w:val="center"/>
              <w:rPr>
                <w:i/>
                <w:iCs/>
                <w:sz w:val="22"/>
                <w:szCs w:val="22"/>
              </w:rPr>
            </w:pPr>
          </w:p>
          <w:p w14:paraId="4130FF37" w14:textId="77777777" w:rsidR="00943065" w:rsidRPr="004B4857" w:rsidRDefault="00943065" w:rsidP="008423AA">
            <w:pPr>
              <w:tabs>
                <w:tab w:val="left" w:pos="612"/>
              </w:tabs>
              <w:jc w:val="center"/>
              <w:rPr>
                <w:i/>
                <w:iCs/>
                <w:sz w:val="22"/>
                <w:szCs w:val="22"/>
              </w:rPr>
            </w:pPr>
          </w:p>
        </w:tc>
      </w:tr>
      <w:tr w:rsidR="00943065" w:rsidRPr="004B4857" w14:paraId="582E8EAC" w14:textId="77777777" w:rsidTr="008423AA">
        <w:trPr>
          <w:trHeight w:val="239"/>
        </w:trPr>
        <w:tc>
          <w:tcPr>
            <w:tcW w:w="568" w:type="dxa"/>
            <w:shd w:val="clear" w:color="auto" w:fill="auto"/>
          </w:tcPr>
          <w:p w14:paraId="2E7F6D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Disponibilitatea de personal angajat</w:t>
            </w:r>
          </w:p>
        </w:tc>
        <w:tc>
          <w:tcPr>
            <w:tcW w:w="4298" w:type="dxa"/>
            <w:shd w:val="clear" w:color="auto" w:fill="auto"/>
          </w:tcPr>
          <w:p w14:paraId="6E8896EF" w14:textId="77777777" w:rsidR="00943065" w:rsidRPr="004B4857" w:rsidRDefault="00943065" w:rsidP="008423AA">
            <w:pPr>
              <w:jc w:val="both"/>
              <w:rPr>
                <w:i/>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p w14:paraId="09134570" w14:textId="77777777" w:rsidR="00943065" w:rsidRPr="004B4857" w:rsidRDefault="00943065" w:rsidP="008423AA">
            <w:pPr>
              <w:jc w:val="both"/>
              <w:rPr>
                <w:i/>
                <w:sz w:val="22"/>
                <w:szCs w:val="22"/>
              </w:rPr>
            </w:pPr>
            <w:r w:rsidRPr="00C07E93">
              <w:rPr>
                <w:i/>
                <w:sz w:val="22"/>
                <w:szCs w:val="22"/>
              </w:rPr>
              <w:t>Nu mai puțin de 15 angajați de șantier la momentul depunerii ofertei, confirmate prin copia dării de seamă (forma IPC21) cu statut acceptat (cu omiterea datelor cu caracter personal).</w:t>
            </w:r>
            <w:r w:rsidRPr="004B4857">
              <w:rPr>
                <w:i/>
                <w:sz w:val="22"/>
                <w:szCs w:val="22"/>
              </w:rPr>
              <w:t xml:space="preserve"> </w:t>
            </w:r>
          </w:p>
          <w:p w14:paraId="435BA1D8" w14:textId="77777777" w:rsidR="00943065" w:rsidRPr="004B4857" w:rsidRDefault="00943065" w:rsidP="008423AA">
            <w:pPr>
              <w:pStyle w:val="Default"/>
              <w:jc w:val="both"/>
              <w:rPr>
                <w:rFonts w:ascii="Times New Roman" w:eastAsia="SimSun" w:hAnsi="Times New Roman" w:cs="Times New Roman"/>
                <w:color w:val="auto"/>
                <w:sz w:val="22"/>
                <w:szCs w:val="22"/>
                <w:lang w:val="ro-RO"/>
              </w:rPr>
            </w:pPr>
            <w:r w:rsidRPr="004B485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77777777" w:rsidR="00943065" w:rsidRPr="004B4857" w:rsidRDefault="00943065" w:rsidP="008423AA">
            <w:pPr>
              <w:tabs>
                <w:tab w:val="left" w:pos="612"/>
              </w:tabs>
              <w:jc w:val="center"/>
              <w:rPr>
                <w:i/>
                <w:iCs/>
                <w:sz w:val="22"/>
                <w:szCs w:val="22"/>
              </w:rPr>
            </w:pPr>
            <w:r w:rsidRPr="004B4857">
              <w:rPr>
                <w:i/>
                <w:sz w:val="22"/>
                <w:szCs w:val="22"/>
              </w:rPr>
              <w:t>Obligatoriu</w:t>
            </w:r>
          </w:p>
        </w:tc>
      </w:tr>
      <w:tr w:rsidR="00943065" w:rsidRPr="004B4857" w14:paraId="5CE926A0" w14:textId="77777777" w:rsidTr="008423AA">
        <w:trPr>
          <w:trHeight w:val="239"/>
        </w:trPr>
        <w:tc>
          <w:tcPr>
            <w:tcW w:w="568" w:type="dxa"/>
            <w:shd w:val="clear" w:color="auto" w:fill="auto"/>
          </w:tcPr>
          <w:p w14:paraId="0D24456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16 – </w:t>
            </w:r>
            <w:r w:rsidRPr="004B4857">
              <w:rPr>
                <w:i/>
                <w:iCs/>
                <w:sz w:val="22"/>
                <w:szCs w:val="22"/>
              </w:rPr>
              <w:t>confirmat prin aplicarea  semnăturii  electronice.</w:t>
            </w:r>
          </w:p>
        </w:tc>
        <w:tc>
          <w:tcPr>
            <w:tcW w:w="1577" w:type="dxa"/>
            <w:shd w:val="clear" w:color="auto" w:fill="auto"/>
          </w:tcPr>
          <w:p w14:paraId="23A71B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2BFF82B2" w14:textId="77777777" w:rsidTr="008423AA">
        <w:trPr>
          <w:trHeight w:val="239"/>
        </w:trPr>
        <w:tc>
          <w:tcPr>
            <w:tcW w:w="568" w:type="dxa"/>
            <w:shd w:val="clear" w:color="auto" w:fill="auto"/>
          </w:tcPr>
          <w:p w14:paraId="777BBC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Informații privind asocierea</w:t>
            </w:r>
          </w:p>
        </w:tc>
        <w:tc>
          <w:tcPr>
            <w:tcW w:w="4298" w:type="dxa"/>
            <w:shd w:val="clear" w:color="auto" w:fill="auto"/>
          </w:tcPr>
          <w:p w14:paraId="7E7B04E8"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17 – </w:t>
            </w:r>
            <w:r w:rsidRPr="004B4857">
              <w:rPr>
                <w:i/>
                <w:iCs/>
                <w:sz w:val="22"/>
                <w:szCs w:val="22"/>
              </w:rPr>
              <w:t>confirmat prin aplicarea  semnăturii  electronice.</w:t>
            </w:r>
          </w:p>
        </w:tc>
        <w:tc>
          <w:tcPr>
            <w:tcW w:w="1577" w:type="dxa"/>
            <w:shd w:val="clear" w:color="auto" w:fill="auto"/>
          </w:tcPr>
          <w:p w14:paraId="507823B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139E775" w14:textId="77777777" w:rsidTr="008423AA">
        <w:trPr>
          <w:trHeight w:val="239"/>
        </w:trPr>
        <w:tc>
          <w:tcPr>
            <w:tcW w:w="568" w:type="dxa"/>
            <w:shd w:val="clear" w:color="auto" w:fill="auto"/>
          </w:tcPr>
          <w:p w14:paraId="04459E4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terț susținător financiar</w:t>
            </w:r>
          </w:p>
        </w:tc>
        <w:tc>
          <w:tcPr>
            <w:tcW w:w="4298" w:type="dxa"/>
            <w:shd w:val="clear" w:color="auto" w:fill="auto"/>
          </w:tcPr>
          <w:p w14:paraId="7943E71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18 – </w:t>
            </w:r>
            <w:r w:rsidRPr="004B4857">
              <w:rPr>
                <w:i/>
                <w:iCs/>
                <w:sz w:val="22"/>
                <w:szCs w:val="22"/>
              </w:rPr>
              <w:t>confirmat prin aplicarea  semnăturii  electronice.</w:t>
            </w:r>
          </w:p>
        </w:tc>
        <w:tc>
          <w:tcPr>
            <w:tcW w:w="1577" w:type="dxa"/>
            <w:shd w:val="clear" w:color="auto" w:fill="auto"/>
          </w:tcPr>
          <w:p w14:paraId="3D069975"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2CB294F" w14:textId="77777777" w:rsidTr="008423AA">
        <w:trPr>
          <w:trHeight w:val="239"/>
        </w:trPr>
        <w:tc>
          <w:tcPr>
            <w:tcW w:w="568" w:type="dxa"/>
            <w:shd w:val="clear" w:color="auto" w:fill="auto"/>
          </w:tcPr>
          <w:p w14:paraId="657158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19 – </w:t>
            </w:r>
            <w:r w:rsidRPr="004B4857">
              <w:rPr>
                <w:i/>
                <w:iCs/>
                <w:sz w:val="22"/>
                <w:szCs w:val="22"/>
              </w:rPr>
              <w:t>confirmat prin aplicarea  semnăturii  electronice.</w:t>
            </w:r>
          </w:p>
        </w:tc>
        <w:tc>
          <w:tcPr>
            <w:tcW w:w="1577" w:type="dxa"/>
            <w:shd w:val="clear" w:color="auto" w:fill="auto"/>
          </w:tcPr>
          <w:p w14:paraId="0CF94B5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70EC90A0" w14:textId="77777777" w:rsidTr="008423AA">
        <w:trPr>
          <w:trHeight w:val="239"/>
        </w:trPr>
        <w:tc>
          <w:tcPr>
            <w:tcW w:w="568" w:type="dxa"/>
            <w:shd w:val="clear" w:color="auto" w:fill="auto"/>
          </w:tcPr>
          <w:p w14:paraId="56FC8F1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tehnic</w:t>
            </w:r>
          </w:p>
        </w:tc>
        <w:tc>
          <w:tcPr>
            <w:tcW w:w="4298" w:type="dxa"/>
            <w:shd w:val="clear" w:color="auto" w:fill="auto"/>
          </w:tcPr>
          <w:p w14:paraId="54DB45A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20 – </w:t>
            </w:r>
            <w:r w:rsidRPr="004B4857">
              <w:rPr>
                <w:i/>
                <w:iCs/>
                <w:sz w:val="22"/>
                <w:szCs w:val="22"/>
              </w:rPr>
              <w:t>confirmat prin aplicarea  semnăturii  electronice.</w:t>
            </w:r>
          </w:p>
        </w:tc>
        <w:tc>
          <w:tcPr>
            <w:tcW w:w="1577" w:type="dxa"/>
            <w:shd w:val="clear" w:color="auto" w:fill="auto"/>
          </w:tcPr>
          <w:p w14:paraId="7B0B05D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CC1BFBE" w14:textId="77777777" w:rsidTr="008423AA">
        <w:trPr>
          <w:trHeight w:val="239"/>
        </w:trPr>
        <w:tc>
          <w:tcPr>
            <w:tcW w:w="568" w:type="dxa"/>
            <w:shd w:val="clear" w:color="auto" w:fill="auto"/>
          </w:tcPr>
          <w:p w14:paraId="3E7543E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profesional</w:t>
            </w:r>
          </w:p>
        </w:tc>
        <w:tc>
          <w:tcPr>
            <w:tcW w:w="4298" w:type="dxa"/>
            <w:shd w:val="clear" w:color="auto" w:fill="auto"/>
          </w:tcPr>
          <w:p w14:paraId="04D33A1B"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21 – </w:t>
            </w:r>
            <w:r w:rsidRPr="004B4857">
              <w:rPr>
                <w:i/>
                <w:iCs/>
                <w:sz w:val="22"/>
                <w:szCs w:val="22"/>
              </w:rPr>
              <w:t>confirmat prin aplicarea  semnăturii  electronice.</w:t>
            </w:r>
          </w:p>
        </w:tc>
        <w:tc>
          <w:tcPr>
            <w:tcW w:w="1577" w:type="dxa"/>
            <w:shd w:val="clear" w:color="auto" w:fill="auto"/>
          </w:tcPr>
          <w:p w14:paraId="3668C7B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5F404D0" w14:textId="77777777" w:rsidTr="008423AA">
        <w:trPr>
          <w:trHeight w:val="239"/>
        </w:trPr>
        <w:tc>
          <w:tcPr>
            <w:tcW w:w="568" w:type="dxa"/>
            <w:shd w:val="clear" w:color="auto" w:fill="auto"/>
          </w:tcPr>
          <w:p w14:paraId="5FE5D2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6E490429" w14:textId="77777777" w:rsidR="00943065" w:rsidRPr="0040414E" w:rsidRDefault="00943065" w:rsidP="008423AA">
            <w:pPr>
              <w:tabs>
                <w:tab w:val="left" w:pos="612"/>
              </w:tabs>
              <w:jc w:val="both"/>
              <w:rPr>
                <w:i/>
                <w:iCs/>
                <w:sz w:val="22"/>
                <w:szCs w:val="22"/>
              </w:rPr>
            </w:pPr>
            <w:r w:rsidRPr="0040414E">
              <w:rPr>
                <w:i/>
                <w:iCs/>
                <w:sz w:val="22"/>
                <w:szCs w:val="22"/>
              </w:rPr>
              <w:t xml:space="preserve">Original – </w:t>
            </w:r>
            <w:r w:rsidRPr="0040414E">
              <w:rPr>
                <w:i/>
                <w:sz w:val="22"/>
                <w:szCs w:val="22"/>
              </w:rPr>
              <w:t xml:space="preserve">Anexa nr. 22 – </w:t>
            </w:r>
            <w:r w:rsidRPr="0040414E">
              <w:rPr>
                <w:i/>
                <w:iCs/>
                <w:sz w:val="22"/>
                <w:szCs w:val="22"/>
              </w:rPr>
              <w:t>confirmat prin aplicarea  semnăturii  electronice.</w:t>
            </w:r>
          </w:p>
          <w:p w14:paraId="002FF7E6" w14:textId="77777777" w:rsidR="0040414E" w:rsidRDefault="0040414E" w:rsidP="003F2C59">
            <w:pPr>
              <w:tabs>
                <w:tab w:val="left" w:pos="612"/>
              </w:tabs>
              <w:jc w:val="both"/>
              <w:rPr>
                <w:i/>
                <w:iCs/>
                <w:noProof w:val="0"/>
                <w:sz w:val="22"/>
                <w:szCs w:val="22"/>
              </w:rPr>
            </w:pPr>
          </w:p>
          <w:p w14:paraId="02317C8E" w14:textId="499F5295" w:rsidR="003F2C59" w:rsidRPr="0040414E" w:rsidRDefault="003F2C59" w:rsidP="003F2C59">
            <w:pPr>
              <w:tabs>
                <w:tab w:val="left" w:pos="612"/>
              </w:tabs>
              <w:jc w:val="both"/>
              <w:rPr>
                <w:noProof w:val="0"/>
                <w:lang w:eastAsia="en-US"/>
              </w:rPr>
            </w:pPr>
            <w:r w:rsidRPr="0040414E">
              <w:rPr>
                <w:i/>
                <w:iCs/>
                <w:noProof w:val="0"/>
                <w:sz w:val="22"/>
                <w:szCs w:val="22"/>
              </w:rPr>
              <w:t xml:space="preserve">Ofertantul </w:t>
            </w:r>
            <w:r w:rsidR="0040414E" w:rsidRPr="0040414E">
              <w:rPr>
                <w:i/>
                <w:iCs/>
                <w:noProof w:val="0"/>
                <w:sz w:val="22"/>
                <w:szCs w:val="22"/>
              </w:rPr>
              <w:t xml:space="preserve">va prezenta </w:t>
            </w:r>
            <w:r w:rsidRPr="0040414E">
              <w:rPr>
                <w:i/>
                <w:iCs/>
                <w:noProof w:val="0"/>
                <w:sz w:val="22"/>
                <w:szCs w:val="22"/>
              </w:rPr>
              <w:t>trebuie sa dispună de necesarul de personal pentru executarea următoarelor tipuri de lucrări menționate în aviz:</w:t>
            </w:r>
          </w:p>
          <w:p w14:paraId="3F83F72D"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și rețele tehnico-edilitare:</w:t>
            </w:r>
          </w:p>
          <w:p w14:paraId="7110F6AF"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A.</w:t>
            </w:r>
            <w:r w:rsidRPr="003042DB">
              <w:rPr>
                <w:i/>
                <w:iCs/>
                <w:noProof w:val="0"/>
                <w:sz w:val="22"/>
                <w:szCs w:val="22"/>
              </w:rPr>
              <w:t xml:space="preserve"> de alimentare cu apă și canalizare;</w:t>
            </w:r>
          </w:p>
          <w:p w14:paraId="32D48B31"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B.</w:t>
            </w:r>
            <w:r w:rsidRPr="003042DB">
              <w:rPr>
                <w:i/>
                <w:iCs/>
                <w:noProof w:val="0"/>
                <w:sz w:val="22"/>
                <w:szCs w:val="22"/>
              </w:rPr>
              <w:t xml:space="preserve"> de încălzire;</w:t>
            </w:r>
          </w:p>
          <w:p w14:paraId="1EEC94C5"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C.</w:t>
            </w:r>
            <w:r w:rsidRPr="003042DB">
              <w:rPr>
                <w:i/>
                <w:iCs/>
                <w:noProof w:val="0"/>
                <w:sz w:val="22"/>
                <w:szCs w:val="22"/>
              </w:rPr>
              <w:t xml:space="preserve"> ventilație, climatizare;</w:t>
            </w:r>
          </w:p>
          <w:p w14:paraId="7514055B"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D.</w:t>
            </w:r>
            <w:r w:rsidRPr="003042DB">
              <w:rPr>
                <w:i/>
                <w:iCs/>
                <w:noProof w:val="0"/>
                <w:sz w:val="22"/>
                <w:szCs w:val="22"/>
              </w:rPr>
              <w:t xml:space="preserve"> electrice;</w:t>
            </w:r>
          </w:p>
          <w:p w14:paraId="1C1E7251"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E.</w:t>
            </w:r>
            <w:r w:rsidRPr="003042DB">
              <w:rPr>
                <w:i/>
                <w:iCs/>
                <w:noProof w:val="0"/>
                <w:sz w:val="22"/>
                <w:szCs w:val="22"/>
              </w:rPr>
              <w:t xml:space="preserve"> de automatizare;</w:t>
            </w:r>
          </w:p>
          <w:p w14:paraId="57144373" w14:textId="77777777" w:rsidR="00974CD0" w:rsidRPr="003042DB" w:rsidRDefault="00974CD0" w:rsidP="00974CD0">
            <w:pPr>
              <w:tabs>
                <w:tab w:val="left" w:pos="612"/>
              </w:tabs>
              <w:jc w:val="both"/>
              <w:rPr>
                <w:i/>
                <w:iCs/>
                <w:noProof w:val="0"/>
                <w:sz w:val="22"/>
                <w:szCs w:val="22"/>
              </w:rPr>
            </w:pPr>
            <w:r w:rsidRPr="003042DB">
              <w:rPr>
                <w:b/>
                <w:i/>
                <w:iCs/>
                <w:noProof w:val="0"/>
                <w:sz w:val="22"/>
                <w:szCs w:val="22"/>
              </w:rPr>
              <w:t>G.</w:t>
            </w:r>
            <w:r w:rsidRPr="003042DB">
              <w:rPr>
                <w:i/>
                <w:iCs/>
                <w:noProof w:val="0"/>
                <w:sz w:val="22"/>
                <w:szCs w:val="22"/>
              </w:rPr>
              <w:t xml:space="preserve"> semnalizare;</w:t>
            </w:r>
          </w:p>
          <w:p w14:paraId="0D52BAF0" w14:textId="3F6C6B31" w:rsidR="003F2C59" w:rsidRPr="0040414E" w:rsidRDefault="00974CD0" w:rsidP="00974CD0">
            <w:pPr>
              <w:tabs>
                <w:tab w:val="left" w:pos="612"/>
              </w:tabs>
              <w:jc w:val="both"/>
              <w:rPr>
                <w:i/>
                <w:iCs/>
                <w:sz w:val="22"/>
                <w:szCs w:val="22"/>
              </w:rPr>
            </w:pPr>
            <w:r w:rsidRPr="003042DB">
              <w:rPr>
                <w:b/>
                <w:i/>
                <w:iCs/>
                <w:noProof w:val="0"/>
                <w:sz w:val="22"/>
                <w:szCs w:val="22"/>
              </w:rPr>
              <w:t>I.</w:t>
            </w:r>
            <w:r w:rsidRPr="003042DB">
              <w:rPr>
                <w:i/>
                <w:iCs/>
                <w:noProof w:val="0"/>
                <w:sz w:val="22"/>
                <w:szCs w:val="22"/>
              </w:rPr>
              <w:t xml:space="preserve"> tehnologice.</w:t>
            </w:r>
          </w:p>
        </w:tc>
        <w:tc>
          <w:tcPr>
            <w:tcW w:w="1577" w:type="dxa"/>
            <w:shd w:val="clear" w:color="auto" w:fill="auto"/>
          </w:tcPr>
          <w:p w14:paraId="39DA4774"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B6B2B16" w14:textId="77777777" w:rsidTr="008423AA">
        <w:trPr>
          <w:trHeight w:val="239"/>
        </w:trPr>
        <w:tc>
          <w:tcPr>
            <w:tcW w:w="568" w:type="dxa"/>
            <w:shd w:val="clear" w:color="auto" w:fill="auto"/>
          </w:tcPr>
          <w:p w14:paraId="7D69409A"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3EA1609F"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tc>
        <w:tc>
          <w:tcPr>
            <w:tcW w:w="1577" w:type="dxa"/>
            <w:shd w:val="clear" w:color="auto" w:fill="auto"/>
          </w:tcPr>
          <w:p w14:paraId="500498E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191539C" w14:textId="77777777" w:rsidTr="008423AA">
        <w:trPr>
          <w:trHeight w:val="239"/>
        </w:trPr>
        <w:tc>
          <w:tcPr>
            <w:tcW w:w="568" w:type="dxa"/>
            <w:shd w:val="clear" w:color="auto" w:fill="auto"/>
          </w:tcPr>
          <w:p w14:paraId="3960E24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Standardele ISO 9001:2015; ISO 14001:2015; ISO 45001:2015</w:t>
            </w:r>
          </w:p>
        </w:tc>
        <w:tc>
          <w:tcPr>
            <w:tcW w:w="4298" w:type="dxa"/>
            <w:shd w:val="clear" w:color="auto" w:fill="auto"/>
          </w:tcPr>
          <w:p w14:paraId="1C22118D" w14:textId="77777777" w:rsidR="003F2C59" w:rsidRPr="0040414E" w:rsidRDefault="003F2C59" w:rsidP="003F2C59">
            <w:pPr>
              <w:tabs>
                <w:tab w:val="left" w:pos="612"/>
              </w:tabs>
              <w:jc w:val="both"/>
              <w:rPr>
                <w:i/>
                <w:iCs/>
                <w:noProof w:val="0"/>
                <w:sz w:val="22"/>
                <w:szCs w:val="22"/>
              </w:rPr>
            </w:pPr>
            <w:r w:rsidRPr="0040414E">
              <w:rPr>
                <w:i/>
                <w:noProof w:val="0"/>
                <w:sz w:val="22"/>
                <w:szCs w:val="22"/>
              </w:rPr>
              <w:t xml:space="preserve">Copie – </w:t>
            </w:r>
            <w:r w:rsidRPr="0040414E">
              <w:rPr>
                <w:i/>
                <w:iCs/>
                <w:noProof w:val="0"/>
                <w:sz w:val="22"/>
                <w:szCs w:val="22"/>
              </w:rPr>
              <w:t>confirmat prin aplicarea  semnăturii  electronice.</w:t>
            </w:r>
          </w:p>
          <w:p w14:paraId="2223E825" w14:textId="6208206B" w:rsidR="00943065" w:rsidRPr="0040414E" w:rsidRDefault="003F2C59" w:rsidP="003F2C59">
            <w:pPr>
              <w:tabs>
                <w:tab w:val="left" w:pos="612"/>
              </w:tabs>
              <w:jc w:val="both"/>
              <w:rPr>
                <w:i/>
                <w:iCs/>
                <w:sz w:val="22"/>
                <w:szCs w:val="22"/>
              </w:rPr>
            </w:pPr>
            <w:r w:rsidRPr="0040414E">
              <w:rPr>
                <w:i/>
                <w:iCs/>
                <w:noProof w:val="0"/>
                <w:sz w:val="22"/>
                <w:szCs w:val="22"/>
              </w:rPr>
              <w:t>Standardele – sunt obligatorie si pentru subcontractanți, asociatori sau persoane terțe</w:t>
            </w:r>
          </w:p>
        </w:tc>
        <w:tc>
          <w:tcPr>
            <w:tcW w:w="1577" w:type="dxa"/>
            <w:shd w:val="clear" w:color="auto" w:fill="auto"/>
          </w:tcPr>
          <w:p w14:paraId="568D9B7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590CF84" w14:textId="77777777" w:rsidTr="008423AA">
        <w:trPr>
          <w:trHeight w:val="239"/>
        </w:trPr>
        <w:tc>
          <w:tcPr>
            <w:tcW w:w="568" w:type="dxa"/>
            <w:shd w:val="clear" w:color="auto" w:fill="auto"/>
          </w:tcPr>
          <w:p w14:paraId="0F41506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Act bancar care va demonstra disponibilitatea de resurse financiare în valoare de 2 500 000,00 lei</w:t>
            </w:r>
          </w:p>
        </w:tc>
        <w:tc>
          <w:tcPr>
            <w:tcW w:w="4298" w:type="dxa"/>
            <w:shd w:val="clear" w:color="auto" w:fill="auto"/>
          </w:tcPr>
          <w:p w14:paraId="2E2E84A9"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49A40CE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10F9D40" w14:textId="77777777" w:rsidTr="008423AA">
        <w:trPr>
          <w:trHeight w:val="239"/>
        </w:trPr>
        <w:tc>
          <w:tcPr>
            <w:tcW w:w="568" w:type="dxa"/>
            <w:shd w:val="clear" w:color="auto" w:fill="auto"/>
          </w:tcPr>
          <w:p w14:paraId="0F75D89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Cifra medie de afaceri pentru ultimii 3 ani nu mai mică de 2 500 000,00 Lei</w:t>
            </w:r>
          </w:p>
        </w:tc>
        <w:tc>
          <w:tcPr>
            <w:tcW w:w="4298" w:type="dxa"/>
            <w:shd w:val="clear" w:color="auto" w:fill="auto"/>
          </w:tcPr>
          <w:p w14:paraId="29EE97B0" w14:textId="77777777" w:rsidR="00943065" w:rsidRPr="004B4857" w:rsidRDefault="00943065" w:rsidP="008423AA">
            <w:pPr>
              <w:tabs>
                <w:tab w:val="left" w:pos="612"/>
              </w:tabs>
              <w:jc w:val="both"/>
              <w:rPr>
                <w:i/>
                <w:iCs/>
                <w:sz w:val="22"/>
                <w:szCs w:val="22"/>
              </w:rPr>
            </w:pPr>
            <w:r w:rsidRPr="004B4857">
              <w:rPr>
                <w:i/>
                <w:sz w:val="22"/>
                <w:szCs w:val="22"/>
              </w:rPr>
              <w:t xml:space="preserve">Copie actelor confirmative – </w:t>
            </w:r>
            <w:r w:rsidRPr="004B4857">
              <w:rPr>
                <w:i/>
                <w:iCs/>
                <w:sz w:val="22"/>
                <w:szCs w:val="22"/>
              </w:rPr>
              <w:t>confirmat prin aplicarea  semnăturii  electronice</w:t>
            </w:r>
          </w:p>
        </w:tc>
        <w:tc>
          <w:tcPr>
            <w:tcW w:w="1577" w:type="dxa"/>
            <w:shd w:val="clear" w:color="auto" w:fill="auto"/>
          </w:tcPr>
          <w:p w14:paraId="413DF5E8"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A716011" w14:textId="77777777" w:rsidTr="008423AA">
        <w:trPr>
          <w:trHeight w:val="239"/>
        </w:trPr>
        <w:tc>
          <w:tcPr>
            <w:tcW w:w="568" w:type="dxa"/>
            <w:shd w:val="clear" w:color="auto" w:fill="auto"/>
          </w:tcPr>
          <w:p w14:paraId="4F105D2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57E4C599" w14:textId="77777777" w:rsidR="00943065" w:rsidRPr="004B4857" w:rsidRDefault="00943065" w:rsidP="008423AA">
            <w:pPr>
              <w:pStyle w:val="a"/>
              <w:numPr>
                <w:ilvl w:val="0"/>
                <w:numId w:val="0"/>
              </w:numPr>
              <w:tabs>
                <w:tab w:val="left" w:pos="284"/>
                <w:tab w:val="right" w:pos="9531"/>
              </w:tabs>
              <w:rPr>
                <w:i/>
                <w:iCs/>
                <w:sz w:val="22"/>
                <w:szCs w:val="22"/>
                <w:lang w:val="ro-RO"/>
              </w:rPr>
            </w:pPr>
            <w:r w:rsidRPr="004B4857">
              <w:rPr>
                <w:i/>
                <w:iCs/>
                <w:sz w:val="22"/>
                <w:szCs w:val="22"/>
                <w:lang w:val="ro-RO"/>
              </w:rPr>
              <w:t>Original – confirmat prin aplicarea  semnăturii  electronice.</w:t>
            </w:r>
          </w:p>
          <w:p w14:paraId="7E7D73FE" w14:textId="77777777" w:rsidR="00943065" w:rsidRPr="004B4857" w:rsidRDefault="00943065" w:rsidP="008423AA">
            <w:pPr>
              <w:pStyle w:val="a"/>
              <w:numPr>
                <w:ilvl w:val="0"/>
                <w:numId w:val="0"/>
              </w:numPr>
              <w:tabs>
                <w:tab w:val="left" w:pos="284"/>
                <w:tab w:val="right" w:pos="9531"/>
              </w:tabs>
              <w:rPr>
                <w:i/>
                <w:sz w:val="22"/>
                <w:szCs w:val="22"/>
                <w:lang w:val="ro-RO"/>
              </w:rPr>
            </w:pPr>
            <w:r w:rsidRPr="004B4857">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Vizita va avea loc, cu programare prealabilă, la IMSP Spitalul Clinic Bălți, str. Decebal 101. </w:t>
            </w:r>
          </w:p>
          <w:p w14:paraId="2DD7C951" w14:textId="77777777" w:rsidR="00943065" w:rsidRPr="004B4857" w:rsidRDefault="00943065" w:rsidP="008423AA">
            <w:pPr>
              <w:tabs>
                <w:tab w:val="left" w:pos="612"/>
              </w:tabs>
              <w:jc w:val="both"/>
              <w:rPr>
                <w:i/>
                <w:iCs/>
                <w:sz w:val="22"/>
                <w:szCs w:val="22"/>
              </w:rPr>
            </w:pPr>
            <w:r w:rsidRPr="004B4857">
              <w:rPr>
                <w:i/>
                <w:sz w:val="22"/>
                <w:szCs w:val="22"/>
              </w:rPr>
              <w:t xml:space="preserve">Tel. </w:t>
            </w:r>
            <w:r>
              <w:rPr>
                <w:i/>
                <w:sz w:val="22"/>
                <w:szCs w:val="22"/>
              </w:rPr>
              <w:t>023158708</w:t>
            </w:r>
          </w:p>
        </w:tc>
        <w:tc>
          <w:tcPr>
            <w:tcW w:w="1577" w:type="dxa"/>
            <w:shd w:val="clear" w:color="auto" w:fill="auto"/>
          </w:tcPr>
          <w:p w14:paraId="4A52ED96"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ABA5642" w14:textId="77777777" w:rsidTr="008423AA">
        <w:trPr>
          <w:trHeight w:val="239"/>
        </w:trPr>
        <w:tc>
          <w:tcPr>
            <w:tcW w:w="568" w:type="dxa"/>
            <w:shd w:val="clear" w:color="auto" w:fill="auto"/>
          </w:tcPr>
          <w:p w14:paraId="1A7F5E7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146A8F4F"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Certificatele de calitate / conformitate a principalelor materiale utilizate </w:t>
            </w:r>
            <w:r w:rsidRPr="0040414E">
              <w:rPr>
                <w:rFonts w:ascii="Times New Roman" w:hAnsi="Times New Roman"/>
                <w:b/>
                <w:i/>
                <w:sz w:val="22"/>
                <w:szCs w:val="22"/>
              </w:rPr>
              <w:t>(</w:t>
            </w:r>
            <w:r w:rsidR="003F2C59" w:rsidRPr="0040414E">
              <w:rPr>
                <w:rFonts w:ascii="Times New Roman" w:hAnsi="Times New Roman"/>
                <w:b/>
                <w:i/>
                <w:sz w:val="22"/>
                <w:szCs w:val="22"/>
              </w:rPr>
              <w:t xml:space="preserve">ascensor, </w:t>
            </w:r>
            <w:r w:rsidRPr="0040414E">
              <w:rPr>
                <w:rFonts w:ascii="Times New Roman" w:hAnsi="Times New Roman"/>
                <w:b/>
                <w:i/>
                <w:sz w:val="22"/>
                <w:szCs w:val="22"/>
              </w:rPr>
              <w:t>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1D6DBC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EE075B" w14:textId="77777777" w:rsidTr="008423AA">
        <w:trPr>
          <w:trHeight w:val="239"/>
        </w:trPr>
        <w:tc>
          <w:tcPr>
            <w:tcW w:w="568" w:type="dxa"/>
            <w:shd w:val="clear" w:color="auto" w:fill="auto"/>
          </w:tcPr>
          <w:p w14:paraId="298BEA36"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77777777" w:rsidR="00943065" w:rsidRPr="004B4857" w:rsidRDefault="00943065" w:rsidP="008423AA">
            <w:pPr>
              <w:pStyle w:val="a7"/>
              <w:tabs>
                <w:tab w:val="left" w:pos="567"/>
              </w:tabs>
              <w:jc w:val="both"/>
              <w:rPr>
                <w:rFonts w:ascii="Times New Roman" w:hAnsi="Times New Roman"/>
                <w:i/>
                <w:sz w:val="22"/>
                <w:szCs w:val="22"/>
              </w:rPr>
            </w:pPr>
            <w:r w:rsidRPr="004B4857">
              <w:rPr>
                <w:rStyle w:val="aff"/>
                <w:rFonts w:ascii="Times New Roman" w:hAnsi="Times New Roman"/>
                <w:i/>
                <w:sz w:val="22"/>
                <w:szCs w:val="22"/>
              </w:rPr>
              <w:t>Declarație privind confirmarea identității beneficiarilor efectivi și neîncadrarea acestora în</w:t>
            </w:r>
            <w:r w:rsidRPr="004B4857">
              <w:rPr>
                <w:rFonts w:ascii="Times New Roman" w:hAnsi="Times New Roman"/>
                <w:i/>
                <w:sz w:val="22"/>
                <w:szCs w:val="22"/>
              </w:rPr>
              <w:t xml:space="preserve"> </w:t>
            </w:r>
            <w:r w:rsidRPr="004B485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54D9CF2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81C2E76" w14:textId="77777777" w:rsidTr="008423AA">
        <w:trPr>
          <w:trHeight w:val="239"/>
        </w:trPr>
        <w:tc>
          <w:tcPr>
            <w:tcW w:w="568" w:type="dxa"/>
            <w:shd w:val="clear" w:color="auto" w:fill="auto"/>
          </w:tcPr>
          <w:p w14:paraId="409CFA4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Garanție de bună execuție 5 %</w:t>
            </w:r>
          </w:p>
        </w:tc>
        <w:tc>
          <w:tcPr>
            <w:tcW w:w="4298" w:type="dxa"/>
            <w:shd w:val="clear" w:color="auto" w:fill="auto"/>
          </w:tcPr>
          <w:p w14:paraId="7C7F465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39BB0E3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DC3135E" w14:textId="77777777" w:rsidTr="008423AA">
        <w:trPr>
          <w:trHeight w:val="239"/>
        </w:trPr>
        <w:tc>
          <w:tcPr>
            <w:tcW w:w="568" w:type="dxa"/>
            <w:shd w:val="clear" w:color="auto" w:fill="auto"/>
          </w:tcPr>
          <w:p w14:paraId="4C2F5BB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Perioada de garanție a lucrărilor</w:t>
            </w:r>
          </w:p>
        </w:tc>
        <w:tc>
          <w:tcPr>
            <w:tcW w:w="4298" w:type="dxa"/>
            <w:shd w:val="clear" w:color="auto" w:fill="auto"/>
            <w:vAlign w:val="center"/>
          </w:tcPr>
          <w:p w14:paraId="10B9078D" w14:textId="77777777" w:rsidR="00830BA7" w:rsidRDefault="00943065" w:rsidP="008423AA">
            <w:pPr>
              <w:shd w:val="clear" w:color="auto" w:fill="FFFFFF" w:themeFill="background1"/>
              <w:tabs>
                <w:tab w:val="left" w:pos="612"/>
              </w:tabs>
              <w:jc w:val="both"/>
              <w:rPr>
                <w:i/>
                <w:iCs/>
                <w:sz w:val="22"/>
                <w:szCs w:val="22"/>
              </w:rPr>
            </w:pPr>
            <w:r w:rsidRPr="004B4857">
              <w:rPr>
                <w:i/>
                <w:iCs/>
                <w:sz w:val="22"/>
                <w:szCs w:val="22"/>
              </w:rPr>
              <w:t>Declarație originală – confirmată prin aplicarea semnăturii electronice a ofertantului</w:t>
            </w:r>
          </w:p>
          <w:p w14:paraId="0EB57DAD" w14:textId="3ADECF07" w:rsidR="00943065" w:rsidRPr="004B4857" w:rsidRDefault="00943065" w:rsidP="008423AA">
            <w:pPr>
              <w:shd w:val="clear" w:color="auto" w:fill="FFFFFF" w:themeFill="background1"/>
              <w:tabs>
                <w:tab w:val="left" w:pos="612"/>
              </w:tabs>
              <w:jc w:val="both"/>
              <w:rPr>
                <w:i/>
                <w:iCs/>
                <w:sz w:val="22"/>
                <w:szCs w:val="22"/>
              </w:rPr>
            </w:pPr>
            <w:r w:rsidRPr="004B4857">
              <w:rPr>
                <w:i/>
                <w:iCs/>
                <w:sz w:val="22"/>
                <w:szCs w:val="22"/>
              </w:rPr>
              <w:t xml:space="preserve"> </w:t>
            </w:r>
          </w:p>
          <w:p w14:paraId="63A31B9B" w14:textId="77777777" w:rsidR="00943065" w:rsidRPr="004B4857" w:rsidRDefault="00943065" w:rsidP="008423AA">
            <w:pPr>
              <w:shd w:val="clear" w:color="auto" w:fill="FFFFFF" w:themeFill="background1"/>
              <w:tabs>
                <w:tab w:val="left" w:pos="612"/>
              </w:tabs>
              <w:jc w:val="both"/>
              <w:rPr>
                <w:i/>
                <w:iCs/>
                <w:sz w:val="22"/>
                <w:szCs w:val="22"/>
              </w:rPr>
            </w:pPr>
            <w:r w:rsidRPr="004B4857">
              <w:rPr>
                <w:i/>
                <w:iCs/>
                <w:sz w:val="22"/>
                <w:szCs w:val="22"/>
              </w:rPr>
              <w:t xml:space="preserve">        </w:t>
            </w:r>
            <w:r w:rsidRPr="00BB1DEA">
              <w:rPr>
                <w:i/>
                <w:iCs/>
                <w:sz w:val="22"/>
                <w:szCs w:val="22"/>
              </w:rPr>
              <w:t>Perioada de garanție pentru lucrările prevăzute este de minim 10 ani pentru lucrări de consolidare și pentru ascensor min. 2 ani.</w:t>
            </w:r>
            <w:r w:rsidRPr="004B4857">
              <w:rPr>
                <w:i/>
                <w:iCs/>
                <w:sz w:val="22"/>
                <w:szCs w:val="22"/>
              </w:rPr>
              <w:t xml:space="preserve">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77777777" w:rsidR="00943065" w:rsidRPr="004B4857" w:rsidRDefault="00943065" w:rsidP="008423AA">
            <w:pPr>
              <w:tabs>
                <w:tab w:val="left" w:pos="612"/>
              </w:tabs>
              <w:jc w:val="center"/>
              <w:rPr>
                <w:i/>
                <w:iCs/>
                <w:sz w:val="22"/>
                <w:szCs w:val="22"/>
              </w:rPr>
            </w:pPr>
            <w:r w:rsidRPr="004B4857">
              <w:rPr>
                <w:sz w:val="22"/>
                <w:szCs w:val="22"/>
              </w:rPr>
              <w:t>Obligatoriu</w:t>
            </w:r>
          </w:p>
        </w:tc>
      </w:tr>
    </w:tbl>
    <w:p w14:paraId="5FCAB3B2" w14:textId="5FF869F2"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zh-CN"/>
        </w:rPr>
        <w:t xml:space="preserve">Garanția pentru ofertă: </w:t>
      </w:r>
      <w:r w:rsidR="003F2C59" w:rsidRPr="0040414E">
        <w:rPr>
          <w:i/>
          <w:noProof w:val="0"/>
          <w:lang w:eastAsia="zh-CN"/>
        </w:rPr>
        <w:t>emisă de o bancă comercială (anexa nr. 9) sau</w:t>
      </w:r>
      <w:r w:rsidR="0040414E">
        <w:rPr>
          <w:b/>
          <w:noProof w:val="0"/>
          <w:lang w:eastAsia="zh-CN"/>
        </w:rPr>
        <w:t xml:space="preserve"> </w:t>
      </w:r>
      <w:r w:rsidR="0040414E" w:rsidRPr="0040414E">
        <w:rPr>
          <w:i/>
          <w:noProof w:val="0"/>
          <w:lang w:eastAsia="zh-CN"/>
        </w:rPr>
        <w:t>t</w:t>
      </w:r>
      <w:r w:rsidR="0040414E">
        <w:rPr>
          <w:i/>
          <w:lang w:eastAsia="zh-CN"/>
        </w:rPr>
        <w:t xml:space="preserve">ransfer la contul  Beneficiarulului </w:t>
      </w:r>
      <w:r w:rsidRPr="0040414E">
        <w:rPr>
          <w:i/>
          <w:lang w:eastAsia="zh-CN"/>
        </w:rPr>
        <w:t>plăţii: IMSP „Spitalul Clinic Bălți”;Denumirea Băncii: BC„</w:t>
      </w:r>
      <w:r w:rsidRPr="0040414E">
        <w:rPr>
          <w:i/>
          <w:color w:val="231F20"/>
          <w:lang w:eastAsia="zh-CN"/>
        </w:rPr>
        <w:t xml:space="preserve">Moldindconbank” SA; filiala  Bălți; </w:t>
      </w:r>
      <w:r w:rsidRPr="0040414E">
        <w:rPr>
          <w:i/>
          <w:lang w:eastAsia="zh-CN"/>
        </w:rPr>
        <w:t>Codul fiscal: 1003602150732; Contul de decontare</w:t>
      </w:r>
      <w:r w:rsidRPr="0040414E">
        <w:rPr>
          <w:i/>
          <w:spacing w:val="-2"/>
          <w:lang w:eastAsia="zh-CN"/>
        </w:rPr>
        <w:t>:</w:t>
      </w:r>
      <w:r w:rsidRPr="0040414E">
        <w:rPr>
          <w:i/>
          <w:lang w:eastAsia="zh-CN"/>
        </w:rPr>
        <w:t xml:space="preserve"> IBAN MD77ML000000002251821544</w:t>
      </w:r>
      <w:r w:rsidRPr="0040414E">
        <w:rPr>
          <w:i/>
          <w:spacing w:val="-2"/>
          <w:lang w:eastAsia="zh-CN"/>
        </w:rPr>
        <w:t xml:space="preserve">; </w:t>
      </w:r>
      <w:r w:rsidRPr="0040414E">
        <w:rPr>
          <w:i/>
          <w:lang w:eastAsia="zh-CN"/>
        </w:rPr>
        <w:t xml:space="preserve">Contul bancar: - MOLDMD2X321; </w:t>
      </w:r>
      <w:r w:rsidRPr="0040414E">
        <w:rPr>
          <w:b/>
          <w:i/>
          <w:u w:val="single"/>
          <w:lang w:eastAsia="zh-CN"/>
        </w:rPr>
        <w:t>cuantumul 2% din valoarea ofertei fără TVA</w:t>
      </w:r>
    </w:p>
    <w:p w14:paraId="7E5C967E" w14:textId="7B9A238F"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Termenul de garanție a lucrărilor: </w:t>
      </w:r>
      <w:r w:rsidR="00974CD0" w:rsidRPr="003042DB">
        <w:rPr>
          <w:i/>
          <w:noProof w:val="0"/>
          <w:u w:val="single"/>
          <w:lang w:eastAsia="ru-RU"/>
        </w:rPr>
        <w:t xml:space="preserve">minim </w:t>
      </w:r>
      <w:r w:rsidR="00974CD0" w:rsidRPr="003042DB">
        <w:rPr>
          <w:i/>
          <w:iCs/>
          <w:noProof w:val="0"/>
          <w:u w:val="single"/>
          <w:lang w:eastAsia="zh-CN"/>
        </w:rPr>
        <w:t>5 ani de la recepția lucrărilor.</w:t>
      </w:r>
    </w:p>
    <w:p w14:paraId="41065004" w14:textId="26F73ABB"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ru-RU"/>
        </w:rPr>
        <w:lastRenderedPageBreak/>
        <w:t xml:space="preserve">Garanția de bună execuție a contractului: </w:t>
      </w:r>
      <w:r w:rsidRPr="0040414E">
        <w:rPr>
          <w:i/>
        </w:rPr>
        <w:t>emisă de o bancă comercială sau</w:t>
      </w:r>
      <w:r w:rsidR="0040414E">
        <w:rPr>
          <w:i/>
        </w:rPr>
        <w:t xml:space="preserve"> t</w:t>
      </w:r>
      <w:r w:rsidRPr="0040414E">
        <w:rPr>
          <w:i/>
        </w:rPr>
        <w:t>ransfer la contul  Beneficiarul</w:t>
      </w:r>
      <w:r w:rsidR="007C4651">
        <w:rPr>
          <w:i/>
        </w:rPr>
        <w:t>ui</w:t>
      </w:r>
      <w:r w:rsidRPr="0040414E">
        <w:rPr>
          <w:i/>
        </w:rPr>
        <w:t xml:space="preserve"> plăţii: IMSP „Spitalul Clinic Bălți”; Denumirea Băncii: BC„</w:t>
      </w:r>
      <w:r w:rsidRPr="0040414E">
        <w:rPr>
          <w:i/>
          <w:color w:val="231F20"/>
        </w:rPr>
        <w:t xml:space="preserve">Moldindconbank” SA; filiala  Bălți; </w:t>
      </w:r>
      <w:r w:rsidRPr="0040414E">
        <w:rPr>
          <w:i/>
        </w:rPr>
        <w:t>Codul fiscal: 1003602150732; Contul de decontare</w:t>
      </w:r>
      <w:r w:rsidRPr="0040414E">
        <w:rPr>
          <w:i/>
          <w:spacing w:val="-2"/>
        </w:rPr>
        <w:t>:</w:t>
      </w:r>
      <w:r w:rsidR="007C4651">
        <w:rPr>
          <w:i/>
        </w:rPr>
        <w:t xml:space="preserve"> </w:t>
      </w:r>
      <w:r w:rsidRPr="0040414E">
        <w:rPr>
          <w:i/>
        </w:rPr>
        <w:t>IBAN MD77ML000000002251821544</w:t>
      </w:r>
      <w:r w:rsidRPr="0040414E">
        <w:rPr>
          <w:i/>
          <w:spacing w:val="-2"/>
        </w:rPr>
        <w:t xml:space="preserve">; </w:t>
      </w:r>
      <w:r w:rsidRPr="0040414E">
        <w:rPr>
          <w:i/>
        </w:rPr>
        <w:t xml:space="preserve">Contul bancar: - MOLDMD2X321; </w:t>
      </w:r>
      <w:r w:rsidRPr="0040414E">
        <w:rPr>
          <w:b/>
          <w:i/>
          <w:u w:val="single"/>
          <w:lang w:eastAsia="ru-RU"/>
        </w:rPr>
        <w:t>cuantumul 5% din valoarea contractului fără TVA</w:t>
      </w:r>
      <w:r w:rsidRPr="0040414E">
        <w:rPr>
          <w:i/>
          <w:lang w:eastAsia="ru-RU"/>
        </w:rPr>
        <w:t>.</w:t>
      </w:r>
    </w:p>
    <w:p w14:paraId="2A388731"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45E6724F" w:rsidR="00943065" w:rsidRPr="00C3008F" w:rsidRDefault="00943065" w:rsidP="00943065">
      <w:pPr>
        <w:numPr>
          <w:ilvl w:val="0"/>
          <w:numId w:val="39"/>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6" w:name="_Hlk71621175"/>
      <w:r w:rsidR="00974CD0" w:rsidRPr="004B4857">
        <w:rPr>
          <w:i/>
          <w:u w:val="single"/>
          <w:lang w:eastAsia="ru-RU"/>
        </w:rPr>
        <w:t>nu se aplică</w:t>
      </w:r>
    </w:p>
    <w:p w14:paraId="1CDAAF2D"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Ofertele se prezintă în valuta</w:t>
      </w:r>
      <w:bookmarkEnd w:id="46"/>
      <w:r w:rsidRPr="004B4857">
        <w:rPr>
          <w:b/>
          <w:lang w:eastAsia="ru-RU"/>
        </w:rPr>
        <w:t>:</w:t>
      </w:r>
      <w:r w:rsidRPr="004B4857">
        <w:rPr>
          <w:b/>
          <w:i/>
          <w:lang w:eastAsia="ru-RU"/>
        </w:rPr>
        <w:t xml:space="preserve"> </w:t>
      </w:r>
      <w:r w:rsidRPr="004B4857">
        <w:rPr>
          <w:i/>
          <w:u w:val="single"/>
          <w:lang w:eastAsia="ru-RU"/>
        </w:rPr>
        <w:t>MDL</w:t>
      </w:r>
    </w:p>
    <w:p w14:paraId="0C7F1A42"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p>
    <w:p w14:paraId="031EFF57"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8423AA">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943065">
      <w:pPr>
        <w:numPr>
          <w:ilvl w:val="0"/>
          <w:numId w:val="39"/>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943065">
      <w:pPr>
        <w:numPr>
          <w:ilvl w:val="0"/>
          <w:numId w:val="39"/>
        </w:numPr>
        <w:tabs>
          <w:tab w:val="right" w:pos="0"/>
        </w:tabs>
        <w:spacing w:before="120"/>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943065">
      <w:pPr>
        <w:numPr>
          <w:ilvl w:val="0"/>
          <w:numId w:val="39"/>
        </w:numPr>
        <w:tabs>
          <w:tab w:val="right" w:pos="0"/>
        </w:tabs>
        <w:spacing w:before="12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1510A015"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BAP nr.</w:t>
      </w:r>
      <w:r w:rsidR="00974CD0">
        <w:rPr>
          <w:i/>
          <w:u w:val="single"/>
          <w:lang w:eastAsia="ru-RU"/>
        </w:rPr>
        <w:t xml:space="preserve">   </w:t>
      </w:r>
      <w:r w:rsidRPr="00C07E93">
        <w:rPr>
          <w:i/>
          <w:u w:val="single"/>
          <w:lang w:eastAsia="ru-RU"/>
        </w:rPr>
        <w:t xml:space="preserve"> </w:t>
      </w:r>
      <w:r w:rsidR="00974CD0">
        <w:rPr>
          <w:i/>
          <w:u w:val="single"/>
          <w:lang w:eastAsia="ru-RU"/>
        </w:rPr>
        <w:t xml:space="preserve">-  </w:t>
      </w:r>
      <w:r w:rsidRPr="00C07E93">
        <w:rPr>
          <w:i/>
          <w:u w:val="single"/>
          <w:lang w:eastAsia="ru-RU"/>
        </w:rPr>
        <w:t xml:space="preserve"> din </w:t>
      </w:r>
      <w:r w:rsidR="00974CD0">
        <w:rPr>
          <w:i/>
          <w:u w:val="single"/>
          <w:lang w:eastAsia="ru-RU"/>
        </w:rPr>
        <w:t xml:space="preserve">    -     .</w:t>
      </w:r>
    </w:p>
    <w:p w14:paraId="2C1CC99C"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lastRenderedPageBreak/>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943065">
      <w:pPr>
        <w:numPr>
          <w:ilvl w:val="0"/>
          <w:numId w:val="39"/>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943065">
      <w:pPr>
        <w:numPr>
          <w:ilvl w:val="0"/>
          <w:numId w:val="39"/>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t>Conducătorul grupului de lucru:  _______________</w:t>
      </w:r>
    </w:p>
    <w:p w14:paraId="3EDF5536" w14:textId="77777777" w:rsidR="007C4651" w:rsidRDefault="007C4651"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 xml:space="preserve">Iurie </w:t>
      </w:r>
      <w:r w:rsidR="003F2C59" w:rsidRPr="007C4651">
        <w:rPr>
          <w:b/>
          <w:i/>
          <w:noProof w:val="0"/>
          <w:lang w:eastAsia="ru-RU"/>
        </w:rPr>
        <w:t xml:space="preserve">OSOIANU, director interimar </w:t>
      </w:r>
    </w:p>
    <w:p w14:paraId="52F292CC" w14:textId="2FF0AB10" w:rsidR="003F2C59" w:rsidRDefault="003F2C59"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IMSP Spitalul Clinic Bălți</w:t>
      </w:r>
    </w:p>
    <w:p w14:paraId="39D9FB0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A810F1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42DD33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0D567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BB4A34"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1A9C7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EF1202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36C38EF"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49D119D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5D83D77"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3BAF692"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91E7B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6739640"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B57DA42"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5CFAF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E15435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0C4C6A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806E0E6"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AEE8950"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C16668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2691AA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530FE3F"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3966E7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D19735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46AF12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5B32F0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1F032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EC95F3D"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6E57801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DDA303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678DF56"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61CBDEA"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7AE5B0E"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16E7DF8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8774E21"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73FD2D23"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52B9A029"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364215E5"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204EB33B" w14:textId="77777777" w:rsidR="00974CD0" w:rsidRDefault="00974CD0" w:rsidP="003F2C59">
      <w:pPr>
        <w:shd w:val="clear" w:color="auto" w:fill="FFFFFF"/>
        <w:tabs>
          <w:tab w:val="left" w:pos="284"/>
          <w:tab w:val="left" w:pos="426"/>
          <w:tab w:val="decimal" w:pos="8364"/>
        </w:tabs>
        <w:spacing w:line="276" w:lineRule="auto"/>
        <w:ind w:left="-284" w:right="-144" w:firstLine="284"/>
        <w:rPr>
          <w:b/>
          <w:i/>
          <w:noProof w:val="0"/>
          <w:lang w:eastAsia="ru-RU"/>
        </w:rPr>
      </w:pPr>
    </w:p>
    <w:p w14:paraId="063EAB64" w14:textId="77777777" w:rsidR="00974CD0" w:rsidRPr="003F2C59" w:rsidRDefault="00974CD0"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E595F">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E595F">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E595F">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E595F">
      <w:pPr>
        <w:numPr>
          <w:ilvl w:val="0"/>
          <w:numId w:val="25"/>
        </w:numPr>
        <w:tabs>
          <w:tab w:val="left" w:pos="1134"/>
          <w:tab w:val="left" w:pos="2694"/>
        </w:tabs>
        <w:spacing w:before="24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E595F">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0"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1"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w:t>
            </w:r>
            <w:r w:rsidRPr="00FF430B">
              <w:rPr>
                <w:b/>
                <w:noProof w:val="0"/>
                <w:lang w:eastAsia="ro-RO"/>
              </w:rPr>
              <w:lastRenderedPageBreak/>
              <w:t>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lastRenderedPageBreak/>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595F">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7DAD563B" w14:textId="77777777" w:rsidR="00AF6C0C" w:rsidRDefault="00AF6C0C"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noProof w:val="0"/>
          <w:u w:val="single"/>
        </w:rPr>
        <w:t xml:space="preserve">                      </w:t>
      </w:r>
      <w:r w:rsidRPr="001365EB">
        <w:rPr>
          <w:i/>
          <w:noProof w:val="0"/>
          <w:u w:val="single"/>
        </w:rPr>
        <w:t>IMSP „Spitalul Clinic Bălți”, mun. Bălți str. Decebal, 101</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45F3A81D"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974CD0" w:rsidRPr="00974CD0">
        <w:rPr>
          <w:rFonts w:eastAsia="Calibri"/>
          <w:b/>
          <w:i/>
          <w:u w:val="single"/>
        </w:rPr>
        <w:t>Lucrări de reparație in Centrul de intervenție timpurie la copii din mun. Bălți, str. Decebal 101, anul 2026</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i/>
          <w:noProof w:val="0"/>
          <w:u w:val="single"/>
        </w:rPr>
        <w:t xml:space="preserve">                      IMSP „Spitalul Clinic Bălți”, mun. Bălți str. Decebal, 101            .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41FED2C8"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6646F1" w:rsidRPr="006646F1">
        <w:rPr>
          <w:b/>
          <w:i/>
          <w:noProof w:val="0"/>
          <w:u w:val="single"/>
          <w:lang w:eastAsia="ru-RU"/>
        </w:rPr>
        <w:t>Lucrări de reparație in Centrul de intervenție timpurie la copii din mun. Bălți, str. Decebal 101, anul 2026</w:t>
      </w:r>
      <w:r w:rsidR="00BE00F2" w:rsidRPr="00BE00F2">
        <w:rPr>
          <w:b/>
          <w:i/>
          <w:noProof w:val="0"/>
          <w:u w:val="single"/>
          <w:lang w:eastAsia="ru-RU"/>
        </w:rPr>
        <w:t>.</w:t>
      </w:r>
      <w:r w:rsidR="006646F1">
        <w:rPr>
          <w:b/>
          <w:i/>
          <w:noProof w:val="0"/>
          <w:u w:val="single"/>
          <w:lang w:eastAsia="ru-RU"/>
        </w:rPr>
        <w:t xml:space="preserve"> </w:t>
      </w:r>
      <w:r w:rsidRPr="001365EB">
        <w:t>p</w:t>
      </w:r>
      <w:r w:rsidRPr="001365EB">
        <w:rPr>
          <w:noProof w:val="0"/>
          <w:lang w:eastAsia="ru-RU"/>
        </w:rPr>
        <w:t>rin procedura de achiziție</w:t>
      </w:r>
      <w:r w:rsidR="00E91C06">
        <w:rPr>
          <w:noProof w:val="0"/>
          <w:lang w:eastAsia="ru-RU"/>
        </w:rPr>
        <w:t xml:space="preserve"> </w:t>
      </w:r>
    </w:p>
    <w:p w14:paraId="6CC40F83" w14:textId="5BAE802A"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6646F1">
        <w:rPr>
          <w:i/>
          <w:noProof w:val="0"/>
          <w:u w:val="single"/>
          <w:lang w:eastAsia="ru-RU"/>
        </w:rPr>
        <w:t xml:space="preserve">   </w:t>
      </w:r>
      <w:r>
        <w:rPr>
          <w:i/>
          <w:noProof w:val="0"/>
          <w:u w:val="single"/>
          <w:lang w:eastAsia="ru-RU"/>
        </w:rPr>
        <w:t xml:space="preserve">                     </w:t>
      </w:r>
      <w:r w:rsidR="001365EB" w:rsidRPr="001365EB">
        <w:rPr>
          <w:i/>
          <w:noProof w:val="0"/>
          <w:u w:val="single"/>
          <w:lang w:eastAsia="ru-RU"/>
        </w:rPr>
        <w:t xml:space="preserve"> </w:t>
      </w:r>
      <w:r w:rsidR="006646F1" w:rsidRPr="006646F1">
        <w:rPr>
          <w:b/>
          <w:i/>
          <w:noProof w:val="0"/>
          <w:u w:val="single"/>
          <w:lang w:eastAsia="ru-RU"/>
        </w:rPr>
        <w:t>Cererea ofertelor de preţuri</w:t>
      </w:r>
      <w:r>
        <w:rPr>
          <w:b/>
          <w:i/>
          <w:noProof w:val="0"/>
          <w:u w:val="single"/>
          <w:lang w:eastAsia="ru-RU"/>
        </w:rPr>
        <w:t xml:space="preserve">                                           </w:t>
      </w:r>
      <w:r w:rsidR="006646F1">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5077AB51" w14:textId="77777777" w:rsidR="006646F1" w:rsidRDefault="006646F1"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00D0404"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E595F">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1"/>
        <w:gridCol w:w="4535"/>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E45FDBE" w:rsidR="00D043DC" w:rsidRPr="00892FAB" w:rsidRDefault="00C46D25" w:rsidP="00C46D25">
            <w:pPr>
              <w:tabs>
                <w:tab w:val="left" w:pos="360"/>
              </w:tabs>
              <w:jc w:val="both"/>
              <w:rPr>
                <w:noProof w:val="0"/>
                <w:lang w:val="en-US" w:eastAsia="ru-RU"/>
              </w:rPr>
            </w:pPr>
            <w:r w:rsidRPr="00E557CA">
              <w:rPr>
                <w:b/>
                <w:noProof w:val="0"/>
                <w:u w:val="single"/>
                <w:lang w:val="en-US" w:eastAsia="ru-RU"/>
              </w:rPr>
              <w:t>IMSP „ Spitalul Clinic Bălți”</w:t>
            </w:r>
            <w:r w:rsidR="00D043DC" w:rsidRPr="00892FAB">
              <w:rPr>
                <w:noProof w:val="0"/>
                <w:lang w:val="en-US" w:eastAsia="ru-RU"/>
              </w:rPr>
              <w:t>reprezentat legal prin</w:t>
            </w:r>
            <w:r w:rsidRPr="00E557CA">
              <w:rPr>
                <w:b/>
                <w:noProof w:val="0"/>
                <w:u w:val="single"/>
                <w:lang w:val="en-US" w:eastAsia="ru-RU"/>
              </w:rPr>
              <w:t xml:space="preserve"> Director</w:t>
            </w:r>
            <w:r>
              <w:rPr>
                <w:b/>
                <w:noProof w:val="0"/>
                <w:u w:val="single"/>
                <w:lang w:val="en-US" w:eastAsia="ru-RU"/>
              </w:rPr>
              <w:t xml:space="preserve"> interimar </w:t>
            </w:r>
            <w:r w:rsidRPr="00C46D25">
              <w:rPr>
                <w:b/>
                <w:noProof w:val="0"/>
                <w:u w:val="single"/>
                <w:lang w:val="en-US" w:eastAsia="ru-RU"/>
              </w:rPr>
              <w:t>Iurie OSOIANU</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12EBA701" w14:textId="64ED184C"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6646F1" w:rsidRPr="006646F1">
        <w:rPr>
          <w:b/>
          <w:i/>
          <w:noProof w:val="0"/>
          <w:u w:val="single"/>
          <w:lang w:val="en-US" w:eastAsia="ru-RU"/>
        </w:rPr>
        <w:t>Lucrări de reparație in Centrul de intervenție timpurie la copii din mun. Bălți, str. Decebal 101, anul 2026</w:t>
      </w:r>
      <w:r w:rsidR="00C46D25" w:rsidRPr="00C46D25">
        <w:rPr>
          <w:b/>
          <w:i/>
          <w:noProof w:val="0"/>
          <w:u w:val="single"/>
          <w:lang w:val="en-US" w:eastAsia="ru-RU"/>
        </w:rPr>
        <w:t>,</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20E89BAA"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14:paraId="16A89E41" w14:textId="77777777" w:rsidR="005537C0" w:rsidRDefault="005537C0" w:rsidP="00D043DC">
      <w:pPr>
        <w:jc w:val="both"/>
        <w:rPr>
          <w:noProof w:val="0"/>
          <w:lang w:val="en-US" w:eastAsia="ru-RU"/>
        </w:rPr>
      </w:pPr>
    </w:p>
    <w:p w14:paraId="38DCBFDC" w14:textId="77777777"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14:paraId="07B927E1" w14:textId="4721FA4C"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6646F1" w:rsidRPr="006646F1">
        <w:rPr>
          <w:b/>
          <w:noProof w:val="0"/>
          <w:highlight w:val="yellow"/>
          <w:lang w:val="en-US" w:eastAsia="ru-RU"/>
        </w:rPr>
        <w:t>3 (trei</w:t>
      </w:r>
      <w:r w:rsidR="0032335F" w:rsidRPr="006646F1">
        <w:rPr>
          <w:b/>
          <w:noProof w:val="0"/>
          <w:highlight w:val="yellow"/>
          <w:lang w:val="en-US" w:eastAsia="ru-RU"/>
        </w:rPr>
        <w:t>)</w:t>
      </w:r>
      <w:r w:rsidRPr="006646F1">
        <w:rPr>
          <w:b/>
          <w:noProof w:val="0"/>
          <w:highlight w:val="yellow"/>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1E360A34"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2335F" w:rsidRPr="0032335F">
        <w:rPr>
          <w:noProof w:val="0"/>
          <w:lang w:val="en-US" w:eastAsia="ru-RU"/>
        </w:rPr>
        <w:t>__</w:t>
      </w:r>
      <w:r w:rsidR="006646F1" w:rsidRPr="006646F1">
        <w:rPr>
          <w:b/>
          <w:noProof w:val="0"/>
          <w:highlight w:val="yellow"/>
          <w:lang w:val="en-US" w:eastAsia="ru-RU"/>
        </w:rPr>
        <w:t>3</w:t>
      </w:r>
      <w:r w:rsidR="0032335F" w:rsidRPr="006646F1">
        <w:rPr>
          <w:b/>
          <w:noProof w:val="0"/>
          <w:highlight w:val="yellow"/>
          <w:lang w:val="en-US" w:eastAsia="ru-RU"/>
        </w:rPr>
        <w:t xml:space="preserve"> (</w:t>
      </w:r>
      <w:r w:rsidR="006646F1" w:rsidRPr="006646F1">
        <w:rPr>
          <w:b/>
          <w:noProof w:val="0"/>
          <w:highlight w:val="yellow"/>
          <w:lang w:val="en-US" w:eastAsia="ru-RU"/>
        </w:rPr>
        <w:t>trei</w:t>
      </w:r>
      <w:r w:rsidR="0032335F" w:rsidRPr="006646F1">
        <w:rPr>
          <w:b/>
          <w:noProof w:val="0"/>
          <w:highlight w:val="yellow"/>
          <w:lang w:val="en-US" w:eastAsia="ru-RU"/>
        </w:rPr>
        <w:t>)__</w:t>
      </w:r>
      <w:r w:rsidR="0032335F" w:rsidRPr="00892FAB">
        <w:rPr>
          <w:noProof w:val="0"/>
          <w:lang w:val="en-US"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195269F3"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D043DC">
      <w:pPr>
        <w:numPr>
          <w:ilvl w:val="0"/>
          <w:numId w:val="4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06FC97AA"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1A322A42" w:rsidR="00D043DC" w:rsidRPr="00892FAB" w:rsidRDefault="00D043DC" w:rsidP="00D043DC">
      <w:pPr>
        <w:tabs>
          <w:tab w:val="left" w:pos="567"/>
        </w:tabs>
        <w:jc w:val="both"/>
        <w:rPr>
          <w:noProof w:val="0"/>
          <w:lang w:val="en-US" w:eastAsia="ru-RU"/>
        </w:rPr>
      </w:pPr>
      <w:r w:rsidRPr="00892FAB">
        <w:rPr>
          <w:noProof w:val="0"/>
          <w:lang w:val="en-US" w:eastAsia="ru-RU"/>
        </w:rPr>
        <w:t>13.1. Perioada de garanție curge de la data recepției la te</w:t>
      </w:r>
      <w:r w:rsidR="007110BD">
        <w:rPr>
          <w:noProof w:val="0"/>
          <w:lang w:val="en-US" w:eastAsia="ru-RU"/>
        </w:rPr>
        <w:t>rminarea lucrărilor și este de</w:t>
      </w:r>
      <w:r w:rsidRPr="00892FAB">
        <w:rPr>
          <w:noProof w:val="0"/>
          <w:lang w:val="en-US" w:eastAsia="ru-RU"/>
        </w:rPr>
        <w:t xml:space="preserve"> </w:t>
      </w:r>
      <w:r w:rsidR="00C46D25" w:rsidRPr="006646F1">
        <w:rPr>
          <w:b/>
          <w:i/>
          <w:noProof w:val="0"/>
          <w:highlight w:val="yellow"/>
          <w:u w:val="single"/>
          <w:lang w:val="en-US" w:eastAsia="ru-RU"/>
        </w:rPr>
        <w:t xml:space="preserve">minim min. 5 ani </w:t>
      </w:r>
      <w:r w:rsidR="00C46D25" w:rsidRPr="006646F1">
        <w:rPr>
          <w:b/>
          <w:i/>
          <w:noProof w:val="0"/>
          <w:highlight w:val="yellow"/>
          <w:u w:val="single"/>
          <w:lang w:val="en-GB" w:eastAsia="ru-RU"/>
        </w:rPr>
        <w:t>de la recepția lucrărilor.</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Beneficiar, de a executa toate lucrările de modificare, reconstrucţie şi remediere a viciilor şi </w:t>
      </w:r>
      <w:r w:rsidRPr="00892FAB">
        <w:rPr>
          <w:noProof w:val="0"/>
          <w:lang w:eastAsia="ru-RU"/>
        </w:rPr>
        <w:lastRenderedPageBreak/>
        <w:t>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524DC5EE" w14:textId="63C50CA0"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w:t>
      </w:r>
      <w:r w:rsidRPr="00892FAB">
        <w:rPr>
          <w:noProof w:val="0"/>
          <w:lang w:val="en-US" w:eastAsia="ru-RU"/>
        </w:rPr>
        <w:lastRenderedPageBreak/>
        <w:t>execuţie, pentru fiecare zi de întârziere, de la data scadenței obligaţiei Antreprenorului și până 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4"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05912017"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35B73636"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A774DB" w14:textId="77777777"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lastRenderedPageBreak/>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D22163">
      <w:pPr>
        <w:numPr>
          <w:ilvl w:val="0"/>
          <w:numId w:val="47"/>
        </w:numPr>
        <w:tabs>
          <w:tab w:val="left" w:pos="525"/>
        </w:tabs>
        <w:ind w:hanging="15"/>
        <w:contextualSpacing/>
        <w:jc w:val="center"/>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4E16AACA"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4"/>
    </w:p>
    <w:p w14:paraId="56A2F2AE" w14:textId="77777777" w:rsidR="00875AC5" w:rsidRDefault="00875AC5" w:rsidP="00D043DC">
      <w:pPr>
        <w:tabs>
          <w:tab w:val="left" w:pos="567"/>
        </w:tabs>
        <w:contextualSpacing/>
        <w:jc w:val="both"/>
        <w:rPr>
          <w:noProof w:val="0"/>
          <w:lang w:val="en-US" w:eastAsia="ru-RU"/>
        </w:rPr>
      </w:pPr>
    </w:p>
    <w:p w14:paraId="0B7F50AE"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5"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bookmarkEnd w:id="65"/>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4185F63F" w14:textId="77777777" w:rsidR="006646F1" w:rsidRDefault="006646F1" w:rsidP="00D043DC">
      <w:pPr>
        <w:tabs>
          <w:tab w:val="left" w:pos="284"/>
        </w:tabs>
        <w:jc w:val="both"/>
      </w:pPr>
    </w:p>
    <w:p w14:paraId="4B44A833" w14:textId="77777777" w:rsidR="006646F1" w:rsidRDefault="006646F1" w:rsidP="00D043DC">
      <w:pPr>
        <w:tabs>
          <w:tab w:val="left" w:pos="284"/>
        </w:tabs>
        <w:jc w:val="both"/>
      </w:pPr>
    </w:p>
    <w:p w14:paraId="23F59A26" w14:textId="77777777" w:rsidR="006646F1" w:rsidRDefault="006646F1" w:rsidP="00D043DC">
      <w:pPr>
        <w:tabs>
          <w:tab w:val="left" w:pos="284"/>
        </w:tabs>
        <w:jc w:val="both"/>
      </w:pPr>
    </w:p>
    <w:p w14:paraId="202773AE" w14:textId="77777777" w:rsidR="006646F1" w:rsidRDefault="006646F1" w:rsidP="00D043DC">
      <w:pPr>
        <w:tabs>
          <w:tab w:val="left" w:pos="284"/>
        </w:tabs>
        <w:jc w:val="both"/>
      </w:pPr>
    </w:p>
    <w:p w14:paraId="34E7092D" w14:textId="118BF6C1" w:rsidR="00D043DC" w:rsidRDefault="00D043DC" w:rsidP="00D043DC">
      <w:pPr>
        <w:tabs>
          <w:tab w:val="left" w:pos="284"/>
        </w:tabs>
        <w:jc w:val="both"/>
      </w:pPr>
      <w:r w:rsidRPr="009A3F13">
        <w:t>.</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lastRenderedPageBreak/>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248DA5D1" w14:textId="77777777" w:rsidR="006646F1" w:rsidRDefault="006646F1" w:rsidP="00196AB4">
            <w:pPr>
              <w:tabs>
                <w:tab w:val="left" w:pos="2295"/>
              </w:tabs>
              <w:jc w:val="both"/>
            </w:pPr>
          </w:p>
          <w:p w14:paraId="691F00F7" w14:textId="77777777" w:rsidR="006646F1" w:rsidRDefault="006646F1" w:rsidP="00196AB4">
            <w:pPr>
              <w:tabs>
                <w:tab w:val="left" w:pos="2295"/>
              </w:tabs>
              <w:jc w:val="both"/>
            </w:pPr>
          </w:p>
          <w:p w14:paraId="6574ECDA" w14:textId="77777777" w:rsidR="006646F1" w:rsidRDefault="006646F1" w:rsidP="00196AB4">
            <w:pPr>
              <w:tabs>
                <w:tab w:val="left" w:pos="2295"/>
              </w:tabs>
              <w:jc w:val="both"/>
            </w:pPr>
          </w:p>
          <w:p w14:paraId="51AF6154" w14:textId="77777777" w:rsidR="006646F1" w:rsidRDefault="006646F1" w:rsidP="00196AB4">
            <w:pPr>
              <w:tabs>
                <w:tab w:val="left" w:pos="2295"/>
              </w:tabs>
              <w:jc w:val="both"/>
            </w:pPr>
          </w:p>
          <w:p w14:paraId="5035B034" w14:textId="77777777" w:rsidR="006646F1" w:rsidRDefault="006646F1" w:rsidP="00196AB4">
            <w:pPr>
              <w:tabs>
                <w:tab w:val="left" w:pos="2295"/>
              </w:tabs>
              <w:jc w:val="both"/>
            </w:pPr>
          </w:p>
          <w:p w14:paraId="36B588D1" w14:textId="77777777" w:rsidR="006646F1" w:rsidRDefault="006646F1" w:rsidP="00196AB4">
            <w:pPr>
              <w:tabs>
                <w:tab w:val="left" w:pos="2295"/>
              </w:tabs>
              <w:jc w:val="both"/>
            </w:pPr>
          </w:p>
          <w:p w14:paraId="6D4E902A" w14:textId="77777777" w:rsidR="006646F1" w:rsidRDefault="006646F1" w:rsidP="00196AB4">
            <w:pPr>
              <w:tabs>
                <w:tab w:val="left" w:pos="2295"/>
              </w:tabs>
              <w:jc w:val="both"/>
            </w:pPr>
          </w:p>
          <w:p w14:paraId="79FD9E14" w14:textId="77777777" w:rsidR="006646F1" w:rsidRDefault="006646F1" w:rsidP="00196AB4">
            <w:pPr>
              <w:tabs>
                <w:tab w:val="left" w:pos="2295"/>
              </w:tabs>
              <w:jc w:val="both"/>
            </w:pPr>
          </w:p>
          <w:p w14:paraId="11A66B2A" w14:textId="77777777" w:rsidR="006646F1" w:rsidRDefault="006646F1" w:rsidP="00196AB4">
            <w:pPr>
              <w:tabs>
                <w:tab w:val="left" w:pos="2295"/>
              </w:tabs>
              <w:jc w:val="both"/>
            </w:pPr>
          </w:p>
          <w:p w14:paraId="3869F483" w14:textId="77777777" w:rsidR="006646F1" w:rsidRDefault="006646F1" w:rsidP="00196AB4">
            <w:pPr>
              <w:tabs>
                <w:tab w:val="left" w:pos="2295"/>
              </w:tabs>
              <w:jc w:val="both"/>
            </w:pPr>
          </w:p>
          <w:p w14:paraId="53D61FA7" w14:textId="77777777" w:rsidR="006646F1" w:rsidRDefault="006646F1" w:rsidP="00196AB4">
            <w:pPr>
              <w:tabs>
                <w:tab w:val="left" w:pos="2295"/>
              </w:tabs>
              <w:jc w:val="both"/>
            </w:pPr>
          </w:p>
          <w:p w14:paraId="5889303E" w14:textId="77777777" w:rsidR="006646F1" w:rsidRDefault="006646F1" w:rsidP="00196AB4">
            <w:pPr>
              <w:tabs>
                <w:tab w:val="left" w:pos="2295"/>
              </w:tabs>
              <w:jc w:val="both"/>
            </w:pPr>
          </w:p>
          <w:p w14:paraId="220CADEA" w14:textId="77777777" w:rsidR="006646F1" w:rsidRDefault="006646F1" w:rsidP="00196AB4">
            <w:pPr>
              <w:tabs>
                <w:tab w:val="left" w:pos="2295"/>
              </w:tabs>
              <w:jc w:val="both"/>
            </w:pPr>
          </w:p>
          <w:p w14:paraId="5B78B95B" w14:textId="77777777" w:rsidR="006646F1" w:rsidRDefault="006646F1" w:rsidP="00196AB4">
            <w:pPr>
              <w:tabs>
                <w:tab w:val="left" w:pos="2295"/>
              </w:tabs>
              <w:jc w:val="both"/>
            </w:pPr>
          </w:p>
          <w:p w14:paraId="416BBF9C" w14:textId="77777777" w:rsidR="006646F1" w:rsidRDefault="006646F1" w:rsidP="00196AB4">
            <w:pPr>
              <w:tabs>
                <w:tab w:val="left" w:pos="2295"/>
              </w:tabs>
              <w:jc w:val="both"/>
            </w:pPr>
          </w:p>
          <w:p w14:paraId="5DA29E8F" w14:textId="77777777" w:rsidR="006646F1" w:rsidRDefault="006646F1" w:rsidP="00196AB4">
            <w:pPr>
              <w:tabs>
                <w:tab w:val="left" w:pos="2295"/>
              </w:tabs>
              <w:jc w:val="both"/>
            </w:pPr>
          </w:p>
          <w:p w14:paraId="42A9BA74" w14:textId="77777777" w:rsidR="006646F1" w:rsidRDefault="006646F1" w:rsidP="00196AB4">
            <w:pPr>
              <w:tabs>
                <w:tab w:val="left" w:pos="2295"/>
              </w:tabs>
              <w:jc w:val="both"/>
            </w:pPr>
          </w:p>
          <w:p w14:paraId="0462BA34" w14:textId="77777777" w:rsidR="006646F1" w:rsidRDefault="006646F1" w:rsidP="00196AB4">
            <w:pPr>
              <w:tabs>
                <w:tab w:val="left" w:pos="2295"/>
              </w:tabs>
              <w:jc w:val="both"/>
            </w:pPr>
          </w:p>
          <w:p w14:paraId="5A8E09FF" w14:textId="77777777" w:rsidR="006646F1" w:rsidRDefault="006646F1" w:rsidP="00196AB4">
            <w:pPr>
              <w:tabs>
                <w:tab w:val="left" w:pos="2295"/>
              </w:tabs>
              <w:jc w:val="both"/>
            </w:pPr>
          </w:p>
          <w:p w14:paraId="162262D1" w14:textId="77777777" w:rsidR="006646F1" w:rsidRDefault="006646F1" w:rsidP="00196AB4">
            <w:pPr>
              <w:tabs>
                <w:tab w:val="left" w:pos="2295"/>
              </w:tabs>
              <w:jc w:val="both"/>
            </w:pPr>
          </w:p>
          <w:p w14:paraId="4035A3F9" w14:textId="77777777" w:rsidR="006646F1" w:rsidRDefault="006646F1" w:rsidP="00196AB4">
            <w:pPr>
              <w:tabs>
                <w:tab w:val="left" w:pos="2295"/>
              </w:tabs>
              <w:jc w:val="both"/>
            </w:pPr>
          </w:p>
          <w:p w14:paraId="64E05C33" w14:textId="77777777" w:rsidR="006646F1" w:rsidRDefault="006646F1" w:rsidP="00196AB4">
            <w:pPr>
              <w:tabs>
                <w:tab w:val="left" w:pos="2295"/>
              </w:tabs>
              <w:jc w:val="both"/>
            </w:pPr>
          </w:p>
          <w:p w14:paraId="0E3DFB14" w14:textId="77777777" w:rsidR="006646F1" w:rsidRDefault="006646F1" w:rsidP="00196AB4">
            <w:pPr>
              <w:tabs>
                <w:tab w:val="left" w:pos="2295"/>
              </w:tabs>
              <w:jc w:val="both"/>
            </w:pPr>
          </w:p>
          <w:p w14:paraId="7AD5ECFA" w14:textId="77777777" w:rsidR="006646F1" w:rsidRDefault="006646F1" w:rsidP="00196AB4">
            <w:pPr>
              <w:tabs>
                <w:tab w:val="left" w:pos="2295"/>
              </w:tabs>
              <w:jc w:val="both"/>
            </w:pPr>
          </w:p>
          <w:p w14:paraId="7BF1344B" w14:textId="77777777" w:rsidR="006646F1" w:rsidRDefault="006646F1" w:rsidP="00196AB4">
            <w:pPr>
              <w:tabs>
                <w:tab w:val="left" w:pos="2295"/>
              </w:tabs>
              <w:jc w:val="both"/>
            </w:pPr>
          </w:p>
          <w:p w14:paraId="6F701CA7" w14:textId="77777777" w:rsidR="006646F1" w:rsidRDefault="006646F1" w:rsidP="00196AB4">
            <w:pPr>
              <w:tabs>
                <w:tab w:val="left" w:pos="2295"/>
              </w:tabs>
              <w:jc w:val="both"/>
            </w:pPr>
          </w:p>
          <w:p w14:paraId="3B0812CD" w14:textId="77777777" w:rsidR="006646F1" w:rsidRDefault="006646F1" w:rsidP="00196AB4">
            <w:pPr>
              <w:tabs>
                <w:tab w:val="left" w:pos="2295"/>
              </w:tabs>
              <w:jc w:val="both"/>
            </w:pPr>
          </w:p>
          <w:p w14:paraId="3FC61E1C" w14:textId="77777777" w:rsidR="006646F1" w:rsidRDefault="006646F1" w:rsidP="00196AB4">
            <w:pPr>
              <w:tabs>
                <w:tab w:val="left" w:pos="2295"/>
              </w:tabs>
              <w:jc w:val="both"/>
            </w:pPr>
          </w:p>
          <w:p w14:paraId="2E7DF7A2" w14:textId="77777777" w:rsidR="006646F1" w:rsidRDefault="006646F1" w:rsidP="00196AB4">
            <w:pPr>
              <w:tabs>
                <w:tab w:val="left" w:pos="2295"/>
              </w:tabs>
              <w:jc w:val="both"/>
            </w:pPr>
          </w:p>
          <w:p w14:paraId="3191C510" w14:textId="77777777" w:rsidR="006646F1" w:rsidRDefault="006646F1" w:rsidP="00196AB4">
            <w:pPr>
              <w:tabs>
                <w:tab w:val="left" w:pos="2295"/>
              </w:tabs>
              <w:jc w:val="both"/>
            </w:pPr>
          </w:p>
          <w:p w14:paraId="4041CE08" w14:textId="77777777" w:rsidR="006646F1" w:rsidRDefault="006646F1" w:rsidP="00196AB4">
            <w:pPr>
              <w:tabs>
                <w:tab w:val="left" w:pos="2295"/>
              </w:tabs>
              <w:jc w:val="both"/>
            </w:pPr>
          </w:p>
          <w:p w14:paraId="3789CCDE" w14:textId="77777777" w:rsidR="006646F1" w:rsidRDefault="006646F1" w:rsidP="00196AB4">
            <w:pPr>
              <w:tabs>
                <w:tab w:val="left" w:pos="2295"/>
              </w:tabs>
              <w:jc w:val="both"/>
            </w:pPr>
          </w:p>
          <w:p w14:paraId="3C8530D2" w14:textId="77777777" w:rsidR="006646F1" w:rsidRDefault="006646F1" w:rsidP="00196AB4">
            <w:pPr>
              <w:tabs>
                <w:tab w:val="left" w:pos="2295"/>
              </w:tabs>
              <w:jc w:val="both"/>
            </w:pPr>
          </w:p>
          <w:p w14:paraId="5CAECFC3" w14:textId="77777777" w:rsidR="006646F1" w:rsidRDefault="006646F1" w:rsidP="00196AB4">
            <w:pPr>
              <w:tabs>
                <w:tab w:val="left" w:pos="2295"/>
              </w:tabs>
              <w:jc w:val="both"/>
            </w:pPr>
          </w:p>
          <w:p w14:paraId="39656620" w14:textId="77777777" w:rsidR="006646F1" w:rsidRDefault="006646F1" w:rsidP="00196AB4">
            <w:pPr>
              <w:tabs>
                <w:tab w:val="left" w:pos="2295"/>
              </w:tabs>
              <w:jc w:val="both"/>
            </w:pPr>
          </w:p>
          <w:p w14:paraId="020B9DE4" w14:textId="77777777" w:rsidR="006646F1" w:rsidRDefault="006646F1" w:rsidP="00196AB4">
            <w:pPr>
              <w:tabs>
                <w:tab w:val="left" w:pos="2295"/>
              </w:tabs>
              <w:jc w:val="both"/>
            </w:pPr>
          </w:p>
          <w:p w14:paraId="388662CA" w14:textId="77777777" w:rsidR="007C41F4" w:rsidRDefault="007C41F4" w:rsidP="004D7C86">
            <w:pPr>
              <w:tabs>
                <w:tab w:val="left" w:pos="2295"/>
              </w:tabs>
              <w:jc w:val="right"/>
            </w:pPr>
          </w:p>
          <w:p w14:paraId="19F7FAF8" w14:textId="281B4081"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72CF44E3" w:rsidR="0078719F" w:rsidRDefault="0078719F"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2F737A2" w:rsidR="0078719F" w:rsidRDefault="0078719F"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24EE928D" w:rsidR="0078719F" w:rsidRDefault="0078719F" w:rsidP="00196AB4">
            <w:pPr>
              <w:tabs>
                <w:tab w:val="left" w:pos="2295"/>
              </w:tabs>
              <w:jc w:val="both"/>
            </w:pPr>
          </w:p>
          <w:p w14:paraId="12B4D327" w14:textId="77777777" w:rsidR="006646F1" w:rsidRDefault="006646F1" w:rsidP="00196AB4">
            <w:pPr>
              <w:tabs>
                <w:tab w:val="left" w:pos="2295"/>
              </w:tabs>
              <w:jc w:val="both"/>
            </w:pPr>
          </w:p>
          <w:p w14:paraId="3E152FCD" w14:textId="77777777" w:rsidR="006646F1" w:rsidRDefault="006646F1" w:rsidP="00196AB4">
            <w:pPr>
              <w:tabs>
                <w:tab w:val="left" w:pos="2295"/>
              </w:tabs>
              <w:jc w:val="both"/>
            </w:pPr>
          </w:p>
          <w:p w14:paraId="4DD79188" w14:textId="77777777" w:rsidR="006646F1" w:rsidRDefault="006646F1" w:rsidP="00196AB4">
            <w:pPr>
              <w:tabs>
                <w:tab w:val="left" w:pos="2295"/>
              </w:tabs>
              <w:jc w:val="both"/>
            </w:pPr>
          </w:p>
          <w:p w14:paraId="6F78F660" w14:textId="0E90A1D6" w:rsidR="0078719F" w:rsidRDefault="0078719F" w:rsidP="00196AB4">
            <w:pPr>
              <w:tabs>
                <w:tab w:val="left" w:pos="2295"/>
              </w:tabs>
              <w:jc w:val="both"/>
            </w:pPr>
          </w:p>
          <w:p w14:paraId="5D9D4404" w14:textId="75472CE9" w:rsidR="0078719F" w:rsidRDefault="0078719F"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78719F">
            <w:pPr>
              <w:numPr>
                <w:ilvl w:val="0"/>
                <w:numId w:val="34"/>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2E29F69" w14:textId="77777777" w:rsidR="0078719F" w:rsidRPr="0078719F" w:rsidRDefault="0078719F" w:rsidP="0078719F">
            <w:pPr>
              <w:jc w:val="both"/>
              <w:rPr>
                <w:noProof w:val="0"/>
                <w:lang w:val="en-US" w:eastAsia="ru-RU"/>
              </w:rPr>
            </w:pPr>
            <w:r w:rsidRPr="0078719F">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t>3. TERMENII ŞI CONDIŢIILE DE PRESTARE</w:t>
            </w:r>
          </w:p>
          <w:p w14:paraId="18DE5049" w14:textId="5BBBFA98"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w:t>
            </w:r>
            <w:r w:rsidRPr="0078719F">
              <w:rPr>
                <w:noProof w:val="0"/>
                <w:lang w:eastAsia="ru-RU"/>
              </w:rPr>
              <w:lastRenderedPageBreak/>
              <w:t xml:space="preserve">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14655EA" w14:textId="77777777" w:rsidR="0078719F" w:rsidRP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w:t>
            </w:r>
            <w:r w:rsidRPr="0078719F">
              <w:rPr>
                <w:noProof w:val="0"/>
                <w:lang w:eastAsia="ru-RU"/>
              </w:rPr>
              <w:lastRenderedPageBreak/>
              <w:t xml:space="preserve">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1B872CF7"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lastRenderedPageBreak/>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lastRenderedPageBreak/>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33068E5C"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4C7B482E"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50C59DDF"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w:t>
            </w:r>
            <w:r w:rsidRPr="0078719F">
              <w:rPr>
                <w:noProof w:val="0"/>
                <w:lang w:val="en-US" w:eastAsia="ru-RU"/>
              </w:rPr>
              <w:lastRenderedPageBreak/>
              <w:t xml:space="preserve">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7767CF" w:rsidRDefault="0078719F" w:rsidP="0078719F">
            <w:pPr>
              <w:spacing w:line="276" w:lineRule="auto"/>
              <w:contextualSpacing/>
              <w:rPr>
                <w:noProof w:val="0"/>
                <w:lang w:val="en-US" w:eastAsia="ru-RU"/>
              </w:rPr>
            </w:pPr>
          </w:p>
          <w:p w14:paraId="303D30BE" w14:textId="77777777" w:rsidR="004D7C86" w:rsidRPr="00FF430B" w:rsidRDefault="004D7C86" w:rsidP="006E595F">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731C2A52" w14:textId="77777777" w:rsidR="00900751" w:rsidRPr="00FF430B" w:rsidRDefault="00900751"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067E627F" w:rsidR="0078719F" w:rsidRDefault="0078719F"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lastRenderedPageBreak/>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30A821C6" w14:textId="556A53A9" w:rsidR="0078719F" w:rsidRDefault="0078719F" w:rsidP="00196AB4">
            <w:pPr>
              <w:keepNext/>
              <w:keepLines/>
              <w:spacing w:before="200"/>
              <w:ind w:firstLine="567"/>
              <w:jc w:val="both"/>
              <w:outlineLvl w:val="2"/>
              <w:rPr>
                <w:noProof w:val="0"/>
              </w:rPr>
            </w:pPr>
          </w:p>
          <w:p w14:paraId="6B186265" w14:textId="188F0618" w:rsidR="007C41F4" w:rsidRDefault="007C41F4" w:rsidP="00196AB4">
            <w:pPr>
              <w:keepNext/>
              <w:keepLines/>
              <w:spacing w:before="200"/>
              <w:ind w:firstLine="567"/>
              <w:jc w:val="both"/>
              <w:outlineLvl w:val="2"/>
              <w:rPr>
                <w:noProof w:val="0"/>
              </w:rPr>
            </w:pPr>
          </w:p>
          <w:p w14:paraId="41E996E4" w14:textId="4ED830B8" w:rsidR="007C41F4" w:rsidRDefault="007C41F4" w:rsidP="00196AB4">
            <w:pPr>
              <w:keepNext/>
              <w:keepLines/>
              <w:spacing w:before="200"/>
              <w:ind w:firstLine="567"/>
              <w:jc w:val="both"/>
              <w:outlineLvl w:val="2"/>
              <w:rPr>
                <w:noProof w:val="0"/>
              </w:rPr>
            </w:pPr>
          </w:p>
          <w:p w14:paraId="56D1D2CB" w14:textId="6B933362" w:rsidR="007C41F4" w:rsidRDefault="007C41F4" w:rsidP="00196AB4">
            <w:pPr>
              <w:keepNext/>
              <w:keepLines/>
              <w:spacing w:before="200"/>
              <w:ind w:firstLine="567"/>
              <w:jc w:val="both"/>
              <w:outlineLvl w:val="2"/>
              <w:rPr>
                <w:noProof w:val="0"/>
              </w:rPr>
            </w:pPr>
          </w:p>
          <w:p w14:paraId="092731F0" w14:textId="77777777" w:rsidR="007C41F4" w:rsidRDefault="007C41F4"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4B7EB891" w:rsidR="0078719F" w:rsidRDefault="0078719F" w:rsidP="00196AB4">
            <w:pPr>
              <w:keepNext/>
              <w:keepLines/>
              <w:spacing w:before="200"/>
              <w:ind w:firstLine="567"/>
              <w:jc w:val="both"/>
              <w:outlineLvl w:val="2"/>
              <w:rPr>
                <w:noProof w:val="0"/>
              </w:rPr>
            </w:pPr>
          </w:p>
          <w:p w14:paraId="577B7BE0" w14:textId="77777777" w:rsidR="0078719F" w:rsidRPr="00FF430B" w:rsidRDefault="0078719F"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37C8F6BE" w14:textId="77777777" w:rsidR="00B4033A" w:rsidRDefault="00B4033A" w:rsidP="000C5DFB">
            <w:pPr>
              <w:jc w:val="right"/>
              <w:rPr>
                <w:noProof w:val="0"/>
              </w:rPr>
            </w:pPr>
          </w:p>
          <w:p w14:paraId="41D74A3F" w14:textId="4D079AC3"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lastRenderedPageBreak/>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w:t>
            </w:r>
            <w:r w:rsidR="00C44B96" w:rsidRPr="00FF430B">
              <w:lastRenderedPageBreak/>
              <w:t>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E595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E595F">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E595F">
            <w:pPr>
              <w:pStyle w:val="a"/>
              <w:numPr>
                <w:ilvl w:val="0"/>
                <w:numId w:val="36"/>
              </w:numPr>
            </w:pPr>
            <w:r w:rsidRPr="00FF430B">
              <w:t>prin acordul de voinţă al părţilor ;</w:t>
            </w:r>
          </w:p>
          <w:p w14:paraId="0472106D" w14:textId="77777777" w:rsidR="0063773E" w:rsidRPr="00FF430B" w:rsidRDefault="0063773E" w:rsidP="006E595F">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E595F">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 xml:space="preserve">adru  se consideră încheiat şi intră în vigoare la data semnării lui de către Părţi, </w:t>
            </w:r>
            <w:r w:rsidR="00C20F59" w:rsidRPr="00FF430B">
              <w:lastRenderedPageBreak/>
              <w:t>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043DC">
      <w:footerReference w:type="default" r:id="rId23"/>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2CF38" w14:textId="77777777" w:rsidR="0051315F" w:rsidRDefault="0051315F" w:rsidP="00A20ACF">
      <w:r>
        <w:separator/>
      </w:r>
    </w:p>
  </w:endnote>
  <w:endnote w:type="continuationSeparator" w:id="0">
    <w:p w14:paraId="3E86E57F" w14:textId="77777777" w:rsidR="0051315F" w:rsidRDefault="005131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596440" w:rsidRDefault="005964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06D88987" w:rsidR="00596440" w:rsidRDefault="00596440">
        <w:pPr>
          <w:pStyle w:val="a4"/>
          <w:jc w:val="right"/>
        </w:pPr>
        <w:r>
          <w:fldChar w:fldCharType="begin"/>
        </w:r>
        <w:r>
          <w:instrText xml:space="preserve"> PAGE   \* MERGEFORMAT </w:instrText>
        </w:r>
        <w:r>
          <w:fldChar w:fldCharType="separate"/>
        </w:r>
        <w:r w:rsidR="003042DB">
          <w:t>78</w:t>
        </w:r>
        <w:r>
          <w:fldChar w:fldCharType="end"/>
        </w:r>
      </w:p>
    </w:sdtContent>
  </w:sdt>
  <w:p w14:paraId="075618FA" w14:textId="77777777" w:rsidR="00596440" w:rsidRDefault="005964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36308" w14:textId="77777777" w:rsidR="0051315F" w:rsidRDefault="0051315F" w:rsidP="00A20ACF">
      <w:r>
        <w:separator/>
      </w:r>
    </w:p>
  </w:footnote>
  <w:footnote w:type="continuationSeparator" w:id="0">
    <w:p w14:paraId="3043D6CE" w14:textId="77777777" w:rsidR="0051315F" w:rsidRDefault="005131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428430F"/>
    <w:multiLevelType w:val="hybridMultilevel"/>
    <w:tmpl w:val="1E58910A"/>
    <w:lvl w:ilvl="0" w:tplc="BB0C2E08">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8B0788"/>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D31FDE"/>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1F2407C"/>
    <w:multiLevelType w:val="hybridMultilevel"/>
    <w:tmpl w:val="0276D53C"/>
    <w:lvl w:ilvl="0" w:tplc="697660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42644F"/>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50BDB"/>
    <w:multiLevelType w:val="hybridMultilevel"/>
    <w:tmpl w:val="FCF03F7E"/>
    <w:lvl w:ilvl="0" w:tplc="755CE98E">
      <w:start w:val="1"/>
      <w:numFmt w:val="upperRoman"/>
      <w:lvlText w:val="%1."/>
      <w:lvlJc w:val="left"/>
      <w:pPr>
        <w:ind w:left="3240" w:hanging="720"/>
      </w:pPr>
      <w:rPr>
        <w:rFonts w:hint="default"/>
        <w:b/>
        <w:i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35"/>
  </w:num>
  <w:num w:numId="4">
    <w:abstractNumId w:val="34"/>
  </w:num>
  <w:num w:numId="5">
    <w:abstractNumId w:val="13"/>
  </w:num>
  <w:num w:numId="6">
    <w:abstractNumId w:val="16"/>
  </w:num>
  <w:num w:numId="7">
    <w:abstractNumId w:val="14"/>
  </w:num>
  <w:num w:numId="8">
    <w:abstractNumId w:val="7"/>
  </w:num>
  <w:num w:numId="9">
    <w:abstractNumId w:val="32"/>
  </w:num>
  <w:num w:numId="10">
    <w:abstractNumId w:val="11"/>
  </w:num>
  <w:num w:numId="11">
    <w:abstractNumId w:val="23"/>
  </w:num>
  <w:num w:numId="12">
    <w:abstractNumId w:val="25"/>
  </w:num>
  <w:num w:numId="13">
    <w:abstractNumId w:val="42"/>
  </w:num>
  <w:num w:numId="14">
    <w:abstractNumId w:val="31"/>
  </w:num>
  <w:num w:numId="15">
    <w:abstractNumId w:val="6"/>
  </w:num>
  <w:num w:numId="16">
    <w:abstractNumId w:val="29"/>
  </w:num>
  <w:num w:numId="17">
    <w:abstractNumId w:val="9"/>
  </w:num>
  <w:num w:numId="18">
    <w:abstractNumId w:val="45"/>
  </w:num>
  <w:num w:numId="19">
    <w:abstractNumId w:val="39"/>
  </w:num>
  <w:num w:numId="20">
    <w:abstractNumId w:val="10"/>
  </w:num>
  <w:num w:numId="21">
    <w:abstractNumId w:val="36"/>
  </w:num>
  <w:num w:numId="22">
    <w:abstractNumId w:val="20"/>
  </w:num>
  <w:num w:numId="23">
    <w:abstractNumId w:val="30"/>
  </w:num>
  <w:num w:numId="24">
    <w:abstractNumId w:val="44"/>
  </w:num>
  <w:num w:numId="25">
    <w:abstractNumId w:val="12"/>
  </w:num>
  <w:num w:numId="26">
    <w:abstractNumId w:val="8"/>
  </w:num>
  <w:num w:numId="27">
    <w:abstractNumId w:val="21"/>
  </w:num>
  <w:num w:numId="28">
    <w:abstractNumId w:val="5"/>
  </w:num>
  <w:num w:numId="29">
    <w:abstractNumId w:val="3"/>
  </w:num>
  <w:num w:numId="30">
    <w:abstractNumId w:val="0"/>
  </w:num>
  <w:num w:numId="31">
    <w:abstractNumId w:val="2"/>
  </w:num>
  <w:num w:numId="32">
    <w:abstractNumId w:val="4"/>
  </w:num>
  <w:num w:numId="33">
    <w:abstractNumId w:val="1"/>
  </w:num>
  <w:num w:numId="34">
    <w:abstractNumId w:val="41"/>
  </w:num>
  <w:num w:numId="35">
    <w:abstractNumId w:val="15"/>
  </w:num>
  <w:num w:numId="36">
    <w:abstractNumId w:val="46"/>
  </w:num>
  <w:num w:numId="37">
    <w:abstractNumId w:val="17"/>
  </w:num>
  <w:num w:numId="38">
    <w:abstractNumId w:val="33"/>
  </w:num>
  <w:num w:numId="39">
    <w:abstractNumId w:val="28"/>
  </w:num>
  <w:num w:numId="40">
    <w:abstractNumId w:val="18"/>
  </w:num>
  <w:num w:numId="41">
    <w:abstractNumId w:val="24"/>
  </w:num>
  <w:num w:numId="42">
    <w:abstractNumId w:val="19"/>
  </w:num>
  <w:num w:numId="43">
    <w:abstractNumId w:val="22"/>
  </w:num>
  <w:num w:numId="44">
    <w:abstractNumId w:val="37"/>
  </w:num>
  <w:num w:numId="45">
    <w:abstractNumId w:val="47"/>
  </w:num>
  <w:num w:numId="46">
    <w:abstractNumId w:val="26"/>
  </w:num>
  <w:num w:numId="47">
    <w:abstractNumId w:val="27"/>
  </w:num>
  <w:num w:numId="48">
    <w:abstractNumId w:val="38"/>
  </w:num>
  <w:num w:numId="49">
    <w:abstractNumId w:val="48"/>
  </w:num>
  <w:num w:numId="50">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42DB"/>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15F"/>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F66"/>
    <w:rsid w:val="00585937"/>
    <w:rsid w:val="00590C16"/>
    <w:rsid w:val="00590EDE"/>
    <w:rsid w:val="00590F43"/>
    <w:rsid w:val="00592775"/>
    <w:rsid w:val="00593D34"/>
    <w:rsid w:val="00594E5E"/>
    <w:rsid w:val="0059644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6F1"/>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4CD0"/>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577F"/>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4BF1C2F7-9224-47BA-82BA-8F5D87BD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9644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b.md;" TargetMode="External"/><Relationship Id="rId18" Type="http://schemas.openxmlformats.org/officeDocument/2006/relationships/hyperlink" Target="mailto:scmb@ms.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scmb@ms.md;" TargetMode="External"/><Relationship Id="rId17" Type="http://schemas.openxmlformats.org/officeDocument/2006/relationships/hyperlink" Target="mailto:contestatii@ansc.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hizitii.md/ro/" TargetMode="External"/><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tender.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cmb.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536F1-6498-448A-8A77-764626AB8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78</Pages>
  <Words>29588</Words>
  <Characters>168657</Characters>
  <Application>Microsoft Office Word</Application>
  <DocSecurity>0</DocSecurity>
  <Lines>1405</Lines>
  <Paragraphs>395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IgoriPC</cp:lastModifiedBy>
  <cp:revision>25</cp:revision>
  <cp:lastPrinted>2023-11-06T06:38:00Z</cp:lastPrinted>
  <dcterms:created xsi:type="dcterms:W3CDTF">2025-10-03T08:53:00Z</dcterms:created>
  <dcterms:modified xsi:type="dcterms:W3CDTF">2026-05-16T07:32:00Z</dcterms:modified>
</cp:coreProperties>
</file>