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658" w:rsidRPr="00FF430B" w:rsidRDefault="00C44658" w:rsidP="00C44658">
      <w:pPr>
        <w:pStyle w:val="Style3"/>
        <w:tabs>
          <w:tab w:val="left" w:pos="567"/>
        </w:tabs>
        <w:spacing w:before="0" w:beforeAutospacing="0" w:after="0"/>
        <w:ind w:left="0" w:firstLine="0"/>
        <w:jc w:val="center"/>
        <w:rPr>
          <w:rFonts w:eastAsia="PMingLiU"/>
          <w:lang w:val="ro-MD" w:eastAsia="zh-CN"/>
        </w:rPr>
      </w:pPr>
    </w:p>
    <w:p w:rsidR="00C44658" w:rsidRPr="00FF430B" w:rsidRDefault="00C44658" w:rsidP="00C44658">
      <w:pPr>
        <w:pStyle w:val="Style3"/>
        <w:tabs>
          <w:tab w:val="left" w:pos="567"/>
        </w:tabs>
        <w:spacing w:before="0" w:beforeAutospacing="0" w:after="0"/>
        <w:ind w:left="0" w:firstLine="0"/>
        <w:jc w:val="center"/>
        <w:rPr>
          <w:rFonts w:eastAsia="PMingLiU"/>
          <w:lang w:val="ro-MD" w:eastAsia="zh-CN"/>
        </w:rPr>
      </w:pPr>
    </w:p>
    <w:p w:rsidR="00C44658" w:rsidRPr="00FF430B" w:rsidRDefault="00C44658" w:rsidP="00C44658">
      <w:pPr>
        <w:pStyle w:val="Style3"/>
        <w:tabs>
          <w:tab w:val="left" w:pos="567"/>
        </w:tabs>
        <w:spacing w:before="0" w:beforeAutospacing="0" w:after="0"/>
        <w:ind w:left="0" w:firstLine="0"/>
        <w:jc w:val="center"/>
        <w:rPr>
          <w:rFonts w:eastAsia="PMingLiU"/>
          <w:lang w:val="ro-MD" w:eastAsia="zh-CN"/>
        </w:rPr>
      </w:pPr>
    </w:p>
    <w:p w:rsidR="00C44658" w:rsidRPr="00FF430B" w:rsidRDefault="00C44658" w:rsidP="00C44658">
      <w:pPr>
        <w:pStyle w:val="Style3"/>
        <w:tabs>
          <w:tab w:val="left" w:pos="567"/>
        </w:tabs>
        <w:spacing w:before="0" w:beforeAutospacing="0" w:after="0"/>
        <w:ind w:left="0" w:firstLine="0"/>
        <w:jc w:val="center"/>
        <w:rPr>
          <w:rFonts w:eastAsia="PMingLiU"/>
          <w:lang w:val="ro-MD" w:eastAsia="zh-CN"/>
        </w:rPr>
      </w:pPr>
    </w:p>
    <w:p w:rsidR="00C44658" w:rsidRPr="00FF430B" w:rsidRDefault="00C44658" w:rsidP="00C44658">
      <w:pPr>
        <w:tabs>
          <w:tab w:val="decimal" w:pos="8364"/>
        </w:tabs>
        <w:spacing w:line="276" w:lineRule="auto"/>
        <w:ind w:right="-144"/>
        <w:jc w:val="center"/>
        <w:rPr>
          <w:b/>
          <w:bCs/>
          <w:color w:val="000000"/>
          <w:lang w:val="ro-MD"/>
        </w:rPr>
      </w:pPr>
    </w:p>
    <w:p w:rsidR="00C44658" w:rsidRPr="00FF430B" w:rsidRDefault="00C44658" w:rsidP="00C44658">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pStyle w:val="Style3"/>
        <w:tabs>
          <w:tab w:val="left" w:pos="567"/>
        </w:tabs>
        <w:spacing w:before="0" w:beforeAutospacing="0" w:after="0"/>
        <w:ind w:left="0" w:firstLine="0"/>
        <w:rPr>
          <w:rFonts w:eastAsia="PMingLiU"/>
          <w:lang w:val="ro-MD" w:eastAsia="zh-CN"/>
        </w:rPr>
      </w:pPr>
    </w:p>
    <w:p w:rsidR="00C44658" w:rsidRPr="00FF430B" w:rsidRDefault="00C44658" w:rsidP="00C44658">
      <w:pPr>
        <w:pStyle w:val="Style3"/>
        <w:tabs>
          <w:tab w:val="left" w:pos="567"/>
        </w:tabs>
        <w:spacing w:before="0" w:beforeAutospacing="0" w:after="0"/>
        <w:ind w:left="0" w:firstLine="0"/>
        <w:jc w:val="center"/>
        <w:rPr>
          <w:rFonts w:eastAsia="PMingLiU"/>
          <w:lang w:val="ro-MD" w:eastAsia="zh-CN"/>
        </w:rPr>
      </w:pPr>
    </w:p>
    <w:p w:rsidR="00C44658" w:rsidRPr="00FF430B" w:rsidRDefault="00C44658" w:rsidP="00C44658">
      <w:pPr>
        <w:pStyle w:val="a7"/>
        <w:tabs>
          <w:tab w:val="left" w:pos="567"/>
        </w:tabs>
        <w:rPr>
          <w:rFonts w:asciiTheme="majorHAnsi" w:hAnsiTheme="majorHAnsi" w:cstheme="majorHAnsi"/>
          <w:b/>
          <w:szCs w:val="24"/>
          <w:lang w:val="ro-MD"/>
        </w:rPr>
      </w:pPr>
      <w:bookmarkStart w:id="1" w:name="_Toc449692096"/>
      <w:bookmarkEnd w:id="0"/>
    </w:p>
    <w:p w:rsidR="00C44658" w:rsidRPr="00FF430B" w:rsidRDefault="00C44658" w:rsidP="00C44658">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C44658" w:rsidRPr="00FF430B" w:rsidRDefault="00C44658" w:rsidP="00C44658">
      <w:pPr>
        <w:pStyle w:val="a7"/>
        <w:tabs>
          <w:tab w:val="left" w:pos="-142"/>
        </w:tabs>
        <w:spacing w:before="240"/>
        <w:jc w:val="center"/>
        <w:rPr>
          <w:rFonts w:asciiTheme="majorHAnsi" w:hAnsiTheme="majorHAnsi" w:cstheme="majorHAnsi"/>
          <w:szCs w:val="24"/>
          <w:lang w:val="ro-MD"/>
        </w:rPr>
      </w:pPr>
    </w:p>
    <w:p w:rsidR="00C44658" w:rsidRPr="00FF430B" w:rsidRDefault="00C44658" w:rsidP="00C4465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C44658" w:rsidRPr="00FF430B" w:rsidRDefault="00C44658" w:rsidP="00C44658">
      <w:pPr>
        <w:pStyle w:val="a7"/>
        <w:tabs>
          <w:tab w:val="left" w:pos="567"/>
        </w:tabs>
        <w:spacing w:line="360" w:lineRule="auto"/>
        <w:jc w:val="both"/>
        <w:rPr>
          <w:rFonts w:ascii="Times New Roman" w:hAnsi="Times New Roman"/>
          <w:szCs w:val="24"/>
          <w:lang w:val="ro-MD"/>
        </w:rPr>
      </w:pPr>
    </w:p>
    <w:p w:rsidR="00C44658" w:rsidRPr="00FF430B" w:rsidRDefault="00C44658" w:rsidP="00C44658">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C44658" w:rsidRPr="00FF430B" w:rsidRDefault="00C44658" w:rsidP="00C44658">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C44658" w:rsidRPr="00FF430B" w:rsidRDefault="00C44658" w:rsidP="00C4465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C44658" w:rsidRPr="00FF430B" w:rsidRDefault="00C44658" w:rsidP="00C4465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C44658" w:rsidRPr="00FF430B" w:rsidRDefault="00C44658" w:rsidP="00C4465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C44658" w:rsidRPr="00FF430B" w:rsidRDefault="00C44658" w:rsidP="00C44658">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C44658" w:rsidRPr="00FF430B" w:rsidRDefault="00C44658" w:rsidP="00C44658">
      <w:pPr>
        <w:pStyle w:val="a7"/>
        <w:tabs>
          <w:tab w:val="left" w:pos="567"/>
        </w:tabs>
        <w:spacing w:line="360" w:lineRule="auto"/>
        <w:jc w:val="both"/>
        <w:rPr>
          <w:rFonts w:ascii="Times New Roman" w:hAnsi="Times New Roman"/>
          <w:szCs w:val="24"/>
          <w:lang w:val="ro-MD"/>
        </w:rPr>
      </w:pPr>
    </w:p>
    <w:p w:rsidR="00C44658" w:rsidRPr="00FF430B" w:rsidRDefault="00C44658" w:rsidP="00C44658">
      <w:pPr>
        <w:pStyle w:val="a7"/>
        <w:tabs>
          <w:tab w:val="left" w:pos="567"/>
        </w:tabs>
        <w:spacing w:line="360" w:lineRule="auto"/>
        <w:jc w:val="both"/>
        <w:rPr>
          <w:rFonts w:ascii="Times New Roman" w:hAnsi="Times New Roman"/>
          <w:szCs w:val="24"/>
          <w:lang w:val="ro-MD"/>
        </w:rPr>
      </w:pPr>
    </w:p>
    <w:p w:rsidR="00C44658" w:rsidRPr="00FF430B" w:rsidRDefault="00C44658" w:rsidP="00C44658">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C44658" w:rsidRPr="00FF430B" w:rsidRDefault="00C44658" w:rsidP="00C44658">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C44658" w:rsidRPr="00FF430B" w:rsidRDefault="00C44658" w:rsidP="00C4465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C44658" w:rsidRPr="00FF430B" w:rsidRDefault="00C44658" w:rsidP="00C4465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C44658" w:rsidRPr="00FF430B" w:rsidRDefault="00C44658" w:rsidP="00C4465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pStyle w:val="a7"/>
        <w:tabs>
          <w:tab w:val="left" w:pos="567"/>
        </w:tabs>
        <w:spacing w:line="360" w:lineRule="auto"/>
        <w:rPr>
          <w:rFonts w:ascii="Times New Roman" w:hAnsi="Times New Roman"/>
          <w:szCs w:val="24"/>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pStyle w:val="a7"/>
        <w:tabs>
          <w:tab w:val="left" w:pos="567"/>
        </w:tabs>
        <w:spacing w:line="360" w:lineRule="auto"/>
        <w:rPr>
          <w:rFonts w:ascii="Times New Roman" w:hAnsi="Times New Roman"/>
          <w:szCs w:val="24"/>
          <w:lang w:val="ro-MD"/>
        </w:rPr>
      </w:pPr>
    </w:p>
    <w:bookmarkEnd w:id="1"/>
    <w:p w:rsidR="00C44658" w:rsidRPr="00FF430B" w:rsidRDefault="00C44658" w:rsidP="00C44658">
      <w:pPr>
        <w:pStyle w:val="a7"/>
        <w:tabs>
          <w:tab w:val="left" w:pos="567"/>
        </w:tabs>
        <w:rPr>
          <w:rFonts w:ascii="Times New Roman" w:hAnsi="Times New Roman"/>
          <w:b/>
          <w:szCs w:val="24"/>
          <w:lang w:val="ro-MD"/>
        </w:rPr>
      </w:pPr>
    </w:p>
    <w:p w:rsidR="00C44658" w:rsidRPr="00FF430B" w:rsidRDefault="00C44658" w:rsidP="00C4465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C44658" w:rsidRPr="00FF430B" w:rsidRDefault="00C44658" w:rsidP="00C44658">
      <w:pPr>
        <w:pStyle w:val="a7"/>
        <w:tabs>
          <w:tab w:val="left" w:pos="567"/>
        </w:tabs>
        <w:rPr>
          <w:rFonts w:ascii="Times New Roman" w:hAnsi="Times New Roman"/>
          <w:b/>
          <w:szCs w:val="24"/>
          <w:lang w:val="ro-MD"/>
        </w:rPr>
      </w:pP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C44658" w:rsidRPr="00FF430B" w:rsidRDefault="00C44658" w:rsidP="00C44658">
      <w:pPr>
        <w:pStyle w:val="a7"/>
        <w:tabs>
          <w:tab w:val="left" w:pos="567"/>
        </w:tabs>
        <w:rPr>
          <w:rFonts w:ascii="Times New Roman" w:hAnsi="Times New Roman"/>
          <w:szCs w:val="24"/>
          <w:lang w:val="ro-MD"/>
        </w:rPr>
      </w:pPr>
    </w:p>
    <w:p w:rsidR="00C44658" w:rsidRPr="00FF430B" w:rsidRDefault="00C44658" w:rsidP="00C44658">
      <w:pPr>
        <w:pStyle w:val="a7"/>
        <w:tabs>
          <w:tab w:val="left" w:pos="567"/>
        </w:tabs>
        <w:rPr>
          <w:rFonts w:ascii="Times New Roman" w:hAnsi="Times New Roman"/>
          <w:szCs w:val="24"/>
          <w:lang w:val="ro-MD"/>
        </w:rPr>
      </w:pP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C44658" w:rsidRPr="00FF430B" w:rsidRDefault="00C44658" w:rsidP="00C4465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44658" w:rsidRPr="00FF430B" w:rsidRDefault="00C44658" w:rsidP="00C44658">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C44658" w:rsidRPr="00FF430B" w:rsidRDefault="00C44658" w:rsidP="00C4465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C44658" w:rsidRPr="00FF430B" w:rsidRDefault="00C44658" w:rsidP="00C4465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C44658" w:rsidRPr="00FF430B" w:rsidRDefault="00C44658" w:rsidP="00C44658">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C44658" w:rsidRPr="00FF430B" w:rsidRDefault="00C44658" w:rsidP="00C44658">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C44658" w:rsidRPr="00FF430B" w:rsidRDefault="00C44658" w:rsidP="00C4465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C44658" w:rsidRPr="00FF430B" w:rsidRDefault="00C44658" w:rsidP="00C44658">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C44658" w:rsidRPr="00FF430B" w:rsidRDefault="00C44658" w:rsidP="00C4465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C44658" w:rsidRPr="00FF430B" w:rsidRDefault="00C44658" w:rsidP="00C4465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C44658" w:rsidRPr="00FF430B" w:rsidRDefault="00C44658" w:rsidP="00C44658">
      <w:pPr>
        <w:pStyle w:val="a7"/>
        <w:tabs>
          <w:tab w:val="left" w:pos="567"/>
        </w:tabs>
        <w:ind w:hanging="502"/>
        <w:rPr>
          <w:rFonts w:ascii="Times New Roman" w:hAnsi="Times New Roman"/>
          <w:szCs w:val="24"/>
          <w:lang w:val="ro-MD"/>
        </w:rPr>
      </w:pPr>
    </w:p>
    <w:p w:rsidR="00C44658" w:rsidRPr="00FF430B" w:rsidRDefault="00C44658" w:rsidP="00C44658">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C44658" w:rsidRPr="00FF430B" w:rsidRDefault="00C44658" w:rsidP="00C44658">
      <w:pPr>
        <w:spacing w:after="200" w:line="276" w:lineRule="auto"/>
        <w:jc w:val="center"/>
        <w:rPr>
          <w:lang w:val="ro-MD" w:eastAsia="zh-CN"/>
        </w:rPr>
      </w:pPr>
      <w:bookmarkStart w:id="2" w:name="_Toc449692097"/>
    </w:p>
    <w:p w:rsidR="00C44658" w:rsidRPr="00FF430B" w:rsidRDefault="00C44658" w:rsidP="00C44658">
      <w:pPr>
        <w:spacing w:after="200" w:line="276" w:lineRule="auto"/>
        <w:jc w:val="center"/>
        <w:rPr>
          <w:lang w:val="ro-MD" w:eastAsia="zh-CN"/>
        </w:rPr>
      </w:pPr>
    </w:p>
    <w:p w:rsidR="00C44658" w:rsidRPr="00FF430B" w:rsidRDefault="00C44658" w:rsidP="00C44658">
      <w:pPr>
        <w:spacing w:after="200" w:line="276" w:lineRule="auto"/>
        <w:jc w:val="center"/>
        <w:rPr>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spacing w:after="200" w:line="276" w:lineRule="auto"/>
        <w:jc w:val="center"/>
        <w:rPr>
          <w:lang w:val="ro-MD" w:eastAsia="zh-CN"/>
        </w:rPr>
      </w:pPr>
    </w:p>
    <w:p w:rsidR="00C44658" w:rsidRPr="00FF430B" w:rsidRDefault="00C44658" w:rsidP="00C44658">
      <w:pPr>
        <w:rPr>
          <w:lang w:val="ro-MD" w:eastAsia="zh-CN"/>
        </w:rPr>
      </w:pPr>
    </w:p>
    <w:bookmarkEnd w:id="2"/>
    <w:p w:rsidR="00C44658" w:rsidRPr="00FF430B" w:rsidRDefault="00C44658" w:rsidP="00C44658">
      <w:pPr>
        <w:jc w:val="center"/>
        <w:rPr>
          <w:b/>
          <w:lang w:val="ro-MD"/>
        </w:rPr>
      </w:pPr>
    </w:p>
    <w:p w:rsidR="00C44658" w:rsidRPr="00FF430B" w:rsidRDefault="00C44658" w:rsidP="00C4465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C44658" w:rsidRPr="00FF430B" w:rsidRDefault="00C44658" w:rsidP="00C4465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4658" w:rsidRPr="00EC30C2" w:rsidTr="004F7E4E">
        <w:trPr>
          <w:cantSplit/>
          <w:trHeight w:val="300"/>
        </w:trPr>
        <w:tc>
          <w:tcPr>
            <w:tcW w:w="709" w:type="dxa"/>
            <w:vMerge w:val="restart"/>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4658" w:rsidRPr="00EC30C2" w:rsidTr="004F7E4E">
        <w:trPr>
          <w:cantSplit/>
          <w:trHeight w:val="240"/>
        </w:trPr>
        <w:tc>
          <w:tcPr>
            <w:tcW w:w="709" w:type="dxa"/>
            <w:vMerge/>
          </w:tcPr>
          <w:p w:rsidR="00C44658" w:rsidRPr="00FF430B" w:rsidRDefault="00C44658" w:rsidP="004F7E4E">
            <w:pPr>
              <w:pStyle w:val="a7"/>
              <w:tabs>
                <w:tab w:val="left" w:pos="567"/>
              </w:tabs>
              <w:rPr>
                <w:rFonts w:ascii="Times New Roman" w:hAnsi="Times New Roman"/>
                <w:b/>
                <w:szCs w:val="24"/>
                <w:lang w:val="ro-MD"/>
              </w:rPr>
            </w:pPr>
          </w:p>
        </w:tc>
        <w:tc>
          <w:tcPr>
            <w:tcW w:w="2825" w:type="dxa"/>
            <w:vMerge/>
          </w:tcPr>
          <w:p w:rsidR="00C44658" w:rsidRPr="00FF430B" w:rsidRDefault="00C44658" w:rsidP="004F7E4E">
            <w:pPr>
              <w:pStyle w:val="a7"/>
              <w:tabs>
                <w:tab w:val="left" w:pos="567"/>
              </w:tabs>
              <w:rPr>
                <w:rFonts w:ascii="Times New Roman" w:hAnsi="Times New Roman"/>
                <w:b/>
                <w:szCs w:val="24"/>
                <w:lang w:val="ro-MD"/>
              </w:rPr>
            </w:pPr>
          </w:p>
        </w:tc>
        <w:tc>
          <w:tcPr>
            <w:tcW w:w="5490" w:type="dxa"/>
            <w:gridSpan w:val="7"/>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4658" w:rsidRPr="00EC30C2" w:rsidTr="004F7E4E">
        <w:trPr>
          <w:cantSplit/>
          <w:trHeight w:val="120"/>
        </w:trPr>
        <w:tc>
          <w:tcPr>
            <w:tcW w:w="709" w:type="dxa"/>
            <w:vMerge/>
          </w:tcPr>
          <w:p w:rsidR="00C44658" w:rsidRPr="00FF430B" w:rsidRDefault="00C44658" w:rsidP="004F7E4E">
            <w:pPr>
              <w:pStyle w:val="a7"/>
              <w:tabs>
                <w:tab w:val="left" w:pos="567"/>
              </w:tabs>
              <w:rPr>
                <w:rFonts w:ascii="Times New Roman" w:hAnsi="Times New Roman"/>
                <w:b/>
                <w:szCs w:val="24"/>
                <w:lang w:val="ro-MD"/>
              </w:rPr>
            </w:pPr>
          </w:p>
        </w:tc>
        <w:tc>
          <w:tcPr>
            <w:tcW w:w="2825" w:type="dxa"/>
            <w:vMerge/>
          </w:tcPr>
          <w:p w:rsidR="00C44658" w:rsidRPr="00FF430B" w:rsidRDefault="00C44658" w:rsidP="004F7E4E">
            <w:pPr>
              <w:pStyle w:val="a7"/>
              <w:tabs>
                <w:tab w:val="left" w:pos="567"/>
              </w:tabs>
              <w:rPr>
                <w:rFonts w:ascii="Times New Roman" w:hAnsi="Times New Roman"/>
                <w:b/>
                <w:szCs w:val="24"/>
                <w:lang w:val="ro-MD"/>
              </w:rPr>
            </w:pPr>
          </w:p>
        </w:tc>
        <w:tc>
          <w:tcPr>
            <w:tcW w:w="1035" w:type="dxa"/>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4658" w:rsidRPr="00EC30C2" w:rsidTr="004F7E4E">
        <w:trPr>
          <w:cantSplit/>
          <w:trHeight w:val="180"/>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r w:rsidR="00C44658" w:rsidRPr="00EC30C2" w:rsidTr="004F7E4E">
        <w:trPr>
          <w:cantSplit/>
          <w:trHeight w:val="1372"/>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r w:rsidR="00C44658" w:rsidRPr="00EC30C2" w:rsidTr="004F7E4E">
        <w:trPr>
          <w:cantSplit/>
          <w:trHeight w:val="1412"/>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r w:rsidR="00C44658" w:rsidRPr="00EC30C2" w:rsidTr="004F7E4E">
        <w:trPr>
          <w:cantSplit/>
          <w:trHeight w:val="1593"/>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bl>
    <w:p w:rsidR="00C44658" w:rsidRPr="00FF430B" w:rsidRDefault="00C44658" w:rsidP="00C44658">
      <w:pPr>
        <w:jc w:val="both"/>
        <w:rPr>
          <w:lang w:val="ro-MD"/>
        </w:rPr>
      </w:pPr>
    </w:p>
    <w:p w:rsidR="00C44658" w:rsidRPr="00FF430B" w:rsidRDefault="00C44658" w:rsidP="00C44658">
      <w:pPr>
        <w:jc w:val="both"/>
        <w:rPr>
          <w:lang w:val="ro-MD"/>
        </w:rPr>
      </w:pP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w:t>
      </w:r>
      <w:bookmarkStart w:id="3" w:name="_Toc449692098"/>
      <w:r w:rsidRPr="00FF430B">
        <w:rPr>
          <w:rFonts w:eastAsia="PMingLiU"/>
          <w:lang w:val="ro-MD" w:eastAsia="zh-CN"/>
        </w:rPr>
        <w:t>____</w:t>
      </w: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center"/>
        <w:rPr>
          <w:rFonts w:eastAsia="PMingLiU"/>
          <w:lang w:val="ro-MD" w:eastAsia="zh-CN"/>
        </w:rPr>
      </w:pPr>
    </w:p>
    <w:p w:rsidR="00C44658" w:rsidRPr="00FF430B" w:rsidRDefault="00C44658" w:rsidP="00C4465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C44658" w:rsidRPr="00FF430B" w:rsidRDefault="00C44658" w:rsidP="00C4465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4658" w:rsidRPr="00EC30C2" w:rsidTr="004F7E4E">
        <w:trPr>
          <w:cantSplit/>
          <w:trHeight w:val="300"/>
        </w:trPr>
        <w:tc>
          <w:tcPr>
            <w:tcW w:w="709" w:type="dxa"/>
            <w:vMerge w:val="restart"/>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4658" w:rsidRPr="00EC30C2" w:rsidTr="004F7E4E">
        <w:trPr>
          <w:cantSplit/>
          <w:trHeight w:val="240"/>
        </w:trPr>
        <w:tc>
          <w:tcPr>
            <w:tcW w:w="709" w:type="dxa"/>
            <w:vMerge/>
          </w:tcPr>
          <w:p w:rsidR="00C44658" w:rsidRPr="00FF430B" w:rsidRDefault="00C44658" w:rsidP="004F7E4E">
            <w:pPr>
              <w:pStyle w:val="a7"/>
              <w:tabs>
                <w:tab w:val="left" w:pos="567"/>
              </w:tabs>
              <w:rPr>
                <w:rFonts w:ascii="Times New Roman" w:hAnsi="Times New Roman"/>
                <w:b/>
                <w:szCs w:val="24"/>
                <w:lang w:val="ro-MD"/>
              </w:rPr>
            </w:pPr>
          </w:p>
        </w:tc>
        <w:tc>
          <w:tcPr>
            <w:tcW w:w="2825" w:type="dxa"/>
            <w:vMerge/>
          </w:tcPr>
          <w:p w:rsidR="00C44658" w:rsidRPr="00FF430B" w:rsidRDefault="00C44658" w:rsidP="004F7E4E">
            <w:pPr>
              <w:pStyle w:val="a7"/>
              <w:tabs>
                <w:tab w:val="left" w:pos="567"/>
              </w:tabs>
              <w:rPr>
                <w:rFonts w:ascii="Times New Roman" w:hAnsi="Times New Roman"/>
                <w:b/>
                <w:szCs w:val="24"/>
                <w:lang w:val="ro-MD"/>
              </w:rPr>
            </w:pPr>
          </w:p>
        </w:tc>
        <w:tc>
          <w:tcPr>
            <w:tcW w:w="5490" w:type="dxa"/>
            <w:gridSpan w:val="7"/>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4658" w:rsidRPr="00EC30C2" w:rsidTr="004F7E4E">
        <w:trPr>
          <w:cantSplit/>
          <w:trHeight w:val="120"/>
        </w:trPr>
        <w:tc>
          <w:tcPr>
            <w:tcW w:w="709" w:type="dxa"/>
            <w:vMerge/>
          </w:tcPr>
          <w:p w:rsidR="00C44658" w:rsidRPr="00FF430B" w:rsidRDefault="00C44658" w:rsidP="004F7E4E">
            <w:pPr>
              <w:pStyle w:val="a7"/>
              <w:tabs>
                <w:tab w:val="left" w:pos="567"/>
              </w:tabs>
              <w:rPr>
                <w:rFonts w:ascii="Times New Roman" w:hAnsi="Times New Roman"/>
                <w:b/>
                <w:szCs w:val="24"/>
                <w:lang w:val="ro-MD"/>
              </w:rPr>
            </w:pPr>
          </w:p>
        </w:tc>
        <w:tc>
          <w:tcPr>
            <w:tcW w:w="2825" w:type="dxa"/>
            <w:vMerge/>
          </w:tcPr>
          <w:p w:rsidR="00C44658" w:rsidRPr="00FF430B" w:rsidRDefault="00C44658" w:rsidP="004F7E4E">
            <w:pPr>
              <w:pStyle w:val="a7"/>
              <w:tabs>
                <w:tab w:val="left" w:pos="567"/>
              </w:tabs>
              <w:rPr>
                <w:rFonts w:ascii="Times New Roman" w:hAnsi="Times New Roman"/>
                <w:b/>
                <w:szCs w:val="24"/>
                <w:lang w:val="ro-MD"/>
              </w:rPr>
            </w:pPr>
          </w:p>
        </w:tc>
        <w:tc>
          <w:tcPr>
            <w:tcW w:w="1035" w:type="dxa"/>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C44658" w:rsidRPr="00FF430B" w:rsidRDefault="00C44658" w:rsidP="004F7E4E">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4658" w:rsidRPr="00EC30C2" w:rsidTr="004F7E4E">
        <w:trPr>
          <w:cantSplit/>
          <w:trHeight w:val="180"/>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r w:rsidR="00C44658" w:rsidRPr="00EC30C2" w:rsidTr="004F7E4E">
        <w:trPr>
          <w:cantSplit/>
          <w:trHeight w:val="1372"/>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C44658" w:rsidRPr="00FF430B" w:rsidRDefault="00C44658" w:rsidP="004F7E4E">
            <w:pPr>
              <w:pStyle w:val="a7"/>
              <w:tabs>
                <w:tab w:val="left" w:pos="567"/>
              </w:tabs>
              <w:rPr>
                <w:rFonts w:ascii="Times New Roman" w:hAnsi="Times New Roman"/>
                <w:szCs w:val="24"/>
                <w:lang w:val="ro-MD"/>
              </w:rPr>
            </w:pP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r w:rsidR="00C44658" w:rsidRPr="00EC30C2" w:rsidTr="004F7E4E">
        <w:trPr>
          <w:cantSplit/>
          <w:trHeight w:val="1412"/>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p w:rsidR="00C44658" w:rsidRPr="00FF430B" w:rsidRDefault="00C44658" w:rsidP="004F7E4E">
            <w:pPr>
              <w:pStyle w:val="a7"/>
              <w:tabs>
                <w:tab w:val="left" w:pos="567"/>
              </w:tabs>
              <w:rPr>
                <w:rFonts w:ascii="Times New Roman" w:hAnsi="Times New Roman"/>
                <w:szCs w:val="24"/>
                <w:lang w:val="ro-MD"/>
              </w:rPr>
            </w:pP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r w:rsidR="00C44658" w:rsidRPr="00EC30C2" w:rsidTr="004F7E4E">
        <w:trPr>
          <w:cantSplit/>
          <w:trHeight w:val="1593"/>
        </w:trPr>
        <w:tc>
          <w:tcPr>
            <w:tcW w:w="709"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C44658" w:rsidRPr="00FF430B" w:rsidRDefault="00C44658" w:rsidP="004F7E4E">
            <w:pPr>
              <w:pStyle w:val="a7"/>
              <w:tabs>
                <w:tab w:val="left" w:pos="567"/>
              </w:tabs>
              <w:rPr>
                <w:rFonts w:ascii="Times New Roman" w:hAnsi="Times New Roman"/>
                <w:szCs w:val="24"/>
                <w:lang w:val="ro-MD"/>
              </w:rPr>
            </w:pPr>
          </w:p>
        </w:tc>
        <w:tc>
          <w:tcPr>
            <w:tcW w:w="1035" w:type="dxa"/>
          </w:tcPr>
          <w:p w:rsidR="00C44658" w:rsidRPr="00FF430B" w:rsidRDefault="00C44658" w:rsidP="004F7E4E">
            <w:pPr>
              <w:pStyle w:val="a7"/>
              <w:tabs>
                <w:tab w:val="left" w:pos="567"/>
              </w:tabs>
              <w:rPr>
                <w:rFonts w:ascii="Times New Roman" w:hAnsi="Times New Roman"/>
                <w:szCs w:val="24"/>
                <w:lang w:val="ro-MD"/>
              </w:rPr>
            </w:pPr>
          </w:p>
        </w:tc>
        <w:tc>
          <w:tcPr>
            <w:tcW w:w="1215" w:type="dxa"/>
          </w:tcPr>
          <w:p w:rsidR="00C44658" w:rsidRPr="00FF430B" w:rsidRDefault="00C44658" w:rsidP="004F7E4E">
            <w:pPr>
              <w:pStyle w:val="a7"/>
              <w:tabs>
                <w:tab w:val="left" w:pos="567"/>
              </w:tabs>
              <w:rPr>
                <w:rFonts w:ascii="Times New Roman" w:hAnsi="Times New Roman"/>
                <w:szCs w:val="24"/>
                <w:lang w:val="ro-MD"/>
              </w:rPr>
            </w:pPr>
          </w:p>
        </w:tc>
        <w:tc>
          <w:tcPr>
            <w:tcW w:w="1005" w:type="dxa"/>
            <w:gridSpan w:val="2"/>
          </w:tcPr>
          <w:p w:rsidR="00C44658" w:rsidRPr="00FF430B" w:rsidRDefault="00C44658" w:rsidP="004F7E4E">
            <w:pPr>
              <w:pStyle w:val="a7"/>
              <w:tabs>
                <w:tab w:val="left" w:pos="567"/>
              </w:tabs>
              <w:rPr>
                <w:rFonts w:ascii="Times New Roman" w:hAnsi="Times New Roman"/>
                <w:szCs w:val="24"/>
                <w:lang w:val="ro-MD"/>
              </w:rPr>
            </w:pPr>
          </w:p>
        </w:tc>
        <w:tc>
          <w:tcPr>
            <w:tcW w:w="990" w:type="dxa"/>
            <w:gridSpan w:val="2"/>
          </w:tcPr>
          <w:p w:rsidR="00C44658" w:rsidRPr="00FF430B" w:rsidRDefault="00C44658" w:rsidP="004F7E4E">
            <w:pPr>
              <w:pStyle w:val="a7"/>
              <w:tabs>
                <w:tab w:val="left" w:pos="567"/>
              </w:tabs>
              <w:rPr>
                <w:rFonts w:ascii="Times New Roman" w:hAnsi="Times New Roman"/>
                <w:szCs w:val="24"/>
                <w:lang w:val="ro-MD"/>
              </w:rPr>
            </w:pPr>
          </w:p>
        </w:tc>
        <w:tc>
          <w:tcPr>
            <w:tcW w:w="1245" w:type="dxa"/>
          </w:tcPr>
          <w:p w:rsidR="00C44658" w:rsidRPr="00FF430B" w:rsidRDefault="00C44658" w:rsidP="004F7E4E">
            <w:pPr>
              <w:pStyle w:val="a7"/>
              <w:tabs>
                <w:tab w:val="left" w:pos="567"/>
              </w:tabs>
              <w:rPr>
                <w:rFonts w:ascii="Times New Roman" w:hAnsi="Times New Roman"/>
                <w:szCs w:val="24"/>
                <w:lang w:val="ro-MD"/>
              </w:rPr>
            </w:pPr>
          </w:p>
        </w:tc>
      </w:tr>
    </w:tbl>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________________________________</w:t>
      </w:r>
    </w:p>
    <w:p w:rsidR="00C44658" w:rsidRPr="00FF430B" w:rsidRDefault="00C44658" w:rsidP="00C44658">
      <w:pPr>
        <w:pStyle w:val="Style3"/>
        <w:tabs>
          <w:tab w:val="left" w:pos="567"/>
        </w:tabs>
        <w:spacing w:before="0" w:beforeAutospacing="0" w:after="0"/>
        <w:ind w:left="0" w:firstLine="0"/>
        <w:jc w:val="center"/>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pStyle w:val="Style3"/>
        <w:tabs>
          <w:tab w:val="left" w:pos="567"/>
        </w:tabs>
        <w:ind w:left="0" w:firstLine="0"/>
        <w:rPr>
          <w:rFonts w:eastAsia="PMingLiU"/>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bookmarkEnd w:id="3"/>
    <w:p w:rsidR="00C44658" w:rsidRPr="00FF430B" w:rsidRDefault="00C44658" w:rsidP="00C44658">
      <w:pPr>
        <w:rPr>
          <w:rFonts w:eastAsia="PMingLiU"/>
          <w:b/>
          <w:lang w:val="ro-MD" w:eastAsia="zh-CN"/>
        </w:rPr>
      </w:pPr>
    </w:p>
    <w:p w:rsidR="00C44658" w:rsidRPr="00FF430B" w:rsidRDefault="00C44658" w:rsidP="00C44658">
      <w:pPr>
        <w:jc w:val="center"/>
        <w:rPr>
          <w:rFonts w:eastAsia="PMingLiU"/>
          <w:b/>
          <w:noProof w:val="0"/>
          <w:lang w:val="ro-MD" w:eastAsia="zh-CN"/>
        </w:rPr>
      </w:pPr>
      <w:r w:rsidRPr="00FF430B">
        <w:rPr>
          <w:rFonts w:eastAsia="PMingLiU"/>
          <w:b/>
          <w:lang w:val="ro-MD" w:eastAsia="zh-CN"/>
        </w:rPr>
        <w:t>DECLARAȚIE</w:t>
      </w:r>
    </w:p>
    <w:p w:rsidR="00C44658" w:rsidRPr="00FF430B" w:rsidRDefault="00C44658" w:rsidP="00C44658">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C44658" w:rsidRPr="00FF430B" w:rsidRDefault="00C44658" w:rsidP="00C44658">
      <w:pPr>
        <w:pStyle w:val="a7"/>
        <w:tabs>
          <w:tab w:val="left" w:pos="567"/>
        </w:tabs>
        <w:jc w:val="center"/>
        <w:rPr>
          <w:rFonts w:ascii="Times New Roman" w:hAnsi="Times New Roman"/>
          <w:b/>
          <w:szCs w:val="24"/>
          <w:lang w:val="ro-MD"/>
        </w:rPr>
      </w:pPr>
    </w:p>
    <w:p w:rsidR="00C44658" w:rsidRPr="00FF430B" w:rsidRDefault="00C44658" w:rsidP="00C44658">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C44658" w:rsidRPr="00FF430B" w:rsidRDefault="00C44658" w:rsidP="00C44658">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C44658" w:rsidRPr="00FF430B" w:rsidRDefault="00C44658" w:rsidP="00C44658">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C44658" w:rsidRPr="00FF430B" w:rsidRDefault="00C44658" w:rsidP="00C44658">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C44658" w:rsidRPr="00FF430B" w:rsidRDefault="00C44658" w:rsidP="00C44658">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C44658" w:rsidRPr="00FF430B" w:rsidRDefault="00C44658" w:rsidP="00C44658">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C44658" w:rsidRPr="00FF430B" w:rsidRDefault="00C44658" w:rsidP="00C44658">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C44658" w:rsidRPr="00FF430B" w:rsidRDefault="00C44658" w:rsidP="00C44658">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C44658" w:rsidRPr="00FF430B" w:rsidRDefault="00C44658" w:rsidP="00C44658">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C44658" w:rsidRPr="00FF430B" w:rsidRDefault="00C44658" w:rsidP="00C44658">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C44658" w:rsidRPr="00FF430B" w:rsidRDefault="00C44658" w:rsidP="00C44658">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C44658" w:rsidRPr="00FF430B" w:rsidRDefault="00C44658" w:rsidP="00C44658">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C44658" w:rsidRPr="00FF430B" w:rsidRDefault="00C44658" w:rsidP="00C44658">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C44658" w:rsidRPr="00FF430B" w:rsidRDefault="00C44658" w:rsidP="00C44658">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C44658" w:rsidRPr="00FF430B" w:rsidRDefault="00C44658" w:rsidP="00C44658">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C44658" w:rsidRPr="00FF430B" w:rsidRDefault="00C44658" w:rsidP="00C44658">
      <w:pPr>
        <w:rPr>
          <w:rFonts w:eastAsia="MS Mincho"/>
          <w:lang w:val="ro-MD" w:eastAsia="zh-CN"/>
        </w:rPr>
      </w:pPr>
    </w:p>
    <w:p w:rsidR="00C44658" w:rsidRPr="00FF430B" w:rsidRDefault="00C44658" w:rsidP="00C44658">
      <w:pPr>
        <w:rPr>
          <w:rFonts w:eastAsia="MS Mincho"/>
          <w:lang w:val="ro-MD" w:eastAsia="zh-CN"/>
        </w:rPr>
      </w:pPr>
      <w:r w:rsidRPr="00FF430B">
        <w:rPr>
          <w:rFonts w:eastAsia="MS Mincho"/>
          <w:lang w:val="ro-MD" w:eastAsia="zh-CN"/>
        </w:rPr>
        <w:t>Data completării:______________________</w:t>
      </w: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jc w:val="both"/>
        <w:rPr>
          <w:rFonts w:eastAsia="PMingLiU"/>
          <w:b/>
          <w:lang w:val="ro-MD" w:eastAsia="zh-CN"/>
        </w:rPr>
      </w:pPr>
      <w:r w:rsidRPr="00FF430B">
        <w:rPr>
          <w:rFonts w:eastAsia="PMingLiU"/>
          <w:lang w:val="ro-MD" w:eastAsia="zh-CN"/>
        </w:rPr>
        <w:t>Denumirea întreprinderii: __________________________</w:t>
      </w:r>
    </w:p>
    <w:p w:rsidR="00C44658" w:rsidRPr="00FF430B" w:rsidRDefault="00C44658" w:rsidP="00C44658">
      <w:pPr>
        <w:spacing w:after="200" w:line="276" w:lineRule="auto"/>
        <w:rPr>
          <w:rFonts w:eastAsia="PMingLiU"/>
          <w:lang w:val="ro-MD" w:eastAsia="zh-CN"/>
        </w:rPr>
      </w:pPr>
      <w:bookmarkStart w:id="4" w:name="_Toc449692109"/>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jc w:val="center"/>
        <w:rPr>
          <w:rFonts w:eastAsia="PMingLiU"/>
          <w:b/>
          <w:lang w:val="ro-MD" w:eastAsia="zh-CN"/>
        </w:rPr>
      </w:pPr>
    </w:p>
    <w:p w:rsidR="00C44658" w:rsidRPr="00FF430B" w:rsidRDefault="00C44658" w:rsidP="00C44658">
      <w:pPr>
        <w:jc w:val="center"/>
        <w:rPr>
          <w:rFonts w:eastAsia="PMingLiU"/>
          <w:b/>
          <w:lang w:val="ro-MD" w:eastAsia="zh-CN"/>
        </w:rPr>
      </w:pPr>
    </w:p>
    <w:bookmarkEnd w:id="4"/>
    <w:p w:rsidR="00C44658" w:rsidRPr="00FF430B" w:rsidRDefault="00C44658" w:rsidP="00C44658">
      <w:pPr>
        <w:jc w:val="center"/>
        <w:rPr>
          <w:b/>
          <w:lang w:val="ro-MD"/>
        </w:rPr>
      </w:pPr>
    </w:p>
    <w:p w:rsidR="00C44658" w:rsidRPr="00FF430B" w:rsidRDefault="00C44658" w:rsidP="00C44658">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C44658" w:rsidRPr="00FF430B" w:rsidRDefault="00C44658" w:rsidP="00C44658">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C44658" w:rsidRPr="00FF430B" w:rsidRDefault="00C44658" w:rsidP="00C44658">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44658" w:rsidRPr="00EC30C2" w:rsidTr="004F7E4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Nr</w:t>
            </w:r>
          </w:p>
          <w:p w:rsidR="00C44658" w:rsidRPr="00FF430B" w:rsidRDefault="00C44658" w:rsidP="004F7E4E">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Numărul şi data procesului-verbal de recepţie la terminarea lucrărilor</w:t>
            </w:r>
          </w:p>
        </w:tc>
      </w:tr>
      <w:tr w:rsidR="00C44658" w:rsidRPr="00EC30C2" w:rsidTr="004F7E4E">
        <w:trPr>
          <w:trHeight w:val="300"/>
        </w:trPr>
        <w:tc>
          <w:tcPr>
            <w:tcW w:w="607" w:type="dxa"/>
            <w:tcBorders>
              <w:top w:val="nil"/>
              <w:left w:val="single" w:sz="4" w:space="0" w:color="auto"/>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r>
      <w:tr w:rsidR="00C44658" w:rsidRPr="00EC30C2" w:rsidTr="004F7E4E">
        <w:trPr>
          <w:trHeight w:val="300"/>
        </w:trPr>
        <w:tc>
          <w:tcPr>
            <w:tcW w:w="607" w:type="dxa"/>
            <w:tcBorders>
              <w:top w:val="nil"/>
              <w:left w:val="single" w:sz="4" w:space="0" w:color="auto"/>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r>
      <w:tr w:rsidR="00C44658" w:rsidRPr="00EC30C2" w:rsidTr="004F7E4E">
        <w:trPr>
          <w:trHeight w:val="300"/>
        </w:trPr>
        <w:tc>
          <w:tcPr>
            <w:tcW w:w="607" w:type="dxa"/>
            <w:tcBorders>
              <w:top w:val="nil"/>
              <w:left w:val="single" w:sz="4" w:space="0" w:color="auto"/>
              <w:bottom w:val="single" w:sz="4" w:space="0" w:color="auto"/>
              <w:right w:val="single" w:sz="4" w:space="0" w:color="auto"/>
            </w:tcBorders>
            <w:vAlign w:val="center"/>
          </w:tcPr>
          <w:p w:rsidR="00C44658" w:rsidRPr="00FF430B" w:rsidRDefault="00C44658" w:rsidP="004F7E4E">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C44658" w:rsidRPr="00FF430B" w:rsidRDefault="00C44658" w:rsidP="004F7E4E">
            <w:pPr>
              <w:jc w:val="center"/>
              <w:rPr>
                <w:lang w:val="ro-MD"/>
              </w:rPr>
            </w:pPr>
            <w:r w:rsidRPr="00FF430B">
              <w:rPr>
                <w:lang w:val="ro-MD"/>
              </w:rPr>
              <w:t> </w:t>
            </w:r>
          </w:p>
        </w:tc>
      </w:tr>
    </w:tbl>
    <w:p w:rsidR="00C44658" w:rsidRPr="00FF430B" w:rsidRDefault="00C44658" w:rsidP="00C44658">
      <w:pPr>
        <w:jc w:val="both"/>
        <w:rPr>
          <w:lang w:val="ro-MD"/>
        </w:rPr>
      </w:pPr>
    </w:p>
    <w:p w:rsidR="00C44658" w:rsidRPr="00FF430B" w:rsidRDefault="00C44658" w:rsidP="00C44658">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________________________________</w:t>
      </w:r>
    </w:p>
    <w:p w:rsidR="00C44658" w:rsidRPr="00FF430B" w:rsidRDefault="00C44658" w:rsidP="00C44658">
      <w:pPr>
        <w:spacing w:after="200" w:line="276" w:lineRule="auto"/>
        <w:rPr>
          <w:rFonts w:eastAsia="PMingLiU"/>
          <w:lang w:val="ro-MD" w:eastAsia="zh-CN"/>
        </w:rPr>
      </w:pPr>
      <w:bookmarkStart w:id="5" w:name="_Toc449692110"/>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bookmarkEnd w:id="5"/>
    <w:p w:rsidR="00C44658" w:rsidRPr="00FF430B" w:rsidRDefault="00C44658" w:rsidP="00C44658">
      <w:pPr>
        <w:spacing w:line="276" w:lineRule="auto"/>
        <w:jc w:val="center"/>
        <w:rPr>
          <w:rFonts w:eastAsia="PMingLiU"/>
          <w:b/>
          <w:noProof w:val="0"/>
          <w:lang w:val="ro-MD" w:eastAsia="zh-CN"/>
        </w:rPr>
      </w:pPr>
    </w:p>
    <w:p w:rsidR="00C44658" w:rsidRPr="00FF430B" w:rsidRDefault="00C44658" w:rsidP="00C44658">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rsidR="00C44658" w:rsidRPr="00FF430B" w:rsidRDefault="00C44658" w:rsidP="00C44658">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rsidR="00C44658" w:rsidRPr="00FF430B" w:rsidRDefault="00C44658" w:rsidP="00C44658">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4658" w:rsidRPr="00EC30C2" w:rsidTr="004F7E4E">
        <w:trPr>
          <w:trHeight w:val="700"/>
        </w:trPr>
        <w:tc>
          <w:tcPr>
            <w:tcW w:w="720" w:type="dxa"/>
          </w:tcPr>
          <w:p w:rsidR="00C44658" w:rsidRPr="00FF430B" w:rsidRDefault="00C44658" w:rsidP="004F7E4E">
            <w:pPr>
              <w:tabs>
                <w:tab w:val="left" w:pos="567"/>
                <w:tab w:val="left" w:pos="1134"/>
              </w:tabs>
              <w:ind w:left="360"/>
              <w:jc w:val="both"/>
              <w:outlineLvl w:val="0"/>
              <w:rPr>
                <w:b/>
                <w:lang w:val="ro-MD"/>
              </w:rPr>
            </w:pPr>
          </w:p>
          <w:p w:rsidR="00C44658" w:rsidRPr="00FF430B" w:rsidRDefault="00C44658" w:rsidP="004F7E4E">
            <w:pPr>
              <w:tabs>
                <w:tab w:val="left" w:pos="567"/>
              </w:tabs>
              <w:jc w:val="both"/>
              <w:rPr>
                <w:b/>
                <w:lang w:val="ro-MD"/>
              </w:rPr>
            </w:pPr>
            <w:r w:rsidRPr="00FF430B">
              <w:rPr>
                <w:b/>
                <w:lang w:val="ro-MD"/>
              </w:rPr>
              <w:t>Nr.</w:t>
            </w:r>
          </w:p>
          <w:p w:rsidR="00C44658" w:rsidRPr="00FF430B" w:rsidRDefault="00C44658" w:rsidP="004F7E4E">
            <w:pPr>
              <w:tabs>
                <w:tab w:val="left" w:pos="567"/>
              </w:tabs>
              <w:jc w:val="both"/>
              <w:rPr>
                <w:b/>
                <w:lang w:val="ro-MD"/>
              </w:rPr>
            </w:pPr>
            <w:r w:rsidRPr="00FF430B">
              <w:rPr>
                <w:b/>
                <w:lang w:val="ro-MD"/>
              </w:rPr>
              <w:t>d/o</w:t>
            </w:r>
          </w:p>
        </w:tc>
        <w:tc>
          <w:tcPr>
            <w:tcW w:w="4680" w:type="dxa"/>
            <w:vAlign w:val="center"/>
          </w:tcPr>
          <w:p w:rsidR="00C44658" w:rsidRPr="00FF430B" w:rsidRDefault="00C44658" w:rsidP="004F7E4E">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C44658" w:rsidRPr="00FF430B" w:rsidRDefault="00C44658" w:rsidP="004F7E4E">
            <w:pPr>
              <w:tabs>
                <w:tab w:val="left" w:pos="567"/>
                <w:tab w:val="left" w:pos="1134"/>
              </w:tabs>
              <w:ind w:left="360"/>
              <w:jc w:val="center"/>
              <w:outlineLvl w:val="0"/>
              <w:rPr>
                <w:b/>
                <w:lang w:val="ro-MD"/>
              </w:rPr>
            </w:pPr>
          </w:p>
          <w:p w:rsidR="00C44658" w:rsidRPr="00FF430B" w:rsidRDefault="00C44658" w:rsidP="004F7E4E">
            <w:pPr>
              <w:tabs>
                <w:tab w:val="left" w:pos="567"/>
              </w:tabs>
              <w:jc w:val="center"/>
              <w:rPr>
                <w:b/>
                <w:lang w:val="ro-MD"/>
              </w:rPr>
            </w:pPr>
            <w:r w:rsidRPr="00FF430B">
              <w:rPr>
                <w:b/>
                <w:lang w:val="ro-MD"/>
              </w:rPr>
              <w:t>Unitatea de măsură</w:t>
            </w:r>
          </w:p>
          <w:p w:rsidR="00C44658" w:rsidRPr="00FF430B" w:rsidRDefault="00C44658" w:rsidP="004F7E4E">
            <w:pPr>
              <w:tabs>
                <w:tab w:val="left" w:pos="567"/>
              </w:tabs>
              <w:jc w:val="center"/>
              <w:rPr>
                <w:b/>
                <w:lang w:val="ro-MD"/>
              </w:rPr>
            </w:pPr>
            <w:r w:rsidRPr="00FF430B">
              <w:rPr>
                <w:b/>
                <w:lang w:val="ro-MD"/>
              </w:rPr>
              <w:t>(bucăţi şi seturi)</w:t>
            </w:r>
          </w:p>
        </w:tc>
        <w:tc>
          <w:tcPr>
            <w:tcW w:w="1289" w:type="dxa"/>
            <w:vAlign w:val="center"/>
          </w:tcPr>
          <w:p w:rsidR="00C44658" w:rsidRPr="00FF430B" w:rsidRDefault="00C44658" w:rsidP="004F7E4E">
            <w:pPr>
              <w:tabs>
                <w:tab w:val="left" w:pos="567"/>
                <w:tab w:val="left" w:pos="1134"/>
              </w:tabs>
              <w:ind w:left="360"/>
              <w:jc w:val="center"/>
              <w:outlineLvl w:val="0"/>
              <w:rPr>
                <w:b/>
                <w:lang w:val="ro-MD"/>
              </w:rPr>
            </w:pPr>
          </w:p>
          <w:p w:rsidR="00C44658" w:rsidRPr="00FF430B" w:rsidRDefault="00C44658" w:rsidP="004F7E4E">
            <w:pPr>
              <w:tabs>
                <w:tab w:val="left" w:pos="567"/>
              </w:tabs>
              <w:jc w:val="center"/>
              <w:rPr>
                <w:b/>
                <w:lang w:val="ro-MD"/>
              </w:rPr>
            </w:pPr>
            <w:r w:rsidRPr="00FF430B">
              <w:rPr>
                <w:b/>
                <w:lang w:val="ro-MD"/>
              </w:rPr>
              <w:t>Asigurate din dotare</w:t>
            </w:r>
          </w:p>
        </w:tc>
        <w:tc>
          <w:tcPr>
            <w:tcW w:w="1544" w:type="dxa"/>
            <w:vAlign w:val="center"/>
          </w:tcPr>
          <w:p w:rsidR="00C44658" w:rsidRPr="00FF430B" w:rsidRDefault="00C44658" w:rsidP="004F7E4E">
            <w:pPr>
              <w:tabs>
                <w:tab w:val="left" w:pos="567"/>
                <w:tab w:val="left" w:pos="1134"/>
              </w:tabs>
              <w:ind w:left="360"/>
              <w:jc w:val="center"/>
              <w:outlineLvl w:val="0"/>
              <w:rPr>
                <w:b/>
                <w:lang w:val="ro-MD"/>
              </w:rPr>
            </w:pPr>
          </w:p>
          <w:p w:rsidR="00C44658" w:rsidRPr="00FF430B" w:rsidRDefault="00C44658" w:rsidP="004F7E4E">
            <w:pPr>
              <w:tabs>
                <w:tab w:val="left" w:pos="567"/>
              </w:tabs>
              <w:jc w:val="center"/>
              <w:rPr>
                <w:b/>
                <w:lang w:val="ro-MD"/>
              </w:rPr>
            </w:pPr>
            <w:r w:rsidRPr="00FF430B">
              <w:rPr>
                <w:b/>
                <w:lang w:val="ro-MD"/>
              </w:rPr>
              <w:t>Asigurate de la terţi sau din alte surse</w:t>
            </w:r>
          </w:p>
        </w:tc>
      </w:tr>
      <w:tr w:rsidR="00C44658" w:rsidRPr="00EC30C2" w:rsidTr="004F7E4E">
        <w:trPr>
          <w:trHeight w:val="240"/>
        </w:trPr>
        <w:tc>
          <w:tcPr>
            <w:tcW w:w="720" w:type="dxa"/>
          </w:tcPr>
          <w:p w:rsidR="00C44658" w:rsidRPr="00FF430B" w:rsidRDefault="00C44658" w:rsidP="004F7E4E">
            <w:pPr>
              <w:tabs>
                <w:tab w:val="left" w:pos="567"/>
              </w:tabs>
              <w:jc w:val="both"/>
              <w:rPr>
                <w:b/>
                <w:lang w:val="ro-MD"/>
              </w:rPr>
            </w:pPr>
            <w:r w:rsidRPr="00FF430B">
              <w:rPr>
                <w:b/>
                <w:lang w:val="ro-MD"/>
              </w:rPr>
              <w:t>0</w:t>
            </w:r>
          </w:p>
        </w:tc>
        <w:tc>
          <w:tcPr>
            <w:tcW w:w="4680" w:type="dxa"/>
          </w:tcPr>
          <w:p w:rsidR="00C44658" w:rsidRPr="00FF430B" w:rsidRDefault="00C44658" w:rsidP="004F7E4E">
            <w:pPr>
              <w:tabs>
                <w:tab w:val="left" w:pos="567"/>
              </w:tabs>
              <w:jc w:val="both"/>
              <w:rPr>
                <w:b/>
                <w:lang w:val="ro-MD"/>
              </w:rPr>
            </w:pPr>
            <w:r w:rsidRPr="00FF430B">
              <w:rPr>
                <w:b/>
                <w:lang w:val="ro-MD"/>
              </w:rPr>
              <w:t xml:space="preserve">                             1</w:t>
            </w:r>
          </w:p>
        </w:tc>
        <w:tc>
          <w:tcPr>
            <w:tcW w:w="1260" w:type="dxa"/>
          </w:tcPr>
          <w:p w:rsidR="00C44658" w:rsidRPr="00FF430B" w:rsidRDefault="00C44658" w:rsidP="004F7E4E">
            <w:pPr>
              <w:tabs>
                <w:tab w:val="left" w:pos="567"/>
              </w:tabs>
              <w:jc w:val="both"/>
              <w:rPr>
                <w:b/>
                <w:lang w:val="ro-MD"/>
              </w:rPr>
            </w:pPr>
            <w:r w:rsidRPr="00FF430B">
              <w:rPr>
                <w:b/>
                <w:lang w:val="ro-MD"/>
              </w:rPr>
              <w:t>2</w:t>
            </w:r>
          </w:p>
        </w:tc>
        <w:tc>
          <w:tcPr>
            <w:tcW w:w="1289" w:type="dxa"/>
          </w:tcPr>
          <w:p w:rsidR="00C44658" w:rsidRPr="00FF430B" w:rsidRDefault="00C44658" w:rsidP="004F7E4E">
            <w:pPr>
              <w:tabs>
                <w:tab w:val="left" w:pos="567"/>
              </w:tabs>
              <w:jc w:val="both"/>
              <w:rPr>
                <w:b/>
                <w:lang w:val="ro-MD"/>
              </w:rPr>
            </w:pPr>
            <w:r w:rsidRPr="00FF430B">
              <w:rPr>
                <w:b/>
                <w:lang w:val="ro-MD"/>
              </w:rPr>
              <w:t>3</w:t>
            </w:r>
          </w:p>
        </w:tc>
        <w:tc>
          <w:tcPr>
            <w:tcW w:w="1544" w:type="dxa"/>
          </w:tcPr>
          <w:p w:rsidR="00C44658" w:rsidRPr="00FF430B" w:rsidRDefault="00C44658" w:rsidP="004F7E4E">
            <w:pPr>
              <w:tabs>
                <w:tab w:val="left" w:pos="567"/>
              </w:tabs>
              <w:jc w:val="both"/>
              <w:rPr>
                <w:b/>
                <w:lang w:val="ro-MD"/>
              </w:rPr>
            </w:pPr>
            <w:r w:rsidRPr="00FF430B">
              <w:rPr>
                <w:b/>
                <w:lang w:val="ro-MD"/>
              </w:rPr>
              <w:t>4</w:t>
            </w:r>
          </w:p>
        </w:tc>
      </w:tr>
      <w:tr w:rsidR="00C44658" w:rsidRPr="00EC30C2" w:rsidTr="004F7E4E">
        <w:trPr>
          <w:trHeight w:val="240"/>
        </w:trPr>
        <w:tc>
          <w:tcPr>
            <w:tcW w:w="720" w:type="dxa"/>
          </w:tcPr>
          <w:p w:rsidR="00C44658" w:rsidRPr="00FF430B" w:rsidRDefault="00C44658" w:rsidP="004F7E4E">
            <w:pPr>
              <w:tabs>
                <w:tab w:val="left" w:pos="567"/>
              </w:tabs>
              <w:jc w:val="both"/>
              <w:rPr>
                <w:lang w:val="ro-MD"/>
              </w:rPr>
            </w:pPr>
            <w:r w:rsidRPr="00FF430B">
              <w:rPr>
                <w:lang w:val="ro-MD"/>
              </w:rPr>
              <w:t>1.</w:t>
            </w:r>
          </w:p>
        </w:tc>
        <w:tc>
          <w:tcPr>
            <w:tcW w:w="4680" w:type="dxa"/>
          </w:tcPr>
          <w:p w:rsidR="00C44658" w:rsidRPr="00FF430B" w:rsidRDefault="00C44658" w:rsidP="004F7E4E">
            <w:pPr>
              <w:keepNext/>
              <w:keepLines/>
              <w:tabs>
                <w:tab w:val="left" w:pos="567"/>
              </w:tabs>
              <w:spacing w:before="200"/>
              <w:jc w:val="both"/>
              <w:outlineLvl w:val="2"/>
              <w:rPr>
                <w:lang w:val="ro-MD"/>
              </w:rPr>
            </w:pPr>
          </w:p>
        </w:tc>
        <w:tc>
          <w:tcPr>
            <w:tcW w:w="1260" w:type="dxa"/>
          </w:tcPr>
          <w:p w:rsidR="00C44658" w:rsidRPr="00FF430B" w:rsidRDefault="00C44658" w:rsidP="004F7E4E">
            <w:pPr>
              <w:keepNext/>
              <w:keepLines/>
              <w:tabs>
                <w:tab w:val="left" w:pos="567"/>
              </w:tabs>
              <w:spacing w:before="200"/>
              <w:jc w:val="both"/>
              <w:outlineLvl w:val="2"/>
              <w:rPr>
                <w:lang w:val="ro-MD"/>
              </w:rPr>
            </w:pPr>
          </w:p>
        </w:tc>
        <w:tc>
          <w:tcPr>
            <w:tcW w:w="1289" w:type="dxa"/>
          </w:tcPr>
          <w:p w:rsidR="00C44658" w:rsidRPr="00FF430B" w:rsidRDefault="00C44658" w:rsidP="004F7E4E">
            <w:pPr>
              <w:keepNext/>
              <w:keepLines/>
              <w:tabs>
                <w:tab w:val="left" w:pos="567"/>
              </w:tabs>
              <w:spacing w:before="200"/>
              <w:jc w:val="both"/>
              <w:outlineLvl w:val="2"/>
              <w:rPr>
                <w:lang w:val="ro-MD"/>
              </w:rPr>
            </w:pPr>
          </w:p>
        </w:tc>
        <w:tc>
          <w:tcPr>
            <w:tcW w:w="1544" w:type="dxa"/>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240"/>
        </w:trPr>
        <w:tc>
          <w:tcPr>
            <w:tcW w:w="720" w:type="dxa"/>
          </w:tcPr>
          <w:p w:rsidR="00C44658" w:rsidRPr="00FF430B" w:rsidRDefault="00C44658" w:rsidP="004F7E4E">
            <w:pPr>
              <w:tabs>
                <w:tab w:val="left" w:pos="567"/>
              </w:tabs>
              <w:jc w:val="both"/>
              <w:rPr>
                <w:lang w:val="ro-MD"/>
              </w:rPr>
            </w:pPr>
            <w:r w:rsidRPr="00FF430B">
              <w:rPr>
                <w:lang w:val="ro-MD"/>
              </w:rPr>
              <w:t>2.</w:t>
            </w:r>
          </w:p>
        </w:tc>
        <w:tc>
          <w:tcPr>
            <w:tcW w:w="4680" w:type="dxa"/>
          </w:tcPr>
          <w:p w:rsidR="00C44658" w:rsidRPr="00FF430B" w:rsidRDefault="00C44658" w:rsidP="004F7E4E">
            <w:pPr>
              <w:keepNext/>
              <w:keepLines/>
              <w:tabs>
                <w:tab w:val="left" w:pos="567"/>
              </w:tabs>
              <w:spacing w:before="200"/>
              <w:jc w:val="both"/>
              <w:outlineLvl w:val="2"/>
              <w:rPr>
                <w:lang w:val="ro-MD"/>
              </w:rPr>
            </w:pPr>
          </w:p>
        </w:tc>
        <w:tc>
          <w:tcPr>
            <w:tcW w:w="1260" w:type="dxa"/>
          </w:tcPr>
          <w:p w:rsidR="00C44658" w:rsidRPr="00FF430B" w:rsidRDefault="00C44658" w:rsidP="004F7E4E">
            <w:pPr>
              <w:keepNext/>
              <w:keepLines/>
              <w:tabs>
                <w:tab w:val="left" w:pos="567"/>
              </w:tabs>
              <w:spacing w:before="200"/>
              <w:jc w:val="both"/>
              <w:outlineLvl w:val="2"/>
              <w:rPr>
                <w:lang w:val="ro-MD"/>
              </w:rPr>
            </w:pPr>
          </w:p>
        </w:tc>
        <w:tc>
          <w:tcPr>
            <w:tcW w:w="1289" w:type="dxa"/>
          </w:tcPr>
          <w:p w:rsidR="00C44658" w:rsidRPr="00FF430B" w:rsidRDefault="00C44658" w:rsidP="004F7E4E">
            <w:pPr>
              <w:keepNext/>
              <w:keepLines/>
              <w:tabs>
                <w:tab w:val="left" w:pos="567"/>
              </w:tabs>
              <w:spacing w:before="200"/>
              <w:jc w:val="both"/>
              <w:outlineLvl w:val="2"/>
              <w:rPr>
                <w:lang w:val="ro-MD"/>
              </w:rPr>
            </w:pPr>
          </w:p>
        </w:tc>
        <w:tc>
          <w:tcPr>
            <w:tcW w:w="1544" w:type="dxa"/>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240"/>
        </w:trPr>
        <w:tc>
          <w:tcPr>
            <w:tcW w:w="720" w:type="dxa"/>
          </w:tcPr>
          <w:p w:rsidR="00C44658" w:rsidRPr="00FF430B" w:rsidRDefault="00C44658" w:rsidP="004F7E4E">
            <w:pPr>
              <w:tabs>
                <w:tab w:val="left" w:pos="567"/>
              </w:tabs>
              <w:jc w:val="both"/>
              <w:rPr>
                <w:lang w:val="ro-MD"/>
              </w:rPr>
            </w:pPr>
            <w:r w:rsidRPr="00FF430B">
              <w:rPr>
                <w:lang w:val="ro-MD"/>
              </w:rPr>
              <w:t>3.</w:t>
            </w:r>
          </w:p>
        </w:tc>
        <w:tc>
          <w:tcPr>
            <w:tcW w:w="4680" w:type="dxa"/>
          </w:tcPr>
          <w:p w:rsidR="00C44658" w:rsidRPr="00FF430B" w:rsidRDefault="00C44658" w:rsidP="004F7E4E">
            <w:pPr>
              <w:keepNext/>
              <w:keepLines/>
              <w:tabs>
                <w:tab w:val="left" w:pos="567"/>
              </w:tabs>
              <w:spacing w:before="200"/>
              <w:jc w:val="both"/>
              <w:outlineLvl w:val="2"/>
              <w:rPr>
                <w:lang w:val="ro-MD"/>
              </w:rPr>
            </w:pPr>
          </w:p>
        </w:tc>
        <w:tc>
          <w:tcPr>
            <w:tcW w:w="1260" w:type="dxa"/>
          </w:tcPr>
          <w:p w:rsidR="00C44658" w:rsidRPr="00FF430B" w:rsidRDefault="00C44658" w:rsidP="004F7E4E">
            <w:pPr>
              <w:keepNext/>
              <w:keepLines/>
              <w:tabs>
                <w:tab w:val="left" w:pos="567"/>
              </w:tabs>
              <w:spacing w:before="200"/>
              <w:jc w:val="both"/>
              <w:outlineLvl w:val="2"/>
              <w:rPr>
                <w:lang w:val="ro-MD"/>
              </w:rPr>
            </w:pPr>
          </w:p>
        </w:tc>
        <w:tc>
          <w:tcPr>
            <w:tcW w:w="1289" w:type="dxa"/>
          </w:tcPr>
          <w:p w:rsidR="00C44658" w:rsidRPr="00FF430B" w:rsidRDefault="00C44658" w:rsidP="004F7E4E">
            <w:pPr>
              <w:keepNext/>
              <w:keepLines/>
              <w:tabs>
                <w:tab w:val="left" w:pos="567"/>
              </w:tabs>
              <w:spacing w:before="200"/>
              <w:jc w:val="both"/>
              <w:outlineLvl w:val="2"/>
              <w:rPr>
                <w:lang w:val="ro-MD"/>
              </w:rPr>
            </w:pPr>
          </w:p>
        </w:tc>
        <w:tc>
          <w:tcPr>
            <w:tcW w:w="1544" w:type="dxa"/>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240"/>
        </w:trPr>
        <w:tc>
          <w:tcPr>
            <w:tcW w:w="720" w:type="dxa"/>
          </w:tcPr>
          <w:p w:rsidR="00C44658" w:rsidRPr="00FF430B" w:rsidRDefault="00C44658" w:rsidP="004F7E4E">
            <w:pPr>
              <w:tabs>
                <w:tab w:val="left" w:pos="567"/>
              </w:tabs>
              <w:jc w:val="both"/>
              <w:rPr>
                <w:lang w:val="ro-MD"/>
              </w:rPr>
            </w:pPr>
            <w:r w:rsidRPr="00FF430B">
              <w:rPr>
                <w:lang w:val="ro-MD"/>
              </w:rPr>
              <w:t>.</w:t>
            </w:r>
          </w:p>
        </w:tc>
        <w:tc>
          <w:tcPr>
            <w:tcW w:w="4680" w:type="dxa"/>
          </w:tcPr>
          <w:p w:rsidR="00C44658" w:rsidRPr="00FF430B" w:rsidRDefault="00C44658" w:rsidP="004F7E4E">
            <w:pPr>
              <w:keepNext/>
              <w:keepLines/>
              <w:tabs>
                <w:tab w:val="left" w:pos="567"/>
              </w:tabs>
              <w:spacing w:before="200"/>
              <w:jc w:val="both"/>
              <w:outlineLvl w:val="2"/>
              <w:rPr>
                <w:lang w:val="ro-MD"/>
              </w:rPr>
            </w:pPr>
          </w:p>
        </w:tc>
        <w:tc>
          <w:tcPr>
            <w:tcW w:w="1260" w:type="dxa"/>
          </w:tcPr>
          <w:p w:rsidR="00C44658" w:rsidRPr="00FF430B" w:rsidRDefault="00C44658" w:rsidP="004F7E4E">
            <w:pPr>
              <w:keepNext/>
              <w:keepLines/>
              <w:tabs>
                <w:tab w:val="left" w:pos="567"/>
              </w:tabs>
              <w:spacing w:before="200"/>
              <w:jc w:val="both"/>
              <w:outlineLvl w:val="2"/>
              <w:rPr>
                <w:lang w:val="ro-MD"/>
              </w:rPr>
            </w:pPr>
          </w:p>
        </w:tc>
        <w:tc>
          <w:tcPr>
            <w:tcW w:w="1289" w:type="dxa"/>
          </w:tcPr>
          <w:p w:rsidR="00C44658" w:rsidRPr="00FF430B" w:rsidRDefault="00C44658" w:rsidP="004F7E4E">
            <w:pPr>
              <w:keepNext/>
              <w:keepLines/>
              <w:tabs>
                <w:tab w:val="left" w:pos="567"/>
              </w:tabs>
              <w:spacing w:before="200"/>
              <w:jc w:val="both"/>
              <w:outlineLvl w:val="2"/>
              <w:rPr>
                <w:lang w:val="ro-MD"/>
              </w:rPr>
            </w:pPr>
          </w:p>
        </w:tc>
        <w:tc>
          <w:tcPr>
            <w:tcW w:w="1544" w:type="dxa"/>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240"/>
        </w:trPr>
        <w:tc>
          <w:tcPr>
            <w:tcW w:w="720" w:type="dxa"/>
          </w:tcPr>
          <w:p w:rsidR="00C44658" w:rsidRPr="00FF430B" w:rsidRDefault="00C44658" w:rsidP="004F7E4E">
            <w:pPr>
              <w:keepNext/>
              <w:keepLines/>
              <w:tabs>
                <w:tab w:val="left" w:pos="567"/>
              </w:tabs>
              <w:spacing w:before="200"/>
              <w:jc w:val="both"/>
              <w:outlineLvl w:val="2"/>
              <w:rPr>
                <w:lang w:val="ro-MD"/>
              </w:rPr>
            </w:pPr>
          </w:p>
        </w:tc>
        <w:tc>
          <w:tcPr>
            <w:tcW w:w="4680" w:type="dxa"/>
          </w:tcPr>
          <w:p w:rsidR="00C44658" w:rsidRPr="00FF430B" w:rsidRDefault="00C44658" w:rsidP="004F7E4E">
            <w:pPr>
              <w:keepNext/>
              <w:keepLines/>
              <w:tabs>
                <w:tab w:val="left" w:pos="567"/>
              </w:tabs>
              <w:spacing w:before="200"/>
              <w:jc w:val="both"/>
              <w:outlineLvl w:val="2"/>
              <w:rPr>
                <w:lang w:val="ro-MD"/>
              </w:rPr>
            </w:pPr>
          </w:p>
        </w:tc>
        <w:tc>
          <w:tcPr>
            <w:tcW w:w="1260" w:type="dxa"/>
          </w:tcPr>
          <w:p w:rsidR="00C44658" w:rsidRPr="00FF430B" w:rsidRDefault="00C44658" w:rsidP="004F7E4E">
            <w:pPr>
              <w:keepNext/>
              <w:keepLines/>
              <w:tabs>
                <w:tab w:val="left" w:pos="567"/>
              </w:tabs>
              <w:spacing w:before="200"/>
              <w:jc w:val="both"/>
              <w:outlineLvl w:val="2"/>
              <w:rPr>
                <w:lang w:val="ro-MD"/>
              </w:rPr>
            </w:pPr>
          </w:p>
        </w:tc>
        <w:tc>
          <w:tcPr>
            <w:tcW w:w="1289" w:type="dxa"/>
          </w:tcPr>
          <w:p w:rsidR="00C44658" w:rsidRPr="00FF430B" w:rsidRDefault="00C44658" w:rsidP="004F7E4E">
            <w:pPr>
              <w:keepNext/>
              <w:keepLines/>
              <w:tabs>
                <w:tab w:val="left" w:pos="567"/>
              </w:tabs>
              <w:spacing w:before="200"/>
              <w:jc w:val="both"/>
              <w:outlineLvl w:val="2"/>
              <w:rPr>
                <w:lang w:val="ro-MD"/>
              </w:rPr>
            </w:pPr>
          </w:p>
        </w:tc>
        <w:tc>
          <w:tcPr>
            <w:tcW w:w="1544" w:type="dxa"/>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240"/>
        </w:trPr>
        <w:tc>
          <w:tcPr>
            <w:tcW w:w="720" w:type="dxa"/>
          </w:tcPr>
          <w:p w:rsidR="00C44658" w:rsidRPr="00FF430B" w:rsidRDefault="00C44658" w:rsidP="004F7E4E">
            <w:pPr>
              <w:tabs>
                <w:tab w:val="left" w:pos="567"/>
              </w:tabs>
              <w:jc w:val="both"/>
              <w:rPr>
                <w:lang w:val="ro-MD"/>
              </w:rPr>
            </w:pPr>
            <w:r w:rsidRPr="00FF430B">
              <w:rPr>
                <w:lang w:val="ro-MD"/>
              </w:rPr>
              <w:t>n</w:t>
            </w:r>
          </w:p>
        </w:tc>
        <w:tc>
          <w:tcPr>
            <w:tcW w:w="4680" w:type="dxa"/>
          </w:tcPr>
          <w:p w:rsidR="00C44658" w:rsidRPr="00FF430B" w:rsidRDefault="00C44658" w:rsidP="004F7E4E">
            <w:pPr>
              <w:keepNext/>
              <w:keepLines/>
              <w:tabs>
                <w:tab w:val="left" w:pos="567"/>
              </w:tabs>
              <w:spacing w:before="200"/>
              <w:jc w:val="both"/>
              <w:outlineLvl w:val="2"/>
              <w:rPr>
                <w:lang w:val="ro-MD"/>
              </w:rPr>
            </w:pPr>
          </w:p>
        </w:tc>
        <w:tc>
          <w:tcPr>
            <w:tcW w:w="1260" w:type="dxa"/>
          </w:tcPr>
          <w:p w:rsidR="00C44658" w:rsidRPr="00FF430B" w:rsidRDefault="00C44658" w:rsidP="004F7E4E">
            <w:pPr>
              <w:keepNext/>
              <w:keepLines/>
              <w:tabs>
                <w:tab w:val="left" w:pos="567"/>
              </w:tabs>
              <w:spacing w:before="200"/>
              <w:jc w:val="both"/>
              <w:outlineLvl w:val="2"/>
              <w:rPr>
                <w:lang w:val="ro-MD"/>
              </w:rPr>
            </w:pPr>
          </w:p>
        </w:tc>
        <w:tc>
          <w:tcPr>
            <w:tcW w:w="1289" w:type="dxa"/>
          </w:tcPr>
          <w:p w:rsidR="00C44658" w:rsidRPr="00FF430B" w:rsidRDefault="00C44658" w:rsidP="004F7E4E">
            <w:pPr>
              <w:keepNext/>
              <w:keepLines/>
              <w:tabs>
                <w:tab w:val="left" w:pos="567"/>
              </w:tabs>
              <w:spacing w:before="200"/>
              <w:jc w:val="both"/>
              <w:outlineLvl w:val="2"/>
              <w:rPr>
                <w:lang w:val="ro-MD"/>
              </w:rPr>
            </w:pPr>
          </w:p>
        </w:tc>
        <w:tc>
          <w:tcPr>
            <w:tcW w:w="1544" w:type="dxa"/>
          </w:tcPr>
          <w:p w:rsidR="00C44658" w:rsidRPr="00FF430B" w:rsidRDefault="00C44658" w:rsidP="004F7E4E">
            <w:pPr>
              <w:keepNext/>
              <w:keepLines/>
              <w:tabs>
                <w:tab w:val="left" w:pos="567"/>
              </w:tabs>
              <w:spacing w:before="200"/>
              <w:jc w:val="both"/>
              <w:outlineLvl w:val="2"/>
              <w:rPr>
                <w:lang w:val="ro-MD"/>
              </w:rPr>
            </w:pPr>
          </w:p>
        </w:tc>
      </w:tr>
    </w:tbl>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_________________________________</w:t>
      </w:r>
    </w:p>
    <w:p w:rsidR="00C44658" w:rsidRPr="00FF430B" w:rsidRDefault="00C44658" w:rsidP="00C44658">
      <w:pPr>
        <w:spacing w:after="200" w:line="276" w:lineRule="auto"/>
        <w:jc w:val="center"/>
        <w:rPr>
          <w:rFonts w:eastAsia="PMingLiU"/>
          <w:lang w:val="ro-MD" w:eastAsia="zh-CN"/>
        </w:rPr>
      </w:pPr>
      <w:bookmarkStart w:id="12" w:name="_Toc449692113"/>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bookmarkEnd w:id="12"/>
    <w:p w:rsidR="00C44658" w:rsidRPr="00FF430B" w:rsidRDefault="00C44658" w:rsidP="00C44658">
      <w:pPr>
        <w:spacing w:line="276" w:lineRule="auto"/>
        <w:jc w:val="center"/>
        <w:rPr>
          <w:rFonts w:eastAsia="PMingLiU"/>
          <w:b/>
          <w:noProof w:val="0"/>
          <w:lang w:val="ro-MD" w:eastAsia="zh-CN"/>
        </w:rPr>
      </w:pPr>
    </w:p>
    <w:p w:rsidR="00C44658" w:rsidRPr="00FF430B" w:rsidRDefault="00C44658" w:rsidP="00C44658">
      <w:pPr>
        <w:ind w:firstLine="709"/>
        <w:jc w:val="center"/>
        <w:rPr>
          <w:rFonts w:eastAsia="PMingLiU"/>
          <w:b/>
          <w:lang w:val="ro-MD" w:eastAsia="zh-CN"/>
        </w:rPr>
      </w:pPr>
      <w:r w:rsidRPr="00FF430B">
        <w:rPr>
          <w:rFonts w:eastAsia="PMingLiU"/>
          <w:b/>
          <w:lang w:val="ro-MD" w:eastAsia="zh-CN"/>
        </w:rPr>
        <w:t>DECLARAŢIE</w:t>
      </w:r>
    </w:p>
    <w:p w:rsidR="00C44658" w:rsidRPr="00FF430B" w:rsidRDefault="00C44658" w:rsidP="00C44658">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C44658" w:rsidRPr="00FF430B" w:rsidRDefault="00C44658" w:rsidP="00C4465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44658" w:rsidRPr="00EC30C2" w:rsidTr="004F7E4E">
        <w:trPr>
          <w:cantSplit/>
          <w:trHeight w:val="1942"/>
        </w:trPr>
        <w:tc>
          <w:tcPr>
            <w:tcW w:w="273" w:type="pct"/>
            <w:vAlign w:val="center"/>
          </w:tcPr>
          <w:p w:rsidR="00C44658" w:rsidRPr="00FF430B" w:rsidRDefault="00C44658" w:rsidP="004F7E4E">
            <w:pPr>
              <w:tabs>
                <w:tab w:val="left" w:pos="567"/>
              </w:tabs>
              <w:jc w:val="center"/>
              <w:rPr>
                <w:b/>
                <w:bCs/>
                <w:lang w:val="ro-MD"/>
              </w:rPr>
            </w:pPr>
          </w:p>
          <w:p w:rsidR="00C44658" w:rsidRPr="00FF430B" w:rsidRDefault="00C44658" w:rsidP="004F7E4E">
            <w:pPr>
              <w:tabs>
                <w:tab w:val="left" w:pos="567"/>
              </w:tabs>
              <w:jc w:val="center"/>
              <w:rPr>
                <w:b/>
                <w:bCs/>
                <w:lang w:val="ro-MD"/>
              </w:rPr>
            </w:pPr>
            <w:r w:rsidRPr="00FF430B">
              <w:rPr>
                <w:b/>
                <w:bCs/>
                <w:lang w:val="ro-MD"/>
              </w:rPr>
              <w:t>Nr.</w:t>
            </w:r>
          </w:p>
          <w:p w:rsidR="00C44658" w:rsidRPr="00FF430B" w:rsidRDefault="00C44658" w:rsidP="004F7E4E">
            <w:pPr>
              <w:tabs>
                <w:tab w:val="left" w:pos="567"/>
              </w:tabs>
              <w:jc w:val="center"/>
              <w:rPr>
                <w:b/>
                <w:bCs/>
                <w:lang w:val="ro-MD"/>
              </w:rPr>
            </w:pPr>
            <w:r w:rsidRPr="00FF430B">
              <w:rPr>
                <w:b/>
                <w:bCs/>
                <w:lang w:val="ro-MD"/>
              </w:rPr>
              <w:t>d/o</w:t>
            </w:r>
          </w:p>
        </w:tc>
        <w:tc>
          <w:tcPr>
            <w:tcW w:w="727" w:type="pct"/>
            <w:vAlign w:val="center"/>
          </w:tcPr>
          <w:p w:rsidR="00C44658" w:rsidRPr="00FF430B" w:rsidRDefault="00C44658" w:rsidP="004F7E4E">
            <w:pPr>
              <w:tabs>
                <w:tab w:val="left" w:pos="567"/>
                <w:tab w:val="left" w:pos="1134"/>
              </w:tabs>
              <w:ind w:left="360"/>
              <w:jc w:val="center"/>
              <w:outlineLvl w:val="0"/>
              <w:rPr>
                <w:b/>
                <w:bCs/>
                <w:lang w:val="ro-MD"/>
              </w:rPr>
            </w:pPr>
          </w:p>
          <w:p w:rsidR="00C44658" w:rsidRPr="00FF430B" w:rsidRDefault="00C44658" w:rsidP="004F7E4E">
            <w:pPr>
              <w:tabs>
                <w:tab w:val="left" w:pos="567"/>
              </w:tabs>
              <w:jc w:val="center"/>
              <w:rPr>
                <w:b/>
                <w:bCs/>
                <w:lang w:val="ro-MD"/>
              </w:rPr>
            </w:pPr>
            <w:r w:rsidRPr="00FF430B">
              <w:rPr>
                <w:b/>
                <w:bCs/>
                <w:lang w:val="ro-MD"/>
              </w:rPr>
              <w:t>Funcţia</w:t>
            </w:r>
          </w:p>
        </w:tc>
        <w:tc>
          <w:tcPr>
            <w:tcW w:w="1000" w:type="pct"/>
            <w:vAlign w:val="center"/>
          </w:tcPr>
          <w:p w:rsidR="00C44658" w:rsidRPr="00FF430B" w:rsidRDefault="00C44658" w:rsidP="004F7E4E">
            <w:pPr>
              <w:tabs>
                <w:tab w:val="left" w:pos="567"/>
                <w:tab w:val="left" w:pos="1134"/>
              </w:tabs>
              <w:ind w:left="360"/>
              <w:jc w:val="center"/>
              <w:outlineLvl w:val="0"/>
              <w:rPr>
                <w:b/>
                <w:bCs/>
                <w:lang w:val="ro-MD"/>
              </w:rPr>
            </w:pPr>
          </w:p>
          <w:p w:rsidR="00C44658" w:rsidRPr="00FF430B" w:rsidRDefault="00C44658" w:rsidP="004F7E4E">
            <w:pPr>
              <w:tabs>
                <w:tab w:val="left" w:pos="567"/>
              </w:tabs>
              <w:jc w:val="center"/>
              <w:rPr>
                <w:b/>
                <w:bCs/>
                <w:lang w:val="ro-MD"/>
              </w:rPr>
            </w:pPr>
            <w:r w:rsidRPr="00FF430B">
              <w:rPr>
                <w:b/>
                <w:bCs/>
                <w:lang w:val="ro-MD"/>
              </w:rPr>
              <w:t>Studii de specialitate</w:t>
            </w:r>
          </w:p>
        </w:tc>
        <w:tc>
          <w:tcPr>
            <w:tcW w:w="1036" w:type="pct"/>
            <w:vAlign w:val="center"/>
          </w:tcPr>
          <w:p w:rsidR="00C44658" w:rsidRPr="00FF430B" w:rsidRDefault="00C44658" w:rsidP="004F7E4E">
            <w:pPr>
              <w:tabs>
                <w:tab w:val="left" w:pos="567"/>
              </w:tabs>
              <w:jc w:val="center"/>
              <w:rPr>
                <w:b/>
                <w:bCs/>
                <w:lang w:val="ro-MD"/>
              </w:rPr>
            </w:pPr>
            <w:r w:rsidRPr="00FF430B">
              <w:rPr>
                <w:b/>
                <w:bCs/>
                <w:lang w:val="ro-MD"/>
              </w:rPr>
              <w:t>Vechimea în  munca de specialitate (ani)</w:t>
            </w:r>
          </w:p>
        </w:tc>
        <w:tc>
          <w:tcPr>
            <w:tcW w:w="1056" w:type="pct"/>
            <w:vAlign w:val="center"/>
          </w:tcPr>
          <w:p w:rsidR="00C44658" w:rsidRPr="00FF430B" w:rsidRDefault="00C44658" w:rsidP="004F7E4E">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C44658" w:rsidRPr="00FF430B" w:rsidRDefault="00C44658" w:rsidP="004F7E4E">
            <w:pPr>
              <w:tabs>
                <w:tab w:val="left" w:pos="567"/>
              </w:tabs>
              <w:jc w:val="center"/>
              <w:rPr>
                <w:b/>
                <w:bCs/>
                <w:lang w:val="ro-MD"/>
              </w:rPr>
            </w:pPr>
            <w:r w:rsidRPr="00FF430B">
              <w:rPr>
                <w:b/>
                <w:bCs/>
                <w:lang w:val="ro-MD"/>
              </w:rPr>
              <w:t>Numărul certificatului de atestare</w:t>
            </w:r>
          </w:p>
          <w:p w:rsidR="00C44658" w:rsidRPr="00FF430B" w:rsidRDefault="00C44658" w:rsidP="004F7E4E">
            <w:pPr>
              <w:tabs>
                <w:tab w:val="left" w:pos="567"/>
              </w:tabs>
              <w:jc w:val="center"/>
              <w:rPr>
                <w:b/>
                <w:bCs/>
                <w:lang w:val="ro-MD"/>
              </w:rPr>
            </w:pPr>
            <w:r w:rsidRPr="00FF430B">
              <w:rPr>
                <w:b/>
                <w:bCs/>
                <w:lang w:val="ro-MD"/>
              </w:rPr>
              <w:t>și data eliberării</w:t>
            </w:r>
          </w:p>
          <w:p w:rsidR="00C44658" w:rsidRPr="00FF430B" w:rsidRDefault="00C44658" w:rsidP="004F7E4E">
            <w:pPr>
              <w:tabs>
                <w:tab w:val="left" w:pos="567"/>
                <w:tab w:val="left" w:pos="1134"/>
              </w:tabs>
              <w:ind w:left="360"/>
              <w:jc w:val="center"/>
              <w:outlineLvl w:val="0"/>
              <w:rPr>
                <w:b/>
                <w:bCs/>
                <w:lang w:val="ro-MD"/>
              </w:rPr>
            </w:pPr>
          </w:p>
          <w:p w:rsidR="00C44658" w:rsidRPr="00FF430B" w:rsidRDefault="00C44658" w:rsidP="004F7E4E">
            <w:pPr>
              <w:tabs>
                <w:tab w:val="left" w:pos="567"/>
                <w:tab w:val="left" w:pos="1134"/>
              </w:tabs>
              <w:ind w:left="360"/>
              <w:jc w:val="center"/>
              <w:outlineLvl w:val="0"/>
              <w:rPr>
                <w:b/>
                <w:bCs/>
                <w:lang w:val="ro-MD"/>
              </w:rPr>
            </w:pPr>
          </w:p>
        </w:tc>
      </w:tr>
      <w:tr w:rsidR="00C44658" w:rsidRPr="00EC30C2" w:rsidTr="004F7E4E">
        <w:trPr>
          <w:cantSplit/>
          <w:trHeight w:val="320"/>
        </w:trPr>
        <w:tc>
          <w:tcPr>
            <w:tcW w:w="273" w:type="pct"/>
          </w:tcPr>
          <w:p w:rsidR="00C44658" w:rsidRPr="00FF430B" w:rsidRDefault="00C44658" w:rsidP="004F7E4E">
            <w:pPr>
              <w:tabs>
                <w:tab w:val="left" w:pos="567"/>
                <w:tab w:val="left" w:pos="1134"/>
              </w:tabs>
              <w:ind w:left="360"/>
              <w:jc w:val="both"/>
              <w:outlineLvl w:val="0"/>
              <w:rPr>
                <w:b/>
                <w:bCs/>
                <w:lang w:val="ro-MD"/>
              </w:rPr>
            </w:pPr>
          </w:p>
        </w:tc>
        <w:tc>
          <w:tcPr>
            <w:tcW w:w="727" w:type="pct"/>
          </w:tcPr>
          <w:p w:rsidR="00C44658" w:rsidRPr="00FF430B" w:rsidRDefault="00C44658" w:rsidP="004F7E4E">
            <w:pPr>
              <w:tabs>
                <w:tab w:val="left" w:pos="567"/>
              </w:tabs>
              <w:jc w:val="both"/>
              <w:rPr>
                <w:b/>
                <w:bCs/>
                <w:lang w:val="ro-MD"/>
              </w:rPr>
            </w:pPr>
            <w:r w:rsidRPr="00FF430B">
              <w:rPr>
                <w:b/>
                <w:bCs/>
                <w:lang w:val="ro-MD"/>
              </w:rPr>
              <w:t>1</w:t>
            </w:r>
          </w:p>
        </w:tc>
        <w:tc>
          <w:tcPr>
            <w:tcW w:w="1000" w:type="pct"/>
          </w:tcPr>
          <w:p w:rsidR="00C44658" w:rsidRPr="00FF430B" w:rsidRDefault="00C44658" w:rsidP="004F7E4E">
            <w:pPr>
              <w:tabs>
                <w:tab w:val="left" w:pos="567"/>
              </w:tabs>
              <w:jc w:val="both"/>
              <w:rPr>
                <w:b/>
                <w:bCs/>
                <w:lang w:val="ro-MD"/>
              </w:rPr>
            </w:pPr>
            <w:r w:rsidRPr="00FF430B">
              <w:rPr>
                <w:b/>
                <w:bCs/>
                <w:lang w:val="ro-MD"/>
              </w:rPr>
              <w:t>2</w:t>
            </w:r>
          </w:p>
        </w:tc>
        <w:tc>
          <w:tcPr>
            <w:tcW w:w="1036" w:type="pct"/>
          </w:tcPr>
          <w:p w:rsidR="00C44658" w:rsidRPr="00FF430B" w:rsidRDefault="00C44658" w:rsidP="004F7E4E">
            <w:pPr>
              <w:tabs>
                <w:tab w:val="left" w:pos="567"/>
              </w:tabs>
              <w:jc w:val="both"/>
              <w:rPr>
                <w:b/>
                <w:bCs/>
                <w:lang w:val="ro-MD"/>
              </w:rPr>
            </w:pPr>
            <w:r w:rsidRPr="00FF430B">
              <w:rPr>
                <w:b/>
                <w:bCs/>
                <w:lang w:val="ro-MD"/>
              </w:rPr>
              <w:t>3</w:t>
            </w:r>
          </w:p>
        </w:tc>
        <w:tc>
          <w:tcPr>
            <w:tcW w:w="1056" w:type="pct"/>
          </w:tcPr>
          <w:p w:rsidR="00C44658" w:rsidRPr="00FF430B" w:rsidRDefault="00C44658" w:rsidP="004F7E4E">
            <w:pPr>
              <w:tabs>
                <w:tab w:val="left" w:pos="567"/>
              </w:tabs>
              <w:jc w:val="both"/>
              <w:rPr>
                <w:b/>
                <w:bCs/>
                <w:lang w:val="ro-MD"/>
              </w:rPr>
            </w:pPr>
            <w:r w:rsidRPr="00FF430B">
              <w:rPr>
                <w:b/>
                <w:bCs/>
                <w:lang w:val="ro-MD"/>
              </w:rPr>
              <w:t>4</w:t>
            </w:r>
          </w:p>
        </w:tc>
        <w:tc>
          <w:tcPr>
            <w:tcW w:w="908" w:type="pct"/>
          </w:tcPr>
          <w:p w:rsidR="00C44658" w:rsidRPr="00FF430B" w:rsidRDefault="00C44658" w:rsidP="004F7E4E">
            <w:pPr>
              <w:tabs>
                <w:tab w:val="left" w:pos="567"/>
              </w:tabs>
              <w:jc w:val="both"/>
              <w:rPr>
                <w:b/>
                <w:bCs/>
                <w:lang w:val="ro-MD"/>
              </w:rPr>
            </w:pPr>
            <w:r w:rsidRPr="00FF430B">
              <w:rPr>
                <w:b/>
                <w:bCs/>
                <w:lang w:val="ro-MD"/>
              </w:rPr>
              <w:t>5</w:t>
            </w:r>
          </w:p>
        </w:tc>
      </w:tr>
      <w:tr w:rsidR="00C44658" w:rsidRPr="00EC30C2" w:rsidTr="004F7E4E">
        <w:trPr>
          <w:cantSplit/>
          <w:trHeight w:val="140"/>
        </w:trPr>
        <w:tc>
          <w:tcPr>
            <w:tcW w:w="273" w:type="pct"/>
          </w:tcPr>
          <w:p w:rsidR="00C44658" w:rsidRPr="00FF430B" w:rsidRDefault="00C44658" w:rsidP="004F7E4E">
            <w:pPr>
              <w:keepNext/>
              <w:keepLines/>
              <w:tabs>
                <w:tab w:val="left" w:pos="567"/>
              </w:tabs>
              <w:spacing w:before="200"/>
              <w:jc w:val="both"/>
              <w:outlineLvl w:val="2"/>
              <w:rPr>
                <w:bCs/>
                <w:lang w:val="ro-MD"/>
              </w:rPr>
            </w:pPr>
          </w:p>
        </w:tc>
        <w:tc>
          <w:tcPr>
            <w:tcW w:w="727" w:type="pct"/>
          </w:tcPr>
          <w:p w:rsidR="00C44658" w:rsidRPr="00FF430B" w:rsidRDefault="00C44658" w:rsidP="004F7E4E">
            <w:pPr>
              <w:tabs>
                <w:tab w:val="left" w:pos="567"/>
              </w:tabs>
              <w:jc w:val="both"/>
              <w:rPr>
                <w:bCs/>
                <w:lang w:val="ro-MD"/>
              </w:rPr>
            </w:pPr>
            <w:r w:rsidRPr="00FF430B">
              <w:rPr>
                <w:bCs/>
                <w:lang w:val="ro-MD"/>
              </w:rPr>
              <w:t>Arhitect-șef</w:t>
            </w:r>
          </w:p>
        </w:tc>
        <w:tc>
          <w:tcPr>
            <w:tcW w:w="1000" w:type="pct"/>
          </w:tcPr>
          <w:p w:rsidR="00C44658" w:rsidRPr="00FF430B" w:rsidRDefault="00C44658" w:rsidP="004F7E4E">
            <w:pPr>
              <w:keepNext/>
              <w:keepLines/>
              <w:tabs>
                <w:tab w:val="left" w:pos="567"/>
              </w:tabs>
              <w:spacing w:before="200"/>
              <w:jc w:val="both"/>
              <w:outlineLvl w:val="2"/>
              <w:rPr>
                <w:bCs/>
                <w:lang w:val="ro-MD"/>
              </w:rPr>
            </w:pPr>
          </w:p>
        </w:tc>
        <w:tc>
          <w:tcPr>
            <w:tcW w:w="1036" w:type="pct"/>
          </w:tcPr>
          <w:p w:rsidR="00C44658" w:rsidRPr="00FF430B" w:rsidRDefault="00C44658" w:rsidP="004F7E4E">
            <w:pPr>
              <w:keepNext/>
              <w:keepLines/>
              <w:tabs>
                <w:tab w:val="left" w:pos="567"/>
              </w:tabs>
              <w:spacing w:before="200"/>
              <w:jc w:val="both"/>
              <w:outlineLvl w:val="2"/>
              <w:rPr>
                <w:bCs/>
                <w:lang w:val="ro-MD"/>
              </w:rPr>
            </w:pPr>
          </w:p>
        </w:tc>
        <w:tc>
          <w:tcPr>
            <w:tcW w:w="1056" w:type="pct"/>
          </w:tcPr>
          <w:p w:rsidR="00C44658" w:rsidRPr="00FF430B" w:rsidRDefault="00C44658" w:rsidP="004F7E4E">
            <w:pPr>
              <w:keepNext/>
              <w:keepLines/>
              <w:tabs>
                <w:tab w:val="left" w:pos="567"/>
              </w:tabs>
              <w:spacing w:before="200"/>
              <w:jc w:val="both"/>
              <w:outlineLvl w:val="2"/>
              <w:rPr>
                <w:bCs/>
                <w:lang w:val="ro-MD"/>
              </w:rPr>
            </w:pPr>
          </w:p>
        </w:tc>
        <w:tc>
          <w:tcPr>
            <w:tcW w:w="908" w:type="pct"/>
          </w:tcPr>
          <w:p w:rsidR="00C44658" w:rsidRPr="00FF430B" w:rsidRDefault="00C44658" w:rsidP="004F7E4E">
            <w:pPr>
              <w:keepNext/>
              <w:keepLines/>
              <w:tabs>
                <w:tab w:val="left" w:pos="567"/>
              </w:tabs>
              <w:spacing w:before="200"/>
              <w:jc w:val="both"/>
              <w:outlineLvl w:val="2"/>
              <w:rPr>
                <w:bCs/>
                <w:lang w:val="ro-MD"/>
              </w:rPr>
            </w:pPr>
          </w:p>
        </w:tc>
      </w:tr>
      <w:tr w:rsidR="00C44658" w:rsidRPr="00EC30C2" w:rsidTr="004F7E4E">
        <w:trPr>
          <w:cantSplit/>
          <w:trHeight w:val="140"/>
        </w:trPr>
        <w:tc>
          <w:tcPr>
            <w:tcW w:w="273" w:type="pct"/>
          </w:tcPr>
          <w:p w:rsidR="00C44658" w:rsidRPr="00FF430B" w:rsidRDefault="00C44658" w:rsidP="004F7E4E">
            <w:pPr>
              <w:keepNext/>
              <w:keepLines/>
              <w:tabs>
                <w:tab w:val="left" w:pos="567"/>
              </w:tabs>
              <w:spacing w:before="200"/>
              <w:jc w:val="both"/>
              <w:outlineLvl w:val="2"/>
              <w:rPr>
                <w:bCs/>
                <w:lang w:val="ro-MD"/>
              </w:rPr>
            </w:pPr>
          </w:p>
        </w:tc>
        <w:tc>
          <w:tcPr>
            <w:tcW w:w="727" w:type="pct"/>
          </w:tcPr>
          <w:p w:rsidR="00C44658" w:rsidRPr="00FF430B" w:rsidRDefault="00C44658" w:rsidP="004F7E4E">
            <w:pPr>
              <w:tabs>
                <w:tab w:val="left" w:pos="567"/>
              </w:tabs>
              <w:jc w:val="both"/>
              <w:rPr>
                <w:bCs/>
                <w:lang w:val="ro-MD"/>
              </w:rPr>
            </w:pPr>
            <w:r w:rsidRPr="00FF430B">
              <w:rPr>
                <w:bCs/>
                <w:lang w:val="ro-MD"/>
              </w:rPr>
              <w:t>Inginer-șef</w:t>
            </w:r>
          </w:p>
        </w:tc>
        <w:tc>
          <w:tcPr>
            <w:tcW w:w="1000" w:type="pct"/>
          </w:tcPr>
          <w:p w:rsidR="00C44658" w:rsidRPr="00FF430B" w:rsidRDefault="00C44658" w:rsidP="004F7E4E">
            <w:pPr>
              <w:keepNext/>
              <w:keepLines/>
              <w:tabs>
                <w:tab w:val="left" w:pos="567"/>
              </w:tabs>
              <w:spacing w:before="200"/>
              <w:jc w:val="both"/>
              <w:outlineLvl w:val="2"/>
              <w:rPr>
                <w:bCs/>
                <w:lang w:val="ro-MD"/>
              </w:rPr>
            </w:pPr>
          </w:p>
        </w:tc>
        <w:tc>
          <w:tcPr>
            <w:tcW w:w="1036" w:type="pct"/>
          </w:tcPr>
          <w:p w:rsidR="00C44658" w:rsidRPr="00FF430B" w:rsidRDefault="00C44658" w:rsidP="004F7E4E">
            <w:pPr>
              <w:keepNext/>
              <w:keepLines/>
              <w:tabs>
                <w:tab w:val="left" w:pos="567"/>
              </w:tabs>
              <w:spacing w:before="200"/>
              <w:jc w:val="both"/>
              <w:outlineLvl w:val="2"/>
              <w:rPr>
                <w:bCs/>
                <w:lang w:val="ro-MD"/>
              </w:rPr>
            </w:pPr>
          </w:p>
        </w:tc>
        <w:tc>
          <w:tcPr>
            <w:tcW w:w="1056" w:type="pct"/>
          </w:tcPr>
          <w:p w:rsidR="00C44658" w:rsidRPr="00FF430B" w:rsidRDefault="00C44658" w:rsidP="004F7E4E">
            <w:pPr>
              <w:keepNext/>
              <w:keepLines/>
              <w:tabs>
                <w:tab w:val="left" w:pos="567"/>
              </w:tabs>
              <w:spacing w:before="200"/>
              <w:jc w:val="both"/>
              <w:outlineLvl w:val="2"/>
              <w:rPr>
                <w:bCs/>
                <w:lang w:val="ro-MD"/>
              </w:rPr>
            </w:pPr>
          </w:p>
        </w:tc>
        <w:tc>
          <w:tcPr>
            <w:tcW w:w="908" w:type="pct"/>
          </w:tcPr>
          <w:p w:rsidR="00C44658" w:rsidRPr="00FF430B" w:rsidRDefault="00C44658" w:rsidP="004F7E4E">
            <w:pPr>
              <w:keepNext/>
              <w:keepLines/>
              <w:tabs>
                <w:tab w:val="left" w:pos="567"/>
              </w:tabs>
              <w:spacing w:before="200"/>
              <w:jc w:val="both"/>
              <w:outlineLvl w:val="2"/>
              <w:rPr>
                <w:bCs/>
                <w:lang w:val="ro-MD"/>
              </w:rPr>
            </w:pPr>
          </w:p>
        </w:tc>
      </w:tr>
      <w:tr w:rsidR="00C44658" w:rsidRPr="00EC30C2" w:rsidTr="004F7E4E">
        <w:trPr>
          <w:cantSplit/>
          <w:trHeight w:val="140"/>
        </w:trPr>
        <w:tc>
          <w:tcPr>
            <w:tcW w:w="273" w:type="pct"/>
          </w:tcPr>
          <w:p w:rsidR="00C44658" w:rsidRPr="00FF430B" w:rsidRDefault="00C44658" w:rsidP="004F7E4E">
            <w:pPr>
              <w:keepNext/>
              <w:keepLines/>
              <w:tabs>
                <w:tab w:val="left" w:pos="567"/>
              </w:tabs>
              <w:spacing w:before="200"/>
              <w:jc w:val="both"/>
              <w:outlineLvl w:val="2"/>
              <w:rPr>
                <w:bCs/>
                <w:lang w:val="ro-MD"/>
              </w:rPr>
            </w:pPr>
          </w:p>
        </w:tc>
        <w:tc>
          <w:tcPr>
            <w:tcW w:w="727" w:type="pct"/>
          </w:tcPr>
          <w:p w:rsidR="00C44658" w:rsidRPr="00FF430B" w:rsidRDefault="00C44658" w:rsidP="004F7E4E">
            <w:pPr>
              <w:tabs>
                <w:tab w:val="left" w:pos="567"/>
              </w:tabs>
              <w:jc w:val="both"/>
              <w:rPr>
                <w:bCs/>
                <w:lang w:val="ro-MD"/>
              </w:rPr>
            </w:pPr>
            <w:r w:rsidRPr="00FF430B">
              <w:rPr>
                <w:bCs/>
                <w:lang w:val="ro-MD"/>
              </w:rPr>
              <w:t>Diriginţi de şantier</w:t>
            </w:r>
          </w:p>
        </w:tc>
        <w:tc>
          <w:tcPr>
            <w:tcW w:w="1000" w:type="pct"/>
          </w:tcPr>
          <w:p w:rsidR="00C44658" w:rsidRPr="00FF430B" w:rsidRDefault="00C44658" w:rsidP="004F7E4E">
            <w:pPr>
              <w:keepNext/>
              <w:keepLines/>
              <w:tabs>
                <w:tab w:val="left" w:pos="567"/>
              </w:tabs>
              <w:spacing w:before="200"/>
              <w:jc w:val="both"/>
              <w:outlineLvl w:val="2"/>
              <w:rPr>
                <w:bCs/>
                <w:lang w:val="ro-MD"/>
              </w:rPr>
            </w:pPr>
          </w:p>
        </w:tc>
        <w:tc>
          <w:tcPr>
            <w:tcW w:w="1036" w:type="pct"/>
          </w:tcPr>
          <w:p w:rsidR="00C44658" w:rsidRPr="00FF430B" w:rsidRDefault="00C44658" w:rsidP="004F7E4E">
            <w:pPr>
              <w:keepNext/>
              <w:keepLines/>
              <w:tabs>
                <w:tab w:val="left" w:pos="567"/>
              </w:tabs>
              <w:spacing w:before="200"/>
              <w:jc w:val="both"/>
              <w:outlineLvl w:val="2"/>
              <w:rPr>
                <w:bCs/>
                <w:lang w:val="ro-MD"/>
              </w:rPr>
            </w:pPr>
          </w:p>
        </w:tc>
        <w:tc>
          <w:tcPr>
            <w:tcW w:w="1056" w:type="pct"/>
          </w:tcPr>
          <w:p w:rsidR="00C44658" w:rsidRPr="00FF430B" w:rsidRDefault="00C44658" w:rsidP="004F7E4E">
            <w:pPr>
              <w:keepNext/>
              <w:keepLines/>
              <w:tabs>
                <w:tab w:val="left" w:pos="567"/>
              </w:tabs>
              <w:spacing w:before="200"/>
              <w:jc w:val="both"/>
              <w:outlineLvl w:val="2"/>
              <w:rPr>
                <w:bCs/>
                <w:lang w:val="ro-MD"/>
              </w:rPr>
            </w:pPr>
          </w:p>
        </w:tc>
        <w:tc>
          <w:tcPr>
            <w:tcW w:w="908" w:type="pct"/>
          </w:tcPr>
          <w:p w:rsidR="00C44658" w:rsidRPr="00FF430B" w:rsidRDefault="00C44658" w:rsidP="004F7E4E">
            <w:pPr>
              <w:keepNext/>
              <w:keepLines/>
              <w:tabs>
                <w:tab w:val="left" w:pos="567"/>
              </w:tabs>
              <w:spacing w:before="200"/>
              <w:jc w:val="both"/>
              <w:outlineLvl w:val="2"/>
              <w:rPr>
                <w:bCs/>
                <w:lang w:val="ro-MD"/>
              </w:rPr>
            </w:pPr>
          </w:p>
        </w:tc>
      </w:tr>
      <w:tr w:rsidR="00C44658" w:rsidRPr="00EC30C2" w:rsidTr="004F7E4E">
        <w:trPr>
          <w:cantSplit/>
          <w:trHeight w:val="140"/>
        </w:trPr>
        <w:tc>
          <w:tcPr>
            <w:tcW w:w="273" w:type="pct"/>
          </w:tcPr>
          <w:p w:rsidR="00C44658" w:rsidRPr="00FF430B" w:rsidRDefault="00C44658" w:rsidP="004F7E4E">
            <w:pPr>
              <w:keepNext/>
              <w:keepLines/>
              <w:tabs>
                <w:tab w:val="left" w:pos="567"/>
              </w:tabs>
              <w:spacing w:before="200"/>
              <w:jc w:val="both"/>
              <w:outlineLvl w:val="2"/>
              <w:rPr>
                <w:bCs/>
                <w:lang w:val="ro-MD"/>
              </w:rPr>
            </w:pPr>
          </w:p>
        </w:tc>
        <w:tc>
          <w:tcPr>
            <w:tcW w:w="727" w:type="pct"/>
          </w:tcPr>
          <w:p w:rsidR="00C44658" w:rsidRPr="00FF430B" w:rsidRDefault="00C44658" w:rsidP="004F7E4E">
            <w:pPr>
              <w:tabs>
                <w:tab w:val="left" w:pos="567"/>
              </w:tabs>
              <w:jc w:val="both"/>
              <w:rPr>
                <w:bCs/>
                <w:lang w:val="ro-MD"/>
              </w:rPr>
            </w:pPr>
            <w:r w:rsidRPr="00FF430B">
              <w:rPr>
                <w:bCs/>
                <w:lang w:val="ro-MD"/>
              </w:rPr>
              <w:t>Maiştri</w:t>
            </w:r>
          </w:p>
        </w:tc>
        <w:tc>
          <w:tcPr>
            <w:tcW w:w="1000" w:type="pct"/>
          </w:tcPr>
          <w:p w:rsidR="00C44658" w:rsidRPr="00FF430B" w:rsidRDefault="00C44658" w:rsidP="004F7E4E">
            <w:pPr>
              <w:keepNext/>
              <w:keepLines/>
              <w:tabs>
                <w:tab w:val="left" w:pos="567"/>
              </w:tabs>
              <w:spacing w:before="200"/>
              <w:jc w:val="both"/>
              <w:outlineLvl w:val="2"/>
              <w:rPr>
                <w:bCs/>
                <w:lang w:val="ro-MD"/>
              </w:rPr>
            </w:pPr>
          </w:p>
        </w:tc>
        <w:tc>
          <w:tcPr>
            <w:tcW w:w="1036" w:type="pct"/>
          </w:tcPr>
          <w:p w:rsidR="00C44658" w:rsidRPr="00FF430B" w:rsidRDefault="00C44658" w:rsidP="004F7E4E">
            <w:pPr>
              <w:keepNext/>
              <w:keepLines/>
              <w:tabs>
                <w:tab w:val="left" w:pos="567"/>
              </w:tabs>
              <w:spacing w:before="200"/>
              <w:jc w:val="both"/>
              <w:outlineLvl w:val="2"/>
              <w:rPr>
                <w:bCs/>
                <w:lang w:val="ro-MD"/>
              </w:rPr>
            </w:pPr>
          </w:p>
        </w:tc>
        <w:tc>
          <w:tcPr>
            <w:tcW w:w="1056" w:type="pct"/>
          </w:tcPr>
          <w:p w:rsidR="00C44658" w:rsidRPr="00FF430B" w:rsidRDefault="00C44658" w:rsidP="004F7E4E">
            <w:pPr>
              <w:keepNext/>
              <w:keepLines/>
              <w:tabs>
                <w:tab w:val="left" w:pos="567"/>
              </w:tabs>
              <w:spacing w:before="200"/>
              <w:jc w:val="both"/>
              <w:outlineLvl w:val="2"/>
              <w:rPr>
                <w:bCs/>
                <w:lang w:val="ro-MD"/>
              </w:rPr>
            </w:pPr>
          </w:p>
        </w:tc>
        <w:tc>
          <w:tcPr>
            <w:tcW w:w="908" w:type="pct"/>
          </w:tcPr>
          <w:p w:rsidR="00C44658" w:rsidRPr="00FF430B" w:rsidRDefault="00C44658" w:rsidP="004F7E4E">
            <w:pPr>
              <w:keepNext/>
              <w:keepLines/>
              <w:tabs>
                <w:tab w:val="left" w:pos="567"/>
              </w:tabs>
              <w:spacing w:before="200"/>
              <w:jc w:val="both"/>
              <w:outlineLvl w:val="2"/>
              <w:rPr>
                <w:bCs/>
                <w:lang w:val="ro-MD"/>
              </w:rPr>
            </w:pPr>
          </w:p>
        </w:tc>
      </w:tr>
      <w:tr w:rsidR="00C44658" w:rsidRPr="00EC30C2" w:rsidTr="004F7E4E">
        <w:trPr>
          <w:cantSplit/>
          <w:trHeight w:val="1270"/>
        </w:trPr>
        <w:tc>
          <w:tcPr>
            <w:tcW w:w="273" w:type="pct"/>
          </w:tcPr>
          <w:p w:rsidR="00C44658" w:rsidRPr="00FF430B" w:rsidRDefault="00C44658" w:rsidP="004F7E4E">
            <w:pPr>
              <w:keepNext/>
              <w:keepLines/>
              <w:tabs>
                <w:tab w:val="left" w:pos="567"/>
              </w:tabs>
              <w:spacing w:before="200"/>
              <w:jc w:val="both"/>
              <w:outlineLvl w:val="2"/>
              <w:rPr>
                <w:bCs/>
                <w:lang w:val="ro-MD"/>
              </w:rPr>
            </w:pPr>
          </w:p>
        </w:tc>
        <w:tc>
          <w:tcPr>
            <w:tcW w:w="727" w:type="pct"/>
          </w:tcPr>
          <w:p w:rsidR="00C44658" w:rsidRPr="00FF430B" w:rsidRDefault="00C44658" w:rsidP="004F7E4E">
            <w:pPr>
              <w:tabs>
                <w:tab w:val="left" w:pos="567"/>
              </w:tabs>
              <w:jc w:val="both"/>
              <w:rPr>
                <w:bCs/>
                <w:lang w:val="ro-MD"/>
              </w:rPr>
            </w:pPr>
            <w:r w:rsidRPr="00FF430B">
              <w:rPr>
                <w:bCs/>
                <w:lang w:val="ro-MD"/>
              </w:rPr>
              <w:t>Specialişti</w:t>
            </w:r>
          </w:p>
          <w:p w:rsidR="00C44658" w:rsidRPr="00FF430B" w:rsidRDefault="00C44658" w:rsidP="004F7E4E">
            <w:pPr>
              <w:tabs>
                <w:tab w:val="left" w:pos="567"/>
              </w:tabs>
              <w:jc w:val="both"/>
              <w:rPr>
                <w:bCs/>
                <w:lang w:val="ro-MD"/>
              </w:rPr>
            </w:pPr>
            <w:r w:rsidRPr="00FF430B">
              <w:rPr>
                <w:bCs/>
                <w:lang w:val="ro-MD"/>
              </w:rPr>
              <w:t>……………</w:t>
            </w:r>
          </w:p>
          <w:p w:rsidR="00C44658" w:rsidRPr="00FF430B" w:rsidRDefault="00C44658" w:rsidP="004F7E4E">
            <w:pPr>
              <w:tabs>
                <w:tab w:val="left" w:pos="567"/>
              </w:tabs>
              <w:jc w:val="both"/>
              <w:rPr>
                <w:bCs/>
                <w:lang w:val="ro-MD"/>
              </w:rPr>
            </w:pPr>
            <w:r w:rsidRPr="00FF430B">
              <w:rPr>
                <w:bCs/>
                <w:lang w:val="ro-MD"/>
              </w:rPr>
              <w:t>……………</w:t>
            </w:r>
          </w:p>
          <w:p w:rsidR="00C44658" w:rsidRPr="00FF430B" w:rsidRDefault="00C44658" w:rsidP="004F7E4E">
            <w:pPr>
              <w:tabs>
                <w:tab w:val="left" w:pos="567"/>
              </w:tabs>
              <w:jc w:val="both"/>
              <w:rPr>
                <w:bCs/>
                <w:lang w:val="ro-MD"/>
              </w:rPr>
            </w:pPr>
            <w:r w:rsidRPr="00FF430B">
              <w:rPr>
                <w:bCs/>
                <w:lang w:val="ro-MD"/>
              </w:rPr>
              <w:t>…………….</w:t>
            </w:r>
          </w:p>
        </w:tc>
        <w:tc>
          <w:tcPr>
            <w:tcW w:w="1000" w:type="pct"/>
          </w:tcPr>
          <w:p w:rsidR="00C44658" w:rsidRPr="00FF430B" w:rsidRDefault="00C44658" w:rsidP="004F7E4E">
            <w:pPr>
              <w:keepNext/>
              <w:keepLines/>
              <w:tabs>
                <w:tab w:val="left" w:pos="567"/>
              </w:tabs>
              <w:spacing w:before="200"/>
              <w:jc w:val="both"/>
              <w:outlineLvl w:val="2"/>
              <w:rPr>
                <w:bCs/>
                <w:lang w:val="ro-MD"/>
              </w:rPr>
            </w:pPr>
          </w:p>
        </w:tc>
        <w:tc>
          <w:tcPr>
            <w:tcW w:w="1036" w:type="pct"/>
          </w:tcPr>
          <w:p w:rsidR="00C44658" w:rsidRPr="00FF430B" w:rsidRDefault="00C44658" w:rsidP="004F7E4E">
            <w:pPr>
              <w:keepNext/>
              <w:keepLines/>
              <w:tabs>
                <w:tab w:val="left" w:pos="567"/>
              </w:tabs>
              <w:spacing w:before="200"/>
              <w:jc w:val="both"/>
              <w:outlineLvl w:val="2"/>
              <w:rPr>
                <w:bCs/>
                <w:lang w:val="ro-MD"/>
              </w:rPr>
            </w:pPr>
          </w:p>
        </w:tc>
        <w:tc>
          <w:tcPr>
            <w:tcW w:w="1056" w:type="pct"/>
          </w:tcPr>
          <w:p w:rsidR="00C44658" w:rsidRPr="00FF430B" w:rsidRDefault="00C44658" w:rsidP="004F7E4E">
            <w:pPr>
              <w:keepNext/>
              <w:keepLines/>
              <w:tabs>
                <w:tab w:val="left" w:pos="567"/>
              </w:tabs>
              <w:spacing w:before="200"/>
              <w:jc w:val="both"/>
              <w:outlineLvl w:val="2"/>
              <w:rPr>
                <w:bCs/>
                <w:lang w:val="ro-MD"/>
              </w:rPr>
            </w:pPr>
          </w:p>
        </w:tc>
        <w:tc>
          <w:tcPr>
            <w:tcW w:w="908" w:type="pct"/>
          </w:tcPr>
          <w:p w:rsidR="00C44658" w:rsidRPr="00FF430B" w:rsidRDefault="00C44658" w:rsidP="004F7E4E">
            <w:pPr>
              <w:keepNext/>
              <w:keepLines/>
              <w:tabs>
                <w:tab w:val="left" w:pos="567"/>
              </w:tabs>
              <w:spacing w:before="200"/>
              <w:jc w:val="both"/>
              <w:outlineLvl w:val="2"/>
              <w:rPr>
                <w:bCs/>
                <w:lang w:val="ro-MD"/>
              </w:rPr>
            </w:pPr>
          </w:p>
        </w:tc>
      </w:tr>
    </w:tbl>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_________________________________</w:t>
      </w:r>
    </w:p>
    <w:p w:rsidR="00C44658" w:rsidRPr="00FF430B" w:rsidRDefault="00C44658" w:rsidP="00C44658">
      <w:pPr>
        <w:spacing w:after="200" w:line="276" w:lineRule="auto"/>
        <w:rPr>
          <w:rFonts w:eastAsia="PMingLiU"/>
          <w:lang w:val="ro-MD" w:eastAsia="zh-CN"/>
        </w:rPr>
      </w:pPr>
      <w:bookmarkStart w:id="13" w:name="_Toc449692114"/>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jc w:val="right"/>
        <w:rPr>
          <w:noProof w:val="0"/>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p w:rsidR="00C44658" w:rsidRPr="00FF430B" w:rsidRDefault="00C44658" w:rsidP="00C44658">
      <w:pPr>
        <w:spacing w:line="276" w:lineRule="auto"/>
        <w:jc w:val="center"/>
        <w:rPr>
          <w:rFonts w:eastAsia="PMingLiU"/>
          <w:b/>
          <w:lang w:val="ro-MD" w:eastAsia="zh-CN"/>
        </w:rPr>
      </w:pPr>
    </w:p>
    <w:bookmarkEnd w:id="13"/>
    <w:p w:rsidR="00C44658" w:rsidRPr="00FF430B" w:rsidRDefault="00C44658" w:rsidP="00C44658">
      <w:pPr>
        <w:spacing w:line="276" w:lineRule="auto"/>
        <w:jc w:val="center"/>
        <w:rPr>
          <w:rFonts w:eastAsia="PMingLiU"/>
          <w:b/>
          <w:noProof w:val="0"/>
          <w:lang w:val="ro-MD" w:eastAsia="zh-CN"/>
        </w:rPr>
      </w:pPr>
    </w:p>
    <w:p w:rsidR="00C44658" w:rsidRPr="00FF430B" w:rsidRDefault="00C44658" w:rsidP="00C44658">
      <w:pPr>
        <w:jc w:val="center"/>
        <w:rPr>
          <w:rFonts w:eastAsia="SimSun"/>
          <w:b/>
          <w:bCs/>
          <w:iCs/>
          <w:lang w:val="ro-MD" w:eastAsia="zh-CN"/>
        </w:rPr>
      </w:pPr>
      <w:r w:rsidRPr="00FF430B">
        <w:rPr>
          <w:rFonts w:eastAsia="SimSun"/>
          <w:b/>
          <w:bCs/>
          <w:iCs/>
          <w:lang w:val="ro-MD" w:eastAsia="zh-CN"/>
        </w:rPr>
        <w:t>LISTA SUBCONTRACTANȚILOR</w:t>
      </w:r>
    </w:p>
    <w:p w:rsidR="00C44658" w:rsidRPr="00FF430B" w:rsidRDefault="00C44658" w:rsidP="00C44658">
      <w:pPr>
        <w:jc w:val="center"/>
        <w:rPr>
          <w:rFonts w:eastAsia="SimSun"/>
          <w:b/>
          <w:bCs/>
          <w:iCs/>
          <w:lang w:val="ro-MD" w:eastAsia="zh-CN"/>
        </w:rPr>
      </w:pPr>
      <w:r w:rsidRPr="00FF430B">
        <w:rPr>
          <w:rFonts w:eastAsia="SimSun"/>
          <w:b/>
          <w:bCs/>
          <w:iCs/>
          <w:lang w:val="ro-MD" w:eastAsia="zh-CN"/>
        </w:rPr>
        <w:t>ŞI PARTEA/PĂRŢILE DIN CONTRACT CARE SUNT</w:t>
      </w:r>
    </w:p>
    <w:p w:rsidR="00C44658" w:rsidRPr="00FF430B" w:rsidRDefault="00C44658" w:rsidP="00C44658">
      <w:pPr>
        <w:jc w:val="center"/>
        <w:rPr>
          <w:rFonts w:eastAsia="SimSun"/>
          <w:b/>
          <w:bCs/>
          <w:iCs/>
          <w:lang w:val="ro-MD" w:eastAsia="zh-CN"/>
        </w:rPr>
      </w:pPr>
      <w:r w:rsidRPr="00FF430B">
        <w:rPr>
          <w:rFonts w:eastAsia="SimSun"/>
          <w:b/>
          <w:bCs/>
          <w:iCs/>
          <w:lang w:val="ro-MD" w:eastAsia="zh-CN"/>
        </w:rPr>
        <w:t>ÎNDEPLINITE DE ACEŞTIA</w:t>
      </w:r>
    </w:p>
    <w:p w:rsidR="00C44658" w:rsidRPr="00FF430B" w:rsidRDefault="00C44658" w:rsidP="00C4465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44658" w:rsidRPr="00EC30C2" w:rsidTr="004F7E4E">
        <w:trPr>
          <w:cantSplit/>
          <w:trHeight w:val="920"/>
        </w:trPr>
        <w:tc>
          <w:tcPr>
            <w:tcW w:w="0" w:type="auto"/>
            <w:vAlign w:val="center"/>
          </w:tcPr>
          <w:p w:rsidR="00C44658" w:rsidRPr="00FF430B" w:rsidRDefault="00C44658" w:rsidP="004F7E4E">
            <w:pPr>
              <w:tabs>
                <w:tab w:val="left" w:pos="567"/>
              </w:tabs>
              <w:jc w:val="both"/>
              <w:rPr>
                <w:b/>
                <w:lang w:val="ro-MD"/>
              </w:rPr>
            </w:pPr>
            <w:r w:rsidRPr="00FF430B">
              <w:rPr>
                <w:b/>
                <w:lang w:val="ro-MD"/>
              </w:rPr>
              <w:t>Nr. d/o</w:t>
            </w:r>
          </w:p>
        </w:tc>
        <w:tc>
          <w:tcPr>
            <w:tcW w:w="3126" w:type="dxa"/>
            <w:vAlign w:val="center"/>
          </w:tcPr>
          <w:p w:rsidR="00C44658" w:rsidRPr="00FF430B" w:rsidRDefault="00C44658" w:rsidP="004F7E4E">
            <w:pPr>
              <w:jc w:val="center"/>
              <w:rPr>
                <w:b/>
                <w:lang w:val="ro-MD"/>
              </w:rPr>
            </w:pPr>
            <w:r w:rsidRPr="00FF430B">
              <w:rPr>
                <w:b/>
                <w:lang w:val="ro-MD"/>
              </w:rPr>
              <w:t>Numele şi adresa subantreprenorilor</w:t>
            </w:r>
          </w:p>
        </w:tc>
        <w:tc>
          <w:tcPr>
            <w:tcW w:w="1984" w:type="dxa"/>
            <w:vAlign w:val="center"/>
          </w:tcPr>
          <w:p w:rsidR="00C44658" w:rsidRPr="00FF430B" w:rsidRDefault="00C44658" w:rsidP="004F7E4E">
            <w:pPr>
              <w:rPr>
                <w:rFonts w:eastAsia="MS Mincho"/>
                <w:b/>
                <w:lang w:val="ro-MD" w:eastAsia="zh-CN"/>
              </w:rPr>
            </w:pPr>
            <w:r w:rsidRPr="00FF430B">
              <w:rPr>
                <w:rFonts w:eastAsia="MS Mincho"/>
                <w:b/>
                <w:lang w:val="ro-MD" w:eastAsia="zh-CN"/>
              </w:rPr>
              <w:t>Activităţi din contract</w:t>
            </w:r>
          </w:p>
        </w:tc>
        <w:tc>
          <w:tcPr>
            <w:tcW w:w="1443" w:type="dxa"/>
            <w:vAlign w:val="center"/>
          </w:tcPr>
          <w:p w:rsidR="00C44658" w:rsidRPr="00FF430B" w:rsidRDefault="00C44658" w:rsidP="004F7E4E">
            <w:pPr>
              <w:rPr>
                <w:rFonts w:eastAsia="MS Mincho"/>
                <w:b/>
                <w:lang w:val="ro-MD" w:eastAsia="zh-CN"/>
              </w:rPr>
            </w:pPr>
            <w:r w:rsidRPr="00FF430B">
              <w:rPr>
                <w:rFonts w:eastAsia="MS Mincho"/>
                <w:b/>
                <w:lang w:val="ro-MD" w:eastAsia="zh-CN"/>
              </w:rPr>
              <w:t>Valoarea aproximativă</w:t>
            </w:r>
          </w:p>
        </w:tc>
        <w:tc>
          <w:tcPr>
            <w:tcW w:w="0" w:type="auto"/>
            <w:vAlign w:val="center"/>
          </w:tcPr>
          <w:p w:rsidR="00C44658" w:rsidRPr="00FF430B" w:rsidRDefault="00C44658" w:rsidP="004F7E4E">
            <w:pPr>
              <w:rPr>
                <w:rFonts w:eastAsia="MS Mincho"/>
                <w:b/>
                <w:lang w:val="ro-MD" w:eastAsia="zh-CN"/>
              </w:rPr>
            </w:pPr>
            <w:r w:rsidRPr="00FF430B">
              <w:rPr>
                <w:rFonts w:eastAsia="MS Mincho"/>
                <w:b/>
                <w:lang w:val="ro-MD" w:eastAsia="zh-CN"/>
              </w:rPr>
              <w:t>% din valoarea contractului</w:t>
            </w:r>
          </w:p>
        </w:tc>
      </w:tr>
      <w:tr w:rsidR="00C44658" w:rsidRPr="00EC30C2" w:rsidTr="004F7E4E">
        <w:trPr>
          <w:trHeight w:val="175"/>
        </w:trPr>
        <w:tc>
          <w:tcPr>
            <w:tcW w:w="0" w:type="auto"/>
          </w:tcPr>
          <w:p w:rsidR="00C44658" w:rsidRPr="00FF430B" w:rsidRDefault="00C44658" w:rsidP="004F7E4E">
            <w:pPr>
              <w:tabs>
                <w:tab w:val="left" w:pos="567"/>
              </w:tabs>
              <w:jc w:val="both"/>
              <w:rPr>
                <w:lang w:val="ro-MD"/>
              </w:rPr>
            </w:pPr>
            <w:r w:rsidRPr="00FF430B">
              <w:rPr>
                <w:lang w:val="ro-MD"/>
              </w:rPr>
              <w:t>1.</w:t>
            </w:r>
          </w:p>
        </w:tc>
        <w:tc>
          <w:tcPr>
            <w:tcW w:w="3126" w:type="dxa"/>
          </w:tcPr>
          <w:p w:rsidR="00C44658" w:rsidRPr="00FF430B" w:rsidRDefault="00C44658" w:rsidP="004F7E4E">
            <w:pPr>
              <w:keepNext/>
              <w:keepLines/>
              <w:tabs>
                <w:tab w:val="left" w:pos="567"/>
              </w:tabs>
              <w:spacing w:before="200"/>
              <w:jc w:val="both"/>
              <w:outlineLvl w:val="2"/>
              <w:rPr>
                <w:lang w:val="ro-MD"/>
              </w:rPr>
            </w:pPr>
          </w:p>
        </w:tc>
        <w:tc>
          <w:tcPr>
            <w:tcW w:w="1984" w:type="dxa"/>
          </w:tcPr>
          <w:p w:rsidR="00C44658" w:rsidRPr="00FF430B" w:rsidRDefault="00C44658" w:rsidP="004F7E4E">
            <w:pPr>
              <w:keepNext/>
              <w:keepLines/>
              <w:tabs>
                <w:tab w:val="left" w:pos="567"/>
              </w:tabs>
              <w:spacing w:before="200"/>
              <w:jc w:val="both"/>
              <w:outlineLvl w:val="2"/>
              <w:rPr>
                <w:lang w:val="ro-MD"/>
              </w:rPr>
            </w:pPr>
          </w:p>
        </w:tc>
        <w:tc>
          <w:tcPr>
            <w:tcW w:w="1443" w:type="dxa"/>
          </w:tcPr>
          <w:p w:rsidR="00C44658" w:rsidRPr="00FF430B" w:rsidRDefault="00C44658" w:rsidP="004F7E4E">
            <w:pPr>
              <w:keepNext/>
              <w:keepLines/>
              <w:tabs>
                <w:tab w:val="left" w:pos="567"/>
              </w:tabs>
              <w:spacing w:before="200"/>
              <w:jc w:val="both"/>
              <w:outlineLvl w:val="2"/>
              <w:rPr>
                <w:lang w:val="ro-MD"/>
              </w:rPr>
            </w:pPr>
          </w:p>
        </w:tc>
        <w:tc>
          <w:tcPr>
            <w:tcW w:w="0" w:type="auto"/>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337"/>
        </w:trPr>
        <w:tc>
          <w:tcPr>
            <w:tcW w:w="0" w:type="auto"/>
          </w:tcPr>
          <w:p w:rsidR="00C44658" w:rsidRPr="00FF430B" w:rsidRDefault="00C44658" w:rsidP="004F7E4E">
            <w:pPr>
              <w:tabs>
                <w:tab w:val="left" w:pos="567"/>
              </w:tabs>
              <w:jc w:val="both"/>
              <w:rPr>
                <w:lang w:val="ro-MD"/>
              </w:rPr>
            </w:pPr>
            <w:r w:rsidRPr="00FF430B">
              <w:rPr>
                <w:lang w:val="ro-MD"/>
              </w:rPr>
              <w:t>2.</w:t>
            </w:r>
          </w:p>
        </w:tc>
        <w:tc>
          <w:tcPr>
            <w:tcW w:w="3126" w:type="dxa"/>
          </w:tcPr>
          <w:p w:rsidR="00C44658" w:rsidRPr="00FF430B" w:rsidRDefault="00C44658" w:rsidP="004F7E4E">
            <w:pPr>
              <w:keepNext/>
              <w:keepLines/>
              <w:tabs>
                <w:tab w:val="left" w:pos="567"/>
              </w:tabs>
              <w:spacing w:before="200"/>
              <w:jc w:val="both"/>
              <w:outlineLvl w:val="2"/>
              <w:rPr>
                <w:lang w:val="ro-MD"/>
              </w:rPr>
            </w:pPr>
          </w:p>
        </w:tc>
        <w:tc>
          <w:tcPr>
            <w:tcW w:w="1984" w:type="dxa"/>
          </w:tcPr>
          <w:p w:rsidR="00C44658" w:rsidRPr="00FF430B" w:rsidRDefault="00C44658" w:rsidP="004F7E4E">
            <w:pPr>
              <w:keepNext/>
              <w:keepLines/>
              <w:tabs>
                <w:tab w:val="left" w:pos="567"/>
              </w:tabs>
              <w:spacing w:before="200"/>
              <w:jc w:val="both"/>
              <w:outlineLvl w:val="2"/>
              <w:rPr>
                <w:lang w:val="ro-MD"/>
              </w:rPr>
            </w:pPr>
          </w:p>
        </w:tc>
        <w:tc>
          <w:tcPr>
            <w:tcW w:w="1443" w:type="dxa"/>
          </w:tcPr>
          <w:p w:rsidR="00C44658" w:rsidRPr="00FF430B" w:rsidRDefault="00C44658" w:rsidP="004F7E4E">
            <w:pPr>
              <w:keepNext/>
              <w:keepLines/>
              <w:tabs>
                <w:tab w:val="left" w:pos="567"/>
              </w:tabs>
              <w:spacing w:before="200"/>
              <w:jc w:val="both"/>
              <w:outlineLvl w:val="2"/>
              <w:rPr>
                <w:lang w:val="ro-MD"/>
              </w:rPr>
            </w:pPr>
          </w:p>
        </w:tc>
        <w:tc>
          <w:tcPr>
            <w:tcW w:w="0" w:type="auto"/>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181"/>
        </w:trPr>
        <w:tc>
          <w:tcPr>
            <w:tcW w:w="0" w:type="auto"/>
          </w:tcPr>
          <w:p w:rsidR="00C44658" w:rsidRPr="00FF430B" w:rsidRDefault="00C44658" w:rsidP="004F7E4E">
            <w:pPr>
              <w:tabs>
                <w:tab w:val="left" w:pos="567"/>
              </w:tabs>
              <w:jc w:val="both"/>
              <w:rPr>
                <w:lang w:val="ro-MD"/>
              </w:rPr>
            </w:pPr>
            <w:r w:rsidRPr="00FF430B">
              <w:rPr>
                <w:lang w:val="ro-MD"/>
              </w:rPr>
              <w:t>3.</w:t>
            </w:r>
          </w:p>
        </w:tc>
        <w:tc>
          <w:tcPr>
            <w:tcW w:w="3126" w:type="dxa"/>
          </w:tcPr>
          <w:p w:rsidR="00C44658" w:rsidRPr="00FF430B" w:rsidRDefault="00C44658" w:rsidP="004F7E4E">
            <w:pPr>
              <w:keepNext/>
              <w:keepLines/>
              <w:tabs>
                <w:tab w:val="left" w:pos="567"/>
              </w:tabs>
              <w:spacing w:before="200"/>
              <w:jc w:val="both"/>
              <w:outlineLvl w:val="2"/>
              <w:rPr>
                <w:lang w:val="ro-MD"/>
              </w:rPr>
            </w:pPr>
          </w:p>
        </w:tc>
        <w:tc>
          <w:tcPr>
            <w:tcW w:w="1984" w:type="dxa"/>
          </w:tcPr>
          <w:p w:rsidR="00C44658" w:rsidRPr="00FF430B" w:rsidRDefault="00C44658" w:rsidP="004F7E4E">
            <w:pPr>
              <w:keepNext/>
              <w:keepLines/>
              <w:tabs>
                <w:tab w:val="left" w:pos="567"/>
              </w:tabs>
              <w:spacing w:before="200"/>
              <w:jc w:val="both"/>
              <w:outlineLvl w:val="2"/>
              <w:rPr>
                <w:lang w:val="ro-MD"/>
              </w:rPr>
            </w:pPr>
          </w:p>
        </w:tc>
        <w:tc>
          <w:tcPr>
            <w:tcW w:w="1443" w:type="dxa"/>
          </w:tcPr>
          <w:p w:rsidR="00C44658" w:rsidRPr="00FF430B" w:rsidRDefault="00C44658" w:rsidP="004F7E4E">
            <w:pPr>
              <w:keepNext/>
              <w:keepLines/>
              <w:tabs>
                <w:tab w:val="left" w:pos="567"/>
              </w:tabs>
              <w:spacing w:before="200"/>
              <w:jc w:val="both"/>
              <w:outlineLvl w:val="2"/>
              <w:rPr>
                <w:lang w:val="ro-MD"/>
              </w:rPr>
            </w:pPr>
          </w:p>
        </w:tc>
        <w:tc>
          <w:tcPr>
            <w:tcW w:w="0" w:type="auto"/>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181"/>
        </w:trPr>
        <w:tc>
          <w:tcPr>
            <w:tcW w:w="0" w:type="auto"/>
          </w:tcPr>
          <w:p w:rsidR="00C44658" w:rsidRPr="00FF430B" w:rsidRDefault="00C44658" w:rsidP="004F7E4E">
            <w:pPr>
              <w:tabs>
                <w:tab w:val="left" w:pos="567"/>
              </w:tabs>
              <w:jc w:val="both"/>
              <w:rPr>
                <w:lang w:val="ro-MD"/>
              </w:rPr>
            </w:pPr>
            <w:r w:rsidRPr="00FF430B">
              <w:rPr>
                <w:lang w:val="ro-MD"/>
              </w:rPr>
              <w:t>4.</w:t>
            </w:r>
          </w:p>
        </w:tc>
        <w:tc>
          <w:tcPr>
            <w:tcW w:w="3126" w:type="dxa"/>
          </w:tcPr>
          <w:p w:rsidR="00C44658" w:rsidRPr="00FF430B" w:rsidRDefault="00C44658" w:rsidP="004F7E4E">
            <w:pPr>
              <w:keepNext/>
              <w:keepLines/>
              <w:tabs>
                <w:tab w:val="left" w:pos="567"/>
              </w:tabs>
              <w:spacing w:before="200"/>
              <w:jc w:val="both"/>
              <w:outlineLvl w:val="2"/>
              <w:rPr>
                <w:lang w:val="ro-MD"/>
              </w:rPr>
            </w:pPr>
          </w:p>
        </w:tc>
        <w:tc>
          <w:tcPr>
            <w:tcW w:w="1984" w:type="dxa"/>
          </w:tcPr>
          <w:p w:rsidR="00C44658" w:rsidRPr="00FF430B" w:rsidRDefault="00C44658" w:rsidP="004F7E4E">
            <w:pPr>
              <w:keepNext/>
              <w:keepLines/>
              <w:tabs>
                <w:tab w:val="left" w:pos="567"/>
              </w:tabs>
              <w:spacing w:before="200"/>
              <w:jc w:val="both"/>
              <w:outlineLvl w:val="2"/>
              <w:rPr>
                <w:lang w:val="ro-MD"/>
              </w:rPr>
            </w:pPr>
          </w:p>
        </w:tc>
        <w:tc>
          <w:tcPr>
            <w:tcW w:w="1443" w:type="dxa"/>
          </w:tcPr>
          <w:p w:rsidR="00C44658" w:rsidRPr="00FF430B" w:rsidRDefault="00C44658" w:rsidP="004F7E4E">
            <w:pPr>
              <w:keepNext/>
              <w:keepLines/>
              <w:tabs>
                <w:tab w:val="left" w:pos="567"/>
              </w:tabs>
              <w:spacing w:before="200"/>
              <w:jc w:val="both"/>
              <w:outlineLvl w:val="2"/>
              <w:rPr>
                <w:lang w:val="ro-MD"/>
              </w:rPr>
            </w:pPr>
          </w:p>
        </w:tc>
        <w:tc>
          <w:tcPr>
            <w:tcW w:w="0" w:type="auto"/>
          </w:tcPr>
          <w:p w:rsidR="00C44658" w:rsidRPr="00FF430B" w:rsidRDefault="00C44658" w:rsidP="004F7E4E">
            <w:pPr>
              <w:keepNext/>
              <w:keepLines/>
              <w:tabs>
                <w:tab w:val="left" w:pos="567"/>
              </w:tabs>
              <w:spacing w:before="200"/>
              <w:jc w:val="both"/>
              <w:outlineLvl w:val="2"/>
              <w:rPr>
                <w:lang w:val="ro-MD"/>
              </w:rPr>
            </w:pPr>
          </w:p>
        </w:tc>
      </w:tr>
      <w:tr w:rsidR="00C44658" w:rsidRPr="00EC30C2" w:rsidTr="004F7E4E">
        <w:trPr>
          <w:trHeight w:val="181"/>
        </w:trPr>
        <w:tc>
          <w:tcPr>
            <w:tcW w:w="0" w:type="auto"/>
          </w:tcPr>
          <w:p w:rsidR="00C44658" w:rsidRPr="00FF430B" w:rsidRDefault="00C44658" w:rsidP="004F7E4E">
            <w:pPr>
              <w:keepNext/>
              <w:keepLines/>
              <w:tabs>
                <w:tab w:val="left" w:pos="567"/>
              </w:tabs>
              <w:spacing w:before="200"/>
              <w:jc w:val="both"/>
              <w:outlineLvl w:val="2"/>
              <w:rPr>
                <w:lang w:val="ro-MD"/>
              </w:rPr>
            </w:pPr>
          </w:p>
        </w:tc>
        <w:tc>
          <w:tcPr>
            <w:tcW w:w="3126" w:type="dxa"/>
          </w:tcPr>
          <w:p w:rsidR="00C44658" w:rsidRPr="00FF430B" w:rsidRDefault="00C44658" w:rsidP="004F7E4E">
            <w:pPr>
              <w:keepNext/>
              <w:keepLines/>
              <w:tabs>
                <w:tab w:val="left" w:pos="567"/>
              </w:tabs>
              <w:spacing w:before="200"/>
              <w:jc w:val="both"/>
              <w:outlineLvl w:val="2"/>
              <w:rPr>
                <w:lang w:val="ro-MD"/>
              </w:rPr>
            </w:pPr>
          </w:p>
        </w:tc>
        <w:tc>
          <w:tcPr>
            <w:tcW w:w="1984" w:type="dxa"/>
          </w:tcPr>
          <w:p w:rsidR="00C44658" w:rsidRPr="00FF430B" w:rsidRDefault="00C44658" w:rsidP="004F7E4E">
            <w:pPr>
              <w:keepNext/>
              <w:keepLines/>
              <w:tabs>
                <w:tab w:val="left" w:pos="567"/>
              </w:tabs>
              <w:spacing w:before="200"/>
              <w:jc w:val="both"/>
              <w:outlineLvl w:val="2"/>
              <w:rPr>
                <w:lang w:val="ro-MD"/>
              </w:rPr>
            </w:pPr>
          </w:p>
        </w:tc>
        <w:tc>
          <w:tcPr>
            <w:tcW w:w="1443" w:type="dxa"/>
          </w:tcPr>
          <w:p w:rsidR="00C44658" w:rsidRPr="00FF430B" w:rsidRDefault="00C44658" w:rsidP="004F7E4E">
            <w:pPr>
              <w:keepNext/>
              <w:keepLines/>
              <w:tabs>
                <w:tab w:val="left" w:pos="567"/>
              </w:tabs>
              <w:spacing w:before="200"/>
              <w:jc w:val="both"/>
              <w:outlineLvl w:val="2"/>
              <w:rPr>
                <w:lang w:val="ro-MD"/>
              </w:rPr>
            </w:pPr>
          </w:p>
        </w:tc>
        <w:tc>
          <w:tcPr>
            <w:tcW w:w="0" w:type="auto"/>
          </w:tcPr>
          <w:p w:rsidR="00C44658" w:rsidRPr="00FF430B" w:rsidRDefault="00C44658" w:rsidP="004F7E4E">
            <w:pPr>
              <w:keepNext/>
              <w:keepLines/>
              <w:tabs>
                <w:tab w:val="left" w:pos="567"/>
              </w:tabs>
              <w:spacing w:before="200"/>
              <w:jc w:val="both"/>
              <w:outlineLvl w:val="2"/>
              <w:rPr>
                <w:lang w:val="ro-MD"/>
              </w:rPr>
            </w:pPr>
          </w:p>
        </w:tc>
      </w:tr>
    </w:tbl>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Semnat: 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______________________________</w:t>
      </w:r>
    </w:p>
    <w:p w:rsidR="00C44658" w:rsidRPr="00FF430B" w:rsidRDefault="00C44658" w:rsidP="00C44658">
      <w:pPr>
        <w:rPr>
          <w:rFonts w:eastAsia="PMingLiU"/>
          <w:lang w:val="ro-MD" w:eastAsia="zh-CN"/>
        </w:rPr>
      </w:pPr>
    </w:p>
    <w:p w:rsidR="00C44658" w:rsidRPr="00FF430B" w:rsidRDefault="00C44658" w:rsidP="00C44658">
      <w:pPr>
        <w:spacing w:after="200" w:line="276" w:lineRule="auto"/>
        <w:jc w:val="center"/>
        <w:rPr>
          <w:rFonts w:eastAsia="PMingLiU"/>
          <w:lang w:val="ro-MD" w:eastAsia="zh-CN"/>
        </w:rPr>
      </w:pPr>
      <w:bookmarkStart w:id="14" w:name="_Toc449692115"/>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spacing w:after="200" w:line="276" w:lineRule="auto"/>
        <w:jc w:val="center"/>
        <w:rPr>
          <w:rFonts w:eastAsia="PMingLiU"/>
          <w:b/>
          <w:lang w:val="ro-MD" w:eastAsia="zh-CN"/>
        </w:rPr>
      </w:pPr>
    </w:p>
    <w:p w:rsidR="00C44658" w:rsidRPr="00FF430B" w:rsidRDefault="00C44658" w:rsidP="00C44658">
      <w:pPr>
        <w:spacing w:after="200" w:line="276" w:lineRule="auto"/>
        <w:jc w:val="center"/>
        <w:rPr>
          <w:rFonts w:eastAsia="PMingLiU"/>
          <w:b/>
          <w:lang w:val="ro-MD" w:eastAsia="zh-CN"/>
        </w:rPr>
      </w:pPr>
    </w:p>
    <w:bookmarkEnd w:id="14"/>
    <w:p w:rsidR="00C44658" w:rsidRPr="00FF430B" w:rsidRDefault="00C44658" w:rsidP="00C4465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C44658" w:rsidRPr="00FF430B" w:rsidRDefault="00C44658" w:rsidP="00C44658">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C44658" w:rsidRPr="00FF430B" w:rsidRDefault="00C44658" w:rsidP="00C44658">
      <w:pPr>
        <w:tabs>
          <w:tab w:val="left" w:pos="567"/>
        </w:tabs>
        <w:jc w:val="both"/>
        <w:rPr>
          <w:lang w:val="ro-MD"/>
        </w:rPr>
      </w:pPr>
      <w:r w:rsidRPr="00FF430B">
        <w:rPr>
          <w:lang w:val="ro-MD"/>
        </w:rPr>
        <w:t>____________________________________________________________________________</w:t>
      </w:r>
    </w:p>
    <w:p w:rsidR="00C44658" w:rsidRPr="00FF430B" w:rsidRDefault="00C44658" w:rsidP="00C44658">
      <w:pPr>
        <w:tabs>
          <w:tab w:val="left" w:pos="567"/>
        </w:tabs>
        <w:jc w:val="center"/>
        <w:rPr>
          <w:b/>
          <w:lang w:val="ro-MD"/>
        </w:rPr>
      </w:pPr>
      <w:r w:rsidRPr="00FF430B">
        <w:rPr>
          <w:b/>
          <w:lang w:val="ro-MD"/>
        </w:rPr>
        <w:t>(denumirea)</w:t>
      </w:r>
    </w:p>
    <w:p w:rsidR="00C44658" w:rsidRPr="00FF430B" w:rsidRDefault="00C44658" w:rsidP="00C44658">
      <w:pPr>
        <w:tabs>
          <w:tab w:val="left" w:pos="567"/>
        </w:tabs>
        <w:jc w:val="both"/>
        <w:rPr>
          <w:u w:val="single"/>
          <w:lang w:val="ro-MD"/>
        </w:rPr>
      </w:pPr>
      <w:r w:rsidRPr="00FF430B">
        <w:rPr>
          <w:b/>
          <w:lang w:val="ro-MD"/>
        </w:rPr>
        <w:t>1.Părţi contractante</w:t>
      </w:r>
      <w:r w:rsidRPr="00FF430B">
        <w:rPr>
          <w:lang w:val="ro-MD"/>
        </w:rPr>
        <w:t xml:space="preserve"> ( agenţi economici)</w:t>
      </w:r>
    </w:p>
    <w:p w:rsidR="00C44658" w:rsidRPr="00FF430B" w:rsidRDefault="00C44658" w:rsidP="00C44658">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C44658" w:rsidRPr="00FF430B" w:rsidRDefault="00C44658" w:rsidP="00C44658">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C44658" w:rsidRPr="00FF430B" w:rsidRDefault="00C44658" w:rsidP="00C44658">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C44658" w:rsidRPr="00FF430B" w:rsidRDefault="00C44658" w:rsidP="00C44658">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C44658" w:rsidRPr="00FF430B" w:rsidRDefault="00C44658" w:rsidP="00C44658">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C44658" w:rsidRPr="00FF430B" w:rsidRDefault="00C44658" w:rsidP="00C44658">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C44658" w:rsidRPr="00FF430B" w:rsidRDefault="00C44658" w:rsidP="00C44658">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C44658" w:rsidRPr="00FF430B" w:rsidRDefault="00C44658" w:rsidP="00C44658">
      <w:pPr>
        <w:tabs>
          <w:tab w:val="left" w:pos="567"/>
        </w:tabs>
        <w:jc w:val="both"/>
        <w:rPr>
          <w:lang w:val="ro-MD"/>
        </w:rPr>
      </w:pPr>
      <w:r w:rsidRPr="00FF430B">
        <w:rPr>
          <w:b/>
          <w:lang w:val="ro-MD"/>
        </w:rPr>
        <w:t>3. Informaţii privind modul de asociere:</w:t>
      </w:r>
    </w:p>
    <w:p w:rsidR="00C44658" w:rsidRPr="00FF430B" w:rsidRDefault="00C44658" w:rsidP="00C44658">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C44658" w:rsidRPr="00FF430B" w:rsidRDefault="00C44658" w:rsidP="00C44658">
      <w:pPr>
        <w:tabs>
          <w:tab w:val="left" w:pos="567"/>
        </w:tabs>
        <w:jc w:val="both"/>
        <w:rPr>
          <w:lang w:val="ro-MD"/>
        </w:rPr>
      </w:pPr>
      <w:r w:rsidRPr="00FF430B">
        <w:rPr>
          <w:lang w:val="ro-MD"/>
        </w:rPr>
        <w:t>b) Locul şi data înregistrării asociaţiei______________________________________________</w:t>
      </w:r>
    </w:p>
    <w:p w:rsidR="00C44658" w:rsidRPr="00FF430B" w:rsidRDefault="00C44658" w:rsidP="00C44658">
      <w:pPr>
        <w:pStyle w:val="a4"/>
        <w:tabs>
          <w:tab w:val="left" w:pos="567"/>
        </w:tabs>
        <w:jc w:val="both"/>
        <w:rPr>
          <w:lang w:val="ro-MD"/>
        </w:rPr>
      </w:pPr>
      <w:r w:rsidRPr="00FF430B">
        <w:rPr>
          <w:lang w:val="ro-MD"/>
        </w:rPr>
        <w:t>c) Activităţi economice ce se vor realiza în comun ____________________________________</w:t>
      </w:r>
    </w:p>
    <w:p w:rsidR="00C44658" w:rsidRPr="00FF430B" w:rsidRDefault="00C44658" w:rsidP="00C44658">
      <w:pPr>
        <w:tabs>
          <w:tab w:val="left" w:pos="567"/>
        </w:tabs>
        <w:jc w:val="both"/>
        <w:rPr>
          <w:lang w:val="ro-MD"/>
        </w:rPr>
      </w:pPr>
      <w:r w:rsidRPr="00FF430B">
        <w:rPr>
          <w:lang w:val="ro-MD"/>
        </w:rPr>
        <w:t>_____________________________________________________________________________</w:t>
      </w:r>
    </w:p>
    <w:p w:rsidR="00C44658" w:rsidRPr="00FF430B" w:rsidRDefault="00C44658" w:rsidP="00C44658">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C44658" w:rsidRPr="00FF430B" w:rsidRDefault="00C44658" w:rsidP="00C44658">
      <w:pPr>
        <w:tabs>
          <w:tab w:val="left" w:pos="567"/>
        </w:tabs>
        <w:jc w:val="both"/>
        <w:rPr>
          <w:lang w:val="ro-MD"/>
        </w:rPr>
      </w:pPr>
      <w:r w:rsidRPr="00FF430B">
        <w:rPr>
          <w:lang w:val="ro-MD"/>
        </w:rPr>
        <w:t>e) Valoarea  și cota procentuală a lucrărilor executate de fiecare asociat ___________________</w:t>
      </w:r>
    </w:p>
    <w:p w:rsidR="00C44658" w:rsidRPr="00FF430B" w:rsidRDefault="00C44658" w:rsidP="00C44658">
      <w:pPr>
        <w:tabs>
          <w:tab w:val="left" w:pos="567"/>
        </w:tabs>
        <w:jc w:val="both"/>
        <w:rPr>
          <w:lang w:val="ro-MD"/>
        </w:rPr>
      </w:pPr>
      <w:r w:rsidRPr="00FF430B">
        <w:rPr>
          <w:lang w:val="ro-MD"/>
        </w:rPr>
        <w:t>_____________________________________________________________________________</w:t>
      </w:r>
    </w:p>
    <w:p w:rsidR="00C44658" w:rsidRPr="00FF430B" w:rsidRDefault="00C44658" w:rsidP="00C44658">
      <w:pPr>
        <w:tabs>
          <w:tab w:val="left" w:pos="567"/>
        </w:tabs>
        <w:jc w:val="both"/>
        <w:rPr>
          <w:lang w:val="ro-MD"/>
        </w:rPr>
      </w:pPr>
      <w:r w:rsidRPr="00FF430B">
        <w:rPr>
          <w:lang w:val="ro-MD"/>
        </w:rPr>
        <w:t>f) Condiţii de administrare a asociaţiei______________________________________________</w:t>
      </w:r>
    </w:p>
    <w:p w:rsidR="00C44658" w:rsidRPr="00FF430B" w:rsidRDefault="00C44658" w:rsidP="00C44658">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C44658" w:rsidRPr="00FF430B" w:rsidRDefault="00C44658" w:rsidP="00C44658">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C44658" w:rsidRPr="00FF430B" w:rsidRDefault="00C44658" w:rsidP="00C44658">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C44658" w:rsidRPr="00FF430B" w:rsidRDefault="00C44658" w:rsidP="00C44658">
      <w:pPr>
        <w:tabs>
          <w:tab w:val="left" w:pos="567"/>
        </w:tabs>
        <w:jc w:val="both"/>
        <w:rPr>
          <w:lang w:val="ro-MD"/>
        </w:rPr>
      </w:pPr>
      <w:r w:rsidRPr="00FF430B">
        <w:rPr>
          <w:lang w:val="ro-MD"/>
        </w:rPr>
        <w:t>j) Alte cauze__________________________________________________________________</w:t>
      </w: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C44658" w:rsidRPr="00FF430B" w:rsidRDefault="00C44658" w:rsidP="00C44658">
      <w:pPr>
        <w:jc w:val="both"/>
        <w:rPr>
          <w:rFonts w:eastAsia="PMingLiU"/>
          <w:lang w:val="ro-MD" w:eastAsia="zh-CN"/>
        </w:rPr>
      </w:pPr>
      <w:r w:rsidRPr="00FF430B">
        <w:rPr>
          <w:rFonts w:eastAsia="PMingLiU"/>
          <w:lang w:val="ro-MD" w:eastAsia="zh-CN"/>
        </w:rPr>
        <w:t>Semnat Liderul Asociației: 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Denumirea întreprinderii: _________________________________</w:t>
      </w:r>
    </w:p>
    <w:p w:rsidR="00C44658" w:rsidRPr="00FF430B" w:rsidRDefault="00C44658" w:rsidP="00C44658">
      <w:pPr>
        <w:jc w:val="both"/>
        <w:rPr>
          <w:rFonts w:eastAsia="PMingLiU"/>
          <w:lang w:val="ro-MD" w:eastAsia="zh-CN"/>
        </w:rPr>
      </w:pPr>
    </w:p>
    <w:p w:rsidR="00C44658" w:rsidRPr="00FF430B" w:rsidRDefault="00C44658" w:rsidP="00C44658">
      <w:pPr>
        <w:jc w:val="both"/>
        <w:rPr>
          <w:rFonts w:eastAsia="PMingLiU"/>
          <w:lang w:val="ro-MD" w:eastAsia="zh-CN"/>
        </w:rPr>
      </w:pPr>
      <w:r w:rsidRPr="00FF430B">
        <w:rPr>
          <w:rFonts w:eastAsia="PMingLiU"/>
          <w:lang w:val="ro-MD" w:eastAsia="zh-CN"/>
        </w:rPr>
        <w:t>Semnat Asociatul secund: 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Nume: __________________________________________</w:t>
      </w:r>
    </w:p>
    <w:p w:rsidR="00C44658" w:rsidRPr="00FF430B" w:rsidRDefault="00C44658" w:rsidP="00C44658">
      <w:pPr>
        <w:jc w:val="both"/>
        <w:rPr>
          <w:rFonts w:eastAsia="PMingLiU"/>
          <w:lang w:val="ro-MD" w:eastAsia="zh-CN"/>
        </w:rPr>
      </w:pPr>
      <w:r w:rsidRPr="00FF430B">
        <w:rPr>
          <w:rFonts w:eastAsia="PMingLiU"/>
          <w:lang w:val="ro-MD" w:eastAsia="zh-CN"/>
        </w:rPr>
        <w:t>Funcţia în cadrul întreprinderii: ____________________________</w:t>
      </w:r>
    </w:p>
    <w:p w:rsidR="00C44658" w:rsidRPr="00FF430B" w:rsidRDefault="00C44658" w:rsidP="00C44658">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C44658" w:rsidRPr="00FF430B" w:rsidRDefault="00C44658" w:rsidP="00C44658">
      <w:pPr>
        <w:tabs>
          <w:tab w:val="left" w:pos="567"/>
        </w:tabs>
        <w:jc w:val="both"/>
        <w:rPr>
          <w:rFonts w:eastAsia="PMingLiU"/>
          <w:lang w:val="ro-MD" w:eastAsia="zh-CN"/>
        </w:rPr>
      </w:pPr>
    </w:p>
    <w:p w:rsidR="00C44658" w:rsidRPr="00FF430B" w:rsidRDefault="00C44658" w:rsidP="00C44658">
      <w:pPr>
        <w:tabs>
          <w:tab w:val="left" w:pos="567"/>
        </w:tabs>
        <w:jc w:val="center"/>
        <w:rPr>
          <w:b/>
          <w:color w:val="000000"/>
          <w:w w:val="90"/>
          <w:sz w:val="28"/>
          <w:szCs w:val="28"/>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Default="00C44658" w:rsidP="00C44658">
      <w:pPr>
        <w:tabs>
          <w:tab w:val="left" w:pos="567"/>
        </w:tabs>
        <w:jc w:val="center"/>
        <w:rPr>
          <w:b/>
          <w:color w:val="000000"/>
          <w:w w:val="90"/>
          <w:lang w:val="ro-MD"/>
        </w:rPr>
      </w:pPr>
    </w:p>
    <w:p w:rsidR="00C44658"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pStyle w:val="1"/>
        <w:numPr>
          <w:ilvl w:val="0"/>
          <w:numId w:val="0"/>
        </w:numPr>
        <w:ind w:left="720"/>
        <w:rPr>
          <w:lang w:val="ro-MD"/>
        </w:rPr>
      </w:pPr>
      <w:r w:rsidRPr="00FF430B">
        <w:rPr>
          <w:lang w:val="ro-MD"/>
        </w:rPr>
        <w:t>ANGAJAMENT TERŢ SUSŢINĂTOR FINANCIAR</w:t>
      </w:r>
    </w:p>
    <w:p w:rsidR="00C44658" w:rsidRPr="00FF430B" w:rsidRDefault="00C44658" w:rsidP="00C44658">
      <w:pPr>
        <w:tabs>
          <w:tab w:val="left" w:pos="567"/>
        </w:tabs>
        <w:jc w:val="center"/>
        <w:rPr>
          <w:b/>
          <w:color w:val="000000"/>
          <w:w w:val="90"/>
          <w:lang w:val="ro-MD"/>
        </w:rPr>
      </w:pPr>
    </w:p>
    <w:p w:rsidR="00C44658" w:rsidRPr="00FF430B" w:rsidRDefault="00C44658" w:rsidP="00C44658">
      <w:pPr>
        <w:shd w:val="clear" w:color="auto" w:fill="FFFFFF"/>
        <w:jc w:val="both"/>
        <w:rPr>
          <w:b/>
          <w:spacing w:val="-2"/>
          <w:lang w:val="ro-MD"/>
        </w:rPr>
      </w:pPr>
      <w:r w:rsidRPr="00FF430B">
        <w:rPr>
          <w:b/>
          <w:spacing w:val="-2"/>
          <w:lang w:val="ro-MD"/>
        </w:rPr>
        <w:t>Terţ susţinător financiar</w:t>
      </w:r>
    </w:p>
    <w:p w:rsidR="00C44658" w:rsidRPr="00FF430B" w:rsidRDefault="00C44658" w:rsidP="00C44658">
      <w:pPr>
        <w:shd w:val="clear" w:color="auto" w:fill="FFFFFF"/>
        <w:jc w:val="both"/>
        <w:rPr>
          <w:lang w:val="ro-MD"/>
        </w:rPr>
      </w:pPr>
      <w:r w:rsidRPr="00FF430B">
        <w:rPr>
          <w:b/>
          <w:spacing w:val="-2"/>
          <w:lang w:val="ro-MD"/>
        </w:rPr>
        <w:t>..........................</w:t>
      </w:r>
      <w:r w:rsidRPr="00FF430B">
        <w:rPr>
          <w:lang w:val="ro-MD"/>
        </w:rPr>
        <w:t xml:space="preserve">(denumirea)  </w:t>
      </w:r>
    </w:p>
    <w:p w:rsidR="00C44658" w:rsidRPr="00FF430B" w:rsidRDefault="00C44658" w:rsidP="00C44658">
      <w:pPr>
        <w:shd w:val="clear" w:color="auto" w:fill="FFFFFF"/>
        <w:jc w:val="center"/>
        <w:rPr>
          <w:b/>
          <w:lang w:val="ro-MD"/>
        </w:rPr>
      </w:pPr>
      <w:r w:rsidRPr="00FF430B">
        <w:rPr>
          <w:b/>
          <w:lang w:val="ro-MD"/>
        </w:rPr>
        <w:t>ANGAJAMENT</w:t>
      </w:r>
    </w:p>
    <w:p w:rsidR="00C44658" w:rsidRPr="00FF430B" w:rsidRDefault="00C44658" w:rsidP="00C44658">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C44658" w:rsidRPr="00FF430B" w:rsidRDefault="00C44658" w:rsidP="00C44658">
      <w:pPr>
        <w:shd w:val="clear" w:color="auto" w:fill="FFFFFF"/>
        <w:spacing w:before="504"/>
        <w:jc w:val="both"/>
        <w:rPr>
          <w:spacing w:val="-3"/>
          <w:lang w:val="ro-MD"/>
        </w:rPr>
      </w:pPr>
      <w:r w:rsidRPr="00FF430B">
        <w:rPr>
          <w:spacing w:val="-3"/>
          <w:lang w:val="ro-MD"/>
        </w:rPr>
        <w:t>Către, ................................................................................................................................................</w:t>
      </w:r>
    </w:p>
    <w:p w:rsidR="00C44658" w:rsidRPr="00FF430B" w:rsidRDefault="00C44658" w:rsidP="00C44658">
      <w:pPr>
        <w:shd w:val="clear" w:color="auto" w:fill="FFFFFF"/>
        <w:jc w:val="both"/>
        <w:rPr>
          <w:i/>
          <w:lang w:val="ro-MD"/>
        </w:rPr>
      </w:pPr>
      <w:r w:rsidRPr="00FF430B">
        <w:rPr>
          <w:i/>
          <w:lang w:val="ro-MD"/>
        </w:rPr>
        <w:t xml:space="preserve">                            (denumirea autorităţii contractante şi adresa completă)</w:t>
      </w:r>
    </w:p>
    <w:p w:rsidR="00C44658" w:rsidRPr="00FF430B" w:rsidRDefault="00C44658" w:rsidP="00C44658">
      <w:pPr>
        <w:shd w:val="clear" w:color="auto" w:fill="FFFFFF"/>
        <w:tabs>
          <w:tab w:val="left" w:leader="dot" w:pos="7166"/>
        </w:tabs>
        <w:jc w:val="both"/>
        <w:rPr>
          <w:lang w:val="ro-MD"/>
        </w:rPr>
      </w:pPr>
      <w:r w:rsidRPr="00FF430B">
        <w:rPr>
          <w:lang w:val="ro-MD"/>
        </w:rPr>
        <w:t>Cu privire la procedura pentru atribuirea contractului ......................................................................</w:t>
      </w:r>
    </w:p>
    <w:p w:rsidR="00C44658" w:rsidRPr="00FF430B" w:rsidRDefault="00C44658" w:rsidP="00C44658">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44658" w:rsidRPr="00FF430B" w:rsidRDefault="00C44658" w:rsidP="00C44658">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C44658" w:rsidRPr="00FF430B" w:rsidRDefault="00C44658" w:rsidP="00C4465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C44658" w:rsidRPr="00FF430B" w:rsidRDefault="00C44658" w:rsidP="00C44658">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C44658" w:rsidRPr="00FF430B" w:rsidRDefault="00C44658" w:rsidP="00C44658">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C44658" w:rsidRPr="00FF430B" w:rsidRDefault="00C44658" w:rsidP="00C44658">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C44658" w:rsidRPr="00FF430B" w:rsidRDefault="00C44658" w:rsidP="00C44658">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C44658" w:rsidRPr="00FF430B" w:rsidRDefault="00C44658" w:rsidP="00C44658">
      <w:pPr>
        <w:shd w:val="clear" w:color="auto" w:fill="FFFFFF"/>
        <w:jc w:val="both"/>
        <w:rPr>
          <w:spacing w:val="-1"/>
          <w:lang w:val="ro-MD"/>
        </w:rPr>
      </w:pPr>
    </w:p>
    <w:p w:rsidR="00C44658" w:rsidRPr="00FF430B" w:rsidRDefault="00C44658" w:rsidP="00C44658">
      <w:pPr>
        <w:shd w:val="clear" w:color="auto" w:fill="FFFFFF"/>
        <w:jc w:val="both"/>
        <w:rPr>
          <w:spacing w:val="-1"/>
          <w:lang w:val="ro-MD"/>
        </w:rPr>
      </w:pPr>
    </w:p>
    <w:p w:rsidR="00C44658" w:rsidRPr="00FF430B" w:rsidRDefault="00C44658" w:rsidP="00C44658">
      <w:pPr>
        <w:shd w:val="clear" w:color="auto" w:fill="FFFFFF"/>
        <w:jc w:val="both"/>
        <w:rPr>
          <w:spacing w:val="-1"/>
          <w:lang w:val="ro-MD"/>
        </w:rPr>
      </w:pPr>
    </w:p>
    <w:p w:rsidR="00C44658" w:rsidRPr="00FF430B" w:rsidRDefault="00C44658" w:rsidP="00C44658">
      <w:pPr>
        <w:shd w:val="clear" w:color="auto" w:fill="FFFFFF"/>
        <w:jc w:val="both"/>
        <w:rPr>
          <w:spacing w:val="-1"/>
          <w:lang w:val="ro-MD"/>
        </w:rPr>
      </w:pPr>
    </w:p>
    <w:p w:rsidR="00C44658" w:rsidRPr="00FF430B" w:rsidRDefault="00C44658" w:rsidP="00C44658">
      <w:pPr>
        <w:shd w:val="clear" w:color="auto" w:fill="FFFFFF"/>
        <w:jc w:val="both"/>
        <w:rPr>
          <w:spacing w:val="-1"/>
          <w:lang w:val="ro-MD"/>
        </w:rPr>
      </w:pPr>
    </w:p>
    <w:p w:rsidR="00C44658" w:rsidRPr="00FF430B" w:rsidRDefault="00C44658" w:rsidP="00C44658">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C44658" w:rsidRPr="00FF430B" w:rsidRDefault="00C44658" w:rsidP="00C44658">
      <w:pPr>
        <w:ind w:left="5040" w:firstLine="720"/>
        <w:jc w:val="both"/>
        <w:rPr>
          <w:rStyle w:val="tax1"/>
          <w:rFonts w:eastAsiaTheme="majorEastAsia"/>
          <w:sz w:val="22"/>
          <w:szCs w:val="22"/>
          <w:lang w:val="ro-MD"/>
        </w:rPr>
      </w:pPr>
    </w:p>
    <w:p w:rsidR="00C44658" w:rsidRPr="00FF430B" w:rsidRDefault="00C44658" w:rsidP="00C44658">
      <w:pPr>
        <w:jc w:val="right"/>
        <w:rPr>
          <w:noProof w:val="0"/>
          <w:lang w:val="ro-MD"/>
        </w:rPr>
      </w:pPr>
    </w:p>
    <w:p w:rsidR="00C44658" w:rsidRPr="00FF430B" w:rsidRDefault="00C44658" w:rsidP="00C44658">
      <w:pPr>
        <w:jc w:val="right"/>
        <w:rPr>
          <w:noProof w:val="0"/>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tabs>
          <w:tab w:val="left" w:pos="567"/>
        </w:tabs>
        <w:jc w:val="center"/>
        <w:rPr>
          <w:b/>
          <w:color w:val="000000"/>
          <w:w w:val="90"/>
          <w:lang w:val="ro-MD"/>
        </w:rPr>
      </w:pPr>
    </w:p>
    <w:p w:rsidR="00C44658" w:rsidRPr="00FF430B" w:rsidRDefault="00C44658" w:rsidP="00C44658">
      <w:pPr>
        <w:pStyle w:val="1"/>
        <w:numPr>
          <w:ilvl w:val="0"/>
          <w:numId w:val="0"/>
        </w:numPr>
        <w:ind w:left="720"/>
        <w:rPr>
          <w:sz w:val="22"/>
          <w:szCs w:val="22"/>
          <w:lang w:val="ro-MD"/>
        </w:rPr>
      </w:pPr>
    </w:p>
    <w:p w:rsidR="00C44658" w:rsidRPr="00FF430B" w:rsidRDefault="00C44658" w:rsidP="00C44658">
      <w:pPr>
        <w:pStyle w:val="1"/>
        <w:numPr>
          <w:ilvl w:val="0"/>
          <w:numId w:val="0"/>
        </w:numPr>
        <w:ind w:left="720"/>
        <w:rPr>
          <w:lang w:val="ro-MD"/>
        </w:rPr>
      </w:pPr>
      <w:r w:rsidRPr="00FF430B">
        <w:rPr>
          <w:lang w:val="ro-MD"/>
        </w:rPr>
        <w:t>ANGAJAMENT PRIVIND SUSŢINEREA TEHNICĂ ȘI PROFESIONALĂ A OFERTANTULUI/GRUPULUI DE OPERATORI ECONOMICI</w:t>
      </w:r>
    </w:p>
    <w:p w:rsidR="00C44658" w:rsidRPr="00FF430B" w:rsidRDefault="00C44658" w:rsidP="00C44658">
      <w:pPr>
        <w:ind w:left="5040" w:firstLine="720"/>
        <w:jc w:val="both"/>
        <w:rPr>
          <w:rStyle w:val="tax1"/>
          <w:rFonts w:eastAsiaTheme="majorEastAsia"/>
          <w:sz w:val="24"/>
          <w:szCs w:val="24"/>
          <w:lang w:val="ro-MD"/>
        </w:rPr>
      </w:pPr>
    </w:p>
    <w:p w:rsidR="00C44658" w:rsidRPr="00FF430B" w:rsidRDefault="00C44658" w:rsidP="00C44658">
      <w:pPr>
        <w:ind w:left="5040" w:firstLine="720"/>
        <w:jc w:val="both"/>
        <w:rPr>
          <w:rStyle w:val="tax1"/>
          <w:rFonts w:eastAsiaTheme="majorEastAsia"/>
          <w:sz w:val="24"/>
          <w:szCs w:val="24"/>
          <w:lang w:val="ro-MD"/>
        </w:rPr>
      </w:pPr>
    </w:p>
    <w:p w:rsidR="00C44658" w:rsidRPr="00FF430B" w:rsidRDefault="00C44658" w:rsidP="00C44658">
      <w:pPr>
        <w:pStyle w:val="DefaultText"/>
        <w:rPr>
          <w:noProof w:val="0"/>
          <w:szCs w:val="24"/>
          <w:lang w:val="ro-MD"/>
        </w:rPr>
      </w:pPr>
    </w:p>
    <w:p w:rsidR="00C44658" w:rsidRPr="00FF430B" w:rsidRDefault="00C44658" w:rsidP="00C44658">
      <w:pPr>
        <w:shd w:val="clear" w:color="auto" w:fill="FFFFFF"/>
        <w:rPr>
          <w:b/>
          <w:lang w:val="ro-MD"/>
        </w:rPr>
      </w:pPr>
      <w:r w:rsidRPr="00FF430B">
        <w:rPr>
          <w:b/>
          <w:spacing w:val="-2"/>
          <w:lang w:val="ro-MD"/>
        </w:rPr>
        <w:t>..........................</w:t>
      </w:r>
    </w:p>
    <w:p w:rsidR="00C44658" w:rsidRPr="00FF430B" w:rsidRDefault="00C44658" w:rsidP="00C44658">
      <w:pPr>
        <w:shd w:val="clear" w:color="auto" w:fill="FFFFFF"/>
        <w:rPr>
          <w:lang w:val="ro-MD"/>
        </w:rPr>
      </w:pPr>
      <w:r w:rsidRPr="00FF430B">
        <w:rPr>
          <w:lang w:val="ro-MD"/>
        </w:rPr>
        <w:t>(denumirea)</w:t>
      </w:r>
    </w:p>
    <w:p w:rsidR="00C44658" w:rsidRPr="00FF430B" w:rsidRDefault="00C44658" w:rsidP="00C44658">
      <w:pPr>
        <w:shd w:val="clear" w:color="auto" w:fill="FFFFFF"/>
        <w:jc w:val="center"/>
        <w:rPr>
          <w:b/>
          <w:lang w:val="ro-MD"/>
        </w:rPr>
      </w:pPr>
      <w:r w:rsidRPr="00FF430B">
        <w:rPr>
          <w:b/>
          <w:lang w:val="ro-MD"/>
        </w:rPr>
        <w:t>ANGAJAMENT</w:t>
      </w:r>
    </w:p>
    <w:p w:rsidR="00C44658" w:rsidRPr="00FF430B" w:rsidRDefault="00C44658" w:rsidP="00C44658">
      <w:pPr>
        <w:shd w:val="clear" w:color="auto" w:fill="FFFFFF"/>
        <w:jc w:val="center"/>
        <w:rPr>
          <w:b/>
          <w:lang w:val="ro-MD"/>
        </w:rPr>
      </w:pPr>
      <w:r w:rsidRPr="00FF430B">
        <w:rPr>
          <w:b/>
          <w:lang w:val="ro-MD"/>
        </w:rPr>
        <w:t>privind susţinerea tehnică și profesională</w:t>
      </w:r>
    </w:p>
    <w:p w:rsidR="00C44658" w:rsidRPr="00FF430B" w:rsidRDefault="00C44658" w:rsidP="00C44658">
      <w:pPr>
        <w:shd w:val="clear" w:color="auto" w:fill="FFFFFF"/>
        <w:jc w:val="center"/>
        <w:rPr>
          <w:b/>
          <w:lang w:val="ro-MD"/>
        </w:rPr>
      </w:pPr>
      <w:r w:rsidRPr="00FF430B">
        <w:rPr>
          <w:b/>
          <w:lang w:val="ro-MD"/>
        </w:rPr>
        <w:t>a ofertantului/candidatului</w:t>
      </w:r>
    </w:p>
    <w:p w:rsidR="00C44658" w:rsidRPr="00FF430B" w:rsidRDefault="00C44658" w:rsidP="00C44658">
      <w:pPr>
        <w:shd w:val="clear" w:color="auto" w:fill="FFFFFF"/>
        <w:jc w:val="center"/>
        <w:rPr>
          <w:lang w:val="ro-MD"/>
        </w:rPr>
      </w:pPr>
    </w:p>
    <w:p w:rsidR="00C44658" w:rsidRPr="00FF430B" w:rsidRDefault="00C44658" w:rsidP="00C44658">
      <w:pPr>
        <w:shd w:val="clear" w:color="auto" w:fill="FFFFFF"/>
        <w:rPr>
          <w:lang w:val="ro-MD"/>
        </w:rPr>
      </w:pPr>
      <w:r w:rsidRPr="00FF430B">
        <w:rPr>
          <w:spacing w:val="-2"/>
          <w:lang w:val="ro-MD"/>
        </w:rPr>
        <w:t>Către</w:t>
      </w:r>
      <w:r w:rsidRPr="00FF430B">
        <w:rPr>
          <w:lang w:val="ro-MD"/>
        </w:rPr>
        <w:t>, .................................................................................................................................................</w:t>
      </w:r>
    </w:p>
    <w:p w:rsidR="00C44658" w:rsidRPr="00FF430B" w:rsidRDefault="00C44658" w:rsidP="00C44658">
      <w:pPr>
        <w:shd w:val="clear" w:color="auto" w:fill="FFFFFF"/>
        <w:spacing w:before="5"/>
        <w:rPr>
          <w:i/>
          <w:lang w:val="ro-MD"/>
        </w:rPr>
      </w:pPr>
      <w:r w:rsidRPr="00FF430B">
        <w:rPr>
          <w:i/>
          <w:lang w:val="ro-MD"/>
        </w:rPr>
        <w:t xml:space="preserve">                                   (denumirea autorităţii contractante şi adresa completă)</w:t>
      </w:r>
    </w:p>
    <w:p w:rsidR="00C44658" w:rsidRPr="00FF430B" w:rsidRDefault="00C44658" w:rsidP="00C44658">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44658" w:rsidRPr="00FF430B" w:rsidRDefault="00C44658" w:rsidP="00C44658">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C44658" w:rsidRPr="00FF430B" w:rsidRDefault="00C44658" w:rsidP="00C4465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C44658" w:rsidRPr="00FF430B" w:rsidRDefault="00C44658" w:rsidP="00C44658">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C44658" w:rsidRPr="00FF430B" w:rsidRDefault="00C44658" w:rsidP="00C44658">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C44658" w:rsidRPr="00FF430B" w:rsidRDefault="00C44658" w:rsidP="00C44658">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C44658" w:rsidRPr="00FF430B" w:rsidRDefault="00C44658" w:rsidP="00C44658">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C44658" w:rsidRPr="00FF430B" w:rsidRDefault="00C44658" w:rsidP="00C44658">
      <w:pPr>
        <w:shd w:val="clear" w:color="auto" w:fill="FFFFFF"/>
        <w:rPr>
          <w:spacing w:val="-1"/>
          <w:lang w:val="ro-MD"/>
        </w:rPr>
      </w:pPr>
    </w:p>
    <w:p w:rsidR="00C44658" w:rsidRPr="00FF430B" w:rsidRDefault="00C44658" w:rsidP="00C44658">
      <w:pPr>
        <w:shd w:val="clear" w:color="auto" w:fill="FFFFFF"/>
        <w:rPr>
          <w:spacing w:val="-1"/>
          <w:lang w:val="ro-MD"/>
        </w:rPr>
      </w:pPr>
    </w:p>
    <w:p w:rsidR="00C44658" w:rsidRPr="00FF430B" w:rsidRDefault="00C44658" w:rsidP="00C44658">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C44658" w:rsidRPr="00FF430B" w:rsidRDefault="00C44658" w:rsidP="00C44658">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C44658" w:rsidRPr="00FF430B" w:rsidRDefault="00C44658" w:rsidP="00C44658">
      <w:pPr>
        <w:shd w:val="clear" w:color="auto" w:fill="FFFFFF"/>
        <w:jc w:val="right"/>
        <w:rPr>
          <w:i/>
          <w:spacing w:val="-1"/>
          <w:lang w:val="ro-MD"/>
        </w:rPr>
      </w:pPr>
      <w:r w:rsidRPr="00FF430B">
        <w:rPr>
          <w:i/>
          <w:spacing w:val="-1"/>
          <w:lang w:val="ro-MD"/>
        </w:rPr>
        <w:lastRenderedPageBreak/>
        <w:t>(semnătură autorizată)</w:t>
      </w:r>
    </w:p>
    <w:p w:rsidR="00C44658" w:rsidRPr="00FF430B" w:rsidRDefault="00C44658" w:rsidP="00C44658">
      <w:pPr>
        <w:tabs>
          <w:tab w:val="left" w:pos="567"/>
        </w:tabs>
        <w:jc w:val="center"/>
        <w:rPr>
          <w:b/>
          <w:color w:val="000000"/>
          <w:w w:val="90"/>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keepNext/>
        <w:spacing w:before="240" w:after="60"/>
        <w:jc w:val="center"/>
        <w:outlineLvl w:val="0"/>
        <w:rPr>
          <w:b/>
          <w:bCs/>
          <w:kern w:val="32"/>
          <w:lang w:val="ro-MD"/>
        </w:rPr>
      </w:pPr>
      <w:r w:rsidRPr="00FF430B">
        <w:rPr>
          <w:b/>
          <w:bCs/>
          <w:kern w:val="32"/>
          <w:lang w:val="ro-MD"/>
        </w:rPr>
        <w:t xml:space="preserve">DECLARAŢIE TERŢ SUSŢINĂTOR TEHNIC </w:t>
      </w:r>
    </w:p>
    <w:p w:rsidR="00C44658" w:rsidRPr="00FF430B" w:rsidRDefault="00C44658" w:rsidP="00C44658">
      <w:pPr>
        <w:shd w:val="clear" w:color="auto" w:fill="FFFFFF"/>
        <w:spacing w:after="200"/>
        <w:rPr>
          <w:rFonts w:eastAsia="Calibri"/>
          <w:b/>
          <w:i/>
          <w:lang w:val="ro-MD"/>
        </w:rPr>
      </w:pPr>
    </w:p>
    <w:p w:rsidR="00C44658" w:rsidRPr="00FF430B" w:rsidRDefault="00C44658" w:rsidP="00C44658">
      <w:pPr>
        <w:shd w:val="clear" w:color="auto" w:fill="FFFFFF"/>
        <w:rPr>
          <w:rFonts w:eastAsia="Calibri"/>
          <w:b/>
          <w:spacing w:val="-2"/>
          <w:lang w:val="ro-MD"/>
        </w:rPr>
      </w:pPr>
      <w:r w:rsidRPr="00FF430B">
        <w:rPr>
          <w:rFonts w:eastAsia="Calibri"/>
          <w:b/>
          <w:spacing w:val="-2"/>
          <w:lang w:val="ro-MD"/>
        </w:rPr>
        <w:t xml:space="preserve">Terţ susţinător tehnic </w:t>
      </w:r>
    </w:p>
    <w:p w:rsidR="00C44658" w:rsidRPr="00FF430B" w:rsidRDefault="00C44658" w:rsidP="00C44658">
      <w:pPr>
        <w:shd w:val="clear" w:color="auto" w:fill="FFFFFF"/>
        <w:rPr>
          <w:rFonts w:eastAsia="Calibri"/>
          <w:b/>
          <w:lang w:val="ro-MD"/>
        </w:rPr>
      </w:pPr>
      <w:r w:rsidRPr="00FF430B">
        <w:rPr>
          <w:rFonts w:eastAsia="Calibri"/>
          <w:b/>
          <w:spacing w:val="-2"/>
          <w:lang w:val="ro-MD"/>
        </w:rPr>
        <w:t>..........................</w:t>
      </w:r>
    </w:p>
    <w:p w:rsidR="00C44658" w:rsidRPr="00FF430B" w:rsidRDefault="00C44658" w:rsidP="00C44658">
      <w:pPr>
        <w:shd w:val="clear" w:color="auto" w:fill="FFFFFF"/>
        <w:rPr>
          <w:rFonts w:eastAsia="Calibri"/>
          <w:lang w:val="ro-MD"/>
        </w:rPr>
      </w:pPr>
      <w:r w:rsidRPr="00FF430B">
        <w:rPr>
          <w:rFonts w:eastAsia="Calibri"/>
          <w:lang w:val="ro-MD"/>
        </w:rPr>
        <w:t>(denumirea)</w:t>
      </w:r>
    </w:p>
    <w:p w:rsidR="00C44658" w:rsidRPr="00FF430B" w:rsidRDefault="00C44658" w:rsidP="00C44658">
      <w:pPr>
        <w:shd w:val="clear" w:color="auto" w:fill="FFFFFF"/>
        <w:rPr>
          <w:rFonts w:eastAsia="Calibri"/>
          <w:lang w:val="ro-MD"/>
        </w:rPr>
      </w:pPr>
    </w:p>
    <w:p w:rsidR="00C44658" w:rsidRPr="00FF430B" w:rsidRDefault="00C44658" w:rsidP="00C44658">
      <w:pPr>
        <w:spacing w:after="200"/>
        <w:jc w:val="center"/>
        <w:rPr>
          <w:rFonts w:eastAsia="Calibri"/>
          <w:b/>
          <w:lang w:val="ro-MD"/>
        </w:rPr>
      </w:pPr>
      <w:r w:rsidRPr="00FF430B">
        <w:rPr>
          <w:rFonts w:eastAsia="Calibri"/>
          <w:b/>
          <w:lang w:val="ro-MD"/>
        </w:rPr>
        <w:t>Declaraţie</w:t>
      </w:r>
    </w:p>
    <w:p w:rsidR="00C44658" w:rsidRPr="00FF430B" w:rsidRDefault="00C44658" w:rsidP="00C44658">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C44658" w:rsidRPr="00FF430B" w:rsidRDefault="00C44658" w:rsidP="00C44658">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C44658" w:rsidRPr="00FF430B" w:rsidRDefault="00C44658" w:rsidP="00C44658">
      <w:pPr>
        <w:shd w:val="clear" w:color="auto" w:fill="FFFFFF"/>
        <w:spacing w:after="200"/>
        <w:rPr>
          <w:rFonts w:eastAsia="Calibri"/>
          <w:lang w:val="ro-MD"/>
        </w:rPr>
      </w:pPr>
    </w:p>
    <w:p w:rsidR="00C44658" w:rsidRPr="00FF430B" w:rsidRDefault="00C44658" w:rsidP="00C44658">
      <w:pPr>
        <w:shd w:val="clear" w:color="auto" w:fill="FFFFFF"/>
        <w:spacing w:after="200"/>
        <w:ind w:left="34"/>
        <w:jc w:val="center"/>
        <w:rPr>
          <w:rFonts w:eastAsia="Calibri"/>
          <w:b/>
          <w:lang w:val="ro-MD"/>
        </w:rPr>
      </w:pPr>
      <w:r w:rsidRPr="00FF430B">
        <w:rPr>
          <w:rFonts w:eastAsia="Calibri"/>
          <w:b/>
          <w:spacing w:val="-3"/>
          <w:lang w:val="ro-MD"/>
        </w:rPr>
        <w:t>LISTA</w:t>
      </w:r>
    </w:p>
    <w:p w:rsidR="00C44658" w:rsidRPr="00FF430B" w:rsidRDefault="00C44658" w:rsidP="00C44658">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4658" w:rsidRPr="00EC30C2" w:rsidTr="004F7E4E">
        <w:tc>
          <w:tcPr>
            <w:tcW w:w="609"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 xml:space="preserve">Nr. </w:t>
            </w:r>
          </w:p>
          <w:p w:rsidR="00C44658" w:rsidRPr="00FF430B" w:rsidRDefault="00C44658" w:rsidP="004F7E4E">
            <w:pPr>
              <w:jc w:val="center"/>
              <w:rPr>
                <w:rFonts w:eastAsia="Calibri"/>
                <w:lang w:val="ro-MD" w:eastAsia="ro-RO"/>
              </w:rPr>
            </w:pPr>
            <w:r w:rsidRPr="00FF430B">
              <w:rPr>
                <w:rFonts w:eastAsia="Calibri"/>
                <w:lang w:val="ro-MD" w:eastAsia="ro-RO"/>
              </w:rPr>
              <w:t>crt</w:t>
            </w:r>
          </w:p>
        </w:tc>
        <w:tc>
          <w:tcPr>
            <w:tcW w:w="3477"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Forma de deţinere</w:t>
            </w:r>
          </w:p>
        </w:tc>
      </w:tr>
      <w:tr w:rsidR="00C44658" w:rsidRPr="00EC30C2" w:rsidTr="004F7E4E">
        <w:tc>
          <w:tcPr>
            <w:tcW w:w="609" w:type="dxa"/>
            <w:shd w:val="clear" w:color="auto" w:fill="auto"/>
          </w:tcPr>
          <w:p w:rsidR="00C44658" w:rsidRPr="00FF430B" w:rsidRDefault="00C44658" w:rsidP="004F7E4E">
            <w:pPr>
              <w:jc w:val="center"/>
              <w:rPr>
                <w:rFonts w:eastAsia="Calibri"/>
                <w:lang w:val="ro-MD" w:eastAsia="ro-RO"/>
              </w:rPr>
            </w:pPr>
          </w:p>
        </w:tc>
        <w:tc>
          <w:tcPr>
            <w:tcW w:w="3477" w:type="dxa"/>
            <w:shd w:val="clear" w:color="auto" w:fill="auto"/>
          </w:tcPr>
          <w:p w:rsidR="00C44658" w:rsidRPr="00FF430B" w:rsidRDefault="00C44658" w:rsidP="004F7E4E">
            <w:pPr>
              <w:jc w:val="center"/>
              <w:rPr>
                <w:rFonts w:eastAsia="Calibri"/>
                <w:lang w:val="ro-MD" w:eastAsia="ro-RO"/>
              </w:rPr>
            </w:pPr>
          </w:p>
        </w:tc>
        <w:tc>
          <w:tcPr>
            <w:tcW w:w="1293" w:type="dxa"/>
            <w:shd w:val="clear" w:color="auto" w:fill="auto"/>
          </w:tcPr>
          <w:p w:rsidR="00C44658" w:rsidRPr="00FF430B" w:rsidRDefault="00C44658" w:rsidP="004F7E4E">
            <w:pPr>
              <w:jc w:val="center"/>
              <w:rPr>
                <w:rFonts w:eastAsia="Calibri"/>
                <w:lang w:val="ro-MD" w:eastAsia="ro-RO"/>
              </w:rPr>
            </w:pPr>
          </w:p>
        </w:tc>
        <w:tc>
          <w:tcPr>
            <w:tcW w:w="1608"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În chirie</w:t>
            </w:r>
          </w:p>
        </w:tc>
      </w:tr>
      <w:tr w:rsidR="00C44658" w:rsidRPr="00EC30C2" w:rsidTr="004F7E4E">
        <w:tc>
          <w:tcPr>
            <w:tcW w:w="609" w:type="dxa"/>
            <w:shd w:val="clear" w:color="auto" w:fill="auto"/>
          </w:tcPr>
          <w:p w:rsidR="00C44658" w:rsidRPr="00FF430B" w:rsidRDefault="00C44658" w:rsidP="004F7E4E">
            <w:pPr>
              <w:jc w:val="center"/>
              <w:rPr>
                <w:rFonts w:eastAsia="Calibri"/>
                <w:lang w:val="ro-MD" w:eastAsia="ro-RO"/>
              </w:rPr>
            </w:pPr>
          </w:p>
        </w:tc>
        <w:tc>
          <w:tcPr>
            <w:tcW w:w="3477" w:type="dxa"/>
            <w:shd w:val="clear" w:color="auto" w:fill="auto"/>
          </w:tcPr>
          <w:p w:rsidR="00C44658" w:rsidRPr="00FF430B" w:rsidRDefault="00C44658" w:rsidP="004F7E4E">
            <w:pPr>
              <w:jc w:val="center"/>
              <w:rPr>
                <w:rFonts w:eastAsia="Calibri"/>
                <w:lang w:val="ro-MD" w:eastAsia="ro-RO"/>
              </w:rPr>
            </w:pPr>
          </w:p>
        </w:tc>
        <w:tc>
          <w:tcPr>
            <w:tcW w:w="1293" w:type="dxa"/>
            <w:shd w:val="clear" w:color="auto" w:fill="auto"/>
          </w:tcPr>
          <w:p w:rsidR="00C44658" w:rsidRPr="00FF430B" w:rsidRDefault="00C44658" w:rsidP="004F7E4E">
            <w:pPr>
              <w:jc w:val="center"/>
              <w:rPr>
                <w:rFonts w:eastAsia="Calibri"/>
                <w:lang w:val="ro-MD" w:eastAsia="ro-RO"/>
              </w:rPr>
            </w:pPr>
          </w:p>
        </w:tc>
        <w:tc>
          <w:tcPr>
            <w:tcW w:w="1608" w:type="dxa"/>
            <w:shd w:val="clear" w:color="auto" w:fill="auto"/>
          </w:tcPr>
          <w:p w:rsidR="00C44658" w:rsidRPr="00FF430B" w:rsidRDefault="00C44658" w:rsidP="004F7E4E">
            <w:pPr>
              <w:jc w:val="center"/>
              <w:rPr>
                <w:rFonts w:eastAsia="Calibri"/>
                <w:lang w:val="ro-MD" w:eastAsia="ro-RO"/>
              </w:rPr>
            </w:pPr>
          </w:p>
        </w:tc>
        <w:tc>
          <w:tcPr>
            <w:tcW w:w="1323" w:type="dxa"/>
            <w:shd w:val="clear" w:color="auto" w:fill="auto"/>
          </w:tcPr>
          <w:p w:rsidR="00C44658" w:rsidRPr="00FF430B" w:rsidRDefault="00C44658" w:rsidP="004F7E4E">
            <w:pPr>
              <w:jc w:val="center"/>
              <w:rPr>
                <w:rFonts w:eastAsia="Calibri"/>
                <w:lang w:val="ro-MD" w:eastAsia="ro-RO"/>
              </w:rPr>
            </w:pPr>
          </w:p>
        </w:tc>
      </w:tr>
      <w:tr w:rsidR="00C44658" w:rsidRPr="00EC30C2" w:rsidTr="004F7E4E">
        <w:tc>
          <w:tcPr>
            <w:tcW w:w="609" w:type="dxa"/>
            <w:shd w:val="clear" w:color="auto" w:fill="auto"/>
          </w:tcPr>
          <w:p w:rsidR="00C44658" w:rsidRPr="00FF430B" w:rsidRDefault="00C44658" w:rsidP="004F7E4E">
            <w:pPr>
              <w:jc w:val="center"/>
              <w:rPr>
                <w:rFonts w:eastAsia="Calibri"/>
                <w:lang w:val="ro-MD" w:eastAsia="ro-RO"/>
              </w:rPr>
            </w:pPr>
          </w:p>
        </w:tc>
        <w:tc>
          <w:tcPr>
            <w:tcW w:w="3477" w:type="dxa"/>
            <w:shd w:val="clear" w:color="auto" w:fill="auto"/>
          </w:tcPr>
          <w:p w:rsidR="00C44658" w:rsidRPr="00FF430B" w:rsidRDefault="00C44658" w:rsidP="004F7E4E">
            <w:pPr>
              <w:jc w:val="center"/>
              <w:rPr>
                <w:rFonts w:eastAsia="Calibri"/>
                <w:lang w:val="ro-MD" w:eastAsia="ro-RO"/>
              </w:rPr>
            </w:pPr>
          </w:p>
        </w:tc>
        <w:tc>
          <w:tcPr>
            <w:tcW w:w="1293" w:type="dxa"/>
            <w:shd w:val="clear" w:color="auto" w:fill="auto"/>
          </w:tcPr>
          <w:p w:rsidR="00C44658" w:rsidRPr="00FF430B" w:rsidRDefault="00C44658" w:rsidP="004F7E4E">
            <w:pPr>
              <w:jc w:val="center"/>
              <w:rPr>
                <w:rFonts w:eastAsia="Calibri"/>
                <w:lang w:val="ro-MD" w:eastAsia="ro-RO"/>
              </w:rPr>
            </w:pPr>
          </w:p>
        </w:tc>
        <w:tc>
          <w:tcPr>
            <w:tcW w:w="1608" w:type="dxa"/>
            <w:shd w:val="clear" w:color="auto" w:fill="auto"/>
          </w:tcPr>
          <w:p w:rsidR="00C44658" w:rsidRPr="00FF430B" w:rsidRDefault="00C44658" w:rsidP="004F7E4E">
            <w:pPr>
              <w:jc w:val="center"/>
              <w:rPr>
                <w:rFonts w:eastAsia="Calibri"/>
                <w:lang w:val="ro-MD" w:eastAsia="ro-RO"/>
              </w:rPr>
            </w:pPr>
          </w:p>
        </w:tc>
        <w:tc>
          <w:tcPr>
            <w:tcW w:w="1323" w:type="dxa"/>
            <w:shd w:val="clear" w:color="auto" w:fill="auto"/>
          </w:tcPr>
          <w:p w:rsidR="00C44658" w:rsidRPr="00FF430B" w:rsidRDefault="00C44658" w:rsidP="004F7E4E">
            <w:pPr>
              <w:jc w:val="center"/>
              <w:rPr>
                <w:rFonts w:eastAsia="Calibri"/>
                <w:lang w:val="ro-MD" w:eastAsia="ro-RO"/>
              </w:rPr>
            </w:pPr>
          </w:p>
        </w:tc>
      </w:tr>
      <w:tr w:rsidR="00C44658" w:rsidRPr="00EC30C2" w:rsidTr="004F7E4E">
        <w:tc>
          <w:tcPr>
            <w:tcW w:w="609" w:type="dxa"/>
            <w:shd w:val="clear" w:color="auto" w:fill="auto"/>
          </w:tcPr>
          <w:p w:rsidR="00C44658" w:rsidRPr="00FF430B" w:rsidRDefault="00C44658" w:rsidP="004F7E4E">
            <w:pPr>
              <w:jc w:val="center"/>
              <w:rPr>
                <w:rFonts w:eastAsia="Calibri"/>
                <w:lang w:val="ro-MD" w:eastAsia="ro-RO"/>
              </w:rPr>
            </w:pPr>
          </w:p>
        </w:tc>
        <w:tc>
          <w:tcPr>
            <w:tcW w:w="3477" w:type="dxa"/>
            <w:shd w:val="clear" w:color="auto" w:fill="auto"/>
          </w:tcPr>
          <w:p w:rsidR="00C44658" w:rsidRPr="00FF430B" w:rsidRDefault="00C44658" w:rsidP="004F7E4E">
            <w:pPr>
              <w:jc w:val="center"/>
              <w:rPr>
                <w:rFonts w:eastAsia="Calibri"/>
                <w:lang w:val="ro-MD" w:eastAsia="ro-RO"/>
              </w:rPr>
            </w:pPr>
          </w:p>
        </w:tc>
        <w:tc>
          <w:tcPr>
            <w:tcW w:w="1293" w:type="dxa"/>
            <w:shd w:val="clear" w:color="auto" w:fill="auto"/>
          </w:tcPr>
          <w:p w:rsidR="00C44658" w:rsidRPr="00FF430B" w:rsidRDefault="00C44658" w:rsidP="004F7E4E">
            <w:pPr>
              <w:jc w:val="center"/>
              <w:rPr>
                <w:rFonts w:eastAsia="Calibri"/>
                <w:lang w:val="ro-MD" w:eastAsia="ro-RO"/>
              </w:rPr>
            </w:pPr>
          </w:p>
        </w:tc>
        <w:tc>
          <w:tcPr>
            <w:tcW w:w="1608" w:type="dxa"/>
            <w:shd w:val="clear" w:color="auto" w:fill="auto"/>
          </w:tcPr>
          <w:p w:rsidR="00C44658" w:rsidRPr="00FF430B" w:rsidRDefault="00C44658" w:rsidP="004F7E4E">
            <w:pPr>
              <w:jc w:val="center"/>
              <w:rPr>
                <w:rFonts w:eastAsia="Calibri"/>
                <w:lang w:val="ro-MD" w:eastAsia="ro-RO"/>
              </w:rPr>
            </w:pPr>
          </w:p>
        </w:tc>
        <w:tc>
          <w:tcPr>
            <w:tcW w:w="1323" w:type="dxa"/>
            <w:shd w:val="clear" w:color="auto" w:fill="auto"/>
          </w:tcPr>
          <w:p w:rsidR="00C44658" w:rsidRPr="00FF430B" w:rsidRDefault="00C44658" w:rsidP="004F7E4E">
            <w:pPr>
              <w:jc w:val="center"/>
              <w:rPr>
                <w:rFonts w:eastAsia="Calibri"/>
                <w:lang w:val="ro-MD" w:eastAsia="ro-RO"/>
              </w:rPr>
            </w:pPr>
          </w:p>
        </w:tc>
      </w:tr>
    </w:tbl>
    <w:p w:rsidR="00C44658" w:rsidRPr="00FF430B" w:rsidRDefault="00C44658" w:rsidP="00C44658">
      <w:pPr>
        <w:spacing w:after="200"/>
        <w:ind w:left="28"/>
        <w:rPr>
          <w:rFonts w:eastAsia="Calibri"/>
          <w:lang w:val="ro-MD"/>
        </w:rPr>
      </w:pPr>
    </w:p>
    <w:p w:rsidR="00C44658" w:rsidRPr="00FF430B" w:rsidRDefault="00C44658" w:rsidP="00C44658">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C44658" w:rsidRPr="00FF430B" w:rsidRDefault="00C44658" w:rsidP="00C44658">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C44658" w:rsidRPr="00FF430B" w:rsidRDefault="00C44658" w:rsidP="00C44658">
      <w:pPr>
        <w:shd w:val="clear" w:color="auto" w:fill="FFFFFF"/>
        <w:spacing w:after="200"/>
        <w:ind w:firstLine="993"/>
        <w:rPr>
          <w:rFonts w:eastAsia="Calibri"/>
          <w:spacing w:val="-1"/>
          <w:lang w:val="ro-MD"/>
        </w:rPr>
      </w:pPr>
    </w:p>
    <w:p w:rsidR="00C44658" w:rsidRPr="00FF430B" w:rsidRDefault="00C44658" w:rsidP="00C44658">
      <w:pPr>
        <w:shd w:val="clear" w:color="auto" w:fill="FFFFFF"/>
        <w:spacing w:after="200"/>
        <w:ind w:firstLine="993"/>
        <w:rPr>
          <w:rFonts w:eastAsia="Calibri"/>
          <w:spacing w:val="-1"/>
          <w:lang w:val="ro-MD"/>
        </w:rPr>
      </w:pPr>
    </w:p>
    <w:p w:rsidR="00C44658" w:rsidRPr="00FF430B" w:rsidRDefault="00C44658" w:rsidP="00C44658">
      <w:pPr>
        <w:shd w:val="clear" w:color="auto" w:fill="FFFFFF"/>
        <w:spacing w:after="200"/>
        <w:ind w:firstLine="993"/>
        <w:rPr>
          <w:rFonts w:eastAsia="Calibri"/>
          <w:spacing w:val="-1"/>
          <w:lang w:val="ro-MD"/>
        </w:rPr>
      </w:pPr>
    </w:p>
    <w:p w:rsidR="00C44658" w:rsidRPr="00FF430B" w:rsidRDefault="00C44658" w:rsidP="00C44658">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C44658" w:rsidRPr="00FF430B" w:rsidRDefault="00C44658" w:rsidP="00C44658">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tabs>
          <w:tab w:val="left" w:pos="567"/>
        </w:tabs>
        <w:jc w:val="center"/>
        <w:rPr>
          <w:b/>
          <w:color w:val="000000"/>
          <w:w w:val="90"/>
          <w:lang w:val="ro-MD"/>
        </w:rPr>
      </w:pPr>
    </w:p>
    <w:p w:rsidR="00C44658" w:rsidRPr="00FF430B" w:rsidRDefault="00C44658" w:rsidP="00C44658">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C44658" w:rsidRPr="00FF430B" w:rsidRDefault="00C44658" w:rsidP="00C44658">
      <w:pPr>
        <w:spacing w:line="276" w:lineRule="auto"/>
        <w:rPr>
          <w:rFonts w:eastAsia="Calibri"/>
          <w:lang w:val="ro-MD"/>
        </w:rPr>
      </w:pPr>
    </w:p>
    <w:p w:rsidR="00C44658" w:rsidRPr="00FF430B" w:rsidRDefault="00C44658" w:rsidP="00C44658">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C44658" w:rsidRPr="00FF430B" w:rsidRDefault="00C44658" w:rsidP="00C44658">
      <w:pPr>
        <w:shd w:val="clear" w:color="auto" w:fill="FFFFFF"/>
        <w:spacing w:line="276" w:lineRule="auto"/>
        <w:rPr>
          <w:rFonts w:eastAsia="Calibri"/>
          <w:b/>
          <w:lang w:val="ro-MD"/>
        </w:rPr>
      </w:pPr>
      <w:r w:rsidRPr="00FF430B">
        <w:rPr>
          <w:rFonts w:eastAsia="Calibri"/>
          <w:b/>
          <w:spacing w:val="-2"/>
          <w:lang w:val="ro-MD"/>
        </w:rPr>
        <w:t>..........................</w:t>
      </w:r>
    </w:p>
    <w:p w:rsidR="00C44658" w:rsidRPr="00FF430B" w:rsidRDefault="00C44658" w:rsidP="00C44658">
      <w:pPr>
        <w:shd w:val="clear" w:color="auto" w:fill="FFFFFF"/>
        <w:spacing w:line="276" w:lineRule="auto"/>
        <w:rPr>
          <w:rFonts w:eastAsia="Calibri"/>
          <w:lang w:val="ro-MD"/>
        </w:rPr>
      </w:pPr>
      <w:r w:rsidRPr="00FF430B">
        <w:rPr>
          <w:rFonts w:eastAsia="Calibri"/>
          <w:lang w:val="ro-MD"/>
        </w:rPr>
        <w:t>(denumirea)</w:t>
      </w:r>
    </w:p>
    <w:p w:rsidR="00C44658" w:rsidRPr="00FF430B" w:rsidRDefault="00C44658" w:rsidP="00C44658">
      <w:pPr>
        <w:shd w:val="clear" w:color="auto" w:fill="FFFFFF"/>
        <w:spacing w:line="276" w:lineRule="auto"/>
        <w:rPr>
          <w:rFonts w:eastAsia="Calibri"/>
          <w:lang w:val="ro-MD"/>
        </w:rPr>
      </w:pPr>
    </w:p>
    <w:p w:rsidR="00C44658" w:rsidRPr="00FF430B" w:rsidRDefault="00C44658" w:rsidP="00C44658">
      <w:pPr>
        <w:spacing w:after="200" w:line="276" w:lineRule="auto"/>
        <w:jc w:val="center"/>
        <w:rPr>
          <w:rFonts w:eastAsia="Calibri"/>
          <w:b/>
          <w:lang w:val="ro-MD"/>
        </w:rPr>
      </w:pPr>
      <w:r w:rsidRPr="00FF430B">
        <w:rPr>
          <w:rFonts w:eastAsia="Calibri"/>
          <w:b/>
          <w:lang w:val="ro-MD"/>
        </w:rPr>
        <w:t>Declaraţie</w:t>
      </w:r>
    </w:p>
    <w:p w:rsidR="00C44658" w:rsidRPr="00FF430B" w:rsidRDefault="00C44658" w:rsidP="00C44658">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C44658" w:rsidRPr="00FF430B" w:rsidRDefault="00C44658" w:rsidP="00C44658">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C44658" w:rsidRPr="00FF430B" w:rsidRDefault="00C44658" w:rsidP="00C44658">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C44658" w:rsidRPr="00FF430B" w:rsidRDefault="00C44658" w:rsidP="00C44658">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C44658" w:rsidRPr="00FF430B" w:rsidRDefault="00C44658" w:rsidP="00C4465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4658" w:rsidRPr="00EC30C2" w:rsidTr="004F7E4E">
        <w:trPr>
          <w:jc w:val="center"/>
        </w:trPr>
        <w:tc>
          <w:tcPr>
            <w:tcW w:w="3023" w:type="dxa"/>
            <w:shd w:val="clear" w:color="auto" w:fill="auto"/>
          </w:tcPr>
          <w:p w:rsidR="00C44658" w:rsidRPr="00FF430B" w:rsidRDefault="00C44658" w:rsidP="004F7E4E">
            <w:pPr>
              <w:rPr>
                <w:rFonts w:eastAsia="Calibri"/>
                <w:lang w:val="ro-MD" w:eastAsia="ro-RO"/>
              </w:rPr>
            </w:pPr>
          </w:p>
        </w:tc>
        <w:tc>
          <w:tcPr>
            <w:tcW w:w="1757"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Anul 1</w:t>
            </w:r>
          </w:p>
        </w:tc>
        <w:tc>
          <w:tcPr>
            <w:tcW w:w="1845"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Anul 2</w:t>
            </w:r>
          </w:p>
        </w:tc>
        <w:tc>
          <w:tcPr>
            <w:tcW w:w="1757"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Anul 3</w:t>
            </w:r>
          </w:p>
        </w:tc>
      </w:tr>
      <w:tr w:rsidR="00C44658" w:rsidRPr="00EC30C2" w:rsidTr="004F7E4E">
        <w:trPr>
          <w:jc w:val="center"/>
        </w:trPr>
        <w:tc>
          <w:tcPr>
            <w:tcW w:w="3023" w:type="dxa"/>
            <w:shd w:val="clear" w:color="auto" w:fill="auto"/>
          </w:tcPr>
          <w:p w:rsidR="00C44658" w:rsidRPr="00FF430B" w:rsidRDefault="00C44658" w:rsidP="004F7E4E">
            <w:pPr>
              <w:rPr>
                <w:rFonts w:eastAsia="Calibri"/>
                <w:lang w:val="ro-MD" w:eastAsia="ro-RO"/>
              </w:rPr>
            </w:pPr>
            <w:r w:rsidRPr="00FF430B">
              <w:rPr>
                <w:rFonts w:eastAsia="Calibri"/>
                <w:lang w:val="ro-MD"/>
              </w:rPr>
              <w:t>Personalul de specialitate</w:t>
            </w:r>
          </w:p>
        </w:tc>
        <w:tc>
          <w:tcPr>
            <w:tcW w:w="1757" w:type="dxa"/>
            <w:shd w:val="clear" w:color="auto" w:fill="auto"/>
          </w:tcPr>
          <w:p w:rsidR="00C44658" w:rsidRPr="00FF430B" w:rsidRDefault="00C44658" w:rsidP="004F7E4E">
            <w:pPr>
              <w:rPr>
                <w:rFonts w:eastAsia="Calibri"/>
                <w:lang w:val="ro-MD" w:eastAsia="ro-RO"/>
              </w:rPr>
            </w:pPr>
          </w:p>
        </w:tc>
        <w:tc>
          <w:tcPr>
            <w:tcW w:w="1845" w:type="dxa"/>
            <w:shd w:val="clear" w:color="auto" w:fill="auto"/>
          </w:tcPr>
          <w:p w:rsidR="00C44658" w:rsidRPr="00FF430B" w:rsidRDefault="00C44658" w:rsidP="004F7E4E">
            <w:pPr>
              <w:rPr>
                <w:rFonts w:eastAsia="Calibri"/>
                <w:lang w:val="ro-MD" w:eastAsia="ro-RO"/>
              </w:rPr>
            </w:pPr>
          </w:p>
        </w:tc>
        <w:tc>
          <w:tcPr>
            <w:tcW w:w="1757" w:type="dxa"/>
            <w:shd w:val="clear" w:color="auto" w:fill="auto"/>
          </w:tcPr>
          <w:p w:rsidR="00C44658" w:rsidRPr="00FF430B" w:rsidRDefault="00C44658" w:rsidP="004F7E4E">
            <w:pPr>
              <w:rPr>
                <w:rFonts w:eastAsia="Calibri"/>
                <w:lang w:val="ro-MD" w:eastAsia="ro-RO"/>
              </w:rPr>
            </w:pPr>
          </w:p>
        </w:tc>
      </w:tr>
      <w:tr w:rsidR="00C44658" w:rsidRPr="00EC30C2" w:rsidTr="004F7E4E">
        <w:trPr>
          <w:jc w:val="center"/>
        </w:trPr>
        <w:tc>
          <w:tcPr>
            <w:tcW w:w="3023"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w:t>
            </w:r>
          </w:p>
        </w:tc>
        <w:tc>
          <w:tcPr>
            <w:tcW w:w="1757" w:type="dxa"/>
            <w:shd w:val="clear" w:color="auto" w:fill="auto"/>
          </w:tcPr>
          <w:p w:rsidR="00C44658" w:rsidRPr="00FF430B" w:rsidRDefault="00C44658" w:rsidP="004F7E4E">
            <w:pPr>
              <w:rPr>
                <w:rFonts w:eastAsia="Calibri"/>
                <w:lang w:val="ro-MD" w:eastAsia="ro-RO"/>
              </w:rPr>
            </w:pPr>
          </w:p>
        </w:tc>
        <w:tc>
          <w:tcPr>
            <w:tcW w:w="1845" w:type="dxa"/>
            <w:shd w:val="clear" w:color="auto" w:fill="auto"/>
          </w:tcPr>
          <w:p w:rsidR="00C44658" w:rsidRPr="00FF430B" w:rsidRDefault="00C44658" w:rsidP="004F7E4E">
            <w:pPr>
              <w:rPr>
                <w:rFonts w:eastAsia="Calibri"/>
                <w:lang w:val="ro-MD" w:eastAsia="ro-RO"/>
              </w:rPr>
            </w:pPr>
          </w:p>
        </w:tc>
        <w:tc>
          <w:tcPr>
            <w:tcW w:w="1757" w:type="dxa"/>
            <w:shd w:val="clear" w:color="auto" w:fill="auto"/>
          </w:tcPr>
          <w:p w:rsidR="00C44658" w:rsidRPr="00FF430B" w:rsidRDefault="00C44658" w:rsidP="004F7E4E">
            <w:pPr>
              <w:rPr>
                <w:rFonts w:eastAsia="Calibri"/>
                <w:lang w:val="ro-MD" w:eastAsia="ro-RO"/>
              </w:rPr>
            </w:pPr>
          </w:p>
        </w:tc>
      </w:tr>
      <w:tr w:rsidR="00C44658" w:rsidRPr="00EC30C2" w:rsidTr="004F7E4E">
        <w:trPr>
          <w:jc w:val="center"/>
        </w:trPr>
        <w:tc>
          <w:tcPr>
            <w:tcW w:w="3023"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w:t>
            </w:r>
          </w:p>
        </w:tc>
        <w:tc>
          <w:tcPr>
            <w:tcW w:w="1757" w:type="dxa"/>
            <w:shd w:val="clear" w:color="auto" w:fill="auto"/>
          </w:tcPr>
          <w:p w:rsidR="00C44658" w:rsidRPr="00FF430B" w:rsidRDefault="00C44658" w:rsidP="004F7E4E">
            <w:pPr>
              <w:rPr>
                <w:rFonts w:eastAsia="Calibri"/>
                <w:lang w:val="ro-MD" w:eastAsia="ro-RO"/>
              </w:rPr>
            </w:pPr>
          </w:p>
        </w:tc>
        <w:tc>
          <w:tcPr>
            <w:tcW w:w="1845" w:type="dxa"/>
            <w:shd w:val="clear" w:color="auto" w:fill="auto"/>
          </w:tcPr>
          <w:p w:rsidR="00C44658" w:rsidRPr="00FF430B" w:rsidRDefault="00C44658" w:rsidP="004F7E4E">
            <w:pPr>
              <w:rPr>
                <w:rFonts w:eastAsia="Calibri"/>
                <w:lang w:val="ro-MD" w:eastAsia="ro-RO"/>
              </w:rPr>
            </w:pPr>
          </w:p>
        </w:tc>
        <w:tc>
          <w:tcPr>
            <w:tcW w:w="1757" w:type="dxa"/>
            <w:shd w:val="clear" w:color="auto" w:fill="auto"/>
          </w:tcPr>
          <w:p w:rsidR="00C44658" w:rsidRPr="00FF430B" w:rsidRDefault="00C44658" w:rsidP="004F7E4E">
            <w:pPr>
              <w:rPr>
                <w:rFonts w:eastAsia="Calibri"/>
                <w:lang w:val="ro-MD" w:eastAsia="ro-RO"/>
              </w:rPr>
            </w:pPr>
          </w:p>
        </w:tc>
      </w:tr>
      <w:tr w:rsidR="00C44658" w:rsidRPr="00EC30C2" w:rsidTr="004F7E4E">
        <w:trPr>
          <w:jc w:val="center"/>
        </w:trPr>
        <w:tc>
          <w:tcPr>
            <w:tcW w:w="3023" w:type="dxa"/>
            <w:shd w:val="clear" w:color="auto" w:fill="auto"/>
          </w:tcPr>
          <w:p w:rsidR="00C44658" w:rsidRPr="00FF430B" w:rsidRDefault="00C44658" w:rsidP="004F7E4E">
            <w:pPr>
              <w:jc w:val="center"/>
              <w:rPr>
                <w:rFonts w:eastAsia="Calibri"/>
                <w:lang w:val="ro-MD" w:eastAsia="ro-RO"/>
              </w:rPr>
            </w:pPr>
            <w:r w:rsidRPr="00FF430B">
              <w:rPr>
                <w:rFonts w:eastAsia="Calibri"/>
                <w:lang w:val="ro-MD" w:eastAsia="ro-RO"/>
              </w:rPr>
              <w:t>………….</w:t>
            </w:r>
          </w:p>
        </w:tc>
        <w:tc>
          <w:tcPr>
            <w:tcW w:w="1757" w:type="dxa"/>
            <w:shd w:val="clear" w:color="auto" w:fill="auto"/>
          </w:tcPr>
          <w:p w:rsidR="00C44658" w:rsidRPr="00FF430B" w:rsidRDefault="00C44658" w:rsidP="004F7E4E">
            <w:pPr>
              <w:rPr>
                <w:rFonts w:eastAsia="Calibri"/>
                <w:lang w:val="ro-MD" w:eastAsia="ro-RO"/>
              </w:rPr>
            </w:pPr>
          </w:p>
        </w:tc>
        <w:tc>
          <w:tcPr>
            <w:tcW w:w="1845" w:type="dxa"/>
            <w:shd w:val="clear" w:color="auto" w:fill="auto"/>
          </w:tcPr>
          <w:p w:rsidR="00C44658" w:rsidRPr="00FF430B" w:rsidRDefault="00C44658" w:rsidP="004F7E4E">
            <w:pPr>
              <w:rPr>
                <w:rFonts w:eastAsia="Calibri"/>
                <w:lang w:val="ro-MD" w:eastAsia="ro-RO"/>
              </w:rPr>
            </w:pPr>
          </w:p>
        </w:tc>
        <w:tc>
          <w:tcPr>
            <w:tcW w:w="1757" w:type="dxa"/>
            <w:shd w:val="clear" w:color="auto" w:fill="auto"/>
          </w:tcPr>
          <w:p w:rsidR="00C44658" w:rsidRPr="00FF430B" w:rsidRDefault="00C44658" w:rsidP="004F7E4E">
            <w:pPr>
              <w:rPr>
                <w:rFonts w:eastAsia="Calibri"/>
                <w:lang w:val="ro-MD" w:eastAsia="ro-RO"/>
              </w:rPr>
            </w:pPr>
          </w:p>
        </w:tc>
      </w:tr>
    </w:tbl>
    <w:p w:rsidR="00C44658" w:rsidRPr="00FF430B" w:rsidRDefault="00C44658" w:rsidP="00C44658">
      <w:pPr>
        <w:shd w:val="clear" w:color="auto" w:fill="FFFFFF"/>
        <w:spacing w:line="276" w:lineRule="auto"/>
        <w:ind w:firstLine="1080"/>
        <w:jc w:val="both"/>
        <w:rPr>
          <w:rFonts w:eastAsia="Calibri"/>
          <w:lang w:val="ro-MD"/>
        </w:rPr>
      </w:pPr>
    </w:p>
    <w:p w:rsidR="00C44658" w:rsidRPr="00FF430B" w:rsidRDefault="00C44658" w:rsidP="00C44658">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C44658" w:rsidRPr="00FF430B" w:rsidRDefault="00C44658" w:rsidP="00C44658">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44658" w:rsidRPr="00FF430B" w:rsidRDefault="00C44658" w:rsidP="00C44658">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C44658" w:rsidRPr="00FF430B" w:rsidRDefault="00C44658" w:rsidP="00C44658">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C44658" w:rsidRPr="00FF430B" w:rsidRDefault="00C44658" w:rsidP="00C44658">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C44658" w:rsidRPr="00FF430B" w:rsidRDefault="00C44658" w:rsidP="004F7E4E">
      <w:pPr>
        <w:shd w:val="clear" w:color="auto" w:fill="FFFFFF"/>
        <w:spacing w:after="200" w:line="276" w:lineRule="auto"/>
        <w:rPr>
          <w:rFonts w:eastAsia="Calibri"/>
          <w:spacing w:val="-1"/>
          <w:lang w:val="ro-MD"/>
        </w:rPr>
      </w:pPr>
    </w:p>
    <w:p w:rsidR="00C44658" w:rsidRPr="00FF430B" w:rsidRDefault="00C44658" w:rsidP="00C44658">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C44658" w:rsidRPr="00FF430B" w:rsidRDefault="00C44658" w:rsidP="00C44658">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C44658" w:rsidRPr="00FF430B" w:rsidRDefault="00C44658" w:rsidP="00C4465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tabs>
          <w:tab w:val="left" w:pos="567"/>
        </w:tabs>
        <w:jc w:val="center"/>
        <w:rPr>
          <w:b/>
          <w:color w:val="000000"/>
          <w:w w:val="90"/>
          <w:lang w:val="ro-MD"/>
        </w:rPr>
      </w:pPr>
    </w:p>
    <w:p w:rsidR="00C44658" w:rsidRPr="00FF430B" w:rsidRDefault="00C44658" w:rsidP="00C44658">
      <w:pPr>
        <w:spacing w:before="72" w:line="292" w:lineRule="auto"/>
        <w:jc w:val="center"/>
        <w:rPr>
          <w:b/>
          <w:color w:val="000000"/>
          <w:w w:val="90"/>
          <w:lang w:val="ro-MD"/>
        </w:rPr>
      </w:pPr>
      <w:r w:rsidRPr="00FF430B">
        <w:rPr>
          <w:b/>
          <w:color w:val="000000"/>
          <w:w w:val="90"/>
          <w:lang w:val="ro-MD"/>
        </w:rPr>
        <w:t>(Antetul instituției)</w:t>
      </w:r>
    </w:p>
    <w:p w:rsidR="00C44658" w:rsidRPr="00FF430B" w:rsidRDefault="00C44658" w:rsidP="00C44658">
      <w:pPr>
        <w:spacing w:before="72" w:line="292" w:lineRule="auto"/>
        <w:jc w:val="center"/>
        <w:rPr>
          <w:b/>
          <w:color w:val="000000"/>
          <w:w w:val="90"/>
          <w:sz w:val="28"/>
          <w:szCs w:val="28"/>
          <w:lang w:val="ro-MD"/>
        </w:rPr>
      </w:pPr>
      <w:r w:rsidRPr="00FF430B">
        <w:rPr>
          <w:b/>
          <w:color w:val="000000"/>
          <w:w w:val="90"/>
          <w:lang w:val="ro-MD"/>
        </w:rPr>
        <w:t>~~~~~~~~~~~~~~~~~~~~~~~~~~~~~~~~~~~~~~~~~~~~~~~~~~~~~~~~~~~~~~~~~~~~~~~</w:t>
      </w:r>
    </w:p>
    <w:p w:rsidR="00C44658" w:rsidRPr="00FF430B" w:rsidRDefault="00C44658" w:rsidP="00C44658">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C44658" w:rsidRPr="00FF430B" w:rsidRDefault="00C44658" w:rsidP="00C44658">
      <w:pPr>
        <w:spacing w:before="72" w:line="292" w:lineRule="auto"/>
        <w:jc w:val="center"/>
        <w:rPr>
          <w:b/>
          <w:color w:val="000000"/>
          <w:w w:val="90"/>
          <w:sz w:val="25"/>
          <w:lang w:val="ro-MD"/>
        </w:rPr>
      </w:pPr>
      <w:r w:rsidRPr="00FF430B">
        <w:rPr>
          <w:b/>
          <w:color w:val="000000"/>
          <w:w w:val="90"/>
          <w:sz w:val="28"/>
          <w:szCs w:val="28"/>
          <w:lang w:val="ro-MD"/>
        </w:rPr>
        <w:t xml:space="preserve">AVIZ </w:t>
      </w:r>
    </w:p>
    <w:p w:rsidR="00C44658" w:rsidRPr="00FF430B" w:rsidRDefault="00C44658" w:rsidP="00C44658">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C44658" w:rsidRPr="00FF430B" w:rsidRDefault="00C44658" w:rsidP="00C44658">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C44658" w:rsidRPr="00FF430B" w:rsidRDefault="00C44658" w:rsidP="00C44658">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C44658" w:rsidRPr="00EC30C2" w:rsidTr="004F7E4E">
        <w:tc>
          <w:tcPr>
            <w:tcW w:w="471"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C44658" w:rsidRPr="00FF430B" w:rsidRDefault="00C44658" w:rsidP="004F7E4E">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C44658" w:rsidRPr="00FF430B" w:rsidRDefault="00C44658" w:rsidP="004F7E4E">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C44658" w:rsidRPr="00EC30C2" w:rsidTr="004F7E4E">
        <w:trPr>
          <w:trHeight w:val="540"/>
        </w:trPr>
        <w:tc>
          <w:tcPr>
            <w:tcW w:w="471" w:type="dxa"/>
            <w:vMerge w:val="restart"/>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C44658" w:rsidRPr="00FF430B" w:rsidRDefault="00C44658" w:rsidP="004F7E4E">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p>
        </w:tc>
        <w:tc>
          <w:tcPr>
            <w:tcW w:w="563"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p>
        </w:tc>
        <w:tc>
          <w:tcPr>
            <w:tcW w:w="846" w:type="dxa"/>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p>
        </w:tc>
      </w:tr>
      <w:tr w:rsidR="00C44658" w:rsidRPr="00EC30C2" w:rsidTr="004F7E4E">
        <w:trPr>
          <w:trHeight w:val="1380"/>
        </w:trPr>
        <w:tc>
          <w:tcPr>
            <w:tcW w:w="471" w:type="dxa"/>
            <w:vMerge/>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p>
        </w:tc>
        <w:tc>
          <w:tcPr>
            <w:tcW w:w="3751" w:type="dxa"/>
            <w:vMerge/>
          </w:tcPr>
          <w:p w:rsidR="00C44658" w:rsidRPr="00FF430B" w:rsidRDefault="00C44658" w:rsidP="004F7E4E">
            <w:pPr>
              <w:tabs>
                <w:tab w:val="left" w:leader="underscore" w:pos="6465"/>
                <w:tab w:val="right" w:leader="underscore" w:pos="9777"/>
              </w:tabs>
              <w:jc w:val="both"/>
              <w:rPr>
                <w:rFonts w:eastAsia="PMingLiU"/>
                <w:lang w:val="ro-MD" w:eastAsia="zh-CN"/>
              </w:rPr>
            </w:pP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420"/>
        </w:trPr>
        <w:tc>
          <w:tcPr>
            <w:tcW w:w="471" w:type="dxa"/>
            <w:vMerge w:val="restart"/>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535"/>
        </w:trPr>
        <w:tc>
          <w:tcPr>
            <w:tcW w:w="471" w:type="dxa"/>
            <w:vMerge/>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1770"/>
        </w:trPr>
        <w:tc>
          <w:tcPr>
            <w:tcW w:w="471" w:type="dxa"/>
            <w:vMerge w:val="restart"/>
          </w:tcPr>
          <w:p w:rsidR="00C44658" w:rsidRPr="00FF430B" w:rsidRDefault="00C44658" w:rsidP="004F7E4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C44658" w:rsidRPr="00FF430B" w:rsidRDefault="00C44658" w:rsidP="004F7E4E">
            <w:pPr>
              <w:tabs>
                <w:tab w:val="left" w:pos="567"/>
              </w:tabs>
              <w:rPr>
                <w:lang w:val="ro-MD"/>
              </w:rPr>
            </w:pPr>
            <w:r w:rsidRPr="00FF430B">
              <w:rPr>
                <w:lang w:val="ro-MD"/>
              </w:rPr>
              <w:t>A.Terasamente, lucrări la structura clădirilor;</w:t>
            </w:r>
          </w:p>
          <w:p w:rsidR="00C44658" w:rsidRPr="00FF430B" w:rsidRDefault="00C44658" w:rsidP="004F7E4E">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C44658" w:rsidRPr="00FF430B" w:rsidRDefault="00C44658" w:rsidP="004F7E4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1260"/>
        </w:trPr>
        <w:tc>
          <w:tcPr>
            <w:tcW w:w="471" w:type="dxa"/>
            <w:vMerge/>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C44658" w:rsidRPr="00FF430B" w:rsidRDefault="00C44658" w:rsidP="004F7E4E">
            <w:pPr>
              <w:tabs>
                <w:tab w:val="left" w:leader="underscore" w:pos="6465"/>
                <w:tab w:val="right" w:leader="underscore" w:pos="9777"/>
              </w:tabs>
              <w:jc w:val="both"/>
              <w:rPr>
                <w:lang w:val="ro-MD"/>
              </w:rPr>
            </w:pPr>
            <w:r w:rsidRPr="00FF430B">
              <w:rPr>
                <w:lang w:val="ro-MD"/>
              </w:rPr>
              <w:t xml:space="preserve">A.drumuri și piste de aviație; </w:t>
            </w:r>
          </w:p>
          <w:p w:rsidR="00C44658" w:rsidRPr="00FF430B" w:rsidRDefault="00C44658" w:rsidP="004F7E4E">
            <w:pPr>
              <w:tabs>
                <w:tab w:val="left" w:leader="underscore" w:pos="6465"/>
                <w:tab w:val="right" w:leader="underscore" w:pos="9777"/>
              </w:tabs>
              <w:jc w:val="both"/>
              <w:rPr>
                <w:lang w:val="ro-MD"/>
              </w:rPr>
            </w:pPr>
            <w:r w:rsidRPr="00FF430B">
              <w:rPr>
                <w:lang w:val="ro-MD"/>
              </w:rPr>
              <w:t xml:space="preserve">B.poduri; </w:t>
            </w:r>
          </w:p>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1260"/>
        </w:trPr>
        <w:tc>
          <w:tcPr>
            <w:tcW w:w="471" w:type="dxa"/>
            <w:vMerge/>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C44658" w:rsidRPr="00FF430B" w:rsidRDefault="00C44658" w:rsidP="004F7E4E">
            <w:pPr>
              <w:tabs>
                <w:tab w:val="left" w:pos="567"/>
              </w:tabs>
              <w:spacing w:line="276" w:lineRule="auto"/>
              <w:rPr>
                <w:lang w:val="ro-MD"/>
              </w:rPr>
            </w:pPr>
            <w:r w:rsidRPr="00FF430B">
              <w:rPr>
                <w:lang w:val="ro-MD"/>
              </w:rPr>
              <w:t>Construcții speciale:</w:t>
            </w:r>
          </w:p>
          <w:p w:rsidR="00C44658" w:rsidRPr="00FF430B" w:rsidRDefault="00C44658" w:rsidP="004F7E4E">
            <w:pPr>
              <w:tabs>
                <w:tab w:val="left" w:pos="567"/>
              </w:tabs>
              <w:spacing w:line="276" w:lineRule="auto"/>
              <w:rPr>
                <w:lang w:val="ro-MD"/>
              </w:rPr>
            </w:pPr>
            <w:r w:rsidRPr="00FF430B">
              <w:rPr>
                <w:lang w:val="ro-MD"/>
              </w:rPr>
              <w:t>A. hidrotehnice și pentru îmbunătățiri funciare;</w:t>
            </w:r>
          </w:p>
          <w:p w:rsidR="00C44658" w:rsidRPr="00FF430B" w:rsidRDefault="00C44658" w:rsidP="004F7E4E">
            <w:pPr>
              <w:tabs>
                <w:tab w:val="left" w:pos="567"/>
              </w:tabs>
              <w:spacing w:line="276" w:lineRule="auto"/>
              <w:rPr>
                <w:lang w:val="ro-MD"/>
              </w:rPr>
            </w:pPr>
            <w:r w:rsidRPr="00FF430B">
              <w:rPr>
                <w:lang w:val="ro-MD"/>
              </w:rPr>
              <w:t xml:space="preserve">B. fântâni arteziene; </w:t>
            </w:r>
          </w:p>
          <w:p w:rsidR="00C44658" w:rsidRPr="00FF430B" w:rsidRDefault="00C44658" w:rsidP="004F7E4E">
            <w:pPr>
              <w:tabs>
                <w:tab w:val="left" w:pos="567"/>
              </w:tabs>
              <w:spacing w:line="276" w:lineRule="auto"/>
              <w:rPr>
                <w:lang w:val="ro-MD"/>
              </w:rPr>
            </w:pPr>
            <w:r w:rsidRPr="00FF430B">
              <w:rPr>
                <w:lang w:val="ro-MD"/>
              </w:rPr>
              <w:t>C. porturi și debarcadere;</w:t>
            </w:r>
          </w:p>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2055"/>
        </w:trPr>
        <w:tc>
          <w:tcPr>
            <w:tcW w:w="471" w:type="dxa"/>
            <w:vMerge/>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C44658" w:rsidRPr="00FF430B" w:rsidRDefault="00C44658" w:rsidP="004F7E4E">
            <w:pPr>
              <w:tabs>
                <w:tab w:val="left" w:pos="567"/>
              </w:tabs>
              <w:spacing w:line="276" w:lineRule="auto"/>
              <w:rPr>
                <w:lang w:val="ro-MD"/>
              </w:rPr>
            </w:pPr>
            <w:r w:rsidRPr="00FF430B">
              <w:rPr>
                <w:lang w:val="ro-MD"/>
              </w:rPr>
              <w:t>A.de alimentare cu apă și canalizare;</w:t>
            </w:r>
          </w:p>
          <w:p w:rsidR="00C44658" w:rsidRPr="00FF430B" w:rsidRDefault="00C44658" w:rsidP="004F7E4E">
            <w:pPr>
              <w:tabs>
                <w:tab w:val="left" w:pos="567"/>
              </w:tabs>
              <w:spacing w:line="276" w:lineRule="auto"/>
              <w:rPr>
                <w:lang w:val="ro-MD"/>
              </w:rPr>
            </w:pPr>
            <w:r w:rsidRPr="00FF430B">
              <w:rPr>
                <w:lang w:val="ro-MD"/>
              </w:rPr>
              <w:t xml:space="preserve">B.de încălzire; </w:t>
            </w:r>
          </w:p>
          <w:p w:rsidR="00C44658" w:rsidRPr="00FF430B" w:rsidRDefault="00C44658" w:rsidP="004F7E4E">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C44658" w:rsidRPr="00FF430B" w:rsidRDefault="00C44658" w:rsidP="004F7E4E">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C44658" w:rsidRPr="00FF430B" w:rsidRDefault="00C44658" w:rsidP="004F7E4E">
            <w:pPr>
              <w:tabs>
                <w:tab w:val="left" w:leader="underscore" w:pos="6465"/>
                <w:tab w:val="right" w:leader="underscore" w:pos="9777"/>
              </w:tabs>
              <w:jc w:val="both"/>
              <w:rPr>
                <w:lang w:val="ro-MD"/>
              </w:rPr>
            </w:pPr>
            <w:r w:rsidRPr="00FF430B">
              <w:rPr>
                <w:lang w:val="ro-MD"/>
              </w:rPr>
              <w:t>H.frigorifice,compresoare;</w:t>
            </w:r>
          </w:p>
          <w:p w:rsidR="00C44658" w:rsidRPr="00FF430B" w:rsidRDefault="00C44658" w:rsidP="004F7E4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r w:rsidR="00C44658" w:rsidRPr="00EC30C2" w:rsidTr="004F7E4E">
        <w:trPr>
          <w:trHeight w:val="945"/>
        </w:trPr>
        <w:tc>
          <w:tcPr>
            <w:tcW w:w="471" w:type="dxa"/>
            <w:vMerge/>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C44658" w:rsidRPr="00FF430B" w:rsidRDefault="00C44658" w:rsidP="004F7E4E">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C44658" w:rsidRPr="00FF430B" w:rsidRDefault="00C44658" w:rsidP="004F7E4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C44658" w:rsidRPr="00FF430B" w:rsidRDefault="00C44658" w:rsidP="004F7E4E">
            <w:pPr>
              <w:tabs>
                <w:tab w:val="left" w:pos="567"/>
              </w:tabs>
              <w:spacing w:line="276" w:lineRule="auto"/>
              <w:rPr>
                <w:lang w:val="ro-MD"/>
              </w:rPr>
            </w:pPr>
            <w:r w:rsidRPr="00FF430B">
              <w:rPr>
                <w:lang w:val="ro-MD"/>
              </w:rPr>
              <w:t>A. sub presiune, mecanisme de ridicat, cazane;</w:t>
            </w:r>
          </w:p>
          <w:p w:rsidR="00C44658" w:rsidRPr="00FF430B" w:rsidRDefault="00C44658" w:rsidP="004F7E4E">
            <w:pPr>
              <w:tabs>
                <w:tab w:val="left" w:pos="567"/>
              </w:tabs>
              <w:spacing w:line="276" w:lineRule="auto"/>
              <w:rPr>
                <w:lang w:val="ro-MD"/>
              </w:rPr>
            </w:pPr>
            <w:r w:rsidRPr="00FF430B">
              <w:rPr>
                <w:lang w:val="ro-MD"/>
              </w:rPr>
              <w:t>B. chimico-tehnologice; C. gazoducte magistrale;</w:t>
            </w:r>
          </w:p>
          <w:p w:rsidR="00C44658" w:rsidRPr="00FF430B" w:rsidRDefault="00C44658" w:rsidP="004F4B8E">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C44658" w:rsidRPr="00FF430B" w:rsidRDefault="00C44658" w:rsidP="004F7E4E">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C44658" w:rsidRPr="00FF5CB2" w:rsidRDefault="00C44658" w:rsidP="00C44658">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C44658" w:rsidRPr="00FF5CB2" w:rsidRDefault="00C44658" w:rsidP="00C44658">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4F7E4E" w:rsidRDefault="00C44658" w:rsidP="00C44658">
      <w:pPr>
        <w:tabs>
          <w:tab w:val="left" w:leader="underscore" w:pos="6465"/>
          <w:tab w:val="right" w:leader="underscore" w:pos="9777"/>
        </w:tabs>
        <w:spacing w:line="302" w:lineRule="auto"/>
        <w:jc w:val="center"/>
        <w:rPr>
          <w:b/>
          <w:lang w:val="ro-MD"/>
        </w:rPr>
      </w:pPr>
      <w:r w:rsidRPr="00FF430B">
        <w:rPr>
          <w:b/>
          <w:lang w:val="ro-MD"/>
        </w:rPr>
        <w:t xml:space="preserve">~~~~~~~~~~~~~~~~~~~~~~~~~~~~~~~~~~~~~~~~~~~~~~~~~~~~~~~~~~~~~~~~~~~~~~~~~~ </w:t>
      </w:r>
    </w:p>
    <w:p w:rsidR="004F7E4E" w:rsidRDefault="004F7E4E" w:rsidP="00C44658">
      <w:pPr>
        <w:tabs>
          <w:tab w:val="left" w:leader="underscore" w:pos="6465"/>
          <w:tab w:val="right" w:leader="underscore" w:pos="9777"/>
        </w:tabs>
        <w:spacing w:line="302" w:lineRule="auto"/>
        <w:jc w:val="center"/>
        <w:rPr>
          <w:b/>
          <w:lang w:val="ro-MD"/>
        </w:rPr>
      </w:pPr>
    </w:p>
    <w:p w:rsidR="00C44658" w:rsidRPr="00FF430B" w:rsidRDefault="00C44658" w:rsidP="00C44658">
      <w:pPr>
        <w:tabs>
          <w:tab w:val="left" w:leader="underscore" w:pos="6465"/>
          <w:tab w:val="right" w:leader="underscore" w:pos="9777"/>
        </w:tabs>
        <w:spacing w:line="302" w:lineRule="auto"/>
        <w:jc w:val="center"/>
        <w:rPr>
          <w:rFonts w:eastAsia="PMingLiU"/>
          <w:b/>
          <w:lang w:val="ro-MD" w:eastAsia="zh-CN"/>
        </w:rPr>
      </w:pPr>
      <w:r w:rsidRPr="00FF430B">
        <w:rPr>
          <w:b/>
          <w:lang w:val="ro-MD"/>
        </w:rPr>
        <w:t>(Antetul instituției)</w:t>
      </w:r>
    </w:p>
    <w:p w:rsidR="00C44658"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tabs>
          <w:tab w:val="left" w:leader="underscore" w:pos="6465"/>
          <w:tab w:val="right" w:leader="underscore" w:pos="9777"/>
        </w:tabs>
        <w:spacing w:line="302" w:lineRule="auto"/>
        <w:rPr>
          <w:rFonts w:eastAsia="PMingLiU"/>
          <w:lang w:val="ro-MD" w:eastAsia="zh-CN"/>
        </w:rPr>
      </w:pPr>
    </w:p>
    <w:p w:rsidR="00C44658" w:rsidRPr="00FF430B" w:rsidRDefault="00C44658" w:rsidP="00C44658">
      <w:pPr>
        <w:jc w:val="both"/>
        <w:rPr>
          <w:b/>
          <w:lang w:val="ro-MD"/>
        </w:rPr>
      </w:pPr>
    </w:p>
    <w:p w:rsidR="00C44658" w:rsidRPr="00FF430B" w:rsidRDefault="00C44658" w:rsidP="00C44658">
      <w:pPr>
        <w:jc w:val="both"/>
        <w:rPr>
          <w:b/>
          <w:lang w:val="ro-MD"/>
        </w:rPr>
      </w:pPr>
    </w:p>
    <w:p w:rsidR="00C44658" w:rsidRPr="00FF430B" w:rsidRDefault="00C44658" w:rsidP="00C44658">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C44658" w:rsidRPr="00FF430B" w:rsidRDefault="00C44658" w:rsidP="00C44658">
      <w:pPr>
        <w:ind w:firstLine="709"/>
        <w:jc w:val="both"/>
        <w:rPr>
          <w:b/>
          <w:lang w:val="ro-MD"/>
        </w:rPr>
      </w:pPr>
    </w:p>
    <w:p w:rsidR="00C44658" w:rsidRPr="00FF430B" w:rsidRDefault="00C44658" w:rsidP="00C44658">
      <w:pPr>
        <w:tabs>
          <w:tab w:val="left" w:pos="567"/>
        </w:tabs>
        <w:jc w:val="both"/>
        <w:rPr>
          <w:lang w:val="ro-MD"/>
        </w:rPr>
      </w:pPr>
      <w:r w:rsidRPr="00FF430B">
        <w:rPr>
          <w:lang w:val="ro-MD"/>
        </w:rPr>
        <w:t>Obiectul____________________________________________________________________</w:t>
      </w:r>
    </w:p>
    <w:p w:rsidR="00C44658" w:rsidRPr="00FF430B" w:rsidRDefault="00C44658" w:rsidP="00C44658">
      <w:pPr>
        <w:tabs>
          <w:tab w:val="left" w:pos="567"/>
        </w:tabs>
        <w:jc w:val="both"/>
        <w:rPr>
          <w:lang w:val="ro-MD"/>
        </w:rPr>
      </w:pPr>
      <w:r w:rsidRPr="00FF430B">
        <w:rPr>
          <w:lang w:val="ro-MD"/>
        </w:rPr>
        <w:t>Autoritatea contractantă________________________________________________________</w:t>
      </w:r>
    </w:p>
    <w:p w:rsidR="00C44658" w:rsidRPr="00FF430B" w:rsidRDefault="00C44658" w:rsidP="00C44658">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44658" w:rsidRPr="00EC30C2" w:rsidTr="004F7E4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C44658" w:rsidRPr="00FF430B" w:rsidRDefault="00C44658" w:rsidP="004F7E4E">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44658" w:rsidRPr="00FF430B" w:rsidRDefault="00C44658" w:rsidP="004F7E4E">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C44658" w:rsidRPr="00FF430B" w:rsidRDefault="00C44658" w:rsidP="004F7E4E">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C44658" w:rsidRPr="00FF430B" w:rsidRDefault="00C44658" w:rsidP="004F7E4E">
            <w:pPr>
              <w:jc w:val="center"/>
              <w:rPr>
                <w:rFonts w:eastAsia="PMingLiU"/>
                <w:b/>
                <w:lang w:val="ro-MD" w:eastAsia="zh-CN"/>
              </w:rPr>
            </w:pPr>
            <w:r w:rsidRPr="00FF430B">
              <w:rPr>
                <w:rFonts w:eastAsia="PMingLiU"/>
                <w:b/>
                <w:lang w:val="ro-MD" w:eastAsia="zh-CN"/>
              </w:rPr>
              <w:t>Unitatea</w:t>
            </w:r>
          </w:p>
          <w:p w:rsidR="00C44658" w:rsidRPr="00FF430B" w:rsidRDefault="00C44658" w:rsidP="004F7E4E">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C44658" w:rsidRPr="00FF430B" w:rsidRDefault="00C44658" w:rsidP="004F7E4E">
            <w:pPr>
              <w:jc w:val="center"/>
              <w:rPr>
                <w:rFonts w:eastAsia="PMingLiU"/>
                <w:b/>
                <w:lang w:val="ro-MD" w:eastAsia="zh-CN"/>
              </w:rPr>
            </w:pPr>
            <w:r w:rsidRPr="00FF430B">
              <w:rPr>
                <w:rFonts w:eastAsia="PMingLiU"/>
                <w:b/>
                <w:lang w:val="ro-MD" w:eastAsia="zh-CN"/>
              </w:rPr>
              <w:t>Cantitatea</w:t>
            </w:r>
          </w:p>
        </w:tc>
      </w:tr>
      <w:tr w:rsidR="00C44658" w:rsidRPr="00EC30C2" w:rsidTr="004F7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r>
      <w:tr w:rsidR="00C44658" w:rsidRPr="00EC30C2" w:rsidTr="004F7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r>
      <w:tr w:rsidR="00C44658" w:rsidRPr="00EC30C2" w:rsidTr="004F7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r>
      <w:tr w:rsidR="00C44658" w:rsidRPr="00EC30C2" w:rsidTr="004F7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r>
      <w:tr w:rsidR="00C44658" w:rsidRPr="00EC30C2" w:rsidTr="004F7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tabs>
                <w:tab w:val="left" w:pos="1134"/>
              </w:tabs>
              <w:ind w:left="720"/>
              <w:outlineLvl w:val="0"/>
              <w:rPr>
                <w:rFonts w:eastAsia="PMingLiU"/>
                <w:lang w:val="ro-MD" w:eastAsia="zh-CN"/>
              </w:rPr>
            </w:pPr>
          </w:p>
        </w:tc>
      </w:tr>
      <w:tr w:rsidR="00C44658" w:rsidRPr="00EC30C2" w:rsidTr="004F7E4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C44658" w:rsidRPr="00FF430B" w:rsidRDefault="00C44658" w:rsidP="004F7E4E">
            <w:pPr>
              <w:rPr>
                <w:rFonts w:eastAsia="PMingLiU"/>
                <w:b/>
                <w:lang w:val="ro-MD" w:eastAsia="zh-CN"/>
              </w:rPr>
            </w:pPr>
            <w:r w:rsidRPr="00FF430B">
              <w:rPr>
                <w:rFonts w:eastAsia="PMingLiU"/>
                <w:b/>
                <w:lang w:val="ro-MD" w:eastAsia="zh-CN"/>
              </w:rPr>
              <w:t>Total</w:t>
            </w:r>
          </w:p>
        </w:tc>
      </w:tr>
    </w:tbl>
    <w:p w:rsidR="00C44658" w:rsidRPr="00FF430B" w:rsidRDefault="00C44658" w:rsidP="00C44658">
      <w:pPr>
        <w:tabs>
          <w:tab w:val="left" w:pos="567"/>
        </w:tabs>
        <w:jc w:val="both"/>
        <w:rPr>
          <w:lang w:val="ro-MD"/>
        </w:rPr>
      </w:pPr>
    </w:p>
    <w:p w:rsidR="00C44658" w:rsidRPr="00FF430B" w:rsidRDefault="00C44658" w:rsidP="00C44658">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C44658" w:rsidRPr="00FF430B" w:rsidRDefault="00C44658" w:rsidP="00C44658">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C44658" w:rsidRPr="00FF430B" w:rsidRDefault="00C44658" w:rsidP="00C44658">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C44658" w:rsidRPr="00FF430B" w:rsidRDefault="00C44658" w:rsidP="00C44658">
      <w:pPr>
        <w:pStyle w:val="a7"/>
        <w:tabs>
          <w:tab w:val="left" w:pos="567"/>
        </w:tabs>
        <w:rPr>
          <w:rFonts w:ascii="Times New Roman" w:hAnsi="Times New Roman"/>
          <w:szCs w:val="24"/>
          <w:lang w:val="ro-MD"/>
        </w:rPr>
      </w:pPr>
    </w:p>
    <w:p w:rsidR="00C44658" w:rsidRPr="00FF430B" w:rsidRDefault="00C44658" w:rsidP="00C44658">
      <w:pPr>
        <w:pStyle w:val="a7"/>
        <w:tabs>
          <w:tab w:val="left" w:pos="567"/>
        </w:tabs>
        <w:rPr>
          <w:rFonts w:ascii="Times New Roman" w:hAnsi="Times New Roman"/>
          <w:szCs w:val="24"/>
          <w:lang w:val="ro-MD"/>
        </w:rPr>
      </w:pPr>
    </w:p>
    <w:p w:rsidR="00C44658" w:rsidRDefault="00C44658" w:rsidP="00C44658">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C44658" w:rsidRPr="00FF430B" w:rsidRDefault="00C44658" w:rsidP="00C44658">
      <w:pPr>
        <w:pStyle w:val="a7"/>
        <w:tabs>
          <w:tab w:val="left" w:pos="567"/>
        </w:tabs>
        <w:rPr>
          <w:rFonts w:ascii="Times New Roman" w:hAnsi="Times New Roman"/>
          <w:i/>
          <w:szCs w:val="24"/>
          <w:lang w:val="ro-MD"/>
        </w:rPr>
        <w:sectPr w:rsidR="00C44658" w:rsidRPr="00FF430B" w:rsidSect="004F7E4E">
          <w:footerReference w:type="first" r:id="rId7"/>
          <w:pgSz w:w="11906" w:h="16838" w:code="9"/>
          <w:pgMar w:top="426" w:right="1134" w:bottom="851" w:left="1276" w:header="720" w:footer="510" w:gutter="0"/>
          <w:cols w:space="720"/>
          <w:titlePg/>
          <w:docGrid w:linePitch="326"/>
        </w:sectPr>
      </w:pPr>
    </w:p>
    <w:p w:rsidR="00C44658" w:rsidRDefault="00C44658" w:rsidP="00C44658">
      <w:pPr>
        <w:jc w:val="right"/>
        <w:rPr>
          <w:noProof w:val="0"/>
          <w:lang w:val="ro-MD"/>
        </w:rPr>
      </w:pPr>
    </w:p>
    <w:p w:rsidR="00C44658" w:rsidRPr="00FF430B" w:rsidRDefault="00C44658" w:rsidP="00C4465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rsidR="00C44658" w:rsidRPr="00FF430B" w:rsidRDefault="00C44658" w:rsidP="00C44658">
      <w:pPr>
        <w:jc w:val="right"/>
        <w:rPr>
          <w:noProof w:val="0"/>
          <w:lang w:val="ro-MD"/>
        </w:rPr>
      </w:pPr>
      <w:r w:rsidRPr="00FF430B">
        <w:rPr>
          <w:noProof w:val="0"/>
          <w:lang w:val="ro-MD"/>
        </w:rPr>
        <w:t>la Documentația standard nr._____</w:t>
      </w:r>
    </w:p>
    <w:p w:rsidR="00C44658" w:rsidRPr="00FF430B" w:rsidRDefault="00C44658" w:rsidP="00C44658">
      <w:pPr>
        <w:jc w:val="right"/>
        <w:rPr>
          <w:noProof w:val="0"/>
          <w:lang w:val="ro-MD"/>
        </w:rPr>
      </w:pPr>
      <w:r w:rsidRPr="00FF430B">
        <w:rPr>
          <w:noProof w:val="0"/>
          <w:lang w:val="ro-MD"/>
        </w:rPr>
        <w:t>din “____” ________ 20___</w:t>
      </w:r>
    </w:p>
    <w:p w:rsidR="00C44658" w:rsidRPr="00FF430B" w:rsidRDefault="00C44658" w:rsidP="00C44658">
      <w:pPr>
        <w:pStyle w:val="a"/>
        <w:numPr>
          <w:ilvl w:val="0"/>
          <w:numId w:val="0"/>
        </w:numPr>
        <w:ind w:right="-1"/>
        <w:rPr>
          <w:i/>
          <w:lang w:val="ro-MD"/>
        </w:rPr>
      </w:pPr>
    </w:p>
    <w:p w:rsidR="00C44658" w:rsidRPr="00FF430B" w:rsidRDefault="00C44658" w:rsidP="00C44658">
      <w:pPr>
        <w:pStyle w:val="a"/>
        <w:numPr>
          <w:ilvl w:val="0"/>
          <w:numId w:val="0"/>
        </w:numPr>
        <w:ind w:right="-1"/>
        <w:rPr>
          <w:i/>
          <w:lang w:val="ro-MD"/>
        </w:rPr>
      </w:pPr>
    </w:p>
    <w:p w:rsidR="00C44658" w:rsidRPr="00FF430B" w:rsidRDefault="00C44658" w:rsidP="00C44658">
      <w:pPr>
        <w:pStyle w:val="a"/>
        <w:numPr>
          <w:ilvl w:val="0"/>
          <w:numId w:val="0"/>
        </w:numPr>
        <w:ind w:right="-1"/>
        <w:rPr>
          <w:i/>
          <w:lang w:val="ro-MD"/>
        </w:rPr>
      </w:pPr>
    </w:p>
    <w:p w:rsidR="00C44658" w:rsidRPr="00FF430B" w:rsidRDefault="00C44658" w:rsidP="00C44658">
      <w:pPr>
        <w:jc w:val="center"/>
        <w:rPr>
          <w:b/>
          <w:noProof w:val="0"/>
          <w:lang w:val="ro-MD"/>
        </w:rPr>
      </w:pPr>
    </w:p>
    <w:p w:rsidR="00C44658" w:rsidRPr="00FF430B" w:rsidRDefault="00C44658" w:rsidP="00C44658">
      <w:pPr>
        <w:jc w:val="center"/>
        <w:rPr>
          <w:b/>
          <w:noProof w:val="0"/>
          <w:lang w:val="ro-MD"/>
        </w:rPr>
      </w:pPr>
      <w:r w:rsidRPr="00FF430B">
        <w:rPr>
          <w:b/>
          <w:noProof w:val="0"/>
          <w:lang w:val="ro-MD"/>
        </w:rPr>
        <w:t>CONTRACT – MODEL</w:t>
      </w:r>
    </w:p>
    <w:p w:rsidR="00C44658" w:rsidRPr="00FF430B" w:rsidRDefault="00C44658" w:rsidP="00C44658">
      <w:pPr>
        <w:pStyle w:val="a"/>
        <w:numPr>
          <w:ilvl w:val="0"/>
          <w:numId w:val="0"/>
        </w:numPr>
        <w:ind w:right="-1"/>
        <w:rPr>
          <w:lang w:val="ro-MD"/>
        </w:rPr>
      </w:pPr>
    </w:p>
    <w:p w:rsidR="00C44658" w:rsidRPr="00FF430B" w:rsidRDefault="00C44658" w:rsidP="00C44658">
      <w:pPr>
        <w:pStyle w:val="a"/>
        <w:numPr>
          <w:ilvl w:val="0"/>
          <w:numId w:val="0"/>
        </w:numPr>
        <w:ind w:right="-1"/>
        <w:rPr>
          <w:i/>
          <w:lang w:val="ro-MD"/>
        </w:rPr>
      </w:pPr>
    </w:p>
    <w:tbl>
      <w:tblPr>
        <w:tblW w:w="9640" w:type="dxa"/>
        <w:tblInd w:w="-426" w:type="dxa"/>
        <w:tblLayout w:type="fixed"/>
        <w:tblLook w:val="04A0" w:firstRow="1" w:lastRow="0" w:firstColumn="1" w:lastColumn="0" w:noHBand="0" w:noVBand="1"/>
      </w:tblPr>
      <w:tblGrid>
        <w:gridCol w:w="9640"/>
      </w:tblGrid>
      <w:tr w:rsidR="00C44658" w:rsidRPr="00EC30C2" w:rsidTr="00A570C1">
        <w:trPr>
          <w:trHeight w:val="697"/>
        </w:trPr>
        <w:tc>
          <w:tcPr>
            <w:tcW w:w="9640" w:type="dxa"/>
            <w:vAlign w:val="center"/>
          </w:tcPr>
          <w:p w:rsidR="00C44658" w:rsidRPr="00FF430B" w:rsidRDefault="00C44658" w:rsidP="004F7E4E">
            <w:pPr>
              <w:jc w:val="both"/>
              <w:rPr>
                <w:lang w:val="ro-MD"/>
              </w:rPr>
            </w:pPr>
          </w:p>
          <w:p w:rsidR="00C44658" w:rsidRPr="00FF430B" w:rsidRDefault="00C44658" w:rsidP="004F7E4E">
            <w:pPr>
              <w:jc w:val="both"/>
              <w:rPr>
                <w:b/>
                <w:caps/>
                <w:sz w:val="28"/>
                <w:szCs w:val="28"/>
                <w:lang w:val="ro-MD"/>
              </w:rPr>
            </w:pPr>
          </w:p>
          <w:p w:rsidR="00C44658" w:rsidRPr="00FF430B" w:rsidRDefault="00C44658" w:rsidP="004F7E4E">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C44658" w:rsidRPr="00FF430B" w:rsidRDefault="00C44658" w:rsidP="004F7E4E">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C44658" w:rsidRPr="00FF430B" w:rsidRDefault="00C44658" w:rsidP="004F7E4E">
            <w:pPr>
              <w:jc w:val="both"/>
              <w:rPr>
                <w:b/>
                <w:i/>
                <w:lang w:val="ro-MD"/>
              </w:rPr>
            </w:pPr>
          </w:p>
          <w:p w:rsidR="00C44658" w:rsidRPr="00FF430B" w:rsidRDefault="00C44658" w:rsidP="004F7E4E">
            <w:pPr>
              <w:jc w:val="both"/>
              <w:rPr>
                <w:b/>
                <w:i/>
                <w:lang w:val="ro-MD"/>
              </w:rPr>
            </w:pPr>
          </w:p>
          <w:p w:rsidR="00C44658" w:rsidRPr="00FF430B" w:rsidRDefault="00C44658" w:rsidP="004F7E4E">
            <w:pPr>
              <w:tabs>
                <w:tab w:val="center" w:pos="-6663"/>
                <w:tab w:val="left" w:pos="567"/>
                <w:tab w:val="right" w:pos="10206"/>
              </w:tabs>
              <w:rPr>
                <w:lang w:val="ro-MD"/>
              </w:rPr>
            </w:pPr>
            <w:r w:rsidRPr="00FF430B">
              <w:rPr>
                <w:lang w:val="ro-MD"/>
              </w:rPr>
              <w:t>„___”_________20__                                                                                  _________________</w:t>
            </w:r>
          </w:p>
          <w:p w:rsidR="00C44658" w:rsidRPr="00FF430B" w:rsidRDefault="00C44658" w:rsidP="004F7E4E">
            <w:pPr>
              <w:jc w:val="center"/>
              <w:rPr>
                <w:lang w:val="ro-MD"/>
              </w:rPr>
            </w:pPr>
            <w:r w:rsidRPr="00FF430B">
              <w:rPr>
                <w:sz w:val="20"/>
                <w:szCs w:val="20"/>
                <w:lang w:val="ro-MD"/>
              </w:rPr>
              <w:t xml:space="preserve">                                                                                                                                    (municipiu, oraş)</w:t>
            </w:r>
          </w:p>
          <w:p w:rsidR="00C44658" w:rsidRPr="00FF430B" w:rsidRDefault="00C44658" w:rsidP="004F7E4E">
            <w:pPr>
              <w:jc w:val="both"/>
              <w:rPr>
                <w:lang w:val="ro-MD"/>
              </w:rPr>
            </w:pPr>
          </w:p>
          <w:p w:rsidR="00C44658" w:rsidRPr="00FF430B" w:rsidRDefault="00C44658" w:rsidP="004F7E4E">
            <w:pPr>
              <w:jc w:val="both"/>
              <w:rPr>
                <w:lang w:val="ro-MD"/>
              </w:rPr>
            </w:pPr>
          </w:p>
          <w:p w:rsidR="00C44658" w:rsidRPr="00FF430B" w:rsidRDefault="00C44658" w:rsidP="004F7E4E">
            <w:pPr>
              <w:pStyle w:val="a"/>
              <w:numPr>
                <w:ilvl w:val="3"/>
                <w:numId w:val="3"/>
              </w:numPr>
              <w:rPr>
                <w:b/>
                <w:kern w:val="28"/>
                <w:lang w:val="ro-MD"/>
              </w:rPr>
            </w:pPr>
            <w:r w:rsidRPr="00FF430B">
              <w:rPr>
                <w:b/>
                <w:kern w:val="28"/>
                <w:lang w:val="ro-MD"/>
              </w:rPr>
              <w:t>PARTEA GENERALĂ</w:t>
            </w:r>
          </w:p>
          <w:p w:rsidR="00C44658" w:rsidRPr="00FF430B" w:rsidRDefault="00C44658" w:rsidP="004F7E4E">
            <w:pPr>
              <w:pStyle w:val="a"/>
              <w:numPr>
                <w:ilvl w:val="0"/>
                <w:numId w:val="0"/>
              </w:numPr>
              <w:ind w:left="3240"/>
              <w:rPr>
                <w:kern w:val="28"/>
                <w:sz w:val="20"/>
                <w:szCs w:val="20"/>
                <w:lang w:val="ro-MD"/>
              </w:rPr>
            </w:pPr>
            <w:r w:rsidRPr="00FF430B">
              <w:rPr>
                <w:kern w:val="28"/>
                <w:sz w:val="20"/>
                <w:szCs w:val="20"/>
                <w:lang w:val="ro-MD"/>
              </w:rPr>
              <w:t xml:space="preserve"> (OBLIGATORIU)</w:t>
            </w:r>
          </w:p>
          <w:p w:rsidR="00C44658" w:rsidRPr="00FF430B" w:rsidRDefault="00C44658" w:rsidP="004F7E4E">
            <w:pPr>
              <w:rPr>
                <w:b/>
                <w:kern w:val="28"/>
                <w:lang w:val="ro-MD"/>
              </w:rPr>
            </w:pPr>
          </w:p>
          <w:p w:rsidR="00C44658" w:rsidRPr="00FF430B" w:rsidRDefault="00C44658" w:rsidP="004F7E4E">
            <w:pPr>
              <w:rPr>
                <w:b/>
                <w:kern w:val="28"/>
                <w:lang w:val="ro-MD"/>
              </w:rPr>
            </w:pPr>
            <w:r w:rsidRPr="00FF430B">
              <w:rPr>
                <w:b/>
                <w:kern w:val="28"/>
                <w:lang w:val="ro-MD"/>
              </w:rPr>
              <w:t>PĂRŢILE CONTRACTANTE</w:t>
            </w:r>
          </w:p>
          <w:p w:rsidR="00C44658" w:rsidRPr="00FF430B" w:rsidRDefault="00C44658" w:rsidP="004F7E4E">
            <w:pPr>
              <w:rPr>
                <w:b/>
                <w:kern w:val="28"/>
                <w:lang w:val="ro-MD"/>
              </w:rPr>
            </w:pPr>
          </w:p>
          <w:p w:rsidR="00C44658" w:rsidRPr="00FF430B" w:rsidRDefault="00C44658" w:rsidP="004F7E4E">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rsidR="00C44658" w:rsidRPr="00FF430B" w:rsidRDefault="00C44658" w:rsidP="004F7E4E">
            <w:pPr>
              <w:tabs>
                <w:tab w:val="left" w:pos="567"/>
                <w:tab w:val="right" w:pos="10205"/>
              </w:tabs>
              <w:jc w:val="both"/>
              <w:rPr>
                <w:lang w:val="ro-MD"/>
              </w:rPr>
            </w:pPr>
            <w:r w:rsidRPr="00FF430B">
              <w:rPr>
                <w:lang w:val="ro-MD"/>
              </w:rPr>
              <w:t>_____________________________________________________________________, cu sediul în</w:t>
            </w:r>
          </w:p>
          <w:p w:rsidR="00C44658" w:rsidRPr="00FF430B" w:rsidRDefault="00C44658" w:rsidP="004F7E4E">
            <w:pPr>
              <w:tabs>
                <w:tab w:val="left" w:pos="567"/>
                <w:tab w:val="right" w:pos="10205"/>
              </w:tabs>
              <w:jc w:val="both"/>
              <w:rPr>
                <w:sz w:val="20"/>
                <w:szCs w:val="20"/>
                <w:lang w:val="ro-MD"/>
              </w:rPr>
            </w:pPr>
            <w:r w:rsidRPr="00FF430B">
              <w:rPr>
                <w:sz w:val="20"/>
                <w:szCs w:val="20"/>
                <w:lang w:val="ro-MD"/>
              </w:rPr>
              <w:t xml:space="preserve">                                                          (denumirea autorităţii contractante) </w:t>
            </w:r>
          </w:p>
          <w:p w:rsidR="00C44658" w:rsidRPr="00FF430B" w:rsidRDefault="00C44658" w:rsidP="004F7E4E">
            <w:pPr>
              <w:tabs>
                <w:tab w:val="left" w:pos="567"/>
                <w:tab w:val="right" w:pos="9531"/>
              </w:tabs>
              <w:jc w:val="both"/>
              <w:rPr>
                <w:lang w:val="ro-MD"/>
              </w:rPr>
            </w:pPr>
            <w:r w:rsidRPr="00FF430B">
              <w:rPr>
                <w:lang w:val="ro-MD"/>
              </w:rPr>
              <w:t>______________________________________________________________________________</w:t>
            </w:r>
          </w:p>
          <w:p w:rsidR="00C44658" w:rsidRPr="00FF430B" w:rsidRDefault="00C44658" w:rsidP="004F7E4E">
            <w:pPr>
              <w:pStyle w:val="cn"/>
              <w:tabs>
                <w:tab w:val="left" w:pos="567"/>
              </w:tabs>
              <w:jc w:val="both"/>
              <w:rPr>
                <w:sz w:val="20"/>
                <w:szCs w:val="20"/>
                <w:lang w:val="ro-MD"/>
              </w:rPr>
            </w:pPr>
            <w:r w:rsidRPr="00FF430B">
              <w:rPr>
                <w:sz w:val="20"/>
                <w:szCs w:val="20"/>
                <w:lang w:val="ro-MD"/>
              </w:rPr>
              <w:t xml:space="preserve">                                                                   (localitatea) </w:t>
            </w:r>
          </w:p>
          <w:p w:rsidR="00C44658" w:rsidRPr="00FF430B" w:rsidRDefault="00C44658" w:rsidP="004F7E4E">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C44658" w:rsidRPr="00FF430B" w:rsidRDefault="00C44658" w:rsidP="004F7E4E">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rsidR="00C44658" w:rsidRPr="00FF430B" w:rsidRDefault="00C44658" w:rsidP="004F7E4E">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C44658" w:rsidRPr="00FF430B" w:rsidRDefault="00C44658" w:rsidP="004F7E4E">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C44658" w:rsidRPr="00FF430B" w:rsidRDefault="00C44658" w:rsidP="004F7E4E">
            <w:pPr>
              <w:tabs>
                <w:tab w:val="left" w:pos="567"/>
                <w:tab w:val="right" w:pos="10205"/>
              </w:tabs>
              <w:jc w:val="both"/>
              <w:rPr>
                <w:sz w:val="20"/>
                <w:szCs w:val="20"/>
                <w:lang w:val="ro-MD"/>
              </w:rPr>
            </w:pPr>
            <w:r w:rsidRPr="00FF430B">
              <w:rPr>
                <w:sz w:val="20"/>
                <w:szCs w:val="20"/>
                <w:lang w:val="ro-MD"/>
              </w:rPr>
              <w:t xml:space="preserve">                                                                                                (denumirea operatorului economic) </w:t>
            </w:r>
          </w:p>
          <w:p w:rsidR="00C44658" w:rsidRPr="00FF430B" w:rsidRDefault="00C44658" w:rsidP="004F7E4E">
            <w:pPr>
              <w:tabs>
                <w:tab w:val="left" w:pos="567"/>
                <w:tab w:val="right" w:pos="9531"/>
              </w:tabs>
              <w:jc w:val="both"/>
              <w:rPr>
                <w:lang w:val="ro-MD"/>
              </w:rPr>
            </w:pPr>
            <w:r w:rsidRPr="00FF430B">
              <w:rPr>
                <w:lang w:val="ro-MD"/>
              </w:rPr>
              <w:t>cu sediul în _________________________________str._________________________________,</w:t>
            </w:r>
          </w:p>
          <w:p w:rsidR="00C44658" w:rsidRPr="00FF430B" w:rsidRDefault="00C44658" w:rsidP="004F7E4E">
            <w:pPr>
              <w:tabs>
                <w:tab w:val="left" w:pos="567"/>
                <w:tab w:val="right" w:pos="10205"/>
              </w:tabs>
              <w:jc w:val="both"/>
              <w:rPr>
                <w:sz w:val="20"/>
                <w:szCs w:val="20"/>
                <w:lang w:val="ro-MD"/>
              </w:rPr>
            </w:pPr>
            <w:r w:rsidRPr="00FF430B">
              <w:rPr>
                <w:sz w:val="20"/>
                <w:szCs w:val="20"/>
                <w:lang w:val="ro-MD"/>
              </w:rPr>
              <w:t xml:space="preserve">                                                    (localitatea) </w:t>
            </w:r>
          </w:p>
          <w:p w:rsidR="00C44658" w:rsidRPr="00FF430B" w:rsidRDefault="00C44658" w:rsidP="004F7E4E">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C44658" w:rsidRPr="00FF430B" w:rsidRDefault="00C44658" w:rsidP="004F7E4E">
            <w:pPr>
              <w:pStyle w:val="af2"/>
              <w:tabs>
                <w:tab w:val="left" w:pos="567"/>
              </w:tabs>
              <w:ind w:firstLine="0"/>
              <w:rPr>
                <w:sz w:val="20"/>
                <w:szCs w:val="20"/>
                <w:lang w:val="ro-MD"/>
              </w:rPr>
            </w:pPr>
            <w:r w:rsidRPr="00FF430B">
              <w:rPr>
                <w:sz w:val="20"/>
                <w:szCs w:val="20"/>
                <w:lang w:val="ro-MD"/>
              </w:rPr>
              <w:t xml:space="preserve"> (numele şi funcţia conducătorului)</w:t>
            </w:r>
          </w:p>
          <w:p w:rsidR="00C44658" w:rsidRPr="00FF430B" w:rsidRDefault="00C44658" w:rsidP="004F7E4E">
            <w:pPr>
              <w:pStyle w:val="a"/>
              <w:numPr>
                <w:ilvl w:val="0"/>
                <w:numId w:val="0"/>
              </w:numPr>
              <w:tabs>
                <w:tab w:val="clear" w:pos="1134"/>
                <w:tab w:val="left" w:pos="3705"/>
              </w:tabs>
              <w:spacing w:after="200" w:line="276" w:lineRule="auto"/>
              <w:contextualSpacing/>
              <w:rPr>
                <w:lang w:val="ro-MD"/>
              </w:rPr>
            </w:pPr>
          </w:p>
          <w:p w:rsidR="00C44658" w:rsidRPr="00FF430B" w:rsidRDefault="00C44658" w:rsidP="004F7E4E">
            <w:pPr>
              <w:tabs>
                <w:tab w:val="left" w:pos="3705"/>
              </w:tabs>
              <w:spacing w:after="200" w:line="276" w:lineRule="auto"/>
              <w:contextualSpacing/>
              <w:rPr>
                <w:lang w:val="ro-MD"/>
              </w:rPr>
            </w:pPr>
            <w:r w:rsidRPr="00FF430B">
              <w:rPr>
                <w:b/>
                <w:lang w:val="ro-MD"/>
              </w:rPr>
              <w:t>1. OBIECTUL CONTRACTULUI</w:t>
            </w:r>
          </w:p>
          <w:p w:rsidR="00C44658" w:rsidRPr="006E0512" w:rsidRDefault="00C44658" w:rsidP="006E0512">
            <w:pPr>
              <w:rPr>
                <w:b/>
                <w:bCs/>
                <w:u w:val="single"/>
                <w:lang w:val="en-US"/>
              </w:rPr>
            </w:pPr>
            <w:r w:rsidRPr="00FF430B">
              <w:rPr>
                <w:lang w:val="ro-MD"/>
              </w:rPr>
              <w:t>1.1. Antreprenorul se obligă să execute</w:t>
            </w:r>
            <w:r w:rsidR="005736AC">
              <w:rPr>
                <w:lang w:val="ro-MD"/>
              </w:rPr>
              <w:t xml:space="preserve"> </w:t>
            </w:r>
            <w:r w:rsidR="006E0512" w:rsidRPr="006E0512">
              <w:rPr>
                <w:bCs/>
                <w:lang w:val="en-US"/>
              </w:rPr>
              <w:t>Lucrari de reparatie curenta în cadrul depizitului farmaceutic al IMSP Spitalul Clinic de Traumatologie si Ortopedie</w:t>
            </w:r>
            <w:r w:rsidR="006E0512">
              <w:rPr>
                <w:bCs/>
                <w:lang w:val="en-US"/>
              </w:rPr>
              <w:t xml:space="preserve"> </w:t>
            </w:r>
            <w:bookmarkStart w:id="15" w:name="_GoBack"/>
            <w:bookmarkEnd w:id="15"/>
            <w:r w:rsidRPr="00FF430B">
              <w:rPr>
                <w:lang w:val="ro-MD"/>
              </w:rPr>
              <w:t xml:space="preserve">în conformitate cu prevederile </w:t>
            </w:r>
            <w:r w:rsidRPr="00FF430B">
              <w:rPr>
                <w:lang w:val="ro-MD"/>
              </w:rPr>
              <w:lastRenderedPageBreak/>
              <w:t>proiectului tehnic, cu detaliile de execuţie, precum şi cu normativele, standardele şi prescripţiile tehnice.</w:t>
            </w:r>
          </w:p>
          <w:p w:rsidR="00C44658" w:rsidRPr="00FF430B" w:rsidRDefault="00C44658" w:rsidP="004F7E4E">
            <w:pPr>
              <w:jc w:val="both"/>
              <w:rPr>
                <w:lang w:val="ro-MD"/>
              </w:rPr>
            </w:pPr>
          </w:p>
          <w:p w:rsidR="00C44658" w:rsidRPr="00FF430B" w:rsidRDefault="00C44658" w:rsidP="004F7E4E">
            <w:pPr>
              <w:tabs>
                <w:tab w:val="left" w:pos="3585"/>
              </w:tabs>
              <w:spacing w:line="276" w:lineRule="auto"/>
              <w:contextualSpacing/>
              <w:rPr>
                <w:lang w:val="ro-MD"/>
              </w:rPr>
            </w:pPr>
            <w:r w:rsidRPr="00FF430B">
              <w:rPr>
                <w:b/>
                <w:lang w:val="ro-MD"/>
              </w:rPr>
              <w:t>2. PERIOADA DE EXECUŢIE</w:t>
            </w:r>
          </w:p>
          <w:p w:rsidR="004F7E4E" w:rsidRPr="004F7E4E" w:rsidRDefault="00C44658" w:rsidP="004F7E4E">
            <w:pPr>
              <w:pStyle w:val="af2"/>
              <w:tabs>
                <w:tab w:val="left" w:pos="567"/>
              </w:tabs>
              <w:spacing w:line="276" w:lineRule="auto"/>
              <w:ind w:firstLine="0"/>
              <w:rPr>
                <w:lang w:val="ro-MD"/>
              </w:rPr>
            </w:pPr>
            <w:r w:rsidRPr="00FF430B">
              <w:rPr>
                <w:lang w:val="ro-MD"/>
              </w:rPr>
              <w:t>2.1. Durata de execuţie a lucrărilor contra</w:t>
            </w:r>
            <w:r w:rsidR="00A570C1">
              <w:rPr>
                <w:lang w:val="ro-MD"/>
              </w:rPr>
              <w:t xml:space="preserve">ctate este de </w:t>
            </w:r>
            <w:r w:rsidR="006E0512">
              <w:rPr>
                <w:u w:val="single"/>
                <w:lang w:val="ro-MD"/>
              </w:rPr>
              <w:t>120</w:t>
            </w:r>
            <w:r w:rsidR="00A570C1" w:rsidRPr="00A570C1">
              <w:rPr>
                <w:u w:val="single"/>
                <w:lang w:val="ro-MD"/>
              </w:rPr>
              <w:t xml:space="preserve"> zile</w:t>
            </w:r>
            <w:r w:rsidR="00A570C1">
              <w:rPr>
                <w:lang w:val="ro-MD"/>
              </w:rPr>
              <w:t xml:space="preserve"> </w:t>
            </w:r>
            <w:r w:rsidRPr="00FF430B">
              <w:rPr>
                <w:lang w:val="ro-MD"/>
              </w:rPr>
              <w:t>după primirea ordinului de începere a execuţiei şi asigurării lucrului ritmic de către beneficiar-ordonatorul de credite.</w:t>
            </w:r>
          </w:p>
          <w:p w:rsidR="004F7E4E" w:rsidRPr="00AE0CA3" w:rsidRDefault="00C44658" w:rsidP="004F7E4E">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rsidR="00C44658" w:rsidRPr="00FF430B" w:rsidRDefault="00C44658" w:rsidP="004F7E4E">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rsidR="00C44658" w:rsidRPr="00FF430B" w:rsidRDefault="00C44658" w:rsidP="004F7E4E">
            <w:pPr>
              <w:numPr>
                <w:ilvl w:val="0"/>
                <w:numId w:val="9"/>
              </w:numPr>
              <w:tabs>
                <w:tab w:val="left" w:pos="1276"/>
              </w:tabs>
              <w:spacing w:line="276" w:lineRule="auto"/>
              <w:ind w:left="0" w:hanging="425"/>
              <w:jc w:val="both"/>
              <w:rPr>
                <w:lang w:val="ro-MD"/>
              </w:rPr>
            </w:pPr>
            <w:r w:rsidRPr="00FF430B">
              <w:rPr>
                <w:lang w:val="ro-MD"/>
              </w:rPr>
              <w:t>generate de Beneficiar;</w:t>
            </w:r>
          </w:p>
          <w:p w:rsidR="00C44658" w:rsidRPr="00FF430B" w:rsidRDefault="00C44658" w:rsidP="004F7E4E">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C44658" w:rsidRPr="00FF430B" w:rsidRDefault="00C44658" w:rsidP="004F7E4E">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C44658" w:rsidRPr="00FF430B" w:rsidRDefault="00C44658" w:rsidP="004F7E4E">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rsidR="00C44658" w:rsidRPr="00FF430B" w:rsidRDefault="00C44658" w:rsidP="004F7E4E">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C44658" w:rsidRPr="00FF430B" w:rsidRDefault="00C44658" w:rsidP="004F7E4E">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C44658" w:rsidRPr="00FF430B" w:rsidRDefault="00C44658" w:rsidP="004F7E4E">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C44658" w:rsidRPr="00FF430B" w:rsidRDefault="00C44658" w:rsidP="004F7E4E">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00A570C1">
              <w:rPr>
                <w:b/>
                <w:noProof w:val="0"/>
                <w:lang w:val="ro-MD" w:eastAsia="ru-RU"/>
              </w:rPr>
              <w:t xml:space="preserve"> 36 luni</w:t>
            </w:r>
            <w:r w:rsidRPr="00FF430B">
              <w:rPr>
                <w:b/>
                <w:noProof w:val="0"/>
                <w:lang w:val="ro-MD" w:eastAsia="ru-RU"/>
              </w:rPr>
              <w:t>.</w:t>
            </w:r>
          </w:p>
          <w:p w:rsidR="00C44658" w:rsidRPr="00FF430B" w:rsidRDefault="00C44658" w:rsidP="004F7E4E">
            <w:pPr>
              <w:pStyle w:val="a"/>
              <w:numPr>
                <w:ilvl w:val="0"/>
                <w:numId w:val="0"/>
              </w:numPr>
              <w:rPr>
                <w:lang w:val="ro-MD"/>
              </w:rPr>
            </w:pPr>
          </w:p>
          <w:p w:rsidR="00C44658" w:rsidRPr="00FF430B" w:rsidRDefault="00C44658" w:rsidP="004F7E4E">
            <w:pPr>
              <w:tabs>
                <w:tab w:val="left" w:pos="3645"/>
              </w:tabs>
              <w:spacing w:line="276" w:lineRule="auto"/>
              <w:contextualSpacing/>
              <w:rPr>
                <w:lang w:val="ro-MD"/>
              </w:rPr>
            </w:pPr>
            <w:r w:rsidRPr="00FF430B">
              <w:rPr>
                <w:b/>
                <w:lang w:val="ro-MD"/>
              </w:rPr>
              <w:t>3. VALOAREA LUCRĂRILOR ŞI MODALITĂŢILE DE PLATĂ</w:t>
            </w:r>
          </w:p>
          <w:p w:rsidR="00C44658" w:rsidRPr="00FF430B" w:rsidRDefault="00C44658" w:rsidP="004F7E4E">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C44658" w:rsidRPr="00FF430B" w:rsidRDefault="00C44658" w:rsidP="004F7E4E">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C44658" w:rsidRPr="00FF430B" w:rsidRDefault="00C44658" w:rsidP="004F7E4E">
            <w:pPr>
              <w:pStyle w:val="af2"/>
              <w:tabs>
                <w:tab w:val="left" w:pos="37"/>
              </w:tabs>
              <w:spacing w:line="276" w:lineRule="auto"/>
              <w:ind w:firstLine="0"/>
              <w:rPr>
                <w:lang w:val="ro-MD"/>
              </w:rPr>
            </w:pPr>
            <w:r w:rsidRPr="00FF430B">
              <w:rPr>
                <w:lang w:val="ro-MD"/>
              </w:rPr>
              <w:t>3.3. Beneficiarul va verifica procesele-verbale de recepție a lucr</w:t>
            </w:r>
            <w:r w:rsidR="004F7E4E">
              <w:rPr>
                <w:lang w:val="ro-MD"/>
              </w:rPr>
              <w:t xml:space="preserve">ărilor executate în termen de 30 </w:t>
            </w:r>
            <w:r w:rsidRPr="00FF430B">
              <w:rPr>
                <w:lang w:val="ro-MD"/>
              </w:rPr>
              <w:t>zile calendaristice de la primirea acestora de la Antreprenor.</w:t>
            </w:r>
          </w:p>
          <w:p w:rsidR="00C44658" w:rsidRPr="00FF430B" w:rsidRDefault="00C44658" w:rsidP="004F7E4E">
            <w:pPr>
              <w:pStyle w:val="af2"/>
              <w:tabs>
                <w:tab w:val="left" w:pos="37"/>
              </w:tabs>
              <w:spacing w:line="276" w:lineRule="auto"/>
              <w:ind w:firstLine="0"/>
              <w:rPr>
                <w:lang w:val="ro-MD"/>
              </w:rPr>
            </w:pPr>
            <w:r w:rsidRPr="00FF430B">
              <w:rPr>
                <w:lang w:val="ro-MD"/>
              </w:rPr>
              <w:lastRenderedPageBreak/>
              <w:t>3.4. Plata fa</w:t>
            </w:r>
            <w:r w:rsidR="004F7E4E">
              <w:rPr>
                <w:lang w:val="ro-MD"/>
              </w:rPr>
              <w:t>cturii finale se va face în termen de 30 zile</w:t>
            </w:r>
            <w:r w:rsidRPr="00FF430B">
              <w:rPr>
                <w:lang w:val="ro-MD"/>
              </w:rPr>
              <w:t xml:space="preserve"> după verificarea şi acceptarea situaţiei de plată definitive de către Beneficiar. Dacă verificarea se prelungeşte din diferite motive, dar în special datorită unor eventuale litigii, contravaloarea lucrărilor care nu sunt </w:t>
            </w:r>
            <w:r w:rsidR="004F7E4E">
              <w:rPr>
                <w:lang w:val="ro-MD"/>
              </w:rPr>
              <w:t>în litigiu va fi plătită în termen de 30 zile</w:t>
            </w:r>
            <w:r w:rsidRPr="00FF430B">
              <w:rPr>
                <w:lang w:val="ro-MD"/>
              </w:rPr>
              <w:t xml:space="preserve">. </w:t>
            </w:r>
          </w:p>
          <w:p w:rsidR="00C44658" w:rsidRPr="00FF430B" w:rsidRDefault="00C44658" w:rsidP="004F7E4E">
            <w:pPr>
              <w:pStyle w:val="af2"/>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rsidR="00C44658" w:rsidRPr="00FF430B" w:rsidRDefault="00C44658" w:rsidP="004F7E4E">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C44658" w:rsidRPr="00FF430B" w:rsidRDefault="00C44658" w:rsidP="004F7E4E">
            <w:pPr>
              <w:pStyle w:val="af2"/>
              <w:tabs>
                <w:tab w:val="left" w:pos="37"/>
              </w:tabs>
              <w:spacing w:line="276" w:lineRule="auto"/>
              <w:ind w:firstLine="0"/>
              <w:rPr>
                <w:lang w:val="ro-MD"/>
              </w:rPr>
            </w:pPr>
          </w:p>
          <w:p w:rsidR="00C44658" w:rsidRPr="00FF430B" w:rsidRDefault="00C44658" w:rsidP="004F7E4E">
            <w:pPr>
              <w:tabs>
                <w:tab w:val="left" w:pos="2625"/>
              </w:tabs>
              <w:spacing w:after="200" w:line="276" w:lineRule="auto"/>
              <w:contextualSpacing/>
              <w:rPr>
                <w:b/>
                <w:lang w:val="ro-MD"/>
              </w:rPr>
            </w:pPr>
            <w:r w:rsidRPr="00FF430B">
              <w:rPr>
                <w:b/>
                <w:lang w:val="ro-MD"/>
              </w:rPr>
              <w:t>4. DREPTURILE ŞI OBLIGAŢIUNILE ANTREPRENORULUI ŞI ALE BENEFICIARULUI</w:t>
            </w:r>
          </w:p>
          <w:p w:rsidR="00C44658" w:rsidRPr="00FF430B" w:rsidRDefault="00C44658" w:rsidP="004F7E4E">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C44658" w:rsidRPr="00FF430B" w:rsidRDefault="00C44658" w:rsidP="004F7E4E">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C44658" w:rsidRPr="00FF430B" w:rsidRDefault="00C44658" w:rsidP="004F7E4E">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rsidR="00C44658" w:rsidRPr="00FF430B" w:rsidRDefault="00C44658" w:rsidP="004F7E4E">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C44658" w:rsidRPr="00FF430B" w:rsidRDefault="00C44658" w:rsidP="004F7E4E">
            <w:pPr>
              <w:pStyle w:val="af2"/>
              <w:tabs>
                <w:tab w:val="left" w:pos="567"/>
              </w:tabs>
              <w:spacing w:line="276" w:lineRule="auto"/>
              <w:ind w:firstLine="0"/>
              <w:rPr>
                <w:lang w:val="ro-MD"/>
              </w:rPr>
            </w:pPr>
            <w:r w:rsidRPr="00FF430B">
              <w:rPr>
                <w:lang w:val="ro-MD"/>
              </w:rPr>
              <w:lastRenderedPageBreak/>
              <w:t xml:space="preserve">4.10. Antreprenorul, prin atribuirea ofertei în favoarea sa, se angajează să prezinte garanţia de bună execuţie </w:t>
            </w:r>
            <w:r w:rsidR="00A570C1">
              <w:rPr>
                <w:lang w:val="ro-MD"/>
              </w:rPr>
              <w:t>a contractului, în cuantum de 5</w:t>
            </w:r>
            <w:r w:rsidRPr="00FF430B">
              <w:rPr>
                <w:lang w:val="ro-MD"/>
              </w:rPr>
              <w:t>% din valoarea contractului atribuit.</w:t>
            </w:r>
          </w:p>
          <w:p w:rsidR="00C44658" w:rsidRPr="00FF430B" w:rsidRDefault="00C44658" w:rsidP="004F7E4E">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C44658" w:rsidRPr="00FF430B" w:rsidRDefault="00C44658" w:rsidP="004F7E4E">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C44658" w:rsidRPr="00FF430B" w:rsidRDefault="00C44658" w:rsidP="004F7E4E">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C44658" w:rsidRPr="00FF430B" w:rsidRDefault="00C44658" w:rsidP="004F7E4E">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rsidR="00C44658" w:rsidRPr="00FF430B" w:rsidRDefault="00C44658" w:rsidP="004F7E4E">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C44658" w:rsidRDefault="00C44658" w:rsidP="004F7E4E">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B1C3C" w:rsidRPr="00FF430B" w:rsidRDefault="007B1C3C" w:rsidP="004F7E4E">
            <w:pPr>
              <w:pStyle w:val="af2"/>
              <w:tabs>
                <w:tab w:val="left" w:pos="426"/>
                <w:tab w:val="left" w:pos="3645"/>
              </w:tabs>
              <w:spacing w:line="276" w:lineRule="auto"/>
              <w:ind w:firstLine="0"/>
              <w:rPr>
                <w:lang w:val="ro-MD"/>
              </w:rPr>
            </w:pPr>
            <w:r>
              <w:rPr>
                <w:lang w:val="ro-MD"/>
              </w:rPr>
              <w:t>4.27</w:t>
            </w:r>
            <w:r w:rsidRPr="00FF430B">
              <w:rPr>
                <w:lang w:val="ro-MD"/>
              </w:rPr>
              <w:t xml:space="preserve"> Antreprenorul</w:t>
            </w:r>
            <w:r>
              <w:rPr>
                <w:lang w:val="ro-MD"/>
              </w:rPr>
              <w:t xml:space="preserve"> </w:t>
            </w:r>
            <w:r>
              <w:rPr>
                <w:lang w:val="en-US"/>
              </w:rPr>
              <w:t xml:space="preserve">se </w:t>
            </w:r>
            <w:proofErr w:type="spellStart"/>
            <w:r>
              <w:rPr>
                <w:lang w:val="en-US"/>
              </w:rPr>
              <w:t>obligă</w:t>
            </w:r>
            <w:proofErr w:type="spellEnd"/>
            <w:r>
              <w:rPr>
                <w:lang w:val="en-US"/>
              </w:rPr>
              <w:t xml:space="preserve"> la </w:t>
            </w:r>
            <w:proofErr w:type="spellStart"/>
            <w:r>
              <w:rPr>
                <w:lang w:val="en-US"/>
              </w:rPr>
              <w:t>finalizarea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o </w:t>
            </w:r>
            <w:proofErr w:type="spellStart"/>
            <w:r>
              <w:rPr>
                <w:lang w:val="en-US"/>
              </w:rPr>
              <w:t>schemă</w:t>
            </w:r>
            <w:proofErr w:type="spellEnd"/>
            <w:r>
              <w:rPr>
                <w:lang w:val="en-US"/>
              </w:rPr>
              <w:t xml:space="preserve"> a </w:t>
            </w:r>
            <w:proofErr w:type="spellStart"/>
            <w:r>
              <w:rPr>
                <w:lang w:val="en-US"/>
              </w:rPr>
              <w:t>rețelelor</w:t>
            </w:r>
            <w:proofErr w:type="spellEnd"/>
            <w:r>
              <w:rPr>
                <w:lang w:val="en-US"/>
              </w:rPr>
              <w:t xml:space="preserve"> </w:t>
            </w:r>
            <w:proofErr w:type="spellStart"/>
            <w:r>
              <w:rPr>
                <w:lang w:val="en-US"/>
              </w:rPr>
              <w:t>electrice</w:t>
            </w:r>
            <w:proofErr w:type="spellEnd"/>
            <w:r>
              <w:rPr>
                <w:lang w:val="en-US"/>
              </w:rPr>
              <w:t xml:space="preserve">, </w:t>
            </w:r>
            <w:proofErr w:type="spellStart"/>
            <w:r>
              <w:rPr>
                <w:lang w:val="en-US"/>
              </w:rPr>
              <w:t>apeduct</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canalizare</w:t>
            </w:r>
            <w:proofErr w:type="spellEnd"/>
            <w:r>
              <w:rPr>
                <w:lang w:val="en-US"/>
              </w:rPr>
              <w:t xml:space="preserve"> </w:t>
            </w:r>
            <w:proofErr w:type="spellStart"/>
            <w:r>
              <w:rPr>
                <w:lang w:val="en-US"/>
              </w:rPr>
              <w:t>instalate</w:t>
            </w:r>
            <w:proofErr w:type="spellEnd"/>
            <w:r>
              <w:rPr>
                <w:lang w:val="en-US"/>
              </w:rPr>
              <w:t xml:space="preserve">, cu </w:t>
            </w:r>
            <w:proofErr w:type="spellStart"/>
            <w:r>
              <w:rPr>
                <w:lang w:val="en-US"/>
              </w:rPr>
              <w:t>aplicarea</w:t>
            </w:r>
            <w:proofErr w:type="spellEnd"/>
            <w:r>
              <w:rPr>
                <w:lang w:val="en-US"/>
              </w:rPr>
              <w:t xml:space="preserve"> </w:t>
            </w:r>
            <w:proofErr w:type="spellStart"/>
            <w:r>
              <w:rPr>
                <w:lang w:val="en-US"/>
              </w:rPr>
              <w:t>semnăturii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ștampilei</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actul</w:t>
            </w:r>
            <w:proofErr w:type="spellEnd"/>
            <w:r>
              <w:rPr>
                <w:lang w:val="en-US"/>
              </w:rPr>
              <w:t xml:space="preserve"> </w:t>
            </w:r>
            <w:proofErr w:type="spellStart"/>
            <w:r>
              <w:rPr>
                <w:lang w:val="en-US"/>
              </w:rPr>
              <w:t>confirmativ</w:t>
            </w:r>
            <w:proofErr w:type="spellEnd"/>
            <w:r>
              <w:rPr>
                <w:lang w:val="en-US"/>
              </w:rPr>
              <w:t>.</w:t>
            </w:r>
          </w:p>
          <w:p w:rsidR="00C44658" w:rsidRPr="00FF430B" w:rsidRDefault="00C44658" w:rsidP="004F7E4E">
            <w:pPr>
              <w:pStyle w:val="af2"/>
              <w:tabs>
                <w:tab w:val="left" w:pos="426"/>
                <w:tab w:val="left" w:pos="3645"/>
              </w:tabs>
              <w:spacing w:line="276" w:lineRule="auto"/>
              <w:ind w:firstLine="0"/>
              <w:rPr>
                <w:lang w:val="ro-MD"/>
              </w:rPr>
            </w:pPr>
          </w:p>
          <w:p w:rsidR="00C44658" w:rsidRPr="00FF430B" w:rsidRDefault="00C44658" w:rsidP="004F7E4E">
            <w:pPr>
              <w:tabs>
                <w:tab w:val="left" w:pos="3225"/>
              </w:tabs>
              <w:spacing w:after="200" w:line="276" w:lineRule="auto"/>
              <w:contextualSpacing/>
              <w:rPr>
                <w:lang w:val="ro-MD"/>
              </w:rPr>
            </w:pPr>
            <w:r w:rsidRPr="00FF430B">
              <w:rPr>
                <w:b/>
                <w:lang w:val="ro-MD"/>
              </w:rPr>
              <w:t>5. AJUSTAREA VALORII CONTRACTULUI</w:t>
            </w:r>
          </w:p>
          <w:p w:rsidR="00C44658" w:rsidRPr="00FF430B" w:rsidRDefault="00C44658" w:rsidP="004F7E4E">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C44658" w:rsidRPr="00FF430B" w:rsidRDefault="00C44658" w:rsidP="004F7E4E">
            <w:pPr>
              <w:pStyle w:val="a"/>
              <w:numPr>
                <w:ilvl w:val="0"/>
                <w:numId w:val="0"/>
              </w:numPr>
              <w:tabs>
                <w:tab w:val="left" w:pos="1755"/>
              </w:tabs>
              <w:rPr>
                <w:lang w:val="ro-MD"/>
              </w:rPr>
            </w:pPr>
          </w:p>
          <w:p w:rsidR="00C44658" w:rsidRPr="00FF430B" w:rsidRDefault="00C44658" w:rsidP="004F7E4E">
            <w:pPr>
              <w:tabs>
                <w:tab w:val="left" w:pos="4365"/>
              </w:tabs>
              <w:spacing w:line="276" w:lineRule="auto"/>
              <w:contextualSpacing/>
              <w:rPr>
                <w:lang w:val="ro-MD"/>
              </w:rPr>
            </w:pPr>
            <w:r w:rsidRPr="00FF430B">
              <w:rPr>
                <w:b/>
                <w:lang w:val="ro-MD"/>
              </w:rPr>
              <w:t xml:space="preserve">6. ANTREPRENORUL ŞI SUBANTREPRENORII </w:t>
            </w:r>
          </w:p>
          <w:p w:rsidR="00C44658" w:rsidRPr="00FF430B" w:rsidRDefault="00C44658" w:rsidP="004F7E4E">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C44658" w:rsidRPr="00FF430B" w:rsidRDefault="00C44658" w:rsidP="004F7E4E">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C44658" w:rsidRPr="00FF430B" w:rsidRDefault="00C44658" w:rsidP="004F7E4E">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rsidR="00C44658" w:rsidRPr="00FF430B" w:rsidRDefault="00C44658" w:rsidP="004F7E4E">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rsidR="00C44658" w:rsidRPr="00FF430B" w:rsidRDefault="00C44658" w:rsidP="004F7E4E">
            <w:pPr>
              <w:pStyle w:val="af2"/>
              <w:tabs>
                <w:tab w:val="left" w:pos="142"/>
                <w:tab w:val="left" w:pos="284"/>
              </w:tabs>
              <w:spacing w:line="276" w:lineRule="auto"/>
              <w:ind w:firstLine="0"/>
              <w:rPr>
                <w:lang w:val="ro-MD"/>
              </w:rPr>
            </w:pPr>
          </w:p>
          <w:p w:rsidR="00C44658" w:rsidRPr="00FF430B" w:rsidRDefault="00C44658" w:rsidP="004F7E4E">
            <w:pPr>
              <w:tabs>
                <w:tab w:val="left" w:pos="3645"/>
              </w:tabs>
              <w:spacing w:after="200" w:line="276" w:lineRule="auto"/>
              <w:contextualSpacing/>
              <w:rPr>
                <w:lang w:val="ro-MD"/>
              </w:rPr>
            </w:pPr>
            <w:r w:rsidRPr="00FF430B">
              <w:rPr>
                <w:b/>
                <w:lang w:val="ro-MD"/>
              </w:rPr>
              <w:t>7. FORŢA DE MUNCĂ</w:t>
            </w:r>
          </w:p>
          <w:p w:rsidR="00C44658" w:rsidRPr="00FF430B" w:rsidRDefault="00C44658" w:rsidP="004F7E4E">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C44658" w:rsidRPr="00FF430B" w:rsidRDefault="00C44658" w:rsidP="004F7E4E">
            <w:pPr>
              <w:tabs>
                <w:tab w:val="left" w:pos="2385"/>
              </w:tabs>
              <w:jc w:val="both"/>
              <w:rPr>
                <w:lang w:val="ro-MD"/>
              </w:rPr>
            </w:pPr>
          </w:p>
          <w:p w:rsidR="00C44658" w:rsidRPr="00FF430B" w:rsidRDefault="00C44658" w:rsidP="004F7E4E">
            <w:pPr>
              <w:tabs>
                <w:tab w:val="left" w:pos="4275"/>
              </w:tabs>
              <w:spacing w:line="276" w:lineRule="auto"/>
              <w:contextualSpacing/>
              <w:rPr>
                <w:lang w:val="ro-MD"/>
              </w:rPr>
            </w:pPr>
            <w:r w:rsidRPr="00FF430B">
              <w:rPr>
                <w:b/>
                <w:lang w:val="ro-MD"/>
              </w:rPr>
              <w:t>8. MATERIALELE ŞI EXECUŢIA LUCRĂRILOR PROPRIU-ZISE</w:t>
            </w:r>
          </w:p>
          <w:p w:rsidR="00C44658" w:rsidRPr="00FF430B" w:rsidRDefault="00C44658" w:rsidP="004F7E4E">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C44658" w:rsidRPr="00FF430B" w:rsidRDefault="00C44658" w:rsidP="004F7E4E">
            <w:pPr>
              <w:pStyle w:val="af2"/>
              <w:tabs>
                <w:tab w:val="left" w:pos="284"/>
              </w:tabs>
              <w:spacing w:line="276" w:lineRule="auto"/>
              <w:ind w:firstLine="0"/>
              <w:rPr>
                <w:lang w:val="ro-MD"/>
              </w:rPr>
            </w:pPr>
            <w:r w:rsidRPr="00FF430B">
              <w:rPr>
                <w:lang w:val="ro-MD"/>
              </w:rPr>
              <w:lastRenderedPageBreak/>
              <w:t xml:space="preserve">8.2.Costul probelor şi încercărilor va fi suportat de Antreprenor, dacă acesta este prevăzut îndocumentaţie, în caz contrar cheltuielile vor fi suportate de Beneficiar. </w:t>
            </w:r>
          </w:p>
          <w:p w:rsidR="00C44658" w:rsidRPr="00FF430B" w:rsidRDefault="00C44658" w:rsidP="004F7E4E">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C44658" w:rsidRPr="00FF430B" w:rsidRDefault="00C44658" w:rsidP="004F4B8E">
            <w:pPr>
              <w:pStyle w:val="af2"/>
              <w:numPr>
                <w:ilvl w:val="1"/>
                <w:numId w:val="15"/>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C44658" w:rsidRPr="00FF430B" w:rsidRDefault="00C44658" w:rsidP="004F4B8E">
            <w:pPr>
              <w:pStyle w:val="af2"/>
              <w:numPr>
                <w:ilvl w:val="1"/>
                <w:numId w:val="15"/>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C44658" w:rsidRPr="00FF430B" w:rsidRDefault="00C44658" w:rsidP="004F4B8E">
            <w:pPr>
              <w:pStyle w:val="af2"/>
              <w:numPr>
                <w:ilvl w:val="1"/>
                <w:numId w:val="15"/>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C44658" w:rsidRPr="00FF430B" w:rsidRDefault="00C44658" w:rsidP="004F4B8E">
            <w:pPr>
              <w:pStyle w:val="af2"/>
              <w:numPr>
                <w:ilvl w:val="1"/>
                <w:numId w:val="15"/>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C44658" w:rsidRPr="00FF430B" w:rsidRDefault="00C44658" w:rsidP="004F4B8E">
            <w:pPr>
              <w:pStyle w:val="af2"/>
              <w:numPr>
                <w:ilvl w:val="1"/>
                <w:numId w:val="15"/>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C44658" w:rsidRPr="00FF430B" w:rsidRDefault="00A570C1" w:rsidP="004F4B8E">
            <w:pPr>
              <w:pStyle w:val="af2"/>
              <w:numPr>
                <w:ilvl w:val="1"/>
                <w:numId w:val="15"/>
              </w:numPr>
              <w:tabs>
                <w:tab w:val="left" w:pos="284"/>
                <w:tab w:val="left" w:pos="426"/>
              </w:tabs>
              <w:spacing w:line="276" w:lineRule="auto"/>
              <w:ind w:left="0" w:hanging="425"/>
              <w:rPr>
                <w:lang w:val="ro-MD"/>
              </w:rPr>
            </w:pPr>
            <w:r>
              <w:rPr>
                <w:lang w:val="ro-MD"/>
              </w:rPr>
              <w:t xml:space="preserve">8.9. Lucrările încep după 5 </w:t>
            </w:r>
            <w:r w:rsidR="00C44658" w:rsidRPr="00FF430B">
              <w:rPr>
                <w:lang w:val="ro-MD"/>
              </w:rPr>
              <w:t>zile de la semnarea şi înregistrarea contractului în modul corespunzător şi primirea ordinului de execuţie.</w:t>
            </w:r>
          </w:p>
          <w:p w:rsidR="00C44658" w:rsidRPr="00FF430B" w:rsidRDefault="00C44658" w:rsidP="004F7E4E">
            <w:pPr>
              <w:pStyle w:val="af2"/>
              <w:tabs>
                <w:tab w:val="left" w:pos="284"/>
                <w:tab w:val="left" w:pos="426"/>
              </w:tabs>
              <w:spacing w:line="276" w:lineRule="auto"/>
              <w:ind w:firstLine="0"/>
              <w:rPr>
                <w:lang w:val="ro-MD"/>
              </w:rPr>
            </w:pPr>
          </w:p>
          <w:p w:rsidR="00C44658" w:rsidRPr="00FF430B" w:rsidRDefault="00C44658" w:rsidP="004F4B8E">
            <w:pPr>
              <w:pStyle w:val="a"/>
              <w:numPr>
                <w:ilvl w:val="0"/>
                <w:numId w:val="15"/>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9.1. Perioada de garanţie pentru lucrărieste de  </w:t>
            </w:r>
            <w:r w:rsidR="00A570C1">
              <w:rPr>
                <w:b/>
                <w:lang w:val="ro-MD"/>
              </w:rPr>
              <w:t xml:space="preserve">3 </w:t>
            </w:r>
            <w:r w:rsidRPr="00FF430B">
              <w:rPr>
                <w:lang w:val="ro-MD"/>
              </w:rPr>
              <w:t xml:space="preserve">ani.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C44658" w:rsidRPr="00FF430B" w:rsidRDefault="00C44658" w:rsidP="004F7E4E">
            <w:pPr>
              <w:pStyle w:val="af2"/>
              <w:tabs>
                <w:tab w:val="left" w:pos="567"/>
              </w:tabs>
              <w:spacing w:line="276" w:lineRule="auto"/>
              <w:ind w:firstLine="0"/>
              <w:rPr>
                <w:lang w:val="ro-MD"/>
              </w:rPr>
            </w:pPr>
          </w:p>
          <w:p w:rsidR="00C44658" w:rsidRPr="00FF430B" w:rsidRDefault="00C44658" w:rsidP="004F4B8E">
            <w:pPr>
              <w:pStyle w:val="a"/>
              <w:numPr>
                <w:ilvl w:val="0"/>
                <w:numId w:val="15"/>
              </w:numPr>
              <w:tabs>
                <w:tab w:val="clear" w:pos="1134"/>
                <w:tab w:val="left" w:pos="3480"/>
              </w:tabs>
              <w:spacing w:line="276" w:lineRule="auto"/>
              <w:ind w:left="0"/>
              <w:contextualSpacing/>
              <w:rPr>
                <w:lang w:val="ro-MD"/>
              </w:rPr>
            </w:pPr>
            <w:r w:rsidRPr="00FF430B">
              <w:rPr>
                <w:b/>
                <w:lang w:val="ro-MD"/>
              </w:rPr>
              <w:t>10. RĂSPUNDEREA PĂRŢILOR</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lastRenderedPageBreak/>
              <w:t>10.3. Membrii asocierii își păstrează individualitatea ca subiecți de drept, însă sunt obligați să răspundă solidar față de autoritatea contractantă pentru modul de îndeplinire a obligațiilor contractuale.</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w:t>
            </w:r>
            <w:r w:rsidR="00FB54FD">
              <w:rPr>
                <w:lang w:val="ro-MD"/>
              </w:rPr>
              <w:t xml:space="preserve">la </w:t>
            </w:r>
            <w:r w:rsidR="00487ADA" w:rsidRPr="00487ADA">
              <w:rPr>
                <w:lang w:val="ro-MD"/>
              </w:rPr>
              <w:t>0</w:t>
            </w:r>
            <w:r w:rsidR="00FB54FD">
              <w:rPr>
                <w:lang w:val="ro-MD"/>
              </w:rPr>
              <w:t>,</w:t>
            </w:r>
            <w:r w:rsidR="00487ADA" w:rsidRPr="00487ADA">
              <w:rPr>
                <w:lang w:val="ro-MD"/>
              </w:rPr>
              <w:t xml:space="preserve">1% până la </w:t>
            </w:r>
            <w:r w:rsidRPr="00487ADA">
              <w:rPr>
                <w:lang w:val="ro-MD"/>
              </w:rPr>
              <w:t>1%</w:t>
            </w:r>
            <w:r w:rsidRPr="00FF430B">
              <w:rPr>
                <w:lang w:val="ro-MD"/>
              </w:rPr>
              <w:t xml:space="preserve"> din valoarea lucrărilor rămase</w:t>
            </w:r>
            <w:r w:rsidR="00487ADA">
              <w:rPr>
                <w:lang w:val="ro-MD"/>
              </w:rPr>
              <w:t xml:space="preserve"> </w:t>
            </w:r>
            <w:r w:rsidRPr="00FF430B">
              <w:rPr>
                <w:lang w:val="ro-MD"/>
              </w:rPr>
              <w:t xml:space="preserve">de executat/neonorate pentru fiecare zi de întârziere. Penalizarea devine operantă în momentul în care partea înculpă a intrat în întârziere. </w:t>
            </w:r>
          </w:p>
          <w:p w:rsidR="00C44658" w:rsidRPr="00FF430B" w:rsidRDefault="00C44658" w:rsidP="004F4B8E">
            <w:pPr>
              <w:pStyle w:val="af2"/>
              <w:numPr>
                <w:ilvl w:val="1"/>
                <w:numId w:val="15"/>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C44658" w:rsidRPr="00487ADA" w:rsidRDefault="00C44658" w:rsidP="004F4B8E">
            <w:pPr>
              <w:pStyle w:val="af2"/>
              <w:numPr>
                <w:ilvl w:val="1"/>
                <w:numId w:val="15"/>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C44658" w:rsidRPr="00FF430B" w:rsidRDefault="00C44658" w:rsidP="004F4B8E">
            <w:pPr>
              <w:pStyle w:val="a"/>
              <w:numPr>
                <w:ilvl w:val="0"/>
                <w:numId w:val="15"/>
              </w:numPr>
              <w:tabs>
                <w:tab w:val="clear" w:pos="1134"/>
                <w:tab w:val="left" w:pos="3465"/>
              </w:tabs>
              <w:spacing w:line="276" w:lineRule="auto"/>
              <w:ind w:left="0"/>
              <w:contextualSpacing/>
              <w:rPr>
                <w:lang w:val="ro-MD"/>
              </w:rPr>
            </w:pPr>
            <w:r w:rsidRPr="00FF430B">
              <w:rPr>
                <w:b/>
                <w:lang w:val="ro-MD"/>
              </w:rPr>
              <w:t>11. SOLUŢIONAREA LITIGIILOR</w:t>
            </w:r>
          </w:p>
          <w:p w:rsidR="00C44658" w:rsidRPr="00FF430B" w:rsidRDefault="00C44658" w:rsidP="004F4B8E">
            <w:pPr>
              <w:pStyle w:val="a"/>
              <w:numPr>
                <w:ilvl w:val="1"/>
                <w:numId w:val="15"/>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C44658" w:rsidRPr="00FF430B" w:rsidRDefault="00C44658" w:rsidP="004F7E4E">
            <w:pPr>
              <w:tabs>
                <w:tab w:val="left" w:pos="567"/>
              </w:tabs>
              <w:jc w:val="both"/>
              <w:rPr>
                <w:lang w:val="ro-MD"/>
              </w:rPr>
            </w:pPr>
          </w:p>
          <w:p w:rsidR="00C44658" w:rsidRPr="00FF430B" w:rsidRDefault="00C44658" w:rsidP="004F4B8E">
            <w:pPr>
              <w:pStyle w:val="a"/>
              <w:numPr>
                <w:ilvl w:val="0"/>
                <w:numId w:val="15"/>
              </w:numPr>
              <w:tabs>
                <w:tab w:val="clear" w:pos="1134"/>
                <w:tab w:val="left" w:pos="3825"/>
              </w:tabs>
              <w:spacing w:line="276" w:lineRule="auto"/>
              <w:ind w:left="0"/>
              <w:contextualSpacing/>
              <w:rPr>
                <w:lang w:val="ro-MD"/>
              </w:rPr>
            </w:pPr>
            <w:r w:rsidRPr="00FF430B">
              <w:rPr>
                <w:b/>
                <w:lang w:val="ro-MD"/>
              </w:rPr>
              <w:t>12. REZOLUȚIUNEACONTRACTULUI</w:t>
            </w:r>
          </w:p>
          <w:p w:rsidR="00C44658" w:rsidRPr="00FF430B" w:rsidRDefault="00C44658" w:rsidP="004F7E4E">
            <w:pPr>
              <w:pStyle w:val="af2"/>
              <w:tabs>
                <w:tab w:val="left" w:pos="567"/>
              </w:tabs>
              <w:spacing w:line="276" w:lineRule="auto"/>
              <w:ind w:firstLine="0"/>
              <w:rPr>
                <w:lang w:val="ro-MD"/>
              </w:rPr>
            </w:pPr>
            <w:r w:rsidRPr="00FF430B">
              <w:rPr>
                <w:lang w:val="ro-MD"/>
              </w:rPr>
              <w:t xml:space="preserve">12.1. Antreprenorul poate cere rezoluțiunea contractului, dacă: </w:t>
            </w:r>
          </w:p>
          <w:p w:rsidR="00C44658" w:rsidRPr="00FF430B" w:rsidRDefault="00C44658" w:rsidP="004F7E4E">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C44658" w:rsidRPr="00FF430B" w:rsidRDefault="00C44658" w:rsidP="004F7E4E">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rsidR="00C44658" w:rsidRPr="00FF430B" w:rsidRDefault="00C44658" w:rsidP="004F7E4E">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C44658" w:rsidRPr="00FF430B" w:rsidRDefault="00C44658" w:rsidP="004F4B8E">
            <w:pPr>
              <w:pStyle w:val="af2"/>
              <w:numPr>
                <w:ilvl w:val="1"/>
                <w:numId w:val="15"/>
              </w:numPr>
              <w:tabs>
                <w:tab w:val="left" w:pos="567"/>
              </w:tabs>
              <w:spacing w:line="276" w:lineRule="auto"/>
              <w:ind w:left="0" w:hanging="567"/>
              <w:rPr>
                <w:lang w:val="ro-MD"/>
              </w:rPr>
            </w:pPr>
            <w:r w:rsidRPr="00FF430B">
              <w:rPr>
                <w:lang w:val="ro-MD"/>
              </w:rPr>
              <w:t xml:space="preserve">12.2. Beneficiarul poate cere rezoluțiunea contractului, dacă: </w:t>
            </w:r>
          </w:p>
          <w:p w:rsidR="00C44658" w:rsidRPr="00FF430B" w:rsidRDefault="00C44658" w:rsidP="004F7E4E">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C44658" w:rsidRPr="00FF430B" w:rsidRDefault="00C44658" w:rsidP="004F7E4E">
            <w:pPr>
              <w:pStyle w:val="a"/>
              <w:numPr>
                <w:ilvl w:val="0"/>
                <w:numId w:val="14"/>
              </w:numPr>
              <w:tabs>
                <w:tab w:val="clear" w:pos="1134"/>
                <w:tab w:val="left" w:pos="1276"/>
              </w:tabs>
              <w:ind w:left="0"/>
              <w:contextualSpacing/>
              <w:rPr>
                <w:lang w:val="ro-MD"/>
              </w:rPr>
            </w:pPr>
            <w:r w:rsidRPr="00FF430B">
              <w:rPr>
                <w:lang w:val="ro-MD"/>
              </w:rPr>
              <w:lastRenderedPageBreak/>
              <w:t xml:space="preserve">b) Antreprenorul nu începe lucrările fără să aibă un motiv justificat sau nu reia lucrările suspendate, în termen rezonabil de la primirea dispoziţiei scrise de reîncepere a lucrărilor; </w:t>
            </w:r>
          </w:p>
          <w:p w:rsidR="00C44658" w:rsidRPr="00FF430B" w:rsidRDefault="00C44658" w:rsidP="004F7E4E">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rsidR="00C44658" w:rsidRPr="00FF430B" w:rsidRDefault="00C44658" w:rsidP="004F7E4E">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C44658" w:rsidRPr="00FF430B" w:rsidRDefault="00C44658" w:rsidP="004F4B8E">
            <w:pPr>
              <w:pStyle w:val="af2"/>
              <w:numPr>
                <w:ilvl w:val="1"/>
                <w:numId w:val="15"/>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rsidR="00C44658" w:rsidRPr="00FF430B" w:rsidRDefault="00C44658" w:rsidP="004F4B8E">
            <w:pPr>
              <w:pStyle w:val="af2"/>
              <w:numPr>
                <w:ilvl w:val="1"/>
                <w:numId w:val="15"/>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C44658" w:rsidRPr="00FF430B" w:rsidRDefault="00C44658" w:rsidP="004F4B8E">
            <w:pPr>
              <w:pStyle w:val="af2"/>
              <w:numPr>
                <w:ilvl w:val="1"/>
                <w:numId w:val="15"/>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C44658" w:rsidRPr="00FF430B" w:rsidRDefault="00C44658" w:rsidP="004F4B8E">
            <w:pPr>
              <w:pStyle w:val="af2"/>
              <w:numPr>
                <w:ilvl w:val="1"/>
                <w:numId w:val="15"/>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rsidR="00C44658" w:rsidRPr="00FF430B" w:rsidRDefault="00C44658" w:rsidP="004F7E4E">
            <w:pPr>
              <w:pStyle w:val="af2"/>
              <w:tabs>
                <w:tab w:val="left" w:pos="567"/>
                <w:tab w:val="left" w:pos="2070"/>
              </w:tabs>
              <w:ind w:firstLine="0"/>
              <w:rPr>
                <w:lang w:val="ro-MD"/>
              </w:rPr>
            </w:pPr>
            <w:r w:rsidRPr="00FF430B">
              <w:rPr>
                <w:lang w:val="ro-MD"/>
              </w:rPr>
              <w:t>12.7. Cazuri specifice de încetare a contractului de achiziţii publice:</w:t>
            </w:r>
          </w:p>
          <w:p w:rsidR="00C44658" w:rsidRPr="00FF430B" w:rsidRDefault="00C44658" w:rsidP="004F7E4E">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C44658" w:rsidRPr="00FF430B" w:rsidRDefault="00C44658" w:rsidP="004F7E4E">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C44658" w:rsidRPr="00FF430B" w:rsidRDefault="00C44658" w:rsidP="004F7E4E">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C44658" w:rsidRPr="00FF430B" w:rsidRDefault="00C44658" w:rsidP="004F7E4E">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C44658" w:rsidRPr="00FF430B" w:rsidRDefault="00C44658" w:rsidP="004F7E4E">
            <w:pPr>
              <w:pStyle w:val="af2"/>
              <w:tabs>
                <w:tab w:val="left" w:pos="567"/>
                <w:tab w:val="left" w:pos="2070"/>
              </w:tabs>
              <w:ind w:firstLine="0"/>
              <w:rPr>
                <w:lang w:val="ro-MD"/>
              </w:rPr>
            </w:pPr>
          </w:p>
          <w:p w:rsidR="00C44658" w:rsidRPr="00FF430B" w:rsidRDefault="00C44658" w:rsidP="004F4B8E">
            <w:pPr>
              <w:pStyle w:val="a"/>
              <w:numPr>
                <w:ilvl w:val="0"/>
                <w:numId w:val="15"/>
              </w:numPr>
              <w:tabs>
                <w:tab w:val="clear" w:pos="1134"/>
                <w:tab w:val="left" w:pos="3705"/>
              </w:tabs>
              <w:ind w:left="0"/>
              <w:contextualSpacing/>
              <w:rPr>
                <w:lang w:val="ro-MD"/>
              </w:rPr>
            </w:pPr>
            <w:r w:rsidRPr="00FF430B">
              <w:rPr>
                <w:b/>
                <w:lang w:val="ro-MD"/>
              </w:rPr>
              <w:t>13. DISPOZIŢII FINALE</w:t>
            </w:r>
          </w:p>
          <w:p w:rsidR="00C44658" w:rsidRPr="00FF430B" w:rsidRDefault="00C44658" w:rsidP="004F4B8E">
            <w:pPr>
              <w:pStyle w:val="af2"/>
              <w:numPr>
                <w:ilvl w:val="1"/>
                <w:numId w:val="15"/>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C44658" w:rsidRPr="00FF430B" w:rsidRDefault="00C44658" w:rsidP="004F7E4E">
            <w:pPr>
              <w:numPr>
                <w:ilvl w:val="0"/>
                <w:numId w:val="13"/>
              </w:numPr>
              <w:tabs>
                <w:tab w:val="left" w:pos="1276"/>
              </w:tabs>
              <w:ind w:left="0" w:hanging="425"/>
              <w:jc w:val="both"/>
              <w:rPr>
                <w:lang w:val="ro-MD"/>
              </w:rPr>
            </w:pPr>
            <w:r w:rsidRPr="00FF430B">
              <w:rPr>
                <w:lang w:val="ro-MD"/>
              </w:rPr>
              <w:t>a) Caietul de sarcini;</w:t>
            </w:r>
          </w:p>
          <w:p w:rsidR="00C44658" w:rsidRPr="00FF430B" w:rsidRDefault="00C44658" w:rsidP="004F7E4E">
            <w:pPr>
              <w:numPr>
                <w:ilvl w:val="0"/>
                <w:numId w:val="13"/>
              </w:numPr>
              <w:tabs>
                <w:tab w:val="left" w:pos="1276"/>
              </w:tabs>
              <w:ind w:left="0" w:hanging="425"/>
              <w:jc w:val="both"/>
              <w:rPr>
                <w:lang w:val="ro-MD"/>
              </w:rPr>
            </w:pPr>
            <w:r w:rsidRPr="00FF430B">
              <w:rPr>
                <w:lang w:val="ro-MD"/>
              </w:rPr>
              <w:t>b) Propunerea tehnică;</w:t>
            </w:r>
          </w:p>
          <w:p w:rsidR="00C44658" w:rsidRPr="00FF430B" w:rsidRDefault="00C44658" w:rsidP="004F7E4E">
            <w:pPr>
              <w:numPr>
                <w:ilvl w:val="0"/>
                <w:numId w:val="13"/>
              </w:numPr>
              <w:tabs>
                <w:tab w:val="left" w:pos="1276"/>
              </w:tabs>
              <w:ind w:left="0" w:hanging="425"/>
              <w:jc w:val="both"/>
              <w:rPr>
                <w:lang w:val="ro-MD"/>
              </w:rPr>
            </w:pPr>
            <w:r w:rsidRPr="00FF430B">
              <w:rPr>
                <w:lang w:val="ro-MD"/>
              </w:rPr>
              <w:t>c) Propunerea financiară;</w:t>
            </w:r>
          </w:p>
          <w:p w:rsidR="00C44658" w:rsidRPr="00FF430B" w:rsidRDefault="00C44658" w:rsidP="004F7E4E">
            <w:pPr>
              <w:numPr>
                <w:ilvl w:val="0"/>
                <w:numId w:val="13"/>
              </w:numPr>
              <w:tabs>
                <w:tab w:val="left" w:pos="1276"/>
              </w:tabs>
              <w:ind w:left="0" w:hanging="425"/>
              <w:jc w:val="both"/>
              <w:rPr>
                <w:lang w:val="ro-MD"/>
              </w:rPr>
            </w:pPr>
            <w:r w:rsidRPr="00FF430B">
              <w:rPr>
                <w:lang w:val="ro-MD"/>
              </w:rPr>
              <w:t xml:space="preserve">d) Graficul de executare a lucrărilor ; </w:t>
            </w:r>
          </w:p>
          <w:p w:rsidR="00C44658" w:rsidRPr="00FF430B" w:rsidRDefault="00C44658" w:rsidP="004F7E4E">
            <w:pPr>
              <w:numPr>
                <w:ilvl w:val="0"/>
                <w:numId w:val="13"/>
              </w:numPr>
              <w:tabs>
                <w:tab w:val="left" w:pos="1276"/>
              </w:tabs>
              <w:ind w:left="0" w:hanging="425"/>
              <w:jc w:val="both"/>
              <w:rPr>
                <w:lang w:val="ro-MD"/>
              </w:rPr>
            </w:pPr>
            <w:r w:rsidRPr="00FF430B">
              <w:rPr>
                <w:lang w:val="ro-MD"/>
              </w:rPr>
              <w:t>e) Garanția de bună execuție.</w:t>
            </w:r>
          </w:p>
          <w:p w:rsidR="00C44658" w:rsidRPr="00FF430B" w:rsidRDefault="00C44658" w:rsidP="004F4B8E">
            <w:pPr>
              <w:pStyle w:val="af2"/>
              <w:numPr>
                <w:ilvl w:val="1"/>
                <w:numId w:val="15"/>
              </w:numPr>
              <w:tabs>
                <w:tab w:val="left" w:pos="567"/>
              </w:tabs>
              <w:ind w:left="0" w:hanging="567"/>
              <w:rPr>
                <w:lang w:val="ro-MD"/>
              </w:rPr>
            </w:pPr>
            <w:r w:rsidRPr="00FF430B">
              <w:rPr>
                <w:lang w:val="ro-MD"/>
              </w:rPr>
              <w:t>13.2. Documentele contractului vor fi întocmite în limba română.</w:t>
            </w:r>
          </w:p>
          <w:p w:rsidR="00C44658" w:rsidRPr="00FF430B" w:rsidRDefault="00C44658" w:rsidP="004F4B8E">
            <w:pPr>
              <w:pStyle w:val="af2"/>
              <w:numPr>
                <w:ilvl w:val="1"/>
                <w:numId w:val="15"/>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rsidR="00C44658" w:rsidRPr="00FF430B" w:rsidRDefault="00C44658" w:rsidP="004F4B8E">
            <w:pPr>
              <w:pStyle w:val="af2"/>
              <w:numPr>
                <w:ilvl w:val="1"/>
                <w:numId w:val="15"/>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pStyle w:val="a"/>
              <w:numPr>
                <w:ilvl w:val="3"/>
                <w:numId w:val="3"/>
              </w:numPr>
              <w:tabs>
                <w:tab w:val="left" w:pos="2295"/>
              </w:tabs>
              <w:rPr>
                <w:lang w:val="ro-MD"/>
              </w:rPr>
            </w:pPr>
            <w:r w:rsidRPr="00FF430B">
              <w:rPr>
                <w:b/>
                <w:lang w:val="ro-MD"/>
              </w:rPr>
              <w:t xml:space="preserve">PARTEA CE ȚINE DE CONDIȚIILE </w:t>
            </w:r>
          </w:p>
          <w:p w:rsidR="00C44658" w:rsidRPr="00FF430B" w:rsidRDefault="00C44658" w:rsidP="004F7E4E">
            <w:pPr>
              <w:pStyle w:val="a"/>
              <w:numPr>
                <w:ilvl w:val="0"/>
                <w:numId w:val="0"/>
              </w:numPr>
              <w:tabs>
                <w:tab w:val="left" w:pos="2295"/>
              </w:tabs>
              <w:ind w:left="3240"/>
              <w:rPr>
                <w:lang w:val="ro-MD"/>
              </w:rPr>
            </w:pPr>
            <w:r w:rsidRPr="00FF430B">
              <w:rPr>
                <w:b/>
                <w:lang w:val="ro-MD"/>
              </w:rPr>
              <w:t>SPECIALE A CONTRACTULUI</w:t>
            </w:r>
          </w:p>
          <w:p w:rsidR="00C44658" w:rsidRPr="00FF430B" w:rsidRDefault="00C44658" w:rsidP="004F7E4E">
            <w:pPr>
              <w:jc w:val="center"/>
              <w:rPr>
                <w:lang w:val="ro-MD"/>
              </w:rPr>
            </w:pPr>
            <w:r w:rsidRPr="00FF430B">
              <w:rPr>
                <w:lang w:val="ro-MD"/>
              </w:rPr>
              <w:t xml:space="preserve">             (</w:t>
            </w:r>
            <w:r w:rsidRPr="00FF430B">
              <w:rPr>
                <w:sz w:val="20"/>
                <w:szCs w:val="20"/>
                <w:lang w:val="ro-MD"/>
              </w:rPr>
              <w:t>LA NECESITATE)</w:t>
            </w: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7E4E">
            <w:pPr>
              <w:tabs>
                <w:tab w:val="left" w:pos="567"/>
                <w:tab w:val="left" w:pos="4005"/>
              </w:tabs>
              <w:jc w:val="both"/>
              <w:rPr>
                <w:lang w:val="ro-MD"/>
              </w:rPr>
            </w:pPr>
          </w:p>
          <w:p w:rsidR="00C44658" w:rsidRPr="00FF430B" w:rsidRDefault="00C44658" w:rsidP="004F4B8E">
            <w:pPr>
              <w:pStyle w:val="a"/>
              <w:numPr>
                <w:ilvl w:val="0"/>
                <w:numId w:val="15"/>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C44658" w:rsidRPr="00FF430B" w:rsidRDefault="00C44658" w:rsidP="004F7E4E">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658" w:rsidRPr="00EC30C2" w:rsidTr="004F7E4E">
              <w:trPr>
                <w:jc w:val="center"/>
              </w:trPr>
              <w:tc>
                <w:tcPr>
                  <w:tcW w:w="5163" w:type="dxa"/>
                  <w:tcBorders>
                    <w:top w:val="nil"/>
                    <w:left w:val="nil"/>
                    <w:bottom w:val="nil"/>
                    <w:right w:val="nil"/>
                  </w:tcBorders>
                </w:tcPr>
                <w:p w:rsidR="00C44658" w:rsidRPr="00FF430B" w:rsidRDefault="00C44658" w:rsidP="004F7E4E">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C44658" w:rsidRPr="00FF430B" w:rsidRDefault="00C44658" w:rsidP="004F7E4E">
                  <w:pPr>
                    <w:tabs>
                      <w:tab w:val="left" w:pos="3295"/>
                    </w:tabs>
                    <w:jc w:val="center"/>
                    <w:rPr>
                      <w:lang w:val="ro-MD"/>
                    </w:rPr>
                  </w:pPr>
                  <w:r w:rsidRPr="00FF430B">
                    <w:rPr>
                      <w:b/>
                      <w:iCs/>
                      <w:lang w:val="ro-MD"/>
                    </w:rPr>
                    <w:t>BENEFICIARUL</w:t>
                  </w:r>
                </w:p>
              </w:tc>
            </w:tr>
            <w:tr w:rsidR="00C44658" w:rsidRPr="00EC30C2" w:rsidTr="004F7E4E">
              <w:trPr>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Adresa poştală:</w:t>
                  </w:r>
                </w:p>
              </w:tc>
            </w:tr>
            <w:tr w:rsidR="00C44658" w:rsidRPr="00EC30C2" w:rsidTr="004F7E4E">
              <w:trPr>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Telefon:</w:t>
                  </w:r>
                </w:p>
              </w:tc>
            </w:tr>
            <w:tr w:rsidR="00C44658" w:rsidRPr="00EC30C2" w:rsidTr="004F7E4E">
              <w:trPr>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Cod fiscal:</w:t>
                  </w:r>
                </w:p>
              </w:tc>
            </w:tr>
            <w:tr w:rsidR="00C44658" w:rsidRPr="00EC30C2" w:rsidTr="004F7E4E">
              <w:trPr>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Banca:</w:t>
                  </w:r>
                </w:p>
              </w:tc>
            </w:tr>
            <w:tr w:rsidR="00C44658" w:rsidRPr="00EC30C2" w:rsidTr="004F7E4E">
              <w:trPr>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Cod:</w:t>
                  </w:r>
                </w:p>
              </w:tc>
            </w:tr>
            <w:tr w:rsidR="00C44658" w:rsidRPr="00EC30C2" w:rsidTr="004F7E4E">
              <w:trPr>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r w:rsidRPr="00FF430B">
                    <w:rPr>
                      <w:lang w:val="ro-MD"/>
                    </w:rPr>
                    <w:t>IBAN</w:t>
                  </w:r>
                </w:p>
              </w:tc>
            </w:tr>
            <w:tr w:rsidR="00C44658" w:rsidRPr="00EC30C2" w:rsidTr="004F7E4E">
              <w:trPr>
                <w:trHeight w:val="713"/>
                <w:jc w:val="center"/>
              </w:trPr>
              <w:tc>
                <w:tcPr>
                  <w:tcW w:w="5163"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C44658" w:rsidRPr="00FF430B" w:rsidRDefault="00C44658" w:rsidP="004F7E4E">
                  <w:pPr>
                    <w:tabs>
                      <w:tab w:val="left" w:pos="1134"/>
                      <w:tab w:val="left" w:pos="4680"/>
                      <w:tab w:val="left" w:pos="7020"/>
                    </w:tabs>
                    <w:suppressAutoHyphens/>
                    <w:ind w:firstLine="567"/>
                    <w:jc w:val="both"/>
                    <w:rPr>
                      <w:lang w:val="ro-MD"/>
                    </w:rPr>
                  </w:pPr>
                </w:p>
                <w:p w:rsidR="00C44658" w:rsidRDefault="00C44658" w:rsidP="004F7E4E">
                  <w:pPr>
                    <w:tabs>
                      <w:tab w:val="left" w:pos="1134"/>
                      <w:tab w:val="left" w:pos="4680"/>
                      <w:tab w:val="left" w:pos="7020"/>
                    </w:tabs>
                    <w:suppressAutoHyphens/>
                    <w:ind w:firstLine="567"/>
                    <w:jc w:val="both"/>
                    <w:rPr>
                      <w:lang w:val="ro-MD"/>
                    </w:rPr>
                  </w:pPr>
                </w:p>
                <w:p w:rsidR="00C44658" w:rsidRDefault="00C44658" w:rsidP="004F7E4E">
                  <w:pPr>
                    <w:tabs>
                      <w:tab w:val="left" w:pos="1134"/>
                      <w:tab w:val="left" w:pos="4680"/>
                      <w:tab w:val="left" w:pos="7020"/>
                    </w:tabs>
                    <w:suppressAutoHyphens/>
                    <w:ind w:firstLine="567"/>
                    <w:jc w:val="both"/>
                    <w:rPr>
                      <w:lang w:val="ro-MD"/>
                    </w:rPr>
                  </w:pPr>
                </w:p>
                <w:p w:rsidR="00C44658" w:rsidRPr="00FF430B" w:rsidRDefault="00C44658" w:rsidP="004F7E4E">
                  <w:pPr>
                    <w:tabs>
                      <w:tab w:val="left" w:pos="1134"/>
                      <w:tab w:val="left" w:pos="4680"/>
                      <w:tab w:val="left" w:pos="7020"/>
                    </w:tabs>
                    <w:suppressAutoHyphens/>
                    <w:ind w:firstLine="567"/>
                    <w:jc w:val="both"/>
                    <w:rPr>
                      <w:lang w:val="ro-MD"/>
                    </w:rPr>
                  </w:pPr>
                </w:p>
                <w:p w:rsidR="00C44658" w:rsidRPr="00FF430B" w:rsidRDefault="00C44658" w:rsidP="004F7E4E">
                  <w:pPr>
                    <w:tabs>
                      <w:tab w:val="left" w:pos="1134"/>
                      <w:tab w:val="left" w:pos="4680"/>
                      <w:tab w:val="left" w:pos="7020"/>
                    </w:tabs>
                    <w:suppressAutoHyphens/>
                    <w:ind w:firstLine="567"/>
                    <w:jc w:val="both"/>
                    <w:rPr>
                      <w:lang w:val="ro-MD"/>
                    </w:rPr>
                  </w:pPr>
                </w:p>
                <w:p w:rsidR="00C44658" w:rsidRPr="00FF430B" w:rsidRDefault="00C44658" w:rsidP="004F7E4E">
                  <w:pPr>
                    <w:tabs>
                      <w:tab w:val="left" w:pos="1134"/>
                      <w:tab w:val="left" w:pos="4680"/>
                      <w:tab w:val="left" w:pos="7020"/>
                    </w:tabs>
                    <w:suppressAutoHyphens/>
                    <w:ind w:firstLine="567"/>
                    <w:jc w:val="both"/>
                    <w:rPr>
                      <w:lang w:val="ro-MD"/>
                    </w:rPr>
                  </w:pPr>
                </w:p>
                <w:p w:rsidR="00C44658" w:rsidRPr="00FF430B" w:rsidRDefault="00C44658" w:rsidP="004F7E4E">
                  <w:pPr>
                    <w:tabs>
                      <w:tab w:val="left" w:pos="1134"/>
                      <w:tab w:val="left" w:pos="4680"/>
                      <w:tab w:val="left" w:pos="7020"/>
                    </w:tabs>
                    <w:suppressAutoHyphens/>
                    <w:ind w:firstLine="567"/>
                    <w:jc w:val="both"/>
                    <w:rPr>
                      <w:lang w:val="ro-MD"/>
                    </w:rPr>
                  </w:pPr>
                </w:p>
              </w:tc>
            </w:tr>
          </w:tbl>
          <w:p w:rsidR="00C44658" w:rsidRPr="00FF430B" w:rsidRDefault="00C44658" w:rsidP="004F7E4E">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C44658" w:rsidRPr="00EC30C2" w:rsidTr="004F7E4E">
              <w:trPr>
                <w:trHeight w:val="357"/>
                <w:jc w:val="center"/>
              </w:trPr>
              <w:tc>
                <w:tcPr>
                  <w:tcW w:w="5188" w:type="dxa"/>
                  <w:vAlign w:val="center"/>
                </w:tcPr>
                <w:p w:rsidR="00C44658" w:rsidRPr="00FF430B" w:rsidRDefault="00C44658" w:rsidP="004F7E4E">
                  <w:pPr>
                    <w:jc w:val="center"/>
                    <w:rPr>
                      <w:b/>
                      <w:lang w:val="ro-MD"/>
                    </w:rPr>
                  </w:pPr>
                  <w:r w:rsidRPr="00FF430B">
                    <w:rPr>
                      <w:b/>
                      <w:lang w:val="ro-MD"/>
                    </w:rPr>
                    <w:t>ANTREPRENOR</w:t>
                  </w:r>
                </w:p>
              </w:tc>
              <w:tc>
                <w:tcPr>
                  <w:tcW w:w="4559" w:type="dxa"/>
                  <w:vAlign w:val="center"/>
                </w:tcPr>
                <w:p w:rsidR="00C44658" w:rsidRPr="00FF430B" w:rsidRDefault="00C44658" w:rsidP="004F7E4E">
                  <w:pPr>
                    <w:jc w:val="center"/>
                    <w:rPr>
                      <w:b/>
                      <w:lang w:val="ro-MD"/>
                    </w:rPr>
                  </w:pPr>
                  <w:r w:rsidRPr="00FF430B">
                    <w:rPr>
                      <w:b/>
                      <w:lang w:val="ro-MD"/>
                    </w:rPr>
                    <w:t>BENEFICIAR</w:t>
                  </w:r>
                </w:p>
              </w:tc>
            </w:tr>
            <w:tr w:rsidR="00C44658" w:rsidRPr="00EC30C2" w:rsidTr="004F7E4E">
              <w:trPr>
                <w:trHeight w:val="357"/>
                <w:jc w:val="center"/>
              </w:trPr>
              <w:tc>
                <w:tcPr>
                  <w:tcW w:w="5188" w:type="dxa"/>
                  <w:vAlign w:val="center"/>
                </w:tcPr>
                <w:p w:rsidR="00C44658" w:rsidRPr="00FF430B" w:rsidRDefault="00C44658" w:rsidP="004F7E4E">
                  <w:pPr>
                    <w:jc w:val="both"/>
                    <w:rPr>
                      <w:b/>
                      <w:lang w:val="ro-MD"/>
                    </w:rPr>
                  </w:pPr>
                </w:p>
                <w:p w:rsidR="00C44658" w:rsidRPr="00FF430B" w:rsidRDefault="00C44658" w:rsidP="004F7E4E">
                  <w:pPr>
                    <w:jc w:val="both"/>
                    <w:rPr>
                      <w:b/>
                      <w:lang w:val="ro-MD"/>
                    </w:rPr>
                  </w:pPr>
                </w:p>
                <w:p w:rsidR="00C44658" w:rsidRPr="00FF430B" w:rsidRDefault="00C44658" w:rsidP="004F7E4E">
                  <w:pPr>
                    <w:jc w:val="both"/>
                    <w:rPr>
                      <w:b/>
                      <w:lang w:val="ro-MD"/>
                    </w:rPr>
                  </w:pPr>
                </w:p>
              </w:tc>
              <w:tc>
                <w:tcPr>
                  <w:tcW w:w="4559" w:type="dxa"/>
                  <w:vAlign w:val="center"/>
                </w:tcPr>
                <w:p w:rsidR="00C44658" w:rsidRPr="00FF430B" w:rsidRDefault="00C44658" w:rsidP="004F7E4E">
                  <w:pPr>
                    <w:jc w:val="both"/>
                    <w:rPr>
                      <w:b/>
                      <w:lang w:val="ro-MD"/>
                    </w:rPr>
                  </w:pPr>
                </w:p>
                <w:p w:rsidR="00C44658" w:rsidRPr="00FF430B" w:rsidRDefault="00C44658" w:rsidP="004F7E4E">
                  <w:pPr>
                    <w:jc w:val="both"/>
                    <w:rPr>
                      <w:b/>
                      <w:lang w:val="ro-MD"/>
                    </w:rPr>
                  </w:pPr>
                </w:p>
                <w:p w:rsidR="00C44658" w:rsidRPr="00FF430B" w:rsidRDefault="00C44658" w:rsidP="004F7E4E">
                  <w:pPr>
                    <w:jc w:val="both"/>
                    <w:rPr>
                      <w:b/>
                      <w:lang w:val="ro-MD"/>
                    </w:rPr>
                  </w:pPr>
                </w:p>
              </w:tc>
            </w:tr>
          </w:tbl>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r w:rsidRPr="00FF430B">
              <w:rPr>
                <w:lang w:val="ro-MD"/>
              </w:rPr>
              <w:br/>
            </w:r>
          </w:p>
          <w:p w:rsidR="00C44658" w:rsidRDefault="00C44658" w:rsidP="004F7E4E">
            <w:pPr>
              <w:tabs>
                <w:tab w:val="left" w:pos="2295"/>
              </w:tabs>
              <w:jc w:val="both"/>
              <w:rPr>
                <w:lang w:val="ro-MD"/>
              </w:rPr>
            </w:pPr>
          </w:p>
          <w:p w:rsidR="00C44658" w:rsidRDefault="00C44658" w:rsidP="004F7E4E">
            <w:pPr>
              <w:tabs>
                <w:tab w:val="left" w:pos="2295"/>
              </w:tabs>
              <w:jc w:val="both"/>
              <w:rPr>
                <w:lang w:val="ro-MD"/>
              </w:rPr>
            </w:pPr>
          </w:p>
          <w:p w:rsidR="00C44658" w:rsidRDefault="00C44658" w:rsidP="004F7E4E">
            <w:pPr>
              <w:jc w:val="both"/>
              <w:rPr>
                <w:lang w:val="ro-MD"/>
              </w:rPr>
            </w:pPr>
          </w:p>
          <w:p w:rsidR="00C44658" w:rsidRPr="00FF430B" w:rsidRDefault="00C44658" w:rsidP="004F7E4E">
            <w:pPr>
              <w:jc w:val="both"/>
              <w:rPr>
                <w:sz w:val="28"/>
                <w:szCs w:val="28"/>
                <w:lang w:val="ro-MD"/>
              </w:rPr>
            </w:pPr>
          </w:p>
          <w:p w:rsidR="00C44658" w:rsidRPr="00FF430B" w:rsidRDefault="00C44658" w:rsidP="004F7E4E">
            <w:pPr>
              <w:tabs>
                <w:tab w:val="left" w:pos="2295"/>
              </w:tabs>
              <w:jc w:val="right"/>
              <w:rPr>
                <w:lang w:val="ro-MD"/>
              </w:rPr>
            </w:pPr>
            <w:r w:rsidRPr="00FF430B">
              <w:rPr>
                <w:lang w:val="ro-MD"/>
              </w:rPr>
              <w:t>Anexa nr. 1</w:t>
            </w:r>
          </w:p>
          <w:p w:rsidR="00C44658" w:rsidRPr="00FF430B" w:rsidRDefault="00C44658" w:rsidP="004F7E4E">
            <w:pPr>
              <w:tabs>
                <w:tab w:val="left" w:pos="2295"/>
              </w:tabs>
              <w:jc w:val="right"/>
              <w:rPr>
                <w:lang w:val="ro-MD"/>
              </w:rPr>
            </w:pPr>
            <w:r w:rsidRPr="00FF430B">
              <w:rPr>
                <w:lang w:val="ro-MD"/>
              </w:rPr>
              <w:t>la Contractul nr. ___________</w:t>
            </w:r>
          </w:p>
          <w:p w:rsidR="00C44658" w:rsidRPr="00FF430B" w:rsidRDefault="00C44658" w:rsidP="004F7E4E">
            <w:pPr>
              <w:tabs>
                <w:tab w:val="left" w:pos="2295"/>
              </w:tabs>
              <w:jc w:val="right"/>
              <w:rPr>
                <w:lang w:val="ro-MD"/>
              </w:rPr>
            </w:pPr>
            <w:r w:rsidRPr="00FF430B">
              <w:rPr>
                <w:lang w:val="ro-MD"/>
              </w:rPr>
              <w:t>Din „____”  _____ 20_______</w:t>
            </w: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b/>
                <w:lang w:val="ro-MD"/>
              </w:rPr>
            </w:pPr>
            <w:r w:rsidRPr="00FF430B">
              <w:rPr>
                <w:b/>
                <w:lang w:val="ro-MD"/>
              </w:rPr>
              <w:t xml:space="preserve">       SPECIFICAŢII TEHNICE</w:t>
            </w:r>
          </w:p>
          <w:p w:rsidR="00C44658" w:rsidRPr="00FF430B" w:rsidRDefault="00C44658" w:rsidP="004F7E4E">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C44658" w:rsidRPr="00EC30C2" w:rsidTr="004F7E4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C44658" w:rsidRPr="00FF430B" w:rsidRDefault="00C44658" w:rsidP="004F7E4E">
                  <w:pPr>
                    <w:jc w:val="center"/>
                    <w:rPr>
                      <w:b/>
                      <w:lang w:val="ro-MD"/>
                    </w:rPr>
                  </w:pPr>
                  <w:r w:rsidRPr="00FF430B">
                    <w:rPr>
                      <w:b/>
                      <w:lang w:val="ro-MD"/>
                    </w:rPr>
                    <w:t>Specificarea tehnică deplină solicitată de către autoritatea contractantă</w:t>
                  </w:r>
                </w:p>
                <w:p w:rsidR="00C44658" w:rsidRPr="00FF430B" w:rsidRDefault="00C44658" w:rsidP="004F7E4E">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center"/>
                    <w:rPr>
                      <w:b/>
                      <w:lang w:val="ro-MD"/>
                    </w:rPr>
                  </w:pPr>
                  <w:r w:rsidRPr="00FF430B">
                    <w:rPr>
                      <w:b/>
                      <w:bCs/>
                      <w:noProof w:val="0"/>
                      <w:lang w:val="ro-MD"/>
                    </w:rPr>
                    <w:t xml:space="preserve">Specificarea tehnică </w:t>
                  </w:r>
                  <w:r w:rsidRPr="00FF430B">
                    <w:rPr>
                      <w:b/>
                      <w:lang w:val="ro-MD"/>
                    </w:rPr>
                    <w:t>deplină propusă de către ofertant</w:t>
                  </w:r>
                </w:p>
                <w:p w:rsidR="00C44658" w:rsidRPr="00FF430B" w:rsidRDefault="00C44658" w:rsidP="004F7E4E">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ind w:right="943"/>
                    <w:jc w:val="center"/>
                    <w:rPr>
                      <w:b/>
                      <w:bCs/>
                      <w:noProof w:val="0"/>
                      <w:lang w:val="ro-MD"/>
                    </w:rPr>
                  </w:pPr>
                  <w:r w:rsidRPr="00FF430B">
                    <w:rPr>
                      <w:b/>
                      <w:bCs/>
                      <w:noProof w:val="0"/>
                      <w:lang w:val="ro-MD"/>
                    </w:rPr>
                    <w:t>Standarde de</w:t>
                  </w:r>
                </w:p>
                <w:p w:rsidR="00C44658" w:rsidRPr="00FF430B" w:rsidRDefault="00C44658" w:rsidP="004F7E4E">
                  <w:pPr>
                    <w:ind w:right="943"/>
                    <w:jc w:val="center"/>
                    <w:rPr>
                      <w:b/>
                      <w:bCs/>
                      <w:noProof w:val="0"/>
                      <w:lang w:val="ro-MD"/>
                    </w:rPr>
                  </w:pPr>
                  <w:r w:rsidRPr="00FF430B">
                    <w:rPr>
                      <w:b/>
                      <w:bCs/>
                      <w:noProof w:val="0"/>
                      <w:lang w:val="ro-MD"/>
                    </w:rPr>
                    <w:t>referinţă</w:t>
                  </w:r>
                </w:p>
              </w:tc>
            </w:tr>
            <w:tr w:rsidR="00C44658" w:rsidRPr="00EC30C2" w:rsidTr="004F7E4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44658" w:rsidRPr="00FF430B" w:rsidRDefault="00C44658" w:rsidP="004F7E4E">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44658" w:rsidRPr="00FF430B" w:rsidRDefault="00C44658" w:rsidP="004F7E4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4658" w:rsidRPr="00FF430B" w:rsidRDefault="00C44658" w:rsidP="004F7E4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p>
              </w:tc>
            </w:tr>
            <w:tr w:rsidR="00C44658" w:rsidRPr="00EC30C2" w:rsidTr="004F7E4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44658" w:rsidRPr="00FF430B" w:rsidRDefault="00C44658" w:rsidP="004F7E4E">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p>
              </w:tc>
            </w:tr>
            <w:tr w:rsidR="00C44658" w:rsidRPr="00EC30C2" w:rsidTr="004F7E4E">
              <w:tc>
                <w:tcPr>
                  <w:tcW w:w="2261" w:type="dxa"/>
                  <w:gridSpan w:val="2"/>
                  <w:tcBorders>
                    <w:top w:val="single" w:sz="6" w:space="0" w:color="000000"/>
                    <w:left w:val="nil"/>
                    <w:bottom w:val="nil"/>
                    <w:right w:val="nil"/>
                  </w:tcBorders>
                </w:tcPr>
                <w:p w:rsidR="00C44658" w:rsidRPr="00FF430B" w:rsidRDefault="00C44658" w:rsidP="004F7E4E">
                  <w:pPr>
                    <w:jc w:val="both"/>
                    <w:rPr>
                      <w:noProof w:val="0"/>
                      <w:lang w:val="ro-MD"/>
                    </w:rPr>
                  </w:pPr>
                </w:p>
                <w:p w:rsidR="00C44658" w:rsidRPr="00FF430B" w:rsidRDefault="00C44658" w:rsidP="004F7E4E">
                  <w:pPr>
                    <w:jc w:val="both"/>
                    <w:rPr>
                      <w:noProof w:val="0"/>
                      <w:lang w:val="ro-MD"/>
                    </w:rPr>
                  </w:pPr>
                </w:p>
                <w:p w:rsidR="00C44658" w:rsidRPr="00FF430B" w:rsidRDefault="00C44658" w:rsidP="004F7E4E">
                  <w:pPr>
                    <w:jc w:val="both"/>
                    <w:rPr>
                      <w:noProof w:val="0"/>
                      <w:lang w:val="ro-MD"/>
                    </w:rPr>
                  </w:pPr>
                </w:p>
                <w:p w:rsidR="00C44658" w:rsidRPr="00FF430B" w:rsidRDefault="00C44658" w:rsidP="004F7E4E">
                  <w:pPr>
                    <w:jc w:val="both"/>
                    <w:rPr>
                      <w:noProof w:val="0"/>
                      <w:lang w:val="ro-MD"/>
                    </w:rPr>
                  </w:pPr>
                </w:p>
                <w:p w:rsidR="00C44658" w:rsidRPr="00FF430B" w:rsidRDefault="00C44658" w:rsidP="004F7E4E">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C44658" w:rsidRPr="00FF430B" w:rsidRDefault="00C44658" w:rsidP="004F7E4E">
                  <w:pPr>
                    <w:jc w:val="both"/>
                    <w:rPr>
                      <w:noProof w:val="0"/>
                      <w:lang w:val="ro-MD"/>
                    </w:rPr>
                  </w:pPr>
                  <w:r w:rsidRPr="00FF430B">
                    <w:rPr>
                      <w:noProof w:val="0"/>
                      <w:lang w:val="ro-MD"/>
                    </w:rPr>
                    <w:t> </w:t>
                  </w:r>
                </w:p>
                <w:p w:rsidR="00C44658" w:rsidRPr="00FF430B" w:rsidRDefault="00C44658" w:rsidP="004F7E4E">
                  <w:pPr>
                    <w:jc w:val="center"/>
                    <w:rPr>
                      <w:b/>
                      <w:bCs/>
                      <w:noProof w:val="0"/>
                      <w:lang w:val="ro-MD"/>
                    </w:rPr>
                  </w:pPr>
                </w:p>
                <w:p w:rsidR="00C44658" w:rsidRPr="00FF430B" w:rsidRDefault="00C44658" w:rsidP="004F7E4E">
                  <w:pPr>
                    <w:jc w:val="center"/>
                    <w:rPr>
                      <w:b/>
                      <w:bCs/>
                      <w:noProof w:val="0"/>
                      <w:lang w:val="ro-MD"/>
                    </w:rPr>
                  </w:pPr>
                </w:p>
                <w:p w:rsidR="00C44658" w:rsidRPr="00FF430B" w:rsidRDefault="00C44658" w:rsidP="004F7E4E">
                  <w:pPr>
                    <w:jc w:val="center"/>
                    <w:rPr>
                      <w:b/>
                      <w:bCs/>
                      <w:noProof w:val="0"/>
                      <w:lang w:val="ro-MD"/>
                    </w:rPr>
                  </w:pPr>
                </w:p>
                <w:p w:rsidR="00C44658" w:rsidRPr="00FF430B" w:rsidRDefault="00C44658" w:rsidP="004F7E4E">
                  <w:pPr>
                    <w:jc w:val="center"/>
                    <w:rPr>
                      <w:b/>
                      <w:bCs/>
                      <w:noProof w:val="0"/>
                      <w:lang w:val="ro-MD"/>
                    </w:rPr>
                  </w:pPr>
                </w:p>
                <w:p w:rsidR="00C44658" w:rsidRPr="00FF430B" w:rsidRDefault="00C44658" w:rsidP="004F7E4E">
                  <w:pPr>
                    <w:jc w:val="center"/>
                    <w:rPr>
                      <w:b/>
                      <w:bCs/>
                      <w:noProof w:val="0"/>
                      <w:lang w:val="ro-MD"/>
                    </w:rPr>
                  </w:pPr>
                </w:p>
                <w:p w:rsidR="00C44658" w:rsidRPr="00FF430B" w:rsidRDefault="00C44658" w:rsidP="004F7E4E">
                  <w:pPr>
                    <w:jc w:val="center"/>
                    <w:rPr>
                      <w:b/>
                      <w:bCs/>
                      <w:noProof w:val="0"/>
                      <w:lang w:val="ro-MD"/>
                    </w:rPr>
                  </w:pPr>
                </w:p>
                <w:p w:rsidR="00C44658" w:rsidRPr="00FF430B" w:rsidRDefault="00C44658" w:rsidP="004F7E4E">
                  <w:pPr>
                    <w:rPr>
                      <w:b/>
                      <w:bCs/>
                      <w:noProof w:val="0"/>
                      <w:lang w:val="ro-MD"/>
                    </w:rPr>
                  </w:pPr>
                  <w:r w:rsidRPr="00FF430B">
                    <w:rPr>
                      <w:b/>
                      <w:bCs/>
                      <w:noProof w:val="0"/>
                      <w:lang w:val="ro-MD"/>
                    </w:rPr>
                    <w:t xml:space="preserve">                 SEMNĂTURILE PĂRŢILOR</w:t>
                  </w:r>
                </w:p>
                <w:p w:rsidR="00C44658" w:rsidRPr="00FF430B" w:rsidRDefault="00C44658" w:rsidP="004F7E4E">
                  <w:pPr>
                    <w:rPr>
                      <w:noProof w:val="0"/>
                      <w:lang w:val="ro-MD"/>
                    </w:rPr>
                  </w:pPr>
                </w:p>
              </w:tc>
            </w:tr>
            <w:tr w:rsidR="00C44658" w:rsidRPr="00EC30C2" w:rsidTr="004F7E4E">
              <w:tc>
                <w:tcPr>
                  <w:tcW w:w="4763" w:type="dxa"/>
                  <w:gridSpan w:val="4"/>
                  <w:tcBorders>
                    <w:top w:val="nil"/>
                    <w:left w:val="nil"/>
                    <w:bottom w:val="nil"/>
                    <w:right w:val="nil"/>
                  </w:tcBorders>
                  <w:tcMar>
                    <w:top w:w="24" w:type="dxa"/>
                    <w:left w:w="48" w:type="dxa"/>
                    <w:bottom w:w="24" w:type="dxa"/>
                    <w:right w:w="48" w:type="dxa"/>
                  </w:tcMar>
                  <w:hideMark/>
                </w:tcPr>
                <w:p w:rsidR="00C44658" w:rsidRPr="00FF430B" w:rsidRDefault="00C44658" w:rsidP="004F7E4E">
                  <w:pPr>
                    <w:jc w:val="center"/>
                    <w:rPr>
                      <w:noProof w:val="0"/>
                      <w:lang w:val="ro-MD"/>
                    </w:rPr>
                  </w:pPr>
                  <w:r w:rsidRPr="006A7C1C">
                    <w:rPr>
                      <w:b/>
                      <w:bCs/>
                      <w:noProof w:val="0"/>
                      <w:lang w:val="ro-MD"/>
                    </w:rPr>
                    <w:t>ANTREPRENORU</w:t>
                  </w:r>
                  <w:r>
                    <w:rPr>
                      <w:b/>
                      <w:bCs/>
                      <w:noProof w:val="0"/>
                      <w:lang w:val="ro-MD"/>
                    </w:rPr>
                    <w:t>L</w:t>
                  </w:r>
                </w:p>
                <w:p w:rsidR="00C44658" w:rsidRPr="00FF430B" w:rsidRDefault="00C44658" w:rsidP="004F7E4E">
                  <w:pPr>
                    <w:ind w:firstLine="567"/>
                    <w:jc w:val="both"/>
                    <w:rPr>
                      <w:noProof w:val="0"/>
                      <w:lang w:val="ro-MD"/>
                    </w:rPr>
                  </w:pPr>
                  <w:r w:rsidRPr="00FF430B">
                    <w:rPr>
                      <w:noProof w:val="0"/>
                      <w:lang w:val="ro-MD"/>
                    </w:rPr>
                    <w:t> </w:t>
                  </w:r>
                </w:p>
                <w:p w:rsidR="00C44658" w:rsidRPr="00FF430B" w:rsidRDefault="00C44658" w:rsidP="004F7E4E">
                  <w:pPr>
                    <w:ind w:firstLine="567"/>
                    <w:rPr>
                      <w:noProof w:val="0"/>
                      <w:lang w:val="ro-MD"/>
                    </w:rPr>
                  </w:pPr>
                </w:p>
                <w:p w:rsidR="00C44658" w:rsidRPr="00FF430B" w:rsidRDefault="00C44658" w:rsidP="004F7E4E">
                  <w:pPr>
                    <w:ind w:firstLine="567"/>
                    <w:rPr>
                      <w:noProof w:val="0"/>
                      <w:lang w:val="ro-MD"/>
                    </w:rPr>
                  </w:pPr>
                </w:p>
              </w:tc>
              <w:tc>
                <w:tcPr>
                  <w:tcW w:w="50" w:type="dxa"/>
                  <w:tcBorders>
                    <w:top w:val="nil"/>
                    <w:left w:val="nil"/>
                    <w:bottom w:val="nil"/>
                    <w:right w:val="nil"/>
                  </w:tcBorders>
                </w:tcPr>
                <w:p w:rsidR="00C44658" w:rsidRPr="00FF430B" w:rsidRDefault="00C44658" w:rsidP="004F7E4E">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C44658" w:rsidRPr="00FF430B" w:rsidRDefault="00C44658" w:rsidP="004F7E4E">
                  <w:pPr>
                    <w:rPr>
                      <w:noProof w:val="0"/>
                      <w:lang w:val="ro-MD"/>
                    </w:rPr>
                  </w:pPr>
                  <w:r w:rsidRPr="00FF430B">
                    <w:rPr>
                      <w:b/>
                      <w:bCs/>
                      <w:noProof w:val="0"/>
                      <w:lang w:val="ro-MD"/>
                    </w:rPr>
                    <w:t xml:space="preserve">                               BENEFICIAR</w:t>
                  </w:r>
                </w:p>
                <w:p w:rsidR="00C44658" w:rsidRPr="00FF430B" w:rsidRDefault="00C44658" w:rsidP="004F7E4E">
                  <w:pPr>
                    <w:ind w:firstLine="567"/>
                    <w:jc w:val="both"/>
                    <w:rPr>
                      <w:noProof w:val="0"/>
                      <w:lang w:val="ro-MD"/>
                    </w:rPr>
                  </w:pPr>
                  <w:r w:rsidRPr="00FF430B">
                    <w:rPr>
                      <w:noProof w:val="0"/>
                      <w:lang w:val="ro-MD"/>
                    </w:rPr>
                    <w:t> </w:t>
                  </w:r>
                </w:p>
                <w:p w:rsidR="00C44658" w:rsidRPr="00FF430B" w:rsidRDefault="00C44658" w:rsidP="004F7E4E">
                  <w:pPr>
                    <w:rPr>
                      <w:noProof w:val="0"/>
                      <w:lang w:val="ro-MD"/>
                    </w:rPr>
                  </w:pPr>
                </w:p>
                <w:p w:rsidR="00C44658" w:rsidRPr="00FF430B" w:rsidRDefault="00C44658" w:rsidP="004F7E4E">
                  <w:pPr>
                    <w:jc w:val="both"/>
                    <w:rPr>
                      <w:noProof w:val="0"/>
                      <w:lang w:val="ro-MD"/>
                    </w:rPr>
                  </w:pPr>
                </w:p>
              </w:tc>
            </w:tr>
          </w:tbl>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Default="00C44658" w:rsidP="004F7E4E">
            <w:pPr>
              <w:tabs>
                <w:tab w:val="left" w:pos="2295"/>
              </w:tabs>
              <w:jc w:val="both"/>
              <w:rPr>
                <w:lang w:val="ro-MD"/>
              </w:rPr>
            </w:pPr>
          </w:p>
          <w:p w:rsidR="00C44658" w:rsidRDefault="00C44658" w:rsidP="004F7E4E">
            <w:pPr>
              <w:tabs>
                <w:tab w:val="left" w:pos="2295"/>
              </w:tabs>
              <w:jc w:val="both"/>
              <w:rPr>
                <w:lang w:val="ro-MD"/>
              </w:rPr>
            </w:pPr>
          </w:p>
          <w:p w:rsidR="00C44658" w:rsidRDefault="00C44658" w:rsidP="004F7E4E">
            <w:pPr>
              <w:tabs>
                <w:tab w:val="left" w:pos="2295"/>
              </w:tabs>
              <w:jc w:val="both"/>
              <w:rPr>
                <w:lang w:val="ro-MD"/>
              </w:rPr>
            </w:pPr>
          </w:p>
          <w:p w:rsidR="00C44658" w:rsidRPr="00FF430B" w:rsidRDefault="00C44658" w:rsidP="004F7E4E">
            <w:pPr>
              <w:tabs>
                <w:tab w:val="left" w:pos="2295"/>
              </w:tabs>
              <w:jc w:val="both"/>
              <w:rPr>
                <w:lang w:val="ro-MD"/>
              </w:rPr>
            </w:pPr>
          </w:p>
          <w:p w:rsidR="00C44658" w:rsidRPr="00FF430B" w:rsidRDefault="00C44658" w:rsidP="004F7E4E">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C44658" w:rsidRPr="00FF430B" w:rsidRDefault="00C44658" w:rsidP="004F7E4E">
            <w:pPr>
              <w:jc w:val="right"/>
              <w:rPr>
                <w:noProof w:val="0"/>
                <w:lang w:val="ro-MD"/>
              </w:rPr>
            </w:pPr>
            <w:r w:rsidRPr="00FF430B">
              <w:rPr>
                <w:noProof w:val="0"/>
                <w:lang w:val="ro-MD"/>
              </w:rPr>
              <w:t>la Contractul nr.__________</w:t>
            </w:r>
          </w:p>
          <w:p w:rsidR="00C44658" w:rsidRPr="00FF430B" w:rsidRDefault="00C44658" w:rsidP="004F7E4E">
            <w:pPr>
              <w:jc w:val="right"/>
              <w:rPr>
                <w:noProof w:val="0"/>
                <w:lang w:val="ro-MD"/>
              </w:rPr>
            </w:pPr>
            <w:r w:rsidRPr="00FF430B">
              <w:rPr>
                <w:noProof w:val="0"/>
                <w:lang w:val="ro-MD"/>
              </w:rPr>
              <w:t>din “____” ________ 20___</w:t>
            </w:r>
          </w:p>
          <w:p w:rsidR="00C44658" w:rsidRDefault="00C44658" w:rsidP="004F7E4E">
            <w:pPr>
              <w:keepNext/>
              <w:keepLines/>
              <w:spacing w:before="200"/>
              <w:jc w:val="both"/>
              <w:outlineLvl w:val="2"/>
              <w:rPr>
                <w:noProof w:val="0"/>
                <w:lang w:val="ro-MD"/>
              </w:rPr>
            </w:pPr>
          </w:p>
          <w:p w:rsidR="00C44658" w:rsidRPr="00FF430B" w:rsidRDefault="00C44658" w:rsidP="004F7E4E">
            <w:pPr>
              <w:keepNext/>
              <w:keepLines/>
              <w:spacing w:before="200"/>
              <w:jc w:val="both"/>
              <w:outlineLvl w:val="2"/>
              <w:rPr>
                <w:noProof w:val="0"/>
                <w:lang w:val="ro-MD"/>
              </w:rPr>
            </w:pPr>
          </w:p>
          <w:p w:rsidR="00C44658" w:rsidRPr="00FF430B" w:rsidRDefault="00C44658" w:rsidP="004F7E4E">
            <w:pPr>
              <w:ind w:firstLine="567"/>
              <w:jc w:val="both"/>
              <w:rPr>
                <w:b/>
                <w:noProof w:val="0"/>
                <w:lang w:val="ro-MD"/>
              </w:rPr>
            </w:pPr>
            <w:r w:rsidRPr="00FF430B">
              <w:rPr>
                <w:b/>
                <w:noProof w:val="0"/>
                <w:lang w:val="ro-MD"/>
              </w:rPr>
              <w:t>SPECIFICAŢII DE PREŢ</w:t>
            </w:r>
          </w:p>
          <w:p w:rsidR="00C44658" w:rsidRPr="00FF430B" w:rsidRDefault="00C44658" w:rsidP="004F7E4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44658" w:rsidRPr="00EC30C2" w:rsidTr="004F7E4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tabs>
                      <w:tab w:val="left" w:pos="235"/>
                      <w:tab w:val="left" w:pos="378"/>
                    </w:tabs>
                    <w:ind w:left="-923"/>
                    <w:jc w:val="center"/>
                    <w:rPr>
                      <w:b/>
                      <w:bCs/>
                      <w:noProof w:val="0"/>
                      <w:lang w:val="ro-MD"/>
                    </w:rPr>
                  </w:pPr>
                  <w:r w:rsidRPr="00FF430B">
                    <w:rPr>
                      <w:b/>
                      <w:bCs/>
                      <w:noProof w:val="0"/>
                      <w:lang w:val="ro-MD"/>
                    </w:rPr>
                    <w:t xml:space="preserve">          Denumirea</w:t>
                  </w:r>
                </w:p>
                <w:p w:rsidR="00C44658" w:rsidRPr="00FF430B" w:rsidRDefault="00C44658" w:rsidP="004F7E4E">
                  <w:pPr>
                    <w:tabs>
                      <w:tab w:val="left" w:pos="235"/>
                      <w:tab w:val="left" w:pos="378"/>
                    </w:tabs>
                    <w:ind w:left="-923"/>
                    <w:jc w:val="center"/>
                    <w:rPr>
                      <w:b/>
                      <w:bCs/>
                      <w:noProof w:val="0"/>
                      <w:lang w:val="ro-MD"/>
                    </w:rPr>
                  </w:pPr>
                  <w:r w:rsidRPr="00FF430B">
                    <w:rPr>
                      <w:b/>
                      <w:bCs/>
                      <w:noProof w:val="0"/>
                      <w:lang w:val="ro-MD"/>
                    </w:rPr>
                    <w:t xml:space="preserve">          lucrărilor</w:t>
                  </w:r>
                </w:p>
                <w:p w:rsidR="00C44658" w:rsidRPr="00FF430B" w:rsidRDefault="00C44658" w:rsidP="004F7E4E">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44658" w:rsidRPr="00FF430B" w:rsidRDefault="00C44658" w:rsidP="004F7E4E">
                  <w:pPr>
                    <w:jc w:val="center"/>
                    <w:rPr>
                      <w:b/>
                      <w:bCs/>
                      <w:noProof w:val="0"/>
                      <w:lang w:val="ro-MD"/>
                    </w:rPr>
                  </w:pPr>
                  <w:r w:rsidRPr="00FF430B">
                    <w:rPr>
                      <w:b/>
                      <w:bCs/>
                      <w:noProof w:val="0"/>
                      <w:lang w:val="ro-MD"/>
                    </w:rPr>
                    <w:t>Termenii de executare</w:t>
                  </w:r>
                </w:p>
                <w:p w:rsidR="00C44658" w:rsidRPr="00FF430B" w:rsidRDefault="00C44658" w:rsidP="004F7E4E">
                  <w:pPr>
                    <w:tabs>
                      <w:tab w:val="left" w:pos="1134"/>
                    </w:tabs>
                    <w:ind w:left="720"/>
                    <w:outlineLvl w:val="0"/>
                    <w:rPr>
                      <w:b/>
                      <w:bCs/>
                      <w:noProof w:val="0"/>
                      <w:lang w:val="ro-MD"/>
                    </w:rPr>
                  </w:pPr>
                </w:p>
              </w:tc>
            </w:tr>
            <w:tr w:rsidR="00C44658" w:rsidRPr="00EC30C2" w:rsidTr="004F7E4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r>
            <w:tr w:rsidR="00C44658" w:rsidRPr="00EC30C2" w:rsidTr="004F7E4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44658" w:rsidRPr="00FF430B" w:rsidRDefault="00C44658" w:rsidP="004F7E4E">
                  <w:pPr>
                    <w:keepNext/>
                    <w:keepLines/>
                    <w:spacing w:before="200"/>
                    <w:jc w:val="both"/>
                    <w:outlineLvl w:val="2"/>
                    <w:rPr>
                      <w:noProof w:val="0"/>
                      <w:lang w:val="ro-MD"/>
                    </w:rPr>
                  </w:pPr>
                </w:p>
              </w:tc>
            </w:tr>
            <w:tr w:rsidR="00C44658" w:rsidRPr="00EC30C2" w:rsidTr="004F7E4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C44658" w:rsidRPr="00FF430B" w:rsidRDefault="00C44658" w:rsidP="004F7E4E">
                  <w:pPr>
                    <w:jc w:val="both"/>
                    <w:rPr>
                      <w:noProof w:val="0"/>
                      <w:lang w:val="ro-MD"/>
                    </w:rPr>
                  </w:pPr>
                  <w:r w:rsidRPr="00FF430B">
                    <w:rPr>
                      <w:noProof w:val="0"/>
                      <w:lang w:val="ro-MD"/>
                    </w:rPr>
                    <w:t> </w:t>
                  </w:r>
                </w:p>
                <w:p w:rsidR="00C44658" w:rsidRPr="00FF430B" w:rsidRDefault="00C44658" w:rsidP="004F7E4E">
                  <w:pPr>
                    <w:keepNext/>
                    <w:keepLines/>
                    <w:spacing w:before="200"/>
                    <w:jc w:val="both"/>
                    <w:outlineLvl w:val="2"/>
                    <w:rPr>
                      <w:noProof w:val="0"/>
                      <w:lang w:val="ro-MD"/>
                    </w:rPr>
                  </w:pPr>
                </w:p>
                <w:p w:rsidR="00C44658" w:rsidRPr="00FF430B" w:rsidRDefault="00C44658" w:rsidP="004F7E4E">
                  <w:pPr>
                    <w:keepNext/>
                    <w:keepLines/>
                    <w:spacing w:before="200"/>
                    <w:jc w:val="both"/>
                    <w:outlineLvl w:val="2"/>
                    <w:rPr>
                      <w:noProof w:val="0"/>
                      <w:lang w:val="ro-MD"/>
                    </w:rPr>
                  </w:pPr>
                </w:p>
                <w:p w:rsidR="00C44658" w:rsidRPr="00FF430B" w:rsidRDefault="00C44658" w:rsidP="004F7E4E">
                  <w:pPr>
                    <w:keepNext/>
                    <w:keepLines/>
                    <w:spacing w:before="200"/>
                    <w:jc w:val="both"/>
                    <w:outlineLvl w:val="2"/>
                    <w:rPr>
                      <w:noProof w:val="0"/>
                      <w:lang w:val="ro-MD"/>
                    </w:rPr>
                  </w:pPr>
                </w:p>
                <w:p w:rsidR="00C44658" w:rsidRPr="00FF430B" w:rsidRDefault="00C44658" w:rsidP="004F7E4E">
                  <w:pPr>
                    <w:keepNext/>
                    <w:keepLines/>
                    <w:spacing w:before="200"/>
                    <w:jc w:val="both"/>
                    <w:outlineLvl w:val="2"/>
                    <w:rPr>
                      <w:noProof w:val="0"/>
                      <w:lang w:val="ro-MD"/>
                    </w:rPr>
                  </w:pPr>
                </w:p>
                <w:p w:rsidR="00C44658" w:rsidRPr="00FF430B" w:rsidRDefault="00C44658" w:rsidP="004F7E4E">
                  <w:pPr>
                    <w:keepNext/>
                    <w:keepLines/>
                    <w:spacing w:before="200"/>
                    <w:jc w:val="both"/>
                    <w:outlineLvl w:val="2"/>
                    <w:rPr>
                      <w:noProof w:val="0"/>
                      <w:lang w:val="ro-MD"/>
                    </w:rPr>
                  </w:pPr>
                </w:p>
                <w:p w:rsidR="00C44658" w:rsidRPr="00FF430B" w:rsidRDefault="00C44658" w:rsidP="004F7E4E">
                  <w:pPr>
                    <w:keepNext/>
                    <w:keepLines/>
                    <w:spacing w:before="200"/>
                    <w:jc w:val="both"/>
                    <w:outlineLvl w:val="2"/>
                    <w:rPr>
                      <w:noProof w:val="0"/>
                      <w:lang w:val="ro-MD"/>
                    </w:rPr>
                  </w:pPr>
                </w:p>
                <w:p w:rsidR="00C44658" w:rsidRDefault="00C44658" w:rsidP="004F7E4E">
                  <w:pPr>
                    <w:jc w:val="center"/>
                    <w:rPr>
                      <w:b/>
                      <w:bCs/>
                      <w:noProof w:val="0"/>
                      <w:lang w:val="ro-MD"/>
                    </w:rPr>
                  </w:pPr>
                  <w:r w:rsidRPr="00FF430B">
                    <w:rPr>
                      <w:b/>
                      <w:bCs/>
                      <w:noProof w:val="0"/>
                      <w:lang w:val="ro-MD"/>
                    </w:rPr>
                    <w:t>SEMNĂTURILE PĂRŢILOR</w:t>
                  </w:r>
                </w:p>
                <w:p w:rsidR="00C44658" w:rsidRPr="00FF430B" w:rsidRDefault="00C44658" w:rsidP="004F7E4E">
                  <w:pPr>
                    <w:jc w:val="center"/>
                    <w:rPr>
                      <w:noProof w:val="0"/>
                      <w:lang w:val="ro-MD"/>
                    </w:rPr>
                  </w:pPr>
                </w:p>
              </w:tc>
            </w:tr>
            <w:tr w:rsidR="00C44658" w:rsidRPr="00EC30C2" w:rsidTr="004F7E4E">
              <w:tc>
                <w:tcPr>
                  <w:tcW w:w="5303" w:type="dxa"/>
                  <w:gridSpan w:val="5"/>
                  <w:tcBorders>
                    <w:top w:val="nil"/>
                    <w:left w:val="nil"/>
                    <w:bottom w:val="nil"/>
                    <w:right w:val="nil"/>
                  </w:tcBorders>
                  <w:tcMar>
                    <w:top w:w="24" w:type="dxa"/>
                    <w:left w:w="48" w:type="dxa"/>
                    <w:bottom w:w="24" w:type="dxa"/>
                    <w:right w:w="48" w:type="dxa"/>
                  </w:tcMar>
                  <w:hideMark/>
                </w:tcPr>
                <w:p w:rsidR="00C44658" w:rsidRPr="00FF430B" w:rsidRDefault="00C44658" w:rsidP="004F7E4E">
                  <w:pPr>
                    <w:jc w:val="center"/>
                    <w:rPr>
                      <w:noProof w:val="0"/>
                      <w:lang w:val="ro-MD"/>
                    </w:rPr>
                  </w:pPr>
                  <w:r w:rsidRPr="00FF430B">
                    <w:rPr>
                      <w:b/>
                      <w:bCs/>
                      <w:noProof w:val="0"/>
                      <w:lang w:val="ro-MD"/>
                    </w:rPr>
                    <w:t>ANTREPRENOR</w:t>
                  </w:r>
                </w:p>
                <w:p w:rsidR="00C44658" w:rsidRPr="00FF430B" w:rsidRDefault="00C44658" w:rsidP="004F7E4E">
                  <w:pPr>
                    <w:tabs>
                      <w:tab w:val="left" w:pos="1134"/>
                    </w:tabs>
                    <w:ind w:left="720"/>
                    <w:outlineLvl w:val="0"/>
                    <w:rPr>
                      <w:noProof w:val="0"/>
                      <w:lang w:val="ro-MD"/>
                    </w:rPr>
                  </w:pPr>
                </w:p>
                <w:p w:rsidR="00C44658" w:rsidRPr="00FF430B" w:rsidRDefault="00C44658" w:rsidP="004F7E4E">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C44658" w:rsidRPr="00FF430B" w:rsidRDefault="00C44658" w:rsidP="004F7E4E">
                  <w:pPr>
                    <w:jc w:val="center"/>
                    <w:rPr>
                      <w:noProof w:val="0"/>
                      <w:lang w:val="ro-MD"/>
                    </w:rPr>
                  </w:pPr>
                  <w:r w:rsidRPr="00FF430B">
                    <w:rPr>
                      <w:b/>
                      <w:bCs/>
                      <w:noProof w:val="0"/>
                      <w:lang w:val="ro-MD"/>
                    </w:rPr>
                    <w:t>BENEFICIAR</w:t>
                  </w:r>
                </w:p>
                <w:p w:rsidR="00C44658" w:rsidRPr="00FF430B" w:rsidRDefault="00C44658" w:rsidP="004F7E4E">
                  <w:pPr>
                    <w:ind w:firstLine="567"/>
                    <w:jc w:val="both"/>
                    <w:rPr>
                      <w:noProof w:val="0"/>
                      <w:lang w:val="ro-MD"/>
                    </w:rPr>
                  </w:pPr>
                  <w:r w:rsidRPr="00FF430B">
                    <w:rPr>
                      <w:noProof w:val="0"/>
                      <w:lang w:val="ro-MD"/>
                    </w:rPr>
                    <w:t> </w:t>
                  </w:r>
                </w:p>
                <w:p w:rsidR="00C44658" w:rsidRPr="00FF430B" w:rsidRDefault="00C44658" w:rsidP="004F7E4E">
                  <w:pPr>
                    <w:keepNext/>
                    <w:keepLines/>
                    <w:spacing w:before="200"/>
                    <w:ind w:firstLine="567"/>
                    <w:jc w:val="both"/>
                    <w:outlineLvl w:val="2"/>
                    <w:rPr>
                      <w:noProof w:val="0"/>
                      <w:lang w:val="ro-MD"/>
                    </w:rPr>
                  </w:pPr>
                </w:p>
                <w:p w:rsidR="00C44658" w:rsidRPr="00FF430B" w:rsidRDefault="00C44658" w:rsidP="004F7E4E">
                  <w:pPr>
                    <w:ind w:firstLine="567"/>
                    <w:jc w:val="both"/>
                    <w:rPr>
                      <w:noProof w:val="0"/>
                      <w:lang w:val="ro-MD"/>
                    </w:rPr>
                  </w:pPr>
                </w:p>
              </w:tc>
            </w:tr>
          </w:tbl>
          <w:p w:rsidR="00C44658" w:rsidRPr="00FF430B" w:rsidRDefault="00C44658" w:rsidP="004F7E4E">
            <w:pPr>
              <w:tabs>
                <w:tab w:val="left" w:pos="2295"/>
              </w:tabs>
              <w:jc w:val="both"/>
              <w:rPr>
                <w:lang w:val="ro-MD"/>
              </w:rPr>
            </w:pPr>
          </w:p>
          <w:p w:rsidR="00C44658" w:rsidRDefault="00C44658" w:rsidP="004F7E4E">
            <w:pPr>
              <w:tabs>
                <w:tab w:val="left" w:pos="2295"/>
              </w:tabs>
              <w:jc w:val="both"/>
              <w:rPr>
                <w:lang w:val="ro-MD"/>
              </w:rPr>
            </w:pPr>
          </w:p>
          <w:p w:rsidR="00C44658" w:rsidRPr="00FF430B" w:rsidRDefault="00C44658" w:rsidP="00C44658">
            <w:pPr>
              <w:autoSpaceDE w:val="0"/>
              <w:autoSpaceDN w:val="0"/>
              <w:adjustRightInd w:val="0"/>
              <w:ind w:right="23"/>
              <w:rPr>
                <w:b/>
                <w:color w:val="000000"/>
                <w:w w:val="90"/>
                <w:lang w:val="ro-MD"/>
              </w:rPr>
            </w:pPr>
          </w:p>
          <w:p w:rsidR="00C44658" w:rsidRPr="00FF430B" w:rsidRDefault="00C44658" w:rsidP="004F7E4E">
            <w:pPr>
              <w:autoSpaceDE w:val="0"/>
              <w:autoSpaceDN w:val="0"/>
              <w:adjustRightInd w:val="0"/>
              <w:ind w:right="23"/>
              <w:jc w:val="center"/>
              <w:rPr>
                <w:b/>
                <w:color w:val="000000"/>
                <w:w w:val="90"/>
                <w:lang w:val="ro-MD"/>
              </w:rPr>
            </w:pPr>
          </w:p>
          <w:p w:rsidR="00C44658" w:rsidRPr="00FF430B" w:rsidRDefault="00C44658" w:rsidP="004F7E4E">
            <w:pPr>
              <w:autoSpaceDE w:val="0"/>
              <w:autoSpaceDN w:val="0"/>
              <w:adjustRightInd w:val="0"/>
              <w:ind w:right="23"/>
              <w:jc w:val="center"/>
              <w:rPr>
                <w:b/>
                <w:color w:val="000000"/>
                <w:w w:val="90"/>
                <w:lang w:val="ro-MD"/>
              </w:rPr>
            </w:pPr>
          </w:p>
          <w:p w:rsidR="00C44658" w:rsidRPr="00FF430B" w:rsidRDefault="00C44658" w:rsidP="004F7E4E">
            <w:pPr>
              <w:autoSpaceDE w:val="0"/>
              <w:autoSpaceDN w:val="0"/>
              <w:adjustRightInd w:val="0"/>
              <w:ind w:right="23"/>
              <w:jc w:val="center"/>
              <w:rPr>
                <w:b/>
                <w:color w:val="000000"/>
                <w:w w:val="90"/>
                <w:lang w:val="ro-MD"/>
              </w:rPr>
            </w:pPr>
          </w:p>
          <w:p w:rsidR="00C44658" w:rsidRPr="00FF430B" w:rsidRDefault="00C44658" w:rsidP="004F7E4E">
            <w:pPr>
              <w:autoSpaceDE w:val="0"/>
              <w:autoSpaceDN w:val="0"/>
              <w:adjustRightInd w:val="0"/>
              <w:ind w:right="23"/>
              <w:jc w:val="center"/>
              <w:rPr>
                <w:b/>
                <w:color w:val="000000"/>
                <w:w w:val="90"/>
                <w:lang w:val="ro-MD"/>
              </w:rPr>
            </w:pPr>
          </w:p>
          <w:p w:rsidR="00C44658" w:rsidRPr="00FF430B" w:rsidRDefault="00C44658" w:rsidP="004F7E4E">
            <w:pPr>
              <w:autoSpaceDE w:val="0"/>
              <w:autoSpaceDN w:val="0"/>
              <w:adjustRightInd w:val="0"/>
              <w:ind w:right="23"/>
              <w:jc w:val="center"/>
              <w:rPr>
                <w:b/>
                <w:color w:val="000000"/>
                <w:w w:val="90"/>
                <w:lang w:val="ro-MD"/>
              </w:rPr>
            </w:pPr>
          </w:p>
          <w:p w:rsidR="00C44658" w:rsidRPr="00FF430B" w:rsidRDefault="00C44658" w:rsidP="00FB54FD">
            <w:pPr>
              <w:autoSpaceDE w:val="0"/>
              <w:autoSpaceDN w:val="0"/>
              <w:adjustRightInd w:val="0"/>
              <w:ind w:right="23"/>
              <w:rPr>
                <w:b/>
                <w:color w:val="000000"/>
                <w:w w:val="90"/>
                <w:lang w:val="ro-MD"/>
              </w:rPr>
            </w:pPr>
          </w:p>
          <w:p w:rsidR="00C44658" w:rsidRPr="00FF430B" w:rsidRDefault="00C44658" w:rsidP="004F7E4E">
            <w:pPr>
              <w:jc w:val="both"/>
              <w:rPr>
                <w:sz w:val="28"/>
                <w:szCs w:val="28"/>
                <w:lang w:val="ro-MD"/>
              </w:rPr>
            </w:pPr>
          </w:p>
          <w:p w:rsidR="00C44658" w:rsidRPr="00FF430B" w:rsidRDefault="00C44658" w:rsidP="004F7E4E">
            <w:pPr>
              <w:jc w:val="both"/>
              <w:rPr>
                <w:lang w:val="ro-MD"/>
              </w:rPr>
            </w:pPr>
          </w:p>
          <w:p w:rsidR="00C44658" w:rsidRPr="00FF430B" w:rsidRDefault="00C44658" w:rsidP="004F7E4E">
            <w:pPr>
              <w:jc w:val="both"/>
              <w:rPr>
                <w:lang w:val="ro-MD"/>
              </w:rPr>
            </w:pPr>
          </w:p>
          <w:p w:rsidR="00C44658" w:rsidRPr="00FF430B" w:rsidRDefault="00C44658" w:rsidP="004F7E4E">
            <w:pPr>
              <w:jc w:val="both"/>
              <w:rPr>
                <w:lang w:val="ro-MD"/>
              </w:rPr>
            </w:pPr>
          </w:p>
          <w:p w:rsidR="00C44658" w:rsidRPr="00FF430B" w:rsidRDefault="00C44658" w:rsidP="004F7E4E">
            <w:pPr>
              <w:jc w:val="both"/>
              <w:rPr>
                <w:lang w:val="ro-MD"/>
              </w:rPr>
            </w:pPr>
          </w:p>
        </w:tc>
      </w:tr>
    </w:tbl>
    <w:p w:rsidR="00C44658" w:rsidRPr="00FF430B" w:rsidRDefault="00C44658" w:rsidP="00C44658">
      <w:pPr>
        <w:jc w:val="both"/>
        <w:rPr>
          <w:lang w:val="ro-MD"/>
        </w:rPr>
      </w:pPr>
    </w:p>
    <w:p w:rsidR="007B489F" w:rsidRDefault="007B489F"/>
    <w:sectPr w:rsidR="007B489F" w:rsidSect="004F7E4E">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FEB" w:rsidRDefault="00264FEB">
      <w:r>
        <w:separator/>
      </w:r>
    </w:p>
  </w:endnote>
  <w:endnote w:type="continuationSeparator" w:id="0">
    <w:p w:rsidR="00264FEB" w:rsidRDefault="00264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E4E" w:rsidRDefault="004F7E4E" w:rsidP="004F7E4E">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4F7E4E" w:rsidRDefault="004F7E4E">
        <w:pPr>
          <w:pStyle w:val="a4"/>
          <w:jc w:val="right"/>
        </w:pPr>
        <w:r>
          <w:fldChar w:fldCharType="begin"/>
        </w:r>
        <w:r>
          <w:instrText xml:space="preserve"> PAGE   \* MERGEFORMAT </w:instrText>
        </w:r>
        <w:r>
          <w:fldChar w:fldCharType="separate"/>
        </w:r>
        <w:r w:rsidR="006E0512">
          <w:t>21</w:t>
        </w:r>
        <w:r>
          <w:fldChar w:fldCharType="end"/>
        </w:r>
      </w:p>
    </w:sdtContent>
  </w:sdt>
  <w:p w:rsidR="004F7E4E" w:rsidRDefault="004F7E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FEB" w:rsidRDefault="00264FEB">
      <w:r>
        <w:separator/>
      </w:r>
    </w:p>
  </w:footnote>
  <w:footnote w:type="continuationSeparator" w:id="0">
    <w:p w:rsidR="00264FEB" w:rsidRDefault="00264F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FD7E29"/>
    <w:multiLevelType w:val="hybridMultilevel"/>
    <w:tmpl w:val="092414EE"/>
    <w:lvl w:ilvl="0" w:tplc="8DEAE74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D835EB2"/>
    <w:multiLevelType w:val="hybridMultilevel"/>
    <w:tmpl w:val="1BB09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16"/>
  </w:num>
  <w:num w:numId="4">
    <w:abstractNumId w:val="15"/>
  </w:num>
  <w:num w:numId="5">
    <w:abstractNumId w:val="7"/>
  </w:num>
  <w:num w:numId="6">
    <w:abstractNumId w:val="9"/>
  </w:num>
  <w:num w:numId="7">
    <w:abstractNumId w:val="8"/>
  </w:num>
  <w:num w:numId="8">
    <w:abstractNumId w:val="5"/>
  </w:num>
  <w:num w:numId="9">
    <w:abstractNumId w:val="14"/>
  </w:num>
  <w:num w:numId="10">
    <w:abstractNumId w:val="6"/>
  </w:num>
  <w:num w:numId="11">
    <w:abstractNumId w:val="10"/>
  </w:num>
  <w:num w:numId="12">
    <w:abstractNumId w:val="11"/>
  </w:num>
  <w:num w:numId="13">
    <w:abstractNumId w:val="19"/>
  </w:num>
  <w:num w:numId="14">
    <w:abstractNumId w:val="13"/>
  </w:num>
  <w:num w:numId="15">
    <w:abstractNumId w:val="12"/>
  </w:num>
  <w:num w:numId="16">
    <w:abstractNumId w:val="17"/>
  </w:num>
  <w:num w:numId="17">
    <w:abstractNumId w:val="21"/>
  </w:num>
  <w:num w:numId="18">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A6F"/>
    <w:rsid w:val="00264FEB"/>
    <w:rsid w:val="002F4D1F"/>
    <w:rsid w:val="00363A6F"/>
    <w:rsid w:val="00374B62"/>
    <w:rsid w:val="00487ADA"/>
    <w:rsid w:val="00490059"/>
    <w:rsid w:val="004D7983"/>
    <w:rsid w:val="004F4B8E"/>
    <w:rsid w:val="004F7E4E"/>
    <w:rsid w:val="005736AC"/>
    <w:rsid w:val="0068094D"/>
    <w:rsid w:val="006E0512"/>
    <w:rsid w:val="007B1C3C"/>
    <w:rsid w:val="007B489F"/>
    <w:rsid w:val="007C02F9"/>
    <w:rsid w:val="007D3F75"/>
    <w:rsid w:val="009C0E18"/>
    <w:rsid w:val="009D0BD2"/>
    <w:rsid w:val="009D2C8D"/>
    <w:rsid w:val="00A570C1"/>
    <w:rsid w:val="00AE0CA3"/>
    <w:rsid w:val="00B87B21"/>
    <w:rsid w:val="00C056D8"/>
    <w:rsid w:val="00C44658"/>
    <w:rsid w:val="00FB54FD"/>
    <w:rsid w:val="00FE0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95C6B"/>
  <w15:chartTrackingRefBased/>
  <w15:docId w15:val="{CD8D1B78-31BA-4F23-804F-508EACDFC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465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44658"/>
    <w:pPr>
      <w:numPr>
        <w:numId w:val="1"/>
      </w:numPr>
      <w:jc w:val="center"/>
      <w:outlineLvl w:val="0"/>
    </w:pPr>
    <w:rPr>
      <w:b/>
    </w:rPr>
  </w:style>
  <w:style w:type="paragraph" w:styleId="2">
    <w:name w:val="heading 2"/>
    <w:basedOn w:val="a0"/>
    <w:next w:val="a0"/>
    <w:link w:val="20"/>
    <w:unhideWhenUsed/>
    <w:qFormat/>
    <w:rsid w:val="00C4465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C4465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44658"/>
    <w:pPr>
      <w:keepNext/>
      <w:outlineLvl w:val="3"/>
    </w:pPr>
    <w:rPr>
      <w:rFonts w:ascii="Baltica RR" w:hAnsi="Baltica RR"/>
      <w:b/>
      <w:noProof w:val="0"/>
      <w:szCs w:val="20"/>
      <w:lang w:eastAsia="ru-RU"/>
    </w:rPr>
  </w:style>
  <w:style w:type="paragraph" w:styleId="5">
    <w:name w:val="heading 5"/>
    <w:basedOn w:val="a0"/>
    <w:next w:val="a0"/>
    <w:link w:val="50"/>
    <w:qFormat/>
    <w:rsid w:val="00C44658"/>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4658"/>
    <w:pPr>
      <w:spacing w:before="240" w:after="60"/>
      <w:outlineLvl w:val="7"/>
    </w:pPr>
    <w:rPr>
      <w:rFonts w:ascii="Calibri" w:hAnsi="Calibri"/>
      <w:i/>
      <w:iCs/>
      <w:noProof w:val="0"/>
    </w:rPr>
  </w:style>
  <w:style w:type="paragraph" w:styleId="9">
    <w:name w:val="heading 9"/>
    <w:basedOn w:val="a0"/>
    <w:next w:val="a0"/>
    <w:link w:val="90"/>
    <w:semiHidden/>
    <w:unhideWhenUsed/>
    <w:qFormat/>
    <w:rsid w:val="00C4465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4465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465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4465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465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465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465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4658"/>
    <w:rPr>
      <w:rFonts w:ascii="Cambria" w:eastAsia="Times New Roman" w:hAnsi="Cambria" w:cs="Times New Roman"/>
      <w:lang w:val="ro-RO"/>
    </w:rPr>
  </w:style>
  <w:style w:type="paragraph" w:styleId="a4">
    <w:name w:val="footer"/>
    <w:basedOn w:val="a0"/>
    <w:link w:val="a5"/>
    <w:uiPriority w:val="99"/>
    <w:rsid w:val="00C44658"/>
    <w:pPr>
      <w:tabs>
        <w:tab w:val="center" w:pos="4536"/>
        <w:tab w:val="right" w:pos="9072"/>
      </w:tabs>
    </w:pPr>
  </w:style>
  <w:style w:type="character" w:customStyle="1" w:styleId="a5">
    <w:name w:val="Нижний колонтитул Знак"/>
    <w:basedOn w:val="a1"/>
    <w:link w:val="a4"/>
    <w:uiPriority w:val="99"/>
    <w:rsid w:val="00C44658"/>
    <w:rPr>
      <w:rFonts w:ascii="Times New Roman" w:eastAsia="Times New Roman" w:hAnsi="Times New Roman" w:cs="Times New Roman"/>
      <w:noProof/>
      <w:sz w:val="24"/>
      <w:szCs w:val="24"/>
      <w:lang w:val="ro-RO"/>
    </w:rPr>
  </w:style>
  <w:style w:type="character" w:styleId="a6">
    <w:name w:val="page number"/>
    <w:basedOn w:val="a1"/>
    <w:rsid w:val="00C44658"/>
  </w:style>
  <w:style w:type="paragraph" w:styleId="a">
    <w:name w:val="List Paragraph"/>
    <w:aliases w:val="HotarirePunct1"/>
    <w:basedOn w:val="a0"/>
    <w:uiPriority w:val="34"/>
    <w:qFormat/>
    <w:rsid w:val="00C44658"/>
    <w:pPr>
      <w:numPr>
        <w:numId w:val="2"/>
      </w:numPr>
      <w:tabs>
        <w:tab w:val="left" w:pos="1134"/>
      </w:tabs>
      <w:jc w:val="both"/>
    </w:pPr>
    <w:rPr>
      <w:noProof w:val="0"/>
      <w:lang w:val="en-US"/>
    </w:rPr>
  </w:style>
  <w:style w:type="paragraph" w:styleId="a7">
    <w:name w:val="Body Text"/>
    <w:basedOn w:val="a0"/>
    <w:link w:val="a8"/>
    <w:rsid w:val="00C44658"/>
    <w:rPr>
      <w:rFonts w:ascii="Baltica RR" w:hAnsi="Baltica RR"/>
      <w:noProof w:val="0"/>
      <w:szCs w:val="20"/>
    </w:rPr>
  </w:style>
  <w:style w:type="character" w:customStyle="1" w:styleId="a8">
    <w:name w:val="Основной текст Знак"/>
    <w:basedOn w:val="a1"/>
    <w:link w:val="a7"/>
    <w:rsid w:val="00C44658"/>
    <w:rPr>
      <w:rFonts w:ascii="Baltica RR" w:eastAsia="Times New Roman" w:hAnsi="Baltica RR" w:cs="Times New Roman"/>
      <w:sz w:val="24"/>
      <w:szCs w:val="20"/>
      <w:lang w:val="ro-RO"/>
    </w:rPr>
  </w:style>
  <w:style w:type="paragraph" w:styleId="a9">
    <w:name w:val="header"/>
    <w:basedOn w:val="a0"/>
    <w:link w:val="aa"/>
    <w:rsid w:val="00C4465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C44658"/>
    <w:rPr>
      <w:rFonts w:ascii="Times New Roman" w:eastAsia="Times New Roman" w:hAnsi="Times New Roman" w:cs="Times New Roman"/>
      <w:sz w:val="20"/>
      <w:szCs w:val="20"/>
      <w:lang w:eastAsia="ru-RU"/>
    </w:rPr>
  </w:style>
  <w:style w:type="paragraph" w:styleId="ab">
    <w:name w:val="Subtitle"/>
    <w:basedOn w:val="a0"/>
    <w:link w:val="ac"/>
    <w:qFormat/>
    <w:rsid w:val="00C44658"/>
    <w:pPr>
      <w:jc w:val="center"/>
    </w:pPr>
    <w:rPr>
      <w:b/>
      <w:noProof w:val="0"/>
      <w:sz w:val="32"/>
      <w:szCs w:val="20"/>
      <w:lang w:val="en-US" w:eastAsia="ru-RU"/>
    </w:rPr>
  </w:style>
  <w:style w:type="character" w:customStyle="1" w:styleId="ac">
    <w:name w:val="Подзаголовок Знак"/>
    <w:basedOn w:val="a1"/>
    <w:link w:val="ab"/>
    <w:rsid w:val="00C44658"/>
    <w:rPr>
      <w:rFonts w:ascii="Times New Roman" w:eastAsia="Times New Roman" w:hAnsi="Times New Roman" w:cs="Times New Roman"/>
      <w:b/>
      <w:sz w:val="32"/>
      <w:szCs w:val="20"/>
      <w:lang w:val="en-US" w:eastAsia="ru-RU"/>
    </w:rPr>
  </w:style>
  <w:style w:type="paragraph" w:styleId="ad">
    <w:name w:val="Body Text Indent"/>
    <w:basedOn w:val="a0"/>
    <w:link w:val="ae"/>
    <w:rsid w:val="00C44658"/>
    <w:pPr>
      <w:ind w:firstLine="720"/>
      <w:jc w:val="both"/>
    </w:pPr>
    <w:rPr>
      <w:noProof w:val="0"/>
      <w:sz w:val="20"/>
      <w:szCs w:val="20"/>
      <w:lang w:eastAsia="ru-RU"/>
    </w:rPr>
  </w:style>
  <w:style w:type="character" w:customStyle="1" w:styleId="ae">
    <w:name w:val="Основной текст с отступом Знак"/>
    <w:basedOn w:val="a1"/>
    <w:link w:val="ad"/>
    <w:rsid w:val="00C44658"/>
    <w:rPr>
      <w:rFonts w:ascii="Times New Roman" w:eastAsia="Times New Roman" w:hAnsi="Times New Roman" w:cs="Times New Roman"/>
      <w:sz w:val="20"/>
      <w:szCs w:val="20"/>
      <w:lang w:val="ro-RO" w:eastAsia="ru-RU"/>
    </w:rPr>
  </w:style>
  <w:style w:type="paragraph" w:styleId="21">
    <w:name w:val="Body Text Indent 2"/>
    <w:basedOn w:val="a0"/>
    <w:link w:val="22"/>
    <w:rsid w:val="00C4465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4658"/>
    <w:rPr>
      <w:rFonts w:ascii="Baltica RR" w:eastAsia="Times New Roman" w:hAnsi="Baltica RR" w:cs="Times New Roman"/>
      <w:sz w:val="24"/>
      <w:szCs w:val="20"/>
      <w:lang w:val="ro-RO" w:eastAsia="ru-RU"/>
    </w:rPr>
  </w:style>
  <w:style w:type="paragraph" w:styleId="23">
    <w:name w:val="Body Text 2"/>
    <w:basedOn w:val="a0"/>
    <w:link w:val="24"/>
    <w:rsid w:val="00C4465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4658"/>
    <w:rPr>
      <w:rFonts w:ascii="Baltica RR" w:eastAsia="Times New Roman" w:hAnsi="Baltica RR" w:cs="Times New Roman"/>
      <w:sz w:val="24"/>
      <w:szCs w:val="20"/>
      <w:lang w:val="ro-RO" w:eastAsia="ru-RU"/>
    </w:rPr>
  </w:style>
  <w:style w:type="paragraph" w:styleId="af">
    <w:name w:val="Balloon Text"/>
    <w:basedOn w:val="a0"/>
    <w:link w:val="af0"/>
    <w:semiHidden/>
    <w:rsid w:val="00C44658"/>
    <w:rPr>
      <w:rFonts w:ascii="Tahoma" w:hAnsi="Tahoma" w:cs="Tahoma"/>
      <w:noProof w:val="0"/>
      <w:sz w:val="16"/>
      <w:szCs w:val="16"/>
      <w:lang w:val="ru-RU" w:eastAsia="ru-RU"/>
    </w:rPr>
  </w:style>
  <w:style w:type="character" w:customStyle="1" w:styleId="af0">
    <w:name w:val="Текст выноски Знак"/>
    <w:basedOn w:val="a1"/>
    <w:link w:val="af"/>
    <w:semiHidden/>
    <w:rsid w:val="00C44658"/>
    <w:rPr>
      <w:rFonts w:ascii="Tahoma" w:eastAsia="Times New Roman" w:hAnsi="Tahoma" w:cs="Tahoma"/>
      <w:sz w:val="16"/>
      <w:szCs w:val="16"/>
      <w:lang w:eastAsia="ru-RU"/>
    </w:rPr>
  </w:style>
  <w:style w:type="table" w:styleId="af1">
    <w:name w:val="Table Grid"/>
    <w:basedOn w:val="a2"/>
    <w:uiPriority w:val="39"/>
    <w:rsid w:val="00C4465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C44658"/>
    <w:pPr>
      <w:ind w:firstLine="567"/>
      <w:jc w:val="both"/>
    </w:pPr>
    <w:rPr>
      <w:noProof w:val="0"/>
      <w:lang w:val="ru-RU" w:eastAsia="ru-RU"/>
    </w:rPr>
  </w:style>
  <w:style w:type="paragraph" w:customStyle="1" w:styleId="cn">
    <w:name w:val="cn"/>
    <w:basedOn w:val="a0"/>
    <w:rsid w:val="00C44658"/>
    <w:pPr>
      <w:jc w:val="center"/>
    </w:pPr>
    <w:rPr>
      <w:noProof w:val="0"/>
      <w:lang w:val="ru-RU" w:eastAsia="ru-RU"/>
    </w:rPr>
  </w:style>
  <w:style w:type="paragraph" w:customStyle="1" w:styleId="cb">
    <w:name w:val="cb"/>
    <w:basedOn w:val="a0"/>
    <w:rsid w:val="00C44658"/>
    <w:pPr>
      <w:jc w:val="center"/>
    </w:pPr>
    <w:rPr>
      <w:b/>
      <w:bCs/>
      <w:noProof w:val="0"/>
      <w:lang w:val="ru-RU" w:eastAsia="ru-RU"/>
    </w:rPr>
  </w:style>
  <w:style w:type="paragraph" w:styleId="31">
    <w:name w:val="Body Text Indent 3"/>
    <w:basedOn w:val="a0"/>
    <w:link w:val="32"/>
    <w:rsid w:val="00C44658"/>
    <w:pPr>
      <w:spacing w:after="120"/>
      <w:ind w:left="283"/>
    </w:pPr>
    <w:rPr>
      <w:noProof w:val="0"/>
      <w:sz w:val="16"/>
      <w:szCs w:val="16"/>
    </w:rPr>
  </w:style>
  <w:style w:type="character" w:customStyle="1" w:styleId="32">
    <w:name w:val="Основной текст с отступом 3 Знак"/>
    <w:basedOn w:val="a1"/>
    <w:link w:val="31"/>
    <w:rsid w:val="00C44658"/>
    <w:rPr>
      <w:rFonts w:ascii="Times New Roman" w:eastAsia="Times New Roman" w:hAnsi="Times New Roman" w:cs="Times New Roman"/>
      <w:sz w:val="16"/>
      <w:szCs w:val="16"/>
      <w:lang w:val="ro-RO"/>
    </w:rPr>
  </w:style>
  <w:style w:type="character" w:styleId="af3">
    <w:name w:val="Hyperlink"/>
    <w:uiPriority w:val="99"/>
    <w:rsid w:val="00C44658"/>
    <w:rPr>
      <w:color w:val="0000FF"/>
      <w:u w:val="single"/>
    </w:rPr>
  </w:style>
  <w:style w:type="paragraph" w:customStyle="1" w:styleId="cp">
    <w:name w:val="cp"/>
    <w:basedOn w:val="a0"/>
    <w:rsid w:val="00C44658"/>
    <w:pPr>
      <w:jc w:val="center"/>
    </w:pPr>
    <w:rPr>
      <w:b/>
      <w:bCs/>
      <w:noProof w:val="0"/>
      <w:lang w:eastAsia="ru-RU"/>
    </w:rPr>
  </w:style>
  <w:style w:type="paragraph" w:customStyle="1" w:styleId="rg">
    <w:name w:val="rg"/>
    <w:basedOn w:val="a0"/>
    <w:rsid w:val="00C44658"/>
    <w:pPr>
      <w:jc w:val="right"/>
    </w:pPr>
    <w:rPr>
      <w:noProof w:val="0"/>
      <w:lang w:val="ru-RU" w:eastAsia="ru-RU"/>
    </w:rPr>
  </w:style>
  <w:style w:type="paragraph" w:customStyle="1" w:styleId="Listparagraf1">
    <w:name w:val="Listă paragraf1"/>
    <w:basedOn w:val="a0"/>
    <w:qFormat/>
    <w:rsid w:val="00C44658"/>
    <w:pPr>
      <w:ind w:left="708"/>
    </w:pPr>
    <w:rPr>
      <w:noProof w:val="0"/>
      <w:lang w:eastAsia="ru-RU"/>
    </w:rPr>
  </w:style>
  <w:style w:type="paragraph" w:customStyle="1" w:styleId="Sub-ClauseText">
    <w:name w:val="Sub-Clause Text"/>
    <w:basedOn w:val="a0"/>
    <w:rsid w:val="00C44658"/>
    <w:pPr>
      <w:spacing w:before="120" w:after="120"/>
      <w:jc w:val="both"/>
    </w:pPr>
    <w:rPr>
      <w:noProof w:val="0"/>
      <w:spacing w:val="-4"/>
      <w:szCs w:val="20"/>
      <w:lang w:val="en-US"/>
    </w:rPr>
  </w:style>
  <w:style w:type="paragraph" w:customStyle="1" w:styleId="i">
    <w:name w:val="(i)"/>
    <w:basedOn w:val="a0"/>
    <w:rsid w:val="00C44658"/>
    <w:pPr>
      <w:suppressAutoHyphens/>
      <w:jc w:val="both"/>
    </w:pPr>
    <w:rPr>
      <w:rFonts w:ascii="Tms Rmn" w:hAnsi="Tms Rmn"/>
      <w:noProof w:val="0"/>
      <w:szCs w:val="20"/>
      <w:lang w:val="en-US"/>
    </w:rPr>
  </w:style>
  <w:style w:type="paragraph" w:customStyle="1" w:styleId="ListParagraph1">
    <w:name w:val="List Paragraph1"/>
    <w:basedOn w:val="a0"/>
    <w:qFormat/>
    <w:rsid w:val="00C4465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4658"/>
    <w:pPr>
      <w:spacing w:after="240"/>
    </w:pPr>
    <w:rPr>
      <w:noProof w:val="0"/>
      <w:szCs w:val="20"/>
      <w:lang w:val="en-US"/>
    </w:rPr>
  </w:style>
  <w:style w:type="paragraph" w:styleId="af4">
    <w:name w:val="TOC Heading"/>
    <w:basedOn w:val="1"/>
    <w:next w:val="a0"/>
    <w:uiPriority w:val="39"/>
    <w:unhideWhenUsed/>
    <w:qFormat/>
    <w:rsid w:val="00C4465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465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465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465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4658"/>
    <w:pPr>
      <w:jc w:val="both"/>
    </w:pPr>
    <w:rPr>
      <w:noProof w:val="0"/>
      <w:sz w:val="20"/>
      <w:szCs w:val="20"/>
      <w:lang w:val="en-US"/>
    </w:rPr>
  </w:style>
  <w:style w:type="character" w:customStyle="1" w:styleId="af6">
    <w:name w:val="Текст сноски Знак"/>
    <w:basedOn w:val="a1"/>
    <w:link w:val="af5"/>
    <w:rsid w:val="00C44658"/>
    <w:rPr>
      <w:rFonts w:ascii="Times New Roman" w:eastAsia="Times New Roman" w:hAnsi="Times New Roman" w:cs="Times New Roman"/>
      <w:sz w:val="20"/>
      <w:szCs w:val="20"/>
      <w:lang w:val="en-US"/>
    </w:rPr>
  </w:style>
  <w:style w:type="character" w:styleId="af7">
    <w:name w:val="footnote reference"/>
    <w:rsid w:val="00C44658"/>
    <w:rPr>
      <w:vertAlign w:val="superscript"/>
    </w:rPr>
  </w:style>
  <w:style w:type="character" w:styleId="af8">
    <w:name w:val="annotation reference"/>
    <w:uiPriority w:val="99"/>
    <w:rsid w:val="00C44658"/>
    <w:rPr>
      <w:sz w:val="16"/>
      <w:szCs w:val="16"/>
    </w:rPr>
  </w:style>
  <w:style w:type="paragraph" w:styleId="af9">
    <w:name w:val="annotation text"/>
    <w:basedOn w:val="a0"/>
    <w:link w:val="afa"/>
    <w:uiPriority w:val="99"/>
    <w:rsid w:val="00C44658"/>
    <w:rPr>
      <w:noProof w:val="0"/>
      <w:sz w:val="20"/>
      <w:szCs w:val="20"/>
      <w:lang w:val="ru-RU" w:eastAsia="ru-RU"/>
    </w:rPr>
  </w:style>
  <w:style w:type="character" w:customStyle="1" w:styleId="afa">
    <w:name w:val="Текст примечания Знак"/>
    <w:basedOn w:val="a1"/>
    <w:link w:val="af9"/>
    <w:uiPriority w:val="99"/>
    <w:rsid w:val="00C44658"/>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4658"/>
    <w:rPr>
      <w:b/>
      <w:bCs/>
    </w:rPr>
  </w:style>
  <w:style w:type="character" w:customStyle="1" w:styleId="afc">
    <w:name w:val="Тема примечания Знак"/>
    <w:basedOn w:val="afa"/>
    <w:link w:val="afb"/>
    <w:rsid w:val="00C44658"/>
    <w:rPr>
      <w:rFonts w:ascii="Times New Roman" w:eastAsia="Times New Roman" w:hAnsi="Times New Roman" w:cs="Times New Roman"/>
      <w:b/>
      <w:bCs/>
      <w:sz w:val="20"/>
      <w:szCs w:val="20"/>
      <w:lang w:eastAsia="ru-RU"/>
    </w:rPr>
  </w:style>
  <w:style w:type="paragraph" w:customStyle="1" w:styleId="Default">
    <w:name w:val="Default"/>
    <w:rsid w:val="00C4465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465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4658"/>
  </w:style>
  <w:style w:type="paragraph" w:customStyle="1" w:styleId="Style3">
    <w:name w:val="Style3"/>
    <w:basedOn w:val="3"/>
    <w:link w:val="Style3Char"/>
    <w:qFormat/>
    <w:rsid w:val="00C4465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465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465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465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465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465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465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465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465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4658"/>
    <w:rPr>
      <w:rFonts w:ascii="Times New Roman" w:hAnsi="Times New Roman" w:cs="Times New Roman"/>
      <w:b/>
      <w:bCs/>
      <w:i/>
      <w:iCs/>
      <w:sz w:val="22"/>
      <w:szCs w:val="22"/>
    </w:rPr>
  </w:style>
  <w:style w:type="paragraph" w:customStyle="1" w:styleId="Style73">
    <w:name w:val="Style73"/>
    <w:basedOn w:val="a0"/>
    <w:uiPriority w:val="99"/>
    <w:rsid w:val="00C4465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4658"/>
    <w:rPr>
      <w:rFonts w:ascii="Times New Roman" w:hAnsi="Times New Roman" w:cs="Times New Roman"/>
      <w:sz w:val="22"/>
      <w:szCs w:val="22"/>
    </w:rPr>
  </w:style>
  <w:style w:type="paragraph" w:styleId="HTML">
    <w:name w:val="HTML Preformatted"/>
    <w:basedOn w:val="a0"/>
    <w:link w:val="HTML0"/>
    <w:uiPriority w:val="99"/>
    <w:semiHidden/>
    <w:unhideWhenUsed/>
    <w:rsid w:val="00C44658"/>
    <w:rPr>
      <w:rFonts w:ascii="Consolas" w:hAnsi="Consolas"/>
      <w:sz w:val="20"/>
      <w:szCs w:val="20"/>
    </w:rPr>
  </w:style>
  <w:style w:type="character" w:customStyle="1" w:styleId="HTML0">
    <w:name w:val="Стандартный HTML Знак"/>
    <w:basedOn w:val="a1"/>
    <w:link w:val="HTML"/>
    <w:uiPriority w:val="99"/>
    <w:semiHidden/>
    <w:rsid w:val="00C44658"/>
    <w:rPr>
      <w:rFonts w:ascii="Consolas" w:eastAsia="Times New Roman" w:hAnsi="Consolas" w:cs="Times New Roman"/>
      <w:noProof/>
      <w:sz w:val="20"/>
      <w:szCs w:val="20"/>
      <w:lang w:val="ro-RO"/>
    </w:rPr>
  </w:style>
  <w:style w:type="character" w:customStyle="1" w:styleId="Style4Char">
    <w:name w:val="Style4 Char"/>
    <w:basedOn w:val="Style3Char"/>
    <w:locked/>
    <w:rsid w:val="00C44658"/>
    <w:rPr>
      <w:rFonts w:ascii="Times New Roman" w:eastAsia="Calibri" w:hAnsi="Times New Roman" w:cs="Times New Roman"/>
      <w:b/>
      <w:sz w:val="24"/>
      <w:szCs w:val="24"/>
      <w:lang w:val="ru-RU" w:eastAsia="ru-RU" w:bidi="ar-SA"/>
    </w:rPr>
  </w:style>
  <w:style w:type="character" w:customStyle="1" w:styleId="shorttext">
    <w:name w:val="short_text"/>
    <w:rsid w:val="00C44658"/>
  </w:style>
  <w:style w:type="paragraph" w:styleId="afd">
    <w:name w:val="caption"/>
    <w:basedOn w:val="a0"/>
    <w:qFormat/>
    <w:rsid w:val="00C4465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465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4658"/>
    <w:rPr>
      <w:b/>
      <w:bCs/>
    </w:rPr>
  </w:style>
  <w:style w:type="paragraph" w:styleId="aff0">
    <w:name w:val="Revision"/>
    <w:hidden/>
    <w:uiPriority w:val="99"/>
    <w:semiHidden/>
    <w:rsid w:val="00C4465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C4465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C4465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C4465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C44658"/>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C44658"/>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C44658"/>
    <w:rPr>
      <w:color w:val="808080"/>
    </w:rPr>
  </w:style>
  <w:style w:type="character" w:customStyle="1" w:styleId="ln2paragraf1">
    <w:name w:val="ln2paragraf1"/>
    <w:rsid w:val="00C44658"/>
    <w:rPr>
      <w:b/>
      <w:bCs/>
    </w:rPr>
  </w:style>
  <w:style w:type="character" w:customStyle="1" w:styleId="ln2tparagraf">
    <w:name w:val="ln2tparagraf"/>
    <w:rsid w:val="00C44658"/>
  </w:style>
  <w:style w:type="character" w:customStyle="1" w:styleId="ln2tpunct">
    <w:name w:val="ln2tpunct"/>
    <w:rsid w:val="00C44658"/>
  </w:style>
  <w:style w:type="paragraph" w:customStyle="1" w:styleId="nt">
    <w:name w:val="nt"/>
    <w:basedOn w:val="a0"/>
    <w:rsid w:val="00C44658"/>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C44658"/>
    <w:rPr>
      <w:b/>
      <w:bCs/>
      <w:sz w:val="26"/>
      <w:szCs w:val="26"/>
    </w:rPr>
  </w:style>
  <w:style w:type="paragraph" w:customStyle="1" w:styleId="DefaultText">
    <w:name w:val="Default Text"/>
    <w:basedOn w:val="a0"/>
    <w:link w:val="DefaultTextChar"/>
    <w:uiPriority w:val="99"/>
    <w:rsid w:val="00C44658"/>
    <w:rPr>
      <w:szCs w:val="20"/>
      <w:lang w:val="en-US"/>
    </w:rPr>
  </w:style>
  <w:style w:type="character" w:customStyle="1" w:styleId="DefaultTextChar">
    <w:name w:val="Default Text Char"/>
    <w:link w:val="DefaultText"/>
    <w:uiPriority w:val="99"/>
    <w:locked/>
    <w:rsid w:val="00C4465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30</Pages>
  <Words>8736</Words>
  <Characters>49799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14</cp:revision>
  <dcterms:created xsi:type="dcterms:W3CDTF">2024-06-04T08:51:00Z</dcterms:created>
  <dcterms:modified xsi:type="dcterms:W3CDTF">2025-09-26T07:01:00Z</dcterms:modified>
</cp:coreProperties>
</file>