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D241CE">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3211C9A0" w14:textId="75C6556D" w:rsidR="00D241CE" w:rsidRDefault="002C07A2" w:rsidP="003961E7">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nr.  </w:t>
      </w:r>
      <w:r w:rsidR="00D241CE">
        <w:rPr>
          <w:noProof w:val="0"/>
          <w:lang w:eastAsia="ru-RU"/>
        </w:rPr>
        <w:t>69</w:t>
      </w:r>
      <w:r w:rsidR="003961E7" w:rsidRPr="00FF430B">
        <w:rPr>
          <w:noProof w:val="0"/>
          <w:lang w:eastAsia="ru-RU"/>
        </w:rPr>
        <w:t xml:space="preserve"> </w:t>
      </w:r>
      <w:r w:rsidR="00D241CE">
        <w:rPr>
          <w:noProof w:val="0"/>
          <w:lang w:eastAsia="ru-RU"/>
        </w:rPr>
        <w:t>/2021</w:t>
      </w:r>
    </w:p>
    <w:p w14:paraId="4312049B" w14:textId="406C0EA0" w:rsidR="00D241CE" w:rsidRDefault="00D241CE" w:rsidP="00D241CE">
      <w:pPr>
        <w:tabs>
          <w:tab w:val="left" w:pos="5103"/>
          <w:tab w:val="left" w:pos="10348"/>
        </w:tabs>
        <w:jc w:val="right"/>
        <w:rPr>
          <w:noProof w:val="0"/>
          <w:lang w:eastAsia="ru-RU"/>
        </w:rPr>
      </w:pPr>
      <w:r>
        <w:rPr>
          <w:noProof w:val="0"/>
          <w:lang w:eastAsia="ru-RU"/>
        </w:rPr>
        <w:t>actualizată Ordin Nr. 9</w:t>
      </w:r>
    </w:p>
    <w:p w14:paraId="53784BAB" w14:textId="25479749" w:rsidR="003961E7" w:rsidRDefault="00D241CE" w:rsidP="00D241CE">
      <w:pPr>
        <w:tabs>
          <w:tab w:val="left" w:pos="5103"/>
          <w:tab w:val="left" w:pos="10348"/>
        </w:tabs>
        <w:jc w:val="right"/>
        <w:rPr>
          <w:noProof w:val="0"/>
          <w:lang w:eastAsia="ru-RU"/>
        </w:rPr>
      </w:pPr>
      <w:r>
        <w:rPr>
          <w:noProof w:val="0"/>
          <w:lang w:eastAsia="ru-RU"/>
        </w:rPr>
        <w:t xml:space="preserve">din 21-01-2026 </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2A9BE3EC" w14:textId="77777777" w:rsidR="00D241CE" w:rsidRDefault="00D241CE" w:rsidP="003961E7">
      <w:pPr>
        <w:tabs>
          <w:tab w:val="left" w:pos="5103"/>
          <w:tab w:val="left" w:pos="10348"/>
        </w:tabs>
        <w:jc w:val="center"/>
        <w:rPr>
          <w:b/>
          <w:noProof w:val="0"/>
          <w:sz w:val="32"/>
          <w:szCs w:val="32"/>
          <w:lang w:eastAsia="ru-RU"/>
        </w:rPr>
      </w:pPr>
    </w:p>
    <w:p w14:paraId="39838C68" w14:textId="77777777" w:rsidR="00D241CE" w:rsidRDefault="00D241CE" w:rsidP="003961E7">
      <w:pPr>
        <w:tabs>
          <w:tab w:val="left" w:pos="5103"/>
          <w:tab w:val="left" w:pos="10348"/>
        </w:tabs>
        <w:jc w:val="center"/>
        <w:rPr>
          <w:b/>
          <w:noProof w:val="0"/>
          <w:sz w:val="32"/>
          <w:szCs w:val="32"/>
          <w:lang w:eastAsia="ru-RU"/>
        </w:rPr>
      </w:pPr>
    </w:p>
    <w:p w14:paraId="06AE4A0D" w14:textId="77777777" w:rsidR="00D241CE" w:rsidRDefault="00D241CE" w:rsidP="003961E7">
      <w:pPr>
        <w:tabs>
          <w:tab w:val="left" w:pos="5103"/>
          <w:tab w:val="left" w:pos="10348"/>
        </w:tabs>
        <w:jc w:val="center"/>
        <w:rPr>
          <w:b/>
          <w:noProof w:val="0"/>
          <w:sz w:val="32"/>
          <w:szCs w:val="32"/>
          <w:lang w:eastAsia="ru-RU"/>
        </w:rPr>
      </w:pPr>
    </w:p>
    <w:p w14:paraId="675B8726" w14:textId="77777777" w:rsidR="00D241CE" w:rsidRDefault="00D241CE" w:rsidP="003961E7">
      <w:pPr>
        <w:tabs>
          <w:tab w:val="left" w:pos="5103"/>
          <w:tab w:val="left" w:pos="10348"/>
        </w:tabs>
        <w:jc w:val="center"/>
        <w:rPr>
          <w:b/>
          <w:noProof w:val="0"/>
          <w:sz w:val="32"/>
          <w:szCs w:val="32"/>
          <w:lang w:eastAsia="ru-RU"/>
        </w:rPr>
      </w:pPr>
    </w:p>
    <w:p w14:paraId="3D5CA003" w14:textId="77777777" w:rsidR="00D241CE" w:rsidRDefault="00D241CE" w:rsidP="003961E7">
      <w:pPr>
        <w:tabs>
          <w:tab w:val="left" w:pos="5103"/>
          <w:tab w:val="left" w:pos="10348"/>
        </w:tabs>
        <w:jc w:val="center"/>
        <w:rPr>
          <w:b/>
          <w:noProof w:val="0"/>
          <w:sz w:val="32"/>
          <w:szCs w:val="32"/>
          <w:lang w:eastAsia="ru-RU"/>
        </w:rPr>
      </w:pPr>
    </w:p>
    <w:p w14:paraId="25735973" w14:textId="77777777" w:rsidR="00D241CE" w:rsidRDefault="00D241CE" w:rsidP="003961E7">
      <w:pPr>
        <w:tabs>
          <w:tab w:val="left" w:pos="5103"/>
          <w:tab w:val="left" w:pos="10348"/>
        </w:tabs>
        <w:jc w:val="center"/>
        <w:rPr>
          <w:b/>
          <w:noProof w:val="0"/>
          <w:sz w:val="32"/>
          <w:szCs w:val="32"/>
          <w:lang w:eastAsia="ru-RU"/>
        </w:rPr>
      </w:pPr>
    </w:p>
    <w:p w14:paraId="553B59C2" w14:textId="77777777" w:rsidR="00D241CE" w:rsidRDefault="00D241CE" w:rsidP="003961E7">
      <w:pPr>
        <w:tabs>
          <w:tab w:val="left" w:pos="5103"/>
          <w:tab w:val="left" w:pos="10348"/>
        </w:tabs>
        <w:jc w:val="center"/>
        <w:rPr>
          <w:b/>
          <w:noProof w:val="0"/>
          <w:sz w:val="32"/>
          <w:szCs w:val="32"/>
          <w:lang w:eastAsia="ru-RU"/>
        </w:rPr>
      </w:pPr>
    </w:p>
    <w:p w14:paraId="60EF3E2B" w14:textId="77777777" w:rsidR="00D241CE" w:rsidRDefault="00D241CE" w:rsidP="003961E7">
      <w:pPr>
        <w:tabs>
          <w:tab w:val="left" w:pos="5103"/>
          <w:tab w:val="left" w:pos="10348"/>
        </w:tabs>
        <w:jc w:val="center"/>
        <w:rPr>
          <w:b/>
          <w:noProof w:val="0"/>
          <w:sz w:val="32"/>
          <w:szCs w:val="32"/>
          <w:lang w:eastAsia="ru-RU"/>
        </w:rPr>
      </w:pPr>
    </w:p>
    <w:p w14:paraId="7BF55F64"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DOCUMENTAŢIA STANDARD</w:t>
      </w:r>
    </w:p>
    <w:p w14:paraId="0F597365"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pentru realizarea achizițiilor publice de lucrări</w:t>
      </w:r>
    </w:p>
    <w:p w14:paraId="75ACAB1A" w14:textId="77777777" w:rsidR="003961E7" w:rsidRPr="00D241CE" w:rsidRDefault="003961E7" w:rsidP="003961E7">
      <w:pPr>
        <w:tabs>
          <w:tab w:val="left" w:pos="5103"/>
          <w:tab w:val="left" w:pos="10348"/>
        </w:tabs>
        <w:jc w:val="center"/>
        <w:rPr>
          <w:noProof w:val="0"/>
          <w:sz w:val="32"/>
          <w:szCs w:val="32"/>
          <w:lang w:eastAsia="ru-RU"/>
        </w:rPr>
      </w:pPr>
    </w:p>
    <w:p w14:paraId="7C2CF43C" w14:textId="77777777" w:rsidR="00A20ACF" w:rsidRPr="00FF430B" w:rsidRDefault="00A20ACF" w:rsidP="00196AB4"/>
    <w:p w14:paraId="3D554E2F" w14:textId="77777777" w:rsidR="00D241CE" w:rsidRDefault="00D241CE" w:rsidP="00BA7FF4">
      <w:pPr>
        <w:jc w:val="right"/>
        <w:rPr>
          <w:noProof w:val="0"/>
        </w:rPr>
      </w:pPr>
      <w:bookmarkStart w:id="0" w:name="_Toc449692095"/>
    </w:p>
    <w:p w14:paraId="0CA52C3B" w14:textId="77777777" w:rsidR="00D241CE" w:rsidRDefault="00D241CE" w:rsidP="00BA7FF4">
      <w:pPr>
        <w:jc w:val="right"/>
        <w:rPr>
          <w:noProof w:val="0"/>
        </w:rPr>
      </w:pPr>
    </w:p>
    <w:p w14:paraId="379E8E07" w14:textId="77777777" w:rsidR="00D241CE" w:rsidRDefault="00D241CE" w:rsidP="00BA7FF4">
      <w:pPr>
        <w:jc w:val="right"/>
        <w:rPr>
          <w:noProof w:val="0"/>
        </w:rPr>
      </w:pPr>
    </w:p>
    <w:p w14:paraId="58BB7E07" w14:textId="77777777" w:rsidR="00D241CE" w:rsidRDefault="00D241CE" w:rsidP="00BA7FF4">
      <w:pPr>
        <w:jc w:val="right"/>
        <w:rPr>
          <w:noProof w:val="0"/>
        </w:rPr>
      </w:pPr>
    </w:p>
    <w:p w14:paraId="2BDECA6E" w14:textId="77777777" w:rsidR="00D241CE" w:rsidRDefault="00D241CE" w:rsidP="00BA7FF4">
      <w:pPr>
        <w:jc w:val="right"/>
        <w:rPr>
          <w:noProof w:val="0"/>
        </w:rPr>
      </w:pPr>
    </w:p>
    <w:p w14:paraId="1D08A96B" w14:textId="77777777" w:rsidR="00D241CE" w:rsidRDefault="00D241CE" w:rsidP="00BA7FF4">
      <w:pPr>
        <w:jc w:val="right"/>
        <w:rPr>
          <w:noProof w:val="0"/>
        </w:rPr>
      </w:pPr>
    </w:p>
    <w:p w14:paraId="57ABD3BF" w14:textId="0ED08915" w:rsidR="00D241CE" w:rsidRDefault="00824E99" w:rsidP="00824E99">
      <w:pPr>
        <w:jc w:val="center"/>
        <w:rPr>
          <w:b/>
          <w:sz w:val="36"/>
          <w:szCs w:val="36"/>
        </w:rPr>
      </w:pPr>
      <w:r w:rsidRPr="00824E99">
        <w:rPr>
          <w:b/>
          <w:sz w:val="36"/>
          <w:szCs w:val="36"/>
        </w:rPr>
        <w:t>Lucrări de reparație capitală la blocul alimentar și casa scării la IET ”Salcioara”or. Stăuceni</w:t>
      </w:r>
    </w:p>
    <w:p w14:paraId="7127B122" w14:textId="77777777" w:rsidR="00824E99" w:rsidRDefault="00824E99" w:rsidP="00824E99">
      <w:pPr>
        <w:jc w:val="center"/>
        <w:rPr>
          <w:b/>
          <w:sz w:val="36"/>
          <w:szCs w:val="36"/>
        </w:rPr>
      </w:pPr>
    </w:p>
    <w:p w14:paraId="1AC362A2" w14:textId="77777777" w:rsidR="00824E99" w:rsidRDefault="00824E99" w:rsidP="00824E99">
      <w:pPr>
        <w:jc w:val="center"/>
        <w:rPr>
          <w:b/>
          <w:sz w:val="36"/>
          <w:szCs w:val="36"/>
        </w:rPr>
      </w:pPr>
    </w:p>
    <w:p w14:paraId="54ABAF4D" w14:textId="77777777" w:rsidR="00824E99" w:rsidRDefault="00824E99" w:rsidP="00824E99">
      <w:pPr>
        <w:jc w:val="center"/>
        <w:rPr>
          <w:b/>
          <w:sz w:val="36"/>
          <w:szCs w:val="36"/>
        </w:rPr>
      </w:pPr>
    </w:p>
    <w:p w14:paraId="5970FDA1" w14:textId="77777777" w:rsidR="00824E99" w:rsidRDefault="00824E99" w:rsidP="00824E99">
      <w:pPr>
        <w:jc w:val="center"/>
        <w:rPr>
          <w:noProof w:val="0"/>
        </w:rPr>
      </w:pPr>
    </w:p>
    <w:p w14:paraId="75E73128" w14:textId="77777777" w:rsidR="00D241CE" w:rsidRDefault="00D241CE" w:rsidP="00BA7FF4">
      <w:pPr>
        <w:jc w:val="right"/>
        <w:rPr>
          <w:noProof w:val="0"/>
        </w:rPr>
      </w:pPr>
    </w:p>
    <w:p w14:paraId="4155C584" w14:textId="77777777" w:rsidR="00D241CE" w:rsidRDefault="00D241CE" w:rsidP="00BA7FF4">
      <w:pPr>
        <w:jc w:val="right"/>
        <w:rPr>
          <w:noProof w:val="0"/>
        </w:rPr>
      </w:pPr>
    </w:p>
    <w:p w14:paraId="128727B5" w14:textId="77777777" w:rsidR="00D241CE" w:rsidRDefault="00D241CE" w:rsidP="00BA7FF4">
      <w:pPr>
        <w:jc w:val="right"/>
        <w:rPr>
          <w:noProof w:val="0"/>
        </w:rPr>
      </w:pPr>
    </w:p>
    <w:p w14:paraId="660AFA8E" w14:textId="77777777" w:rsidR="00D241CE" w:rsidRDefault="00D241CE" w:rsidP="00BA7FF4">
      <w:pPr>
        <w:jc w:val="right"/>
        <w:rPr>
          <w:noProof w:val="0"/>
        </w:rPr>
      </w:pPr>
    </w:p>
    <w:p w14:paraId="4E3B1571" w14:textId="77777777" w:rsidR="00D241CE" w:rsidRDefault="00D241CE" w:rsidP="00BA7FF4">
      <w:pPr>
        <w:jc w:val="right"/>
        <w:rPr>
          <w:noProof w:val="0"/>
        </w:rPr>
      </w:pPr>
    </w:p>
    <w:p w14:paraId="4BB2738E" w14:textId="77777777" w:rsidR="00D241CE" w:rsidRDefault="00D241CE" w:rsidP="00BA7FF4">
      <w:pPr>
        <w:jc w:val="right"/>
        <w:rPr>
          <w:noProof w:val="0"/>
        </w:rPr>
      </w:pPr>
    </w:p>
    <w:p w14:paraId="1807F0D2" w14:textId="77777777" w:rsidR="00D241CE" w:rsidRDefault="00D241CE" w:rsidP="00BA7FF4">
      <w:pPr>
        <w:jc w:val="right"/>
        <w:rPr>
          <w:noProof w:val="0"/>
        </w:rPr>
      </w:pPr>
    </w:p>
    <w:p w14:paraId="03AE60CA" w14:textId="77777777" w:rsidR="00D241CE" w:rsidRDefault="00D241CE" w:rsidP="00BA7FF4">
      <w:pPr>
        <w:jc w:val="right"/>
        <w:rPr>
          <w:noProof w:val="0"/>
        </w:rPr>
      </w:pPr>
    </w:p>
    <w:p w14:paraId="53C3D736" w14:textId="77777777" w:rsidR="00D241CE" w:rsidRDefault="00D241CE" w:rsidP="00BA7FF4">
      <w:pPr>
        <w:jc w:val="right"/>
        <w:rPr>
          <w:noProof w:val="0"/>
        </w:rPr>
      </w:pPr>
    </w:p>
    <w:p w14:paraId="1B240471" w14:textId="77777777" w:rsidR="00D241CE" w:rsidRDefault="00D241CE" w:rsidP="00BA7FF4">
      <w:pPr>
        <w:jc w:val="right"/>
        <w:rPr>
          <w:noProof w:val="0"/>
        </w:rPr>
      </w:pPr>
    </w:p>
    <w:p w14:paraId="4FCB2403" w14:textId="77777777" w:rsidR="00D241CE" w:rsidRDefault="00D241CE" w:rsidP="00BA7FF4">
      <w:pPr>
        <w:jc w:val="right"/>
        <w:rPr>
          <w:noProof w:val="0"/>
        </w:rPr>
      </w:pPr>
    </w:p>
    <w:p w14:paraId="3F317370" w14:textId="77777777" w:rsidR="00D241CE" w:rsidRDefault="00D241CE" w:rsidP="00BA7FF4">
      <w:pPr>
        <w:jc w:val="right"/>
        <w:rPr>
          <w:noProof w:val="0"/>
        </w:rPr>
      </w:pPr>
    </w:p>
    <w:p w14:paraId="67265C30" w14:textId="77777777" w:rsidR="00D241CE" w:rsidRDefault="00D241CE" w:rsidP="00BA7FF4">
      <w:pPr>
        <w:jc w:val="right"/>
        <w:rPr>
          <w:noProof w:val="0"/>
        </w:rPr>
      </w:pPr>
    </w:p>
    <w:p w14:paraId="45AB88BC" w14:textId="77777777" w:rsidR="00D241CE" w:rsidRDefault="00D241CE" w:rsidP="00BA7FF4">
      <w:pPr>
        <w:jc w:val="right"/>
        <w:rPr>
          <w:noProof w:val="0"/>
        </w:rPr>
      </w:pPr>
    </w:p>
    <w:p w14:paraId="60A97255" w14:textId="77777777" w:rsidR="00D241CE" w:rsidRDefault="00D241CE" w:rsidP="00BA7FF4">
      <w:pPr>
        <w:jc w:val="right"/>
        <w:rPr>
          <w:noProof w:val="0"/>
        </w:rPr>
      </w:pPr>
    </w:p>
    <w:p w14:paraId="5F93FF25" w14:textId="77777777" w:rsidR="00D241CE" w:rsidRDefault="00D241CE" w:rsidP="00BA7FF4">
      <w:pPr>
        <w:jc w:val="right"/>
        <w:rPr>
          <w:noProof w:val="0"/>
        </w:rPr>
      </w:pPr>
    </w:p>
    <w:p w14:paraId="4BB0073B" w14:textId="77777777" w:rsidR="00D241CE" w:rsidRDefault="00D241CE" w:rsidP="00BA7FF4">
      <w:pPr>
        <w:jc w:val="right"/>
        <w:rPr>
          <w:noProof w:val="0"/>
        </w:rPr>
      </w:pPr>
    </w:p>
    <w:p w14:paraId="03A16651" w14:textId="3C8A494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2"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lastRenderedPageBreak/>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0D01F6" w14:textId="61653507" w:rsidR="00BA7FF4" w:rsidRPr="00FF430B" w:rsidRDefault="00A4221B" w:rsidP="00BA7FF4">
      <w:pPr>
        <w:jc w:val="right"/>
        <w:rPr>
          <w:noProof w:val="0"/>
          <w:sz w:val="22"/>
          <w:szCs w:val="22"/>
        </w:rPr>
      </w:pPr>
      <w:r>
        <w:rPr>
          <w:noProof w:val="0"/>
        </w:rPr>
        <w:lastRenderedPageBreak/>
        <w:t>a</w:t>
      </w:r>
      <w:r w:rsidR="00BA7FF4" w:rsidRPr="00FF430B">
        <w:rPr>
          <w:noProof w:val="0"/>
        </w:rPr>
        <w:t>nexa nr.</w:t>
      </w:r>
      <w:r w:rsidR="00FF430B">
        <w:rPr>
          <w:noProof w:val="0"/>
        </w:rPr>
        <w:t xml:space="preserve"> </w:t>
      </w:r>
      <w:r w:rsidR="00BA7FF4"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lastRenderedPageBreak/>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 xml:space="preserve">suma de </w:t>
      </w:r>
      <w:r w:rsidRPr="00FF430B">
        <w:lastRenderedPageBreak/>
        <w:t>..................................................................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xml:space="preserve">), având </w:t>
      </w:r>
      <w:r w:rsidRPr="00FF430B">
        <w:lastRenderedPageBreak/>
        <w:t>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lastRenderedPageBreak/>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lastRenderedPageBreak/>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95303">
            <w:pPr>
              <w:pStyle w:val="a"/>
              <w:numPr>
                <w:ilvl w:val="0"/>
                <w:numId w:val="12"/>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6A7D9FF3" w:rsidR="002D6E71" w:rsidRPr="00FF430B" w:rsidRDefault="00A4221B" w:rsidP="0051370B">
      <w:pPr>
        <w:tabs>
          <w:tab w:val="left" w:leader="underscore" w:pos="6465"/>
          <w:tab w:val="right" w:leader="underscore" w:pos="9777"/>
        </w:tabs>
        <w:spacing w:line="302" w:lineRule="auto"/>
        <w:jc w:val="center"/>
        <w:rPr>
          <w:rFonts w:eastAsia="PMingLiU"/>
          <w:b/>
          <w:lang w:eastAsia="zh-CN"/>
        </w:rPr>
      </w:pPr>
      <w:r>
        <w:rPr>
          <w:b/>
        </w:rPr>
        <w:t>~~~</w:t>
      </w: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15" w:name="_Toc449692118"/>
      <w:bookmarkStart w:id="16" w:name="_Toc390252621"/>
      <w:r w:rsidRPr="00FF430B">
        <w:rPr>
          <w:rFonts w:ascii="Times New Roman" w:hAnsi="Times New Roman" w:cs="Times New Roman"/>
          <w:bCs w:val="0"/>
          <w:color w:val="auto"/>
          <w:sz w:val="24"/>
          <w:szCs w:val="24"/>
        </w:rPr>
        <w:t>CAIET DE SARCINI</w:t>
      </w:r>
      <w:bookmarkEnd w:id="15"/>
    </w:p>
    <w:p w14:paraId="49391497" w14:textId="4861711D"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sz w:val="24"/>
          <w:szCs w:val="24"/>
        </w:rPr>
        <w:t xml:space="preserve"> </w:t>
      </w:r>
      <w:bookmarkEnd w:id="16"/>
      <w:r w:rsidRPr="00FF430B">
        <w:rPr>
          <w:rFonts w:ascii="Times New Roman" w:hAnsi="Times New Roman" w:cs="Times New Roman"/>
          <w:bCs w:val="0"/>
          <w:color w:val="auto"/>
        </w:rPr>
        <w:t>LUCRĂRI</w:t>
      </w:r>
    </w:p>
    <w:p w14:paraId="08E7464E" w14:textId="32E6E773" w:rsidR="00E60F5A" w:rsidRPr="00E60F5A" w:rsidRDefault="00E60F5A" w:rsidP="00E60F5A">
      <w:pPr>
        <w:tabs>
          <w:tab w:val="left" w:pos="567"/>
        </w:tabs>
        <w:jc w:val="both"/>
        <w:rPr>
          <w:b/>
          <w:sz w:val="28"/>
          <w:szCs w:val="28"/>
          <w:u w:val="single"/>
        </w:rPr>
      </w:pPr>
      <w:r w:rsidRPr="00E60F5A">
        <w:rPr>
          <w:b/>
          <w:i/>
          <w:sz w:val="28"/>
          <w:szCs w:val="28"/>
        </w:rPr>
        <w:t xml:space="preserve">Obiectul </w:t>
      </w:r>
      <w:r w:rsidRPr="00E60F5A">
        <w:rPr>
          <w:b/>
          <w:sz w:val="28"/>
          <w:szCs w:val="28"/>
        </w:rPr>
        <w:t xml:space="preserve"> </w:t>
      </w:r>
      <w:r w:rsidR="00824E99" w:rsidRPr="00824E99">
        <w:rPr>
          <w:b/>
          <w:sz w:val="28"/>
          <w:szCs w:val="28"/>
          <w:u w:val="single"/>
        </w:rPr>
        <w:t>Lucrări de reparație capitală la blocul alimentar și casa scării la IET ”Salcioara”or. Stăuceni</w:t>
      </w:r>
    </w:p>
    <w:p w14:paraId="2D7ED6CE" w14:textId="77777777" w:rsidR="00A4221B" w:rsidRDefault="00A4221B" w:rsidP="00E60F5A">
      <w:pPr>
        <w:tabs>
          <w:tab w:val="left" w:pos="567"/>
        </w:tabs>
        <w:rPr>
          <w:b/>
          <w:i/>
          <w:sz w:val="28"/>
          <w:szCs w:val="28"/>
        </w:rPr>
      </w:pPr>
    </w:p>
    <w:p w14:paraId="2B80E4C5" w14:textId="77777777" w:rsidR="00E60F5A" w:rsidRPr="00E60F5A" w:rsidRDefault="00E60F5A" w:rsidP="00E60F5A">
      <w:pPr>
        <w:tabs>
          <w:tab w:val="left" w:pos="567"/>
        </w:tabs>
        <w:rPr>
          <w:b/>
          <w:sz w:val="28"/>
          <w:szCs w:val="28"/>
          <w:u w:val="single"/>
        </w:rPr>
      </w:pPr>
      <w:r w:rsidRPr="00E60F5A">
        <w:rPr>
          <w:b/>
          <w:i/>
          <w:sz w:val="28"/>
          <w:szCs w:val="28"/>
        </w:rPr>
        <w:t>Autoritatea contractantă</w:t>
      </w:r>
      <w:r w:rsidRPr="00E60F5A">
        <w:rPr>
          <w:b/>
          <w:sz w:val="28"/>
          <w:szCs w:val="28"/>
        </w:rPr>
        <w:t xml:space="preserve"> </w:t>
      </w:r>
      <w:r w:rsidRPr="00E60F5A">
        <w:rPr>
          <w:b/>
          <w:sz w:val="28"/>
          <w:szCs w:val="28"/>
          <w:u w:val="single"/>
        </w:rPr>
        <w:t>Primăria orașului Stăuceni</w:t>
      </w:r>
    </w:p>
    <w:p w14:paraId="3DE4816F" w14:textId="77777777" w:rsidR="00183F1D" w:rsidRDefault="00183F1D" w:rsidP="00196AB4">
      <w:pPr>
        <w:jc w:val="both"/>
        <w:rPr>
          <w:sz w:val="28"/>
          <w:szCs w:val="28"/>
        </w:rPr>
      </w:pPr>
    </w:p>
    <w:p w14:paraId="52410195" w14:textId="77777777" w:rsidR="00E60F5A" w:rsidRDefault="00E60F5A" w:rsidP="00E60F5A">
      <w:pPr>
        <w:tabs>
          <w:tab w:val="left" w:pos="567"/>
        </w:tabs>
        <w:rPr>
          <w:i/>
        </w:rPr>
      </w:pPr>
    </w:p>
    <w:p w14:paraId="5AD4CAB2" w14:textId="521C91D8" w:rsidR="00174988" w:rsidRPr="00824E99" w:rsidRDefault="00824E99" w:rsidP="00824E99">
      <w:pPr>
        <w:tabs>
          <w:tab w:val="left" w:pos="1260"/>
        </w:tabs>
        <w:contextualSpacing/>
        <w:jc w:val="center"/>
        <w:rPr>
          <w:b/>
          <w:sz w:val="28"/>
          <w:szCs w:val="28"/>
        </w:rPr>
      </w:pPr>
      <w:r w:rsidRPr="00824E99">
        <w:rPr>
          <w:b/>
          <w:sz w:val="28"/>
          <w:szCs w:val="28"/>
        </w:rPr>
        <w:t>Lista cu cantitățile de lucrăr</w:t>
      </w:r>
      <w:r>
        <w:rPr>
          <w:b/>
          <w:sz w:val="28"/>
          <w:szCs w:val="28"/>
        </w:rPr>
        <w:t>i</w:t>
      </w:r>
    </w:p>
    <w:p w14:paraId="47B7198E" w14:textId="77777777" w:rsidR="00183F1D" w:rsidRDefault="00183F1D" w:rsidP="00AE65B8">
      <w:pPr>
        <w:tabs>
          <w:tab w:val="left" w:pos="1260"/>
        </w:tabs>
        <w:contextualSpacing/>
      </w:pPr>
    </w:p>
    <w:tbl>
      <w:tblPr>
        <w:tblW w:w="10348"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699"/>
        <w:gridCol w:w="9"/>
        <w:gridCol w:w="691"/>
        <w:gridCol w:w="558"/>
        <w:gridCol w:w="140"/>
        <w:gridCol w:w="27"/>
        <w:gridCol w:w="532"/>
        <w:gridCol w:w="2650"/>
        <w:gridCol w:w="1118"/>
        <w:gridCol w:w="1118"/>
        <w:gridCol w:w="534"/>
        <w:gridCol w:w="863"/>
        <w:gridCol w:w="275"/>
        <w:gridCol w:w="1134"/>
      </w:tblGrid>
      <w:tr w:rsidR="00824E99" w:rsidRPr="00884147" w14:paraId="52003A2A" w14:textId="77777777" w:rsidTr="00824E99">
        <w:tblPrEx>
          <w:tblCellMar>
            <w:top w:w="0" w:type="dxa"/>
            <w:bottom w:w="0" w:type="dxa"/>
          </w:tblCellMar>
        </w:tblPrEx>
        <w:trPr>
          <w:cantSplit/>
          <w:trHeight w:val="1246"/>
        </w:trPr>
        <w:tc>
          <w:tcPr>
            <w:tcW w:w="709" w:type="dxa"/>
            <w:gridSpan w:val="2"/>
            <w:tcBorders>
              <w:top w:val="single" w:sz="4" w:space="0" w:color="auto"/>
              <w:bottom w:val="single" w:sz="4" w:space="0" w:color="auto"/>
            </w:tcBorders>
            <w:shd w:val="pct5" w:color="auto" w:fill="auto"/>
          </w:tcPr>
          <w:p w14:paraId="37081EBE" w14:textId="77777777" w:rsidR="00824E99" w:rsidRDefault="00824E99" w:rsidP="00A0354B">
            <w:pPr>
              <w:ind w:right="-108"/>
              <w:jc w:val="center"/>
              <w:rPr>
                <w:sz w:val="22"/>
                <w:szCs w:val="22"/>
                <w:lang w:val="en-US"/>
              </w:rPr>
            </w:pPr>
            <w:r>
              <w:rPr>
                <w:sz w:val="22"/>
                <w:szCs w:val="22"/>
                <w:lang w:val="en-US"/>
              </w:rPr>
              <w:t>№</w:t>
            </w:r>
          </w:p>
          <w:p w14:paraId="4D902E99" w14:textId="77777777" w:rsidR="00824E99" w:rsidRDefault="00824E99" w:rsidP="00A0354B">
            <w:pPr>
              <w:ind w:right="-108"/>
              <w:jc w:val="center"/>
              <w:rPr>
                <w:sz w:val="22"/>
                <w:szCs w:val="22"/>
                <w:lang w:val="en-US"/>
              </w:rPr>
            </w:pPr>
            <w:r>
              <w:rPr>
                <w:sz w:val="22"/>
                <w:szCs w:val="22"/>
                <w:lang w:val="en-US"/>
              </w:rPr>
              <w:t xml:space="preserve"> crt.</w:t>
            </w:r>
          </w:p>
        </w:tc>
        <w:tc>
          <w:tcPr>
            <w:tcW w:w="1418" w:type="dxa"/>
            <w:gridSpan w:val="4"/>
            <w:tcBorders>
              <w:top w:val="single" w:sz="4" w:space="0" w:color="auto"/>
              <w:bottom w:val="single" w:sz="4" w:space="0" w:color="auto"/>
            </w:tcBorders>
            <w:shd w:val="pct5" w:color="auto" w:fill="auto"/>
          </w:tcPr>
          <w:p w14:paraId="2F5879AD" w14:textId="77777777" w:rsidR="00824E99" w:rsidRDefault="00824E99" w:rsidP="00A0354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953" w:type="dxa"/>
            <w:gridSpan w:val="5"/>
            <w:tcBorders>
              <w:top w:val="single" w:sz="4" w:space="0" w:color="auto"/>
              <w:bottom w:val="single" w:sz="4" w:space="0" w:color="auto"/>
            </w:tcBorders>
            <w:shd w:val="pct5" w:color="auto" w:fill="auto"/>
          </w:tcPr>
          <w:p w14:paraId="7040B05F" w14:textId="77777777" w:rsidR="00824E99" w:rsidRDefault="00824E99" w:rsidP="00A0354B">
            <w:pPr>
              <w:jc w:val="center"/>
              <w:rPr>
                <w:sz w:val="22"/>
                <w:szCs w:val="22"/>
              </w:rPr>
            </w:pPr>
          </w:p>
          <w:p w14:paraId="7CBB1422" w14:textId="77777777" w:rsidR="00824E99" w:rsidRDefault="00824E99" w:rsidP="00A0354B">
            <w:pPr>
              <w:jc w:val="center"/>
              <w:rPr>
                <w:sz w:val="22"/>
                <w:szCs w:val="22"/>
                <w:lang w:val="en-US"/>
              </w:rPr>
            </w:pPr>
            <w:r>
              <w:rPr>
                <w:sz w:val="22"/>
                <w:szCs w:val="22"/>
              </w:rPr>
              <w:t xml:space="preserve">Denumire lucrări       </w:t>
            </w:r>
          </w:p>
        </w:tc>
        <w:tc>
          <w:tcPr>
            <w:tcW w:w="1138" w:type="dxa"/>
            <w:gridSpan w:val="2"/>
            <w:tcBorders>
              <w:top w:val="single" w:sz="4" w:space="0" w:color="auto"/>
              <w:bottom w:val="single" w:sz="4" w:space="0" w:color="auto"/>
            </w:tcBorders>
            <w:shd w:val="pct5" w:color="auto" w:fill="auto"/>
          </w:tcPr>
          <w:p w14:paraId="300064A6" w14:textId="77777777" w:rsidR="00824E99" w:rsidRDefault="00824E99" w:rsidP="00A0354B">
            <w:pPr>
              <w:ind w:left="-108" w:right="-108"/>
              <w:jc w:val="center"/>
              <w:rPr>
                <w:sz w:val="22"/>
                <w:szCs w:val="22"/>
              </w:rPr>
            </w:pPr>
          </w:p>
          <w:p w14:paraId="1A21F75E" w14:textId="77777777" w:rsidR="00824E99" w:rsidRDefault="00824E99" w:rsidP="00A0354B">
            <w:pPr>
              <w:ind w:left="-108" w:right="-108"/>
              <w:jc w:val="center"/>
              <w:rPr>
                <w:sz w:val="22"/>
                <w:szCs w:val="22"/>
                <w:lang w:val="en-US"/>
              </w:rPr>
            </w:pPr>
            <w:r>
              <w:rPr>
                <w:sz w:val="22"/>
                <w:szCs w:val="22"/>
              </w:rPr>
              <w:t>U.M.</w:t>
            </w:r>
            <w:r>
              <w:rPr>
                <w:sz w:val="22"/>
                <w:szCs w:val="22"/>
                <w:lang w:val="en-US"/>
              </w:rPr>
              <w:t xml:space="preserve"> </w:t>
            </w:r>
          </w:p>
        </w:tc>
        <w:tc>
          <w:tcPr>
            <w:tcW w:w="1130" w:type="dxa"/>
            <w:tcBorders>
              <w:top w:val="single" w:sz="4" w:space="0" w:color="auto"/>
              <w:bottom w:val="single" w:sz="4" w:space="0" w:color="auto"/>
            </w:tcBorders>
            <w:shd w:val="pct5" w:color="auto" w:fill="auto"/>
          </w:tcPr>
          <w:p w14:paraId="241B9A6E" w14:textId="77777777" w:rsidR="00824E99" w:rsidRDefault="00824E99" w:rsidP="00A0354B">
            <w:pPr>
              <w:ind w:left="-108" w:right="-108"/>
              <w:jc w:val="center"/>
              <w:rPr>
                <w:sz w:val="22"/>
                <w:szCs w:val="22"/>
                <w:lang w:val="en-US"/>
              </w:rPr>
            </w:pPr>
            <w:r>
              <w:rPr>
                <w:sz w:val="22"/>
                <w:szCs w:val="22"/>
              </w:rPr>
              <w:t>Cantitate conform datelor din proiect</w:t>
            </w:r>
          </w:p>
        </w:tc>
      </w:tr>
      <w:tr w:rsidR="00824E99" w:rsidRPr="001F26B6" w14:paraId="335CA080"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5F08B48C" w14:textId="77777777" w:rsidR="00824E99" w:rsidRDefault="00824E99" w:rsidP="00824E99">
            <w:pPr>
              <w:rPr>
                <w:lang w:val="en-US"/>
              </w:rPr>
            </w:pPr>
          </w:p>
        </w:tc>
        <w:tc>
          <w:tcPr>
            <w:tcW w:w="1400" w:type="dxa"/>
            <w:gridSpan w:val="4"/>
            <w:tcBorders>
              <w:top w:val="nil"/>
              <w:left w:val="single" w:sz="6" w:space="0" w:color="auto"/>
              <w:bottom w:val="nil"/>
              <w:right w:val="nil"/>
            </w:tcBorders>
          </w:tcPr>
          <w:p w14:paraId="6C034416"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5457E90A" w14:textId="77777777" w:rsidR="00824E99" w:rsidRPr="007F2714" w:rsidRDefault="00824E99" w:rsidP="00A0354B">
            <w:pPr>
              <w:rPr>
                <w:b/>
                <w:bCs/>
                <w:sz w:val="22"/>
                <w:szCs w:val="22"/>
                <w:lang w:val="en-US"/>
              </w:rPr>
            </w:pPr>
            <w:r w:rsidRPr="001F26B6">
              <w:rPr>
                <w:b/>
                <w:bCs/>
                <w:sz w:val="22"/>
                <w:szCs w:val="22"/>
                <w:lang w:val="en-US"/>
              </w:rPr>
              <w:t>1. Lucrari de constructie</w:t>
            </w:r>
          </w:p>
          <w:p w14:paraId="4B9417CC"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0B61CDEC"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42257DEC" w14:textId="77777777" w:rsidR="00824E99" w:rsidRPr="001F26B6" w:rsidRDefault="00824E99" w:rsidP="00A0354B">
            <w:pPr>
              <w:rPr>
                <w:lang w:val="en-US"/>
              </w:rPr>
            </w:pPr>
          </w:p>
        </w:tc>
      </w:tr>
      <w:tr w:rsidR="00824E99" w:rsidRPr="001F26B6" w14:paraId="2F89E96A"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03861935" w14:textId="77777777" w:rsidR="00824E99" w:rsidRDefault="00824E99" w:rsidP="00A0354B">
            <w:pPr>
              <w:jc w:val="center"/>
              <w:rPr>
                <w:lang w:val="en-US"/>
              </w:rPr>
            </w:pPr>
          </w:p>
        </w:tc>
        <w:tc>
          <w:tcPr>
            <w:tcW w:w="1400" w:type="dxa"/>
            <w:gridSpan w:val="4"/>
            <w:tcBorders>
              <w:top w:val="nil"/>
              <w:left w:val="single" w:sz="6" w:space="0" w:color="auto"/>
              <w:bottom w:val="nil"/>
              <w:right w:val="nil"/>
            </w:tcBorders>
          </w:tcPr>
          <w:p w14:paraId="4A81BD67"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6E4BE644" w14:textId="77777777" w:rsidR="00824E99" w:rsidRPr="007F2714" w:rsidRDefault="00824E99" w:rsidP="00A0354B">
            <w:pPr>
              <w:rPr>
                <w:b/>
                <w:bCs/>
                <w:sz w:val="22"/>
                <w:szCs w:val="22"/>
                <w:lang w:val="en-US"/>
              </w:rPr>
            </w:pPr>
            <w:r w:rsidRPr="001F26B6">
              <w:rPr>
                <w:b/>
                <w:bCs/>
                <w:sz w:val="22"/>
                <w:szCs w:val="22"/>
                <w:lang w:val="en-US"/>
              </w:rPr>
              <w:t>1.1. Pereti</w:t>
            </w:r>
          </w:p>
          <w:p w14:paraId="70CDB456"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1E8C4E31"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07A06686" w14:textId="77777777" w:rsidR="00824E99" w:rsidRPr="001F26B6" w:rsidRDefault="00824E99" w:rsidP="00A0354B">
            <w:pPr>
              <w:rPr>
                <w:lang w:val="en-US"/>
              </w:rPr>
            </w:pPr>
          </w:p>
        </w:tc>
      </w:tr>
      <w:tr w:rsidR="00824E99" w14:paraId="6196E59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8CC4CF7" w14:textId="77777777" w:rsidR="00824E99" w:rsidRDefault="00824E99" w:rsidP="00A0354B">
            <w:pPr>
              <w:rPr>
                <w:lang w:val="en-US"/>
              </w:rPr>
            </w:pPr>
            <w:r>
              <w:rPr>
                <w:lang w:val="en-US"/>
              </w:rPr>
              <w:t>1</w:t>
            </w:r>
          </w:p>
        </w:tc>
        <w:tc>
          <w:tcPr>
            <w:tcW w:w="1400" w:type="dxa"/>
            <w:gridSpan w:val="4"/>
            <w:tcBorders>
              <w:top w:val="single" w:sz="4" w:space="0" w:color="auto"/>
              <w:bottom w:val="single" w:sz="4" w:space="0" w:color="auto"/>
            </w:tcBorders>
          </w:tcPr>
          <w:p w14:paraId="30B1882F" w14:textId="77777777" w:rsidR="00824E99" w:rsidRDefault="00824E99" w:rsidP="00A0354B">
            <w:pPr>
              <w:rPr>
                <w:lang w:val="en-US"/>
              </w:rPr>
            </w:pPr>
            <w:r>
              <w:rPr>
                <w:lang w:val="en-US"/>
              </w:rPr>
              <w:t>RpCJ35A</w:t>
            </w:r>
          </w:p>
          <w:p w14:paraId="25C22E7F"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57E7330"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Desfaceri de tencuieli interioare sau exterioare driscuite la pereti </w:t>
            </w:r>
            <w:r>
              <w:rPr>
                <w:rFonts w:ascii="Times New Roman CYR" w:hAnsi="Times New Roman CYR" w:cs="Times New Roman CYR"/>
                <w:sz w:val="16"/>
                <w:szCs w:val="16"/>
                <w:lang w:val="en-US"/>
              </w:rPr>
              <w:t xml:space="preserve"> </w:t>
            </w:r>
          </w:p>
          <w:p w14:paraId="7F15C2F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0E659DA"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2011AFED" w14:textId="77777777" w:rsidR="00824E99" w:rsidRPr="00B400BD" w:rsidRDefault="00824E99" w:rsidP="00A0354B">
            <w:pPr>
              <w:jc w:val="center"/>
              <w:rPr>
                <w:b/>
                <w:bCs/>
                <w:lang w:val="en-US"/>
              </w:rPr>
            </w:pPr>
            <w:r w:rsidRPr="00B400BD">
              <w:rPr>
                <w:b/>
                <w:bCs/>
                <w:lang w:val="en-US"/>
              </w:rPr>
              <w:t>119,29</w:t>
            </w:r>
          </w:p>
        </w:tc>
      </w:tr>
      <w:tr w:rsidR="00824E99" w14:paraId="1767C23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4F3F7E3" w14:textId="77777777" w:rsidR="00824E99" w:rsidRDefault="00824E99" w:rsidP="00A0354B">
            <w:pPr>
              <w:rPr>
                <w:lang w:val="en-US"/>
              </w:rPr>
            </w:pPr>
          </w:p>
        </w:tc>
        <w:tc>
          <w:tcPr>
            <w:tcW w:w="1400" w:type="dxa"/>
            <w:gridSpan w:val="4"/>
            <w:tcBorders>
              <w:top w:val="nil"/>
              <w:bottom w:val="single" w:sz="2" w:space="0" w:color="auto"/>
            </w:tcBorders>
            <w:vAlign w:val="center"/>
          </w:tcPr>
          <w:p w14:paraId="4E79B002"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2D620FD3"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2605D5F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8EF1790" w14:textId="77777777" w:rsidR="00824E99" w:rsidRDefault="00824E99" w:rsidP="00A0354B">
            <w:pPr>
              <w:rPr>
                <w:lang w:val="en-US"/>
              </w:rPr>
            </w:pPr>
            <w:r>
              <w:rPr>
                <w:lang w:val="en-US"/>
              </w:rPr>
              <w:t>14,315</w:t>
            </w:r>
          </w:p>
        </w:tc>
      </w:tr>
      <w:tr w:rsidR="00824E99" w14:paraId="658F8B1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2915ADF" w14:textId="77777777" w:rsidR="00824E99" w:rsidRDefault="00824E99" w:rsidP="00A0354B">
            <w:pPr>
              <w:rPr>
                <w:lang w:val="en-US"/>
              </w:rPr>
            </w:pPr>
          </w:p>
        </w:tc>
        <w:tc>
          <w:tcPr>
            <w:tcW w:w="1400" w:type="dxa"/>
            <w:gridSpan w:val="4"/>
            <w:tcBorders>
              <w:top w:val="nil"/>
              <w:bottom w:val="single" w:sz="2" w:space="0" w:color="auto"/>
            </w:tcBorders>
            <w:vAlign w:val="center"/>
          </w:tcPr>
          <w:p w14:paraId="1D57CFAA"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4CC67E82"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75F01239"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5F7FC1C" w14:textId="77777777" w:rsidR="00824E99" w:rsidRDefault="00824E99" w:rsidP="00A0354B">
            <w:pPr>
              <w:rPr>
                <w:lang w:val="en-US"/>
              </w:rPr>
            </w:pPr>
            <w:r>
              <w:rPr>
                <w:lang w:val="en-US"/>
              </w:rPr>
              <w:t>17,893</w:t>
            </w:r>
          </w:p>
        </w:tc>
      </w:tr>
      <w:tr w:rsidR="00824E99" w14:paraId="6DF935F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ED9130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8BAF908"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37F0A8C9"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2687EAAF" w14:textId="77777777" w:rsidR="00824E99" w:rsidRDefault="00824E99" w:rsidP="00A0354B">
            <w:pPr>
              <w:rPr>
                <w:lang w:val="en-US"/>
              </w:rPr>
            </w:pPr>
            <w:r>
              <w:rPr>
                <w:lang w:val="en-US"/>
              </w:rPr>
              <w:t>m3</w:t>
            </w:r>
          </w:p>
        </w:tc>
        <w:tc>
          <w:tcPr>
            <w:tcW w:w="1134" w:type="dxa"/>
            <w:tcBorders>
              <w:top w:val="nil"/>
              <w:bottom w:val="single" w:sz="2" w:space="0" w:color="auto"/>
            </w:tcBorders>
          </w:tcPr>
          <w:p w14:paraId="4742EFE0" w14:textId="77777777" w:rsidR="00824E99" w:rsidRDefault="00824E99" w:rsidP="00A0354B">
            <w:pPr>
              <w:rPr>
                <w:lang w:val="en-US"/>
              </w:rPr>
            </w:pPr>
            <w:r>
              <w:rPr>
                <w:lang w:val="en-US"/>
              </w:rPr>
              <w:t>5,965</w:t>
            </w:r>
          </w:p>
        </w:tc>
      </w:tr>
      <w:tr w:rsidR="00824E99" w14:paraId="2F5F3AA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C9863E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D3C8116" w14:textId="77777777" w:rsidR="00824E99" w:rsidRDefault="00824E99" w:rsidP="00A0354B">
            <w:pPr>
              <w:jc w:val="center"/>
              <w:rPr>
                <w:sz w:val="16"/>
                <w:szCs w:val="16"/>
                <w:lang w:val="en-US"/>
              </w:rPr>
            </w:pPr>
            <w:r>
              <w:rPr>
                <w:sz w:val="16"/>
                <w:szCs w:val="16"/>
                <w:lang w:val="en-US"/>
              </w:rPr>
              <w:t>2922140006703</w:t>
            </w:r>
          </w:p>
        </w:tc>
        <w:tc>
          <w:tcPr>
            <w:tcW w:w="5980" w:type="dxa"/>
            <w:gridSpan w:val="6"/>
            <w:tcBorders>
              <w:top w:val="nil"/>
              <w:bottom w:val="single" w:sz="2" w:space="0" w:color="auto"/>
            </w:tcBorders>
          </w:tcPr>
          <w:p w14:paraId="2530F45F" w14:textId="77777777" w:rsidR="00824E99" w:rsidRDefault="00824E99" w:rsidP="00A0354B">
            <w:pPr>
              <w:rPr>
                <w:lang w:val="en-US"/>
              </w:rPr>
            </w:pPr>
            <w:r>
              <w:rPr>
                <w:lang w:val="en-US"/>
              </w:rPr>
              <w:t>Macara fereastra de 0,0015 MN (0,15 tf)</w:t>
            </w:r>
          </w:p>
        </w:tc>
        <w:tc>
          <w:tcPr>
            <w:tcW w:w="1134" w:type="dxa"/>
            <w:gridSpan w:val="2"/>
            <w:tcBorders>
              <w:top w:val="nil"/>
              <w:bottom w:val="single" w:sz="2" w:space="0" w:color="auto"/>
            </w:tcBorders>
          </w:tcPr>
          <w:p w14:paraId="621BB002" w14:textId="77777777" w:rsidR="00824E99" w:rsidRDefault="00824E99" w:rsidP="00A0354B">
            <w:pPr>
              <w:rPr>
                <w:lang w:val="en-US"/>
              </w:rPr>
            </w:pPr>
            <w:r>
              <w:rPr>
                <w:lang w:val="en-US"/>
              </w:rPr>
              <w:t>h-ut</w:t>
            </w:r>
          </w:p>
        </w:tc>
        <w:tc>
          <w:tcPr>
            <w:tcW w:w="1134" w:type="dxa"/>
            <w:tcBorders>
              <w:top w:val="nil"/>
              <w:bottom w:val="single" w:sz="2" w:space="0" w:color="auto"/>
            </w:tcBorders>
          </w:tcPr>
          <w:p w14:paraId="5B3C3236" w14:textId="77777777" w:rsidR="00824E99" w:rsidRDefault="00824E99" w:rsidP="00A0354B">
            <w:pPr>
              <w:rPr>
                <w:lang w:val="en-US"/>
              </w:rPr>
            </w:pPr>
            <w:r>
              <w:rPr>
                <w:lang w:val="en-US"/>
              </w:rPr>
              <w:t>1,193</w:t>
            </w:r>
          </w:p>
        </w:tc>
      </w:tr>
      <w:tr w:rsidR="00824E99" w14:paraId="7C54D9B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358F360" w14:textId="77777777" w:rsidR="00824E99" w:rsidRDefault="00824E99" w:rsidP="00A0354B">
            <w:pPr>
              <w:rPr>
                <w:lang w:val="en-US"/>
              </w:rPr>
            </w:pPr>
            <w:r>
              <w:rPr>
                <w:lang w:val="en-US"/>
              </w:rPr>
              <w:t>2</w:t>
            </w:r>
          </w:p>
        </w:tc>
        <w:tc>
          <w:tcPr>
            <w:tcW w:w="1400" w:type="dxa"/>
            <w:gridSpan w:val="4"/>
            <w:tcBorders>
              <w:top w:val="single" w:sz="4" w:space="0" w:color="auto"/>
              <w:bottom w:val="single" w:sz="4" w:space="0" w:color="auto"/>
            </w:tcBorders>
          </w:tcPr>
          <w:p w14:paraId="367D8F41" w14:textId="77777777" w:rsidR="00824E99" w:rsidRDefault="00824E99" w:rsidP="00A0354B">
            <w:pPr>
              <w:rPr>
                <w:lang w:val="en-US"/>
              </w:rPr>
            </w:pPr>
            <w:r>
              <w:rPr>
                <w:lang w:val="en-US"/>
              </w:rPr>
              <w:t>RpCG29D1</w:t>
            </w:r>
          </w:p>
          <w:p w14:paraId="09ED8151"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786A59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Demolarea cu mijloace mecanice a peretilor de zidarie  pentru demolarea cu mijloace mecanice </w:t>
            </w:r>
            <w:r>
              <w:rPr>
                <w:rFonts w:ascii="Times New Roman CYR" w:hAnsi="Times New Roman CYR" w:cs="Times New Roman CYR"/>
                <w:sz w:val="16"/>
                <w:szCs w:val="16"/>
                <w:lang w:val="en-US"/>
              </w:rPr>
              <w:t xml:space="preserve"> </w:t>
            </w:r>
          </w:p>
          <w:p w14:paraId="038B6F4C"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7395735" w14:textId="77777777" w:rsidR="00824E99" w:rsidRDefault="00824E99" w:rsidP="00A0354B">
            <w:pPr>
              <w:jc w:val="center"/>
              <w:rPr>
                <w:lang w:val="en-US"/>
              </w:rPr>
            </w:pPr>
            <w:r>
              <w:rPr>
                <w:lang w:val="en-US"/>
              </w:rPr>
              <w:t>m3</w:t>
            </w:r>
          </w:p>
        </w:tc>
        <w:tc>
          <w:tcPr>
            <w:tcW w:w="1134" w:type="dxa"/>
            <w:tcBorders>
              <w:top w:val="single" w:sz="4" w:space="0" w:color="auto"/>
              <w:bottom w:val="single" w:sz="4" w:space="0" w:color="auto"/>
            </w:tcBorders>
            <w:vAlign w:val="center"/>
          </w:tcPr>
          <w:p w14:paraId="0DD34042" w14:textId="77777777" w:rsidR="00824E99" w:rsidRPr="00B400BD" w:rsidRDefault="00824E99" w:rsidP="00A0354B">
            <w:pPr>
              <w:jc w:val="center"/>
              <w:rPr>
                <w:b/>
                <w:bCs/>
                <w:lang w:val="en-US"/>
              </w:rPr>
            </w:pPr>
            <w:r w:rsidRPr="00B400BD">
              <w:rPr>
                <w:b/>
                <w:bCs/>
                <w:lang w:val="en-US"/>
              </w:rPr>
              <w:t>0,91</w:t>
            </w:r>
          </w:p>
        </w:tc>
      </w:tr>
      <w:tr w:rsidR="00824E99" w14:paraId="0ADFB71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E308AEE" w14:textId="77777777" w:rsidR="00824E99" w:rsidRDefault="00824E99" w:rsidP="00A0354B">
            <w:pPr>
              <w:rPr>
                <w:lang w:val="en-US"/>
              </w:rPr>
            </w:pPr>
          </w:p>
        </w:tc>
        <w:tc>
          <w:tcPr>
            <w:tcW w:w="1400" w:type="dxa"/>
            <w:gridSpan w:val="4"/>
            <w:tcBorders>
              <w:top w:val="nil"/>
              <w:bottom w:val="single" w:sz="2" w:space="0" w:color="auto"/>
            </w:tcBorders>
            <w:vAlign w:val="center"/>
          </w:tcPr>
          <w:p w14:paraId="074EC3AD"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73B576F2"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13A11D79"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6F472AA" w14:textId="77777777" w:rsidR="00824E99" w:rsidRDefault="00824E99" w:rsidP="00A0354B">
            <w:pPr>
              <w:rPr>
                <w:lang w:val="en-US"/>
              </w:rPr>
            </w:pPr>
            <w:r>
              <w:rPr>
                <w:lang w:val="en-US"/>
              </w:rPr>
              <w:t>0,410</w:t>
            </w:r>
          </w:p>
        </w:tc>
      </w:tr>
      <w:tr w:rsidR="00824E99" w14:paraId="1E288EC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37F5381" w14:textId="77777777" w:rsidR="00824E99" w:rsidRDefault="00824E99" w:rsidP="00A0354B">
            <w:pPr>
              <w:rPr>
                <w:lang w:val="en-US"/>
              </w:rPr>
            </w:pPr>
          </w:p>
        </w:tc>
        <w:tc>
          <w:tcPr>
            <w:tcW w:w="1400" w:type="dxa"/>
            <w:gridSpan w:val="4"/>
            <w:tcBorders>
              <w:top w:val="nil"/>
              <w:bottom w:val="single" w:sz="2" w:space="0" w:color="auto"/>
            </w:tcBorders>
            <w:vAlign w:val="center"/>
          </w:tcPr>
          <w:p w14:paraId="06B36285"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2AD735F3"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1D3D7682"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9F81ACA" w14:textId="77777777" w:rsidR="00824E99" w:rsidRDefault="00824E99" w:rsidP="00A0354B">
            <w:pPr>
              <w:rPr>
                <w:lang w:val="en-US"/>
              </w:rPr>
            </w:pPr>
            <w:r>
              <w:rPr>
                <w:lang w:val="en-US"/>
              </w:rPr>
              <w:t>1,538</w:t>
            </w:r>
          </w:p>
        </w:tc>
      </w:tr>
      <w:tr w:rsidR="00824E99" w14:paraId="14B7C1B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4F92DA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659013D"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0F914307"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52C50A0E" w14:textId="77777777" w:rsidR="00824E99" w:rsidRDefault="00824E99" w:rsidP="00A0354B">
            <w:pPr>
              <w:rPr>
                <w:lang w:val="en-US"/>
              </w:rPr>
            </w:pPr>
            <w:r>
              <w:rPr>
                <w:lang w:val="en-US"/>
              </w:rPr>
              <w:t>m3</w:t>
            </w:r>
          </w:p>
        </w:tc>
        <w:tc>
          <w:tcPr>
            <w:tcW w:w="1134" w:type="dxa"/>
            <w:tcBorders>
              <w:top w:val="nil"/>
              <w:bottom w:val="single" w:sz="2" w:space="0" w:color="auto"/>
            </w:tcBorders>
          </w:tcPr>
          <w:p w14:paraId="6C1FA2DC" w14:textId="77777777" w:rsidR="00824E99" w:rsidRDefault="00824E99" w:rsidP="00A0354B">
            <w:pPr>
              <w:rPr>
                <w:lang w:val="en-US"/>
              </w:rPr>
            </w:pPr>
            <w:r>
              <w:rPr>
                <w:lang w:val="en-US"/>
              </w:rPr>
              <w:t>0,109</w:t>
            </w:r>
          </w:p>
        </w:tc>
      </w:tr>
      <w:tr w:rsidR="00824E99" w14:paraId="6C602B8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88F639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FED91F1" w14:textId="77777777" w:rsidR="00824E99" w:rsidRDefault="00824E99" w:rsidP="00A0354B">
            <w:pPr>
              <w:jc w:val="center"/>
              <w:rPr>
                <w:sz w:val="16"/>
                <w:szCs w:val="16"/>
                <w:lang w:val="en-US"/>
              </w:rPr>
            </w:pPr>
            <w:r>
              <w:rPr>
                <w:sz w:val="16"/>
                <w:szCs w:val="16"/>
                <w:lang w:val="en-US"/>
              </w:rPr>
              <w:t>2922140006702</w:t>
            </w:r>
          </w:p>
        </w:tc>
        <w:tc>
          <w:tcPr>
            <w:tcW w:w="5980" w:type="dxa"/>
            <w:gridSpan w:val="6"/>
            <w:tcBorders>
              <w:top w:val="nil"/>
              <w:bottom w:val="single" w:sz="2" w:space="0" w:color="auto"/>
            </w:tcBorders>
          </w:tcPr>
          <w:p w14:paraId="3804B9D2" w14:textId="77777777" w:rsidR="00824E99" w:rsidRDefault="00824E99" w:rsidP="00A0354B">
            <w:pPr>
              <w:rPr>
                <w:lang w:val="en-US"/>
              </w:rPr>
            </w:pPr>
            <w:r>
              <w:rPr>
                <w:lang w:val="en-US"/>
              </w:rPr>
              <w:t>Macara de fereastra</w:t>
            </w:r>
          </w:p>
        </w:tc>
        <w:tc>
          <w:tcPr>
            <w:tcW w:w="1134" w:type="dxa"/>
            <w:gridSpan w:val="2"/>
            <w:tcBorders>
              <w:top w:val="nil"/>
              <w:bottom w:val="single" w:sz="2" w:space="0" w:color="auto"/>
            </w:tcBorders>
          </w:tcPr>
          <w:p w14:paraId="28597D04"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C1DC01F" w14:textId="77777777" w:rsidR="00824E99" w:rsidRDefault="00824E99" w:rsidP="00A0354B">
            <w:pPr>
              <w:rPr>
                <w:lang w:val="en-US"/>
              </w:rPr>
            </w:pPr>
            <w:r>
              <w:rPr>
                <w:lang w:val="en-US"/>
              </w:rPr>
              <w:t>0,073</w:t>
            </w:r>
          </w:p>
        </w:tc>
      </w:tr>
      <w:tr w:rsidR="00824E99" w14:paraId="7F7957D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0735BD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49854E7" w14:textId="77777777" w:rsidR="00824E99" w:rsidRDefault="00824E99" w:rsidP="00A0354B">
            <w:pPr>
              <w:jc w:val="center"/>
              <w:rPr>
                <w:sz w:val="16"/>
                <w:szCs w:val="16"/>
                <w:lang w:val="en-US"/>
              </w:rPr>
            </w:pPr>
            <w:r>
              <w:rPr>
                <w:sz w:val="16"/>
                <w:szCs w:val="16"/>
                <w:lang w:val="en-US"/>
              </w:rPr>
              <w:t>2912340002509</w:t>
            </w:r>
          </w:p>
        </w:tc>
        <w:tc>
          <w:tcPr>
            <w:tcW w:w="5980" w:type="dxa"/>
            <w:gridSpan w:val="6"/>
            <w:tcBorders>
              <w:top w:val="nil"/>
              <w:bottom w:val="single" w:sz="2" w:space="0" w:color="auto"/>
            </w:tcBorders>
          </w:tcPr>
          <w:p w14:paraId="02FDE210" w14:textId="77777777" w:rsidR="00824E99" w:rsidRDefault="00824E99" w:rsidP="00A0354B">
            <w:pPr>
              <w:rPr>
                <w:lang w:val="en-US"/>
              </w:rPr>
            </w:pPr>
            <w:r>
              <w:rPr>
                <w:lang w:val="en-US"/>
              </w:rPr>
              <w:t>Motocompresor mobil de aer de joasa presiune, debit 4,0 - 5,9 mc/min</w:t>
            </w:r>
          </w:p>
        </w:tc>
        <w:tc>
          <w:tcPr>
            <w:tcW w:w="1134" w:type="dxa"/>
            <w:gridSpan w:val="2"/>
            <w:tcBorders>
              <w:top w:val="nil"/>
              <w:bottom w:val="single" w:sz="2" w:space="0" w:color="auto"/>
            </w:tcBorders>
          </w:tcPr>
          <w:p w14:paraId="60D61F81"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18391B4" w14:textId="77777777" w:rsidR="00824E99" w:rsidRDefault="00824E99" w:rsidP="00A0354B">
            <w:pPr>
              <w:rPr>
                <w:lang w:val="en-US"/>
              </w:rPr>
            </w:pPr>
            <w:r>
              <w:rPr>
                <w:lang w:val="en-US"/>
              </w:rPr>
              <w:t>0,291</w:t>
            </w:r>
          </w:p>
        </w:tc>
      </w:tr>
      <w:tr w:rsidR="00824E99" w14:paraId="5EC4125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D2BCEC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4A9D735" w14:textId="77777777" w:rsidR="00824E99" w:rsidRDefault="00824E99" w:rsidP="00A0354B">
            <w:pPr>
              <w:jc w:val="center"/>
              <w:rPr>
                <w:sz w:val="16"/>
                <w:szCs w:val="16"/>
                <w:lang w:val="en-US"/>
              </w:rPr>
            </w:pPr>
            <w:r>
              <w:rPr>
                <w:sz w:val="16"/>
                <w:szCs w:val="16"/>
                <w:lang w:val="en-US"/>
              </w:rPr>
              <w:t>2952270002801</w:t>
            </w:r>
          </w:p>
        </w:tc>
        <w:tc>
          <w:tcPr>
            <w:tcW w:w="5980" w:type="dxa"/>
            <w:gridSpan w:val="6"/>
            <w:tcBorders>
              <w:top w:val="nil"/>
              <w:bottom w:val="single" w:sz="2" w:space="0" w:color="auto"/>
            </w:tcBorders>
          </w:tcPr>
          <w:p w14:paraId="42B1D768" w14:textId="77777777" w:rsidR="00824E99" w:rsidRDefault="00824E99" w:rsidP="00A0354B">
            <w:pPr>
              <w:rPr>
                <w:lang w:val="en-US"/>
              </w:rPr>
            </w:pPr>
            <w:r>
              <w:rPr>
                <w:lang w:val="en-US"/>
              </w:rPr>
              <w:t>Ciocan abataj 10-15 kg</w:t>
            </w:r>
          </w:p>
        </w:tc>
        <w:tc>
          <w:tcPr>
            <w:tcW w:w="1134" w:type="dxa"/>
            <w:gridSpan w:val="2"/>
            <w:tcBorders>
              <w:top w:val="nil"/>
              <w:bottom w:val="single" w:sz="2" w:space="0" w:color="auto"/>
            </w:tcBorders>
          </w:tcPr>
          <w:p w14:paraId="3BA191BD" w14:textId="77777777" w:rsidR="00824E99" w:rsidRDefault="00824E99" w:rsidP="00A0354B">
            <w:pPr>
              <w:rPr>
                <w:lang w:val="en-US"/>
              </w:rPr>
            </w:pPr>
            <w:r>
              <w:rPr>
                <w:lang w:val="en-US"/>
              </w:rPr>
              <w:t>h-ut</w:t>
            </w:r>
          </w:p>
        </w:tc>
        <w:tc>
          <w:tcPr>
            <w:tcW w:w="1134" w:type="dxa"/>
            <w:tcBorders>
              <w:top w:val="nil"/>
              <w:bottom w:val="single" w:sz="2" w:space="0" w:color="auto"/>
            </w:tcBorders>
          </w:tcPr>
          <w:p w14:paraId="4060DB26" w14:textId="77777777" w:rsidR="00824E99" w:rsidRDefault="00824E99" w:rsidP="00A0354B">
            <w:pPr>
              <w:rPr>
                <w:lang w:val="en-US"/>
              </w:rPr>
            </w:pPr>
            <w:r>
              <w:rPr>
                <w:lang w:val="en-US"/>
              </w:rPr>
              <w:t>0,291</w:t>
            </w:r>
          </w:p>
        </w:tc>
      </w:tr>
      <w:tr w:rsidR="00824E99" w14:paraId="2BF01AA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2FFEBF8" w14:textId="77777777" w:rsidR="00824E99" w:rsidRDefault="00824E99" w:rsidP="00A0354B">
            <w:pPr>
              <w:rPr>
                <w:lang w:val="en-US"/>
              </w:rPr>
            </w:pPr>
            <w:r>
              <w:rPr>
                <w:lang w:val="en-US"/>
              </w:rPr>
              <w:t>3</w:t>
            </w:r>
          </w:p>
        </w:tc>
        <w:tc>
          <w:tcPr>
            <w:tcW w:w="1400" w:type="dxa"/>
            <w:gridSpan w:val="4"/>
            <w:tcBorders>
              <w:top w:val="single" w:sz="4" w:space="0" w:color="auto"/>
              <w:bottom w:val="single" w:sz="4" w:space="0" w:color="auto"/>
            </w:tcBorders>
          </w:tcPr>
          <w:p w14:paraId="4F0C5F8F" w14:textId="77777777" w:rsidR="00824E99" w:rsidRDefault="00824E99" w:rsidP="00A0354B">
            <w:pPr>
              <w:rPr>
                <w:lang w:val="en-US"/>
              </w:rPr>
            </w:pPr>
            <w:r>
              <w:rPr>
                <w:lang w:val="en-US"/>
              </w:rPr>
              <w:t>RpCM33A</w:t>
            </w:r>
          </w:p>
          <w:p w14:paraId="28BAE251"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4891073"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Demontarea placajelor din faianta, gresie, ceramica</w:t>
            </w:r>
            <w:r>
              <w:rPr>
                <w:rFonts w:ascii="Times New Roman CYR" w:hAnsi="Times New Roman CYR" w:cs="Times New Roman CYR"/>
                <w:sz w:val="16"/>
                <w:szCs w:val="16"/>
                <w:lang w:val="en-US"/>
              </w:rPr>
              <w:t xml:space="preserve"> </w:t>
            </w:r>
          </w:p>
          <w:p w14:paraId="3948C925"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8596137"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7F34D7A" w14:textId="77777777" w:rsidR="00824E99" w:rsidRPr="00B400BD" w:rsidRDefault="00824E99" w:rsidP="00A0354B">
            <w:pPr>
              <w:jc w:val="center"/>
              <w:rPr>
                <w:b/>
                <w:bCs/>
                <w:lang w:val="en-US"/>
              </w:rPr>
            </w:pPr>
            <w:r w:rsidRPr="00B400BD">
              <w:rPr>
                <w:b/>
                <w:bCs/>
                <w:lang w:val="en-US"/>
              </w:rPr>
              <w:t>73,93</w:t>
            </w:r>
          </w:p>
        </w:tc>
      </w:tr>
      <w:tr w:rsidR="00824E99" w14:paraId="7712BE2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53AA679" w14:textId="77777777" w:rsidR="00824E99" w:rsidRDefault="00824E99" w:rsidP="00A0354B">
            <w:pPr>
              <w:rPr>
                <w:lang w:val="en-US"/>
              </w:rPr>
            </w:pPr>
          </w:p>
        </w:tc>
        <w:tc>
          <w:tcPr>
            <w:tcW w:w="1400" w:type="dxa"/>
            <w:gridSpan w:val="4"/>
            <w:tcBorders>
              <w:top w:val="nil"/>
              <w:bottom w:val="single" w:sz="2" w:space="0" w:color="auto"/>
            </w:tcBorders>
            <w:vAlign w:val="center"/>
          </w:tcPr>
          <w:p w14:paraId="26113FD5" w14:textId="77777777" w:rsidR="00824E99" w:rsidRDefault="00824E99" w:rsidP="00A0354B">
            <w:pPr>
              <w:jc w:val="center"/>
              <w:rPr>
                <w:sz w:val="16"/>
                <w:szCs w:val="16"/>
                <w:lang w:val="en-US"/>
              </w:rPr>
            </w:pPr>
            <w:r>
              <w:rPr>
                <w:sz w:val="16"/>
                <w:szCs w:val="16"/>
                <w:lang w:val="en-US"/>
              </w:rPr>
              <w:t>7132010010900</w:t>
            </w:r>
          </w:p>
        </w:tc>
        <w:tc>
          <w:tcPr>
            <w:tcW w:w="5980" w:type="dxa"/>
            <w:gridSpan w:val="6"/>
            <w:tcBorders>
              <w:top w:val="nil"/>
              <w:bottom w:val="single" w:sz="2" w:space="0" w:color="auto"/>
            </w:tcBorders>
          </w:tcPr>
          <w:p w14:paraId="7ECA99FA" w14:textId="77777777" w:rsidR="00824E99" w:rsidRDefault="00824E99" w:rsidP="00A0354B">
            <w:pPr>
              <w:rPr>
                <w:lang w:val="en-US"/>
              </w:rPr>
            </w:pPr>
            <w:r>
              <w:rPr>
                <w:lang w:val="en-US"/>
              </w:rPr>
              <w:t>Faiantar</w:t>
            </w:r>
          </w:p>
        </w:tc>
        <w:tc>
          <w:tcPr>
            <w:tcW w:w="1134" w:type="dxa"/>
            <w:gridSpan w:val="2"/>
            <w:tcBorders>
              <w:top w:val="nil"/>
              <w:bottom w:val="single" w:sz="2" w:space="0" w:color="auto"/>
            </w:tcBorders>
          </w:tcPr>
          <w:p w14:paraId="3D821697"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2A9619E" w14:textId="77777777" w:rsidR="00824E99" w:rsidRDefault="00824E99" w:rsidP="00A0354B">
            <w:pPr>
              <w:rPr>
                <w:lang w:val="en-US"/>
              </w:rPr>
            </w:pPr>
            <w:r>
              <w:rPr>
                <w:lang w:val="en-US"/>
              </w:rPr>
              <w:t>59,144</w:t>
            </w:r>
          </w:p>
        </w:tc>
      </w:tr>
      <w:tr w:rsidR="00824E99" w14:paraId="30DACD1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516544F" w14:textId="77777777" w:rsidR="00824E99" w:rsidRDefault="00824E99" w:rsidP="00A0354B">
            <w:pPr>
              <w:rPr>
                <w:lang w:val="en-US"/>
              </w:rPr>
            </w:pPr>
          </w:p>
        </w:tc>
        <w:tc>
          <w:tcPr>
            <w:tcW w:w="1400" w:type="dxa"/>
            <w:gridSpan w:val="4"/>
            <w:tcBorders>
              <w:top w:val="nil"/>
              <w:bottom w:val="single" w:sz="2" w:space="0" w:color="auto"/>
            </w:tcBorders>
            <w:vAlign w:val="center"/>
          </w:tcPr>
          <w:p w14:paraId="64AD28B3"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61FF383D"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171D548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B3F9242" w14:textId="77777777" w:rsidR="00824E99" w:rsidRDefault="00824E99" w:rsidP="00A0354B">
            <w:pPr>
              <w:rPr>
                <w:lang w:val="en-US"/>
              </w:rPr>
            </w:pPr>
            <w:r>
              <w:rPr>
                <w:lang w:val="en-US"/>
              </w:rPr>
              <w:t>59,144</w:t>
            </w:r>
          </w:p>
        </w:tc>
      </w:tr>
      <w:tr w:rsidR="00824E99" w14:paraId="36CBE67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4F9A58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850B152"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1AAF58E1"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53F16B28" w14:textId="77777777" w:rsidR="00824E99" w:rsidRDefault="00824E99" w:rsidP="00A0354B">
            <w:pPr>
              <w:rPr>
                <w:lang w:val="en-US"/>
              </w:rPr>
            </w:pPr>
            <w:r>
              <w:rPr>
                <w:lang w:val="en-US"/>
              </w:rPr>
              <w:t>m3</w:t>
            </w:r>
          </w:p>
        </w:tc>
        <w:tc>
          <w:tcPr>
            <w:tcW w:w="1134" w:type="dxa"/>
            <w:tcBorders>
              <w:top w:val="nil"/>
              <w:bottom w:val="single" w:sz="2" w:space="0" w:color="auto"/>
            </w:tcBorders>
          </w:tcPr>
          <w:p w14:paraId="6FA8B8F1" w14:textId="77777777" w:rsidR="00824E99" w:rsidRDefault="00824E99" w:rsidP="00A0354B">
            <w:pPr>
              <w:rPr>
                <w:lang w:val="en-US"/>
              </w:rPr>
            </w:pPr>
            <w:r>
              <w:rPr>
                <w:lang w:val="en-US"/>
              </w:rPr>
              <w:t>0,222</w:t>
            </w:r>
          </w:p>
        </w:tc>
      </w:tr>
      <w:tr w:rsidR="00824E99" w14:paraId="6A8CFB7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755593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04D7C96" w14:textId="77777777" w:rsidR="00824E99" w:rsidRDefault="00824E99" w:rsidP="00A0354B">
            <w:pPr>
              <w:jc w:val="center"/>
              <w:rPr>
                <w:sz w:val="16"/>
                <w:szCs w:val="16"/>
                <w:lang w:val="en-US"/>
              </w:rPr>
            </w:pPr>
            <w:r>
              <w:rPr>
                <w:sz w:val="16"/>
                <w:szCs w:val="16"/>
                <w:lang w:val="en-US"/>
              </w:rPr>
              <w:t>2922140006703</w:t>
            </w:r>
          </w:p>
        </w:tc>
        <w:tc>
          <w:tcPr>
            <w:tcW w:w="5980" w:type="dxa"/>
            <w:gridSpan w:val="6"/>
            <w:tcBorders>
              <w:top w:val="nil"/>
              <w:bottom w:val="single" w:sz="2" w:space="0" w:color="auto"/>
            </w:tcBorders>
          </w:tcPr>
          <w:p w14:paraId="27B150E6" w14:textId="77777777" w:rsidR="00824E99" w:rsidRDefault="00824E99" w:rsidP="00A0354B">
            <w:pPr>
              <w:rPr>
                <w:lang w:val="en-US"/>
              </w:rPr>
            </w:pPr>
            <w:r>
              <w:rPr>
                <w:lang w:val="en-US"/>
              </w:rPr>
              <w:t>Macara fereastra de 0,0015 MN (0,15 tf)</w:t>
            </w:r>
          </w:p>
        </w:tc>
        <w:tc>
          <w:tcPr>
            <w:tcW w:w="1134" w:type="dxa"/>
            <w:gridSpan w:val="2"/>
            <w:tcBorders>
              <w:top w:val="nil"/>
              <w:bottom w:val="single" w:sz="2" w:space="0" w:color="auto"/>
            </w:tcBorders>
          </w:tcPr>
          <w:p w14:paraId="58794931"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FF9BB23" w14:textId="77777777" w:rsidR="00824E99" w:rsidRDefault="00824E99" w:rsidP="00A0354B">
            <w:pPr>
              <w:rPr>
                <w:lang w:val="en-US"/>
              </w:rPr>
            </w:pPr>
            <w:r>
              <w:rPr>
                <w:lang w:val="en-US"/>
              </w:rPr>
              <w:t>1,109</w:t>
            </w:r>
          </w:p>
        </w:tc>
      </w:tr>
      <w:tr w:rsidR="00824E99" w14:paraId="6F0DCF47"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D98D914" w14:textId="77777777" w:rsidR="00824E99" w:rsidRDefault="00824E99" w:rsidP="00A0354B">
            <w:pPr>
              <w:rPr>
                <w:lang w:val="en-US"/>
              </w:rPr>
            </w:pPr>
            <w:r>
              <w:rPr>
                <w:lang w:val="en-US"/>
              </w:rPr>
              <w:t>4</w:t>
            </w:r>
          </w:p>
        </w:tc>
        <w:tc>
          <w:tcPr>
            <w:tcW w:w="1400" w:type="dxa"/>
            <w:gridSpan w:val="4"/>
            <w:tcBorders>
              <w:top w:val="single" w:sz="4" w:space="0" w:color="auto"/>
              <w:bottom w:val="single" w:sz="4" w:space="0" w:color="auto"/>
            </w:tcBorders>
          </w:tcPr>
          <w:p w14:paraId="2BCCB8F9" w14:textId="77777777" w:rsidR="00824E99" w:rsidRDefault="00824E99" w:rsidP="00A0354B">
            <w:pPr>
              <w:rPr>
                <w:lang w:val="en-US"/>
              </w:rPr>
            </w:pPr>
            <w:r>
              <w:rPr>
                <w:lang w:val="en-US"/>
              </w:rPr>
              <w:t>СF59L</w:t>
            </w:r>
          </w:p>
          <w:p w14:paraId="67E0E0BA"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91A293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Placarea suprafetelor cu un strat de PGC cu executarea carcasei metalice simple plane, cu inaltimea peste 4 m: glafuri</w:t>
            </w:r>
            <w:r>
              <w:rPr>
                <w:rFonts w:ascii="Times New Roman CYR" w:hAnsi="Times New Roman CYR" w:cs="Times New Roman CYR"/>
                <w:sz w:val="16"/>
                <w:szCs w:val="16"/>
                <w:lang w:val="en-US"/>
              </w:rPr>
              <w:t xml:space="preserve"> </w:t>
            </w:r>
          </w:p>
          <w:p w14:paraId="3BAC2787"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6754C3E"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6CFADD6F" w14:textId="77777777" w:rsidR="00824E99" w:rsidRPr="00B400BD" w:rsidRDefault="00824E99" w:rsidP="00A0354B">
            <w:pPr>
              <w:jc w:val="center"/>
              <w:rPr>
                <w:b/>
                <w:bCs/>
                <w:lang w:val="en-US"/>
              </w:rPr>
            </w:pPr>
            <w:r w:rsidRPr="00B400BD">
              <w:rPr>
                <w:b/>
                <w:bCs/>
                <w:lang w:val="en-US"/>
              </w:rPr>
              <w:t>8,50</w:t>
            </w:r>
          </w:p>
        </w:tc>
      </w:tr>
      <w:tr w:rsidR="00824E99" w14:paraId="0D0DE5D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FD5BC78" w14:textId="77777777" w:rsidR="00824E99" w:rsidRDefault="00824E99" w:rsidP="00A0354B">
            <w:pPr>
              <w:rPr>
                <w:lang w:val="en-US"/>
              </w:rPr>
            </w:pPr>
          </w:p>
        </w:tc>
        <w:tc>
          <w:tcPr>
            <w:tcW w:w="1400" w:type="dxa"/>
            <w:gridSpan w:val="4"/>
            <w:tcBorders>
              <w:top w:val="nil"/>
              <w:bottom w:val="single" w:sz="2" w:space="0" w:color="auto"/>
            </w:tcBorders>
            <w:vAlign w:val="center"/>
          </w:tcPr>
          <w:p w14:paraId="45AC342A" w14:textId="77777777" w:rsidR="00824E99" w:rsidRDefault="00824E99" w:rsidP="00A0354B">
            <w:pPr>
              <w:jc w:val="center"/>
              <w:rPr>
                <w:sz w:val="16"/>
                <w:szCs w:val="16"/>
                <w:lang w:val="en-US"/>
              </w:rPr>
            </w:pPr>
            <w:r>
              <w:rPr>
                <w:sz w:val="16"/>
                <w:szCs w:val="16"/>
                <w:lang w:val="en-US"/>
              </w:rPr>
              <w:t>9310060019930</w:t>
            </w:r>
          </w:p>
        </w:tc>
        <w:tc>
          <w:tcPr>
            <w:tcW w:w="5980" w:type="dxa"/>
            <w:gridSpan w:val="6"/>
            <w:tcBorders>
              <w:top w:val="nil"/>
              <w:bottom w:val="single" w:sz="2" w:space="0" w:color="auto"/>
            </w:tcBorders>
          </w:tcPr>
          <w:p w14:paraId="7A5A10BC"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6C41088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5F2575A" w14:textId="77777777" w:rsidR="00824E99" w:rsidRDefault="00824E99" w:rsidP="00A0354B">
            <w:pPr>
              <w:rPr>
                <w:lang w:val="en-US"/>
              </w:rPr>
            </w:pPr>
            <w:r>
              <w:rPr>
                <w:lang w:val="en-US"/>
              </w:rPr>
              <w:t>35,224</w:t>
            </w:r>
          </w:p>
        </w:tc>
      </w:tr>
      <w:tr w:rsidR="00824E99" w14:paraId="6DF9B66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9377A9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067CF80" w14:textId="77777777" w:rsidR="00824E99" w:rsidRDefault="00824E99" w:rsidP="00A0354B">
            <w:pPr>
              <w:jc w:val="center"/>
              <w:rPr>
                <w:sz w:val="16"/>
                <w:szCs w:val="16"/>
                <w:lang w:val="en-US"/>
              </w:rPr>
            </w:pPr>
            <w:r>
              <w:rPr>
                <w:sz w:val="16"/>
                <w:szCs w:val="16"/>
                <w:lang w:val="en-US"/>
              </w:rPr>
              <w:t>2662102701000</w:t>
            </w:r>
          </w:p>
        </w:tc>
        <w:tc>
          <w:tcPr>
            <w:tcW w:w="5980" w:type="dxa"/>
            <w:gridSpan w:val="6"/>
            <w:tcBorders>
              <w:top w:val="nil"/>
              <w:bottom w:val="single" w:sz="2" w:space="0" w:color="auto"/>
            </w:tcBorders>
          </w:tcPr>
          <w:p w14:paraId="79901BA4" w14:textId="77777777" w:rsidR="00824E99" w:rsidRDefault="00824E99" w:rsidP="00A0354B">
            <w:pPr>
              <w:rPr>
                <w:lang w:val="en-US"/>
              </w:rPr>
            </w:pPr>
            <w:r>
              <w:rPr>
                <w:lang w:val="en-US"/>
              </w:rPr>
              <w:t>Placi ghips-carton</w:t>
            </w:r>
          </w:p>
        </w:tc>
        <w:tc>
          <w:tcPr>
            <w:tcW w:w="1134" w:type="dxa"/>
            <w:gridSpan w:val="2"/>
            <w:tcBorders>
              <w:top w:val="nil"/>
              <w:bottom w:val="single" w:sz="2" w:space="0" w:color="auto"/>
            </w:tcBorders>
          </w:tcPr>
          <w:p w14:paraId="288160FC" w14:textId="77777777" w:rsidR="00824E99" w:rsidRDefault="00824E99" w:rsidP="00A0354B">
            <w:pPr>
              <w:rPr>
                <w:lang w:val="en-US"/>
              </w:rPr>
            </w:pPr>
            <w:r>
              <w:rPr>
                <w:lang w:val="en-US"/>
              </w:rPr>
              <w:t>m2</w:t>
            </w:r>
          </w:p>
        </w:tc>
        <w:tc>
          <w:tcPr>
            <w:tcW w:w="1134" w:type="dxa"/>
            <w:tcBorders>
              <w:top w:val="nil"/>
              <w:bottom w:val="single" w:sz="2" w:space="0" w:color="auto"/>
            </w:tcBorders>
          </w:tcPr>
          <w:p w14:paraId="06726783" w14:textId="77777777" w:rsidR="00824E99" w:rsidRDefault="00824E99" w:rsidP="00A0354B">
            <w:pPr>
              <w:rPr>
                <w:lang w:val="en-US"/>
              </w:rPr>
            </w:pPr>
            <w:r>
              <w:rPr>
                <w:lang w:val="en-US"/>
              </w:rPr>
              <w:t>9,328</w:t>
            </w:r>
          </w:p>
        </w:tc>
      </w:tr>
      <w:tr w:rsidR="00824E99" w14:paraId="2B459D5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FD74E8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1EC8B67" w14:textId="77777777" w:rsidR="00824E99" w:rsidRDefault="00824E99" w:rsidP="00A0354B">
            <w:pPr>
              <w:jc w:val="center"/>
              <w:rPr>
                <w:sz w:val="16"/>
                <w:szCs w:val="16"/>
                <w:lang w:val="en-US"/>
              </w:rPr>
            </w:pPr>
            <w:r>
              <w:rPr>
                <w:sz w:val="16"/>
                <w:szCs w:val="16"/>
                <w:lang w:val="en-US"/>
              </w:rPr>
              <w:t>2710703520284</w:t>
            </w:r>
          </w:p>
        </w:tc>
        <w:tc>
          <w:tcPr>
            <w:tcW w:w="5980" w:type="dxa"/>
            <w:gridSpan w:val="6"/>
            <w:tcBorders>
              <w:top w:val="nil"/>
              <w:bottom w:val="single" w:sz="2" w:space="0" w:color="auto"/>
            </w:tcBorders>
          </w:tcPr>
          <w:p w14:paraId="0AACB9A6" w14:textId="77777777" w:rsidR="00824E99" w:rsidRDefault="00824E99" w:rsidP="00A0354B">
            <w:pPr>
              <w:rPr>
                <w:lang w:val="en-US"/>
              </w:rPr>
            </w:pPr>
            <w:r>
              <w:rPr>
                <w:lang w:val="en-US"/>
              </w:rPr>
              <w:t>Profil de ghidaj</w:t>
            </w:r>
          </w:p>
        </w:tc>
        <w:tc>
          <w:tcPr>
            <w:tcW w:w="1134" w:type="dxa"/>
            <w:gridSpan w:val="2"/>
            <w:tcBorders>
              <w:top w:val="nil"/>
              <w:bottom w:val="single" w:sz="2" w:space="0" w:color="auto"/>
            </w:tcBorders>
          </w:tcPr>
          <w:p w14:paraId="1F5AD6DF" w14:textId="77777777" w:rsidR="00824E99" w:rsidRDefault="00824E99" w:rsidP="00A0354B">
            <w:pPr>
              <w:rPr>
                <w:lang w:val="en-US"/>
              </w:rPr>
            </w:pPr>
            <w:r>
              <w:rPr>
                <w:lang w:val="en-US"/>
              </w:rPr>
              <w:t>m</w:t>
            </w:r>
          </w:p>
        </w:tc>
        <w:tc>
          <w:tcPr>
            <w:tcW w:w="1134" w:type="dxa"/>
            <w:tcBorders>
              <w:top w:val="nil"/>
              <w:bottom w:val="single" w:sz="2" w:space="0" w:color="auto"/>
            </w:tcBorders>
          </w:tcPr>
          <w:p w14:paraId="7AF1DA03" w14:textId="77777777" w:rsidR="00824E99" w:rsidRDefault="00824E99" w:rsidP="00A0354B">
            <w:pPr>
              <w:rPr>
                <w:lang w:val="en-US"/>
              </w:rPr>
            </w:pPr>
            <w:r>
              <w:rPr>
                <w:lang w:val="en-US"/>
              </w:rPr>
              <w:t>18,435</w:t>
            </w:r>
          </w:p>
        </w:tc>
      </w:tr>
      <w:tr w:rsidR="00824E99" w14:paraId="71B2CF1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8B24DB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B5BBB38" w14:textId="77777777" w:rsidR="00824E99" w:rsidRDefault="00824E99" w:rsidP="00A0354B">
            <w:pPr>
              <w:jc w:val="center"/>
              <w:rPr>
                <w:sz w:val="16"/>
                <w:szCs w:val="16"/>
                <w:lang w:val="en-US"/>
              </w:rPr>
            </w:pPr>
            <w:r>
              <w:rPr>
                <w:sz w:val="16"/>
                <w:szCs w:val="16"/>
                <w:lang w:val="en-US"/>
              </w:rPr>
              <w:t>2710703520285</w:t>
            </w:r>
          </w:p>
        </w:tc>
        <w:tc>
          <w:tcPr>
            <w:tcW w:w="5980" w:type="dxa"/>
            <w:gridSpan w:val="6"/>
            <w:tcBorders>
              <w:top w:val="nil"/>
              <w:bottom w:val="single" w:sz="2" w:space="0" w:color="auto"/>
            </w:tcBorders>
          </w:tcPr>
          <w:p w14:paraId="692A4276" w14:textId="77777777" w:rsidR="00824E99" w:rsidRDefault="00824E99" w:rsidP="00A0354B">
            <w:pPr>
              <w:rPr>
                <w:lang w:val="en-US"/>
              </w:rPr>
            </w:pPr>
            <w:r>
              <w:rPr>
                <w:lang w:val="en-US"/>
              </w:rPr>
              <w:t>Profil de suport</w:t>
            </w:r>
          </w:p>
        </w:tc>
        <w:tc>
          <w:tcPr>
            <w:tcW w:w="1134" w:type="dxa"/>
            <w:gridSpan w:val="2"/>
            <w:tcBorders>
              <w:top w:val="nil"/>
              <w:bottom w:val="single" w:sz="2" w:space="0" w:color="auto"/>
            </w:tcBorders>
          </w:tcPr>
          <w:p w14:paraId="15449105" w14:textId="77777777" w:rsidR="00824E99" w:rsidRDefault="00824E99" w:rsidP="00A0354B">
            <w:pPr>
              <w:rPr>
                <w:lang w:val="en-US"/>
              </w:rPr>
            </w:pPr>
            <w:r>
              <w:rPr>
                <w:lang w:val="en-US"/>
              </w:rPr>
              <w:t>m</w:t>
            </w:r>
          </w:p>
        </w:tc>
        <w:tc>
          <w:tcPr>
            <w:tcW w:w="1134" w:type="dxa"/>
            <w:tcBorders>
              <w:top w:val="nil"/>
              <w:bottom w:val="single" w:sz="2" w:space="0" w:color="auto"/>
            </w:tcBorders>
          </w:tcPr>
          <w:p w14:paraId="027C32BB" w14:textId="77777777" w:rsidR="00824E99" w:rsidRDefault="00824E99" w:rsidP="00A0354B">
            <w:pPr>
              <w:rPr>
                <w:lang w:val="en-US"/>
              </w:rPr>
            </w:pPr>
            <w:r>
              <w:rPr>
                <w:lang w:val="en-US"/>
              </w:rPr>
              <w:t>37,314</w:t>
            </w:r>
          </w:p>
        </w:tc>
      </w:tr>
      <w:tr w:rsidR="00824E99" w14:paraId="1BD4BA2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3C007D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8FA9DF3" w14:textId="77777777" w:rsidR="00824E99" w:rsidRDefault="00824E99" w:rsidP="00A0354B">
            <w:pPr>
              <w:jc w:val="center"/>
              <w:rPr>
                <w:sz w:val="16"/>
                <w:szCs w:val="16"/>
                <w:lang w:val="en-US"/>
              </w:rPr>
            </w:pPr>
            <w:r>
              <w:rPr>
                <w:sz w:val="16"/>
                <w:szCs w:val="16"/>
                <w:lang w:val="en-US"/>
              </w:rPr>
              <w:t>2812106306002</w:t>
            </w:r>
          </w:p>
        </w:tc>
        <w:tc>
          <w:tcPr>
            <w:tcW w:w="5980" w:type="dxa"/>
            <w:gridSpan w:val="6"/>
            <w:tcBorders>
              <w:top w:val="nil"/>
              <w:bottom w:val="single" w:sz="2" w:space="0" w:color="auto"/>
            </w:tcBorders>
          </w:tcPr>
          <w:p w14:paraId="318A4613" w14:textId="77777777" w:rsidR="00824E99" w:rsidRDefault="00824E99" w:rsidP="00A0354B">
            <w:pPr>
              <w:rPr>
                <w:lang w:val="en-US"/>
              </w:rPr>
            </w:pPr>
            <w:r>
              <w:rPr>
                <w:lang w:val="en-US"/>
              </w:rPr>
              <w:t>Profiluri de aluminiu pentru protectia ungherelor 25x25 mm</w:t>
            </w:r>
          </w:p>
        </w:tc>
        <w:tc>
          <w:tcPr>
            <w:tcW w:w="1134" w:type="dxa"/>
            <w:gridSpan w:val="2"/>
            <w:tcBorders>
              <w:top w:val="nil"/>
              <w:bottom w:val="single" w:sz="2" w:space="0" w:color="auto"/>
            </w:tcBorders>
          </w:tcPr>
          <w:p w14:paraId="20AF15BB" w14:textId="77777777" w:rsidR="00824E99" w:rsidRDefault="00824E99" w:rsidP="00A0354B">
            <w:pPr>
              <w:rPr>
                <w:lang w:val="en-US"/>
              </w:rPr>
            </w:pPr>
            <w:r>
              <w:rPr>
                <w:lang w:val="en-US"/>
              </w:rPr>
              <w:t>m</w:t>
            </w:r>
          </w:p>
        </w:tc>
        <w:tc>
          <w:tcPr>
            <w:tcW w:w="1134" w:type="dxa"/>
            <w:tcBorders>
              <w:top w:val="nil"/>
              <w:bottom w:val="single" w:sz="2" w:space="0" w:color="auto"/>
            </w:tcBorders>
          </w:tcPr>
          <w:p w14:paraId="77E15DB4" w14:textId="77777777" w:rsidR="00824E99" w:rsidRDefault="00824E99" w:rsidP="00A0354B">
            <w:pPr>
              <w:rPr>
                <w:lang w:val="en-US"/>
              </w:rPr>
            </w:pPr>
            <w:r>
              <w:rPr>
                <w:lang w:val="en-US"/>
              </w:rPr>
              <w:t>37,314</w:t>
            </w:r>
          </w:p>
        </w:tc>
      </w:tr>
      <w:tr w:rsidR="00824E99" w14:paraId="2684B7A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AF5418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DDED093" w14:textId="77777777" w:rsidR="00824E99" w:rsidRDefault="00824E99" w:rsidP="00A0354B">
            <w:pPr>
              <w:jc w:val="center"/>
              <w:rPr>
                <w:sz w:val="16"/>
                <w:szCs w:val="16"/>
                <w:lang w:val="en-US"/>
              </w:rPr>
            </w:pPr>
            <w:r>
              <w:rPr>
                <w:sz w:val="16"/>
                <w:szCs w:val="16"/>
                <w:lang w:val="en-US"/>
              </w:rPr>
              <w:t>2523156720072</w:t>
            </w:r>
          </w:p>
        </w:tc>
        <w:tc>
          <w:tcPr>
            <w:tcW w:w="5980" w:type="dxa"/>
            <w:gridSpan w:val="6"/>
            <w:tcBorders>
              <w:top w:val="nil"/>
              <w:bottom w:val="single" w:sz="2" w:space="0" w:color="auto"/>
            </w:tcBorders>
          </w:tcPr>
          <w:p w14:paraId="27F461A8" w14:textId="77777777" w:rsidR="00824E99" w:rsidRDefault="00824E99" w:rsidP="00A0354B">
            <w:pPr>
              <w:rPr>
                <w:lang w:val="en-US"/>
              </w:rPr>
            </w:pPr>
            <w:r>
              <w:rPr>
                <w:lang w:val="en-US"/>
              </w:rPr>
              <w:t>Banda de etansare sub profiluri "Dihtungsband"</w:t>
            </w:r>
          </w:p>
        </w:tc>
        <w:tc>
          <w:tcPr>
            <w:tcW w:w="1134" w:type="dxa"/>
            <w:gridSpan w:val="2"/>
            <w:tcBorders>
              <w:top w:val="nil"/>
              <w:bottom w:val="single" w:sz="2" w:space="0" w:color="auto"/>
            </w:tcBorders>
          </w:tcPr>
          <w:p w14:paraId="65534418" w14:textId="77777777" w:rsidR="00824E99" w:rsidRDefault="00824E99" w:rsidP="00A0354B">
            <w:pPr>
              <w:rPr>
                <w:lang w:val="en-US"/>
              </w:rPr>
            </w:pPr>
            <w:r>
              <w:rPr>
                <w:lang w:val="en-US"/>
              </w:rPr>
              <w:t>m</w:t>
            </w:r>
          </w:p>
        </w:tc>
        <w:tc>
          <w:tcPr>
            <w:tcW w:w="1134" w:type="dxa"/>
            <w:tcBorders>
              <w:top w:val="nil"/>
              <w:bottom w:val="single" w:sz="2" w:space="0" w:color="auto"/>
            </w:tcBorders>
          </w:tcPr>
          <w:p w14:paraId="4668334C" w14:textId="77777777" w:rsidR="00824E99" w:rsidRDefault="00824E99" w:rsidP="00A0354B">
            <w:pPr>
              <w:rPr>
                <w:lang w:val="en-US"/>
              </w:rPr>
            </w:pPr>
            <w:r>
              <w:rPr>
                <w:lang w:val="en-US"/>
              </w:rPr>
              <w:t>39,800</w:t>
            </w:r>
          </w:p>
        </w:tc>
      </w:tr>
      <w:tr w:rsidR="00824E99" w14:paraId="4B4A4D1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C85B79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0DFF6DD" w14:textId="77777777" w:rsidR="00824E99" w:rsidRDefault="00824E99" w:rsidP="00A0354B">
            <w:pPr>
              <w:jc w:val="center"/>
              <w:rPr>
                <w:sz w:val="16"/>
                <w:szCs w:val="16"/>
                <w:lang w:val="en-US"/>
              </w:rPr>
            </w:pPr>
            <w:r>
              <w:rPr>
                <w:sz w:val="16"/>
                <w:szCs w:val="16"/>
                <w:lang w:val="en-US"/>
              </w:rPr>
              <w:t>2513206621602</w:t>
            </w:r>
          </w:p>
        </w:tc>
        <w:tc>
          <w:tcPr>
            <w:tcW w:w="5980" w:type="dxa"/>
            <w:gridSpan w:val="6"/>
            <w:tcBorders>
              <w:top w:val="nil"/>
              <w:bottom w:val="single" w:sz="2" w:space="0" w:color="auto"/>
            </w:tcBorders>
          </w:tcPr>
          <w:p w14:paraId="6B0E572C" w14:textId="77777777" w:rsidR="00824E99" w:rsidRDefault="00824E99" w:rsidP="00A0354B">
            <w:pPr>
              <w:rPr>
                <w:lang w:val="en-US"/>
              </w:rPr>
            </w:pPr>
            <w:r>
              <w:rPr>
                <w:lang w:val="en-US"/>
              </w:rPr>
              <w:t>Banda pentru imbinarea rosturilor "Serpeanca"</w:t>
            </w:r>
          </w:p>
        </w:tc>
        <w:tc>
          <w:tcPr>
            <w:tcW w:w="1134" w:type="dxa"/>
            <w:gridSpan w:val="2"/>
            <w:tcBorders>
              <w:top w:val="nil"/>
              <w:bottom w:val="single" w:sz="2" w:space="0" w:color="auto"/>
            </w:tcBorders>
          </w:tcPr>
          <w:p w14:paraId="2033197D" w14:textId="77777777" w:rsidR="00824E99" w:rsidRDefault="00824E99" w:rsidP="00A0354B">
            <w:pPr>
              <w:rPr>
                <w:lang w:val="en-US"/>
              </w:rPr>
            </w:pPr>
            <w:r>
              <w:rPr>
                <w:lang w:val="en-US"/>
              </w:rPr>
              <w:t>m</w:t>
            </w:r>
          </w:p>
        </w:tc>
        <w:tc>
          <w:tcPr>
            <w:tcW w:w="1134" w:type="dxa"/>
            <w:tcBorders>
              <w:top w:val="nil"/>
              <w:bottom w:val="single" w:sz="2" w:space="0" w:color="auto"/>
            </w:tcBorders>
          </w:tcPr>
          <w:p w14:paraId="63659677" w14:textId="77777777" w:rsidR="00824E99" w:rsidRDefault="00824E99" w:rsidP="00A0354B">
            <w:pPr>
              <w:rPr>
                <w:lang w:val="en-US"/>
              </w:rPr>
            </w:pPr>
            <w:r>
              <w:rPr>
                <w:lang w:val="en-US"/>
              </w:rPr>
              <w:t>7,372</w:t>
            </w:r>
          </w:p>
        </w:tc>
      </w:tr>
      <w:tr w:rsidR="00824E99" w14:paraId="58A690F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C7B45F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038D952" w14:textId="77777777" w:rsidR="00824E99" w:rsidRDefault="00824E99" w:rsidP="00A0354B">
            <w:pPr>
              <w:jc w:val="center"/>
              <w:rPr>
                <w:sz w:val="16"/>
                <w:szCs w:val="16"/>
                <w:lang w:val="en-US"/>
              </w:rPr>
            </w:pPr>
            <w:r>
              <w:rPr>
                <w:sz w:val="16"/>
                <w:szCs w:val="16"/>
                <w:lang w:val="en-US"/>
              </w:rPr>
              <w:t>2430226102822</w:t>
            </w:r>
          </w:p>
        </w:tc>
        <w:tc>
          <w:tcPr>
            <w:tcW w:w="5980" w:type="dxa"/>
            <w:gridSpan w:val="6"/>
            <w:tcBorders>
              <w:top w:val="nil"/>
              <w:bottom w:val="single" w:sz="2" w:space="0" w:color="auto"/>
            </w:tcBorders>
          </w:tcPr>
          <w:p w14:paraId="3FF5F389" w14:textId="77777777" w:rsidR="00824E99" w:rsidRDefault="00824E99" w:rsidP="00A0354B">
            <w:pPr>
              <w:rPr>
                <w:lang w:val="en-US"/>
              </w:rPr>
            </w:pPr>
            <w:r>
              <w:rPr>
                <w:lang w:val="en-US"/>
              </w:rPr>
              <w:t>Chit pe baza de ipsos "Fughenfuller lait"</w:t>
            </w:r>
          </w:p>
        </w:tc>
        <w:tc>
          <w:tcPr>
            <w:tcW w:w="1134" w:type="dxa"/>
            <w:gridSpan w:val="2"/>
            <w:tcBorders>
              <w:top w:val="nil"/>
              <w:bottom w:val="single" w:sz="2" w:space="0" w:color="auto"/>
            </w:tcBorders>
          </w:tcPr>
          <w:p w14:paraId="598C92F4" w14:textId="77777777" w:rsidR="00824E99" w:rsidRDefault="00824E99" w:rsidP="00A0354B">
            <w:pPr>
              <w:rPr>
                <w:lang w:val="en-US"/>
              </w:rPr>
            </w:pPr>
            <w:r>
              <w:rPr>
                <w:lang w:val="en-US"/>
              </w:rPr>
              <w:t>kg</w:t>
            </w:r>
          </w:p>
        </w:tc>
        <w:tc>
          <w:tcPr>
            <w:tcW w:w="1134" w:type="dxa"/>
            <w:tcBorders>
              <w:top w:val="nil"/>
              <w:bottom w:val="single" w:sz="2" w:space="0" w:color="auto"/>
            </w:tcBorders>
          </w:tcPr>
          <w:p w14:paraId="00EE7FB9" w14:textId="77777777" w:rsidR="00824E99" w:rsidRDefault="00824E99" w:rsidP="00A0354B">
            <w:pPr>
              <w:rPr>
                <w:lang w:val="en-US"/>
              </w:rPr>
            </w:pPr>
            <w:r>
              <w:rPr>
                <w:lang w:val="en-US"/>
              </w:rPr>
              <w:t>15,992</w:t>
            </w:r>
          </w:p>
        </w:tc>
      </w:tr>
      <w:tr w:rsidR="00824E99" w14:paraId="6541BA6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913DC0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9EDA3E1" w14:textId="77777777" w:rsidR="00824E99" w:rsidRDefault="00824E99" w:rsidP="00A0354B">
            <w:pPr>
              <w:jc w:val="center"/>
              <w:rPr>
                <w:sz w:val="16"/>
                <w:szCs w:val="16"/>
                <w:lang w:val="en-US"/>
              </w:rPr>
            </w:pPr>
            <w:r>
              <w:rPr>
                <w:sz w:val="16"/>
                <w:szCs w:val="16"/>
                <w:lang w:val="en-US"/>
              </w:rPr>
              <w:t>2430226101017</w:t>
            </w:r>
          </w:p>
        </w:tc>
        <w:tc>
          <w:tcPr>
            <w:tcW w:w="5980" w:type="dxa"/>
            <w:gridSpan w:val="6"/>
            <w:tcBorders>
              <w:top w:val="nil"/>
              <w:bottom w:val="single" w:sz="2" w:space="0" w:color="auto"/>
            </w:tcBorders>
          </w:tcPr>
          <w:p w14:paraId="0CB4E1AF" w14:textId="77777777" w:rsidR="00824E99" w:rsidRDefault="00824E99" w:rsidP="00A0354B">
            <w:pPr>
              <w:rPr>
                <w:lang w:val="en-US"/>
              </w:rPr>
            </w:pPr>
            <w:r>
              <w:rPr>
                <w:lang w:val="en-US"/>
              </w:rPr>
              <w:t>Grund "Tifengrund"</w:t>
            </w:r>
          </w:p>
        </w:tc>
        <w:tc>
          <w:tcPr>
            <w:tcW w:w="1134" w:type="dxa"/>
            <w:gridSpan w:val="2"/>
            <w:tcBorders>
              <w:top w:val="nil"/>
              <w:bottom w:val="single" w:sz="2" w:space="0" w:color="auto"/>
            </w:tcBorders>
          </w:tcPr>
          <w:p w14:paraId="12429C1E" w14:textId="77777777" w:rsidR="00824E99" w:rsidRDefault="00824E99" w:rsidP="00A0354B">
            <w:pPr>
              <w:rPr>
                <w:lang w:val="en-US"/>
              </w:rPr>
            </w:pPr>
            <w:r>
              <w:rPr>
                <w:lang w:val="en-US"/>
              </w:rPr>
              <w:t>kg</w:t>
            </w:r>
          </w:p>
        </w:tc>
        <w:tc>
          <w:tcPr>
            <w:tcW w:w="1134" w:type="dxa"/>
            <w:tcBorders>
              <w:top w:val="nil"/>
              <w:bottom w:val="single" w:sz="2" w:space="0" w:color="auto"/>
            </w:tcBorders>
          </w:tcPr>
          <w:p w14:paraId="206BDE74" w14:textId="77777777" w:rsidR="00824E99" w:rsidRDefault="00824E99" w:rsidP="00A0354B">
            <w:pPr>
              <w:rPr>
                <w:lang w:val="en-US"/>
              </w:rPr>
            </w:pPr>
            <w:r>
              <w:rPr>
                <w:lang w:val="en-US"/>
              </w:rPr>
              <w:t>0,777</w:t>
            </w:r>
          </w:p>
        </w:tc>
      </w:tr>
      <w:tr w:rsidR="00824E99" w14:paraId="2778C3A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599702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A6FE3AE" w14:textId="77777777" w:rsidR="00824E99" w:rsidRDefault="00824E99" w:rsidP="00A0354B">
            <w:pPr>
              <w:jc w:val="center"/>
              <w:rPr>
                <w:sz w:val="16"/>
                <w:szCs w:val="16"/>
                <w:lang w:val="en-US"/>
              </w:rPr>
            </w:pPr>
            <w:r>
              <w:rPr>
                <w:sz w:val="16"/>
                <w:szCs w:val="16"/>
                <w:lang w:val="en-US"/>
              </w:rPr>
              <w:t>20511429507111</w:t>
            </w:r>
          </w:p>
        </w:tc>
        <w:tc>
          <w:tcPr>
            <w:tcW w:w="5980" w:type="dxa"/>
            <w:gridSpan w:val="6"/>
            <w:tcBorders>
              <w:top w:val="nil"/>
              <w:bottom w:val="single" w:sz="2" w:space="0" w:color="auto"/>
            </w:tcBorders>
          </w:tcPr>
          <w:p w14:paraId="017E5272" w14:textId="77777777" w:rsidR="00824E99" w:rsidRDefault="00824E99" w:rsidP="00A0354B">
            <w:pPr>
              <w:rPr>
                <w:lang w:val="en-US"/>
              </w:rPr>
            </w:pPr>
            <w:r>
              <w:rPr>
                <w:lang w:val="en-US"/>
              </w:rPr>
              <w:t>Dibluri cu suruburi 8x80mm pentru fixarea profilurilor metalice</w:t>
            </w:r>
          </w:p>
        </w:tc>
        <w:tc>
          <w:tcPr>
            <w:tcW w:w="1134" w:type="dxa"/>
            <w:gridSpan w:val="2"/>
            <w:tcBorders>
              <w:top w:val="nil"/>
              <w:bottom w:val="single" w:sz="2" w:space="0" w:color="auto"/>
            </w:tcBorders>
          </w:tcPr>
          <w:p w14:paraId="662D96C9"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DFE7FC6" w14:textId="77777777" w:rsidR="00824E99" w:rsidRDefault="00824E99" w:rsidP="00A0354B">
            <w:pPr>
              <w:rPr>
                <w:lang w:val="en-US"/>
              </w:rPr>
            </w:pPr>
            <w:r>
              <w:rPr>
                <w:lang w:val="en-US"/>
              </w:rPr>
              <w:t>40,235</w:t>
            </w:r>
          </w:p>
        </w:tc>
      </w:tr>
      <w:tr w:rsidR="00824E99" w14:paraId="542E0AE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EF750C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0E3FF4C" w14:textId="77777777" w:rsidR="00824E99" w:rsidRDefault="00824E99" w:rsidP="00A0354B">
            <w:pPr>
              <w:jc w:val="center"/>
              <w:rPr>
                <w:sz w:val="16"/>
                <w:szCs w:val="16"/>
                <w:lang w:val="en-US"/>
              </w:rPr>
            </w:pPr>
            <w:r>
              <w:rPr>
                <w:sz w:val="16"/>
                <w:szCs w:val="16"/>
                <w:lang w:val="en-US"/>
              </w:rPr>
              <w:t>2874115833871</w:t>
            </w:r>
          </w:p>
        </w:tc>
        <w:tc>
          <w:tcPr>
            <w:tcW w:w="5980" w:type="dxa"/>
            <w:gridSpan w:val="6"/>
            <w:tcBorders>
              <w:top w:val="nil"/>
              <w:bottom w:val="single" w:sz="2" w:space="0" w:color="auto"/>
            </w:tcBorders>
          </w:tcPr>
          <w:p w14:paraId="55C5E83D" w14:textId="77777777" w:rsidR="00824E99" w:rsidRDefault="00824E99" w:rsidP="00A0354B">
            <w:pPr>
              <w:rPr>
                <w:lang w:val="en-US"/>
              </w:rPr>
            </w:pPr>
            <w:r>
              <w:rPr>
                <w:lang w:val="en-US"/>
              </w:rPr>
              <w:t>Suruburi cu autofiletare 3,5x25 mm</w:t>
            </w:r>
          </w:p>
        </w:tc>
        <w:tc>
          <w:tcPr>
            <w:tcW w:w="1134" w:type="dxa"/>
            <w:gridSpan w:val="2"/>
            <w:tcBorders>
              <w:top w:val="nil"/>
              <w:bottom w:val="single" w:sz="2" w:space="0" w:color="auto"/>
            </w:tcBorders>
          </w:tcPr>
          <w:p w14:paraId="246B6000"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64EB2CC" w14:textId="77777777" w:rsidR="00824E99" w:rsidRDefault="00824E99" w:rsidP="00A0354B">
            <w:pPr>
              <w:rPr>
                <w:lang w:val="en-US"/>
              </w:rPr>
            </w:pPr>
            <w:r>
              <w:rPr>
                <w:lang w:val="en-US"/>
              </w:rPr>
              <w:t>474,878</w:t>
            </w:r>
          </w:p>
        </w:tc>
      </w:tr>
      <w:tr w:rsidR="00824E99" w14:paraId="347D464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5664FF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11661BD"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12B0738B"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164D53D8"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F964FB9" w14:textId="77777777" w:rsidR="00824E99" w:rsidRDefault="00824E99" w:rsidP="00A0354B">
            <w:pPr>
              <w:rPr>
                <w:lang w:val="en-US"/>
              </w:rPr>
            </w:pPr>
            <w:r>
              <w:rPr>
                <w:lang w:val="en-US"/>
              </w:rPr>
              <w:t>0,053</w:t>
            </w:r>
          </w:p>
        </w:tc>
      </w:tr>
      <w:tr w:rsidR="00824E99" w14:paraId="7A72DFE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4FDABA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2AEA5F8" w14:textId="77777777" w:rsidR="00824E99" w:rsidRDefault="00824E99" w:rsidP="00A0354B">
            <w:pPr>
              <w:jc w:val="center"/>
              <w:rPr>
                <w:sz w:val="16"/>
                <w:szCs w:val="16"/>
                <w:lang w:val="en-US"/>
              </w:rPr>
            </w:pPr>
            <w:r>
              <w:rPr>
                <w:sz w:val="16"/>
                <w:szCs w:val="16"/>
                <w:lang w:val="en-US"/>
              </w:rPr>
              <w:t>2952270007609</w:t>
            </w:r>
          </w:p>
        </w:tc>
        <w:tc>
          <w:tcPr>
            <w:tcW w:w="5980" w:type="dxa"/>
            <w:gridSpan w:val="6"/>
            <w:tcBorders>
              <w:top w:val="nil"/>
              <w:bottom w:val="single" w:sz="2" w:space="0" w:color="auto"/>
            </w:tcBorders>
          </w:tcPr>
          <w:p w14:paraId="1121EA72" w14:textId="77777777" w:rsidR="00824E99" w:rsidRDefault="00824E99" w:rsidP="00A0354B">
            <w:pPr>
              <w:rPr>
                <w:lang w:val="en-US"/>
              </w:rPr>
            </w:pPr>
            <w:r>
              <w:rPr>
                <w:lang w:val="en-US"/>
              </w:rPr>
              <w:t>Masina de gaurit electrica</w:t>
            </w:r>
          </w:p>
        </w:tc>
        <w:tc>
          <w:tcPr>
            <w:tcW w:w="1134" w:type="dxa"/>
            <w:gridSpan w:val="2"/>
            <w:tcBorders>
              <w:top w:val="nil"/>
              <w:bottom w:val="single" w:sz="2" w:space="0" w:color="auto"/>
            </w:tcBorders>
          </w:tcPr>
          <w:p w14:paraId="5D2BD89A"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62166D5" w14:textId="77777777" w:rsidR="00824E99" w:rsidRDefault="00824E99" w:rsidP="00A0354B">
            <w:pPr>
              <w:rPr>
                <w:lang w:val="en-US"/>
              </w:rPr>
            </w:pPr>
            <w:r>
              <w:rPr>
                <w:lang w:val="en-US"/>
              </w:rPr>
              <w:t>1,170</w:t>
            </w:r>
          </w:p>
        </w:tc>
        <w:bookmarkStart w:id="17" w:name="_GoBack"/>
        <w:bookmarkEnd w:id="17"/>
      </w:tr>
      <w:tr w:rsidR="00824E99" w14:paraId="19594EA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403A729" w14:textId="77777777" w:rsidR="00824E99" w:rsidRDefault="00824E99" w:rsidP="00A0354B">
            <w:pPr>
              <w:rPr>
                <w:lang w:val="en-US"/>
              </w:rPr>
            </w:pPr>
            <w:r>
              <w:rPr>
                <w:lang w:val="en-US"/>
              </w:rPr>
              <w:t>5</w:t>
            </w:r>
          </w:p>
        </w:tc>
        <w:tc>
          <w:tcPr>
            <w:tcW w:w="1400" w:type="dxa"/>
            <w:gridSpan w:val="4"/>
            <w:tcBorders>
              <w:top w:val="single" w:sz="4" w:space="0" w:color="auto"/>
              <w:bottom w:val="single" w:sz="4" w:space="0" w:color="auto"/>
            </w:tcBorders>
          </w:tcPr>
          <w:p w14:paraId="3B30A371" w14:textId="77777777" w:rsidR="00824E99" w:rsidRDefault="00824E99" w:rsidP="00A0354B">
            <w:pPr>
              <w:rPr>
                <w:lang w:val="en-US"/>
              </w:rPr>
            </w:pPr>
            <w:r>
              <w:rPr>
                <w:lang w:val="en-US"/>
              </w:rPr>
              <w:t>CN53A</w:t>
            </w:r>
          </w:p>
          <w:p w14:paraId="53FAEDD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C82DEA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Grunduirea suprafetelor interioare a peretilor cu Betokontakt</w:t>
            </w:r>
            <w:r>
              <w:rPr>
                <w:rFonts w:ascii="Times New Roman CYR" w:hAnsi="Times New Roman CYR" w:cs="Times New Roman CYR"/>
                <w:sz w:val="16"/>
                <w:szCs w:val="16"/>
                <w:lang w:val="en-US"/>
              </w:rPr>
              <w:t xml:space="preserve"> </w:t>
            </w:r>
          </w:p>
          <w:p w14:paraId="23A51B3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012DA31"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3E4933E9" w14:textId="77777777" w:rsidR="00824E99" w:rsidRPr="00B400BD" w:rsidRDefault="00824E99" w:rsidP="00A0354B">
            <w:pPr>
              <w:jc w:val="center"/>
              <w:rPr>
                <w:b/>
                <w:bCs/>
                <w:lang w:val="en-US"/>
              </w:rPr>
            </w:pPr>
            <w:r w:rsidRPr="00B400BD">
              <w:rPr>
                <w:b/>
                <w:bCs/>
                <w:lang w:val="en-US"/>
              </w:rPr>
              <w:t>203,22</w:t>
            </w:r>
          </w:p>
        </w:tc>
      </w:tr>
      <w:tr w:rsidR="00824E99" w14:paraId="6BB3ADD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22A604A" w14:textId="77777777" w:rsidR="00824E99" w:rsidRDefault="00824E99" w:rsidP="00A0354B">
            <w:pPr>
              <w:rPr>
                <w:lang w:val="en-US"/>
              </w:rPr>
            </w:pPr>
          </w:p>
        </w:tc>
        <w:tc>
          <w:tcPr>
            <w:tcW w:w="1400" w:type="dxa"/>
            <w:gridSpan w:val="4"/>
            <w:tcBorders>
              <w:top w:val="nil"/>
              <w:bottom w:val="single" w:sz="2" w:space="0" w:color="auto"/>
            </w:tcBorders>
            <w:vAlign w:val="center"/>
          </w:tcPr>
          <w:p w14:paraId="7EBCBCA3"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299DBD8A"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237D286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384E0E0" w14:textId="77777777" w:rsidR="00824E99" w:rsidRDefault="00824E99" w:rsidP="00A0354B">
            <w:pPr>
              <w:rPr>
                <w:lang w:val="en-US"/>
              </w:rPr>
            </w:pPr>
            <w:r>
              <w:rPr>
                <w:lang w:val="en-US"/>
              </w:rPr>
              <w:t>6,097</w:t>
            </w:r>
          </w:p>
        </w:tc>
      </w:tr>
      <w:tr w:rsidR="00824E99" w14:paraId="354E33F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721015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83D90EA" w14:textId="77777777" w:rsidR="00824E99" w:rsidRDefault="00824E99" w:rsidP="00A0354B">
            <w:pPr>
              <w:jc w:val="center"/>
              <w:rPr>
                <w:sz w:val="16"/>
                <w:szCs w:val="16"/>
                <w:lang w:val="en-US"/>
              </w:rPr>
            </w:pPr>
            <w:r>
              <w:rPr>
                <w:sz w:val="16"/>
                <w:szCs w:val="16"/>
                <w:lang w:val="en-US"/>
              </w:rPr>
              <w:t>2416586105303b</w:t>
            </w:r>
          </w:p>
        </w:tc>
        <w:tc>
          <w:tcPr>
            <w:tcW w:w="5980" w:type="dxa"/>
            <w:gridSpan w:val="6"/>
            <w:tcBorders>
              <w:top w:val="nil"/>
              <w:bottom w:val="single" w:sz="2" w:space="0" w:color="auto"/>
            </w:tcBorders>
          </w:tcPr>
          <w:p w14:paraId="6CED5C30" w14:textId="77777777" w:rsidR="00824E99" w:rsidRDefault="00824E99" w:rsidP="00A0354B">
            <w:pPr>
              <w:rPr>
                <w:lang w:val="en-US"/>
              </w:rPr>
            </w:pPr>
            <w:r>
              <w:rPr>
                <w:lang w:val="en-US"/>
              </w:rPr>
              <w:t>Amorsa-grund/ Betokontakt</w:t>
            </w:r>
          </w:p>
        </w:tc>
        <w:tc>
          <w:tcPr>
            <w:tcW w:w="1134" w:type="dxa"/>
            <w:gridSpan w:val="2"/>
            <w:tcBorders>
              <w:top w:val="nil"/>
              <w:bottom w:val="single" w:sz="2" w:space="0" w:color="auto"/>
            </w:tcBorders>
          </w:tcPr>
          <w:p w14:paraId="68F68EF4" w14:textId="77777777" w:rsidR="00824E99" w:rsidRDefault="00824E99" w:rsidP="00A0354B">
            <w:pPr>
              <w:rPr>
                <w:lang w:val="en-US"/>
              </w:rPr>
            </w:pPr>
            <w:r>
              <w:rPr>
                <w:lang w:val="en-US"/>
              </w:rPr>
              <w:t>kg</w:t>
            </w:r>
          </w:p>
        </w:tc>
        <w:tc>
          <w:tcPr>
            <w:tcW w:w="1134" w:type="dxa"/>
            <w:tcBorders>
              <w:top w:val="nil"/>
              <w:bottom w:val="single" w:sz="2" w:space="0" w:color="auto"/>
            </w:tcBorders>
          </w:tcPr>
          <w:p w14:paraId="55D707AC" w14:textId="77777777" w:rsidR="00824E99" w:rsidRDefault="00824E99" w:rsidP="00A0354B">
            <w:pPr>
              <w:rPr>
                <w:lang w:val="en-US"/>
              </w:rPr>
            </w:pPr>
            <w:r>
              <w:rPr>
                <w:lang w:val="en-US"/>
              </w:rPr>
              <w:t>30,483</w:t>
            </w:r>
          </w:p>
        </w:tc>
      </w:tr>
      <w:tr w:rsidR="00824E99" w14:paraId="541A053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42B71F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1BF6977"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073DF38B"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6EB4D1E4"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9E51316" w14:textId="77777777" w:rsidR="00824E99" w:rsidRDefault="00824E99" w:rsidP="00A0354B">
            <w:pPr>
              <w:rPr>
                <w:lang w:val="en-US"/>
              </w:rPr>
            </w:pPr>
            <w:r>
              <w:rPr>
                <w:lang w:val="en-US"/>
              </w:rPr>
              <w:t>10,161</w:t>
            </w:r>
          </w:p>
        </w:tc>
      </w:tr>
      <w:tr w:rsidR="00824E99" w14:paraId="5949FF0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545E63F" w14:textId="77777777" w:rsidR="00824E99" w:rsidRDefault="00824E99" w:rsidP="00A0354B">
            <w:pPr>
              <w:rPr>
                <w:lang w:val="en-US"/>
              </w:rPr>
            </w:pPr>
            <w:r>
              <w:rPr>
                <w:lang w:val="en-US"/>
              </w:rPr>
              <w:t>6</w:t>
            </w:r>
          </w:p>
        </w:tc>
        <w:tc>
          <w:tcPr>
            <w:tcW w:w="1400" w:type="dxa"/>
            <w:gridSpan w:val="4"/>
            <w:tcBorders>
              <w:top w:val="single" w:sz="4" w:space="0" w:color="auto"/>
              <w:bottom w:val="single" w:sz="4" w:space="0" w:color="auto"/>
            </w:tcBorders>
          </w:tcPr>
          <w:p w14:paraId="659EB043" w14:textId="77777777" w:rsidR="00824E99" w:rsidRDefault="00824E99" w:rsidP="00A0354B">
            <w:pPr>
              <w:rPr>
                <w:lang w:val="en-US"/>
              </w:rPr>
            </w:pPr>
            <w:r>
              <w:rPr>
                <w:lang w:val="en-US"/>
              </w:rPr>
              <w:t>CD60С</w:t>
            </w:r>
          </w:p>
          <w:p w14:paraId="13DCEF1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DCCABF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Zidarie din caramida , format 250 x 120 x 65 mm cu prepararea mortarului M - 50 in conditii de santier la pereti despartitori armati cu grosimea 1/2 caramida, inaltime nivel pina la 4m </w:t>
            </w:r>
            <w:r>
              <w:rPr>
                <w:rFonts w:ascii="Times New Roman CYR" w:hAnsi="Times New Roman CYR" w:cs="Times New Roman CYR"/>
                <w:sz w:val="16"/>
                <w:szCs w:val="16"/>
                <w:lang w:val="en-US"/>
              </w:rPr>
              <w:t xml:space="preserve"> </w:t>
            </w:r>
          </w:p>
          <w:p w14:paraId="4FED99B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92FC94A" w14:textId="77777777" w:rsidR="00824E99" w:rsidRDefault="00824E99" w:rsidP="00A0354B">
            <w:pPr>
              <w:jc w:val="center"/>
              <w:rPr>
                <w:lang w:val="en-US"/>
              </w:rPr>
            </w:pPr>
            <w:r>
              <w:rPr>
                <w:lang w:val="en-US"/>
              </w:rPr>
              <w:t>100m2</w:t>
            </w:r>
          </w:p>
        </w:tc>
        <w:tc>
          <w:tcPr>
            <w:tcW w:w="1134" w:type="dxa"/>
            <w:tcBorders>
              <w:top w:val="single" w:sz="4" w:space="0" w:color="auto"/>
              <w:bottom w:val="single" w:sz="4" w:space="0" w:color="auto"/>
            </w:tcBorders>
            <w:vAlign w:val="center"/>
          </w:tcPr>
          <w:p w14:paraId="694A0FB8" w14:textId="77777777" w:rsidR="00824E99" w:rsidRPr="00B400BD" w:rsidRDefault="00824E99" w:rsidP="00A0354B">
            <w:pPr>
              <w:jc w:val="center"/>
              <w:rPr>
                <w:b/>
                <w:bCs/>
                <w:lang w:val="en-US"/>
              </w:rPr>
            </w:pPr>
            <w:r w:rsidRPr="00B400BD">
              <w:rPr>
                <w:b/>
                <w:bCs/>
                <w:lang w:val="en-US"/>
              </w:rPr>
              <w:t>0,05</w:t>
            </w:r>
          </w:p>
        </w:tc>
      </w:tr>
      <w:tr w:rsidR="00824E99" w14:paraId="0B94D0E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6C89831" w14:textId="77777777" w:rsidR="00824E99" w:rsidRDefault="00824E99" w:rsidP="00A0354B">
            <w:pPr>
              <w:rPr>
                <w:lang w:val="en-US"/>
              </w:rPr>
            </w:pPr>
          </w:p>
        </w:tc>
        <w:tc>
          <w:tcPr>
            <w:tcW w:w="1400" w:type="dxa"/>
            <w:gridSpan w:val="4"/>
            <w:tcBorders>
              <w:top w:val="nil"/>
              <w:bottom w:val="single" w:sz="2" w:space="0" w:color="auto"/>
            </w:tcBorders>
            <w:vAlign w:val="center"/>
          </w:tcPr>
          <w:p w14:paraId="58834692"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3F3746C6"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46A2FDC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5EFCCE8" w14:textId="77777777" w:rsidR="00824E99" w:rsidRDefault="00824E99" w:rsidP="00A0354B">
            <w:pPr>
              <w:rPr>
                <w:lang w:val="en-US"/>
              </w:rPr>
            </w:pPr>
            <w:r>
              <w:rPr>
                <w:lang w:val="en-US"/>
              </w:rPr>
              <w:t>7,177</w:t>
            </w:r>
          </w:p>
        </w:tc>
      </w:tr>
      <w:tr w:rsidR="00824E99" w14:paraId="7BB7D72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71EE1B1" w14:textId="77777777" w:rsidR="00824E99" w:rsidRDefault="00824E99" w:rsidP="00A0354B">
            <w:pPr>
              <w:rPr>
                <w:lang w:val="en-US"/>
              </w:rPr>
            </w:pPr>
          </w:p>
        </w:tc>
        <w:tc>
          <w:tcPr>
            <w:tcW w:w="1400" w:type="dxa"/>
            <w:gridSpan w:val="4"/>
            <w:tcBorders>
              <w:top w:val="nil"/>
              <w:bottom w:val="single" w:sz="2" w:space="0" w:color="auto"/>
            </w:tcBorders>
            <w:vAlign w:val="center"/>
          </w:tcPr>
          <w:p w14:paraId="26C530D9" w14:textId="77777777" w:rsidR="00824E99" w:rsidRDefault="00824E99" w:rsidP="00A0354B">
            <w:pPr>
              <w:jc w:val="center"/>
              <w:rPr>
                <w:sz w:val="16"/>
                <w:szCs w:val="16"/>
                <w:lang w:val="en-US"/>
              </w:rPr>
            </w:pPr>
            <w:r>
              <w:rPr>
                <w:sz w:val="16"/>
                <w:szCs w:val="16"/>
                <w:lang w:val="en-US"/>
              </w:rPr>
              <w:t>9310060019930</w:t>
            </w:r>
          </w:p>
        </w:tc>
        <w:tc>
          <w:tcPr>
            <w:tcW w:w="5980" w:type="dxa"/>
            <w:gridSpan w:val="6"/>
            <w:tcBorders>
              <w:top w:val="nil"/>
              <w:bottom w:val="single" w:sz="2" w:space="0" w:color="auto"/>
            </w:tcBorders>
          </w:tcPr>
          <w:p w14:paraId="75EFBDBC"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094ECB63"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EDD52A2" w14:textId="77777777" w:rsidR="00824E99" w:rsidRDefault="00824E99" w:rsidP="00A0354B">
            <w:pPr>
              <w:rPr>
                <w:lang w:val="en-US"/>
              </w:rPr>
            </w:pPr>
            <w:r>
              <w:rPr>
                <w:lang w:val="en-US"/>
              </w:rPr>
              <w:t>1,447</w:t>
            </w:r>
          </w:p>
        </w:tc>
      </w:tr>
      <w:tr w:rsidR="00824E99" w14:paraId="33E6B29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6C51BB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2C58975" w14:textId="77777777" w:rsidR="00824E99" w:rsidRDefault="00824E99" w:rsidP="00A0354B">
            <w:pPr>
              <w:jc w:val="center"/>
              <w:rPr>
                <w:sz w:val="16"/>
                <w:szCs w:val="16"/>
                <w:lang w:val="en-US"/>
              </w:rPr>
            </w:pPr>
            <w:r>
              <w:rPr>
                <w:sz w:val="16"/>
                <w:szCs w:val="16"/>
                <w:lang w:val="en-US"/>
              </w:rPr>
              <w:t>2640112302501</w:t>
            </w:r>
          </w:p>
        </w:tc>
        <w:tc>
          <w:tcPr>
            <w:tcW w:w="5980" w:type="dxa"/>
            <w:gridSpan w:val="6"/>
            <w:tcBorders>
              <w:top w:val="nil"/>
              <w:bottom w:val="single" w:sz="2" w:space="0" w:color="auto"/>
            </w:tcBorders>
          </w:tcPr>
          <w:p w14:paraId="4F373401" w14:textId="77777777" w:rsidR="00824E99" w:rsidRDefault="00824E99" w:rsidP="00A0354B">
            <w:pPr>
              <w:rPr>
                <w:lang w:val="en-US"/>
              </w:rPr>
            </w:pPr>
            <w:r>
              <w:rPr>
                <w:lang w:val="en-US"/>
              </w:rPr>
              <w:t>Caramizi ceramice pline, cu goluri sau silicate de dim. 250 x 120 x 65 mm</w:t>
            </w:r>
          </w:p>
        </w:tc>
        <w:tc>
          <w:tcPr>
            <w:tcW w:w="1134" w:type="dxa"/>
            <w:gridSpan w:val="2"/>
            <w:tcBorders>
              <w:top w:val="nil"/>
              <w:bottom w:val="single" w:sz="2" w:space="0" w:color="auto"/>
            </w:tcBorders>
          </w:tcPr>
          <w:p w14:paraId="13D2F6CA"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F52507E" w14:textId="77777777" w:rsidR="00824E99" w:rsidRDefault="00824E99" w:rsidP="00A0354B">
            <w:pPr>
              <w:rPr>
                <w:lang w:val="en-US"/>
              </w:rPr>
            </w:pPr>
            <w:r>
              <w:rPr>
                <w:lang w:val="en-US"/>
              </w:rPr>
              <w:t>252,000</w:t>
            </w:r>
          </w:p>
        </w:tc>
      </w:tr>
      <w:tr w:rsidR="00824E99" w14:paraId="124AC6F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45E02E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5A22CAA" w14:textId="77777777" w:rsidR="00824E99" w:rsidRDefault="00824E99" w:rsidP="00A0354B">
            <w:pPr>
              <w:jc w:val="center"/>
              <w:rPr>
                <w:sz w:val="16"/>
                <w:szCs w:val="16"/>
                <w:lang w:val="en-US"/>
              </w:rPr>
            </w:pPr>
            <w:r>
              <w:rPr>
                <w:sz w:val="16"/>
                <w:szCs w:val="16"/>
                <w:lang w:val="en-US"/>
              </w:rPr>
              <w:t>26511221004022</w:t>
            </w:r>
          </w:p>
        </w:tc>
        <w:tc>
          <w:tcPr>
            <w:tcW w:w="5980" w:type="dxa"/>
            <w:gridSpan w:val="6"/>
            <w:tcBorders>
              <w:top w:val="nil"/>
              <w:bottom w:val="single" w:sz="2" w:space="0" w:color="auto"/>
            </w:tcBorders>
          </w:tcPr>
          <w:p w14:paraId="099839F2" w14:textId="77777777" w:rsidR="00824E99" w:rsidRDefault="00824E99" w:rsidP="00A0354B">
            <w:pPr>
              <w:rPr>
                <w:lang w:val="en-US"/>
              </w:rPr>
            </w:pPr>
            <w:r>
              <w:rPr>
                <w:lang w:val="en-US"/>
              </w:rPr>
              <w:t xml:space="preserve">Ciment M-400 </w:t>
            </w:r>
          </w:p>
        </w:tc>
        <w:tc>
          <w:tcPr>
            <w:tcW w:w="1134" w:type="dxa"/>
            <w:gridSpan w:val="2"/>
            <w:tcBorders>
              <w:top w:val="nil"/>
              <w:bottom w:val="single" w:sz="2" w:space="0" w:color="auto"/>
            </w:tcBorders>
          </w:tcPr>
          <w:p w14:paraId="2FF3B7A1" w14:textId="77777777" w:rsidR="00824E99" w:rsidRDefault="00824E99" w:rsidP="00A0354B">
            <w:pPr>
              <w:rPr>
                <w:lang w:val="en-US"/>
              </w:rPr>
            </w:pPr>
            <w:r>
              <w:rPr>
                <w:lang w:val="en-US"/>
              </w:rPr>
              <w:t>kg</w:t>
            </w:r>
          </w:p>
        </w:tc>
        <w:tc>
          <w:tcPr>
            <w:tcW w:w="1134" w:type="dxa"/>
            <w:tcBorders>
              <w:top w:val="nil"/>
              <w:bottom w:val="single" w:sz="2" w:space="0" w:color="auto"/>
            </w:tcBorders>
          </w:tcPr>
          <w:p w14:paraId="33D8769A" w14:textId="77777777" w:rsidR="00824E99" w:rsidRDefault="00824E99" w:rsidP="00A0354B">
            <w:pPr>
              <w:rPr>
                <w:lang w:val="en-US"/>
              </w:rPr>
            </w:pPr>
            <w:r>
              <w:rPr>
                <w:lang w:val="en-US"/>
              </w:rPr>
              <w:t>25,530</w:t>
            </w:r>
          </w:p>
        </w:tc>
      </w:tr>
      <w:tr w:rsidR="00824E99" w14:paraId="00F134F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9C0B7F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15E79B0" w14:textId="77777777" w:rsidR="00824E99" w:rsidRDefault="00824E99" w:rsidP="00A0354B">
            <w:pPr>
              <w:jc w:val="center"/>
              <w:rPr>
                <w:sz w:val="16"/>
                <w:szCs w:val="16"/>
                <w:lang w:val="en-US"/>
              </w:rPr>
            </w:pPr>
            <w:r>
              <w:rPr>
                <w:sz w:val="16"/>
                <w:szCs w:val="16"/>
                <w:lang w:val="en-US"/>
              </w:rPr>
              <w:t>2652102100737</w:t>
            </w:r>
          </w:p>
        </w:tc>
        <w:tc>
          <w:tcPr>
            <w:tcW w:w="5980" w:type="dxa"/>
            <w:gridSpan w:val="6"/>
            <w:tcBorders>
              <w:top w:val="nil"/>
              <w:bottom w:val="single" w:sz="2" w:space="0" w:color="auto"/>
            </w:tcBorders>
          </w:tcPr>
          <w:p w14:paraId="306F318D" w14:textId="77777777" w:rsidR="00824E99" w:rsidRDefault="00824E99" w:rsidP="00A0354B">
            <w:pPr>
              <w:rPr>
                <w:lang w:val="en-US"/>
              </w:rPr>
            </w:pPr>
            <w:r>
              <w:rPr>
                <w:lang w:val="en-US"/>
              </w:rPr>
              <w:t>Var hidratat</w:t>
            </w:r>
          </w:p>
        </w:tc>
        <w:tc>
          <w:tcPr>
            <w:tcW w:w="1134" w:type="dxa"/>
            <w:gridSpan w:val="2"/>
            <w:tcBorders>
              <w:top w:val="nil"/>
              <w:bottom w:val="single" w:sz="2" w:space="0" w:color="auto"/>
            </w:tcBorders>
          </w:tcPr>
          <w:p w14:paraId="34CCB52E" w14:textId="77777777" w:rsidR="00824E99" w:rsidRDefault="00824E99" w:rsidP="00A0354B">
            <w:pPr>
              <w:rPr>
                <w:lang w:val="en-US"/>
              </w:rPr>
            </w:pPr>
            <w:r>
              <w:rPr>
                <w:lang w:val="en-US"/>
              </w:rPr>
              <w:t>kg</w:t>
            </w:r>
          </w:p>
        </w:tc>
        <w:tc>
          <w:tcPr>
            <w:tcW w:w="1134" w:type="dxa"/>
            <w:tcBorders>
              <w:top w:val="nil"/>
              <w:bottom w:val="single" w:sz="2" w:space="0" w:color="auto"/>
            </w:tcBorders>
          </w:tcPr>
          <w:p w14:paraId="2C4F8013" w14:textId="77777777" w:rsidR="00824E99" w:rsidRDefault="00824E99" w:rsidP="00A0354B">
            <w:pPr>
              <w:rPr>
                <w:lang w:val="en-US"/>
              </w:rPr>
            </w:pPr>
            <w:r>
              <w:rPr>
                <w:lang w:val="en-US"/>
              </w:rPr>
              <w:t>6,348</w:t>
            </w:r>
          </w:p>
        </w:tc>
      </w:tr>
      <w:tr w:rsidR="00824E99" w14:paraId="665BD07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08AB0D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3AE12C7" w14:textId="77777777" w:rsidR="00824E99" w:rsidRDefault="00824E99" w:rsidP="00A0354B">
            <w:pPr>
              <w:jc w:val="center"/>
              <w:rPr>
                <w:sz w:val="16"/>
                <w:szCs w:val="16"/>
                <w:lang w:val="en-US"/>
              </w:rPr>
            </w:pPr>
            <w:r>
              <w:rPr>
                <w:sz w:val="16"/>
                <w:szCs w:val="16"/>
                <w:lang w:val="en-US"/>
              </w:rPr>
              <w:t>00000052</w:t>
            </w:r>
          </w:p>
        </w:tc>
        <w:tc>
          <w:tcPr>
            <w:tcW w:w="5980" w:type="dxa"/>
            <w:gridSpan w:val="6"/>
            <w:tcBorders>
              <w:top w:val="nil"/>
              <w:bottom w:val="single" w:sz="2" w:space="0" w:color="auto"/>
            </w:tcBorders>
          </w:tcPr>
          <w:p w14:paraId="68131ADB" w14:textId="77777777" w:rsidR="00824E99" w:rsidRDefault="00824E99" w:rsidP="00A0354B">
            <w:pPr>
              <w:rPr>
                <w:lang w:val="en-US"/>
              </w:rPr>
            </w:pPr>
            <w:r>
              <w:rPr>
                <w:lang w:val="en-US"/>
              </w:rPr>
              <w:t>Nisip</w:t>
            </w:r>
          </w:p>
        </w:tc>
        <w:tc>
          <w:tcPr>
            <w:tcW w:w="1134" w:type="dxa"/>
            <w:gridSpan w:val="2"/>
            <w:tcBorders>
              <w:top w:val="nil"/>
              <w:bottom w:val="single" w:sz="2" w:space="0" w:color="auto"/>
            </w:tcBorders>
          </w:tcPr>
          <w:p w14:paraId="3FFA3719" w14:textId="77777777" w:rsidR="00824E99" w:rsidRDefault="00824E99" w:rsidP="00A0354B">
            <w:pPr>
              <w:rPr>
                <w:lang w:val="en-US"/>
              </w:rPr>
            </w:pPr>
            <w:r>
              <w:rPr>
                <w:lang w:val="en-US"/>
              </w:rPr>
              <w:t>m3</w:t>
            </w:r>
          </w:p>
        </w:tc>
        <w:tc>
          <w:tcPr>
            <w:tcW w:w="1134" w:type="dxa"/>
            <w:tcBorders>
              <w:top w:val="nil"/>
              <w:bottom w:val="single" w:sz="2" w:space="0" w:color="auto"/>
            </w:tcBorders>
          </w:tcPr>
          <w:p w14:paraId="7D20975D" w14:textId="77777777" w:rsidR="00824E99" w:rsidRDefault="00824E99" w:rsidP="00A0354B">
            <w:pPr>
              <w:rPr>
                <w:lang w:val="en-US"/>
              </w:rPr>
            </w:pPr>
            <w:r>
              <w:rPr>
                <w:lang w:val="en-US"/>
              </w:rPr>
              <w:t>0,139</w:t>
            </w:r>
          </w:p>
        </w:tc>
      </w:tr>
      <w:tr w:rsidR="00824E99" w14:paraId="6A13363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58F42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E9AE889" w14:textId="77777777" w:rsidR="00824E99" w:rsidRDefault="00824E99" w:rsidP="00A0354B">
            <w:pPr>
              <w:jc w:val="center"/>
              <w:rPr>
                <w:sz w:val="16"/>
                <w:szCs w:val="16"/>
                <w:lang w:val="en-US"/>
              </w:rPr>
            </w:pPr>
            <w:r>
              <w:rPr>
                <w:sz w:val="16"/>
                <w:szCs w:val="16"/>
                <w:lang w:val="en-US"/>
              </w:rPr>
              <w:t>2710602000079</w:t>
            </w:r>
          </w:p>
        </w:tc>
        <w:tc>
          <w:tcPr>
            <w:tcW w:w="5980" w:type="dxa"/>
            <w:gridSpan w:val="6"/>
            <w:tcBorders>
              <w:top w:val="nil"/>
              <w:bottom w:val="single" w:sz="2" w:space="0" w:color="auto"/>
            </w:tcBorders>
          </w:tcPr>
          <w:p w14:paraId="27D7B958" w14:textId="77777777" w:rsidR="00824E99" w:rsidRDefault="00824E99" w:rsidP="00A0354B">
            <w:pPr>
              <w:rPr>
                <w:lang w:val="en-US"/>
              </w:rPr>
            </w:pPr>
            <w:r>
              <w:rPr>
                <w:lang w:val="en-US"/>
              </w:rPr>
              <w:t>Armatura diametru pina la 8 mm</w:t>
            </w:r>
          </w:p>
        </w:tc>
        <w:tc>
          <w:tcPr>
            <w:tcW w:w="1134" w:type="dxa"/>
            <w:gridSpan w:val="2"/>
            <w:tcBorders>
              <w:top w:val="nil"/>
              <w:bottom w:val="single" w:sz="2" w:space="0" w:color="auto"/>
            </w:tcBorders>
          </w:tcPr>
          <w:p w14:paraId="19EE3C30" w14:textId="77777777" w:rsidR="00824E99" w:rsidRDefault="00824E99" w:rsidP="00A0354B">
            <w:pPr>
              <w:rPr>
                <w:lang w:val="en-US"/>
              </w:rPr>
            </w:pPr>
            <w:r>
              <w:rPr>
                <w:lang w:val="en-US"/>
              </w:rPr>
              <w:t>kg</w:t>
            </w:r>
          </w:p>
        </w:tc>
        <w:tc>
          <w:tcPr>
            <w:tcW w:w="1134" w:type="dxa"/>
            <w:tcBorders>
              <w:top w:val="nil"/>
              <w:bottom w:val="single" w:sz="2" w:space="0" w:color="auto"/>
            </w:tcBorders>
          </w:tcPr>
          <w:p w14:paraId="6387C165" w14:textId="77777777" w:rsidR="00824E99" w:rsidRDefault="00824E99" w:rsidP="00A0354B">
            <w:pPr>
              <w:rPr>
                <w:lang w:val="en-US"/>
              </w:rPr>
            </w:pPr>
            <w:r>
              <w:rPr>
                <w:lang w:val="en-US"/>
              </w:rPr>
              <w:t>4,500</w:t>
            </w:r>
          </w:p>
        </w:tc>
      </w:tr>
      <w:tr w:rsidR="00824E99" w14:paraId="542281A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E14368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87D6CC7" w14:textId="77777777" w:rsidR="00824E99" w:rsidRDefault="00824E99" w:rsidP="00A0354B">
            <w:pPr>
              <w:jc w:val="center"/>
              <w:rPr>
                <w:sz w:val="16"/>
                <w:szCs w:val="16"/>
                <w:lang w:val="en-US"/>
              </w:rPr>
            </w:pPr>
            <w:r>
              <w:rPr>
                <w:sz w:val="16"/>
                <w:szCs w:val="16"/>
                <w:lang w:val="en-US"/>
              </w:rPr>
              <w:t>2873122000751</w:t>
            </w:r>
          </w:p>
        </w:tc>
        <w:tc>
          <w:tcPr>
            <w:tcW w:w="5980" w:type="dxa"/>
            <w:gridSpan w:val="6"/>
            <w:tcBorders>
              <w:top w:val="nil"/>
              <w:bottom w:val="single" w:sz="2" w:space="0" w:color="auto"/>
            </w:tcBorders>
          </w:tcPr>
          <w:p w14:paraId="2EC2F8EB" w14:textId="77777777" w:rsidR="00824E99" w:rsidRDefault="00824E99" w:rsidP="00A0354B">
            <w:pPr>
              <w:rPr>
                <w:lang w:val="en-US"/>
              </w:rPr>
            </w:pPr>
            <w:r>
              <w:rPr>
                <w:lang w:val="en-US"/>
              </w:rPr>
              <w:t>Piese forjate</w:t>
            </w:r>
          </w:p>
        </w:tc>
        <w:tc>
          <w:tcPr>
            <w:tcW w:w="1134" w:type="dxa"/>
            <w:gridSpan w:val="2"/>
            <w:tcBorders>
              <w:top w:val="nil"/>
              <w:bottom w:val="single" w:sz="2" w:space="0" w:color="auto"/>
            </w:tcBorders>
          </w:tcPr>
          <w:p w14:paraId="08D4150F" w14:textId="77777777" w:rsidR="00824E99" w:rsidRDefault="00824E99" w:rsidP="00A0354B">
            <w:pPr>
              <w:rPr>
                <w:lang w:val="en-US"/>
              </w:rPr>
            </w:pPr>
            <w:r>
              <w:rPr>
                <w:lang w:val="en-US"/>
              </w:rPr>
              <w:t>kg</w:t>
            </w:r>
          </w:p>
        </w:tc>
        <w:tc>
          <w:tcPr>
            <w:tcW w:w="1134" w:type="dxa"/>
            <w:tcBorders>
              <w:top w:val="nil"/>
              <w:bottom w:val="single" w:sz="2" w:space="0" w:color="auto"/>
            </w:tcBorders>
          </w:tcPr>
          <w:p w14:paraId="4B389114" w14:textId="77777777" w:rsidR="00824E99" w:rsidRDefault="00824E99" w:rsidP="00A0354B">
            <w:pPr>
              <w:rPr>
                <w:lang w:val="en-US"/>
              </w:rPr>
            </w:pPr>
            <w:r>
              <w:rPr>
                <w:lang w:val="en-US"/>
              </w:rPr>
              <w:t>0,115</w:t>
            </w:r>
          </w:p>
        </w:tc>
      </w:tr>
      <w:tr w:rsidR="00824E99" w14:paraId="4266C7C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AD5F31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CDC5F87" w14:textId="77777777" w:rsidR="00824E99" w:rsidRDefault="00824E99" w:rsidP="00A0354B">
            <w:pPr>
              <w:jc w:val="center"/>
              <w:rPr>
                <w:sz w:val="16"/>
                <w:szCs w:val="16"/>
                <w:lang w:val="en-US"/>
              </w:rPr>
            </w:pPr>
            <w:r>
              <w:rPr>
                <w:sz w:val="16"/>
                <w:szCs w:val="16"/>
                <w:lang w:val="en-US"/>
              </w:rPr>
              <w:t>2010102918804</w:t>
            </w:r>
          </w:p>
        </w:tc>
        <w:tc>
          <w:tcPr>
            <w:tcW w:w="5980" w:type="dxa"/>
            <w:gridSpan w:val="6"/>
            <w:tcBorders>
              <w:top w:val="nil"/>
              <w:bottom w:val="single" w:sz="2" w:space="0" w:color="auto"/>
            </w:tcBorders>
          </w:tcPr>
          <w:p w14:paraId="7D497629" w14:textId="77777777" w:rsidR="00824E99" w:rsidRDefault="00824E99" w:rsidP="00A0354B">
            <w:pPr>
              <w:rPr>
                <w:lang w:val="en-US"/>
              </w:rPr>
            </w:pPr>
            <w:r>
              <w:rPr>
                <w:lang w:val="en-US"/>
              </w:rPr>
              <w:t>Cherestea, rasin., calitatea IV</w:t>
            </w:r>
          </w:p>
        </w:tc>
        <w:tc>
          <w:tcPr>
            <w:tcW w:w="1134" w:type="dxa"/>
            <w:gridSpan w:val="2"/>
            <w:tcBorders>
              <w:top w:val="nil"/>
              <w:bottom w:val="single" w:sz="2" w:space="0" w:color="auto"/>
            </w:tcBorders>
          </w:tcPr>
          <w:p w14:paraId="064704F9" w14:textId="77777777" w:rsidR="00824E99" w:rsidRDefault="00824E99" w:rsidP="00A0354B">
            <w:pPr>
              <w:rPr>
                <w:lang w:val="en-US"/>
              </w:rPr>
            </w:pPr>
            <w:r>
              <w:rPr>
                <w:lang w:val="en-US"/>
              </w:rPr>
              <w:t>m3</w:t>
            </w:r>
          </w:p>
        </w:tc>
        <w:tc>
          <w:tcPr>
            <w:tcW w:w="1134" w:type="dxa"/>
            <w:tcBorders>
              <w:top w:val="nil"/>
              <w:bottom w:val="single" w:sz="2" w:space="0" w:color="auto"/>
            </w:tcBorders>
          </w:tcPr>
          <w:p w14:paraId="6D968485" w14:textId="77777777" w:rsidR="00824E99" w:rsidRDefault="00824E99" w:rsidP="00A0354B">
            <w:pPr>
              <w:rPr>
                <w:lang w:val="en-US"/>
              </w:rPr>
            </w:pPr>
            <w:r>
              <w:rPr>
                <w:lang w:val="en-US"/>
              </w:rPr>
              <w:t>0,001</w:t>
            </w:r>
          </w:p>
        </w:tc>
      </w:tr>
      <w:tr w:rsidR="00824E99" w14:paraId="4714401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C0AA82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FE1ED55"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595AB7CF"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084A698D" w14:textId="77777777" w:rsidR="00824E99" w:rsidRDefault="00824E99" w:rsidP="00A0354B">
            <w:pPr>
              <w:rPr>
                <w:lang w:val="en-US"/>
              </w:rPr>
            </w:pPr>
            <w:r>
              <w:rPr>
                <w:lang w:val="en-US"/>
              </w:rPr>
              <w:t>m3</w:t>
            </w:r>
          </w:p>
        </w:tc>
        <w:tc>
          <w:tcPr>
            <w:tcW w:w="1134" w:type="dxa"/>
            <w:tcBorders>
              <w:top w:val="nil"/>
              <w:bottom w:val="single" w:sz="2" w:space="0" w:color="auto"/>
            </w:tcBorders>
          </w:tcPr>
          <w:p w14:paraId="29C00889" w14:textId="77777777" w:rsidR="00824E99" w:rsidRDefault="00824E99" w:rsidP="00A0354B">
            <w:pPr>
              <w:rPr>
                <w:lang w:val="en-US"/>
              </w:rPr>
            </w:pPr>
            <w:r>
              <w:rPr>
                <w:lang w:val="en-US"/>
              </w:rPr>
              <w:t>0,051</w:t>
            </w:r>
          </w:p>
        </w:tc>
      </w:tr>
      <w:tr w:rsidR="00824E99" w14:paraId="175DA4D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EEBA7C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18FFC3E" w14:textId="77777777" w:rsidR="00824E99" w:rsidRDefault="00824E99" w:rsidP="00A0354B">
            <w:pPr>
              <w:jc w:val="center"/>
              <w:rPr>
                <w:sz w:val="16"/>
                <w:szCs w:val="16"/>
                <w:lang w:val="en-US"/>
              </w:rPr>
            </w:pPr>
            <w:r>
              <w:rPr>
                <w:sz w:val="16"/>
                <w:szCs w:val="16"/>
                <w:lang w:val="en-US"/>
              </w:rPr>
              <w:t>2922140007000</w:t>
            </w:r>
          </w:p>
        </w:tc>
        <w:tc>
          <w:tcPr>
            <w:tcW w:w="5980" w:type="dxa"/>
            <w:gridSpan w:val="6"/>
            <w:tcBorders>
              <w:top w:val="nil"/>
              <w:bottom w:val="single" w:sz="2" w:space="0" w:color="auto"/>
            </w:tcBorders>
          </w:tcPr>
          <w:p w14:paraId="6BCCC1E5" w14:textId="77777777" w:rsidR="00824E99" w:rsidRDefault="00824E99" w:rsidP="00A0354B">
            <w:pPr>
              <w:rPr>
                <w:lang w:val="en-US"/>
              </w:rPr>
            </w:pPr>
            <w:r>
              <w:rPr>
                <w:lang w:val="en-US"/>
              </w:rPr>
              <w:t xml:space="preserve">Macara </w:t>
            </w:r>
          </w:p>
        </w:tc>
        <w:tc>
          <w:tcPr>
            <w:tcW w:w="1134" w:type="dxa"/>
            <w:gridSpan w:val="2"/>
            <w:tcBorders>
              <w:top w:val="nil"/>
              <w:bottom w:val="single" w:sz="2" w:space="0" w:color="auto"/>
            </w:tcBorders>
          </w:tcPr>
          <w:p w14:paraId="29375332" w14:textId="77777777" w:rsidR="00824E99" w:rsidRDefault="00824E99" w:rsidP="00A0354B">
            <w:pPr>
              <w:rPr>
                <w:lang w:val="en-US"/>
              </w:rPr>
            </w:pPr>
            <w:r>
              <w:rPr>
                <w:lang w:val="en-US"/>
              </w:rPr>
              <w:t>h-ut</w:t>
            </w:r>
          </w:p>
        </w:tc>
        <w:tc>
          <w:tcPr>
            <w:tcW w:w="1134" w:type="dxa"/>
            <w:tcBorders>
              <w:top w:val="nil"/>
              <w:bottom w:val="single" w:sz="2" w:space="0" w:color="auto"/>
            </w:tcBorders>
          </w:tcPr>
          <w:p w14:paraId="4A7F794F" w14:textId="77777777" w:rsidR="00824E99" w:rsidRDefault="00824E99" w:rsidP="00A0354B">
            <w:pPr>
              <w:rPr>
                <w:lang w:val="en-US"/>
              </w:rPr>
            </w:pPr>
            <w:r>
              <w:rPr>
                <w:lang w:val="en-US"/>
              </w:rPr>
              <w:t>0,206</w:t>
            </w:r>
          </w:p>
        </w:tc>
      </w:tr>
      <w:tr w:rsidR="00824E99" w14:paraId="2F6F915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E8A91F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50EAF36" w14:textId="77777777" w:rsidR="00824E99" w:rsidRDefault="00824E99" w:rsidP="00A0354B">
            <w:pPr>
              <w:jc w:val="center"/>
              <w:rPr>
                <w:sz w:val="16"/>
                <w:szCs w:val="16"/>
                <w:lang w:val="en-US"/>
              </w:rPr>
            </w:pPr>
            <w:r>
              <w:rPr>
                <w:sz w:val="16"/>
                <w:szCs w:val="16"/>
                <w:lang w:val="en-US"/>
              </w:rPr>
              <w:t>2952270003816</w:t>
            </w:r>
          </w:p>
        </w:tc>
        <w:tc>
          <w:tcPr>
            <w:tcW w:w="5980" w:type="dxa"/>
            <w:gridSpan w:val="6"/>
            <w:tcBorders>
              <w:top w:val="nil"/>
              <w:bottom w:val="single" w:sz="2" w:space="0" w:color="auto"/>
            </w:tcBorders>
          </w:tcPr>
          <w:p w14:paraId="3F647579" w14:textId="77777777" w:rsidR="00824E99" w:rsidRDefault="00824E99" w:rsidP="00A0354B">
            <w:pPr>
              <w:rPr>
                <w:lang w:val="en-US"/>
              </w:rPr>
            </w:pPr>
            <w:r>
              <w:rPr>
                <w:lang w:val="en-US"/>
              </w:rPr>
              <w:t>Malaxor  pentru mortar de 150 L actionat electric</w:t>
            </w:r>
          </w:p>
        </w:tc>
        <w:tc>
          <w:tcPr>
            <w:tcW w:w="1134" w:type="dxa"/>
            <w:gridSpan w:val="2"/>
            <w:tcBorders>
              <w:top w:val="nil"/>
              <w:bottom w:val="single" w:sz="2" w:space="0" w:color="auto"/>
            </w:tcBorders>
          </w:tcPr>
          <w:p w14:paraId="0BFB680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46D3339B" w14:textId="77777777" w:rsidR="00824E99" w:rsidRDefault="00824E99" w:rsidP="00A0354B">
            <w:pPr>
              <w:rPr>
                <w:lang w:val="en-US"/>
              </w:rPr>
            </w:pPr>
            <w:r>
              <w:rPr>
                <w:lang w:val="en-US"/>
              </w:rPr>
              <w:t>0,041</w:t>
            </w:r>
          </w:p>
        </w:tc>
      </w:tr>
      <w:tr w:rsidR="00824E99" w14:paraId="00CFCFD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627436B" w14:textId="77777777" w:rsidR="00824E99" w:rsidRDefault="00824E99" w:rsidP="00A0354B">
            <w:pPr>
              <w:rPr>
                <w:lang w:val="en-US"/>
              </w:rPr>
            </w:pPr>
            <w:r>
              <w:rPr>
                <w:lang w:val="en-US"/>
              </w:rPr>
              <w:t>7</w:t>
            </w:r>
          </w:p>
        </w:tc>
        <w:tc>
          <w:tcPr>
            <w:tcW w:w="1400" w:type="dxa"/>
            <w:gridSpan w:val="4"/>
            <w:tcBorders>
              <w:top w:val="single" w:sz="4" w:space="0" w:color="auto"/>
              <w:bottom w:val="single" w:sz="4" w:space="0" w:color="auto"/>
            </w:tcBorders>
          </w:tcPr>
          <w:p w14:paraId="0B523C09" w14:textId="77777777" w:rsidR="00824E99" w:rsidRDefault="00824E99" w:rsidP="00A0354B">
            <w:pPr>
              <w:rPr>
                <w:lang w:val="en-US"/>
              </w:rPr>
            </w:pPr>
            <w:r>
              <w:rPr>
                <w:lang w:val="en-US"/>
              </w:rPr>
              <w:t>IzF31A</w:t>
            </w:r>
          </w:p>
          <w:p w14:paraId="6CD5E8C7"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5500D62"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Hidroizolarea   suprafetelor  din beton  (verticale, orizontale,inclusiv  tavane)  cu  amestec "Penetron" - 2 straturi: suprafata neteda </w:t>
            </w:r>
            <w:r>
              <w:rPr>
                <w:rFonts w:ascii="Times New Roman CYR" w:hAnsi="Times New Roman CYR" w:cs="Times New Roman CYR"/>
                <w:sz w:val="16"/>
                <w:szCs w:val="16"/>
                <w:lang w:val="en-US"/>
              </w:rPr>
              <w:t xml:space="preserve"> </w:t>
            </w:r>
          </w:p>
          <w:p w14:paraId="4B1E4271"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2E7BAB9"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6EF32498" w14:textId="77777777" w:rsidR="00824E99" w:rsidRPr="00B400BD" w:rsidRDefault="00824E99" w:rsidP="00A0354B">
            <w:pPr>
              <w:jc w:val="center"/>
              <w:rPr>
                <w:b/>
                <w:bCs/>
                <w:lang w:val="en-US"/>
              </w:rPr>
            </w:pPr>
            <w:r w:rsidRPr="00B400BD">
              <w:rPr>
                <w:b/>
                <w:bCs/>
                <w:lang w:val="en-US"/>
              </w:rPr>
              <w:t>10,00</w:t>
            </w:r>
          </w:p>
        </w:tc>
      </w:tr>
      <w:tr w:rsidR="00824E99" w14:paraId="248ECCE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F6403F4" w14:textId="77777777" w:rsidR="00824E99" w:rsidRDefault="00824E99" w:rsidP="00A0354B">
            <w:pPr>
              <w:rPr>
                <w:lang w:val="en-US"/>
              </w:rPr>
            </w:pPr>
          </w:p>
        </w:tc>
        <w:tc>
          <w:tcPr>
            <w:tcW w:w="1400" w:type="dxa"/>
            <w:gridSpan w:val="4"/>
            <w:tcBorders>
              <w:top w:val="nil"/>
              <w:bottom w:val="single" w:sz="2" w:space="0" w:color="auto"/>
            </w:tcBorders>
            <w:vAlign w:val="center"/>
          </w:tcPr>
          <w:p w14:paraId="7AF8739E"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287860BF"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2D244BE4"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4802EC3" w14:textId="77777777" w:rsidR="00824E99" w:rsidRDefault="00824E99" w:rsidP="00A0354B">
            <w:pPr>
              <w:rPr>
                <w:lang w:val="en-US"/>
              </w:rPr>
            </w:pPr>
            <w:r>
              <w:rPr>
                <w:lang w:val="en-US"/>
              </w:rPr>
              <w:t>5,000</w:t>
            </w:r>
          </w:p>
        </w:tc>
      </w:tr>
      <w:tr w:rsidR="00824E99" w14:paraId="17C209E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55685A5" w14:textId="77777777" w:rsidR="00824E99" w:rsidRDefault="00824E99" w:rsidP="00A0354B">
            <w:pPr>
              <w:rPr>
                <w:lang w:val="en-US"/>
              </w:rPr>
            </w:pPr>
          </w:p>
        </w:tc>
        <w:tc>
          <w:tcPr>
            <w:tcW w:w="1400" w:type="dxa"/>
            <w:gridSpan w:val="4"/>
            <w:tcBorders>
              <w:top w:val="nil"/>
              <w:bottom w:val="single" w:sz="2" w:space="0" w:color="auto"/>
            </w:tcBorders>
            <w:vAlign w:val="center"/>
          </w:tcPr>
          <w:p w14:paraId="3351BD5F"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61DAA25A"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1B93436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B8E28D9" w14:textId="77777777" w:rsidR="00824E99" w:rsidRDefault="00824E99" w:rsidP="00A0354B">
            <w:pPr>
              <w:rPr>
                <w:lang w:val="en-US"/>
              </w:rPr>
            </w:pPr>
            <w:r>
              <w:rPr>
                <w:lang w:val="en-US"/>
              </w:rPr>
              <w:t>3,800</w:t>
            </w:r>
          </w:p>
        </w:tc>
      </w:tr>
      <w:tr w:rsidR="00824E99" w14:paraId="31095A8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A02297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FFCEE68" w14:textId="77777777" w:rsidR="00824E99" w:rsidRDefault="00824E99" w:rsidP="00A0354B">
            <w:pPr>
              <w:jc w:val="center"/>
              <w:rPr>
                <w:sz w:val="16"/>
                <w:szCs w:val="16"/>
                <w:lang w:val="en-US"/>
              </w:rPr>
            </w:pPr>
            <w:r>
              <w:rPr>
                <w:sz w:val="16"/>
                <w:szCs w:val="16"/>
                <w:lang w:val="en-US"/>
              </w:rPr>
              <w:t>24165373438290</w:t>
            </w:r>
          </w:p>
        </w:tc>
        <w:tc>
          <w:tcPr>
            <w:tcW w:w="5980" w:type="dxa"/>
            <w:gridSpan w:val="6"/>
            <w:tcBorders>
              <w:top w:val="nil"/>
              <w:bottom w:val="single" w:sz="2" w:space="0" w:color="auto"/>
            </w:tcBorders>
          </w:tcPr>
          <w:p w14:paraId="7552C626" w14:textId="77777777" w:rsidR="00824E99" w:rsidRDefault="00824E99" w:rsidP="00A0354B">
            <w:pPr>
              <w:rPr>
                <w:lang w:val="en-US"/>
              </w:rPr>
            </w:pPr>
            <w:r>
              <w:rPr>
                <w:lang w:val="en-US"/>
              </w:rPr>
              <w:t>Amestec "Penetron"</w:t>
            </w:r>
          </w:p>
        </w:tc>
        <w:tc>
          <w:tcPr>
            <w:tcW w:w="1134" w:type="dxa"/>
            <w:gridSpan w:val="2"/>
            <w:tcBorders>
              <w:top w:val="nil"/>
              <w:bottom w:val="single" w:sz="2" w:space="0" w:color="auto"/>
            </w:tcBorders>
          </w:tcPr>
          <w:p w14:paraId="03888CC1" w14:textId="77777777" w:rsidR="00824E99" w:rsidRDefault="00824E99" w:rsidP="00A0354B">
            <w:pPr>
              <w:rPr>
                <w:lang w:val="en-US"/>
              </w:rPr>
            </w:pPr>
            <w:r>
              <w:rPr>
                <w:lang w:val="en-US"/>
              </w:rPr>
              <w:t>kg</w:t>
            </w:r>
          </w:p>
        </w:tc>
        <w:tc>
          <w:tcPr>
            <w:tcW w:w="1134" w:type="dxa"/>
            <w:tcBorders>
              <w:top w:val="nil"/>
              <w:bottom w:val="single" w:sz="2" w:space="0" w:color="auto"/>
            </w:tcBorders>
          </w:tcPr>
          <w:p w14:paraId="288C7FA3" w14:textId="77777777" w:rsidR="00824E99" w:rsidRDefault="00824E99" w:rsidP="00A0354B">
            <w:pPr>
              <w:rPr>
                <w:lang w:val="en-US"/>
              </w:rPr>
            </w:pPr>
            <w:r>
              <w:rPr>
                <w:lang w:val="en-US"/>
              </w:rPr>
              <w:t>8,000</w:t>
            </w:r>
          </w:p>
        </w:tc>
      </w:tr>
      <w:tr w:rsidR="00824E99" w14:paraId="576863A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EE3678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5078881"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0D0C63E8"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2F6160BF" w14:textId="77777777" w:rsidR="00824E99" w:rsidRDefault="00824E99" w:rsidP="00A0354B">
            <w:pPr>
              <w:rPr>
                <w:lang w:val="en-US"/>
              </w:rPr>
            </w:pPr>
            <w:r>
              <w:rPr>
                <w:lang w:val="en-US"/>
              </w:rPr>
              <w:t>m3</w:t>
            </w:r>
          </w:p>
        </w:tc>
        <w:tc>
          <w:tcPr>
            <w:tcW w:w="1134" w:type="dxa"/>
            <w:tcBorders>
              <w:top w:val="nil"/>
              <w:bottom w:val="single" w:sz="2" w:space="0" w:color="auto"/>
            </w:tcBorders>
          </w:tcPr>
          <w:p w14:paraId="45C95255" w14:textId="77777777" w:rsidR="00824E99" w:rsidRDefault="00824E99" w:rsidP="00A0354B">
            <w:pPr>
              <w:rPr>
                <w:lang w:val="en-US"/>
              </w:rPr>
            </w:pPr>
            <w:r>
              <w:rPr>
                <w:lang w:val="en-US"/>
              </w:rPr>
              <w:t>0,250</w:t>
            </w:r>
          </w:p>
        </w:tc>
      </w:tr>
      <w:tr w:rsidR="00824E99" w14:paraId="1669DA4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AC35F78" w14:textId="77777777" w:rsidR="00824E99" w:rsidRDefault="00824E99" w:rsidP="00A0354B">
            <w:pPr>
              <w:rPr>
                <w:lang w:val="en-US"/>
              </w:rPr>
            </w:pPr>
            <w:r>
              <w:rPr>
                <w:lang w:val="en-US"/>
              </w:rPr>
              <w:t>8</w:t>
            </w:r>
          </w:p>
        </w:tc>
        <w:tc>
          <w:tcPr>
            <w:tcW w:w="1400" w:type="dxa"/>
            <w:gridSpan w:val="4"/>
            <w:tcBorders>
              <w:top w:val="single" w:sz="4" w:space="0" w:color="auto"/>
              <w:bottom w:val="single" w:sz="4" w:space="0" w:color="auto"/>
            </w:tcBorders>
          </w:tcPr>
          <w:p w14:paraId="14327715" w14:textId="77777777" w:rsidR="00824E99" w:rsidRDefault="00824E99" w:rsidP="00A0354B">
            <w:pPr>
              <w:rPr>
                <w:lang w:val="en-US"/>
              </w:rPr>
            </w:pPr>
            <w:r>
              <w:rPr>
                <w:lang w:val="en-US"/>
              </w:rPr>
              <w:t>CF02B</w:t>
            </w:r>
          </w:p>
          <w:p w14:paraId="6F0F1719"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0F61C4F"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14:paraId="6CA8D0B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35B403D"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7EBC3C7F" w14:textId="77777777" w:rsidR="00824E99" w:rsidRPr="00B400BD" w:rsidRDefault="00824E99" w:rsidP="00A0354B">
            <w:pPr>
              <w:jc w:val="center"/>
              <w:rPr>
                <w:b/>
                <w:bCs/>
                <w:lang w:val="en-US"/>
              </w:rPr>
            </w:pPr>
            <w:r w:rsidRPr="00B400BD">
              <w:rPr>
                <w:b/>
                <w:bCs/>
                <w:lang w:val="en-US"/>
              </w:rPr>
              <w:t>203,22</w:t>
            </w:r>
          </w:p>
        </w:tc>
      </w:tr>
      <w:tr w:rsidR="00824E99" w14:paraId="7949C10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5E6F50F" w14:textId="77777777" w:rsidR="00824E99" w:rsidRDefault="00824E99" w:rsidP="00A0354B">
            <w:pPr>
              <w:rPr>
                <w:lang w:val="en-US"/>
              </w:rPr>
            </w:pPr>
          </w:p>
        </w:tc>
        <w:tc>
          <w:tcPr>
            <w:tcW w:w="1400" w:type="dxa"/>
            <w:gridSpan w:val="4"/>
            <w:tcBorders>
              <w:top w:val="nil"/>
              <w:bottom w:val="single" w:sz="2" w:space="0" w:color="auto"/>
            </w:tcBorders>
            <w:vAlign w:val="center"/>
          </w:tcPr>
          <w:p w14:paraId="38542D8C"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10641952"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6B2C20E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6F61329" w14:textId="77777777" w:rsidR="00824E99" w:rsidRDefault="00824E99" w:rsidP="00A0354B">
            <w:pPr>
              <w:rPr>
                <w:lang w:val="en-US"/>
              </w:rPr>
            </w:pPr>
            <w:r>
              <w:rPr>
                <w:lang w:val="en-US"/>
              </w:rPr>
              <w:t>203,220</w:t>
            </w:r>
          </w:p>
        </w:tc>
      </w:tr>
      <w:tr w:rsidR="00824E99" w14:paraId="23A76BE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D7EAE57" w14:textId="77777777" w:rsidR="00824E99" w:rsidRDefault="00824E99" w:rsidP="00A0354B">
            <w:pPr>
              <w:rPr>
                <w:lang w:val="en-US"/>
              </w:rPr>
            </w:pPr>
          </w:p>
        </w:tc>
        <w:tc>
          <w:tcPr>
            <w:tcW w:w="1400" w:type="dxa"/>
            <w:gridSpan w:val="4"/>
            <w:tcBorders>
              <w:top w:val="nil"/>
              <w:bottom w:val="single" w:sz="2" w:space="0" w:color="auto"/>
            </w:tcBorders>
            <w:vAlign w:val="center"/>
          </w:tcPr>
          <w:p w14:paraId="1FF30B0F"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49FC14EB"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66BB465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987A3E5" w14:textId="77777777" w:rsidR="00824E99" w:rsidRDefault="00824E99" w:rsidP="00A0354B">
            <w:pPr>
              <w:rPr>
                <w:lang w:val="en-US"/>
              </w:rPr>
            </w:pPr>
            <w:r>
              <w:rPr>
                <w:lang w:val="en-US"/>
              </w:rPr>
              <w:t>40,644</w:t>
            </w:r>
          </w:p>
        </w:tc>
      </w:tr>
      <w:tr w:rsidR="00824E99" w14:paraId="6BAD2F6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8E40D8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FE706BA" w14:textId="77777777" w:rsidR="00824E99" w:rsidRDefault="00824E99" w:rsidP="00A0354B">
            <w:pPr>
              <w:jc w:val="center"/>
              <w:rPr>
                <w:sz w:val="16"/>
                <w:szCs w:val="16"/>
                <w:lang w:val="en-US"/>
              </w:rPr>
            </w:pPr>
            <w:r>
              <w:rPr>
                <w:sz w:val="16"/>
                <w:szCs w:val="16"/>
                <w:lang w:val="en-US"/>
              </w:rPr>
              <w:t>2651122100402</w:t>
            </w:r>
          </w:p>
        </w:tc>
        <w:tc>
          <w:tcPr>
            <w:tcW w:w="5980" w:type="dxa"/>
            <w:gridSpan w:val="6"/>
            <w:tcBorders>
              <w:top w:val="nil"/>
              <w:bottom w:val="single" w:sz="2" w:space="0" w:color="auto"/>
            </w:tcBorders>
          </w:tcPr>
          <w:p w14:paraId="2CF9C086" w14:textId="77777777" w:rsidR="00824E99" w:rsidRDefault="00824E99" w:rsidP="00A0354B">
            <w:pPr>
              <w:rPr>
                <w:lang w:val="en-US"/>
              </w:rPr>
            </w:pPr>
            <w:r>
              <w:rPr>
                <w:lang w:val="en-US"/>
              </w:rPr>
              <w:t>Ciment metalurgic cu adaosuri M 30 saci S1500</w:t>
            </w:r>
          </w:p>
        </w:tc>
        <w:tc>
          <w:tcPr>
            <w:tcW w:w="1134" w:type="dxa"/>
            <w:gridSpan w:val="2"/>
            <w:tcBorders>
              <w:top w:val="nil"/>
              <w:bottom w:val="single" w:sz="2" w:space="0" w:color="auto"/>
            </w:tcBorders>
          </w:tcPr>
          <w:p w14:paraId="045B9BF1" w14:textId="77777777" w:rsidR="00824E99" w:rsidRDefault="00824E99" w:rsidP="00A0354B">
            <w:pPr>
              <w:rPr>
                <w:lang w:val="en-US"/>
              </w:rPr>
            </w:pPr>
            <w:r>
              <w:rPr>
                <w:lang w:val="en-US"/>
              </w:rPr>
              <w:t>kg</w:t>
            </w:r>
          </w:p>
        </w:tc>
        <w:tc>
          <w:tcPr>
            <w:tcW w:w="1134" w:type="dxa"/>
            <w:tcBorders>
              <w:top w:val="nil"/>
              <w:bottom w:val="single" w:sz="2" w:space="0" w:color="auto"/>
            </w:tcBorders>
          </w:tcPr>
          <w:p w14:paraId="497A1610" w14:textId="77777777" w:rsidR="00824E99" w:rsidRDefault="00824E99" w:rsidP="00A0354B">
            <w:pPr>
              <w:rPr>
                <w:lang w:val="en-US"/>
              </w:rPr>
            </w:pPr>
            <w:r>
              <w:rPr>
                <w:lang w:val="en-US"/>
              </w:rPr>
              <w:t>1.605,438</w:t>
            </w:r>
          </w:p>
        </w:tc>
      </w:tr>
      <w:tr w:rsidR="00824E99" w14:paraId="377E706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E00D9E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1B4A8C5" w14:textId="77777777" w:rsidR="00824E99" w:rsidRDefault="00824E99" w:rsidP="00A0354B">
            <w:pPr>
              <w:jc w:val="center"/>
              <w:rPr>
                <w:sz w:val="16"/>
                <w:szCs w:val="16"/>
                <w:lang w:val="en-US"/>
              </w:rPr>
            </w:pPr>
            <w:r>
              <w:rPr>
                <w:sz w:val="16"/>
                <w:szCs w:val="16"/>
                <w:lang w:val="en-US"/>
              </w:rPr>
              <w:t>2652102100737</w:t>
            </w:r>
          </w:p>
        </w:tc>
        <w:tc>
          <w:tcPr>
            <w:tcW w:w="5980" w:type="dxa"/>
            <w:gridSpan w:val="6"/>
            <w:tcBorders>
              <w:top w:val="nil"/>
              <w:bottom w:val="single" w:sz="2" w:space="0" w:color="auto"/>
            </w:tcBorders>
          </w:tcPr>
          <w:p w14:paraId="7ABB6168" w14:textId="77777777" w:rsidR="00824E99" w:rsidRDefault="00824E99" w:rsidP="00A0354B">
            <w:pPr>
              <w:rPr>
                <w:lang w:val="en-US"/>
              </w:rPr>
            </w:pPr>
            <w:r>
              <w:rPr>
                <w:lang w:val="en-US"/>
              </w:rPr>
              <w:t>Var hidratat</w:t>
            </w:r>
          </w:p>
        </w:tc>
        <w:tc>
          <w:tcPr>
            <w:tcW w:w="1134" w:type="dxa"/>
            <w:gridSpan w:val="2"/>
            <w:tcBorders>
              <w:top w:val="nil"/>
              <w:bottom w:val="single" w:sz="2" w:space="0" w:color="auto"/>
            </w:tcBorders>
          </w:tcPr>
          <w:p w14:paraId="0194DCCE" w14:textId="77777777" w:rsidR="00824E99" w:rsidRDefault="00824E99" w:rsidP="00A0354B">
            <w:pPr>
              <w:rPr>
                <w:lang w:val="en-US"/>
              </w:rPr>
            </w:pPr>
            <w:r>
              <w:rPr>
                <w:lang w:val="en-US"/>
              </w:rPr>
              <w:t>kg</w:t>
            </w:r>
          </w:p>
        </w:tc>
        <w:tc>
          <w:tcPr>
            <w:tcW w:w="1134" w:type="dxa"/>
            <w:tcBorders>
              <w:top w:val="nil"/>
              <w:bottom w:val="single" w:sz="2" w:space="0" w:color="auto"/>
            </w:tcBorders>
          </w:tcPr>
          <w:p w14:paraId="46E76E47" w14:textId="77777777" w:rsidR="00824E99" w:rsidRDefault="00824E99" w:rsidP="00A0354B">
            <w:pPr>
              <w:rPr>
                <w:lang w:val="en-US"/>
              </w:rPr>
            </w:pPr>
            <w:r>
              <w:rPr>
                <w:lang w:val="en-US"/>
              </w:rPr>
              <w:t>121,932</w:t>
            </w:r>
          </w:p>
        </w:tc>
      </w:tr>
      <w:tr w:rsidR="00824E99" w14:paraId="18EE88F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8AB508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F3DF3FC" w14:textId="77777777" w:rsidR="00824E99" w:rsidRDefault="00824E99" w:rsidP="00A0354B">
            <w:pPr>
              <w:jc w:val="center"/>
              <w:rPr>
                <w:sz w:val="16"/>
                <w:szCs w:val="16"/>
                <w:lang w:val="en-US"/>
              </w:rPr>
            </w:pPr>
            <w:r>
              <w:rPr>
                <w:sz w:val="16"/>
                <w:szCs w:val="16"/>
                <w:lang w:val="en-US"/>
              </w:rPr>
              <w:t>1421102200513</w:t>
            </w:r>
          </w:p>
        </w:tc>
        <w:tc>
          <w:tcPr>
            <w:tcW w:w="5980" w:type="dxa"/>
            <w:gridSpan w:val="6"/>
            <w:tcBorders>
              <w:top w:val="nil"/>
              <w:bottom w:val="single" w:sz="2" w:space="0" w:color="auto"/>
            </w:tcBorders>
          </w:tcPr>
          <w:p w14:paraId="76C5DE50" w14:textId="77777777" w:rsidR="00824E99" w:rsidRDefault="00824E99" w:rsidP="00A0354B">
            <w:pPr>
              <w:rPr>
                <w:lang w:val="en-US"/>
              </w:rPr>
            </w:pPr>
            <w:r>
              <w:rPr>
                <w:lang w:val="en-US"/>
              </w:rPr>
              <w:t>Nisip sortat nespalat de riu si lacuri 0,0-3,0 mm</w:t>
            </w:r>
          </w:p>
        </w:tc>
        <w:tc>
          <w:tcPr>
            <w:tcW w:w="1134" w:type="dxa"/>
            <w:gridSpan w:val="2"/>
            <w:tcBorders>
              <w:top w:val="nil"/>
              <w:bottom w:val="single" w:sz="2" w:space="0" w:color="auto"/>
            </w:tcBorders>
          </w:tcPr>
          <w:p w14:paraId="1FEEA61D" w14:textId="77777777" w:rsidR="00824E99" w:rsidRDefault="00824E99" w:rsidP="00A0354B">
            <w:pPr>
              <w:rPr>
                <w:lang w:val="en-US"/>
              </w:rPr>
            </w:pPr>
            <w:r>
              <w:rPr>
                <w:lang w:val="en-US"/>
              </w:rPr>
              <w:t>m3</w:t>
            </w:r>
          </w:p>
        </w:tc>
        <w:tc>
          <w:tcPr>
            <w:tcW w:w="1134" w:type="dxa"/>
            <w:tcBorders>
              <w:top w:val="nil"/>
              <w:bottom w:val="single" w:sz="2" w:space="0" w:color="auto"/>
            </w:tcBorders>
          </w:tcPr>
          <w:p w14:paraId="2167748A" w14:textId="77777777" w:rsidR="00824E99" w:rsidRDefault="00824E99" w:rsidP="00A0354B">
            <w:pPr>
              <w:rPr>
                <w:lang w:val="en-US"/>
              </w:rPr>
            </w:pPr>
            <w:r>
              <w:rPr>
                <w:lang w:val="en-US"/>
              </w:rPr>
              <w:t>4,877</w:t>
            </w:r>
          </w:p>
        </w:tc>
      </w:tr>
      <w:tr w:rsidR="00824E99" w14:paraId="445E9B6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209DD8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F843D71"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2F35D0C6"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3E9702AA" w14:textId="77777777" w:rsidR="00824E99" w:rsidRDefault="00824E99" w:rsidP="00A0354B">
            <w:pPr>
              <w:rPr>
                <w:lang w:val="en-US"/>
              </w:rPr>
            </w:pPr>
            <w:r>
              <w:rPr>
                <w:lang w:val="en-US"/>
              </w:rPr>
              <w:t>m3</w:t>
            </w:r>
          </w:p>
        </w:tc>
        <w:tc>
          <w:tcPr>
            <w:tcW w:w="1134" w:type="dxa"/>
            <w:tcBorders>
              <w:top w:val="nil"/>
              <w:bottom w:val="single" w:sz="2" w:space="0" w:color="auto"/>
            </w:tcBorders>
          </w:tcPr>
          <w:p w14:paraId="424DF937" w14:textId="77777777" w:rsidR="00824E99" w:rsidRDefault="00824E99" w:rsidP="00A0354B">
            <w:pPr>
              <w:rPr>
                <w:lang w:val="en-US"/>
              </w:rPr>
            </w:pPr>
            <w:r>
              <w:rPr>
                <w:lang w:val="en-US"/>
              </w:rPr>
              <w:t>1,321</w:t>
            </w:r>
          </w:p>
        </w:tc>
      </w:tr>
      <w:tr w:rsidR="00824E99" w14:paraId="5BAB10A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C7DACB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C58D06F"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7641233D"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3BF1D12C" w14:textId="77777777" w:rsidR="00824E99" w:rsidRDefault="00824E99" w:rsidP="00A0354B">
            <w:pPr>
              <w:rPr>
                <w:lang w:val="en-US"/>
              </w:rPr>
            </w:pPr>
            <w:r>
              <w:rPr>
                <w:lang w:val="en-US"/>
              </w:rPr>
              <w:t>h-ut</w:t>
            </w:r>
          </w:p>
        </w:tc>
        <w:tc>
          <w:tcPr>
            <w:tcW w:w="1134" w:type="dxa"/>
            <w:tcBorders>
              <w:top w:val="nil"/>
              <w:bottom w:val="single" w:sz="2" w:space="0" w:color="auto"/>
            </w:tcBorders>
          </w:tcPr>
          <w:p w14:paraId="46F2621F" w14:textId="77777777" w:rsidR="00824E99" w:rsidRDefault="00824E99" w:rsidP="00A0354B">
            <w:pPr>
              <w:rPr>
                <w:lang w:val="en-US"/>
              </w:rPr>
            </w:pPr>
            <w:r>
              <w:rPr>
                <w:lang w:val="en-US"/>
              </w:rPr>
              <w:t>0,406</w:t>
            </w:r>
          </w:p>
        </w:tc>
      </w:tr>
      <w:tr w:rsidR="00824E99" w14:paraId="1246CA5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CA9FAB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004B6A5" w14:textId="77777777" w:rsidR="00824E99" w:rsidRDefault="00824E99" w:rsidP="00A0354B">
            <w:pPr>
              <w:jc w:val="center"/>
              <w:rPr>
                <w:sz w:val="16"/>
                <w:szCs w:val="16"/>
                <w:lang w:val="en-US"/>
              </w:rPr>
            </w:pPr>
            <w:r>
              <w:rPr>
                <w:sz w:val="16"/>
                <w:szCs w:val="16"/>
                <w:lang w:val="en-US"/>
              </w:rPr>
              <w:t>2952270003817</w:t>
            </w:r>
          </w:p>
        </w:tc>
        <w:tc>
          <w:tcPr>
            <w:tcW w:w="5980" w:type="dxa"/>
            <w:gridSpan w:val="6"/>
            <w:tcBorders>
              <w:top w:val="nil"/>
              <w:bottom w:val="single" w:sz="2" w:space="0" w:color="auto"/>
            </w:tcBorders>
          </w:tcPr>
          <w:p w14:paraId="3FDFA232" w14:textId="77777777" w:rsidR="00824E99" w:rsidRDefault="00824E99" w:rsidP="00A0354B">
            <w:pPr>
              <w:rPr>
                <w:lang w:val="en-US"/>
              </w:rPr>
            </w:pPr>
            <w:r>
              <w:rPr>
                <w:lang w:val="en-US"/>
              </w:rPr>
              <w:t>Malaxor  pentru mortar de 200 L actionat electric</w:t>
            </w:r>
          </w:p>
        </w:tc>
        <w:tc>
          <w:tcPr>
            <w:tcW w:w="1134" w:type="dxa"/>
            <w:gridSpan w:val="2"/>
            <w:tcBorders>
              <w:top w:val="nil"/>
              <w:bottom w:val="single" w:sz="2" w:space="0" w:color="auto"/>
            </w:tcBorders>
          </w:tcPr>
          <w:p w14:paraId="015E323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5B9C1A6" w14:textId="77777777" w:rsidR="00824E99" w:rsidRDefault="00824E99" w:rsidP="00A0354B">
            <w:pPr>
              <w:rPr>
                <w:lang w:val="en-US"/>
              </w:rPr>
            </w:pPr>
            <w:r>
              <w:rPr>
                <w:lang w:val="en-US"/>
              </w:rPr>
              <w:t>1,016</w:t>
            </w:r>
          </w:p>
        </w:tc>
      </w:tr>
      <w:tr w:rsidR="00824E99" w14:paraId="19081C6B"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0CCF9BB" w14:textId="77777777" w:rsidR="00824E99" w:rsidRDefault="00824E99" w:rsidP="00A0354B">
            <w:pPr>
              <w:rPr>
                <w:lang w:val="en-US"/>
              </w:rPr>
            </w:pPr>
            <w:r>
              <w:rPr>
                <w:lang w:val="en-US"/>
              </w:rPr>
              <w:lastRenderedPageBreak/>
              <w:t>9</w:t>
            </w:r>
          </w:p>
        </w:tc>
        <w:tc>
          <w:tcPr>
            <w:tcW w:w="1400" w:type="dxa"/>
            <w:gridSpan w:val="4"/>
            <w:tcBorders>
              <w:top w:val="single" w:sz="4" w:space="0" w:color="auto"/>
              <w:bottom w:val="single" w:sz="4" w:space="0" w:color="auto"/>
            </w:tcBorders>
          </w:tcPr>
          <w:p w14:paraId="12954AC6" w14:textId="77777777" w:rsidR="00824E99" w:rsidRDefault="00824E99" w:rsidP="00A0354B">
            <w:pPr>
              <w:rPr>
                <w:lang w:val="en-US"/>
              </w:rPr>
            </w:pPr>
            <w:r>
              <w:rPr>
                <w:lang w:val="en-US"/>
              </w:rPr>
              <w:t>CF50B</w:t>
            </w:r>
          </w:p>
          <w:p w14:paraId="046242E8"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8AD81DE"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435BF55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9E006B0"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626D5FFB" w14:textId="77777777" w:rsidR="00824E99" w:rsidRPr="00B400BD" w:rsidRDefault="00824E99" w:rsidP="00A0354B">
            <w:pPr>
              <w:jc w:val="center"/>
              <w:rPr>
                <w:b/>
                <w:bCs/>
                <w:lang w:val="en-US"/>
              </w:rPr>
            </w:pPr>
            <w:r w:rsidRPr="00B400BD">
              <w:rPr>
                <w:b/>
                <w:bCs/>
                <w:lang w:val="en-US"/>
              </w:rPr>
              <w:t>119,29</w:t>
            </w:r>
          </w:p>
        </w:tc>
      </w:tr>
      <w:tr w:rsidR="00824E99" w14:paraId="7411D9C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736EE7D" w14:textId="77777777" w:rsidR="00824E99" w:rsidRDefault="00824E99" w:rsidP="00A0354B">
            <w:pPr>
              <w:rPr>
                <w:lang w:val="en-US"/>
              </w:rPr>
            </w:pPr>
          </w:p>
        </w:tc>
        <w:tc>
          <w:tcPr>
            <w:tcW w:w="1400" w:type="dxa"/>
            <w:gridSpan w:val="4"/>
            <w:tcBorders>
              <w:top w:val="nil"/>
              <w:bottom w:val="single" w:sz="2" w:space="0" w:color="auto"/>
            </w:tcBorders>
            <w:vAlign w:val="center"/>
          </w:tcPr>
          <w:p w14:paraId="41682566" w14:textId="77777777" w:rsidR="00824E99" w:rsidRDefault="00824E99" w:rsidP="00A0354B">
            <w:pPr>
              <w:jc w:val="center"/>
              <w:rPr>
                <w:sz w:val="16"/>
                <w:szCs w:val="16"/>
                <w:lang w:val="en-US"/>
              </w:rPr>
            </w:pPr>
            <w:r>
              <w:rPr>
                <w:sz w:val="16"/>
                <w:szCs w:val="16"/>
                <w:lang w:val="en-US"/>
              </w:rPr>
              <w:t>7122050013442</w:t>
            </w:r>
          </w:p>
        </w:tc>
        <w:tc>
          <w:tcPr>
            <w:tcW w:w="5980" w:type="dxa"/>
            <w:gridSpan w:val="6"/>
            <w:tcBorders>
              <w:top w:val="nil"/>
              <w:bottom w:val="single" w:sz="2" w:space="0" w:color="auto"/>
            </w:tcBorders>
          </w:tcPr>
          <w:p w14:paraId="536F9AC9" w14:textId="77777777" w:rsidR="00824E99" w:rsidRDefault="00824E99" w:rsidP="00A0354B">
            <w:pPr>
              <w:rPr>
                <w:lang w:val="en-US"/>
              </w:rPr>
            </w:pPr>
            <w:r>
              <w:rPr>
                <w:lang w:val="en-US"/>
              </w:rPr>
              <w:t>Tencuitor</w:t>
            </w:r>
          </w:p>
        </w:tc>
        <w:tc>
          <w:tcPr>
            <w:tcW w:w="1134" w:type="dxa"/>
            <w:gridSpan w:val="2"/>
            <w:tcBorders>
              <w:top w:val="nil"/>
              <w:bottom w:val="single" w:sz="2" w:space="0" w:color="auto"/>
            </w:tcBorders>
          </w:tcPr>
          <w:p w14:paraId="7B91FDF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AC8CA9E" w14:textId="77777777" w:rsidR="00824E99" w:rsidRDefault="00824E99" w:rsidP="00A0354B">
            <w:pPr>
              <w:rPr>
                <w:lang w:val="en-US"/>
              </w:rPr>
            </w:pPr>
            <w:r>
              <w:rPr>
                <w:lang w:val="en-US"/>
              </w:rPr>
              <w:t>145,534</w:t>
            </w:r>
          </w:p>
        </w:tc>
      </w:tr>
      <w:tr w:rsidR="00824E99" w14:paraId="505F0F9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DD757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9F0814B" w14:textId="77777777" w:rsidR="00824E99" w:rsidRDefault="00824E99" w:rsidP="00A0354B">
            <w:pPr>
              <w:jc w:val="center"/>
              <w:rPr>
                <w:sz w:val="16"/>
                <w:szCs w:val="16"/>
                <w:lang w:val="en-US"/>
              </w:rPr>
            </w:pPr>
            <w:r>
              <w:rPr>
                <w:sz w:val="16"/>
                <w:szCs w:val="16"/>
                <w:lang w:val="en-US"/>
              </w:rPr>
              <w:t>2653102100831</w:t>
            </w:r>
          </w:p>
        </w:tc>
        <w:tc>
          <w:tcPr>
            <w:tcW w:w="5980" w:type="dxa"/>
            <w:gridSpan w:val="6"/>
            <w:tcBorders>
              <w:top w:val="nil"/>
              <w:bottom w:val="single" w:sz="2" w:space="0" w:color="auto"/>
            </w:tcBorders>
          </w:tcPr>
          <w:p w14:paraId="0A9CE81A" w14:textId="77777777" w:rsidR="00824E99" w:rsidRDefault="00824E99" w:rsidP="00A0354B">
            <w:pPr>
              <w:rPr>
                <w:lang w:val="en-US"/>
              </w:rPr>
            </w:pPr>
            <w:r>
              <w:rPr>
                <w:lang w:val="en-US"/>
              </w:rPr>
              <w:t>Amestec uscat</w:t>
            </w:r>
          </w:p>
        </w:tc>
        <w:tc>
          <w:tcPr>
            <w:tcW w:w="1134" w:type="dxa"/>
            <w:gridSpan w:val="2"/>
            <w:tcBorders>
              <w:top w:val="nil"/>
              <w:bottom w:val="single" w:sz="2" w:space="0" w:color="auto"/>
            </w:tcBorders>
          </w:tcPr>
          <w:p w14:paraId="4080D65B" w14:textId="77777777" w:rsidR="00824E99" w:rsidRDefault="00824E99" w:rsidP="00A0354B">
            <w:pPr>
              <w:rPr>
                <w:lang w:val="en-US"/>
              </w:rPr>
            </w:pPr>
            <w:r>
              <w:rPr>
                <w:lang w:val="en-US"/>
              </w:rPr>
              <w:t>kg</w:t>
            </w:r>
          </w:p>
        </w:tc>
        <w:tc>
          <w:tcPr>
            <w:tcW w:w="1134" w:type="dxa"/>
            <w:tcBorders>
              <w:top w:val="nil"/>
              <w:bottom w:val="single" w:sz="2" w:space="0" w:color="auto"/>
            </w:tcBorders>
          </w:tcPr>
          <w:p w14:paraId="29AC41A5" w14:textId="77777777" w:rsidR="00824E99" w:rsidRDefault="00824E99" w:rsidP="00A0354B">
            <w:pPr>
              <w:rPr>
                <w:lang w:val="en-US"/>
              </w:rPr>
            </w:pPr>
            <w:r>
              <w:rPr>
                <w:lang w:val="en-US"/>
              </w:rPr>
              <w:t>851,731</w:t>
            </w:r>
          </w:p>
        </w:tc>
      </w:tr>
      <w:tr w:rsidR="00824E99" w14:paraId="17C0C75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9E5D39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0F44458"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25EEA5AF"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4F56E983" w14:textId="77777777" w:rsidR="00824E99" w:rsidRDefault="00824E99" w:rsidP="00A0354B">
            <w:pPr>
              <w:rPr>
                <w:lang w:val="en-US"/>
              </w:rPr>
            </w:pPr>
            <w:r>
              <w:rPr>
                <w:lang w:val="en-US"/>
              </w:rPr>
              <w:t>m3</w:t>
            </w:r>
          </w:p>
        </w:tc>
        <w:tc>
          <w:tcPr>
            <w:tcW w:w="1134" w:type="dxa"/>
            <w:tcBorders>
              <w:top w:val="nil"/>
              <w:bottom w:val="single" w:sz="2" w:space="0" w:color="auto"/>
            </w:tcBorders>
          </w:tcPr>
          <w:p w14:paraId="5449369B" w14:textId="77777777" w:rsidR="00824E99" w:rsidRDefault="00824E99" w:rsidP="00A0354B">
            <w:pPr>
              <w:rPr>
                <w:lang w:val="en-US"/>
              </w:rPr>
            </w:pPr>
            <w:r>
              <w:rPr>
                <w:lang w:val="en-US"/>
              </w:rPr>
              <w:t>0,477</w:t>
            </w:r>
          </w:p>
        </w:tc>
      </w:tr>
      <w:tr w:rsidR="00824E99" w14:paraId="7411B9A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9ACA8E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FD789C4"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1ACD0FBA"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47E11F26"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274C0B6" w14:textId="77777777" w:rsidR="00824E99" w:rsidRDefault="00824E99" w:rsidP="00A0354B">
            <w:pPr>
              <w:rPr>
                <w:lang w:val="en-US"/>
              </w:rPr>
            </w:pPr>
            <w:r>
              <w:rPr>
                <w:lang w:val="en-US"/>
              </w:rPr>
              <w:t>9,424</w:t>
            </w:r>
          </w:p>
        </w:tc>
      </w:tr>
      <w:tr w:rsidR="00824E99" w14:paraId="76073F9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70CADC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C72E72E" w14:textId="77777777" w:rsidR="00824E99" w:rsidRDefault="00824E99" w:rsidP="00A0354B">
            <w:pPr>
              <w:jc w:val="center"/>
              <w:rPr>
                <w:sz w:val="16"/>
                <w:szCs w:val="16"/>
                <w:lang w:val="en-US"/>
              </w:rPr>
            </w:pPr>
            <w:r>
              <w:rPr>
                <w:sz w:val="16"/>
                <w:szCs w:val="16"/>
                <w:lang w:val="en-US"/>
              </w:rPr>
              <w:t>2952240004021</w:t>
            </w:r>
          </w:p>
        </w:tc>
        <w:tc>
          <w:tcPr>
            <w:tcW w:w="5980" w:type="dxa"/>
            <w:gridSpan w:val="6"/>
            <w:tcBorders>
              <w:top w:val="nil"/>
              <w:bottom w:val="single" w:sz="2" w:space="0" w:color="auto"/>
            </w:tcBorders>
          </w:tcPr>
          <w:p w14:paraId="0F1BCBA5" w14:textId="77777777" w:rsidR="00824E99" w:rsidRDefault="00824E99" w:rsidP="00A0354B">
            <w:pPr>
              <w:rPr>
                <w:lang w:val="en-US"/>
              </w:rPr>
            </w:pPr>
            <w:r>
              <w:rPr>
                <w:lang w:val="en-US"/>
              </w:rPr>
              <w:t>Mixer electric</w:t>
            </w:r>
          </w:p>
        </w:tc>
        <w:tc>
          <w:tcPr>
            <w:tcW w:w="1134" w:type="dxa"/>
            <w:gridSpan w:val="2"/>
            <w:tcBorders>
              <w:top w:val="nil"/>
              <w:bottom w:val="single" w:sz="2" w:space="0" w:color="auto"/>
            </w:tcBorders>
          </w:tcPr>
          <w:p w14:paraId="38603D0D" w14:textId="77777777" w:rsidR="00824E99" w:rsidRDefault="00824E99" w:rsidP="00A0354B">
            <w:pPr>
              <w:rPr>
                <w:lang w:val="en-US"/>
              </w:rPr>
            </w:pPr>
            <w:r>
              <w:rPr>
                <w:lang w:val="en-US"/>
              </w:rPr>
              <w:t>h-ut</w:t>
            </w:r>
          </w:p>
        </w:tc>
        <w:tc>
          <w:tcPr>
            <w:tcW w:w="1134" w:type="dxa"/>
            <w:tcBorders>
              <w:top w:val="nil"/>
              <w:bottom w:val="single" w:sz="2" w:space="0" w:color="auto"/>
            </w:tcBorders>
          </w:tcPr>
          <w:p w14:paraId="5F12F9D5" w14:textId="77777777" w:rsidR="00824E99" w:rsidRDefault="00824E99" w:rsidP="00A0354B">
            <w:pPr>
              <w:rPr>
                <w:lang w:val="en-US"/>
              </w:rPr>
            </w:pPr>
            <w:r>
              <w:rPr>
                <w:lang w:val="en-US"/>
              </w:rPr>
              <w:t>1,909</w:t>
            </w:r>
          </w:p>
        </w:tc>
      </w:tr>
      <w:tr w:rsidR="00824E99" w14:paraId="214E4317"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F203EB5" w14:textId="77777777" w:rsidR="00824E99" w:rsidRDefault="00824E99" w:rsidP="00A0354B">
            <w:pPr>
              <w:rPr>
                <w:lang w:val="en-US"/>
              </w:rPr>
            </w:pPr>
            <w:r>
              <w:rPr>
                <w:lang w:val="en-US"/>
              </w:rPr>
              <w:t>10</w:t>
            </w:r>
          </w:p>
        </w:tc>
        <w:tc>
          <w:tcPr>
            <w:tcW w:w="1400" w:type="dxa"/>
            <w:gridSpan w:val="4"/>
            <w:tcBorders>
              <w:top w:val="single" w:sz="4" w:space="0" w:color="auto"/>
              <w:bottom w:val="single" w:sz="4" w:space="0" w:color="auto"/>
            </w:tcBorders>
          </w:tcPr>
          <w:p w14:paraId="631262F8" w14:textId="77777777" w:rsidR="00824E99" w:rsidRDefault="00824E99" w:rsidP="00A0354B">
            <w:pPr>
              <w:rPr>
                <w:lang w:val="en-US"/>
              </w:rPr>
            </w:pPr>
            <w:r>
              <w:rPr>
                <w:lang w:val="en-US"/>
              </w:rPr>
              <w:t>CF17C</w:t>
            </w:r>
          </w:p>
          <w:p w14:paraId="536BAD4B"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4E3F0F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17A0CC1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EC342D7"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73E7DE76" w14:textId="77777777" w:rsidR="00824E99" w:rsidRPr="00B400BD" w:rsidRDefault="00824E99" w:rsidP="00A0354B">
            <w:pPr>
              <w:jc w:val="center"/>
              <w:rPr>
                <w:b/>
                <w:bCs/>
                <w:lang w:val="en-US"/>
              </w:rPr>
            </w:pPr>
            <w:r w:rsidRPr="00B400BD">
              <w:rPr>
                <w:b/>
                <w:bCs/>
                <w:lang w:val="en-US"/>
              </w:rPr>
              <w:t>119,29</w:t>
            </w:r>
          </w:p>
        </w:tc>
      </w:tr>
      <w:tr w:rsidR="00824E99" w14:paraId="00E414E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2708453" w14:textId="77777777" w:rsidR="00824E99" w:rsidRDefault="00824E99" w:rsidP="00A0354B">
            <w:pPr>
              <w:rPr>
                <w:lang w:val="en-US"/>
              </w:rPr>
            </w:pPr>
          </w:p>
        </w:tc>
        <w:tc>
          <w:tcPr>
            <w:tcW w:w="1400" w:type="dxa"/>
            <w:gridSpan w:val="4"/>
            <w:tcBorders>
              <w:top w:val="nil"/>
              <w:bottom w:val="single" w:sz="2" w:space="0" w:color="auto"/>
            </w:tcBorders>
            <w:vAlign w:val="center"/>
          </w:tcPr>
          <w:p w14:paraId="41913C1E"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7BBC2E2D"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7D446809"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4580C7E" w14:textId="77777777" w:rsidR="00824E99" w:rsidRDefault="00824E99" w:rsidP="00A0354B">
            <w:pPr>
              <w:rPr>
                <w:lang w:val="en-US"/>
              </w:rPr>
            </w:pPr>
            <w:r>
              <w:rPr>
                <w:lang w:val="en-US"/>
              </w:rPr>
              <w:t>23,858</w:t>
            </w:r>
          </w:p>
        </w:tc>
      </w:tr>
      <w:tr w:rsidR="00824E99" w14:paraId="1F8AD00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903385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B961C15" w14:textId="77777777" w:rsidR="00824E99" w:rsidRDefault="00824E99" w:rsidP="00A0354B">
            <w:pPr>
              <w:jc w:val="center"/>
              <w:rPr>
                <w:sz w:val="16"/>
                <w:szCs w:val="16"/>
                <w:lang w:val="en-US"/>
              </w:rPr>
            </w:pPr>
            <w:r>
              <w:rPr>
                <w:sz w:val="16"/>
                <w:szCs w:val="16"/>
                <w:lang w:val="en-US"/>
              </w:rPr>
              <w:t>2614122601913</w:t>
            </w:r>
          </w:p>
        </w:tc>
        <w:tc>
          <w:tcPr>
            <w:tcW w:w="5980" w:type="dxa"/>
            <w:gridSpan w:val="6"/>
            <w:tcBorders>
              <w:top w:val="nil"/>
              <w:bottom w:val="single" w:sz="2" w:space="0" w:color="auto"/>
            </w:tcBorders>
          </w:tcPr>
          <w:p w14:paraId="68C01DD4" w14:textId="77777777" w:rsidR="00824E99" w:rsidRDefault="00824E99" w:rsidP="00A0354B">
            <w:pPr>
              <w:rPr>
                <w:lang w:val="en-US"/>
              </w:rPr>
            </w:pPr>
            <w:r>
              <w:rPr>
                <w:lang w:val="en-US"/>
              </w:rPr>
              <w:t>Impaslitura din fibra de sticla tip 160gr/m2</w:t>
            </w:r>
          </w:p>
        </w:tc>
        <w:tc>
          <w:tcPr>
            <w:tcW w:w="1134" w:type="dxa"/>
            <w:gridSpan w:val="2"/>
            <w:tcBorders>
              <w:top w:val="nil"/>
              <w:bottom w:val="single" w:sz="2" w:space="0" w:color="auto"/>
            </w:tcBorders>
          </w:tcPr>
          <w:p w14:paraId="2D4543CE" w14:textId="77777777" w:rsidR="00824E99" w:rsidRDefault="00824E99" w:rsidP="00A0354B">
            <w:pPr>
              <w:rPr>
                <w:lang w:val="en-US"/>
              </w:rPr>
            </w:pPr>
            <w:r>
              <w:rPr>
                <w:lang w:val="en-US"/>
              </w:rPr>
              <w:t>m2</w:t>
            </w:r>
          </w:p>
        </w:tc>
        <w:tc>
          <w:tcPr>
            <w:tcW w:w="1134" w:type="dxa"/>
            <w:tcBorders>
              <w:top w:val="nil"/>
              <w:bottom w:val="single" w:sz="2" w:space="0" w:color="auto"/>
            </w:tcBorders>
          </w:tcPr>
          <w:p w14:paraId="5546FDFE" w14:textId="77777777" w:rsidR="00824E99" w:rsidRDefault="00824E99" w:rsidP="00A0354B">
            <w:pPr>
              <w:rPr>
                <w:lang w:val="en-US"/>
              </w:rPr>
            </w:pPr>
            <w:r>
              <w:rPr>
                <w:lang w:val="en-US"/>
              </w:rPr>
              <w:t>131,219</w:t>
            </w:r>
          </w:p>
        </w:tc>
      </w:tr>
      <w:tr w:rsidR="00824E99" w14:paraId="2319E80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B5BF68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20CC221" w14:textId="77777777" w:rsidR="00824E99" w:rsidRDefault="00824E99" w:rsidP="00A0354B">
            <w:pPr>
              <w:jc w:val="center"/>
              <w:rPr>
                <w:sz w:val="16"/>
                <w:szCs w:val="16"/>
                <w:lang w:val="en-US"/>
              </w:rPr>
            </w:pPr>
            <w:r>
              <w:rPr>
                <w:sz w:val="16"/>
                <w:szCs w:val="16"/>
                <w:lang w:val="en-US"/>
              </w:rPr>
              <w:t>2462106110132</w:t>
            </w:r>
          </w:p>
        </w:tc>
        <w:tc>
          <w:tcPr>
            <w:tcW w:w="5980" w:type="dxa"/>
            <w:gridSpan w:val="6"/>
            <w:tcBorders>
              <w:top w:val="nil"/>
              <w:bottom w:val="single" w:sz="2" w:space="0" w:color="auto"/>
            </w:tcBorders>
          </w:tcPr>
          <w:p w14:paraId="3E802ADB" w14:textId="77777777" w:rsidR="00824E99" w:rsidRDefault="00824E99" w:rsidP="00A0354B">
            <w:pPr>
              <w:rPr>
                <w:lang w:val="en-US"/>
              </w:rPr>
            </w:pPr>
            <w:r>
              <w:rPr>
                <w:lang w:val="en-US"/>
              </w:rPr>
              <w:t>Aracet CPMB</w:t>
            </w:r>
          </w:p>
        </w:tc>
        <w:tc>
          <w:tcPr>
            <w:tcW w:w="1134" w:type="dxa"/>
            <w:gridSpan w:val="2"/>
            <w:tcBorders>
              <w:top w:val="nil"/>
              <w:bottom w:val="single" w:sz="2" w:space="0" w:color="auto"/>
            </w:tcBorders>
          </w:tcPr>
          <w:p w14:paraId="55F8D63F" w14:textId="77777777" w:rsidR="00824E99" w:rsidRDefault="00824E99" w:rsidP="00A0354B">
            <w:pPr>
              <w:rPr>
                <w:lang w:val="en-US"/>
              </w:rPr>
            </w:pPr>
            <w:r>
              <w:rPr>
                <w:lang w:val="en-US"/>
              </w:rPr>
              <w:t>kg</w:t>
            </w:r>
          </w:p>
        </w:tc>
        <w:tc>
          <w:tcPr>
            <w:tcW w:w="1134" w:type="dxa"/>
            <w:tcBorders>
              <w:top w:val="nil"/>
              <w:bottom w:val="single" w:sz="2" w:space="0" w:color="auto"/>
            </w:tcBorders>
          </w:tcPr>
          <w:p w14:paraId="464012B1" w14:textId="77777777" w:rsidR="00824E99" w:rsidRDefault="00824E99" w:rsidP="00A0354B">
            <w:pPr>
              <w:rPr>
                <w:lang w:val="en-US"/>
              </w:rPr>
            </w:pPr>
            <w:r>
              <w:rPr>
                <w:lang w:val="en-US"/>
              </w:rPr>
              <w:t>17,893</w:t>
            </w:r>
          </w:p>
        </w:tc>
      </w:tr>
      <w:tr w:rsidR="00824E99" w14:paraId="0607217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3E7BC5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C326233"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13EE28A1"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329963C2" w14:textId="77777777" w:rsidR="00824E99" w:rsidRDefault="00824E99" w:rsidP="00A0354B">
            <w:pPr>
              <w:rPr>
                <w:lang w:val="en-US"/>
              </w:rPr>
            </w:pPr>
            <w:r>
              <w:rPr>
                <w:lang w:val="en-US"/>
              </w:rPr>
              <w:t>m3</w:t>
            </w:r>
          </w:p>
        </w:tc>
        <w:tc>
          <w:tcPr>
            <w:tcW w:w="1134" w:type="dxa"/>
            <w:tcBorders>
              <w:top w:val="nil"/>
              <w:bottom w:val="single" w:sz="2" w:space="0" w:color="auto"/>
            </w:tcBorders>
          </w:tcPr>
          <w:p w14:paraId="4194D6F4" w14:textId="77777777" w:rsidR="00824E99" w:rsidRDefault="00824E99" w:rsidP="00A0354B">
            <w:pPr>
              <w:rPr>
                <w:lang w:val="en-US"/>
              </w:rPr>
            </w:pPr>
            <w:r>
              <w:rPr>
                <w:lang w:val="en-US"/>
              </w:rPr>
              <w:t>0,036</w:t>
            </w:r>
          </w:p>
        </w:tc>
      </w:tr>
      <w:tr w:rsidR="00824E99" w14:paraId="4BA5F11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A9A9483" w14:textId="77777777" w:rsidR="00824E99" w:rsidRDefault="00824E99" w:rsidP="00A0354B">
            <w:pPr>
              <w:rPr>
                <w:lang w:val="en-US"/>
              </w:rPr>
            </w:pPr>
            <w:r>
              <w:rPr>
                <w:lang w:val="en-US"/>
              </w:rPr>
              <w:t>11</w:t>
            </w:r>
          </w:p>
        </w:tc>
        <w:tc>
          <w:tcPr>
            <w:tcW w:w="1400" w:type="dxa"/>
            <w:gridSpan w:val="4"/>
            <w:tcBorders>
              <w:top w:val="single" w:sz="4" w:space="0" w:color="auto"/>
              <w:bottom w:val="single" w:sz="4" w:space="0" w:color="auto"/>
            </w:tcBorders>
          </w:tcPr>
          <w:p w14:paraId="774042B9" w14:textId="77777777" w:rsidR="00824E99" w:rsidRDefault="00824E99" w:rsidP="00A0354B">
            <w:pPr>
              <w:rPr>
                <w:lang w:val="en-US"/>
              </w:rPr>
            </w:pPr>
            <w:r>
              <w:rPr>
                <w:lang w:val="en-US"/>
              </w:rPr>
              <w:t>CN53A</w:t>
            </w:r>
          </w:p>
          <w:p w14:paraId="774CAAF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346C36E"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5CC431B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DB53D9B"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D095F9D" w14:textId="77777777" w:rsidR="00824E99" w:rsidRPr="00B400BD" w:rsidRDefault="00824E99" w:rsidP="00A0354B">
            <w:pPr>
              <w:jc w:val="center"/>
              <w:rPr>
                <w:b/>
                <w:bCs/>
                <w:lang w:val="en-US"/>
              </w:rPr>
            </w:pPr>
            <w:r w:rsidRPr="00B400BD">
              <w:rPr>
                <w:b/>
                <w:bCs/>
                <w:lang w:val="en-US"/>
              </w:rPr>
              <w:t>119,29</w:t>
            </w:r>
          </w:p>
        </w:tc>
      </w:tr>
      <w:tr w:rsidR="00824E99" w14:paraId="59D06FC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81DC349" w14:textId="77777777" w:rsidR="00824E99" w:rsidRDefault="00824E99" w:rsidP="00A0354B">
            <w:pPr>
              <w:rPr>
                <w:lang w:val="en-US"/>
              </w:rPr>
            </w:pPr>
          </w:p>
        </w:tc>
        <w:tc>
          <w:tcPr>
            <w:tcW w:w="1400" w:type="dxa"/>
            <w:gridSpan w:val="4"/>
            <w:tcBorders>
              <w:top w:val="nil"/>
              <w:bottom w:val="single" w:sz="2" w:space="0" w:color="auto"/>
            </w:tcBorders>
            <w:vAlign w:val="center"/>
          </w:tcPr>
          <w:p w14:paraId="68D9A481"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0088D2AB"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1C06898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1D66AEA" w14:textId="77777777" w:rsidR="00824E99" w:rsidRDefault="00824E99" w:rsidP="00A0354B">
            <w:pPr>
              <w:rPr>
                <w:lang w:val="en-US"/>
              </w:rPr>
            </w:pPr>
            <w:r>
              <w:rPr>
                <w:lang w:val="en-US"/>
              </w:rPr>
              <w:t>3,579</w:t>
            </w:r>
          </w:p>
        </w:tc>
      </w:tr>
      <w:tr w:rsidR="00824E99" w14:paraId="6441C0F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C5E1D6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19BFEDF"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488D78CB"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765FDE08" w14:textId="77777777" w:rsidR="00824E99" w:rsidRDefault="00824E99" w:rsidP="00A0354B">
            <w:pPr>
              <w:rPr>
                <w:lang w:val="en-US"/>
              </w:rPr>
            </w:pPr>
            <w:r>
              <w:rPr>
                <w:lang w:val="en-US"/>
              </w:rPr>
              <w:t>kg</w:t>
            </w:r>
          </w:p>
        </w:tc>
        <w:tc>
          <w:tcPr>
            <w:tcW w:w="1134" w:type="dxa"/>
            <w:tcBorders>
              <w:top w:val="nil"/>
              <w:bottom w:val="single" w:sz="2" w:space="0" w:color="auto"/>
            </w:tcBorders>
          </w:tcPr>
          <w:p w14:paraId="56D5D463" w14:textId="77777777" w:rsidR="00824E99" w:rsidRDefault="00824E99" w:rsidP="00A0354B">
            <w:pPr>
              <w:rPr>
                <w:lang w:val="en-US"/>
              </w:rPr>
            </w:pPr>
            <w:r>
              <w:rPr>
                <w:lang w:val="en-US"/>
              </w:rPr>
              <w:t>17,893</w:t>
            </w:r>
          </w:p>
        </w:tc>
      </w:tr>
      <w:tr w:rsidR="00824E99" w14:paraId="089F128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995A0B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C449C60"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3F2FD250"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28A40CD3"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88CB240" w14:textId="77777777" w:rsidR="00824E99" w:rsidRDefault="00824E99" w:rsidP="00A0354B">
            <w:pPr>
              <w:rPr>
                <w:lang w:val="en-US"/>
              </w:rPr>
            </w:pPr>
            <w:r>
              <w:rPr>
                <w:lang w:val="en-US"/>
              </w:rPr>
              <w:t>5,965</w:t>
            </w:r>
          </w:p>
        </w:tc>
      </w:tr>
      <w:tr w:rsidR="00824E99" w14:paraId="7396E0E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99761C5" w14:textId="77777777" w:rsidR="00824E99" w:rsidRDefault="00824E99" w:rsidP="00A0354B">
            <w:pPr>
              <w:rPr>
                <w:lang w:val="en-US"/>
              </w:rPr>
            </w:pPr>
            <w:r>
              <w:rPr>
                <w:lang w:val="en-US"/>
              </w:rPr>
              <w:t>12</w:t>
            </w:r>
          </w:p>
        </w:tc>
        <w:tc>
          <w:tcPr>
            <w:tcW w:w="1400" w:type="dxa"/>
            <w:gridSpan w:val="4"/>
            <w:tcBorders>
              <w:top w:val="single" w:sz="4" w:space="0" w:color="auto"/>
              <w:bottom w:val="single" w:sz="4" w:space="0" w:color="auto"/>
            </w:tcBorders>
          </w:tcPr>
          <w:p w14:paraId="1F8EA566" w14:textId="77777777" w:rsidR="00824E99" w:rsidRDefault="00824E99" w:rsidP="00A0354B">
            <w:pPr>
              <w:rPr>
                <w:lang w:val="en-US"/>
              </w:rPr>
            </w:pPr>
            <w:r>
              <w:rPr>
                <w:lang w:val="en-US"/>
              </w:rPr>
              <w:t>CF57A</w:t>
            </w:r>
          </w:p>
          <w:p w14:paraId="3E6C03EF"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0DFC569"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14:paraId="33A521F7"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114CBE2"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75DE7E0E" w14:textId="77777777" w:rsidR="00824E99" w:rsidRPr="00B400BD" w:rsidRDefault="00824E99" w:rsidP="00A0354B">
            <w:pPr>
              <w:jc w:val="center"/>
              <w:rPr>
                <w:b/>
                <w:bCs/>
                <w:lang w:val="en-US"/>
              </w:rPr>
            </w:pPr>
            <w:r w:rsidRPr="00B400BD">
              <w:rPr>
                <w:b/>
                <w:bCs/>
                <w:lang w:val="en-US"/>
              </w:rPr>
              <w:t>119,29</w:t>
            </w:r>
          </w:p>
        </w:tc>
      </w:tr>
      <w:tr w:rsidR="00824E99" w14:paraId="58CF4E3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E4028C8" w14:textId="77777777" w:rsidR="00824E99" w:rsidRDefault="00824E99" w:rsidP="00A0354B">
            <w:pPr>
              <w:rPr>
                <w:lang w:val="en-US"/>
              </w:rPr>
            </w:pPr>
          </w:p>
        </w:tc>
        <w:tc>
          <w:tcPr>
            <w:tcW w:w="1400" w:type="dxa"/>
            <w:gridSpan w:val="4"/>
            <w:tcBorders>
              <w:top w:val="nil"/>
              <w:bottom w:val="single" w:sz="2" w:space="0" w:color="auto"/>
            </w:tcBorders>
            <w:vAlign w:val="center"/>
          </w:tcPr>
          <w:p w14:paraId="7E697983" w14:textId="77777777" w:rsidR="00824E99" w:rsidRDefault="00824E99" w:rsidP="00A0354B">
            <w:pPr>
              <w:jc w:val="center"/>
              <w:rPr>
                <w:sz w:val="16"/>
                <w:szCs w:val="16"/>
                <w:lang w:val="en-US"/>
              </w:rPr>
            </w:pPr>
            <w:r>
              <w:rPr>
                <w:sz w:val="16"/>
                <w:szCs w:val="16"/>
                <w:lang w:val="en-US"/>
              </w:rPr>
              <w:t>7122050013401</w:t>
            </w:r>
          </w:p>
        </w:tc>
        <w:tc>
          <w:tcPr>
            <w:tcW w:w="5980" w:type="dxa"/>
            <w:gridSpan w:val="6"/>
            <w:tcBorders>
              <w:top w:val="nil"/>
              <w:bottom w:val="single" w:sz="2" w:space="0" w:color="auto"/>
            </w:tcBorders>
          </w:tcPr>
          <w:p w14:paraId="2F679658" w14:textId="77777777" w:rsidR="00824E99" w:rsidRDefault="00824E99" w:rsidP="00A0354B">
            <w:pPr>
              <w:rPr>
                <w:lang w:val="en-US"/>
              </w:rPr>
            </w:pPr>
            <w:r>
              <w:rPr>
                <w:lang w:val="en-US"/>
              </w:rPr>
              <w:t>Zidar cat.4</w:t>
            </w:r>
          </w:p>
        </w:tc>
        <w:tc>
          <w:tcPr>
            <w:tcW w:w="1134" w:type="dxa"/>
            <w:gridSpan w:val="2"/>
            <w:tcBorders>
              <w:top w:val="nil"/>
              <w:bottom w:val="single" w:sz="2" w:space="0" w:color="auto"/>
            </w:tcBorders>
          </w:tcPr>
          <w:p w14:paraId="33FF7C4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B4F35C9" w14:textId="77777777" w:rsidR="00824E99" w:rsidRDefault="00824E99" w:rsidP="00A0354B">
            <w:pPr>
              <w:rPr>
                <w:lang w:val="en-US"/>
              </w:rPr>
            </w:pPr>
            <w:r>
              <w:rPr>
                <w:lang w:val="en-US"/>
              </w:rPr>
              <w:t>53,681</w:t>
            </w:r>
          </w:p>
        </w:tc>
      </w:tr>
      <w:tr w:rsidR="00824E99" w14:paraId="24D0DBA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3F95B7E" w14:textId="77777777" w:rsidR="00824E99" w:rsidRDefault="00824E99" w:rsidP="00A0354B">
            <w:pPr>
              <w:rPr>
                <w:lang w:val="en-US"/>
              </w:rPr>
            </w:pPr>
          </w:p>
        </w:tc>
        <w:tc>
          <w:tcPr>
            <w:tcW w:w="1400" w:type="dxa"/>
            <w:gridSpan w:val="4"/>
            <w:tcBorders>
              <w:top w:val="nil"/>
              <w:bottom w:val="single" w:sz="2" w:space="0" w:color="auto"/>
            </w:tcBorders>
            <w:vAlign w:val="center"/>
          </w:tcPr>
          <w:p w14:paraId="3037C8BE"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671CDDF0"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597B33E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6820398" w14:textId="77777777" w:rsidR="00824E99" w:rsidRDefault="00824E99" w:rsidP="00A0354B">
            <w:pPr>
              <w:rPr>
                <w:lang w:val="en-US"/>
              </w:rPr>
            </w:pPr>
            <w:r>
              <w:rPr>
                <w:lang w:val="en-US"/>
              </w:rPr>
              <w:t>11,929</w:t>
            </w:r>
          </w:p>
        </w:tc>
      </w:tr>
      <w:tr w:rsidR="00824E99" w14:paraId="4D0CBB1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B874BB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06F9DB8" w14:textId="77777777" w:rsidR="00824E99" w:rsidRDefault="00824E99" w:rsidP="00A0354B">
            <w:pPr>
              <w:jc w:val="center"/>
              <w:rPr>
                <w:sz w:val="16"/>
                <w:szCs w:val="16"/>
                <w:lang w:val="en-US"/>
              </w:rPr>
            </w:pPr>
            <w:r>
              <w:rPr>
                <w:sz w:val="16"/>
                <w:szCs w:val="16"/>
                <w:lang w:val="en-US"/>
              </w:rPr>
              <w:t>2653102100833</w:t>
            </w:r>
          </w:p>
        </w:tc>
        <w:tc>
          <w:tcPr>
            <w:tcW w:w="5980" w:type="dxa"/>
            <w:gridSpan w:val="6"/>
            <w:tcBorders>
              <w:top w:val="nil"/>
              <w:bottom w:val="single" w:sz="2" w:space="0" w:color="auto"/>
            </w:tcBorders>
          </w:tcPr>
          <w:p w14:paraId="25025C36" w14:textId="77777777" w:rsidR="00824E99" w:rsidRDefault="00824E99" w:rsidP="00A0354B">
            <w:pPr>
              <w:rPr>
                <w:lang w:val="en-US"/>
              </w:rPr>
            </w:pPr>
            <w:r>
              <w:rPr>
                <w:lang w:val="en-US"/>
              </w:rPr>
              <w:t>Chit pe baza de ipsos "Eurofin"</w:t>
            </w:r>
          </w:p>
        </w:tc>
        <w:tc>
          <w:tcPr>
            <w:tcW w:w="1134" w:type="dxa"/>
            <w:gridSpan w:val="2"/>
            <w:tcBorders>
              <w:top w:val="nil"/>
              <w:bottom w:val="single" w:sz="2" w:space="0" w:color="auto"/>
            </w:tcBorders>
          </w:tcPr>
          <w:p w14:paraId="66983837" w14:textId="77777777" w:rsidR="00824E99" w:rsidRDefault="00824E99" w:rsidP="00A0354B">
            <w:pPr>
              <w:rPr>
                <w:lang w:val="en-US"/>
              </w:rPr>
            </w:pPr>
            <w:r>
              <w:rPr>
                <w:lang w:val="en-US"/>
              </w:rPr>
              <w:t>kg</w:t>
            </w:r>
          </w:p>
        </w:tc>
        <w:tc>
          <w:tcPr>
            <w:tcW w:w="1134" w:type="dxa"/>
            <w:tcBorders>
              <w:top w:val="nil"/>
              <w:bottom w:val="single" w:sz="2" w:space="0" w:color="auto"/>
            </w:tcBorders>
          </w:tcPr>
          <w:p w14:paraId="78B18373" w14:textId="77777777" w:rsidR="00824E99" w:rsidRDefault="00824E99" w:rsidP="00A0354B">
            <w:pPr>
              <w:rPr>
                <w:lang w:val="en-US"/>
              </w:rPr>
            </w:pPr>
            <w:r>
              <w:rPr>
                <w:lang w:val="en-US"/>
              </w:rPr>
              <w:t>125,839</w:t>
            </w:r>
          </w:p>
        </w:tc>
      </w:tr>
      <w:tr w:rsidR="00824E99" w14:paraId="5F0B217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C71C21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3308FD4"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690A81D1"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53232BE8" w14:textId="77777777" w:rsidR="00824E99" w:rsidRDefault="00824E99" w:rsidP="00A0354B">
            <w:pPr>
              <w:rPr>
                <w:lang w:val="en-US"/>
              </w:rPr>
            </w:pPr>
            <w:r>
              <w:rPr>
                <w:lang w:val="en-US"/>
              </w:rPr>
              <w:t>m3</w:t>
            </w:r>
          </w:p>
        </w:tc>
        <w:tc>
          <w:tcPr>
            <w:tcW w:w="1134" w:type="dxa"/>
            <w:tcBorders>
              <w:top w:val="nil"/>
              <w:bottom w:val="single" w:sz="2" w:space="0" w:color="auto"/>
            </w:tcBorders>
          </w:tcPr>
          <w:p w14:paraId="07583C3A" w14:textId="77777777" w:rsidR="00824E99" w:rsidRDefault="00824E99" w:rsidP="00A0354B">
            <w:pPr>
              <w:rPr>
                <w:lang w:val="en-US"/>
              </w:rPr>
            </w:pPr>
            <w:r>
              <w:rPr>
                <w:lang w:val="en-US"/>
              </w:rPr>
              <w:t>0,119</w:t>
            </w:r>
          </w:p>
        </w:tc>
      </w:tr>
      <w:tr w:rsidR="00824E99" w14:paraId="30CDA6F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910768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79FE2C6"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6BCB9593"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7C362BD3" w14:textId="77777777" w:rsidR="00824E99" w:rsidRDefault="00824E99" w:rsidP="00A0354B">
            <w:pPr>
              <w:rPr>
                <w:lang w:val="en-US"/>
              </w:rPr>
            </w:pPr>
            <w:r>
              <w:rPr>
                <w:lang w:val="en-US"/>
              </w:rPr>
              <w:t>h-ut</w:t>
            </w:r>
          </w:p>
        </w:tc>
        <w:tc>
          <w:tcPr>
            <w:tcW w:w="1134" w:type="dxa"/>
            <w:tcBorders>
              <w:top w:val="nil"/>
              <w:bottom w:val="single" w:sz="2" w:space="0" w:color="auto"/>
            </w:tcBorders>
          </w:tcPr>
          <w:p w14:paraId="453C2E6B" w14:textId="77777777" w:rsidR="00824E99" w:rsidRDefault="00824E99" w:rsidP="00A0354B">
            <w:pPr>
              <w:rPr>
                <w:lang w:val="en-US"/>
              </w:rPr>
            </w:pPr>
            <w:r>
              <w:rPr>
                <w:lang w:val="en-US"/>
              </w:rPr>
              <w:t>0,119</w:t>
            </w:r>
          </w:p>
        </w:tc>
      </w:tr>
      <w:tr w:rsidR="00824E99" w14:paraId="4E69EC7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C8A7737" w14:textId="77777777" w:rsidR="00824E99" w:rsidRDefault="00824E99" w:rsidP="00A0354B">
            <w:pPr>
              <w:rPr>
                <w:lang w:val="en-US"/>
              </w:rPr>
            </w:pPr>
            <w:r>
              <w:rPr>
                <w:lang w:val="en-US"/>
              </w:rPr>
              <w:t>13</w:t>
            </w:r>
          </w:p>
        </w:tc>
        <w:tc>
          <w:tcPr>
            <w:tcW w:w="1400" w:type="dxa"/>
            <w:gridSpan w:val="4"/>
            <w:tcBorders>
              <w:top w:val="single" w:sz="4" w:space="0" w:color="auto"/>
              <w:bottom w:val="single" w:sz="4" w:space="0" w:color="auto"/>
            </w:tcBorders>
          </w:tcPr>
          <w:p w14:paraId="470C6900" w14:textId="77777777" w:rsidR="00824E99" w:rsidRDefault="00824E99" w:rsidP="00A0354B">
            <w:pPr>
              <w:rPr>
                <w:lang w:val="en-US"/>
              </w:rPr>
            </w:pPr>
            <w:r>
              <w:rPr>
                <w:lang w:val="en-US"/>
              </w:rPr>
              <w:t>CN53A</w:t>
            </w:r>
          </w:p>
          <w:p w14:paraId="4224EDAE"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DBF0D6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4571A5B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3EF6F5E"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039035BB" w14:textId="77777777" w:rsidR="00824E99" w:rsidRPr="00B400BD" w:rsidRDefault="00824E99" w:rsidP="00A0354B">
            <w:pPr>
              <w:jc w:val="center"/>
              <w:rPr>
                <w:b/>
                <w:bCs/>
                <w:lang w:val="en-US"/>
              </w:rPr>
            </w:pPr>
            <w:r w:rsidRPr="00B400BD">
              <w:rPr>
                <w:b/>
                <w:bCs/>
                <w:lang w:val="en-US"/>
              </w:rPr>
              <w:t>119,29</w:t>
            </w:r>
          </w:p>
        </w:tc>
      </w:tr>
      <w:tr w:rsidR="00824E99" w14:paraId="471B2FC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0A1B7DF" w14:textId="77777777" w:rsidR="00824E99" w:rsidRDefault="00824E99" w:rsidP="00A0354B">
            <w:pPr>
              <w:rPr>
                <w:lang w:val="en-US"/>
              </w:rPr>
            </w:pPr>
          </w:p>
        </w:tc>
        <w:tc>
          <w:tcPr>
            <w:tcW w:w="1400" w:type="dxa"/>
            <w:gridSpan w:val="4"/>
            <w:tcBorders>
              <w:top w:val="nil"/>
              <w:bottom w:val="single" w:sz="2" w:space="0" w:color="auto"/>
            </w:tcBorders>
            <w:vAlign w:val="center"/>
          </w:tcPr>
          <w:p w14:paraId="6717BEA6"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14F9E1F0"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515D82C9"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B6F479E" w14:textId="77777777" w:rsidR="00824E99" w:rsidRDefault="00824E99" w:rsidP="00A0354B">
            <w:pPr>
              <w:rPr>
                <w:lang w:val="en-US"/>
              </w:rPr>
            </w:pPr>
            <w:r>
              <w:rPr>
                <w:lang w:val="en-US"/>
              </w:rPr>
              <w:t>3,579</w:t>
            </w:r>
          </w:p>
        </w:tc>
      </w:tr>
      <w:tr w:rsidR="00824E99" w14:paraId="0003A95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9047B5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BFBE210"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491C6198"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60D8DFA1" w14:textId="77777777" w:rsidR="00824E99" w:rsidRDefault="00824E99" w:rsidP="00A0354B">
            <w:pPr>
              <w:rPr>
                <w:lang w:val="en-US"/>
              </w:rPr>
            </w:pPr>
            <w:r>
              <w:rPr>
                <w:lang w:val="en-US"/>
              </w:rPr>
              <w:t>kg</w:t>
            </w:r>
          </w:p>
        </w:tc>
        <w:tc>
          <w:tcPr>
            <w:tcW w:w="1134" w:type="dxa"/>
            <w:tcBorders>
              <w:top w:val="nil"/>
              <w:bottom w:val="single" w:sz="2" w:space="0" w:color="auto"/>
            </w:tcBorders>
          </w:tcPr>
          <w:p w14:paraId="7B081467" w14:textId="77777777" w:rsidR="00824E99" w:rsidRDefault="00824E99" w:rsidP="00A0354B">
            <w:pPr>
              <w:rPr>
                <w:lang w:val="en-US"/>
              </w:rPr>
            </w:pPr>
            <w:r>
              <w:rPr>
                <w:lang w:val="en-US"/>
              </w:rPr>
              <w:t>17,893</w:t>
            </w:r>
          </w:p>
        </w:tc>
      </w:tr>
      <w:tr w:rsidR="00824E99" w14:paraId="761F4B1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784DE2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F4B4CB2"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76CA17BF"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41FE0318"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8C985D0" w14:textId="77777777" w:rsidR="00824E99" w:rsidRDefault="00824E99" w:rsidP="00A0354B">
            <w:pPr>
              <w:rPr>
                <w:lang w:val="en-US"/>
              </w:rPr>
            </w:pPr>
            <w:r>
              <w:rPr>
                <w:lang w:val="en-US"/>
              </w:rPr>
              <w:t>5,965</w:t>
            </w:r>
          </w:p>
        </w:tc>
      </w:tr>
      <w:tr w:rsidR="00824E99" w14:paraId="47C217C1"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990729F" w14:textId="77777777" w:rsidR="00824E99" w:rsidRDefault="00824E99" w:rsidP="00A0354B">
            <w:pPr>
              <w:rPr>
                <w:lang w:val="en-US"/>
              </w:rPr>
            </w:pPr>
            <w:r>
              <w:rPr>
                <w:lang w:val="en-US"/>
              </w:rPr>
              <w:t>14</w:t>
            </w:r>
          </w:p>
        </w:tc>
        <w:tc>
          <w:tcPr>
            <w:tcW w:w="1400" w:type="dxa"/>
            <w:gridSpan w:val="4"/>
            <w:tcBorders>
              <w:top w:val="single" w:sz="4" w:space="0" w:color="auto"/>
              <w:bottom w:val="single" w:sz="4" w:space="0" w:color="auto"/>
            </w:tcBorders>
          </w:tcPr>
          <w:p w14:paraId="2589F955" w14:textId="77777777" w:rsidR="00824E99" w:rsidRDefault="00824E99" w:rsidP="00A0354B">
            <w:pPr>
              <w:rPr>
                <w:lang w:val="en-US"/>
              </w:rPr>
            </w:pPr>
            <w:r>
              <w:rPr>
                <w:lang w:val="en-US"/>
              </w:rPr>
              <w:t>CN06A</w:t>
            </w:r>
          </w:p>
          <w:p w14:paraId="392EF4DE"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974AAF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Vopsitorii interioare cu vopsea pe baza de copolimeri vinilici in emulsie apoasa,  aplicate in 2 straturi pe glet existent, executate manual la pereti ((Vopsea antibacteriana folosite in incaperi cu standarte ridicate de igiena, superlavabile, rezistente la solutii de dezinfectare, clasa 1 de lavabilitate,  culoarea se va coordona cu beneficiarul) </w:t>
            </w:r>
            <w:r>
              <w:rPr>
                <w:rFonts w:ascii="Times New Roman CYR" w:hAnsi="Times New Roman CYR" w:cs="Times New Roman CYR"/>
                <w:sz w:val="16"/>
                <w:szCs w:val="16"/>
                <w:lang w:val="en-US"/>
              </w:rPr>
              <w:t xml:space="preserve"> </w:t>
            </w:r>
          </w:p>
          <w:p w14:paraId="6BCF6FB0"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FFCA85A"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6AD35072" w14:textId="77777777" w:rsidR="00824E99" w:rsidRPr="00B400BD" w:rsidRDefault="00824E99" w:rsidP="00A0354B">
            <w:pPr>
              <w:jc w:val="center"/>
              <w:rPr>
                <w:b/>
                <w:bCs/>
                <w:lang w:val="en-US"/>
              </w:rPr>
            </w:pPr>
            <w:r w:rsidRPr="00B400BD">
              <w:rPr>
                <w:b/>
                <w:bCs/>
                <w:lang w:val="en-US"/>
              </w:rPr>
              <w:t>119,29</w:t>
            </w:r>
          </w:p>
        </w:tc>
      </w:tr>
      <w:tr w:rsidR="00824E99" w14:paraId="5BB981D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C1627FE" w14:textId="77777777" w:rsidR="00824E99" w:rsidRDefault="00824E99" w:rsidP="00A0354B">
            <w:pPr>
              <w:rPr>
                <w:lang w:val="en-US"/>
              </w:rPr>
            </w:pPr>
          </w:p>
        </w:tc>
        <w:tc>
          <w:tcPr>
            <w:tcW w:w="1400" w:type="dxa"/>
            <w:gridSpan w:val="4"/>
            <w:tcBorders>
              <w:top w:val="nil"/>
              <w:bottom w:val="single" w:sz="2" w:space="0" w:color="auto"/>
            </w:tcBorders>
            <w:vAlign w:val="center"/>
          </w:tcPr>
          <w:p w14:paraId="79093627"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716F722C"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5B7BF38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D395688" w14:textId="77777777" w:rsidR="00824E99" w:rsidRDefault="00824E99" w:rsidP="00A0354B">
            <w:pPr>
              <w:rPr>
                <w:lang w:val="en-US"/>
              </w:rPr>
            </w:pPr>
            <w:r>
              <w:rPr>
                <w:lang w:val="en-US"/>
              </w:rPr>
              <w:t>65,610</w:t>
            </w:r>
          </w:p>
        </w:tc>
      </w:tr>
      <w:tr w:rsidR="00824E99" w14:paraId="4F80612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6B7C8A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39AD3C5" w14:textId="77777777" w:rsidR="00824E99" w:rsidRDefault="00824E99" w:rsidP="00A0354B">
            <w:pPr>
              <w:jc w:val="center"/>
              <w:rPr>
                <w:sz w:val="16"/>
                <w:szCs w:val="16"/>
                <w:lang w:val="en-US"/>
              </w:rPr>
            </w:pPr>
            <w:r>
              <w:rPr>
                <w:sz w:val="16"/>
                <w:szCs w:val="16"/>
                <w:lang w:val="en-US"/>
              </w:rPr>
              <w:t>2430116103800c</w:t>
            </w:r>
          </w:p>
        </w:tc>
        <w:tc>
          <w:tcPr>
            <w:tcW w:w="5980" w:type="dxa"/>
            <w:gridSpan w:val="6"/>
            <w:tcBorders>
              <w:top w:val="nil"/>
              <w:bottom w:val="single" w:sz="2" w:space="0" w:color="auto"/>
            </w:tcBorders>
          </w:tcPr>
          <w:p w14:paraId="65BAD926" w14:textId="77777777" w:rsidR="00824E99" w:rsidRDefault="00824E99" w:rsidP="00A0354B">
            <w:pPr>
              <w:rPr>
                <w:lang w:val="en-US"/>
              </w:rPr>
            </w:pPr>
            <w:r>
              <w:rPr>
                <w:lang w:val="en-US"/>
              </w:rPr>
              <w:t>Vopsea  pe baza de copolimeri  vinilici</w:t>
            </w:r>
          </w:p>
        </w:tc>
        <w:tc>
          <w:tcPr>
            <w:tcW w:w="1134" w:type="dxa"/>
            <w:gridSpan w:val="2"/>
            <w:tcBorders>
              <w:top w:val="nil"/>
              <w:bottom w:val="single" w:sz="2" w:space="0" w:color="auto"/>
            </w:tcBorders>
          </w:tcPr>
          <w:p w14:paraId="4C296391" w14:textId="77777777" w:rsidR="00824E99" w:rsidRDefault="00824E99" w:rsidP="00A0354B">
            <w:pPr>
              <w:rPr>
                <w:lang w:val="en-US"/>
              </w:rPr>
            </w:pPr>
            <w:r>
              <w:rPr>
                <w:lang w:val="en-US"/>
              </w:rPr>
              <w:t>kg</w:t>
            </w:r>
          </w:p>
        </w:tc>
        <w:tc>
          <w:tcPr>
            <w:tcW w:w="1134" w:type="dxa"/>
            <w:tcBorders>
              <w:top w:val="nil"/>
              <w:bottom w:val="single" w:sz="2" w:space="0" w:color="auto"/>
            </w:tcBorders>
          </w:tcPr>
          <w:p w14:paraId="6ADD8691" w14:textId="77777777" w:rsidR="00824E99" w:rsidRDefault="00824E99" w:rsidP="00A0354B">
            <w:pPr>
              <w:rPr>
                <w:lang w:val="en-US"/>
              </w:rPr>
            </w:pPr>
            <w:r>
              <w:rPr>
                <w:lang w:val="en-US"/>
              </w:rPr>
              <w:t>47,716</w:t>
            </w:r>
          </w:p>
        </w:tc>
      </w:tr>
      <w:tr w:rsidR="00824E99" w14:paraId="081FC65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B1C3EB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59F67CB"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5F5DCB1C"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2C45CE62" w14:textId="77777777" w:rsidR="00824E99" w:rsidRDefault="00824E99" w:rsidP="00A0354B">
            <w:pPr>
              <w:rPr>
                <w:lang w:val="en-US"/>
              </w:rPr>
            </w:pPr>
            <w:r>
              <w:rPr>
                <w:lang w:val="en-US"/>
              </w:rPr>
              <w:t>kg</w:t>
            </w:r>
          </w:p>
        </w:tc>
        <w:tc>
          <w:tcPr>
            <w:tcW w:w="1134" w:type="dxa"/>
            <w:tcBorders>
              <w:top w:val="nil"/>
              <w:bottom w:val="single" w:sz="2" w:space="0" w:color="auto"/>
            </w:tcBorders>
          </w:tcPr>
          <w:p w14:paraId="0D0B5DF2" w14:textId="77777777" w:rsidR="00824E99" w:rsidRDefault="00824E99" w:rsidP="00A0354B">
            <w:pPr>
              <w:rPr>
                <w:lang w:val="en-US"/>
              </w:rPr>
            </w:pPr>
            <w:r>
              <w:rPr>
                <w:lang w:val="en-US"/>
              </w:rPr>
              <w:t>7,157</w:t>
            </w:r>
          </w:p>
        </w:tc>
      </w:tr>
      <w:tr w:rsidR="00824E99" w14:paraId="62995E3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607A3C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E231CC1" w14:textId="77777777" w:rsidR="00824E99" w:rsidRDefault="00824E99" w:rsidP="00A0354B">
            <w:pPr>
              <w:jc w:val="center"/>
              <w:rPr>
                <w:sz w:val="16"/>
                <w:szCs w:val="16"/>
                <w:lang w:val="en-US"/>
              </w:rPr>
            </w:pPr>
            <w:r>
              <w:rPr>
                <w:sz w:val="16"/>
                <w:szCs w:val="16"/>
                <w:lang w:val="en-US"/>
              </w:rPr>
              <w:t>2681126001472</w:t>
            </w:r>
          </w:p>
        </w:tc>
        <w:tc>
          <w:tcPr>
            <w:tcW w:w="5980" w:type="dxa"/>
            <w:gridSpan w:val="6"/>
            <w:tcBorders>
              <w:top w:val="nil"/>
              <w:bottom w:val="single" w:sz="2" w:space="0" w:color="auto"/>
            </w:tcBorders>
          </w:tcPr>
          <w:p w14:paraId="1412DD93" w14:textId="77777777" w:rsidR="00824E99" w:rsidRDefault="00824E99" w:rsidP="00A0354B">
            <w:pPr>
              <w:rPr>
                <w:lang w:val="en-US"/>
              </w:rPr>
            </w:pPr>
            <w:r>
              <w:rPr>
                <w:lang w:val="en-US"/>
              </w:rPr>
              <w:t>Hirtie slefuita uscata 23x30 gr 6</w:t>
            </w:r>
          </w:p>
        </w:tc>
        <w:tc>
          <w:tcPr>
            <w:tcW w:w="1134" w:type="dxa"/>
            <w:gridSpan w:val="2"/>
            <w:tcBorders>
              <w:top w:val="nil"/>
              <w:bottom w:val="single" w:sz="2" w:space="0" w:color="auto"/>
            </w:tcBorders>
          </w:tcPr>
          <w:p w14:paraId="32CB127D"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3912731" w14:textId="77777777" w:rsidR="00824E99" w:rsidRDefault="00824E99" w:rsidP="00A0354B">
            <w:pPr>
              <w:rPr>
                <w:lang w:val="en-US"/>
              </w:rPr>
            </w:pPr>
            <w:r>
              <w:rPr>
                <w:lang w:val="en-US"/>
              </w:rPr>
              <w:t>59,645</w:t>
            </w:r>
          </w:p>
        </w:tc>
      </w:tr>
      <w:tr w:rsidR="00824E99" w14:paraId="51FA178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0C02E8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7C60D58" w14:textId="77777777" w:rsidR="00824E99" w:rsidRDefault="00824E99" w:rsidP="00A0354B">
            <w:pPr>
              <w:jc w:val="center"/>
              <w:rPr>
                <w:sz w:val="16"/>
                <w:szCs w:val="16"/>
                <w:lang w:val="en-US"/>
              </w:rPr>
            </w:pPr>
            <w:r>
              <w:rPr>
                <w:sz w:val="16"/>
                <w:szCs w:val="16"/>
                <w:lang w:val="en-US"/>
              </w:rPr>
              <w:t>1711317306661</w:t>
            </w:r>
          </w:p>
        </w:tc>
        <w:tc>
          <w:tcPr>
            <w:tcW w:w="5980" w:type="dxa"/>
            <w:gridSpan w:val="6"/>
            <w:tcBorders>
              <w:top w:val="nil"/>
              <w:bottom w:val="single" w:sz="2" w:space="0" w:color="auto"/>
            </w:tcBorders>
          </w:tcPr>
          <w:p w14:paraId="63FABF0F" w14:textId="77777777" w:rsidR="00824E99" w:rsidRDefault="00824E99" w:rsidP="00A0354B">
            <w:pPr>
              <w:rPr>
                <w:lang w:val="en-US"/>
              </w:rPr>
            </w:pPr>
            <w:r>
              <w:rPr>
                <w:lang w:val="en-US"/>
              </w:rPr>
              <w:t>Bumbac de sters</w:t>
            </w:r>
          </w:p>
        </w:tc>
        <w:tc>
          <w:tcPr>
            <w:tcW w:w="1134" w:type="dxa"/>
            <w:gridSpan w:val="2"/>
            <w:tcBorders>
              <w:top w:val="nil"/>
              <w:bottom w:val="single" w:sz="2" w:space="0" w:color="auto"/>
            </w:tcBorders>
          </w:tcPr>
          <w:p w14:paraId="25809757" w14:textId="77777777" w:rsidR="00824E99" w:rsidRDefault="00824E99" w:rsidP="00A0354B">
            <w:pPr>
              <w:rPr>
                <w:lang w:val="en-US"/>
              </w:rPr>
            </w:pPr>
            <w:r>
              <w:rPr>
                <w:lang w:val="en-US"/>
              </w:rPr>
              <w:t>kg</w:t>
            </w:r>
          </w:p>
        </w:tc>
        <w:tc>
          <w:tcPr>
            <w:tcW w:w="1134" w:type="dxa"/>
            <w:tcBorders>
              <w:top w:val="nil"/>
              <w:bottom w:val="single" w:sz="2" w:space="0" w:color="auto"/>
            </w:tcBorders>
          </w:tcPr>
          <w:p w14:paraId="513AA5DE" w14:textId="77777777" w:rsidR="00824E99" w:rsidRDefault="00824E99" w:rsidP="00A0354B">
            <w:pPr>
              <w:rPr>
                <w:lang w:val="en-US"/>
              </w:rPr>
            </w:pPr>
            <w:r>
              <w:rPr>
                <w:lang w:val="en-US"/>
              </w:rPr>
              <w:t>5,965</w:t>
            </w:r>
          </w:p>
        </w:tc>
      </w:tr>
      <w:tr w:rsidR="00824E99" w14:paraId="31E2686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264924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74B4151"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4D15B6BD"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55105A3C" w14:textId="77777777" w:rsidR="00824E99" w:rsidRDefault="00824E99" w:rsidP="00A0354B">
            <w:pPr>
              <w:rPr>
                <w:lang w:val="en-US"/>
              </w:rPr>
            </w:pPr>
            <w:r>
              <w:rPr>
                <w:lang w:val="en-US"/>
              </w:rPr>
              <w:t>m3</w:t>
            </w:r>
          </w:p>
        </w:tc>
        <w:tc>
          <w:tcPr>
            <w:tcW w:w="1134" w:type="dxa"/>
            <w:tcBorders>
              <w:top w:val="nil"/>
              <w:bottom w:val="single" w:sz="2" w:space="0" w:color="auto"/>
            </w:tcBorders>
          </w:tcPr>
          <w:p w14:paraId="6F628703" w14:textId="77777777" w:rsidR="00824E99" w:rsidRDefault="00824E99" w:rsidP="00A0354B">
            <w:pPr>
              <w:rPr>
                <w:lang w:val="en-US"/>
              </w:rPr>
            </w:pPr>
            <w:r>
              <w:rPr>
                <w:lang w:val="en-US"/>
              </w:rPr>
              <w:t>0,239</w:t>
            </w:r>
          </w:p>
        </w:tc>
      </w:tr>
      <w:tr w:rsidR="00824E99" w14:paraId="6638098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5CC7AC1" w14:textId="77777777" w:rsidR="00824E99" w:rsidRDefault="00824E99" w:rsidP="00A0354B">
            <w:pPr>
              <w:rPr>
                <w:lang w:val="en-US"/>
              </w:rPr>
            </w:pPr>
            <w:r>
              <w:rPr>
                <w:lang w:val="en-US"/>
              </w:rPr>
              <w:t>15</w:t>
            </w:r>
          </w:p>
        </w:tc>
        <w:tc>
          <w:tcPr>
            <w:tcW w:w="1400" w:type="dxa"/>
            <w:gridSpan w:val="4"/>
            <w:tcBorders>
              <w:top w:val="single" w:sz="4" w:space="0" w:color="auto"/>
              <w:bottom w:val="single" w:sz="4" w:space="0" w:color="auto"/>
            </w:tcBorders>
          </w:tcPr>
          <w:p w14:paraId="208E2C8F" w14:textId="77777777" w:rsidR="00824E99" w:rsidRDefault="00824E99" w:rsidP="00A0354B">
            <w:pPr>
              <w:rPr>
                <w:lang w:val="en-US"/>
              </w:rPr>
            </w:pPr>
            <w:r>
              <w:rPr>
                <w:lang w:val="en-US"/>
              </w:rPr>
              <w:t>CI22B</w:t>
            </w:r>
          </w:p>
          <w:p w14:paraId="095039C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5C43F62"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Placaj din placute de ceramica (la pereti, stilpi, pilastri si glafuri)  fixate de adeziv (amestec uscat),  dimensiuni  placute: 30x60 (culoarea si modelul se va consulta cu beneficiarul) </w:t>
            </w:r>
            <w:r>
              <w:rPr>
                <w:rFonts w:ascii="Times New Roman CYR" w:hAnsi="Times New Roman CYR" w:cs="Times New Roman CYR"/>
                <w:sz w:val="16"/>
                <w:szCs w:val="16"/>
                <w:lang w:val="en-US"/>
              </w:rPr>
              <w:t xml:space="preserve"> </w:t>
            </w:r>
          </w:p>
          <w:p w14:paraId="34C07B21"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7406360"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C31312A" w14:textId="77777777" w:rsidR="00824E99" w:rsidRPr="00B400BD" w:rsidRDefault="00824E99" w:rsidP="00A0354B">
            <w:pPr>
              <w:jc w:val="center"/>
              <w:rPr>
                <w:b/>
                <w:bCs/>
                <w:lang w:val="en-US"/>
              </w:rPr>
            </w:pPr>
            <w:r w:rsidRPr="00B400BD">
              <w:rPr>
                <w:b/>
                <w:bCs/>
                <w:lang w:val="en-US"/>
              </w:rPr>
              <w:t>93,07</w:t>
            </w:r>
          </w:p>
        </w:tc>
      </w:tr>
      <w:tr w:rsidR="00824E99" w14:paraId="4B59ED0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ED33247" w14:textId="77777777" w:rsidR="00824E99" w:rsidRDefault="00824E99" w:rsidP="00A0354B">
            <w:pPr>
              <w:rPr>
                <w:lang w:val="en-US"/>
              </w:rPr>
            </w:pPr>
          </w:p>
        </w:tc>
        <w:tc>
          <w:tcPr>
            <w:tcW w:w="1400" w:type="dxa"/>
            <w:gridSpan w:val="4"/>
            <w:tcBorders>
              <w:top w:val="nil"/>
              <w:bottom w:val="single" w:sz="2" w:space="0" w:color="auto"/>
            </w:tcBorders>
            <w:vAlign w:val="center"/>
          </w:tcPr>
          <w:p w14:paraId="573C8F47" w14:textId="77777777" w:rsidR="00824E99" w:rsidRDefault="00824E99" w:rsidP="00A0354B">
            <w:pPr>
              <w:jc w:val="center"/>
              <w:rPr>
                <w:sz w:val="16"/>
                <w:szCs w:val="16"/>
                <w:lang w:val="en-US"/>
              </w:rPr>
            </w:pPr>
            <w:r>
              <w:rPr>
                <w:sz w:val="16"/>
                <w:szCs w:val="16"/>
                <w:lang w:val="en-US"/>
              </w:rPr>
              <w:t>9310060019930</w:t>
            </w:r>
          </w:p>
        </w:tc>
        <w:tc>
          <w:tcPr>
            <w:tcW w:w="5980" w:type="dxa"/>
            <w:gridSpan w:val="6"/>
            <w:tcBorders>
              <w:top w:val="nil"/>
              <w:bottom w:val="single" w:sz="2" w:space="0" w:color="auto"/>
            </w:tcBorders>
          </w:tcPr>
          <w:p w14:paraId="49518D8E"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58B0569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FF73FDD" w14:textId="77777777" w:rsidR="00824E99" w:rsidRDefault="00824E99" w:rsidP="00A0354B">
            <w:pPr>
              <w:rPr>
                <w:lang w:val="en-US"/>
              </w:rPr>
            </w:pPr>
            <w:r>
              <w:rPr>
                <w:lang w:val="en-US"/>
              </w:rPr>
              <w:t>153,565</w:t>
            </w:r>
          </w:p>
        </w:tc>
      </w:tr>
      <w:tr w:rsidR="00824E99" w14:paraId="49A2D35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3E72D6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6C514DE" w14:textId="77777777" w:rsidR="00824E99" w:rsidRDefault="00824E99" w:rsidP="00A0354B">
            <w:pPr>
              <w:jc w:val="center"/>
              <w:rPr>
                <w:sz w:val="16"/>
                <w:szCs w:val="16"/>
                <w:lang w:val="en-US"/>
              </w:rPr>
            </w:pPr>
            <w:r>
              <w:rPr>
                <w:sz w:val="16"/>
                <w:szCs w:val="16"/>
                <w:lang w:val="en-US"/>
              </w:rPr>
              <w:t>26611128007003060</w:t>
            </w:r>
          </w:p>
        </w:tc>
        <w:tc>
          <w:tcPr>
            <w:tcW w:w="5980" w:type="dxa"/>
            <w:gridSpan w:val="6"/>
            <w:tcBorders>
              <w:top w:val="nil"/>
              <w:bottom w:val="single" w:sz="2" w:space="0" w:color="auto"/>
            </w:tcBorders>
          </w:tcPr>
          <w:p w14:paraId="31BE63B0" w14:textId="77777777" w:rsidR="00824E99" w:rsidRDefault="00824E99" w:rsidP="00A0354B">
            <w:pPr>
              <w:rPr>
                <w:lang w:val="en-US"/>
              </w:rPr>
            </w:pPr>
            <w:r>
              <w:rPr>
                <w:lang w:val="en-US"/>
              </w:rPr>
              <w:t>Placi sau piscoturi de gresie/ dimensiuni  placute: 30x60</w:t>
            </w:r>
          </w:p>
        </w:tc>
        <w:tc>
          <w:tcPr>
            <w:tcW w:w="1134" w:type="dxa"/>
            <w:gridSpan w:val="2"/>
            <w:tcBorders>
              <w:top w:val="nil"/>
              <w:bottom w:val="single" w:sz="2" w:space="0" w:color="auto"/>
            </w:tcBorders>
          </w:tcPr>
          <w:p w14:paraId="70032503" w14:textId="77777777" w:rsidR="00824E99" w:rsidRDefault="00824E99" w:rsidP="00A0354B">
            <w:pPr>
              <w:rPr>
                <w:lang w:val="en-US"/>
              </w:rPr>
            </w:pPr>
            <w:r>
              <w:rPr>
                <w:lang w:val="en-US"/>
              </w:rPr>
              <w:t>m2</w:t>
            </w:r>
          </w:p>
        </w:tc>
        <w:tc>
          <w:tcPr>
            <w:tcW w:w="1134" w:type="dxa"/>
            <w:tcBorders>
              <w:top w:val="nil"/>
              <w:bottom w:val="single" w:sz="2" w:space="0" w:color="auto"/>
            </w:tcBorders>
          </w:tcPr>
          <w:p w14:paraId="43AFC845" w14:textId="77777777" w:rsidR="00824E99" w:rsidRDefault="00824E99" w:rsidP="00A0354B">
            <w:pPr>
              <w:rPr>
                <w:lang w:val="en-US"/>
              </w:rPr>
            </w:pPr>
            <w:r>
              <w:rPr>
                <w:lang w:val="en-US"/>
              </w:rPr>
              <w:t>95,881</w:t>
            </w:r>
          </w:p>
        </w:tc>
      </w:tr>
      <w:tr w:rsidR="00824E99" w14:paraId="297F2B7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693578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D91871F" w14:textId="77777777" w:rsidR="00824E99" w:rsidRDefault="00824E99" w:rsidP="00A0354B">
            <w:pPr>
              <w:jc w:val="center"/>
              <w:rPr>
                <w:sz w:val="16"/>
                <w:szCs w:val="16"/>
                <w:lang w:val="en-US"/>
              </w:rPr>
            </w:pPr>
            <w:r>
              <w:rPr>
                <w:sz w:val="16"/>
                <w:szCs w:val="16"/>
                <w:lang w:val="en-US"/>
              </w:rPr>
              <w:t>2664102102013</w:t>
            </w:r>
          </w:p>
        </w:tc>
        <w:tc>
          <w:tcPr>
            <w:tcW w:w="5980" w:type="dxa"/>
            <w:gridSpan w:val="6"/>
            <w:tcBorders>
              <w:top w:val="nil"/>
              <w:bottom w:val="single" w:sz="2" w:space="0" w:color="auto"/>
            </w:tcBorders>
          </w:tcPr>
          <w:p w14:paraId="32F98921" w14:textId="77777777" w:rsidR="00824E99" w:rsidRDefault="00824E99" w:rsidP="00A0354B">
            <w:pPr>
              <w:rPr>
                <w:lang w:val="en-US"/>
              </w:rPr>
            </w:pPr>
            <w:r>
              <w:rPr>
                <w:lang w:val="en-US"/>
              </w:rPr>
              <w:t>Adeziv pentru lucrari de placaj  (amestec uscat)</w:t>
            </w:r>
          </w:p>
        </w:tc>
        <w:tc>
          <w:tcPr>
            <w:tcW w:w="1134" w:type="dxa"/>
            <w:gridSpan w:val="2"/>
            <w:tcBorders>
              <w:top w:val="nil"/>
              <w:bottom w:val="single" w:sz="2" w:space="0" w:color="auto"/>
            </w:tcBorders>
          </w:tcPr>
          <w:p w14:paraId="2A0E7ACD" w14:textId="77777777" w:rsidR="00824E99" w:rsidRDefault="00824E99" w:rsidP="00A0354B">
            <w:pPr>
              <w:rPr>
                <w:lang w:val="en-US"/>
              </w:rPr>
            </w:pPr>
            <w:r>
              <w:rPr>
                <w:lang w:val="en-US"/>
              </w:rPr>
              <w:t>kg</w:t>
            </w:r>
          </w:p>
        </w:tc>
        <w:tc>
          <w:tcPr>
            <w:tcW w:w="1134" w:type="dxa"/>
            <w:tcBorders>
              <w:top w:val="nil"/>
              <w:bottom w:val="single" w:sz="2" w:space="0" w:color="auto"/>
            </w:tcBorders>
          </w:tcPr>
          <w:p w14:paraId="0889CCB7" w14:textId="77777777" w:rsidR="00824E99" w:rsidRDefault="00824E99" w:rsidP="00A0354B">
            <w:pPr>
              <w:rPr>
                <w:lang w:val="en-US"/>
              </w:rPr>
            </w:pPr>
            <w:r>
              <w:rPr>
                <w:lang w:val="en-US"/>
              </w:rPr>
              <w:t>347,803</w:t>
            </w:r>
          </w:p>
        </w:tc>
      </w:tr>
      <w:tr w:rsidR="00824E99" w14:paraId="366AD13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EB3942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A46814B" w14:textId="77777777" w:rsidR="00824E99" w:rsidRDefault="00824E99" w:rsidP="00A0354B">
            <w:pPr>
              <w:jc w:val="center"/>
              <w:rPr>
                <w:sz w:val="16"/>
                <w:szCs w:val="16"/>
                <w:lang w:val="en-US"/>
              </w:rPr>
            </w:pPr>
            <w:r>
              <w:rPr>
                <w:sz w:val="16"/>
                <w:szCs w:val="16"/>
                <w:lang w:val="en-US"/>
              </w:rPr>
              <w:t>24302261000001</w:t>
            </w:r>
          </w:p>
        </w:tc>
        <w:tc>
          <w:tcPr>
            <w:tcW w:w="5980" w:type="dxa"/>
            <w:gridSpan w:val="6"/>
            <w:tcBorders>
              <w:top w:val="nil"/>
              <w:bottom w:val="single" w:sz="2" w:space="0" w:color="auto"/>
            </w:tcBorders>
          </w:tcPr>
          <w:p w14:paraId="1DDAE2C7" w14:textId="77777777" w:rsidR="00824E99" w:rsidRDefault="00824E99" w:rsidP="00A0354B">
            <w:pPr>
              <w:rPr>
                <w:lang w:val="en-US"/>
              </w:rPr>
            </w:pPr>
            <w:r>
              <w:rPr>
                <w:lang w:val="en-US"/>
              </w:rPr>
              <w:t>Fuga</w:t>
            </w:r>
          </w:p>
        </w:tc>
        <w:tc>
          <w:tcPr>
            <w:tcW w:w="1134" w:type="dxa"/>
            <w:gridSpan w:val="2"/>
            <w:tcBorders>
              <w:top w:val="nil"/>
              <w:bottom w:val="single" w:sz="2" w:space="0" w:color="auto"/>
            </w:tcBorders>
          </w:tcPr>
          <w:p w14:paraId="713ABF89" w14:textId="77777777" w:rsidR="00824E99" w:rsidRDefault="00824E99" w:rsidP="00A0354B">
            <w:pPr>
              <w:rPr>
                <w:lang w:val="en-US"/>
              </w:rPr>
            </w:pPr>
            <w:r>
              <w:rPr>
                <w:lang w:val="en-US"/>
              </w:rPr>
              <w:t>kg</w:t>
            </w:r>
          </w:p>
        </w:tc>
        <w:tc>
          <w:tcPr>
            <w:tcW w:w="1134" w:type="dxa"/>
            <w:tcBorders>
              <w:top w:val="nil"/>
              <w:bottom w:val="single" w:sz="2" w:space="0" w:color="auto"/>
            </w:tcBorders>
          </w:tcPr>
          <w:p w14:paraId="75D2E367" w14:textId="77777777" w:rsidR="00824E99" w:rsidRDefault="00824E99" w:rsidP="00A0354B">
            <w:pPr>
              <w:rPr>
                <w:lang w:val="en-US"/>
              </w:rPr>
            </w:pPr>
            <w:r>
              <w:rPr>
                <w:lang w:val="en-US"/>
              </w:rPr>
              <w:t>44,180</w:t>
            </w:r>
          </w:p>
        </w:tc>
      </w:tr>
      <w:tr w:rsidR="00824E99" w14:paraId="11BDBE6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AE8187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50095DA" w14:textId="77777777" w:rsidR="00824E99" w:rsidRDefault="00824E99" w:rsidP="00A0354B">
            <w:pPr>
              <w:jc w:val="center"/>
              <w:rPr>
                <w:sz w:val="16"/>
                <w:szCs w:val="16"/>
                <w:lang w:val="en-US"/>
              </w:rPr>
            </w:pPr>
            <w:r>
              <w:rPr>
                <w:sz w:val="16"/>
                <w:szCs w:val="16"/>
                <w:lang w:val="en-US"/>
              </w:rPr>
              <w:t>2010237318700</w:t>
            </w:r>
          </w:p>
        </w:tc>
        <w:tc>
          <w:tcPr>
            <w:tcW w:w="5980" w:type="dxa"/>
            <w:gridSpan w:val="6"/>
            <w:tcBorders>
              <w:top w:val="nil"/>
              <w:bottom w:val="single" w:sz="2" w:space="0" w:color="auto"/>
            </w:tcBorders>
          </w:tcPr>
          <w:p w14:paraId="3281C49B" w14:textId="77777777" w:rsidR="00824E99" w:rsidRDefault="00824E99" w:rsidP="00A0354B">
            <w:pPr>
              <w:rPr>
                <w:lang w:val="en-US"/>
              </w:rPr>
            </w:pPr>
            <w:r>
              <w:rPr>
                <w:lang w:val="en-US"/>
              </w:rPr>
              <w:t xml:space="preserve">Distantieri de rost </w:t>
            </w:r>
          </w:p>
        </w:tc>
        <w:tc>
          <w:tcPr>
            <w:tcW w:w="1134" w:type="dxa"/>
            <w:gridSpan w:val="2"/>
            <w:tcBorders>
              <w:top w:val="nil"/>
              <w:bottom w:val="single" w:sz="2" w:space="0" w:color="auto"/>
            </w:tcBorders>
          </w:tcPr>
          <w:p w14:paraId="37604441" w14:textId="77777777" w:rsidR="00824E99" w:rsidRDefault="00824E99" w:rsidP="00A0354B">
            <w:pPr>
              <w:rPr>
                <w:lang w:val="en-US"/>
              </w:rPr>
            </w:pPr>
            <w:r>
              <w:rPr>
                <w:lang w:val="en-US"/>
              </w:rPr>
              <w:t>buc</w:t>
            </w:r>
          </w:p>
        </w:tc>
        <w:tc>
          <w:tcPr>
            <w:tcW w:w="1134" w:type="dxa"/>
            <w:tcBorders>
              <w:top w:val="nil"/>
              <w:bottom w:val="single" w:sz="2" w:space="0" w:color="auto"/>
            </w:tcBorders>
          </w:tcPr>
          <w:p w14:paraId="03273235" w14:textId="77777777" w:rsidR="00824E99" w:rsidRDefault="00824E99" w:rsidP="00A0354B">
            <w:pPr>
              <w:rPr>
                <w:lang w:val="en-US"/>
              </w:rPr>
            </w:pPr>
            <w:r>
              <w:rPr>
                <w:lang w:val="en-US"/>
              </w:rPr>
              <w:t>1.880,014</w:t>
            </w:r>
          </w:p>
        </w:tc>
      </w:tr>
      <w:tr w:rsidR="00824E99" w14:paraId="2DB1CD1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73E09C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20AD789"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54FB8958"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50D0E85C" w14:textId="77777777" w:rsidR="00824E99" w:rsidRDefault="00824E99" w:rsidP="00A0354B">
            <w:pPr>
              <w:rPr>
                <w:lang w:val="en-US"/>
              </w:rPr>
            </w:pPr>
            <w:r>
              <w:rPr>
                <w:lang w:val="en-US"/>
              </w:rPr>
              <w:t>m3</w:t>
            </w:r>
          </w:p>
        </w:tc>
        <w:tc>
          <w:tcPr>
            <w:tcW w:w="1134" w:type="dxa"/>
            <w:tcBorders>
              <w:top w:val="nil"/>
              <w:bottom w:val="single" w:sz="2" w:space="0" w:color="auto"/>
            </w:tcBorders>
          </w:tcPr>
          <w:p w14:paraId="796EE0C5" w14:textId="77777777" w:rsidR="00824E99" w:rsidRDefault="00824E99" w:rsidP="00A0354B">
            <w:pPr>
              <w:rPr>
                <w:lang w:val="en-US"/>
              </w:rPr>
            </w:pPr>
            <w:r>
              <w:rPr>
                <w:lang w:val="en-US"/>
              </w:rPr>
              <w:t>0,188</w:t>
            </w:r>
          </w:p>
        </w:tc>
      </w:tr>
      <w:tr w:rsidR="00824E99" w14:paraId="5A9095A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916D2C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BA14F86"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16748DBE"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106E5F22"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5445C29" w14:textId="77777777" w:rsidR="00824E99" w:rsidRDefault="00824E99" w:rsidP="00A0354B">
            <w:pPr>
              <w:rPr>
                <w:lang w:val="en-US"/>
              </w:rPr>
            </w:pPr>
            <w:r>
              <w:rPr>
                <w:lang w:val="en-US"/>
              </w:rPr>
              <w:t>1,117</w:t>
            </w:r>
          </w:p>
        </w:tc>
      </w:tr>
      <w:tr w:rsidR="00824E99" w14:paraId="1BC44D1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7CA95D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1E429D6" w14:textId="77777777" w:rsidR="00824E99" w:rsidRDefault="00824E99" w:rsidP="00A0354B">
            <w:pPr>
              <w:jc w:val="center"/>
              <w:rPr>
                <w:sz w:val="16"/>
                <w:szCs w:val="16"/>
                <w:lang w:val="en-US"/>
              </w:rPr>
            </w:pPr>
            <w:r>
              <w:rPr>
                <w:sz w:val="16"/>
                <w:szCs w:val="16"/>
                <w:lang w:val="en-US"/>
              </w:rPr>
              <w:t>2952270003820</w:t>
            </w:r>
          </w:p>
        </w:tc>
        <w:tc>
          <w:tcPr>
            <w:tcW w:w="5980" w:type="dxa"/>
            <w:gridSpan w:val="6"/>
            <w:tcBorders>
              <w:top w:val="nil"/>
              <w:bottom w:val="single" w:sz="2" w:space="0" w:color="auto"/>
            </w:tcBorders>
          </w:tcPr>
          <w:p w14:paraId="1925B576" w14:textId="77777777" w:rsidR="00824E99" w:rsidRDefault="00824E99" w:rsidP="00A0354B">
            <w:pPr>
              <w:rPr>
                <w:lang w:val="en-US"/>
              </w:rPr>
            </w:pPr>
            <w:r>
              <w:rPr>
                <w:lang w:val="en-US"/>
              </w:rPr>
              <w:t>Malaxor mobil, electric</w:t>
            </w:r>
          </w:p>
        </w:tc>
        <w:tc>
          <w:tcPr>
            <w:tcW w:w="1134" w:type="dxa"/>
            <w:gridSpan w:val="2"/>
            <w:tcBorders>
              <w:top w:val="nil"/>
              <w:bottom w:val="single" w:sz="2" w:space="0" w:color="auto"/>
            </w:tcBorders>
          </w:tcPr>
          <w:p w14:paraId="56AF249E"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81C9672" w14:textId="77777777" w:rsidR="00824E99" w:rsidRDefault="00824E99" w:rsidP="00A0354B">
            <w:pPr>
              <w:rPr>
                <w:lang w:val="en-US"/>
              </w:rPr>
            </w:pPr>
            <w:r>
              <w:rPr>
                <w:lang w:val="en-US"/>
              </w:rPr>
              <w:t>0,931</w:t>
            </w:r>
          </w:p>
        </w:tc>
      </w:tr>
      <w:tr w:rsidR="00824E99" w14:paraId="27AE3B0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4CEFFC4" w14:textId="77777777" w:rsidR="00824E99" w:rsidRDefault="00824E99" w:rsidP="00A0354B">
            <w:pPr>
              <w:rPr>
                <w:lang w:val="en-US"/>
              </w:rPr>
            </w:pPr>
            <w:r>
              <w:rPr>
                <w:lang w:val="en-US"/>
              </w:rPr>
              <w:t>16</w:t>
            </w:r>
          </w:p>
        </w:tc>
        <w:tc>
          <w:tcPr>
            <w:tcW w:w="1400" w:type="dxa"/>
            <w:gridSpan w:val="4"/>
            <w:tcBorders>
              <w:top w:val="single" w:sz="4" w:space="0" w:color="auto"/>
              <w:bottom w:val="single" w:sz="4" w:space="0" w:color="auto"/>
            </w:tcBorders>
          </w:tcPr>
          <w:p w14:paraId="2436DED1" w14:textId="77777777" w:rsidR="00824E99" w:rsidRDefault="00824E99" w:rsidP="00A0354B">
            <w:pPr>
              <w:rPr>
                <w:lang w:val="en-US"/>
              </w:rPr>
            </w:pPr>
            <w:r>
              <w:rPr>
                <w:lang w:val="en-US"/>
              </w:rPr>
              <w:t>CK26C</w:t>
            </w:r>
          </w:p>
          <w:p w14:paraId="680EBEE1"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8BDBE7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Coltare din mase plastice  montate la muchii teracota/faianta  (se exclud suruburi)</w:t>
            </w:r>
            <w:r>
              <w:rPr>
                <w:rFonts w:ascii="Times New Roman CYR" w:hAnsi="Times New Roman CYR" w:cs="Times New Roman CYR"/>
                <w:sz w:val="16"/>
                <w:szCs w:val="16"/>
                <w:lang w:val="en-US"/>
              </w:rPr>
              <w:t xml:space="preserve"> </w:t>
            </w:r>
          </w:p>
          <w:p w14:paraId="4240B751"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7C58155"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7EFF6AB9" w14:textId="77777777" w:rsidR="00824E99" w:rsidRPr="00B400BD" w:rsidRDefault="00824E99" w:rsidP="00A0354B">
            <w:pPr>
              <w:jc w:val="center"/>
              <w:rPr>
                <w:b/>
                <w:bCs/>
                <w:lang w:val="en-US"/>
              </w:rPr>
            </w:pPr>
            <w:r w:rsidRPr="00B400BD">
              <w:rPr>
                <w:b/>
                <w:bCs/>
                <w:lang w:val="en-US"/>
              </w:rPr>
              <w:t>46,31</w:t>
            </w:r>
          </w:p>
        </w:tc>
      </w:tr>
      <w:tr w:rsidR="00824E99" w14:paraId="3E4164C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21B9D76" w14:textId="77777777" w:rsidR="00824E99" w:rsidRDefault="00824E99" w:rsidP="00A0354B">
            <w:pPr>
              <w:rPr>
                <w:lang w:val="en-US"/>
              </w:rPr>
            </w:pPr>
          </w:p>
        </w:tc>
        <w:tc>
          <w:tcPr>
            <w:tcW w:w="1400" w:type="dxa"/>
            <w:gridSpan w:val="4"/>
            <w:tcBorders>
              <w:top w:val="nil"/>
              <w:bottom w:val="single" w:sz="2" w:space="0" w:color="auto"/>
            </w:tcBorders>
            <w:vAlign w:val="center"/>
          </w:tcPr>
          <w:p w14:paraId="5874A5DC"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0E0BDBA4"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77F5D993"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DA8C2AE" w14:textId="77777777" w:rsidR="00824E99" w:rsidRDefault="00824E99" w:rsidP="00A0354B">
            <w:pPr>
              <w:rPr>
                <w:lang w:val="en-US"/>
              </w:rPr>
            </w:pPr>
            <w:r>
              <w:rPr>
                <w:lang w:val="en-US"/>
              </w:rPr>
              <w:t>3,705</w:t>
            </w:r>
          </w:p>
        </w:tc>
      </w:tr>
      <w:tr w:rsidR="00824E99" w14:paraId="608F741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DC4F346" w14:textId="77777777" w:rsidR="00824E99" w:rsidRDefault="00824E99" w:rsidP="00A0354B">
            <w:pPr>
              <w:rPr>
                <w:lang w:val="en-US"/>
              </w:rPr>
            </w:pPr>
          </w:p>
        </w:tc>
        <w:tc>
          <w:tcPr>
            <w:tcW w:w="1400" w:type="dxa"/>
            <w:gridSpan w:val="4"/>
            <w:tcBorders>
              <w:top w:val="nil"/>
              <w:bottom w:val="single" w:sz="2" w:space="0" w:color="auto"/>
            </w:tcBorders>
            <w:vAlign w:val="center"/>
          </w:tcPr>
          <w:p w14:paraId="37B5A65D"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4EBC00D8"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1D794E1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1B67ABD" w14:textId="77777777" w:rsidR="00824E99" w:rsidRDefault="00824E99" w:rsidP="00A0354B">
            <w:pPr>
              <w:rPr>
                <w:lang w:val="en-US"/>
              </w:rPr>
            </w:pPr>
            <w:r>
              <w:rPr>
                <w:lang w:val="en-US"/>
              </w:rPr>
              <w:t>0,463</w:t>
            </w:r>
          </w:p>
        </w:tc>
      </w:tr>
      <w:tr w:rsidR="00824E99" w14:paraId="14DA0D4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A65382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827E093" w14:textId="77777777" w:rsidR="00824E99" w:rsidRDefault="00824E99" w:rsidP="00A0354B">
            <w:pPr>
              <w:jc w:val="center"/>
              <w:rPr>
                <w:sz w:val="16"/>
                <w:szCs w:val="16"/>
                <w:lang w:val="en-US"/>
              </w:rPr>
            </w:pPr>
            <w:r>
              <w:rPr>
                <w:sz w:val="16"/>
                <w:szCs w:val="16"/>
                <w:lang w:val="en-US"/>
              </w:rPr>
              <w:t>2521106718393c</w:t>
            </w:r>
          </w:p>
        </w:tc>
        <w:tc>
          <w:tcPr>
            <w:tcW w:w="5980" w:type="dxa"/>
            <w:gridSpan w:val="6"/>
            <w:tcBorders>
              <w:top w:val="nil"/>
              <w:bottom w:val="single" w:sz="2" w:space="0" w:color="auto"/>
            </w:tcBorders>
          </w:tcPr>
          <w:p w14:paraId="4CDF27EA" w14:textId="77777777" w:rsidR="00824E99" w:rsidRDefault="00824E99" w:rsidP="00A0354B">
            <w:pPr>
              <w:rPr>
                <w:lang w:val="en-US"/>
              </w:rPr>
            </w:pPr>
            <w:r>
              <w:rPr>
                <w:lang w:val="en-US"/>
              </w:rPr>
              <w:t xml:space="preserve">Coltare din mase plastice  montate la muchii teracota/faianta  </w:t>
            </w:r>
          </w:p>
        </w:tc>
        <w:tc>
          <w:tcPr>
            <w:tcW w:w="1134" w:type="dxa"/>
            <w:gridSpan w:val="2"/>
            <w:tcBorders>
              <w:top w:val="nil"/>
              <w:bottom w:val="single" w:sz="2" w:space="0" w:color="auto"/>
            </w:tcBorders>
          </w:tcPr>
          <w:p w14:paraId="280B24E9" w14:textId="77777777" w:rsidR="00824E99" w:rsidRDefault="00824E99" w:rsidP="00A0354B">
            <w:pPr>
              <w:rPr>
                <w:lang w:val="en-US"/>
              </w:rPr>
            </w:pPr>
            <w:r>
              <w:rPr>
                <w:lang w:val="en-US"/>
              </w:rPr>
              <w:t>m</w:t>
            </w:r>
          </w:p>
        </w:tc>
        <w:tc>
          <w:tcPr>
            <w:tcW w:w="1134" w:type="dxa"/>
            <w:tcBorders>
              <w:top w:val="nil"/>
              <w:bottom w:val="single" w:sz="2" w:space="0" w:color="auto"/>
            </w:tcBorders>
          </w:tcPr>
          <w:p w14:paraId="4E93BD82" w14:textId="77777777" w:rsidR="00824E99" w:rsidRDefault="00824E99" w:rsidP="00A0354B">
            <w:pPr>
              <w:rPr>
                <w:lang w:val="en-US"/>
              </w:rPr>
            </w:pPr>
            <w:r>
              <w:rPr>
                <w:lang w:val="en-US"/>
              </w:rPr>
              <w:t>46,310</w:t>
            </w:r>
          </w:p>
        </w:tc>
      </w:tr>
      <w:tr w:rsidR="00824E99" w14:paraId="661A712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C3C299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B148D06"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5E731318"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7FB0598E"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B68949F" w14:textId="77777777" w:rsidR="00824E99" w:rsidRDefault="00824E99" w:rsidP="00A0354B">
            <w:pPr>
              <w:rPr>
                <w:lang w:val="en-US"/>
              </w:rPr>
            </w:pPr>
            <w:r>
              <w:rPr>
                <w:lang w:val="en-US"/>
              </w:rPr>
              <w:t>0,463</w:t>
            </w:r>
          </w:p>
        </w:tc>
      </w:tr>
      <w:tr w:rsidR="00824E99" w14:paraId="671FB50E"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1F73B365" w14:textId="77777777" w:rsidR="00824E99" w:rsidRDefault="00824E99" w:rsidP="00A0354B">
            <w:pPr>
              <w:rPr>
                <w:sz w:val="8"/>
                <w:szCs w:val="8"/>
                <w:lang w:val="en-US"/>
              </w:rPr>
            </w:pPr>
          </w:p>
        </w:tc>
        <w:tc>
          <w:tcPr>
            <w:tcW w:w="1260" w:type="dxa"/>
            <w:gridSpan w:val="3"/>
            <w:tcBorders>
              <w:left w:val="nil"/>
              <w:bottom w:val="nil"/>
              <w:right w:val="nil"/>
            </w:tcBorders>
          </w:tcPr>
          <w:p w14:paraId="34B5F572" w14:textId="77777777" w:rsidR="00824E99" w:rsidRDefault="00824E99" w:rsidP="00A0354B">
            <w:pPr>
              <w:rPr>
                <w:sz w:val="8"/>
                <w:szCs w:val="8"/>
                <w:lang w:val="en-US"/>
              </w:rPr>
            </w:pPr>
          </w:p>
        </w:tc>
        <w:tc>
          <w:tcPr>
            <w:tcW w:w="3350" w:type="dxa"/>
            <w:gridSpan w:val="4"/>
            <w:tcBorders>
              <w:left w:val="nil"/>
              <w:bottom w:val="nil"/>
              <w:right w:val="nil"/>
            </w:tcBorders>
          </w:tcPr>
          <w:p w14:paraId="4395E264" w14:textId="77777777" w:rsidR="00824E99" w:rsidRDefault="00824E99" w:rsidP="00A0354B">
            <w:pPr>
              <w:rPr>
                <w:sz w:val="8"/>
                <w:szCs w:val="8"/>
                <w:lang w:val="en-US"/>
              </w:rPr>
            </w:pPr>
          </w:p>
          <w:p w14:paraId="681AF735" w14:textId="77777777" w:rsidR="00824E99" w:rsidRDefault="00824E99" w:rsidP="00A0354B">
            <w:pPr>
              <w:rPr>
                <w:sz w:val="8"/>
                <w:szCs w:val="8"/>
                <w:lang w:val="en-US"/>
              </w:rPr>
            </w:pPr>
          </w:p>
          <w:p w14:paraId="6D8AA722" w14:textId="77777777" w:rsidR="00824E99" w:rsidRDefault="00824E99" w:rsidP="00A0354B">
            <w:pPr>
              <w:rPr>
                <w:sz w:val="8"/>
                <w:szCs w:val="8"/>
                <w:lang w:val="en-US"/>
              </w:rPr>
            </w:pPr>
          </w:p>
        </w:tc>
        <w:tc>
          <w:tcPr>
            <w:tcW w:w="1118" w:type="dxa"/>
            <w:tcBorders>
              <w:left w:val="nil"/>
              <w:bottom w:val="nil"/>
              <w:right w:val="nil"/>
            </w:tcBorders>
          </w:tcPr>
          <w:p w14:paraId="7B3ABF5B" w14:textId="77777777" w:rsidR="00824E99" w:rsidRDefault="00824E99" w:rsidP="00A0354B">
            <w:pPr>
              <w:rPr>
                <w:sz w:val="8"/>
                <w:szCs w:val="8"/>
                <w:lang w:val="en-US"/>
              </w:rPr>
            </w:pPr>
          </w:p>
        </w:tc>
        <w:tc>
          <w:tcPr>
            <w:tcW w:w="1118" w:type="dxa"/>
            <w:tcBorders>
              <w:left w:val="nil"/>
              <w:bottom w:val="nil"/>
              <w:right w:val="nil"/>
            </w:tcBorders>
          </w:tcPr>
          <w:p w14:paraId="17CBF794" w14:textId="77777777" w:rsidR="00824E99" w:rsidRDefault="00824E99" w:rsidP="00A0354B">
            <w:pPr>
              <w:rPr>
                <w:sz w:val="8"/>
                <w:szCs w:val="8"/>
                <w:lang w:val="en-US"/>
              </w:rPr>
            </w:pPr>
          </w:p>
        </w:tc>
        <w:tc>
          <w:tcPr>
            <w:tcW w:w="1397" w:type="dxa"/>
            <w:gridSpan w:val="2"/>
            <w:tcBorders>
              <w:left w:val="nil"/>
              <w:bottom w:val="nil"/>
              <w:right w:val="nil"/>
            </w:tcBorders>
          </w:tcPr>
          <w:p w14:paraId="06E5A370" w14:textId="77777777" w:rsidR="00824E99" w:rsidRDefault="00824E99" w:rsidP="00A0354B">
            <w:pPr>
              <w:rPr>
                <w:sz w:val="8"/>
                <w:szCs w:val="8"/>
                <w:lang w:val="en-US"/>
              </w:rPr>
            </w:pPr>
          </w:p>
        </w:tc>
        <w:tc>
          <w:tcPr>
            <w:tcW w:w="1405" w:type="dxa"/>
            <w:gridSpan w:val="2"/>
            <w:tcBorders>
              <w:left w:val="nil"/>
              <w:bottom w:val="nil"/>
            </w:tcBorders>
          </w:tcPr>
          <w:p w14:paraId="32BBBBC8" w14:textId="77777777" w:rsidR="00824E99" w:rsidRDefault="00824E99" w:rsidP="00A0354B">
            <w:pPr>
              <w:rPr>
                <w:sz w:val="8"/>
                <w:szCs w:val="8"/>
                <w:lang w:val="en-US"/>
              </w:rPr>
            </w:pPr>
          </w:p>
        </w:tc>
      </w:tr>
      <w:tr w:rsidR="00824E99" w:rsidRPr="00EB582C" w14:paraId="717CEB21"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4671CC47"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16B692BE"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7528396B"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232FB921"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78DDF92E"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6AD63E0"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74DD867A" w14:textId="77777777" w:rsidR="00824E99" w:rsidRPr="00EB582C" w:rsidRDefault="00824E99" w:rsidP="00A0354B">
            <w:pPr>
              <w:rPr>
                <w:lang w:val="en-US"/>
              </w:rPr>
            </w:pPr>
          </w:p>
        </w:tc>
      </w:tr>
      <w:tr w:rsidR="00824E99" w14:paraId="35AF6E91"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60555815"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45210AA6"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1FA26729"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345C561A" w14:textId="77777777" w:rsidR="00824E99" w:rsidRDefault="00824E99" w:rsidP="00A0354B">
            <w:pPr>
              <w:rPr>
                <w:sz w:val="8"/>
                <w:szCs w:val="8"/>
                <w:lang w:val="en-US"/>
              </w:rPr>
            </w:pPr>
            <w:r>
              <w:rPr>
                <w:b/>
                <w:bCs/>
                <w:lang w:val="en-US"/>
              </w:rPr>
              <w:t xml:space="preserve">Total </w:t>
            </w:r>
            <w:r>
              <w:rPr>
                <w:b/>
                <w:bCs/>
                <w:sz w:val="22"/>
                <w:szCs w:val="22"/>
                <w:lang w:val="en-US"/>
              </w:rPr>
              <w:t>Pereti</w:t>
            </w:r>
          </w:p>
        </w:tc>
        <w:tc>
          <w:tcPr>
            <w:tcW w:w="1118" w:type="dxa"/>
            <w:tcBorders>
              <w:top w:val="single" w:sz="4" w:space="0" w:color="auto"/>
              <w:left w:val="nil"/>
              <w:bottom w:val="single" w:sz="4" w:space="0" w:color="auto"/>
              <w:right w:val="nil"/>
            </w:tcBorders>
          </w:tcPr>
          <w:p w14:paraId="556004DA"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5FA6FE21"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4701726"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7B34DA81" w14:textId="77777777" w:rsidR="00824E99" w:rsidRDefault="00824E99" w:rsidP="00A0354B">
            <w:pPr>
              <w:rPr>
                <w:b/>
                <w:bCs/>
                <w:lang w:val="en-US"/>
              </w:rPr>
            </w:pPr>
          </w:p>
        </w:tc>
      </w:tr>
      <w:tr w:rsidR="00824E99" w:rsidRPr="001F26B6" w14:paraId="4C7E9EF2"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26317324"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521AE3F9"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6CA8B4A0" w14:textId="77777777" w:rsidR="00824E99" w:rsidRPr="007F2714" w:rsidRDefault="00824E99" w:rsidP="00A0354B">
            <w:pPr>
              <w:rPr>
                <w:b/>
                <w:bCs/>
                <w:sz w:val="22"/>
                <w:szCs w:val="22"/>
                <w:lang w:val="en-US"/>
              </w:rPr>
            </w:pPr>
            <w:r w:rsidRPr="001F26B6">
              <w:rPr>
                <w:b/>
                <w:bCs/>
                <w:sz w:val="22"/>
                <w:szCs w:val="22"/>
                <w:lang w:val="en-US"/>
              </w:rPr>
              <w:t>1.2. Glafuri, rigle, coloane</w:t>
            </w:r>
          </w:p>
          <w:p w14:paraId="1F2650EB"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1BFB0557"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08089667" w14:textId="77777777" w:rsidR="00824E99" w:rsidRPr="001F26B6" w:rsidRDefault="00824E99" w:rsidP="00A0354B">
            <w:pPr>
              <w:rPr>
                <w:lang w:val="en-US"/>
              </w:rPr>
            </w:pPr>
          </w:p>
        </w:tc>
      </w:tr>
      <w:tr w:rsidR="00824E99" w14:paraId="129CD5B4"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0A4863A" w14:textId="77777777" w:rsidR="00824E99" w:rsidRDefault="00824E99" w:rsidP="00A0354B">
            <w:pPr>
              <w:rPr>
                <w:lang w:val="en-US"/>
              </w:rPr>
            </w:pPr>
            <w:r>
              <w:rPr>
                <w:lang w:val="en-US"/>
              </w:rPr>
              <w:t>17</w:t>
            </w:r>
          </w:p>
        </w:tc>
        <w:tc>
          <w:tcPr>
            <w:tcW w:w="1400" w:type="dxa"/>
            <w:gridSpan w:val="4"/>
            <w:tcBorders>
              <w:top w:val="single" w:sz="4" w:space="0" w:color="auto"/>
              <w:bottom w:val="single" w:sz="4" w:space="0" w:color="auto"/>
            </w:tcBorders>
          </w:tcPr>
          <w:p w14:paraId="32BE3085" w14:textId="77777777" w:rsidR="00824E99" w:rsidRDefault="00824E99" w:rsidP="00A0354B">
            <w:pPr>
              <w:rPr>
                <w:lang w:val="en-US"/>
              </w:rPr>
            </w:pPr>
            <w:r>
              <w:rPr>
                <w:lang w:val="en-US"/>
              </w:rPr>
              <w:t>RpCJ35A</w:t>
            </w:r>
          </w:p>
          <w:p w14:paraId="455822CD"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13BED0F"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Desfaceri de tencuieli interioare driscuite </w:t>
            </w:r>
            <w:r>
              <w:rPr>
                <w:rFonts w:ascii="Times New Roman CYR" w:hAnsi="Times New Roman CYR" w:cs="Times New Roman CYR"/>
                <w:sz w:val="16"/>
                <w:szCs w:val="16"/>
                <w:lang w:val="en-US"/>
              </w:rPr>
              <w:t xml:space="preserve"> </w:t>
            </w:r>
          </w:p>
          <w:p w14:paraId="53024971"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9C84A98"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33E27B31" w14:textId="77777777" w:rsidR="00824E99" w:rsidRPr="00B400BD" w:rsidRDefault="00824E99" w:rsidP="00A0354B">
            <w:pPr>
              <w:jc w:val="center"/>
              <w:rPr>
                <w:b/>
                <w:bCs/>
                <w:lang w:val="en-US"/>
              </w:rPr>
            </w:pPr>
            <w:r w:rsidRPr="00B400BD">
              <w:rPr>
                <w:b/>
                <w:bCs/>
                <w:lang w:val="en-US"/>
              </w:rPr>
              <w:t>23,35</w:t>
            </w:r>
          </w:p>
        </w:tc>
      </w:tr>
      <w:tr w:rsidR="00824E99" w14:paraId="2708A1B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5BF1822" w14:textId="77777777" w:rsidR="00824E99" w:rsidRDefault="00824E99" w:rsidP="00A0354B">
            <w:pPr>
              <w:rPr>
                <w:lang w:val="en-US"/>
              </w:rPr>
            </w:pPr>
          </w:p>
        </w:tc>
        <w:tc>
          <w:tcPr>
            <w:tcW w:w="1400" w:type="dxa"/>
            <w:gridSpan w:val="4"/>
            <w:tcBorders>
              <w:top w:val="nil"/>
              <w:bottom w:val="single" w:sz="2" w:space="0" w:color="auto"/>
            </w:tcBorders>
            <w:vAlign w:val="center"/>
          </w:tcPr>
          <w:p w14:paraId="2F0D9D9B"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38640133"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6F8EDCB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6B6347E" w14:textId="77777777" w:rsidR="00824E99" w:rsidRDefault="00824E99" w:rsidP="00A0354B">
            <w:pPr>
              <w:rPr>
                <w:lang w:val="en-US"/>
              </w:rPr>
            </w:pPr>
            <w:r>
              <w:rPr>
                <w:lang w:val="en-US"/>
              </w:rPr>
              <w:t>2,802</w:t>
            </w:r>
          </w:p>
        </w:tc>
      </w:tr>
      <w:tr w:rsidR="00824E99" w14:paraId="7C3032E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1309817" w14:textId="77777777" w:rsidR="00824E99" w:rsidRDefault="00824E99" w:rsidP="00A0354B">
            <w:pPr>
              <w:rPr>
                <w:lang w:val="en-US"/>
              </w:rPr>
            </w:pPr>
          </w:p>
        </w:tc>
        <w:tc>
          <w:tcPr>
            <w:tcW w:w="1400" w:type="dxa"/>
            <w:gridSpan w:val="4"/>
            <w:tcBorders>
              <w:top w:val="nil"/>
              <w:bottom w:val="single" w:sz="2" w:space="0" w:color="auto"/>
            </w:tcBorders>
            <w:vAlign w:val="center"/>
          </w:tcPr>
          <w:p w14:paraId="10475D16"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1CCAC759"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2A4E573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A7456BC" w14:textId="77777777" w:rsidR="00824E99" w:rsidRDefault="00824E99" w:rsidP="00A0354B">
            <w:pPr>
              <w:rPr>
                <w:lang w:val="en-US"/>
              </w:rPr>
            </w:pPr>
            <w:r>
              <w:rPr>
                <w:lang w:val="en-US"/>
              </w:rPr>
              <w:t>3,502</w:t>
            </w:r>
          </w:p>
        </w:tc>
      </w:tr>
      <w:tr w:rsidR="00824E99" w14:paraId="39707C2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01DA22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BE1C080"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4EA2D9A6"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58848567" w14:textId="77777777" w:rsidR="00824E99" w:rsidRDefault="00824E99" w:rsidP="00A0354B">
            <w:pPr>
              <w:rPr>
                <w:lang w:val="en-US"/>
              </w:rPr>
            </w:pPr>
            <w:r>
              <w:rPr>
                <w:lang w:val="en-US"/>
              </w:rPr>
              <w:t>m3</w:t>
            </w:r>
          </w:p>
        </w:tc>
        <w:tc>
          <w:tcPr>
            <w:tcW w:w="1134" w:type="dxa"/>
            <w:tcBorders>
              <w:top w:val="nil"/>
              <w:bottom w:val="single" w:sz="2" w:space="0" w:color="auto"/>
            </w:tcBorders>
          </w:tcPr>
          <w:p w14:paraId="6EFEA0EC" w14:textId="77777777" w:rsidR="00824E99" w:rsidRDefault="00824E99" w:rsidP="00A0354B">
            <w:pPr>
              <w:rPr>
                <w:lang w:val="en-US"/>
              </w:rPr>
            </w:pPr>
            <w:r>
              <w:rPr>
                <w:lang w:val="en-US"/>
              </w:rPr>
              <w:t>1,168</w:t>
            </w:r>
          </w:p>
        </w:tc>
      </w:tr>
      <w:tr w:rsidR="00824E99" w14:paraId="1A4693E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B57350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B9A90CE" w14:textId="77777777" w:rsidR="00824E99" w:rsidRDefault="00824E99" w:rsidP="00A0354B">
            <w:pPr>
              <w:jc w:val="center"/>
              <w:rPr>
                <w:sz w:val="16"/>
                <w:szCs w:val="16"/>
                <w:lang w:val="en-US"/>
              </w:rPr>
            </w:pPr>
            <w:r>
              <w:rPr>
                <w:sz w:val="16"/>
                <w:szCs w:val="16"/>
                <w:lang w:val="en-US"/>
              </w:rPr>
              <w:t>2922140006703</w:t>
            </w:r>
          </w:p>
        </w:tc>
        <w:tc>
          <w:tcPr>
            <w:tcW w:w="5980" w:type="dxa"/>
            <w:gridSpan w:val="6"/>
            <w:tcBorders>
              <w:top w:val="nil"/>
              <w:bottom w:val="single" w:sz="2" w:space="0" w:color="auto"/>
            </w:tcBorders>
          </w:tcPr>
          <w:p w14:paraId="03B21651" w14:textId="77777777" w:rsidR="00824E99" w:rsidRDefault="00824E99" w:rsidP="00A0354B">
            <w:pPr>
              <w:rPr>
                <w:lang w:val="en-US"/>
              </w:rPr>
            </w:pPr>
            <w:r>
              <w:rPr>
                <w:lang w:val="en-US"/>
              </w:rPr>
              <w:t>Macara fereastra de 0,0015 MN (0,15 tf)</w:t>
            </w:r>
          </w:p>
        </w:tc>
        <w:tc>
          <w:tcPr>
            <w:tcW w:w="1134" w:type="dxa"/>
            <w:gridSpan w:val="2"/>
            <w:tcBorders>
              <w:top w:val="nil"/>
              <w:bottom w:val="single" w:sz="2" w:space="0" w:color="auto"/>
            </w:tcBorders>
          </w:tcPr>
          <w:p w14:paraId="620ECEF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D275DCE" w14:textId="77777777" w:rsidR="00824E99" w:rsidRDefault="00824E99" w:rsidP="00A0354B">
            <w:pPr>
              <w:rPr>
                <w:lang w:val="en-US"/>
              </w:rPr>
            </w:pPr>
            <w:r>
              <w:rPr>
                <w:lang w:val="en-US"/>
              </w:rPr>
              <w:t>0,234</w:t>
            </w:r>
          </w:p>
        </w:tc>
      </w:tr>
      <w:tr w:rsidR="00824E99" w14:paraId="1BD7375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0A41C18" w14:textId="77777777" w:rsidR="00824E99" w:rsidRDefault="00824E99" w:rsidP="00A0354B">
            <w:pPr>
              <w:rPr>
                <w:lang w:val="en-US"/>
              </w:rPr>
            </w:pPr>
            <w:r>
              <w:rPr>
                <w:lang w:val="en-US"/>
              </w:rPr>
              <w:t>18</w:t>
            </w:r>
          </w:p>
        </w:tc>
        <w:tc>
          <w:tcPr>
            <w:tcW w:w="1400" w:type="dxa"/>
            <w:gridSpan w:val="4"/>
            <w:tcBorders>
              <w:top w:val="single" w:sz="4" w:space="0" w:color="auto"/>
              <w:bottom w:val="single" w:sz="4" w:space="0" w:color="auto"/>
            </w:tcBorders>
          </w:tcPr>
          <w:p w14:paraId="52D69A23" w14:textId="77777777" w:rsidR="00824E99" w:rsidRDefault="00824E99" w:rsidP="00A0354B">
            <w:pPr>
              <w:rPr>
                <w:lang w:val="en-US"/>
              </w:rPr>
            </w:pPr>
            <w:r>
              <w:rPr>
                <w:lang w:val="en-US"/>
              </w:rPr>
              <w:t>RpCM33A</w:t>
            </w:r>
          </w:p>
          <w:p w14:paraId="0DE40D41"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0DD369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Demontarea placajelor din faianta, gresie, ceramica (pervazuri geamuri)</w:t>
            </w:r>
            <w:r>
              <w:rPr>
                <w:rFonts w:ascii="Times New Roman CYR" w:hAnsi="Times New Roman CYR" w:cs="Times New Roman CYR"/>
                <w:sz w:val="16"/>
                <w:szCs w:val="16"/>
                <w:lang w:val="en-US"/>
              </w:rPr>
              <w:t xml:space="preserve"> </w:t>
            </w:r>
          </w:p>
          <w:p w14:paraId="4184906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5A5A7AD"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0F1E6361" w14:textId="77777777" w:rsidR="00824E99" w:rsidRPr="00B400BD" w:rsidRDefault="00824E99" w:rsidP="00A0354B">
            <w:pPr>
              <w:jc w:val="center"/>
              <w:rPr>
                <w:b/>
                <w:bCs/>
                <w:lang w:val="en-US"/>
              </w:rPr>
            </w:pPr>
            <w:r w:rsidRPr="00B400BD">
              <w:rPr>
                <w:b/>
                <w:bCs/>
                <w:lang w:val="en-US"/>
              </w:rPr>
              <w:t>2,02</w:t>
            </w:r>
          </w:p>
        </w:tc>
      </w:tr>
      <w:tr w:rsidR="00824E99" w14:paraId="03D2CC8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A71BEF2" w14:textId="77777777" w:rsidR="00824E99" w:rsidRDefault="00824E99" w:rsidP="00A0354B">
            <w:pPr>
              <w:rPr>
                <w:lang w:val="en-US"/>
              </w:rPr>
            </w:pPr>
          </w:p>
        </w:tc>
        <w:tc>
          <w:tcPr>
            <w:tcW w:w="1400" w:type="dxa"/>
            <w:gridSpan w:val="4"/>
            <w:tcBorders>
              <w:top w:val="nil"/>
              <w:bottom w:val="single" w:sz="2" w:space="0" w:color="auto"/>
            </w:tcBorders>
            <w:vAlign w:val="center"/>
          </w:tcPr>
          <w:p w14:paraId="68B71D4F" w14:textId="77777777" w:rsidR="00824E99" w:rsidRDefault="00824E99" w:rsidP="00A0354B">
            <w:pPr>
              <w:jc w:val="center"/>
              <w:rPr>
                <w:sz w:val="16"/>
                <w:szCs w:val="16"/>
                <w:lang w:val="en-US"/>
              </w:rPr>
            </w:pPr>
            <w:r>
              <w:rPr>
                <w:sz w:val="16"/>
                <w:szCs w:val="16"/>
                <w:lang w:val="en-US"/>
              </w:rPr>
              <w:t>7132010010900</w:t>
            </w:r>
          </w:p>
        </w:tc>
        <w:tc>
          <w:tcPr>
            <w:tcW w:w="5980" w:type="dxa"/>
            <w:gridSpan w:val="6"/>
            <w:tcBorders>
              <w:top w:val="nil"/>
              <w:bottom w:val="single" w:sz="2" w:space="0" w:color="auto"/>
            </w:tcBorders>
          </w:tcPr>
          <w:p w14:paraId="53EC3FE8" w14:textId="77777777" w:rsidR="00824E99" w:rsidRDefault="00824E99" w:rsidP="00A0354B">
            <w:pPr>
              <w:rPr>
                <w:lang w:val="en-US"/>
              </w:rPr>
            </w:pPr>
            <w:r>
              <w:rPr>
                <w:lang w:val="en-US"/>
              </w:rPr>
              <w:t>Faiantar</w:t>
            </w:r>
          </w:p>
        </w:tc>
        <w:tc>
          <w:tcPr>
            <w:tcW w:w="1134" w:type="dxa"/>
            <w:gridSpan w:val="2"/>
            <w:tcBorders>
              <w:top w:val="nil"/>
              <w:bottom w:val="single" w:sz="2" w:space="0" w:color="auto"/>
            </w:tcBorders>
          </w:tcPr>
          <w:p w14:paraId="295C89D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E1FC4EE" w14:textId="77777777" w:rsidR="00824E99" w:rsidRDefault="00824E99" w:rsidP="00A0354B">
            <w:pPr>
              <w:rPr>
                <w:lang w:val="en-US"/>
              </w:rPr>
            </w:pPr>
            <w:r>
              <w:rPr>
                <w:lang w:val="en-US"/>
              </w:rPr>
              <w:t>1,616</w:t>
            </w:r>
          </w:p>
        </w:tc>
      </w:tr>
      <w:tr w:rsidR="00824E99" w14:paraId="2D09417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8FD50BA" w14:textId="77777777" w:rsidR="00824E99" w:rsidRDefault="00824E99" w:rsidP="00A0354B">
            <w:pPr>
              <w:rPr>
                <w:lang w:val="en-US"/>
              </w:rPr>
            </w:pPr>
          </w:p>
        </w:tc>
        <w:tc>
          <w:tcPr>
            <w:tcW w:w="1400" w:type="dxa"/>
            <w:gridSpan w:val="4"/>
            <w:tcBorders>
              <w:top w:val="nil"/>
              <w:bottom w:val="single" w:sz="2" w:space="0" w:color="auto"/>
            </w:tcBorders>
            <w:vAlign w:val="center"/>
          </w:tcPr>
          <w:p w14:paraId="390EC8D0"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073A93DB"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6D46E63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3F9B107" w14:textId="77777777" w:rsidR="00824E99" w:rsidRDefault="00824E99" w:rsidP="00A0354B">
            <w:pPr>
              <w:rPr>
                <w:lang w:val="en-US"/>
              </w:rPr>
            </w:pPr>
            <w:r>
              <w:rPr>
                <w:lang w:val="en-US"/>
              </w:rPr>
              <w:t>1,616</w:t>
            </w:r>
          </w:p>
        </w:tc>
      </w:tr>
      <w:tr w:rsidR="00824E99" w14:paraId="389FC9D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7216FF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8D10244"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4550B2A2"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43E1D914" w14:textId="77777777" w:rsidR="00824E99" w:rsidRDefault="00824E99" w:rsidP="00A0354B">
            <w:pPr>
              <w:rPr>
                <w:lang w:val="en-US"/>
              </w:rPr>
            </w:pPr>
            <w:r>
              <w:rPr>
                <w:lang w:val="en-US"/>
              </w:rPr>
              <w:t>m3</w:t>
            </w:r>
          </w:p>
        </w:tc>
        <w:tc>
          <w:tcPr>
            <w:tcW w:w="1134" w:type="dxa"/>
            <w:tcBorders>
              <w:top w:val="nil"/>
              <w:bottom w:val="single" w:sz="2" w:space="0" w:color="auto"/>
            </w:tcBorders>
          </w:tcPr>
          <w:p w14:paraId="4A51A124" w14:textId="77777777" w:rsidR="00824E99" w:rsidRDefault="00824E99" w:rsidP="00A0354B">
            <w:pPr>
              <w:rPr>
                <w:lang w:val="en-US"/>
              </w:rPr>
            </w:pPr>
            <w:r>
              <w:rPr>
                <w:lang w:val="en-US"/>
              </w:rPr>
              <w:t>0,006</w:t>
            </w:r>
          </w:p>
        </w:tc>
      </w:tr>
      <w:tr w:rsidR="00824E99" w14:paraId="4E45EEE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50F9FF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379870D" w14:textId="77777777" w:rsidR="00824E99" w:rsidRDefault="00824E99" w:rsidP="00A0354B">
            <w:pPr>
              <w:jc w:val="center"/>
              <w:rPr>
                <w:sz w:val="16"/>
                <w:szCs w:val="16"/>
                <w:lang w:val="en-US"/>
              </w:rPr>
            </w:pPr>
            <w:r>
              <w:rPr>
                <w:sz w:val="16"/>
                <w:szCs w:val="16"/>
                <w:lang w:val="en-US"/>
              </w:rPr>
              <w:t>2922140006703</w:t>
            </w:r>
          </w:p>
        </w:tc>
        <w:tc>
          <w:tcPr>
            <w:tcW w:w="5980" w:type="dxa"/>
            <w:gridSpan w:val="6"/>
            <w:tcBorders>
              <w:top w:val="nil"/>
              <w:bottom w:val="single" w:sz="2" w:space="0" w:color="auto"/>
            </w:tcBorders>
          </w:tcPr>
          <w:p w14:paraId="083EC4E9" w14:textId="77777777" w:rsidR="00824E99" w:rsidRDefault="00824E99" w:rsidP="00A0354B">
            <w:pPr>
              <w:rPr>
                <w:lang w:val="en-US"/>
              </w:rPr>
            </w:pPr>
            <w:r>
              <w:rPr>
                <w:lang w:val="en-US"/>
              </w:rPr>
              <w:t>Macara fereastra de 0,0015 MN (0,15 tf)</w:t>
            </w:r>
          </w:p>
        </w:tc>
        <w:tc>
          <w:tcPr>
            <w:tcW w:w="1134" w:type="dxa"/>
            <w:gridSpan w:val="2"/>
            <w:tcBorders>
              <w:top w:val="nil"/>
              <w:bottom w:val="single" w:sz="2" w:space="0" w:color="auto"/>
            </w:tcBorders>
          </w:tcPr>
          <w:p w14:paraId="6B14C12F"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6441E2A" w14:textId="77777777" w:rsidR="00824E99" w:rsidRDefault="00824E99" w:rsidP="00A0354B">
            <w:pPr>
              <w:rPr>
                <w:lang w:val="en-US"/>
              </w:rPr>
            </w:pPr>
            <w:r>
              <w:rPr>
                <w:lang w:val="en-US"/>
              </w:rPr>
              <w:t>0,030</w:t>
            </w:r>
          </w:p>
        </w:tc>
      </w:tr>
      <w:tr w:rsidR="00824E99" w14:paraId="241A961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BEBC061" w14:textId="77777777" w:rsidR="00824E99" w:rsidRDefault="00824E99" w:rsidP="00A0354B">
            <w:pPr>
              <w:rPr>
                <w:lang w:val="en-US"/>
              </w:rPr>
            </w:pPr>
            <w:r>
              <w:rPr>
                <w:lang w:val="en-US"/>
              </w:rPr>
              <w:t>19</w:t>
            </w:r>
          </w:p>
        </w:tc>
        <w:tc>
          <w:tcPr>
            <w:tcW w:w="1400" w:type="dxa"/>
            <w:gridSpan w:val="4"/>
            <w:tcBorders>
              <w:top w:val="single" w:sz="4" w:space="0" w:color="auto"/>
              <w:bottom w:val="single" w:sz="4" w:space="0" w:color="auto"/>
            </w:tcBorders>
          </w:tcPr>
          <w:p w14:paraId="4E40319D" w14:textId="77777777" w:rsidR="00824E99" w:rsidRDefault="00824E99" w:rsidP="00A0354B">
            <w:pPr>
              <w:rPr>
                <w:lang w:val="en-US"/>
              </w:rPr>
            </w:pPr>
            <w:r>
              <w:rPr>
                <w:lang w:val="en-US"/>
              </w:rPr>
              <w:t>RpCJ06B</w:t>
            </w:r>
          </w:p>
          <w:p w14:paraId="0FBC2EED"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160FA3D"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lang w:val="en-US"/>
              </w:rPr>
              <w:t xml:space="preserve"> </w:t>
            </w:r>
          </w:p>
          <w:p w14:paraId="406CBC3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67D83D1"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3836A9BD" w14:textId="77777777" w:rsidR="00824E99" w:rsidRPr="00B400BD" w:rsidRDefault="00824E99" w:rsidP="00A0354B">
            <w:pPr>
              <w:jc w:val="center"/>
              <w:rPr>
                <w:b/>
                <w:bCs/>
                <w:lang w:val="en-US"/>
              </w:rPr>
            </w:pPr>
            <w:r w:rsidRPr="00B400BD">
              <w:rPr>
                <w:b/>
                <w:bCs/>
                <w:lang w:val="en-US"/>
              </w:rPr>
              <w:t>57,65</w:t>
            </w:r>
          </w:p>
        </w:tc>
      </w:tr>
      <w:tr w:rsidR="00824E99" w14:paraId="34151E2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AFC0549" w14:textId="77777777" w:rsidR="00824E99" w:rsidRDefault="00824E99" w:rsidP="00A0354B">
            <w:pPr>
              <w:rPr>
                <w:lang w:val="en-US"/>
              </w:rPr>
            </w:pPr>
          </w:p>
        </w:tc>
        <w:tc>
          <w:tcPr>
            <w:tcW w:w="1400" w:type="dxa"/>
            <w:gridSpan w:val="4"/>
            <w:tcBorders>
              <w:top w:val="nil"/>
              <w:bottom w:val="single" w:sz="2" w:space="0" w:color="auto"/>
            </w:tcBorders>
            <w:vAlign w:val="center"/>
          </w:tcPr>
          <w:p w14:paraId="216385B5" w14:textId="77777777" w:rsidR="00824E99" w:rsidRDefault="00824E99" w:rsidP="00A0354B">
            <w:pPr>
              <w:jc w:val="center"/>
              <w:rPr>
                <w:sz w:val="16"/>
                <w:szCs w:val="16"/>
                <w:lang w:val="en-US"/>
              </w:rPr>
            </w:pPr>
            <w:r>
              <w:rPr>
                <w:sz w:val="16"/>
                <w:szCs w:val="16"/>
                <w:lang w:val="en-US"/>
              </w:rPr>
              <w:t>7122050013442</w:t>
            </w:r>
          </w:p>
        </w:tc>
        <w:tc>
          <w:tcPr>
            <w:tcW w:w="5980" w:type="dxa"/>
            <w:gridSpan w:val="6"/>
            <w:tcBorders>
              <w:top w:val="nil"/>
              <w:bottom w:val="single" w:sz="2" w:space="0" w:color="auto"/>
            </w:tcBorders>
          </w:tcPr>
          <w:p w14:paraId="020D2F79" w14:textId="77777777" w:rsidR="00824E99" w:rsidRDefault="00824E99" w:rsidP="00A0354B">
            <w:pPr>
              <w:rPr>
                <w:lang w:val="en-US"/>
              </w:rPr>
            </w:pPr>
            <w:r>
              <w:rPr>
                <w:lang w:val="en-US"/>
              </w:rPr>
              <w:t>Tencuitor</w:t>
            </w:r>
          </w:p>
        </w:tc>
        <w:tc>
          <w:tcPr>
            <w:tcW w:w="1134" w:type="dxa"/>
            <w:gridSpan w:val="2"/>
            <w:tcBorders>
              <w:top w:val="nil"/>
              <w:bottom w:val="single" w:sz="2" w:space="0" w:color="auto"/>
            </w:tcBorders>
          </w:tcPr>
          <w:p w14:paraId="4EE2E9B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22C99CC" w14:textId="77777777" w:rsidR="00824E99" w:rsidRDefault="00824E99" w:rsidP="00A0354B">
            <w:pPr>
              <w:rPr>
                <w:lang w:val="en-US"/>
              </w:rPr>
            </w:pPr>
            <w:r>
              <w:rPr>
                <w:lang w:val="en-US"/>
              </w:rPr>
              <w:t>25,366</w:t>
            </w:r>
          </w:p>
        </w:tc>
      </w:tr>
      <w:tr w:rsidR="00824E99" w14:paraId="3EE78F1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9334997" w14:textId="77777777" w:rsidR="00824E99" w:rsidRDefault="00824E99" w:rsidP="00A0354B">
            <w:pPr>
              <w:rPr>
                <w:lang w:val="en-US"/>
              </w:rPr>
            </w:pPr>
          </w:p>
        </w:tc>
        <w:tc>
          <w:tcPr>
            <w:tcW w:w="1400" w:type="dxa"/>
            <w:gridSpan w:val="4"/>
            <w:tcBorders>
              <w:top w:val="nil"/>
              <w:bottom w:val="single" w:sz="2" w:space="0" w:color="auto"/>
            </w:tcBorders>
            <w:vAlign w:val="center"/>
          </w:tcPr>
          <w:p w14:paraId="2F9AE3E6"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6425B150"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15104433"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C150EDA" w14:textId="77777777" w:rsidR="00824E99" w:rsidRDefault="00824E99" w:rsidP="00A0354B">
            <w:pPr>
              <w:rPr>
                <w:lang w:val="en-US"/>
              </w:rPr>
            </w:pPr>
            <w:r>
              <w:rPr>
                <w:lang w:val="en-US"/>
              </w:rPr>
              <w:t>12,683</w:t>
            </w:r>
          </w:p>
        </w:tc>
      </w:tr>
      <w:tr w:rsidR="00824E99" w14:paraId="4432239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46A6E8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21E2754" w14:textId="77777777" w:rsidR="00824E99" w:rsidRDefault="00824E99" w:rsidP="00A0354B">
            <w:pPr>
              <w:jc w:val="center"/>
              <w:rPr>
                <w:sz w:val="16"/>
                <w:szCs w:val="16"/>
                <w:lang w:val="en-US"/>
              </w:rPr>
            </w:pPr>
            <w:r>
              <w:rPr>
                <w:sz w:val="16"/>
                <w:szCs w:val="16"/>
                <w:lang w:val="en-US"/>
              </w:rPr>
              <w:t>2651122100402</w:t>
            </w:r>
          </w:p>
        </w:tc>
        <w:tc>
          <w:tcPr>
            <w:tcW w:w="5980" w:type="dxa"/>
            <w:gridSpan w:val="6"/>
            <w:tcBorders>
              <w:top w:val="nil"/>
              <w:bottom w:val="single" w:sz="2" w:space="0" w:color="auto"/>
            </w:tcBorders>
          </w:tcPr>
          <w:p w14:paraId="29D77A8A" w14:textId="77777777" w:rsidR="00824E99" w:rsidRDefault="00824E99" w:rsidP="00A0354B">
            <w:pPr>
              <w:rPr>
                <w:lang w:val="en-US"/>
              </w:rPr>
            </w:pPr>
            <w:r>
              <w:rPr>
                <w:lang w:val="en-US"/>
              </w:rPr>
              <w:t>Ciment metalurgic cu adaosuri M 30 saci S1500</w:t>
            </w:r>
          </w:p>
        </w:tc>
        <w:tc>
          <w:tcPr>
            <w:tcW w:w="1134" w:type="dxa"/>
            <w:gridSpan w:val="2"/>
            <w:tcBorders>
              <w:top w:val="nil"/>
              <w:bottom w:val="single" w:sz="2" w:space="0" w:color="auto"/>
            </w:tcBorders>
          </w:tcPr>
          <w:p w14:paraId="4A84BC60" w14:textId="77777777" w:rsidR="00824E99" w:rsidRDefault="00824E99" w:rsidP="00A0354B">
            <w:pPr>
              <w:rPr>
                <w:lang w:val="en-US"/>
              </w:rPr>
            </w:pPr>
            <w:r>
              <w:rPr>
                <w:lang w:val="en-US"/>
              </w:rPr>
              <w:t>kg</w:t>
            </w:r>
          </w:p>
        </w:tc>
        <w:tc>
          <w:tcPr>
            <w:tcW w:w="1134" w:type="dxa"/>
            <w:tcBorders>
              <w:top w:val="nil"/>
              <w:bottom w:val="single" w:sz="2" w:space="0" w:color="auto"/>
            </w:tcBorders>
          </w:tcPr>
          <w:p w14:paraId="613B8A36" w14:textId="77777777" w:rsidR="00824E99" w:rsidRDefault="00824E99" w:rsidP="00A0354B">
            <w:pPr>
              <w:rPr>
                <w:lang w:val="en-US"/>
              </w:rPr>
            </w:pPr>
            <w:r>
              <w:rPr>
                <w:lang w:val="en-US"/>
              </w:rPr>
              <w:t>56,497</w:t>
            </w:r>
          </w:p>
        </w:tc>
      </w:tr>
      <w:tr w:rsidR="00824E99" w14:paraId="3ABC5FE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28B455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3F1233B" w14:textId="77777777" w:rsidR="00824E99" w:rsidRDefault="00824E99" w:rsidP="00A0354B">
            <w:pPr>
              <w:jc w:val="center"/>
              <w:rPr>
                <w:sz w:val="16"/>
                <w:szCs w:val="16"/>
                <w:lang w:val="en-US"/>
              </w:rPr>
            </w:pPr>
            <w:r>
              <w:rPr>
                <w:sz w:val="16"/>
                <w:szCs w:val="16"/>
                <w:lang w:val="en-US"/>
              </w:rPr>
              <w:t>2652102100713</w:t>
            </w:r>
          </w:p>
        </w:tc>
        <w:tc>
          <w:tcPr>
            <w:tcW w:w="5980" w:type="dxa"/>
            <w:gridSpan w:val="6"/>
            <w:tcBorders>
              <w:top w:val="nil"/>
              <w:bottom w:val="single" w:sz="2" w:space="0" w:color="auto"/>
            </w:tcBorders>
          </w:tcPr>
          <w:p w14:paraId="14E1607C" w14:textId="77777777" w:rsidR="00824E99" w:rsidRDefault="00824E99" w:rsidP="00A0354B">
            <w:pPr>
              <w:rPr>
                <w:lang w:val="en-US"/>
              </w:rPr>
            </w:pPr>
            <w:r>
              <w:rPr>
                <w:lang w:val="en-US"/>
              </w:rPr>
              <w:t>Var pasta</w:t>
            </w:r>
          </w:p>
        </w:tc>
        <w:tc>
          <w:tcPr>
            <w:tcW w:w="1134" w:type="dxa"/>
            <w:gridSpan w:val="2"/>
            <w:tcBorders>
              <w:top w:val="nil"/>
              <w:bottom w:val="single" w:sz="2" w:space="0" w:color="auto"/>
            </w:tcBorders>
          </w:tcPr>
          <w:p w14:paraId="253F248E" w14:textId="77777777" w:rsidR="00824E99" w:rsidRDefault="00824E99" w:rsidP="00A0354B">
            <w:pPr>
              <w:rPr>
                <w:lang w:val="en-US"/>
              </w:rPr>
            </w:pPr>
            <w:r>
              <w:rPr>
                <w:lang w:val="en-US"/>
              </w:rPr>
              <w:t>m3</w:t>
            </w:r>
          </w:p>
        </w:tc>
        <w:tc>
          <w:tcPr>
            <w:tcW w:w="1134" w:type="dxa"/>
            <w:tcBorders>
              <w:top w:val="nil"/>
              <w:bottom w:val="single" w:sz="2" w:space="0" w:color="auto"/>
            </w:tcBorders>
          </w:tcPr>
          <w:p w14:paraId="026A1536" w14:textId="77777777" w:rsidR="00824E99" w:rsidRDefault="00824E99" w:rsidP="00A0354B">
            <w:pPr>
              <w:rPr>
                <w:lang w:val="en-US"/>
              </w:rPr>
            </w:pPr>
            <w:r>
              <w:rPr>
                <w:lang w:val="en-US"/>
              </w:rPr>
              <w:t>0,058</w:t>
            </w:r>
          </w:p>
        </w:tc>
      </w:tr>
      <w:tr w:rsidR="00824E99" w14:paraId="5D3103B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7B71B7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6A5CE8A" w14:textId="77777777" w:rsidR="00824E99" w:rsidRDefault="00824E99" w:rsidP="00A0354B">
            <w:pPr>
              <w:jc w:val="center"/>
              <w:rPr>
                <w:sz w:val="16"/>
                <w:szCs w:val="16"/>
                <w:lang w:val="en-US"/>
              </w:rPr>
            </w:pPr>
            <w:r>
              <w:rPr>
                <w:sz w:val="16"/>
                <w:szCs w:val="16"/>
                <w:lang w:val="en-US"/>
              </w:rPr>
              <w:t>82664102101000</w:t>
            </w:r>
          </w:p>
        </w:tc>
        <w:tc>
          <w:tcPr>
            <w:tcW w:w="5980" w:type="dxa"/>
            <w:gridSpan w:val="6"/>
            <w:tcBorders>
              <w:top w:val="nil"/>
              <w:bottom w:val="single" w:sz="2" w:space="0" w:color="auto"/>
            </w:tcBorders>
          </w:tcPr>
          <w:p w14:paraId="51F17F50" w14:textId="77777777" w:rsidR="00824E99" w:rsidRDefault="00824E99" w:rsidP="00A0354B">
            <w:pPr>
              <w:rPr>
                <w:lang w:val="en-US"/>
              </w:rPr>
            </w:pPr>
            <w:r>
              <w:rPr>
                <w:lang w:val="en-US"/>
              </w:rPr>
              <w:t>Mortar var-ciment M 25-T(pt.informatie)</w:t>
            </w:r>
          </w:p>
        </w:tc>
        <w:tc>
          <w:tcPr>
            <w:tcW w:w="1134" w:type="dxa"/>
            <w:gridSpan w:val="2"/>
            <w:tcBorders>
              <w:top w:val="nil"/>
              <w:bottom w:val="single" w:sz="2" w:space="0" w:color="auto"/>
            </w:tcBorders>
          </w:tcPr>
          <w:p w14:paraId="38AE1194" w14:textId="77777777" w:rsidR="00824E99" w:rsidRDefault="00824E99" w:rsidP="00A0354B">
            <w:pPr>
              <w:rPr>
                <w:lang w:val="en-US"/>
              </w:rPr>
            </w:pPr>
            <w:r>
              <w:rPr>
                <w:lang w:val="en-US"/>
              </w:rPr>
              <w:t>m3</w:t>
            </w:r>
          </w:p>
        </w:tc>
        <w:tc>
          <w:tcPr>
            <w:tcW w:w="1134" w:type="dxa"/>
            <w:tcBorders>
              <w:top w:val="nil"/>
              <w:bottom w:val="single" w:sz="2" w:space="0" w:color="auto"/>
            </w:tcBorders>
          </w:tcPr>
          <w:p w14:paraId="08E53BBA" w14:textId="77777777" w:rsidR="00824E99" w:rsidRDefault="00824E99" w:rsidP="00A0354B">
            <w:pPr>
              <w:rPr>
                <w:lang w:val="en-US"/>
              </w:rPr>
            </w:pPr>
            <w:r>
              <w:rPr>
                <w:lang w:val="en-US"/>
              </w:rPr>
              <w:t>0,288</w:t>
            </w:r>
          </w:p>
        </w:tc>
      </w:tr>
      <w:tr w:rsidR="00824E99" w14:paraId="4B4D5EB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C67953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CD31DE3" w14:textId="77777777" w:rsidR="00824E99" w:rsidRDefault="00824E99" w:rsidP="00A0354B">
            <w:pPr>
              <w:jc w:val="center"/>
              <w:rPr>
                <w:sz w:val="16"/>
                <w:szCs w:val="16"/>
                <w:lang w:val="en-US"/>
              </w:rPr>
            </w:pPr>
            <w:r>
              <w:rPr>
                <w:sz w:val="16"/>
                <w:szCs w:val="16"/>
                <w:lang w:val="en-US"/>
              </w:rPr>
              <w:t>1421102200513</w:t>
            </w:r>
          </w:p>
        </w:tc>
        <w:tc>
          <w:tcPr>
            <w:tcW w:w="5980" w:type="dxa"/>
            <w:gridSpan w:val="6"/>
            <w:tcBorders>
              <w:top w:val="nil"/>
              <w:bottom w:val="single" w:sz="2" w:space="0" w:color="auto"/>
            </w:tcBorders>
          </w:tcPr>
          <w:p w14:paraId="7A2E8A4B" w14:textId="77777777" w:rsidR="00824E99" w:rsidRDefault="00824E99" w:rsidP="00A0354B">
            <w:pPr>
              <w:rPr>
                <w:lang w:val="en-US"/>
              </w:rPr>
            </w:pPr>
            <w:r>
              <w:rPr>
                <w:lang w:val="en-US"/>
              </w:rPr>
              <w:t>Nisip sortat nespalat de riu si lacuri 0,0-3,0 mm</w:t>
            </w:r>
          </w:p>
        </w:tc>
        <w:tc>
          <w:tcPr>
            <w:tcW w:w="1134" w:type="dxa"/>
            <w:gridSpan w:val="2"/>
            <w:tcBorders>
              <w:top w:val="nil"/>
              <w:bottom w:val="single" w:sz="2" w:space="0" w:color="auto"/>
            </w:tcBorders>
          </w:tcPr>
          <w:p w14:paraId="667C509C" w14:textId="77777777" w:rsidR="00824E99" w:rsidRDefault="00824E99" w:rsidP="00A0354B">
            <w:pPr>
              <w:rPr>
                <w:lang w:val="en-US"/>
              </w:rPr>
            </w:pPr>
            <w:r>
              <w:rPr>
                <w:lang w:val="en-US"/>
              </w:rPr>
              <w:t>m3</w:t>
            </w:r>
          </w:p>
        </w:tc>
        <w:tc>
          <w:tcPr>
            <w:tcW w:w="1134" w:type="dxa"/>
            <w:tcBorders>
              <w:top w:val="nil"/>
              <w:bottom w:val="single" w:sz="2" w:space="0" w:color="auto"/>
            </w:tcBorders>
          </w:tcPr>
          <w:p w14:paraId="4A2D6A21" w14:textId="77777777" w:rsidR="00824E99" w:rsidRDefault="00824E99" w:rsidP="00A0354B">
            <w:pPr>
              <w:rPr>
                <w:lang w:val="en-US"/>
              </w:rPr>
            </w:pPr>
            <w:r>
              <w:rPr>
                <w:lang w:val="en-US"/>
              </w:rPr>
              <w:t>0,357</w:t>
            </w:r>
          </w:p>
        </w:tc>
      </w:tr>
      <w:tr w:rsidR="00824E99" w14:paraId="61FCC4B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236529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90B3DBA"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2F4BDE5D"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0C9E6ECE" w14:textId="77777777" w:rsidR="00824E99" w:rsidRDefault="00824E99" w:rsidP="00A0354B">
            <w:pPr>
              <w:rPr>
                <w:lang w:val="en-US"/>
              </w:rPr>
            </w:pPr>
            <w:r>
              <w:rPr>
                <w:lang w:val="en-US"/>
              </w:rPr>
              <w:t>m3</w:t>
            </w:r>
          </w:p>
        </w:tc>
        <w:tc>
          <w:tcPr>
            <w:tcW w:w="1134" w:type="dxa"/>
            <w:tcBorders>
              <w:top w:val="nil"/>
              <w:bottom w:val="single" w:sz="2" w:space="0" w:color="auto"/>
            </w:tcBorders>
          </w:tcPr>
          <w:p w14:paraId="350D8038" w14:textId="77777777" w:rsidR="00824E99" w:rsidRDefault="00824E99" w:rsidP="00A0354B">
            <w:pPr>
              <w:rPr>
                <w:lang w:val="en-US"/>
              </w:rPr>
            </w:pPr>
            <w:r>
              <w:rPr>
                <w:lang w:val="en-US"/>
              </w:rPr>
              <w:t>0,086</w:t>
            </w:r>
          </w:p>
        </w:tc>
      </w:tr>
      <w:tr w:rsidR="00824E99" w14:paraId="2E80184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912F77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7AD8F44" w14:textId="77777777" w:rsidR="00824E99" w:rsidRDefault="00824E99" w:rsidP="00A0354B">
            <w:pPr>
              <w:jc w:val="center"/>
              <w:rPr>
                <w:sz w:val="16"/>
                <w:szCs w:val="16"/>
                <w:lang w:val="en-US"/>
              </w:rPr>
            </w:pPr>
            <w:r>
              <w:rPr>
                <w:sz w:val="16"/>
                <w:szCs w:val="16"/>
                <w:lang w:val="en-US"/>
              </w:rPr>
              <w:t>2952270003817</w:t>
            </w:r>
          </w:p>
        </w:tc>
        <w:tc>
          <w:tcPr>
            <w:tcW w:w="5980" w:type="dxa"/>
            <w:gridSpan w:val="6"/>
            <w:tcBorders>
              <w:top w:val="nil"/>
              <w:bottom w:val="single" w:sz="2" w:space="0" w:color="auto"/>
            </w:tcBorders>
          </w:tcPr>
          <w:p w14:paraId="485DEC29" w14:textId="77777777" w:rsidR="00824E99" w:rsidRDefault="00824E99" w:rsidP="00A0354B">
            <w:pPr>
              <w:rPr>
                <w:lang w:val="en-US"/>
              </w:rPr>
            </w:pPr>
            <w:r>
              <w:rPr>
                <w:lang w:val="en-US"/>
              </w:rPr>
              <w:t>Malaxor  pentru mortar de 200 L actionat electric</w:t>
            </w:r>
          </w:p>
        </w:tc>
        <w:tc>
          <w:tcPr>
            <w:tcW w:w="1134" w:type="dxa"/>
            <w:gridSpan w:val="2"/>
            <w:tcBorders>
              <w:top w:val="nil"/>
              <w:bottom w:val="single" w:sz="2" w:space="0" w:color="auto"/>
            </w:tcBorders>
          </w:tcPr>
          <w:p w14:paraId="5639AD2C"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DB54760" w14:textId="77777777" w:rsidR="00824E99" w:rsidRDefault="00824E99" w:rsidP="00A0354B">
            <w:pPr>
              <w:rPr>
                <w:lang w:val="en-US"/>
              </w:rPr>
            </w:pPr>
            <w:r>
              <w:rPr>
                <w:lang w:val="en-US"/>
              </w:rPr>
              <w:t>0,058</w:t>
            </w:r>
          </w:p>
        </w:tc>
      </w:tr>
      <w:tr w:rsidR="00824E99" w14:paraId="120657B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3300C9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55F2064" w14:textId="77777777" w:rsidR="00824E99" w:rsidRDefault="00824E99" w:rsidP="00A0354B">
            <w:pPr>
              <w:jc w:val="center"/>
              <w:rPr>
                <w:sz w:val="16"/>
                <w:szCs w:val="16"/>
                <w:lang w:val="en-US"/>
              </w:rPr>
            </w:pPr>
            <w:r>
              <w:rPr>
                <w:sz w:val="16"/>
                <w:szCs w:val="16"/>
                <w:lang w:val="en-US"/>
              </w:rPr>
              <w:t>2922140006702</w:t>
            </w:r>
          </w:p>
        </w:tc>
        <w:tc>
          <w:tcPr>
            <w:tcW w:w="5980" w:type="dxa"/>
            <w:gridSpan w:val="6"/>
            <w:tcBorders>
              <w:top w:val="nil"/>
              <w:bottom w:val="single" w:sz="2" w:space="0" w:color="auto"/>
            </w:tcBorders>
          </w:tcPr>
          <w:p w14:paraId="0D6A96FE" w14:textId="77777777" w:rsidR="00824E99" w:rsidRDefault="00824E99" w:rsidP="00A0354B">
            <w:pPr>
              <w:rPr>
                <w:lang w:val="en-US"/>
              </w:rPr>
            </w:pPr>
            <w:r>
              <w:rPr>
                <w:lang w:val="en-US"/>
              </w:rPr>
              <w:t>Macara de fereastra</w:t>
            </w:r>
          </w:p>
        </w:tc>
        <w:tc>
          <w:tcPr>
            <w:tcW w:w="1134" w:type="dxa"/>
            <w:gridSpan w:val="2"/>
            <w:tcBorders>
              <w:top w:val="nil"/>
              <w:bottom w:val="single" w:sz="2" w:space="0" w:color="auto"/>
            </w:tcBorders>
          </w:tcPr>
          <w:p w14:paraId="4D2F3FA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8A9B80B" w14:textId="77777777" w:rsidR="00824E99" w:rsidRDefault="00824E99" w:rsidP="00A0354B">
            <w:pPr>
              <w:rPr>
                <w:lang w:val="en-US"/>
              </w:rPr>
            </w:pPr>
            <w:r>
              <w:rPr>
                <w:lang w:val="en-US"/>
              </w:rPr>
              <w:t>0,058</w:t>
            </w:r>
          </w:p>
        </w:tc>
      </w:tr>
      <w:tr w:rsidR="00824E99" w14:paraId="60D0C66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85EBEAD" w14:textId="77777777" w:rsidR="00824E99" w:rsidRDefault="00824E99" w:rsidP="00A0354B">
            <w:pPr>
              <w:rPr>
                <w:lang w:val="en-US"/>
              </w:rPr>
            </w:pPr>
            <w:r>
              <w:rPr>
                <w:lang w:val="en-US"/>
              </w:rPr>
              <w:t>20</w:t>
            </w:r>
          </w:p>
        </w:tc>
        <w:tc>
          <w:tcPr>
            <w:tcW w:w="1400" w:type="dxa"/>
            <w:gridSpan w:val="4"/>
            <w:tcBorders>
              <w:top w:val="single" w:sz="4" w:space="0" w:color="auto"/>
              <w:bottom w:val="single" w:sz="4" w:space="0" w:color="auto"/>
            </w:tcBorders>
          </w:tcPr>
          <w:p w14:paraId="05C5AE1F" w14:textId="77777777" w:rsidR="00824E99" w:rsidRDefault="00824E99" w:rsidP="00A0354B">
            <w:pPr>
              <w:rPr>
                <w:lang w:val="en-US"/>
              </w:rPr>
            </w:pPr>
            <w:r>
              <w:rPr>
                <w:lang w:val="en-US"/>
              </w:rPr>
              <w:t>CF61A</w:t>
            </w:r>
          </w:p>
          <w:p w14:paraId="0BB58261"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D576FA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14:paraId="2E63E84F"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9D3FBD6"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6471121D" w14:textId="77777777" w:rsidR="00824E99" w:rsidRPr="00B400BD" w:rsidRDefault="00824E99" w:rsidP="00A0354B">
            <w:pPr>
              <w:jc w:val="center"/>
              <w:rPr>
                <w:b/>
                <w:bCs/>
                <w:lang w:val="en-US"/>
              </w:rPr>
            </w:pPr>
            <w:r w:rsidRPr="00B400BD">
              <w:rPr>
                <w:b/>
                <w:bCs/>
                <w:lang w:val="en-US"/>
              </w:rPr>
              <w:t>23,35</w:t>
            </w:r>
          </w:p>
        </w:tc>
      </w:tr>
      <w:tr w:rsidR="00824E99" w14:paraId="0400025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458AF38" w14:textId="77777777" w:rsidR="00824E99" w:rsidRDefault="00824E99" w:rsidP="00A0354B">
            <w:pPr>
              <w:rPr>
                <w:lang w:val="en-US"/>
              </w:rPr>
            </w:pPr>
          </w:p>
        </w:tc>
        <w:tc>
          <w:tcPr>
            <w:tcW w:w="1400" w:type="dxa"/>
            <w:gridSpan w:val="4"/>
            <w:tcBorders>
              <w:top w:val="nil"/>
              <w:bottom w:val="single" w:sz="2" w:space="0" w:color="auto"/>
            </w:tcBorders>
            <w:vAlign w:val="center"/>
          </w:tcPr>
          <w:p w14:paraId="1946C19A" w14:textId="77777777" w:rsidR="00824E99" w:rsidRDefault="00824E99" w:rsidP="00A0354B">
            <w:pPr>
              <w:jc w:val="center"/>
              <w:rPr>
                <w:sz w:val="16"/>
                <w:szCs w:val="16"/>
                <w:lang w:val="en-US"/>
              </w:rPr>
            </w:pPr>
            <w:r>
              <w:rPr>
                <w:sz w:val="16"/>
                <w:szCs w:val="16"/>
                <w:lang w:val="en-US"/>
              </w:rPr>
              <w:t>9310060019930</w:t>
            </w:r>
          </w:p>
        </w:tc>
        <w:tc>
          <w:tcPr>
            <w:tcW w:w="5980" w:type="dxa"/>
            <w:gridSpan w:val="6"/>
            <w:tcBorders>
              <w:top w:val="nil"/>
              <w:bottom w:val="single" w:sz="2" w:space="0" w:color="auto"/>
            </w:tcBorders>
          </w:tcPr>
          <w:p w14:paraId="4A7DE4A5"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5AB97484"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7B7DF58" w14:textId="77777777" w:rsidR="00824E99" w:rsidRDefault="00824E99" w:rsidP="00A0354B">
            <w:pPr>
              <w:rPr>
                <w:lang w:val="en-US"/>
              </w:rPr>
            </w:pPr>
            <w:r>
              <w:rPr>
                <w:lang w:val="en-US"/>
              </w:rPr>
              <w:t>34,698</w:t>
            </w:r>
          </w:p>
        </w:tc>
      </w:tr>
      <w:tr w:rsidR="00824E99" w14:paraId="666E62D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F65C4F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E4285B5" w14:textId="77777777" w:rsidR="00824E99" w:rsidRDefault="00824E99" w:rsidP="00A0354B">
            <w:pPr>
              <w:jc w:val="center"/>
              <w:rPr>
                <w:sz w:val="16"/>
                <w:szCs w:val="16"/>
                <w:lang w:val="en-US"/>
              </w:rPr>
            </w:pPr>
            <w:r>
              <w:rPr>
                <w:sz w:val="16"/>
                <w:szCs w:val="16"/>
                <w:lang w:val="en-US"/>
              </w:rPr>
              <w:t>2430226101021</w:t>
            </w:r>
          </w:p>
        </w:tc>
        <w:tc>
          <w:tcPr>
            <w:tcW w:w="5980" w:type="dxa"/>
            <w:gridSpan w:val="6"/>
            <w:tcBorders>
              <w:top w:val="nil"/>
              <w:bottom w:val="single" w:sz="2" w:space="0" w:color="auto"/>
            </w:tcBorders>
          </w:tcPr>
          <w:p w14:paraId="69105741" w14:textId="77777777" w:rsidR="00824E99" w:rsidRDefault="00824E99" w:rsidP="00A0354B">
            <w:pPr>
              <w:rPr>
                <w:lang w:val="en-US"/>
              </w:rPr>
            </w:pPr>
            <w:r>
              <w:rPr>
                <w:lang w:val="en-US"/>
              </w:rPr>
              <w:t>Grund sub tencuiala (Betoncontact, Tifengrund, Grundirmitteli)</w:t>
            </w:r>
          </w:p>
        </w:tc>
        <w:tc>
          <w:tcPr>
            <w:tcW w:w="1134" w:type="dxa"/>
            <w:gridSpan w:val="2"/>
            <w:tcBorders>
              <w:top w:val="nil"/>
              <w:bottom w:val="single" w:sz="2" w:space="0" w:color="auto"/>
            </w:tcBorders>
          </w:tcPr>
          <w:p w14:paraId="32F04509" w14:textId="77777777" w:rsidR="00824E99" w:rsidRDefault="00824E99" w:rsidP="00A0354B">
            <w:pPr>
              <w:rPr>
                <w:lang w:val="en-US"/>
              </w:rPr>
            </w:pPr>
            <w:r>
              <w:rPr>
                <w:lang w:val="en-US"/>
              </w:rPr>
              <w:t>kg</w:t>
            </w:r>
          </w:p>
        </w:tc>
        <w:tc>
          <w:tcPr>
            <w:tcW w:w="1134" w:type="dxa"/>
            <w:tcBorders>
              <w:top w:val="nil"/>
              <w:bottom w:val="single" w:sz="2" w:space="0" w:color="auto"/>
            </w:tcBorders>
          </w:tcPr>
          <w:p w14:paraId="46953DBD" w14:textId="77777777" w:rsidR="00824E99" w:rsidRDefault="00824E99" w:rsidP="00A0354B">
            <w:pPr>
              <w:rPr>
                <w:lang w:val="en-US"/>
              </w:rPr>
            </w:pPr>
            <w:r>
              <w:rPr>
                <w:lang w:val="en-US"/>
              </w:rPr>
              <w:t>7,005</w:t>
            </w:r>
          </w:p>
        </w:tc>
      </w:tr>
      <w:tr w:rsidR="00824E99" w14:paraId="51FEFD3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3D28A2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F0ACEEA" w14:textId="77777777" w:rsidR="00824E99" w:rsidRDefault="00824E99" w:rsidP="00A0354B">
            <w:pPr>
              <w:jc w:val="center"/>
              <w:rPr>
                <w:sz w:val="16"/>
                <w:szCs w:val="16"/>
                <w:lang w:val="en-US"/>
              </w:rPr>
            </w:pPr>
            <w:r>
              <w:rPr>
                <w:sz w:val="16"/>
                <w:szCs w:val="16"/>
                <w:lang w:val="en-US"/>
              </w:rPr>
              <w:t>2653102100834</w:t>
            </w:r>
          </w:p>
        </w:tc>
        <w:tc>
          <w:tcPr>
            <w:tcW w:w="5980" w:type="dxa"/>
            <w:gridSpan w:val="6"/>
            <w:tcBorders>
              <w:top w:val="nil"/>
              <w:bottom w:val="single" w:sz="2" w:space="0" w:color="auto"/>
            </w:tcBorders>
          </w:tcPr>
          <w:p w14:paraId="4CB0AB31" w14:textId="77777777" w:rsidR="00824E99" w:rsidRDefault="00824E99" w:rsidP="00A0354B">
            <w:pPr>
              <w:rPr>
                <w:lang w:val="en-US"/>
              </w:rPr>
            </w:pPr>
            <w:r>
              <w:rPr>
                <w:lang w:val="en-US"/>
              </w:rPr>
              <w:t>Amestec uscat pe baza de ipsos pentru tencuiala, cu grosime 10 mm</w:t>
            </w:r>
          </w:p>
        </w:tc>
        <w:tc>
          <w:tcPr>
            <w:tcW w:w="1134" w:type="dxa"/>
            <w:gridSpan w:val="2"/>
            <w:tcBorders>
              <w:top w:val="nil"/>
              <w:bottom w:val="single" w:sz="2" w:space="0" w:color="auto"/>
            </w:tcBorders>
          </w:tcPr>
          <w:p w14:paraId="30A45BE1" w14:textId="77777777" w:rsidR="00824E99" w:rsidRDefault="00824E99" w:rsidP="00A0354B">
            <w:pPr>
              <w:rPr>
                <w:lang w:val="en-US"/>
              </w:rPr>
            </w:pPr>
            <w:r>
              <w:rPr>
                <w:lang w:val="en-US"/>
              </w:rPr>
              <w:t>kg</w:t>
            </w:r>
          </w:p>
        </w:tc>
        <w:tc>
          <w:tcPr>
            <w:tcW w:w="1134" w:type="dxa"/>
            <w:tcBorders>
              <w:top w:val="nil"/>
              <w:bottom w:val="single" w:sz="2" w:space="0" w:color="auto"/>
            </w:tcBorders>
          </w:tcPr>
          <w:p w14:paraId="2C65A1DA" w14:textId="77777777" w:rsidR="00824E99" w:rsidRDefault="00824E99" w:rsidP="00A0354B">
            <w:pPr>
              <w:rPr>
                <w:lang w:val="en-US"/>
              </w:rPr>
            </w:pPr>
            <w:r>
              <w:rPr>
                <w:lang w:val="en-US"/>
              </w:rPr>
              <w:t>341,144</w:t>
            </w:r>
          </w:p>
        </w:tc>
      </w:tr>
      <w:tr w:rsidR="00824E99" w14:paraId="54E1611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E45ED3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BAA51F1"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701640CC"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20C0BF6F" w14:textId="77777777" w:rsidR="00824E99" w:rsidRDefault="00824E99" w:rsidP="00A0354B">
            <w:pPr>
              <w:rPr>
                <w:lang w:val="en-US"/>
              </w:rPr>
            </w:pPr>
            <w:r>
              <w:rPr>
                <w:lang w:val="en-US"/>
              </w:rPr>
              <w:t>m3</w:t>
            </w:r>
          </w:p>
        </w:tc>
        <w:tc>
          <w:tcPr>
            <w:tcW w:w="1134" w:type="dxa"/>
            <w:tcBorders>
              <w:top w:val="nil"/>
              <w:bottom w:val="single" w:sz="2" w:space="0" w:color="auto"/>
            </w:tcBorders>
          </w:tcPr>
          <w:p w14:paraId="1D7CB967" w14:textId="77777777" w:rsidR="00824E99" w:rsidRDefault="00824E99" w:rsidP="00A0354B">
            <w:pPr>
              <w:rPr>
                <w:lang w:val="en-US"/>
              </w:rPr>
            </w:pPr>
            <w:r>
              <w:rPr>
                <w:lang w:val="en-US"/>
              </w:rPr>
              <w:t>0,262</w:t>
            </w:r>
          </w:p>
        </w:tc>
      </w:tr>
      <w:tr w:rsidR="00824E99" w14:paraId="5630009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5574DF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1568139"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4EA86403"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2D11AE0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A4EA581" w14:textId="77777777" w:rsidR="00824E99" w:rsidRDefault="00824E99" w:rsidP="00A0354B">
            <w:pPr>
              <w:rPr>
                <w:lang w:val="en-US"/>
              </w:rPr>
            </w:pPr>
            <w:r>
              <w:rPr>
                <w:lang w:val="en-US"/>
              </w:rPr>
              <w:t>1,845</w:t>
            </w:r>
          </w:p>
        </w:tc>
      </w:tr>
      <w:tr w:rsidR="00824E99" w14:paraId="006F4A9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A9423B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02BAC93" w14:textId="77777777" w:rsidR="00824E99" w:rsidRDefault="00824E99" w:rsidP="00A0354B">
            <w:pPr>
              <w:jc w:val="center"/>
              <w:rPr>
                <w:sz w:val="16"/>
                <w:szCs w:val="16"/>
                <w:lang w:val="en-US"/>
              </w:rPr>
            </w:pPr>
            <w:r>
              <w:rPr>
                <w:sz w:val="16"/>
                <w:szCs w:val="16"/>
                <w:lang w:val="en-US"/>
              </w:rPr>
              <w:t>2952270007608</w:t>
            </w:r>
          </w:p>
        </w:tc>
        <w:tc>
          <w:tcPr>
            <w:tcW w:w="5980" w:type="dxa"/>
            <w:gridSpan w:val="6"/>
            <w:tcBorders>
              <w:top w:val="nil"/>
              <w:bottom w:val="single" w:sz="2" w:space="0" w:color="auto"/>
            </w:tcBorders>
          </w:tcPr>
          <w:p w14:paraId="568875F7" w14:textId="77777777" w:rsidR="00824E99" w:rsidRDefault="00824E99" w:rsidP="00A0354B">
            <w:pPr>
              <w:rPr>
                <w:lang w:val="en-US"/>
              </w:rPr>
            </w:pPr>
            <w:r>
              <w:rPr>
                <w:lang w:val="en-US"/>
              </w:rPr>
              <w:t>Masina de gaurit manuala electrica cu prelungitor de snec (mixer de tencuire)</w:t>
            </w:r>
          </w:p>
        </w:tc>
        <w:tc>
          <w:tcPr>
            <w:tcW w:w="1134" w:type="dxa"/>
            <w:gridSpan w:val="2"/>
            <w:tcBorders>
              <w:top w:val="nil"/>
              <w:bottom w:val="single" w:sz="2" w:space="0" w:color="auto"/>
            </w:tcBorders>
          </w:tcPr>
          <w:p w14:paraId="4C227A98"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1C5E857" w14:textId="77777777" w:rsidR="00824E99" w:rsidRDefault="00824E99" w:rsidP="00A0354B">
            <w:pPr>
              <w:rPr>
                <w:lang w:val="en-US"/>
              </w:rPr>
            </w:pPr>
            <w:r>
              <w:rPr>
                <w:lang w:val="en-US"/>
              </w:rPr>
              <w:t>0,691</w:t>
            </w:r>
          </w:p>
        </w:tc>
      </w:tr>
      <w:tr w:rsidR="00824E99" w14:paraId="4552AFC7"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88E5049" w14:textId="77777777" w:rsidR="00824E99" w:rsidRDefault="00824E99" w:rsidP="00A0354B">
            <w:pPr>
              <w:rPr>
                <w:lang w:val="en-US"/>
              </w:rPr>
            </w:pPr>
            <w:r>
              <w:rPr>
                <w:lang w:val="en-US"/>
              </w:rPr>
              <w:t>21</w:t>
            </w:r>
          </w:p>
        </w:tc>
        <w:tc>
          <w:tcPr>
            <w:tcW w:w="1400" w:type="dxa"/>
            <w:gridSpan w:val="4"/>
            <w:tcBorders>
              <w:top w:val="single" w:sz="4" w:space="0" w:color="auto"/>
              <w:bottom w:val="single" w:sz="4" w:space="0" w:color="auto"/>
            </w:tcBorders>
          </w:tcPr>
          <w:p w14:paraId="16AAE5E7" w14:textId="77777777" w:rsidR="00824E99" w:rsidRDefault="00824E99" w:rsidP="00A0354B">
            <w:pPr>
              <w:rPr>
                <w:lang w:val="en-US"/>
              </w:rPr>
            </w:pPr>
            <w:r>
              <w:rPr>
                <w:lang w:val="en-US"/>
              </w:rPr>
              <w:t>CF17C</w:t>
            </w:r>
          </w:p>
          <w:p w14:paraId="354284A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3E76A7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6FECE7E4"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E8915A7"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1C10A33A" w14:textId="77777777" w:rsidR="00824E99" w:rsidRPr="00B400BD" w:rsidRDefault="00824E99" w:rsidP="00A0354B">
            <w:pPr>
              <w:jc w:val="center"/>
              <w:rPr>
                <w:b/>
                <w:bCs/>
                <w:lang w:val="en-US"/>
              </w:rPr>
            </w:pPr>
            <w:r w:rsidRPr="00B400BD">
              <w:rPr>
                <w:b/>
                <w:bCs/>
                <w:lang w:val="en-US"/>
              </w:rPr>
              <w:t>23,35</w:t>
            </w:r>
          </w:p>
        </w:tc>
      </w:tr>
      <w:tr w:rsidR="00824E99" w14:paraId="3EE7827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02E389E" w14:textId="77777777" w:rsidR="00824E99" w:rsidRDefault="00824E99" w:rsidP="00A0354B">
            <w:pPr>
              <w:rPr>
                <w:lang w:val="en-US"/>
              </w:rPr>
            </w:pPr>
          </w:p>
        </w:tc>
        <w:tc>
          <w:tcPr>
            <w:tcW w:w="1400" w:type="dxa"/>
            <w:gridSpan w:val="4"/>
            <w:tcBorders>
              <w:top w:val="nil"/>
              <w:bottom w:val="single" w:sz="2" w:space="0" w:color="auto"/>
            </w:tcBorders>
            <w:vAlign w:val="center"/>
          </w:tcPr>
          <w:p w14:paraId="583EB846"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79303C14"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4A7DC5A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613566D" w14:textId="77777777" w:rsidR="00824E99" w:rsidRDefault="00824E99" w:rsidP="00A0354B">
            <w:pPr>
              <w:rPr>
                <w:lang w:val="en-US"/>
              </w:rPr>
            </w:pPr>
            <w:r>
              <w:rPr>
                <w:lang w:val="en-US"/>
              </w:rPr>
              <w:t>4,670</w:t>
            </w:r>
          </w:p>
        </w:tc>
      </w:tr>
      <w:tr w:rsidR="00824E99" w14:paraId="7C97ED5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285EF0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72F6516" w14:textId="77777777" w:rsidR="00824E99" w:rsidRDefault="00824E99" w:rsidP="00A0354B">
            <w:pPr>
              <w:jc w:val="center"/>
              <w:rPr>
                <w:sz w:val="16"/>
                <w:szCs w:val="16"/>
                <w:lang w:val="en-US"/>
              </w:rPr>
            </w:pPr>
            <w:r>
              <w:rPr>
                <w:sz w:val="16"/>
                <w:szCs w:val="16"/>
                <w:lang w:val="en-US"/>
              </w:rPr>
              <w:t>2614122601913</w:t>
            </w:r>
          </w:p>
        </w:tc>
        <w:tc>
          <w:tcPr>
            <w:tcW w:w="5980" w:type="dxa"/>
            <w:gridSpan w:val="6"/>
            <w:tcBorders>
              <w:top w:val="nil"/>
              <w:bottom w:val="single" w:sz="2" w:space="0" w:color="auto"/>
            </w:tcBorders>
          </w:tcPr>
          <w:p w14:paraId="7045E7C3" w14:textId="77777777" w:rsidR="00824E99" w:rsidRDefault="00824E99" w:rsidP="00A0354B">
            <w:pPr>
              <w:rPr>
                <w:lang w:val="en-US"/>
              </w:rPr>
            </w:pPr>
            <w:r>
              <w:rPr>
                <w:lang w:val="en-US"/>
              </w:rPr>
              <w:t>Impaslitura din fibra de sticla tip 160gr/m2</w:t>
            </w:r>
          </w:p>
        </w:tc>
        <w:tc>
          <w:tcPr>
            <w:tcW w:w="1134" w:type="dxa"/>
            <w:gridSpan w:val="2"/>
            <w:tcBorders>
              <w:top w:val="nil"/>
              <w:bottom w:val="single" w:sz="2" w:space="0" w:color="auto"/>
            </w:tcBorders>
          </w:tcPr>
          <w:p w14:paraId="44D91DE6" w14:textId="77777777" w:rsidR="00824E99" w:rsidRDefault="00824E99" w:rsidP="00A0354B">
            <w:pPr>
              <w:rPr>
                <w:lang w:val="en-US"/>
              </w:rPr>
            </w:pPr>
            <w:r>
              <w:rPr>
                <w:lang w:val="en-US"/>
              </w:rPr>
              <w:t>m2</w:t>
            </w:r>
          </w:p>
        </w:tc>
        <w:tc>
          <w:tcPr>
            <w:tcW w:w="1134" w:type="dxa"/>
            <w:tcBorders>
              <w:top w:val="nil"/>
              <w:bottom w:val="single" w:sz="2" w:space="0" w:color="auto"/>
            </w:tcBorders>
          </w:tcPr>
          <w:p w14:paraId="585CD659" w14:textId="77777777" w:rsidR="00824E99" w:rsidRDefault="00824E99" w:rsidP="00A0354B">
            <w:pPr>
              <w:rPr>
                <w:lang w:val="en-US"/>
              </w:rPr>
            </w:pPr>
            <w:r>
              <w:rPr>
                <w:lang w:val="en-US"/>
              </w:rPr>
              <w:t>25,685</w:t>
            </w:r>
          </w:p>
        </w:tc>
      </w:tr>
      <w:tr w:rsidR="00824E99" w14:paraId="5511F06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79411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5C27CB3" w14:textId="77777777" w:rsidR="00824E99" w:rsidRDefault="00824E99" w:rsidP="00A0354B">
            <w:pPr>
              <w:jc w:val="center"/>
              <w:rPr>
                <w:sz w:val="16"/>
                <w:szCs w:val="16"/>
                <w:lang w:val="en-US"/>
              </w:rPr>
            </w:pPr>
            <w:r>
              <w:rPr>
                <w:sz w:val="16"/>
                <w:szCs w:val="16"/>
                <w:lang w:val="en-US"/>
              </w:rPr>
              <w:t>2462106110132</w:t>
            </w:r>
          </w:p>
        </w:tc>
        <w:tc>
          <w:tcPr>
            <w:tcW w:w="5980" w:type="dxa"/>
            <w:gridSpan w:val="6"/>
            <w:tcBorders>
              <w:top w:val="nil"/>
              <w:bottom w:val="single" w:sz="2" w:space="0" w:color="auto"/>
            </w:tcBorders>
          </w:tcPr>
          <w:p w14:paraId="3136B02D" w14:textId="77777777" w:rsidR="00824E99" w:rsidRDefault="00824E99" w:rsidP="00A0354B">
            <w:pPr>
              <w:rPr>
                <w:lang w:val="en-US"/>
              </w:rPr>
            </w:pPr>
            <w:r>
              <w:rPr>
                <w:lang w:val="en-US"/>
              </w:rPr>
              <w:t>Aracet CPMB</w:t>
            </w:r>
          </w:p>
        </w:tc>
        <w:tc>
          <w:tcPr>
            <w:tcW w:w="1134" w:type="dxa"/>
            <w:gridSpan w:val="2"/>
            <w:tcBorders>
              <w:top w:val="nil"/>
              <w:bottom w:val="single" w:sz="2" w:space="0" w:color="auto"/>
            </w:tcBorders>
          </w:tcPr>
          <w:p w14:paraId="1A117D53" w14:textId="77777777" w:rsidR="00824E99" w:rsidRDefault="00824E99" w:rsidP="00A0354B">
            <w:pPr>
              <w:rPr>
                <w:lang w:val="en-US"/>
              </w:rPr>
            </w:pPr>
            <w:r>
              <w:rPr>
                <w:lang w:val="en-US"/>
              </w:rPr>
              <w:t>kg</w:t>
            </w:r>
          </w:p>
        </w:tc>
        <w:tc>
          <w:tcPr>
            <w:tcW w:w="1134" w:type="dxa"/>
            <w:tcBorders>
              <w:top w:val="nil"/>
              <w:bottom w:val="single" w:sz="2" w:space="0" w:color="auto"/>
            </w:tcBorders>
          </w:tcPr>
          <w:p w14:paraId="2C019DDD" w14:textId="77777777" w:rsidR="00824E99" w:rsidRDefault="00824E99" w:rsidP="00A0354B">
            <w:pPr>
              <w:rPr>
                <w:lang w:val="en-US"/>
              </w:rPr>
            </w:pPr>
            <w:r>
              <w:rPr>
                <w:lang w:val="en-US"/>
              </w:rPr>
              <w:t>3,502</w:t>
            </w:r>
          </w:p>
        </w:tc>
      </w:tr>
      <w:tr w:rsidR="00824E99" w14:paraId="7A0BC1E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C40F72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355D161"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1E4E6403"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405F7E89" w14:textId="77777777" w:rsidR="00824E99" w:rsidRDefault="00824E99" w:rsidP="00A0354B">
            <w:pPr>
              <w:rPr>
                <w:lang w:val="en-US"/>
              </w:rPr>
            </w:pPr>
            <w:r>
              <w:rPr>
                <w:lang w:val="en-US"/>
              </w:rPr>
              <w:t>m3</w:t>
            </w:r>
          </w:p>
        </w:tc>
        <w:tc>
          <w:tcPr>
            <w:tcW w:w="1134" w:type="dxa"/>
            <w:tcBorders>
              <w:top w:val="nil"/>
              <w:bottom w:val="single" w:sz="2" w:space="0" w:color="auto"/>
            </w:tcBorders>
          </w:tcPr>
          <w:p w14:paraId="2A86377F" w14:textId="77777777" w:rsidR="00824E99" w:rsidRDefault="00824E99" w:rsidP="00A0354B">
            <w:pPr>
              <w:rPr>
                <w:lang w:val="en-US"/>
              </w:rPr>
            </w:pPr>
            <w:r>
              <w:rPr>
                <w:lang w:val="en-US"/>
              </w:rPr>
              <w:t>0,007</w:t>
            </w:r>
          </w:p>
        </w:tc>
      </w:tr>
      <w:tr w:rsidR="00824E99" w14:paraId="6AF260C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01B832E" w14:textId="77777777" w:rsidR="00824E99" w:rsidRDefault="00824E99" w:rsidP="00A0354B">
            <w:pPr>
              <w:rPr>
                <w:lang w:val="en-US"/>
              </w:rPr>
            </w:pPr>
            <w:r>
              <w:rPr>
                <w:lang w:val="en-US"/>
              </w:rPr>
              <w:t>22</w:t>
            </w:r>
          </w:p>
        </w:tc>
        <w:tc>
          <w:tcPr>
            <w:tcW w:w="1400" w:type="dxa"/>
            <w:gridSpan w:val="4"/>
            <w:tcBorders>
              <w:top w:val="single" w:sz="4" w:space="0" w:color="auto"/>
              <w:bottom w:val="single" w:sz="4" w:space="0" w:color="auto"/>
            </w:tcBorders>
          </w:tcPr>
          <w:p w14:paraId="2A844CB6" w14:textId="77777777" w:rsidR="00824E99" w:rsidRDefault="00824E99" w:rsidP="00A0354B">
            <w:pPr>
              <w:rPr>
                <w:lang w:val="en-US"/>
              </w:rPr>
            </w:pPr>
            <w:r>
              <w:rPr>
                <w:lang w:val="en-US"/>
              </w:rPr>
              <w:t>CK26D</w:t>
            </w:r>
          </w:p>
          <w:p w14:paraId="307FA328"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BA3027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Montarea coltari din aluminiu la muchii ( se exclud suruburi)</w:t>
            </w:r>
            <w:r>
              <w:rPr>
                <w:rFonts w:ascii="Times New Roman CYR" w:hAnsi="Times New Roman CYR" w:cs="Times New Roman CYR"/>
                <w:sz w:val="16"/>
                <w:szCs w:val="16"/>
                <w:lang w:val="en-US"/>
              </w:rPr>
              <w:t xml:space="preserve"> </w:t>
            </w:r>
          </w:p>
          <w:p w14:paraId="27A3176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6C69C45"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7C65DD94" w14:textId="77777777" w:rsidR="00824E99" w:rsidRPr="00B400BD" w:rsidRDefault="00824E99" w:rsidP="00A0354B">
            <w:pPr>
              <w:jc w:val="center"/>
              <w:rPr>
                <w:b/>
                <w:bCs/>
                <w:lang w:val="en-US"/>
              </w:rPr>
            </w:pPr>
            <w:r w:rsidRPr="00B400BD">
              <w:rPr>
                <w:b/>
                <w:bCs/>
                <w:lang w:val="en-US"/>
              </w:rPr>
              <w:t>19,74</w:t>
            </w:r>
          </w:p>
        </w:tc>
      </w:tr>
      <w:tr w:rsidR="00824E99" w14:paraId="0F57633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F78001E" w14:textId="77777777" w:rsidR="00824E99" w:rsidRDefault="00824E99" w:rsidP="00A0354B">
            <w:pPr>
              <w:rPr>
                <w:lang w:val="en-US"/>
              </w:rPr>
            </w:pPr>
          </w:p>
        </w:tc>
        <w:tc>
          <w:tcPr>
            <w:tcW w:w="1400" w:type="dxa"/>
            <w:gridSpan w:val="4"/>
            <w:tcBorders>
              <w:top w:val="nil"/>
              <w:bottom w:val="single" w:sz="2" w:space="0" w:color="auto"/>
            </w:tcBorders>
            <w:vAlign w:val="center"/>
          </w:tcPr>
          <w:p w14:paraId="69A97DE6"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264FDC43"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60C1CBE8"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5B86DC2" w14:textId="77777777" w:rsidR="00824E99" w:rsidRDefault="00824E99" w:rsidP="00A0354B">
            <w:pPr>
              <w:rPr>
                <w:lang w:val="en-US"/>
              </w:rPr>
            </w:pPr>
            <w:r>
              <w:rPr>
                <w:lang w:val="en-US"/>
              </w:rPr>
              <w:t>1,777</w:t>
            </w:r>
          </w:p>
        </w:tc>
      </w:tr>
      <w:tr w:rsidR="00824E99" w14:paraId="54E456E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68660F1" w14:textId="77777777" w:rsidR="00824E99" w:rsidRDefault="00824E99" w:rsidP="00A0354B">
            <w:pPr>
              <w:rPr>
                <w:lang w:val="en-US"/>
              </w:rPr>
            </w:pPr>
          </w:p>
        </w:tc>
        <w:tc>
          <w:tcPr>
            <w:tcW w:w="1400" w:type="dxa"/>
            <w:gridSpan w:val="4"/>
            <w:tcBorders>
              <w:top w:val="nil"/>
              <w:bottom w:val="single" w:sz="2" w:space="0" w:color="auto"/>
            </w:tcBorders>
            <w:vAlign w:val="center"/>
          </w:tcPr>
          <w:p w14:paraId="0C41D239"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542A91EC"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002CF3F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796F290" w14:textId="77777777" w:rsidR="00824E99" w:rsidRDefault="00824E99" w:rsidP="00A0354B">
            <w:pPr>
              <w:rPr>
                <w:lang w:val="en-US"/>
              </w:rPr>
            </w:pPr>
            <w:r>
              <w:rPr>
                <w:lang w:val="en-US"/>
              </w:rPr>
              <w:t>0,197</w:t>
            </w:r>
          </w:p>
        </w:tc>
      </w:tr>
      <w:tr w:rsidR="00824E99" w14:paraId="7E53BF7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6E5D26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9C66D86" w14:textId="77777777" w:rsidR="00824E99" w:rsidRDefault="00824E99" w:rsidP="00A0354B">
            <w:pPr>
              <w:jc w:val="center"/>
              <w:rPr>
                <w:sz w:val="16"/>
                <w:szCs w:val="16"/>
                <w:lang w:val="en-US"/>
              </w:rPr>
            </w:pPr>
            <w:r>
              <w:rPr>
                <w:sz w:val="16"/>
                <w:szCs w:val="16"/>
                <w:lang w:val="en-US"/>
              </w:rPr>
              <w:t>2743123549027c</w:t>
            </w:r>
          </w:p>
        </w:tc>
        <w:tc>
          <w:tcPr>
            <w:tcW w:w="5980" w:type="dxa"/>
            <w:gridSpan w:val="6"/>
            <w:tcBorders>
              <w:top w:val="nil"/>
              <w:bottom w:val="single" w:sz="2" w:space="0" w:color="auto"/>
            </w:tcBorders>
          </w:tcPr>
          <w:p w14:paraId="5C6483EC" w14:textId="77777777" w:rsidR="00824E99" w:rsidRDefault="00824E99" w:rsidP="00A0354B">
            <w:pPr>
              <w:rPr>
                <w:lang w:val="en-US"/>
              </w:rPr>
            </w:pPr>
            <w:r>
              <w:rPr>
                <w:lang w:val="en-US"/>
              </w:rPr>
              <w:t>Coltari din aluminiu la muchii</w:t>
            </w:r>
          </w:p>
        </w:tc>
        <w:tc>
          <w:tcPr>
            <w:tcW w:w="1134" w:type="dxa"/>
            <w:gridSpan w:val="2"/>
            <w:tcBorders>
              <w:top w:val="nil"/>
              <w:bottom w:val="single" w:sz="2" w:space="0" w:color="auto"/>
            </w:tcBorders>
          </w:tcPr>
          <w:p w14:paraId="1725D133" w14:textId="77777777" w:rsidR="00824E99" w:rsidRDefault="00824E99" w:rsidP="00A0354B">
            <w:pPr>
              <w:rPr>
                <w:lang w:val="en-US"/>
              </w:rPr>
            </w:pPr>
            <w:r>
              <w:rPr>
                <w:lang w:val="en-US"/>
              </w:rPr>
              <w:t>m</w:t>
            </w:r>
          </w:p>
        </w:tc>
        <w:tc>
          <w:tcPr>
            <w:tcW w:w="1134" w:type="dxa"/>
            <w:tcBorders>
              <w:top w:val="nil"/>
              <w:bottom w:val="single" w:sz="2" w:space="0" w:color="auto"/>
            </w:tcBorders>
          </w:tcPr>
          <w:p w14:paraId="20D74A8D" w14:textId="77777777" w:rsidR="00824E99" w:rsidRDefault="00824E99" w:rsidP="00A0354B">
            <w:pPr>
              <w:rPr>
                <w:lang w:val="en-US"/>
              </w:rPr>
            </w:pPr>
            <w:r>
              <w:rPr>
                <w:lang w:val="en-US"/>
              </w:rPr>
              <w:t>19,740</w:t>
            </w:r>
          </w:p>
        </w:tc>
      </w:tr>
      <w:tr w:rsidR="00824E99" w14:paraId="5FD9495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DE5139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82C8BB4"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2FF82CC4"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5EDA33C4"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400DADD" w14:textId="77777777" w:rsidR="00824E99" w:rsidRDefault="00824E99" w:rsidP="00A0354B">
            <w:pPr>
              <w:rPr>
                <w:lang w:val="en-US"/>
              </w:rPr>
            </w:pPr>
            <w:r>
              <w:rPr>
                <w:lang w:val="en-US"/>
              </w:rPr>
              <w:t>0,197</w:t>
            </w:r>
          </w:p>
        </w:tc>
      </w:tr>
      <w:tr w:rsidR="00824E99" w14:paraId="259B943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DE0895F" w14:textId="77777777" w:rsidR="00824E99" w:rsidRDefault="00824E99" w:rsidP="00A0354B">
            <w:pPr>
              <w:rPr>
                <w:lang w:val="en-US"/>
              </w:rPr>
            </w:pPr>
            <w:r>
              <w:rPr>
                <w:lang w:val="en-US"/>
              </w:rPr>
              <w:t>23</w:t>
            </w:r>
          </w:p>
        </w:tc>
        <w:tc>
          <w:tcPr>
            <w:tcW w:w="1400" w:type="dxa"/>
            <w:gridSpan w:val="4"/>
            <w:tcBorders>
              <w:top w:val="single" w:sz="4" w:space="0" w:color="auto"/>
              <w:bottom w:val="single" w:sz="4" w:space="0" w:color="auto"/>
            </w:tcBorders>
          </w:tcPr>
          <w:p w14:paraId="1A02BC68" w14:textId="77777777" w:rsidR="00824E99" w:rsidRDefault="00824E99" w:rsidP="00A0354B">
            <w:pPr>
              <w:rPr>
                <w:lang w:val="en-US"/>
              </w:rPr>
            </w:pPr>
            <w:r>
              <w:rPr>
                <w:lang w:val="en-US"/>
              </w:rPr>
              <w:t>CN53A</w:t>
            </w:r>
          </w:p>
          <w:p w14:paraId="7602B2C7"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09163B1"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Grunduirea suprafetelor interioare a peretilor cu amorsa </w:t>
            </w:r>
            <w:r>
              <w:rPr>
                <w:rFonts w:ascii="Times New Roman CYR" w:hAnsi="Times New Roman CYR" w:cs="Times New Roman CYR"/>
                <w:sz w:val="16"/>
                <w:szCs w:val="16"/>
                <w:lang w:val="en-US"/>
              </w:rPr>
              <w:t xml:space="preserve"> </w:t>
            </w:r>
          </w:p>
          <w:p w14:paraId="44AA709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9AF25C7"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2F492EF7" w14:textId="77777777" w:rsidR="00824E99" w:rsidRPr="00B400BD" w:rsidRDefault="00824E99" w:rsidP="00A0354B">
            <w:pPr>
              <w:jc w:val="center"/>
              <w:rPr>
                <w:b/>
                <w:bCs/>
                <w:lang w:val="en-US"/>
              </w:rPr>
            </w:pPr>
            <w:r w:rsidRPr="00B400BD">
              <w:rPr>
                <w:b/>
                <w:bCs/>
                <w:lang w:val="en-US"/>
              </w:rPr>
              <w:t>23,35</w:t>
            </w:r>
          </w:p>
        </w:tc>
      </w:tr>
      <w:tr w:rsidR="00824E99" w14:paraId="167FD2E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C92F88C" w14:textId="77777777" w:rsidR="00824E99" w:rsidRDefault="00824E99" w:rsidP="00A0354B">
            <w:pPr>
              <w:rPr>
                <w:lang w:val="en-US"/>
              </w:rPr>
            </w:pPr>
          </w:p>
        </w:tc>
        <w:tc>
          <w:tcPr>
            <w:tcW w:w="1400" w:type="dxa"/>
            <w:gridSpan w:val="4"/>
            <w:tcBorders>
              <w:top w:val="nil"/>
              <w:bottom w:val="single" w:sz="2" w:space="0" w:color="auto"/>
            </w:tcBorders>
            <w:vAlign w:val="center"/>
          </w:tcPr>
          <w:p w14:paraId="0D55ED87"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3485FF47"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139F1938"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9972553" w14:textId="77777777" w:rsidR="00824E99" w:rsidRDefault="00824E99" w:rsidP="00A0354B">
            <w:pPr>
              <w:rPr>
                <w:lang w:val="en-US"/>
              </w:rPr>
            </w:pPr>
            <w:r>
              <w:rPr>
                <w:lang w:val="en-US"/>
              </w:rPr>
              <w:t>0,701</w:t>
            </w:r>
          </w:p>
        </w:tc>
      </w:tr>
      <w:tr w:rsidR="00824E99" w14:paraId="130C1C5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0CA6AB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06BD76D"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3434433F"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540488C6" w14:textId="77777777" w:rsidR="00824E99" w:rsidRDefault="00824E99" w:rsidP="00A0354B">
            <w:pPr>
              <w:rPr>
                <w:lang w:val="en-US"/>
              </w:rPr>
            </w:pPr>
            <w:r>
              <w:rPr>
                <w:lang w:val="en-US"/>
              </w:rPr>
              <w:t>kg</w:t>
            </w:r>
          </w:p>
        </w:tc>
        <w:tc>
          <w:tcPr>
            <w:tcW w:w="1134" w:type="dxa"/>
            <w:tcBorders>
              <w:top w:val="nil"/>
              <w:bottom w:val="single" w:sz="2" w:space="0" w:color="auto"/>
            </w:tcBorders>
          </w:tcPr>
          <w:p w14:paraId="4CFFF94F" w14:textId="77777777" w:rsidR="00824E99" w:rsidRDefault="00824E99" w:rsidP="00A0354B">
            <w:pPr>
              <w:rPr>
                <w:lang w:val="en-US"/>
              </w:rPr>
            </w:pPr>
            <w:r>
              <w:rPr>
                <w:lang w:val="en-US"/>
              </w:rPr>
              <w:t>3,502</w:t>
            </w:r>
          </w:p>
        </w:tc>
      </w:tr>
      <w:tr w:rsidR="00824E99" w14:paraId="2A82E99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2A760B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A3607AC"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05D13E5C"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4752000D"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FD8C824" w14:textId="77777777" w:rsidR="00824E99" w:rsidRDefault="00824E99" w:rsidP="00A0354B">
            <w:pPr>
              <w:rPr>
                <w:lang w:val="en-US"/>
              </w:rPr>
            </w:pPr>
            <w:r>
              <w:rPr>
                <w:lang w:val="en-US"/>
              </w:rPr>
              <w:t>1,168</w:t>
            </w:r>
          </w:p>
        </w:tc>
      </w:tr>
      <w:tr w:rsidR="00824E99" w14:paraId="0F5DD9D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B491262" w14:textId="77777777" w:rsidR="00824E99" w:rsidRDefault="00824E99" w:rsidP="00A0354B">
            <w:pPr>
              <w:rPr>
                <w:lang w:val="en-US"/>
              </w:rPr>
            </w:pPr>
            <w:r>
              <w:rPr>
                <w:lang w:val="en-US"/>
              </w:rPr>
              <w:t>24</w:t>
            </w:r>
          </w:p>
        </w:tc>
        <w:tc>
          <w:tcPr>
            <w:tcW w:w="1400" w:type="dxa"/>
            <w:gridSpan w:val="4"/>
            <w:tcBorders>
              <w:top w:val="single" w:sz="4" w:space="0" w:color="auto"/>
              <w:bottom w:val="single" w:sz="4" w:space="0" w:color="auto"/>
            </w:tcBorders>
          </w:tcPr>
          <w:p w14:paraId="3D533E73" w14:textId="77777777" w:rsidR="00824E99" w:rsidRDefault="00824E99" w:rsidP="00A0354B">
            <w:pPr>
              <w:rPr>
                <w:lang w:val="en-US"/>
              </w:rPr>
            </w:pPr>
            <w:r>
              <w:rPr>
                <w:lang w:val="en-US"/>
              </w:rPr>
              <w:t>CF57A</w:t>
            </w:r>
          </w:p>
          <w:p w14:paraId="3D8F9D91"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99C8AB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14:paraId="15822317"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C88DAF5"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6944CC48" w14:textId="77777777" w:rsidR="00824E99" w:rsidRPr="00B400BD" w:rsidRDefault="00824E99" w:rsidP="00A0354B">
            <w:pPr>
              <w:jc w:val="center"/>
              <w:rPr>
                <w:b/>
                <w:bCs/>
                <w:lang w:val="en-US"/>
              </w:rPr>
            </w:pPr>
            <w:r w:rsidRPr="00B400BD">
              <w:rPr>
                <w:b/>
                <w:bCs/>
                <w:lang w:val="en-US"/>
              </w:rPr>
              <w:t>23,35</w:t>
            </w:r>
          </w:p>
        </w:tc>
      </w:tr>
      <w:tr w:rsidR="00824E99" w14:paraId="18B2575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E7B1EB2" w14:textId="77777777" w:rsidR="00824E99" w:rsidRDefault="00824E99" w:rsidP="00A0354B">
            <w:pPr>
              <w:rPr>
                <w:lang w:val="en-US"/>
              </w:rPr>
            </w:pPr>
          </w:p>
        </w:tc>
        <w:tc>
          <w:tcPr>
            <w:tcW w:w="1400" w:type="dxa"/>
            <w:gridSpan w:val="4"/>
            <w:tcBorders>
              <w:top w:val="nil"/>
              <w:bottom w:val="single" w:sz="2" w:space="0" w:color="auto"/>
            </w:tcBorders>
            <w:vAlign w:val="center"/>
          </w:tcPr>
          <w:p w14:paraId="7455435D" w14:textId="77777777" w:rsidR="00824E99" w:rsidRDefault="00824E99" w:rsidP="00A0354B">
            <w:pPr>
              <w:jc w:val="center"/>
              <w:rPr>
                <w:sz w:val="16"/>
                <w:szCs w:val="16"/>
                <w:lang w:val="en-US"/>
              </w:rPr>
            </w:pPr>
            <w:r>
              <w:rPr>
                <w:sz w:val="16"/>
                <w:szCs w:val="16"/>
                <w:lang w:val="en-US"/>
              </w:rPr>
              <w:t>7122050013401</w:t>
            </w:r>
          </w:p>
        </w:tc>
        <w:tc>
          <w:tcPr>
            <w:tcW w:w="5980" w:type="dxa"/>
            <w:gridSpan w:val="6"/>
            <w:tcBorders>
              <w:top w:val="nil"/>
              <w:bottom w:val="single" w:sz="2" w:space="0" w:color="auto"/>
            </w:tcBorders>
          </w:tcPr>
          <w:p w14:paraId="0606498A" w14:textId="77777777" w:rsidR="00824E99" w:rsidRDefault="00824E99" w:rsidP="00A0354B">
            <w:pPr>
              <w:rPr>
                <w:lang w:val="en-US"/>
              </w:rPr>
            </w:pPr>
            <w:r>
              <w:rPr>
                <w:lang w:val="en-US"/>
              </w:rPr>
              <w:t>Zidar cat.4</w:t>
            </w:r>
          </w:p>
        </w:tc>
        <w:tc>
          <w:tcPr>
            <w:tcW w:w="1134" w:type="dxa"/>
            <w:gridSpan w:val="2"/>
            <w:tcBorders>
              <w:top w:val="nil"/>
              <w:bottom w:val="single" w:sz="2" w:space="0" w:color="auto"/>
            </w:tcBorders>
          </w:tcPr>
          <w:p w14:paraId="3A3FE543"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04B02AC" w14:textId="77777777" w:rsidR="00824E99" w:rsidRDefault="00824E99" w:rsidP="00A0354B">
            <w:pPr>
              <w:rPr>
                <w:lang w:val="en-US"/>
              </w:rPr>
            </w:pPr>
            <w:r>
              <w:rPr>
                <w:lang w:val="en-US"/>
              </w:rPr>
              <w:t>10,508</w:t>
            </w:r>
          </w:p>
        </w:tc>
      </w:tr>
      <w:tr w:rsidR="00824E99" w14:paraId="5485240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CCCF900" w14:textId="77777777" w:rsidR="00824E99" w:rsidRDefault="00824E99" w:rsidP="00A0354B">
            <w:pPr>
              <w:rPr>
                <w:lang w:val="en-US"/>
              </w:rPr>
            </w:pPr>
          </w:p>
        </w:tc>
        <w:tc>
          <w:tcPr>
            <w:tcW w:w="1400" w:type="dxa"/>
            <w:gridSpan w:val="4"/>
            <w:tcBorders>
              <w:top w:val="nil"/>
              <w:bottom w:val="single" w:sz="2" w:space="0" w:color="auto"/>
            </w:tcBorders>
            <w:vAlign w:val="center"/>
          </w:tcPr>
          <w:p w14:paraId="2E79336B"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7AB64F1B"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3F05CAB3"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C3E13A9" w14:textId="77777777" w:rsidR="00824E99" w:rsidRDefault="00824E99" w:rsidP="00A0354B">
            <w:pPr>
              <w:rPr>
                <w:lang w:val="en-US"/>
              </w:rPr>
            </w:pPr>
            <w:r>
              <w:rPr>
                <w:lang w:val="en-US"/>
              </w:rPr>
              <w:t>2,335</w:t>
            </w:r>
          </w:p>
        </w:tc>
      </w:tr>
      <w:tr w:rsidR="00824E99" w14:paraId="528922B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2C4982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B0F02EA" w14:textId="77777777" w:rsidR="00824E99" w:rsidRDefault="00824E99" w:rsidP="00A0354B">
            <w:pPr>
              <w:jc w:val="center"/>
              <w:rPr>
                <w:sz w:val="16"/>
                <w:szCs w:val="16"/>
                <w:lang w:val="en-US"/>
              </w:rPr>
            </w:pPr>
            <w:r>
              <w:rPr>
                <w:sz w:val="16"/>
                <w:szCs w:val="16"/>
                <w:lang w:val="en-US"/>
              </w:rPr>
              <w:t>2653102100833</w:t>
            </w:r>
          </w:p>
        </w:tc>
        <w:tc>
          <w:tcPr>
            <w:tcW w:w="5980" w:type="dxa"/>
            <w:gridSpan w:val="6"/>
            <w:tcBorders>
              <w:top w:val="nil"/>
              <w:bottom w:val="single" w:sz="2" w:space="0" w:color="auto"/>
            </w:tcBorders>
          </w:tcPr>
          <w:p w14:paraId="29EF9B8F" w14:textId="77777777" w:rsidR="00824E99" w:rsidRDefault="00824E99" w:rsidP="00A0354B">
            <w:pPr>
              <w:rPr>
                <w:lang w:val="en-US"/>
              </w:rPr>
            </w:pPr>
            <w:r>
              <w:rPr>
                <w:lang w:val="en-US"/>
              </w:rPr>
              <w:t>Chit pe baza de ipsos "Eurofin"</w:t>
            </w:r>
          </w:p>
        </w:tc>
        <w:tc>
          <w:tcPr>
            <w:tcW w:w="1134" w:type="dxa"/>
            <w:gridSpan w:val="2"/>
            <w:tcBorders>
              <w:top w:val="nil"/>
              <w:bottom w:val="single" w:sz="2" w:space="0" w:color="auto"/>
            </w:tcBorders>
          </w:tcPr>
          <w:p w14:paraId="682F7A8A" w14:textId="77777777" w:rsidR="00824E99" w:rsidRDefault="00824E99" w:rsidP="00A0354B">
            <w:pPr>
              <w:rPr>
                <w:lang w:val="en-US"/>
              </w:rPr>
            </w:pPr>
            <w:r>
              <w:rPr>
                <w:lang w:val="en-US"/>
              </w:rPr>
              <w:t>kg</w:t>
            </w:r>
          </w:p>
        </w:tc>
        <w:tc>
          <w:tcPr>
            <w:tcW w:w="1134" w:type="dxa"/>
            <w:tcBorders>
              <w:top w:val="nil"/>
              <w:bottom w:val="single" w:sz="2" w:space="0" w:color="auto"/>
            </w:tcBorders>
          </w:tcPr>
          <w:p w14:paraId="007CE5D1" w14:textId="77777777" w:rsidR="00824E99" w:rsidRDefault="00824E99" w:rsidP="00A0354B">
            <w:pPr>
              <w:rPr>
                <w:lang w:val="en-US"/>
              </w:rPr>
            </w:pPr>
            <w:r>
              <w:rPr>
                <w:lang w:val="en-US"/>
              </w:rPr>
              <w:t>24,632</w:t>
            </w:r>
          </w:p>
        </w:tc>
      </w:tr>
      <w:tr w:rsidR="00824E99" w14:paraId="160BA76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204E11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03C90F7"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6E922A92"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787810E1" w14:textId="77777777" w:rsidR="00824E99" w:rsidRDefault="00824E99" w:rsidP="00A0354B">
            <w:pPr>
              <w:rPr>
                <w:lang w:val="en-US"/>
              </w:rPr>
            </w:pPr>
            <w:r>
              <w:rPr>
                <w:lang w:val="en-US"/>
              </w:rPr>
              <w:t>m3</w:t>
            </w:r>
          </w:p>
        </w:tc>
        <w:tc>
          <w:tcPr>
            <w:tcW w:w="1134" w:type="dxa"/>
            <w:tcBorders>
              <w:top w:val="nil"/>
              <w:bottom w:val="single" w:sz="2" w:space="0" w:color="auto"/>
            </w:tcBorders>
          </w:tcPr>
          <w:p w14:paraId="312C92E2" w14:textId="77777777" w:rsidR="00824E99" w:rsidRDefault="00824E99" w:rsidP="00A0354B">
            <w:pPr>
              <w:rPr>
                <w:lang w:val="en-US"/>
              </w:rPr>
            </w:pPr>
            <w:r>
              <w:rPr>
                <w:lang w:val="en-US"/>
              </w:rPr>
              <w:t>0,023</w:t>
            </w:r>
          </w:p>
        </w:tc>
      </w:tr>
      <w:tr w:rsidR="00824E99" w14:paraId="7C10121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8227A0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DAF52CD"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0A086588"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7F2BCAD3" w14:textId="77777777" w:rsidR="00824E99" w:rsidRDefault="00824E99" w:rsidP="00A0354B">
            <w:pPr>
              <w:rPr>
                <w:lang w:val="en-US"/>
              </w:rPr>
            </w:pPr>
            <w:r>
              <w:rPr>
                <w:lang w:val="en-US"/>
              </w:rPr>
              <w:t>h-ut</w:t>
            </w:r>
          </w:p>
        </w:tc>
        <w:tc>
          <w:tcPr>
            <w:tcW w:w="1134" w:type="dxa"/>
            <w:tcBorders>
              <w:top w:val="nil"/>
              <w:bottom w:val="single" w:sz="2" w:space="0" w:color="auto"/>
            </w:tcBorders>
          </w:tcPr>
          <w:p w14:paraId="4E10F83D" w14:textId="77777777" w:rsidR="00824E99" w:rsidRDefault="00824E99" w:rsidP="00A0354B">
            <w:pPr>
              <w:rPr>
                <w:lang w:val="en-US"/>
              </w:rPr>
            </w:pPr>
            <w:r>
              <w:rPr>
                <w:lang w:val="en-US"/>
              </w:rPr>
              <w:t>0,023</w:t>
            </w:r>
          </w:p>
        </w:tc>
      </w:tr>
      <w:tr w:rsidR="00824E99" w14:paraId="39D9ECF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F935666" w14:textId="77777777" w:rsidR="00824E99" w:rsidRDefault="00824E99" w:rsidP="00A0354B">
            <w:pPr>
              <w:rPr>
                <w:lang w:val="en-US"/>
              </w:rPr>
            </w:pPr>
            <w:r>
              <w:rPr>
                <w:lang w:val="en-US"/>
              </w:rPr>
              <w:t>25</w:t>
            </w:r>
          </w:p>
        </w:tc>
        <w:tc>
          <w:tcPr>
            <w:tcW w:w="1400" w:type="dxa"/>
            <w:gridSpan w:val="4"/>
            <w:tcBorders>
              <w:top w:val="single" w:sz="4" w:space="0" w:color="auto"/>
              <w:bottom w:val="single" w:sz="4" w:space="0" w:color="auto"/>
            </w:tcBorders>
          </w:tcPr>
          <w:p w14:paraId="22665090" w14:textId="77777777" w:rsidR="00824E99" w:rsidRDefault="00824E99" w:rsidP="00A0354B">
            <w:pPr>
              <w:rPr>
                <w:lang w:val="en-US"/>
              </w:rPr>
            </w:pPr>
            <w:r>
              <w:rPr>
                <w:lang w:val="en-US"/>
              </w:rPr>
              <w:t>CN53A</w:t>
            </w:r>
          </w:p>
          <w:p w14:paraId="4A2D5F0E"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9A48583"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Grunduirea suprafetelor interioare a peretilor cu amorsa </w:t>
            </w:r>
            <w:r>
              <w:rPr>
                <w:rFonts w:ascii="Times New Roman CYR" w:hAnsi="Times New Roman CYR" w:cs="Times New Roman CYR"/>
                <w:sz w:val="16"/>
                <w:szCs w:val="16"/>
                <w:lang w:val="en-US"/>
              </w:rPr>
              <w:t xml:space="preserve"> </w:t>
            </w:r>
          </w:p>
          <w:p w14:paraId="47A2BBDF"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90E2637"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3EDCDB68" w14:textId="77777777" w:rsidR="00824E99" w:rsidRPr="00B400BD" w:rsidRDefault="00824E99" w:rsidP="00A0354B">
            <w:pPr>
              <w:jc w:val="center"/>
              <w:rPr>
                <w:b/>
                <w:bCs/>
                <w:lang w:val="en-US"/>
              </w:rPr>
            </w:pPr>
            <w:r w:rsidRPr="00B400BD">
              <w:rPr>
                <w:b/>
                <w:bCs/>
                <w:lang w:val="en-US"/>
              </w:rPr>
              <w:t>23,35</w:t>
            </w:r>
          </w:p>
        </w:tc>
      </w:tr>
      <w:tr w:rsidR="00824E99" w14:paraId="79C4419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86389F4" w14:textId="77777777" w:rsidR="00824E99" w:rsidRDefault="00824E99" w:rsidP="00A0354B">
            <w:pPr>
              <w:rPr>
                <w:lang w:val="en-US"/>
              </w:rPr>
            </w:pPr>
          </w:p>
        </w:tc>
        <w:tc>
          <w:tcPr>
            <w:tcW w:w="1400" w:type="dxa"/>
            <w:gridSpan w:val="4"/>
            <w:tcBorders>
              <w:top w:val="nil"/>
              <w:bottom w:val="single" w:sz="2" w:space="0" w:color="auto"/>
            </w:tcBorders>
            <w:vAlign w:val="center"/>
          </w:tcPr>
          <w:p w14:paraId="1DB03C85"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0D0E7CEE"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7FDB7C4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23C2E2D" w14:textId="77777777" w:rsidR="00824E99" w:rsidRDefault="00824E99" w:rsidP="00A0354B">
            <w:pPr>
              <w:rPr>
                <w:lang w:val="en-US"/>
              </w:rPr>
            </w:pPr>
            <w:r>
              <w:rPr>
                <w:lang w:val="en-US"/>
              </w:rPr>
              <w:t>0,701</w:t>
            </w:r>
          </w:p>
        </w:tc>
      </w:tr>
      <w:tr w:rsidR="00824E99" w14:paraId="2C23E13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9156ED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649E2EE"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1B93A08D"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0982FDC5" w14:textId="77777777" w:rsidR="00824E99" w:rsidRDefault="00824E99" w:rsidP="00A0354B">
            <w:pPr>
              <w:rPr>
                <w:lang w:val="en-US"/>
              </w:rPr>
            </w:pPr>
            <w:r>
              <w:rPr>
                <w:lang w:val="en-US"/>
              </w:rPr>
              <w:t>kg</w:t>
            </w:r>
          </w:p>
        </w:tc>
        <w:tc>
          <w:tcPr>
            <w:tcW w:w="1134" w:type="dxa"/>
            <w:tcBorders>
              <w:top w:val="nil"/>
              <w:bottom w:val="single" w:sz="2" w:space="0" w:color="auto"/>
            </w:tcBorders>
          </w:tcPr>
          <w:p w14:paraId="014E190E" w14:textId="77777777" w:rsidR="00824E99" w:rsidRDefault="00824E99" w:rsidP="00A0354B">
            <w:pPr>
              <w:rPr>
                <w:lang w:val="en-US"/>
              </w:rPr>
            </w:pPr>
            <w:r>
              <w:rPr>
                <w:lang w:val="en-US"/>
              </w:rPr>
              <w:t>3,502</w:t>
            </w:r>
          </w:p>
        </w:tc>
      </w:tr>
      <w:tr w:rsidR="00824E99" w14:paraId="545F03A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782C3A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E97F0FB"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5604CE95"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11761EA5"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B8264B9" w14:textId="77777777" w:rsidR="00824E99" w:rsidRDefault="00824E99" w:rsidP="00A0354B">
            <w:pPr>
              <w:rPr>
                <w:lang w:val="en-US"/>
              </w:rPr>
            </w:pPr>
            <w:r>
              <w:rPr>
                <w:lang w:val="en-US"/>
              </w:rPr>
              <w:t>1,168</w:t>
            </w:r>
          </w:p>
        </w:tc>
      </w:tr>
      <w:tr w:rsidR="00824E99" w14:paraId="7D86C6A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C1C97B4" w14:textId="77777777" w:rsidR="00824E99" w:rsidRDefault="00824E99" w:rsidP="00A0354B">
            <w:pPr>
              <w:rPr>
                <w:lang w:val="en-US"/>
              </w:rPr>
            </w:pPr>
            <w:r>
              <w:rPr>
                <w:lang w:val="en-US"/>
              </w:rPr>
              <w:t>26</w:t>
            </w:r>
          </w:p>
        </w:tc>
        <w:tc>
          <w:tcPr>
            <w:tcW w:w="1400" w:type="dxa"/>
            <w:gridSpan w:val="4"/>
            <w:tcBorders>
              <w:top w:val="single" w:sz="4" w:space="0" w:color="auto"/>
              <w:bottom w:val="single" w:sz="4" w:space="0" w:color="auto"/>
            </w:tcBorders>
          </w:tcPr>
          <w:p w14:paraId="4FF4B366" w14:textId="77777777" w:rsidR="00824E99" w:rsidRDefault="00824E99" w:rsidP="00A0354B">
            <w:pPr>
              <w:rPr>
                <w:lang w:val="en-US"/>
              </w:rPr>
            </w:pPr>
            <w:r>
              <w:rPr>
                <w:lang w:val="en-US"/>
              </w:rPr>
              <w:t>CN06A</w:t>
            </w:r>
          </w:p>
          <w:p w14:paraId="7993362E"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F9272A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 la glafuri</w:t>
            </w:r>
            <w:r>
              <w:rPr>
                <w:rFonts w:ascii="Times New Roman CYR" w:hAnsi="Times New Roman CYR" w:cs="Times New Roman CYR"/>
                <w:sz w:val="16"/>
                <w:szCs w:val="16"/>
                <w:lang w:val="en-US"/>
              </w:rPr>
              <w:t xml:space="preserve"> </w:t>
            </w:r>
          </w:p>
          <w:p w14:paraId="504558B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F6A5654"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7D7E9E2B" w14:textId="77777777" w:rsidR="00824E99" w:rsidRPr="00B400BD" w:rsidRDefault="00824E99" w:rsidP="00A0354B">
            <w:pPr>
              <w:jc w:val="center"/>
              <w:rPr>
                <w:b/>
                <w:bCs/>
                <w:lang w:val="en-US"/>
              </w:rPr>
            </w:pPr>
            <w:r w:rsidRPr="00B400BD">
              <w:rPr>
                <w:b/>
                <w:bCs/>
                <w:lang w:val="en-US"/>
              </w:rPr>
              <w:t>23,35</w:t>
            </w:r>
          </w:p>
        </w:tc>
      </w:tr>
      <w:tr w:rsidR="00824E99" w14:paraId="2F0C5FB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68048F1" w14:textId="77777777" w:rsidR="00824E99" w:rsidRDefault="00824E99" w:rsidP="00A0354B">
            <w:pPr>
              <w:rPr>
                <w:lang w:val="en-US"/>
              </w:rPr>
            </w:pPr>
          </w:p>
        </w:tc>
        <w:tc>
          <w:tcPr>
            <w:tcW w:w="1400" w:type="dxa"/>
            <w:gridSpan w:val="4"/>
            <w:tcBorders>
              <w:top w:val="nil"/>
              <w:bottom w:val="single" w:sz="2" w:space="0" w:color="auto"/>
            </w:tcBorders>
            <w:vAlign w:val="center"/>
          </w:tcPr>
          <w:p w14:paraId="727B0FA7"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76146C28"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0886295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DED2E0D" w14:textId="77777777" w:rsidR="00824E99" w:rsidRDefault="00824E99" w:rsidP="00A0354B">
            <w:pPr>
              <w:rPr>
                <w:lang w:val="en-US"/>
              </w:rPr>
            </w:pPr>
            <w:r>
              <w:rPr>
                <w:lang w:val="en-US"/>
              </w:rPr>
              <w:t>12,843</w:t>
            </w:r>
          </w:p>
        </w:tc>
      </w:tr>
      <w:tr w:rsidR="00824E99" w14:paraId="60862A6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8C0FC2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E9508C7" w14:textId="77777777" w:rsidR="00824E99" w:rsidRDefault="00824E99" w:rsidP="00A0354B">
            <w:pPr>
              <w:jc w:val="center"/>
              <w:rPr>
                <w:sz w:val="16"/>
                <w:szCs w:val="16"/>
                <w:lang w:val="en-US"/>
              </w:rPr>
            </w:pPr>
            <w:r>
              <w:rPr>
                <w:sz w:val="16"/>
                <w:szCs w:val="16"/>
                <w:lang w:val="en-US"/>
              </w:rPr>
              <w:t>2430116103800</w:t>
            </w:r>
          </w:p>
        </w:tc>
        <w:tc>
          <w:tcPr>
            <w:tcW w:w="5980" w:type="dxa"/>
            <w:gridSpan w:val="6"/>
            <w:tcBorders>
              <w:top w:val="nil"/>
              <w:bottom w:val="single" w:sz="2" w:space="0" w:color="auto"/>
            </w:tcBorders>
          </w:tcPr>
          <w:p w14:paraId="667E9A20" w14:textId="77777777" w:rsidR="00824E99" w:rsidRDefault="00824E99" w:rsidP="00A0354B">
            <w:pPr>
              <w:rPr>
                <w:lang w:val="en-US"/>
              </w:rPr>
            </w:pPr>
            <w:r>
              <w:rPr>
                <w:lang w:val="en-US"/>
              </w:rPr>
              <w:t xml:space="preserve">Vopsea  pe baza de copolimeri  vinilici </w:t>
            </w:r>
          </w:p>
        </w:tc>
        <w:tc>
          <w:tcPr>
            <w:tcW w:w="1134" w:type="dxa"/>
            <w:gridSpan w:val="2"/>
            <w:tcBorders>
              <w:top w:val="nil"/>
              <w:bottom w:val="single" w:sz="2" w:space="0" w:color="auto"/>
            </w:tcBorders>
          </w:tcPr>
          <w:p w14:paraId="21EBA3C1" w14:textId="77777777" w:rsidR="00824E99" w:rsidRDefault="00824E99" w:rsidP="00A0354B">
            <w:pPr>
              <w:rPr>
                <w:lang w:val="en-US"/>
              </w:rPr>
            </w:pPr>
            <w:r>
              <w:rPr>
                <w:lang w:val="en-US"/>
              </w:rPr>
              <w:t>kg</w:t>
            </w:r>
          </w:p>
        </w:tc>
        <w:tc>
          <w:tcPr>
            <w:tcW w:w="1134" w:type="dxa"/>
            <w:tcBorders>
              <w:top w:val="nil"/>
              <w:bottom w:val="single" w:sz="2" w:space="0" w:color="auto"/>
            </w:tcBorders>
          </w:tcPr>
          <w:p w14:paraId="67F5ECB1" w14:textId="77777777" w:rsidR="00824E99" w:rsidRDefault="00824E99" w:rsidP="00A0354B">
            <w:pPr>
              <w:rPr>
                <w:lang w:val="en-US"/>
              </w:rPr>
            </w:pPr>
            <w:r>
              <w:rPr>
                <w:lang w:val="en-US"/>
              </w:rPr>
              <w:t>9,340</w:t>
            </w:r>
          </w:p>
        </w:tc>
      </w:tr>
      <w:tr w:rsidR="00824E99" w14:paraId="37E3A51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6148A2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D05D05E"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53176ED4"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45039C33" w14:textId="77777777" w:rsidR="00824E99" w:rsidRDefault="00824E99" w:rsidP="00A0354B">
            <w:pPr>
              <w:rPr>
                <w:lang w:val="en-US"/>
              </w:rPr>
            </w:pPr>
            <w:r>
              <w:rPr>
                <w:lang w:val="en-US"/>
              </w:rPr>
              <w:t>kg</w:t>
            </w:r>
          </w:p>
        </w:tc>
        <w:tc>
          <w:tcPr>
            <w:tcW w:w="1134" w:type="dxa"/>
            <w:tcBorders>
              <w:top w:val="nil"/>
              <w:bottom w:val="single" w:sz="2" w:space="0" w:color="auto"/>
            </w:tcBorders>
          </w:tcPr>
          <w:p w14:paraId="368C1A8F" w14:textId="77777777" w:rsidR="00824E99" w:rsidRDefault="00824E99" w:rsidP="00A0354B">
            <w:pPr>
              <w:rPr>
                <w:lang w:val="en-US"/>
              </w:rPr>
            </w:pPr>
            <w:r>
              <w:rPr>
                <w:lang w:val="en-US"/>
              </w:rPr>
              <w:t>1,401</w:t>
            </w:r>
          </w:p>
        </w:tc>
      </w:tr>
      <w:tr w:rsidR="00824E99" w14:paraId="7397225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341EFC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39764A8" w14:textId="77777777" w:rsidR="00824E99" w:rsidRDefault="00824E99" w:rsidP="00A0354B">
            <w:pPr>
              <w:jc w:val="center"/>
              <w:rPr>
                <w:sz w:val="16"/>
                <w:szCs w:val="16"/>
                <w:lang w:val="en-US"/>
              </w:rPr>
            </w:pPr>
            <w:r>
              <w:rPr>
                <w:sz w:val="16"/>
                <w:szCs w:val="16"/>
                <w:lang w:val="en-US"/>
              </w:rPr>
              <w:t>2681126001472</w:t>
            </w:r>
          </w:p>
        </w:tc>
        <w:tc>
          <w:tcPr>
            <w:tcW w:w="5980" w:type="dxa"/>
            <w:gridSpan w:val="6"/>
            <w:tcBorders>
              <w:top w:val="nil"/>
              <w:bottom w:val="single" w:sz="2" w:space="0" w:color="auto"/>
            </w:tcBorders>
          </w:tcPr>
          <w:p w14:paraId="61FD3495" w14:textId="77777777" w:rsidR="00824E99" w:rsidRDefault="00824E99" w:rsidP="00A0354B">
            <w:pPr>
              <w:rPr>
                <w:lang w:val="en-US"/>
              </w:rPr>
            </w:pPr>
            <w:r>
              <w:rPr>
                <w:lang w:val="en-US"/>
              </w:rPr>
              <w:t>Hirtie slefuita uscata 23x30 gr 6</w:t>
            </w:r>
          </w:p>
        </w:tc>
        <w:tc>
          <w:tcPr>
            <w:tcW w:w="1134" w:type="dxa"/>
            <w:gridSpan w:val="2"/>
            <w:tcBorders>
              <w:top w:val="nil"/>
              <w:bottom w:val="single" w:sz="2" w:space="0" w:color="auto"/>
            </w:tcBorders>
          </w:tcPr>
          <w:p w14:paraId="49D710C5"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AAB2AD5" w14:textId="77777777" w:rsidR="00824E99" w:rsidRDefault="00824E99" w:rsidP="00A0354B">
            <w:pPr>
              <w:rPr>
                <w:lang w:val="en-US"/>
              </w:rPr>
            </w:pPr>
            <w:r>
              <w:rPr>
                <w:lang w:val="en-US"/>
              </w:rPr>
              <w:t>11,675</w:t>
            </w:r>
          </w:p>
        </w:tc>
      </w:tr>
      <w:tr w:rsidR="00824E99" w14:paraId="1A526CE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80D523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2174C44" w14:textId="77777777" w:rsidR="00824E99" w:rsidRDefault="00824E99" w:rsidP="00A0354B">
            <w:pPr>
              <w:jc w:val="center"/>
              <w:rPr>
                <w:sz w:val="16"/>
                <w:szCs w:val="16"/>
                <w:lang w:val="en-US"/>
              </w:rPr>
            </w:pPr>
            <w:r>
              <w:rPr>
                <w:sz w:val="16"/>
                <w:szCs w:val="16"/>
                <w:lang w:val="en-US"/>
              </w:rPr>
              <w:t>1711317306661</w:t>
            </w:r>
          </w:p>
        </w:tc>
        <w:tc>
          <w:tcPr>
            <w:tcW w:w="5980" w:type="dxa"/>
            <w:gridSpan w:val="6"/>
            <w:tcBorders>
              <w:top w:val="nil"/>
              <w:bottom w:val="single" w:sz="2" w:space="0" w:color="auto"/>
            </w:tcBorders>
          </w:tcPr>
          <w:p w14:paraId="52D58918" w14:textId="77777777" w:rsidR="00824E99" w:rsidRDefault="00824E99" w:rsidP="00A0354B">
            <w:pPr>
              <w:rPr>
                <w:lang w:val="en-US"/>
              </w:rPr>
            </w:pPr>
            <w:r>
              <w:rPr>
                <w:lang w:val="en-US"/>
              </w:rPr>
              <w:t>Bumbac de sters</w:t>
            </w:r>
          </w:p>
        </w:tc>
        <w:tc>
          <w:tcPr>
            <w:tcW w:w="1134" w:type="dxa"/>
            <w:gridSpan w:val="2"/>
            <w:tcBorders>
              <w:top w:val="nil"/>
              <w:bottom w:val="single" w:sz="2" w:space="0" w:color="auto"/>
            </w:tcBorders>
          </w:tcPr>
          <w:p w14:paraId="64F946FE" w14:textId="77777777" w:rsidR="00824E99" w:rsidRDefault="00824E99" w:rsidP="00A0354B">
            <w:pPr>
              <w:rPr>
                <w:lang w:val="en-US"/>
              </w:rPr>
            </w:pPr>
            <w:r>
              <w:rPr>
                <w:lang w:val="en-US"/>
              </w:rPr>
              <w:t>kg</w:t>
            </w:r>
          </w:p>
        </w:tc>
        <w:tc>
          <w:tcPr>
            <w:tcW w:w="1134" w:type="dxa"/>
            <w:tcBorders>
              <w:top w:val="nil"/>
              <w:bottom w:val="single" w:sz="2" w:space="0" w:color="auto"/>
            </w:tcBorders>
          </w:tcPr>
          <w:p w14:paraId="4A2576FC" w14:textId="77777777" w:rsidR="00824E99" w:rsidRDefault="00824E99" w:rsidP="00A0354B">
            <w:pPr>
              <w:rPr>
                <w:lang w:val="en-US"/>
              </w:rPr>
            </w:pPr>
            <w:r>
              <w:rPr>
                <w:lang w:val="en-US"/>
              </w:rPr>
              <w:t>1,168</w:t>
            </w:r>
          </w:p>
        </w:tc>
      </w:tr>
      <w:tr w:rsidR="00824E99" w14:paraId="75EBA71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7298F9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076AFB5"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243F8567"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33ED814F" w14:textId="77777777" w:rsidR="00824E99" w:rsidRDefault="00824E99" w:rsidP="00A0354B">
            <w:pPr>
              <w:rPr>
                <w:lang w:val="en-US"/>
              </w:rPr>
            </w:pPr>
            <w:r>
              <w:rPr>
                <w:lang w:val="en-US"/>
              </w:rPr>
              <w:t>m3</w:t>
            </w:r>
          </w:p>
        </w:tc>
        <w:tc>
          <w:tcPr>
            <w:tcW w:w="1134" w:type="dxa"/>
            <w:tcBorders>
              <w:top w:val="nil"/>
              <w:bottom w:val="single" w:sz="2" w:space="0" w:color="auto"/>
            </w:tcBorders>
          </w:tcPr>
          <w:p w14:paraId="398672B7" w14:textId="77777777" w:rsidR="00824E99" w:rsidRDefault="00824E99" w:rsidP="00A0354B">
            <w:pPr>
              <w:rPr>
                <w:lang w:val="en-US"/>
              </w:rPr>
            </w:pPr>
            <w:r>
              <w:rPr>
                <w:lang w:val="en-US"/>
              </w:rPr>
              <w:t>0,047</w:t>
            </w:r>
          </w:p>
        </w:tc>
      </w:tr>
      <w:tr w:rsidR="00824E99" w14:paraId="3D6471E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C767B5E" w14:textId="77777777" w:rsidR="00824E99" w:rsidRDefault="00824E99" w:rsidP="00A0354B">
            <w:pPr>
              <w:rPr>
                <w:lang w:val="en-US"/>
              </w:rPr>
            </w:pPr>
            <w:r>
              <w:rPr>
                <w:lang w:val="en-US"/>
              </w:rPr>
              <w:t>27</w:t>
            </w:r>
          </w:p>
        </w:tc>
        <w:tc>
          <w:tcPr>
            <w:tcW w:w="1400" w:type="dxa"/>
            <w:gridSpan w:val="4"/>
            <w:tcBorders>
              <w:top w:val="single" w:sz="4" w:space="0" w:color="auto"/>
              <w:bottom w:val="single" w:sz="4" w:space="0" w:color="auto"/>
            </w:tcBorders>
          </w:tcPr>
          <w:p w14:paraId="1867A6C8" w14:textId="77777777" w:rsidR="00824E99" w:rsidRDefault="00824E99" w:rsidP="00A0354B">
            <w:pPr>
              <w:rPr>
                <w:lang w:val="en-US"/>
              </w:rPr>
            </w:pPr>
            <w:r>
              <w:rPr>
                <w:lang w:val="en-US"/>
              </w:rPr>
              <w:t>CI22B</w:t>
            </w:r>
          </w:p>
          <w:p w14:paraId="5B76143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BF20F04"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Placaj din placute de ceramica (la pereti, stilpi, pilastri si glafuri)  fixate de adeziv (amestec uscat),  dimensiuni  placute: 30x60 (culoarea si modelul se va consulta cu beneficiarul) </w:t>
            </w:r>
            <w:r>
              <w:rPr>
                <w:rFonts w:ascii="Times New Roman CYR" w:hAnsi="Times New Roman CYR" w:cs="Times New Roman CYR"/>
                <w:sz w:val="16"/>
                <w:szCs w:val="16"/>
                <w:lang w:val="en-US"/>
              </w:rPr>
              <w:t xml:space="preserve"> </w:t>
            </w:r>
          </w:p>
          <w:p w14:paraId="7036FD84"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8A8B4D5"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4B2DF6DE" w14:textId="77777777" w:rsidR="00824E99" w:rsidRPr="00B400BD" w:rsidRDefault="00824E99" w:rsidP="00A0354B">
            <w:pPr>
              <w:jc w:val="center"/>
              <w:rPr>
                <w:b/>
                <w:bCs/>
                <w:lang w:val="en-US"/>
              </w:rPr>
            </w:pPr>
            <w:r w:rsidRPr="00B400BD">
              <w:rPr>
                <w:b/>
                <w:bCs/>
                <w:lang w:val="en-US"/>
              </w:rPr>
              <w:t>2,02</w:t>
            </w:r>
          </w:p>
        </w:tc>
      </w:tr>
      <w:tr w:rsidR="00824E99" w14:paraId="4E4BEAA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1734B51" w14:textId="77777777" w:rsidR="00824E99" w:rsidRDefault="00824E99" w:rsidP="00A0354B">
            <w:pPr>
              <w:rPr>
                <w:lang w:val="en-US"/>
              </w:rPr>
            </w:pPr>
          </w:p>
        </w:tc>
        <w:tc>
          <w:tcPr>
            <w:tcW w:w="1400" w:type="dxa"/>
            <w:gridSpan w:val="4"/>
            <w:tcBorders>
              <w:top w:val="nil"/>
              <w:bottom w:val="single" w:sz="2" w:space="0" w:color="auto"/>
            </w:tcBorders>
            <w:vAlign w:val="center"/>
          </w:tcPr>
          <w:p w14:paraId="4F1D416F" w14:textId="77777777" w:rsidR="00824E99" w:rsidRDefault="00824E99" w:rsidP="00A0354B">
            <w:pPr>
              <w:jc w:val="center"/>
              <w:rPr>
                <w:sz w:val="16"/>
                <w:szCs w:val="16"/>
                <w:lang w:val="en-US"/>
              </w:rPr>
            </w:pPr>
            <w:r>
              <w:rPr>
                <w:sz w:val="16"/>
                <w:szCs w:val="16"/>
                <w:lang w:val="en-US"/>
              </w:rPr>
              <w:t>9310060019930</w:t>
            </w:r>
          </w:p>
        </w:tc>
        <w:tc>
          <w:tcPr>
            <w:tcW w:w="5980" w:type="dxa"/>
            <w:gridSpan w:val="6"/>
            <w:tcBorders>
              <w:top w:val="nil"/>
              <w:bottom w:val="single" w:sz="2" w:space="0" w:color="auto"/>
            </w:tcBorders>
          </w:tcPr>
          <w:p w14:paraId="30642574"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0CFD9CB9"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87226EB" w14:textId="77777777" w:rsidR="00824E99" w:rsidRDefault="00824E99" w:rsidP="00A0354B">
            <w:pPr>
              <w:rPr>
                <w:lang w:val="en-US"/>
              </w:rPr>
            </w:pPr>
            <w:r>
              <w:rPr>
                <w:lang w:val="en-US"/>
              </w:rPr>
              <w:t>3,333</w:t>
            </w:r>
          </w:p>
        </w:tc>
      </w:tr>
      <w:tr w:rsidR="00824E99" w14:paraId="050C8C2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176B88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290F58B" w14:textId="77777777" w:rsidR="00824E99" w:rsidRDefault="00824E99" w:rsidP="00A0354B">
            <w:pPr>
              <w:jc w:val="center"/>
              <w:rPr>
                <w:sz w:val="16"/>
                <w:szCs w:val="16"/>
                <w:lang w:val="en-US"/>
              </w:rPr>
            </w:pPr>
            <w:r>
              <w:rPr>
                <w:sz w:val="16"/>
                <w:szCs w:val="16"/>
                <w:lang w:val="en-US"/>
              </w:rPr>
              <w:t>26611128007003060</w:t>
            </w:r>
          </w:p>
        </w:tc>
        <w:tc>
          <w:tcPr>
            <w:tcW w:w="5980" w:type="dxa"/>
            <w:gridSpan w:val="6"/>
            <w:tcBorders>
              <w:top w:val="nil"/>
              <w:bottom w:val="single" w:sz="2" w:space="0" w:color="auto"/>
            </w:tcBorders>
          </w:tcPr>
          <w:p w14:paraId="1E28B6AE" w14:textId="77777777" w:rsidR="00824E99" w:rsidRDefault="00824E99" w:rsidP="00A0354B">
            <w:pPr>
              <w:rPr>
                <w:lang w:val="en-US"/>
              </w:rPr>
            </w:pPr>
            <w:r>
              <w:rPr>
                <w:lang w:val="en-US"/>
              </w:rPr>
              <w:t>Placi sau piscoturi de gresie/ dimensiuni  placute: 30x60</w:t>
            </w:r>
          </w:p>
        </w:tc>
        <w:tc>
          <w:tcPr>
            <w:tcW w:w="1134" w:type="dxa"/>
            <w:gridSpan w:val="2"/>
            <w:tcBorders>
              <w:top w:val="nil"/>
              <w:bottom w:val="single" w:sz="2" w:space="0" w:color="auto"/>
            </w:tcBorders>
          </w:tcPr>
          <w:p w14:paraId="1AF4FB3E" w14:textId="77777777" w:rsidR="00824E99" w:rsidRDefault="00824E99" w:rsidP="00A0354B">
            <w:pPr>
              <w:rPr>
                <w:lang w:val="en-US"/>
              </w:rPr>
            </w:pPr>
            <w:r>
              <w:rPr>
                <w:lang w:val="en-US"/>
              </w:rPr>
              <w:t>m2</w:t>
            </w:r>
          </w:p>
        </w:tc>
        <w:tc>
          <w:tcPr>
            <w:tcW w:w="1134" w:type="dxa"/>
            <w:tcBorders>
              <w:top w:val="nil"/>
              <w:bottom w:val="single" w:sz="2" w:space="0" w:color="auto"/>
            </w:tcBorders>
          </w:tcPr>
          <w:p w14:paraId="43573EAF" w14:textId="77777777" w:rsidR="00824E99" w:rsidRDefault="00824E99" w:rsidP="00A0354B">
            <w:pPr>
              <w:rPr>
                <w:lang w:val="en-US"/>
              </w:rPr>
            </w:pPr>
            <w:r>
              <w:rPr>
                <w:lang w:val="en-US"/>
              </w:rPr>
              <w:t>2,081</w:t>
            </w:r>
          </w:p>
        </w:tc>
      </w:tr>
      <w:tr w:rsidR="00824E99" w14:paraId="796D484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D69801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3630C74" w14:textId="77777777" w:rsidR="00824E99" w:rsidRDefault="00824E99" w:rsidP="00A0354B">
            <w:pPr>
              <w:jc w:val="center"/>
              <w:rPr>
                <w:sz w:val="16"/>
                <w:szCs w:val="16"/>
                <w:lang w:val="en-US"/>
              </w:rPr>
            </w:pPr>
            <w:r>
              <w:rPr>
                <w:sz w:val="16"/>
                <w:szCs w:val="16"/>
                <w:lang w:val="en-US"/>
              </w:rPr>
              <w:t>2664102102013</w:t>
            </w:r>
          </w:p>
        </w:tc>
        <w:tc>
          <w:tcPr>
            <w:tcW w:w="5980" w:type="dxa"/>
            <w:gridSpan w:val="6"/>
            <w:tcBorders>
              <w:top w:val="nil"/>
              <w:bottom w:val="single" w:sz="2" w:space="0" w:color="auto"/>
            </w:tcBorders>
          </w:tcPr>
          <w:p w14:paraId="69E196C7" w14:textId="77777777" w:rsidR="00824E99" w:rsidRDefault="00824E99" w:rsidP="00A0354B">
            <w:pPr>
              <w:rPr>
                <w:lang w:val="en-US"/>
              </w:rPr>
            </w:pPr>
            <w:r>
              <w:rPr>
                <w:lang w:val="en-US"/>
              </w:rPr>
              <w:t>Adeziv pentru lucrari de placaj  (amestec uscat)</w:t>
            </w:r>
          </w:p>
        </w:tc>
        <w:tc>
          <w:tcPr>
            <w:tcW w:w="1134" w:type="dxa"/>
            <w:gridSpan w:val="2"/>
            <w:tcBorders>
              <w:top w:val="nil"/>
              <w:bottom w:val="single" w:sz="2" w:space="0" w:color="auto"/>
            </w:tcBorders>
          </w:tcPr>
          <w:p w14:paraId="0E624BEE" w14:textId="77777777" w:rsidR="00824E99" w:rsidRDefault="00824E99" w:rsidP="00A0354B">
            <w:pPr>
              <w:rPr>
                <w:lang w:val="en-US"/>
              </w:rPr>
            </w:pPr>
            <w:r>
              <w:rPr>
                <w:lang w:val="en-US"/>
              </w:rPr>
              <w:t>kg</w:t>
            </w:r>
          </w:p>
        </w:tc>
        <w:tc>
          <w:tcPr>
            <w:tcW w:w="1134" w:type="dxa"/>
            <w:tcBorders>
              <w:top w:val="nil"/>
              <w:bottom w:val="single" w:sz="2" w:space="0" w:color="auto"/>
            </w:tcBorders>
          </w:tcPr>
          <w:p w14:paraId="6C0791B2" w14:textId="77777777" w:rsidR="00824E99" w:rsidRDefault="00824E99" w:rsidP="00A0354B">
            <w:pPr>
              <w:rPr>
                <w:lang w:val="en-US"/>
              </w:rPr>
            </w:pPr>
            <w:r>
              <w:rPr>
                <w:lang w:val="en-US"/>
              </w:rPr>
              <w:t>7,549</w:t>
            </w:r>
          </w:p>
        </w:tc>
      </w:tr>
      <w:tr w:rsidR="00824E99" w14:paraId="06BBF23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079E9B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007CDF3" w14:textId="77777777" w:rsidR="00824E99" w:rsidRDefault="00824E99" w:rsidP="00A0354B">
            <w:pPr>
              <w:jc w:val="center"/>
              <w:rPr>
                <w:sz w:val="16"/>
                <w:szCs w:val="16"/>
                <w:lang w:val="en-US"/>
              </w:rPr>
            </w:pPr>
            <w:r>
              <w:rPr>
                <w:sz w:val="16"/>
                <w:szCs w:val="16"/>
                <w:lang w:val="en-US"/>
              </w:rPr>
              <w:t>24302261000001</w:t>
            </w:r>
          </w:p>
        </w:tc>
        <w:tc>
          <w:tcPr>
            <w:tcW w:w="5980" w:type="dxa"/>
            <w:gridSpan w:val="6"/>
            <w:tcBorders>
              <w:top w:val="nil"/>
              <w:bottom w:val="single" w:sz="2" w:space="0" w:color="auto"/>
            </w:tcBorders>
          </w:tcPr>
          <w:p w14:paraId="1674AD3C" w14:textId="77777777" w:rsidR="00824E99" w:rsidRDefault="00824E99" w:rsidP="00A0354B">
            <w:pPr>
              <w:rPr>
                <w:lang w:val="en-US"/>
              </w:rPr>
            </w:pPr>
            <w:r>
              <w:rPr>
                <w:lang w:val="en-US"/>
              </w:rPr>
              <w:t>Fuga</w:t>
            </w:r>
          </w:p>
        </w:tc>
        <w:tc>
          <w:tcPr>
            <w:tcW w:w="1134" w:type="dxa"/>
            <w:gridSpan w:val="2"/>
            <w:tcBorders>
              <w:top w:val="nil"/>
              <w:bottom w:val="single" w:sz="2" w:space="0" w:color="auto"/>
            </w:tcBorders>
          </w:tcPr>
          <w:p w14:paraId="152694FE" w14:textId="77777777" w:rsidR="00824E99" w:rsidRDefault="00824E99" w:rsidP="00A0354B">
            <w:pPr>
              <w:rPr>
                <w:lang w:val="en-US"/>
              </w:rPr>
            </w:pPr>
            <w:r>
              <w:rPr>
                <w:lang w:val="en-US"/>
              </w:rPr>
              <w:t>kg</w:t>
            </w:r>
          </w:p>
        </w:tc>
        <w:tc>
          <w:tcPr>
            <w:tcW w:w="1134" w:type="dxa"/>
            <w:tcBorders>
              <w:top w:val="nil"/>
              <w:bottom w:val="single" w:sz="2" w:space="0" w:color="auto"/>
            </w:tcBorders>
          </w:tcPr>
          <w:p w14:paraId="042E7E9D" w14:textId="77777777" w:rsidR="00824E99" w:rsidRDefault="00824E99" w:rsidP="00A0354B">
            <w:pPr>
              <w:rPr>
                <w:lang w:val="en-US"/>
              </w:rPr>
            </w:pPr>
            <w:r>
              <w:rPr>
                <w:lang w:val="en-US"/>
              </w:rPr>
              <w:t>0,959</w:t>
            </w:r>
          </w:p>
        </w:tc>
      </w:tr>
      <w:tr w:rsidR="00824E99" w14:paraId="682D279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3476BF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605A99E" w14:textId="77777777" w:rsidR="00824E99" w:rsidRDefault="00824E99" w:rsidP="00A0354B">
            <w:pPr>
              <w:jc w:val="center"/>
              <w:rPr>
                <w:sz w:val="16"/>
                <w:szCs w:val="16"/>
                <w:lang w:val="en-US"/>
              </w:rPr>
            </w:pPr>
            <w:r>
              <w:rPr>
                <w:sz w:val="16"/>
                <w:szCs w:val="16"/>
                <w:lang w:val="en-US"/>
              </w:rPr>
              <w:t>2010237318700</w:t>
            </w:r>
          </w:p>
        </w:tc>
        <w:tc>
          <w:tcPr>
            <w:tcW w:w="5980" w:type="dxa"/>
            <w:gridSpan w:val="6"/>
            <w:tcBorders>
              <w:top w:val="nil"/>
              <w:bottom w:val="single" w:sz="2" w:space="0" w:color="auto"/>
            </w:tcBorders>
          </w:tcPr>
          <w:p w14:paraId="7248BF6D" w14:textId="77777777" w:rsidR="00824E99" w:rsidRDefault="00824E99" w:rsidP="00A0354B">
            <w:pPr>
              <w:rPr>
                <w:lang w:val="en-US"/>
              </w:rPr>
            </w:pPr>
            <w:r>
              <w:rPr>
                <w:lang w:val="en-US"/>
              </w:rPr>
              <w:t xml:space="preserve">Distantieri de rost </w:t>
            </w:r>
          </w:p>
        </w:tc>
        <w:tc>
          <w:tcPr>
            <w:tcW w:w="1134" w:type="dxa"/>
            <w:gridSpan w:val="2"/>
            <w:tcBorders>
              <w:top w:val="nil"/>
              <w:bottom w:val="single" w:sz="2" w:space="0" w:color="auto"/>
            </w:tcBorders>
          </w:tcPr>
          <w:p w14:paraId="6BE4BF2B"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186B727" w14:textId="77777777" w:rsidR="00824E99" w:rsidRDefault="00824E99" w:rsidP="00A0354B">
            <w:pPr>
              <w:rPr>
                <w:lang w:val="en-US"/>
              </w:rPr>
            </w:pPr>
            <w:r>
              <w:rPr>
                <w:lang w:val="en-US"/>
              </w:rPr>
              <w:t>40,804</w:t>
            </w:r>
          </w:p>
        </w:tc>
      </w:tr>
      <w:tr w:rsidR="00824E99" w14:paraId="6904E23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75580B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6379552"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6D681E0A"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4E5548C3" w14:textId="77777777" w:rsidR="00824E99" w:rsidRDefault="00824E99" w:rsidP="00A0354B">
            <w:pPr>
              <w:rPr>
                <w:lang w:val="en-US"/>
              </w:rPr>
            </w:pPr>
            <w:r>
              <w:rPr>
                <w:lang w:val="en-US"/>
              </w:rPr>
              <w:t>m3</w:t>
            </w:r>
          </w:p>
        </w:tc>
        <w:tc>
          <w:tcPr>
            <w:tcW w:w="1134" w:type="dxa"/>
            <w:tcBorders>
              <w:top w:val="nil"/>
              <w:bottom w:val="single" w:sz="2" w:space="0" w:color="auto"/>
            </w:tcBorders>
          </w:tcPr>
          <w:p w14:paraId="38D546AB" w14:textId="77777777" w:rsidR="00824E99" w:rsidRDefault="00824E99" w:rsidP="00A0354B">
            <w:pPr>
              <w:rPr>
                <w:lang w:val="en-US"/>
              </w:rPr>
            </w:pPr>
            <w:r>
              <w:rPr>
                <w:lang w:val="en-US"/>
              </w:rPr>
              <w:t>0,004</w:t>
            </w:r>
          </w:p>
        </w:tc>
      </w:tr>
      <w:tr w:rsidR="00824E99" w14:paraId="6F55C36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B6643F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D4B7172"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724BD3CA"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6208E11F"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9B13BF4" w14:textId="77777777" w:rsidR="00824E99" w:rsidRDefault="00824E99" w:rsidP="00A0354B">
            <w:pPr>
              <w:rPr>
                <w:lang w:val="en-US"/>
              </w:rPr>
            </w:pPr>
            <w:r>
              <w:rPr>
                <w:lang w:val="en-US"/>
              </w:rPr>
              <w:t>0,024</w:t>
            </w:r>
          </w:p>
        </w:tc>
      </w:tr>
      <w:tr w:rsidR="00824E99" w14:paraId="7E879F0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8351B8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86D17C7" w14:textId="77777777" w:rsidR="00824E99" w:rsidRDefault="00824E99" w:rsidP="00A0354B">
            <w:pPr>
              <w:jc w:val="center"/>
              <w:rPr>
                <w:sz w:val="16"/>
                <w:szCs w:val="16"/>
                <w:lang w:val="en-US"/>
              </w:rPr>
            </w:pPr>
            <w:r>
              <w:rPr>
                <w:sz w:val="16"/>
                <w:szCs w:val="16"/>
                <w:lang w:val="en-US"/>
              </w:rPr>
              <w:t>2952270003820</w:t>
            </w:r>
          </w:p>
        </w:tc>
        <w:tc>
          <w:tcPr>
            <w:tcW w:w="5980" w:type="dxa"/>
            <w:gridSpan w:val="6"/>
            <w:tcBorders>
              <w:top w:val="nil"/>
              <w:bottom w:val="single" w:sz="2" w:space="0" w:color="auto"/>
            </w:tcBorders>
          </w:tcPr>
          <w:p w14:paraId="4C36070F" w14:textId="77777777" w:rsidR="00824E99" w:rsidRDefault="00824E99" w:rsidP="00A0354B">
            <w:pPr>
              <w:rPr>
                <w:lang w:val="en-US"/>
              </w:rPr>
            </w:pPr>
            <w:r>
              <w:rPr>
                <w:lang w:val="en-US"/>
              </w:rPr>
              <w:t>Malaxor mobil, electric</w:t>
            </w:r>
          </w:p>
        </w:tc>
        <w:tc>
          <w:tcPr>
            <w:tcW w:w="1134" w:type="dxa"/>
            <w:gridSpan w:val="2"/>
            <w:tcBorders>
              <w:top w:val="nil"/>
              <w:bottom w:val="single" w:sz="2" w:space="0" w:color="auto"/>
            </w:tcBorders>
          </w:tcPr>
          <w:p w14:paraId="4FB9952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D9BD6AE" w14:textId="77777777" w:rsidR="00824E99" w:rsidRDefault="00824E99" w:rsidP="00A0354B">
            <w:pPr>
              <w:rPr>
                <w:lang w:val="en-US"/>
              </w:rPr>
            </w:pPr>
            <w:r>
              <w:rPr>
                <w:lang w:val="en-US"/>
              </w:rPr>
              <w:t>0,020</w:t>
            </w:r>
          </w:p>
        </w:tc>
      </w:tr>
      <w:tr w:rsidR="00824E99" w14:paraId="67927963"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33EDF816" w14:textId="77777777" w:rsidR="00824E99" w:rsidRDefault="00824E99" w:rsidP="00A0354B">
            <w:pPr>
              <w:rPr>
                <w:sz w:val="8"/>
                <w:szCs w:val="8"/>
                <w:lang w:val="en-US"/>
              </w:rPr>
            </w:pPr>
          </w:p>
        </w:tc>
        <w:tc>
          <w:tcPr>
            <w:tcW w:w="1260" w:type="dxa"/>
            <w:gridSpan w:val="3"/>
            <w:tcBorders>
              <w:left w:val="nil"/>
              <w:bottom w:val="nil"/>
              <w:right w:val="nil"/>
            </w:tcBorders>
          </w:tcPr>
          <w:p w14:paraId="4B534493" w14:textId="77777777" w:rsidR="00824E99" w:rsidRDefault="00824E99" w:rsidP="00A0354B">
            <w:pPr>
              <w:rPr>
                <w:sz w:val="8"/>
                <w:szCs w:val="8"/>
                <w:lang w:val="en-US"/>
              </w:rPr>
            </w:pPr>
          </w:p>
        </w:tc>
        <w:tc>
          <w:tcPr>
            <w:tcW w:w="3350" w:type="dxa"/>
            <w:gridSpan w:val="4"/>
            <w:tcBorders>
              <w:left w:val="nil"/>
              <w:bottom w:val="nil"/>
              <w:right w:val="nil"/>
            </w:tcBorders>
          </w:tcPr>
          <w:p w14:paraId="547A9A69" w14:textId="77777777" w:rsidR="00824E99" w:rsidRDefault="00824E99" w:rsidP="00A0354B">
            <w:pPr>
              <w:rPr>
                <w:sz w:val="8"/>
                <w:szCs w:val="8"/>
                <w:lang w:val="en-US"/>
              </w:rPr>
            </w:pPr>
          </w:p>
          <w:p w14:paraId="7E829445" w14:textId="77777777" w:rsidR="00824E99" w:rsidRDefault="00824E99" w:rsidP="00A0354B">
            <w:pPr>
              <w:rPr>
                <w:sz w:val="8"/>
                <w:szCs w:val="8"/>
                <w:lang w:val="en-US"/>
              </w:rPr>
            </w:pPr>
          </w:p>
          <w:p w14:paraId="727F0B02" w14:textId="77777777" w:rsidR="00824E99" w:rsidRDefault="00824E99" w:rsidP="00A0354B">
            <w:pPr>
              <w:rPr>
                <w:sz w:val="8"/>
                <w:szCs w:val="8"/>
                <w:lang w:val="en-US"/>
              </w:rPr>
            </w:pPr>
          </w:p>
        </w:tc>
        <w:tc>
          <w:tcPr>
            <w:tcW w:w="1118" w:type="dxa"/>
            <w:tcBorders>
              <w:left w:val="nil"/>
              <w:bottom w:val="nil"/>
              <w:right w:val="nil"/>
            </w:tcBorders>
          </w:tcPr>
          <w:p w14:paraId="0ED633CE" w14:textId="77777777" w:rsidR="00824E99" w:rsidRDefault="00824E99" w:rsidP="00A0354B">
            <w:pPr>
              <w:rPr>
                <w:sz w:val="8"/>
                <w:szCs w:val="8"/>
                <w:lang w:val="en-US"/>
              </w:rPr>
            </w:pPr>
          </w:p>
        </w:tc>
        <w:tc>
          <w:tcPr>
            <w:tcW w:w="1118" w:type="dxa"/>
            <w:tcBorders>
              <w:left w:val="nil"/>
              <w:bottom w:val="nil"/>
              <w:right w:val="nil"/>
            </w:tcBorders>
          </w:tcPr>
          <w:p w14:paraId="4A8E24DA" w14:textId="77777777" w:rsidR="00824E99" w:rsidRDefault="00824E99" w:rsidP="00A0354B">
            <w:pPr>
              <w:rPr>
                <w:sz w:val="8"/>
                <w:szCs w:val="8"/>
                <w:lang w:val="en-US"/>
              </w:rPr>
            </w:pPr>
          </w:p>
        </w:tc>
        <w:tc>
          <w:tcPr>
            <w:tcW w:w="1397" w:type="dxa"/>
            <w:gridSpan w:val="2"/>
            <w:tcBorders>
              <w:left w:val="nil"/>
              <w:bottom w:val="nil"/>
              <w:right w:val="nil"/>
            </w:tcBorders>
          </w:tcPr>
          <w:p w14:paraId="4A288FD1" w14:textId="77777777" w:rsidR="00824E99" w:rsidRDefault="00824E99" w:rsidP="00A0354B">
            <w:pPr>
              <w:rPr>
                <w:sz w:val="8"/>
                <w:szCs w:val="8"/>
                <w:lang w:val="en-US"/>
              </w:rPr>
            </w:pPr>
          </w:p>
        </w:tc>
        <w:tc>
          <w:tcPr>
            <w:tcW w:w="1405" w:type="dxa"/>
            <w:gridSpan w:val="2"/>
            <w:tcBorders>
              <w:left w:val="nil"/>
              <w:bottom w:val="nil"/>
            </w:tcBorders>
          </w:tcPr>
          <w:p w14:paraId="11222FDA" w14:textId="77777777" w:rsidR="00824E99" w:rsidRDefault="00824E99" w:rsidP="00A0354B">
            <w:pPr>
              <w:rPr>
                <w:sz w:val="8"/>
                <w:szCs w:val="8"/>
                <w:lang w:val="en-US"/>
              </w:rPr>
            </w:pPr>
          </w:p>
        </w:tc>
      </w:tr>
      <w:tr w:rsidR="00824E99" w:rsidRPr="00EB582C" w14:paraId="358040AA"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7947B7D5"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4F6463A9"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595018D8"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70D5F720"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5B766C9A"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69313206"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1F590778" w14:textId="77777777" w:rsidR="00824E99" w:rsidRPr="00EB582C" w:rsidRDefault="00824E99" w:rsidP="00A0354B">
            <w:pPr>
              <w:rPr>
                <w:lang w:val="en-US"/>
              </w:rPr>
            </w:pPr>
          </w:p>
        </w:tc>
      </w:tr>
      <w:tr w:rsidR="00824E99" w14:paraId="40501331"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143D8AD5"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1803D563"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661DFFCB"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27EAFDDE" w14:textId="77777777" w:rsidR="00824E99" w:rsidRDefault="00824E99" w:rsidP="00A0354B">
            <w:pPr>
              <w:rPr>
                <w:sz w:val="8"/>
                <w:szCs w:val="8"/>
                <w:lang w:val="en-US"/>
              </w:rPr>
            </w:pPr>
            <w:r>
              <w:rPr>
                <w:b/>
                <w:bCs/>
                <w:lang w:val="en-US"/>
              </w:rPr>
              <w:t xml:space="preserve">Total </w:t>
            </w:r>
            <w:r>
              <w:rPr>
                <w:b/>
                <w:bCs/>
                <w:sz w:val="22"/>
                <w:szCs w:val="22"/>
                <w:lang w:val="en-US"/>
              </w:rPr>
              <w:t>Glafuri, rigle, coloane</w:t>
            </w:r>
          </w:p>
        </w:tc>
        <w:tc>
          <w:tcPr>
            <w:tcW w:w="1118" w:type="dxa"/>
            <w:tcBorders>
              <w:top w:val="single" w:sz="4" w:space="0" w:color="auto"/>
              <w:left w:val="nil"/>
              <w:bottom w:val="single" w:sz="4" w:space="0" w:color="auto"/>
              <w:right w:val="nil"/>
            </w:tcBorders>
          </w:tcPr>
          <w:p w14:paraId="7D19EF6F"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67036198"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07C3F032"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02E257D4" w14:textId="77777777" w:rsidR="00824E99" w:rsidRDefault="00824E99" w:rsidP="00A0354B">
            <w:pPr>
              <w:rPr>
                <w:b/>
                <w:bCs/>
                <w:lang w:val="en-US"/>
              </w:rPr>
            </w:pPr>
          </w:p>
        </w:tc>
      </w:tr>
      <w:tr w:rsidR="00824E99" w:rsidRPr="001F26B6" w14:paraId="69EC1132"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5AFD1AF7"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3B00503F"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1613448D" w14:textId="77777777" w:rsidR="00824E99" w:rsidRPr="007F2714" w:rsidRDefault="00824E99" w:rsidP="00A0354B">
            <w:pPr>
              <w:rPr>
                <w:b/>
                <w:bCs/>
                <w:sz w:val="22"/>
                <w:szCs w:val="22"/>
                <w:lang w:val="en-US"/>
              </w:rPr>
            </w:pPr>
            <w:r w:rsidRPr="001F26B6">
              <w:rPr>
                <w:b/>
                <w:bCs/>
                <w:sz w:val="22"/>
                <w:szCs w:val="22"/>
                <w:lang w:val="en-US"/>
              </w:rPr>
              <w:t>1.3. Tavan</w:t>
            </w:r>
          </w:p>
          <w:p w14:paraId="7C398985"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465DAB47"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1280954B" w14:textId="77777777" w:rsidR="00824E99" w:rsidRPr="001F26B6" w:rsidRDefault="00824E99" w:rsidP="00A0354B">
            <w:pPr>
              <w:rPr>
                <w:lang w:val="en-US"/>
              </w:rPr>
            </w:pPr>
          </w:p>
        </w:tc>
      </w:tr>
      <w:tr w:rsidR="00824E99" w14:paraId="203CB93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05C98C9" w14:textId="77777777" w:rsidR="00824E99" w:rsidRDefault="00824E99" w:rsidP="00A0354B">
            <w:pPr>
              <w:rPr>
                <w:lang w:val="en-US"/>
              </w:rPr>
            </w:pPr>
            <w:r>
              <w:rPr>
                <w:lang w:val="en-US"/>
              </w:rPr>
              <w:t>28</w:t>
            </w:r>
          </w:p>
        </w:tc>
        <w:tc>
          <w:tcPr>
            <w:tcW w:w="1400" w:type="dxa"/>
            <w:gridSpan w:val="4"/>
            <w:tcBorders>
              <w:top w:val="single" w:sz="4" w:space="0" w:color="auto"/>
              <w:bottom w:val="single" w:sz="4" w:space="0" w:color="auto"/>
            </w:tcBorders>
          </w:tcPr>
          <w:p w14:paraId="1B5E26E5" w14:textId="77777777" w:rsidR="00824E99" w:rsidRDefault="00824E99" w:rsidP="00A0354B">
            <w:pPr>
              <w:rPr>
                <w:lang w:val="en-US"/>
              </w:rPr>
            </w:pPr>
            <w:r>
              <w:rPr>
                <w:lang w:val="en-US"/>
              </w:rPr>
              <w:t>RpCJ35A</w:t>
            </w:r>
          </w:p>
          <w:p w14:paraId="0606EACC"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26A522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Desfaceri de tencuieli interioare driscuite la tavane</w:t>
            </w:r>
            <w:r>
              <w:rPr>
                <w:rFonts w:ascii="Times New Roman CYR" w:hAnsi="Times New Roman CYR" w:cs="Times New Roman CYR"/>
                <w:sz w:val="16"/>
                <w:szCs w:val="16"/>
                <w:lang w:val="en-US"/>
              </w:rPr>
              <w:t xml:space="preserve"> </w:t>
            </w:r>
          </w:p>
          <w:p w14:paraId="53DE64E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5D2D23C"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3D7FE1E" w14:textId="77777777" w:rsidR="00824E99" w:rsidRPr="00B400BD" w:rsidRDefault="00824E99" w:rsidP="00A0354B">
            <w:pPr>
              <w:jc w:val="center"/>
              <w:rPr>
                <w:b/>
                <w:bCs/>
                <w:lang w:val="en-US"/>
              </w:rPr>
            </w:pPr>
            <w:r w:rsidRPr="00B400BD">
              <w:rPr>
                <w:b/>
                <w:bCs/>
                <w:lang w:val="en-US"/>
              </w:rPr>
              <w:t>73,45</w:t>
            </w:r>
          </w:p>
        </w:tc>
      </w:tr>
      <w:tr w:rsidR="00824E99" w14:paraId="5E860F3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4993CAE" w14:textId="77777777" w:rsidR="00824E99" w:rsidRDefault="00824E99" w:rsidP="00A0354B">
            <w:pPr>
              <w:rPr>
                <w:lang w:val="en-US"/>
              </w:rPr>
            </w:pPr>
          </w:p>
        </w:tc>
        <w:tc>
          <w:tcPr>
            <w:tcW w:w="1400" w:type="dxa"/>
            <w:gridSpan w:val="4"/>
            <w:tcBorders>
              <w:top w:val="nil"/>
              <w:bottom w:val="single" w:sz="2" w:space="0" w:color="auto"/>
            </w:tcBorders>
            <w:vAlign w:val="center"/>
          </w:tcPr>
          <w:p w14:paraId="15B9BBAD"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116194DF"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6798EB4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085F7F3" w14:textId="77777777" w:rsidR="00824E99" w:rsidRDefault="00824E99" w:rsidP="00A0354B">
            <w:pPr>
              <w:rPr>
                <w:lang w:val="en-US"/>
              </w:rPr>
            </w:pPr>
            <w:r>
              <w:rPr>
                <w:lang w:val="en-US"/>
              </w:rPr>
              <w:t>8,814</w:t>
            </w:r>
          </w:p>
        </w:tc>
      </w:tr>
      <w:tr w:rsidR="00824E99" w14:paraId="1734B36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802F7C4" w14:textId="77777777" w:rsidR="00824E99" w:rsidRDefault="00824E99" w:rsidP="00A0354B">
            <w:pPr>
              <w:rPr>
                <w:lang w:val="en-US"/>
              </w:rPr>
            </w:pPr>
          </w:p>
        </w:tc>
        <w:tc>
          <w:tcPr>
            <w:tcW w:w="1400" w:type="dxa"/>
            <w:gridSpan w:val="4"/>
            <w:tcBorders>
              <w:top w:val="nil"/>
              <w:bottom w:val="single" w:sz="2" w:space="0" w:color="auto"/>
            </w:tcBorders>
            <w:vAlign w:val="center"/>
          </w:tcPr>
          <w:p w14:paraId="04E7EFED"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50EC02C8"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09338887"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9095CAA" w14:textId="77777777" w:rsidR="00824E99" w:rsidRDefault="00824E99" w:rsidP="00A0354B">
            <w:pPr>
              <w:rPr>
                <w:lang w:val="en-US"/>
              </w:rPr>
            </w:pPr>
            <w:r>
              <w:rPr>
                <w:lang w:val="en-US"/>
              </w:rPr>
              <w:t>11,018</w:t>
            </w:r>
          </w:p>
        </w:tc>
      </w:tr>
      <w:tr w:rsidR="00824E99" w14:paraId="63ECB50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BD2975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90484D3"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7D687089"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2AB22877" w14:textId="77777777" w:rsidR="00824E99" w:rsidRDefault="00824E99" w:rsidP="00A0354B">
            <w:pPr>
              <w:rPr>
                <w:lang w:val="en-US"/>
              </w:rPr>
            </w:pPr>
            <w:r>
              <w:rPr>
                <w:lang w:val="en-US"/>
              </w:rPr>
              <w:t>m3</w:t>
            </w:r>
          </w:p>
        </w:tc>
        <w:tc>
          <w:tcPr>
            <w:tcW w:w="1134" w:type="dxa"/>
            <w:tcBorders>
              <w:top w:val="nil"/>
              <w:bottom w:val="single" w:sz="2" w:space="0" w:color="auto"/>
            </w:tcBorders>
          </w:tcPr>
          <w:p w14:paraId="0FC717E7" w14:textId="77777777" w:rsidR="00824E99" w:rsidRDefault="00824E99" w:rsidP="00A0354B">
            <w:pPr>
              <w:rPr>
                <w:lang w:val="en-US"/>
              </w:rPr>
            </w:pPr>
            <w:r>
              <w:rPr>
                <w:lang w:val="en-US"/>
              </w:rPr>
              <w:t>3,673</w:t>
            </w:r>
          </w:p>
        </w:tc>
      </w:tr>
      <w:tr w:rsidR="00824E99" w14:paraId="10CD3FE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AE9017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7EB0A9A" w14:textId="77777777" w:rsidR="00824E99" w:rsidRDefault="00824E99" w:rsidP="00A0354B">
            <w:pPr>
              <w:jc w:val="center"/>
              <w:rPr>
                <w:sz w:val="16"/>
                <w:szCs w:val="16"/>
                <w:lang w:val="en-US"/>
              </w:rPr>
            </w:pPr>
            <w:r>
              <w:rPr>
                <w:sz w:val="16"/>
                <w:szCs w:val="16"/>
                <w:lang w:val="en-US"/>
              </w:rPr>
              <w:t>2922140006703</w:t>
            </w:r>
          </w:p>
        </w:tc>
        <w:tc>
          <w:tcPr>
            <w:tcW w:w="5980" w:type="dxa"/>
            <w:gridSpan w:val="6"/>
            <w:tcBorders>
              <w:top w:val="nil"/>
              <w:bottom w:val="single" w:sz="2" w:space="0" w:color="auto"/>
            </w:tcBorders>
          </w:tcPr>
          <w:p w14:paraId="7F0288E3" w14:textId="77777777" w:rsidR="00824E99" w:rsidRDefault="00824E99" w:rsidP="00A0354B">
            <w:pPr>
              <w:rPr>
                <w:lang w:val="en-US"/>
              </w:rPr>
            </w:pPr>
            <w:r>
              <w:rPr>
                <w:lang w:val="en-US"/>
              </w:rPr>
              <w:t>Macara fereastra de 0,0015 MN (0,15 tf)</w:t>
            </w:r>
          </w:p>
        </w:tc>
        <w:tc>
          <w:tcPr>
            <w:tcW w:w="1134" w:type="dxa"/>
            <w:gridSpan w:val="2"/>
            <w:tcBorders>
              <w:top w:val="nil"/>
              <w:bottom w:val="single" w:sz="2" w:space="0" w:color="auto"/>
            </w:tcBorders>
          </w:tcPr>
          <w:p w14:paraId="1F4A6F9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5A7C8C1" w14:textId="77777777" w:rsidR="00824E99" w:rsidRDefault="00824E99" w:rsidP="00A0354B">
            <w:pPr>
              <w:rPr>
                <w:lang w:val="en-US"/>
              </w:rPr>
            </w:pPr>
            <w:r>
              <w:rPr>
                <w:lang w:val="en-US"/>
              </w:rPr>
              <w:t>0,735</w:t>
            </w:r>
          </w:p>
        </w:tc>
      </w:tr>
      <w:tr w:rsidR="00824E99" w14:paraId="12AABD37"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D182AD9" w14:textId="77777777" w:rsidR="00824E99" w:rsidRDefault="00824E99" w:rsidP="00A0354B">
            <w:pPr>
              <w:rPr>
                <w:lang w:val="en-US"/>
              </w:rPr>
            </w:pPr>
            <w:r>
              <w:rPr>
                <w:lang w:val="en-US"/>
              </w:rPr>
              <w:t>29</w:t>
            </w:r>
          </w:p>
        </w:tc>
        <w:tc>
          <w:tcPr>
            <w:tcW w:w="1400" w:type="dxa"/>
            <w:gridSpan w:val="4"/>
            <w:tcBorders>
              <w:top w:val="single" w:sz="4" w:space="0" w:color="auto"/>
              <w:bottom w:val="single" w:sz="4" w:space="0" w:color="auto"/>
            </w:tcBorders>
          </w:tcPr>
          <w:p w14:paraId="1330A2B2" w14:textId="77777777" w:rsidR="00824E99" w:rsidRDefault="00824E99" w:rsidP="00A0354B">
            <w:pPr>
              <w:rPr>
                <w:lang w:val="en-US"/>
              </w:rPr>
            </w:pPr>
            <w:r>
              <w:rPr>
                <w:lang w:val="en-US"/>
              </w:rPr>
              <w:t>CN53A</w:t>
            </w:r>
          </w:p>
          <w:p w14:paraId="4BDE54AA"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B62DAF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Grunduirea suprafetelor interioare a tavanelor </w:t>
            </w:r>
            <w:r>
              <w:rPr>
                <w:rFonts w:ascii="Times New Roman CYR" w:hAnsi="Times New Roman CYR" w:cs="Times New Roman CYR"/>
                <w:sz w:val="16"/>
                <w:szCs w:val="16"/>
                <w:lang w:val="en-US"/>
              </w:rPr>
              <w:t xml:space="preserve"> </w:t>
            </w:r>
          </w:p>
          <w:p w14:paraId="0A773470"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A236616"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B1012B6" w14:textId="77777777" w:rsidR="00824E99" w:rsidRPr="00B400BD" w:rsidRDefault="00824E99" w:rsidP="00A0354B">
            <w:pPr>
              <w:jc w:val="center"/>
              <w:rPr>
                <w:b/>
                <w:bCs/>
                <w:lang w:val="en-US"/>
              </w:rPr>
            </w:pPr>
            <w:r w:rsidRPr="00B400BD">
              <w:rPr>
                <w:b/>
                <w:bCs/>
                <w:lang w:val="en-US"/>
              </w:rPr>
              <w:t>73,45</w:t>
            </w:r>
          </w:p>
        </w:tc>
      </w:tr>
      <w:tr w:rsidR="00824E99" w14:paraId="40B298D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B29AC71" w14:textId="77777777" w:rsidR="00824E99" w:rsidRDefault="00824E99" w:rsidP="00A0354B">
            <w:pPr>
              <w:rPr>
                <w:lang w:val="en-US"/>
              </w:rPr>
            </w:pPr>
          </w:p>
        </w:tc>
        <w:tc>
          <w:tcPr>
            <w:tcW w:w="1400" w:type="dxa"/>
            <w:gridSpan w:val="4"/>
            <w:tcBorders>
              <w:top w:val="nil"/>
              <w:bottom w:val="single" w:sz="2" w:space="0" w:color="auto"/>
            </w:tcBorders>
            <w:vAlign w:val="center"/>
          </w:tcPr>
          <w:p w14:paraId="48C92D23"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68D5797E"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60A2D88C"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25A63C6" w14:textId="77777777" w:rsidR="00824E99" w:rsidRDefault="00824E99" w:rsidP="00A0354B">
            <w:pPr>
              <w:rPr>
                <w:lang w:val="en-US"/>
              </w:rPr>
            </w:pPr>
            <w:r>
              <w:rPr>
                <w:lang w:val="en-US"/>
              </w:rPr>
              <w:t>2,204</w:t>
            </w:r>
          </w:p>
        </w:tc>
      </w:tr>
      <w:tr w:rsidR="00824E99" w14:paraId="1C5FC17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E9F52B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136118C"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724C0F7C"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6AFAE9E7" w14:textId="77777777" w:rsidR="00824E99" w:rsidRDefault="00824E99" w:rsidP="00A0354B">
            <w:pPr>
              <w:rPr>
                <w:lang w:val="en-US"/>
              </w:rPr>
            </w:pPr>
            <w:r>
              <w:rPr>
                <w:lang w:val="en-US"/>
              </w:rPr>
              <w:t>kg</w:t>
            </w:r>
          </w:p>
        </w:tc>
        <w:tc>
          <w:tcPr>
            <w:tcW w:w="1134" w:type="dxa"/>
            <w:tcBorders>
              <w:top w:val="nil"/>
              <w:bottom w:val="single" w:sz="2" w:space="0" w:color="auto"/>
            </w:tcBorders>
          </w:tcPr>
          <w:p w14:paraId="36EC254D" w14:textId="77777777" w:rsidR="00824E99" w:rsidRDefault="00824E99" w:rsidP="00A0354B">
            <w:pPr>
              <w:rPr>
                <w:lang w:val="en-US"/>
              </w:rPr>
            </w:pPr>
            <w:r>
              <w:rPr>
                <w:lang w:val="en-US"/>
              </w:rPr>
              <w:t>11,018</w:t>
            </w:r>
          </w:p>
        </w:tc>
      </w:tr>
      <w:tr w:rsidR="00824E99" w14:paraId="133E28B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08E629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1697C66"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16D60F5A"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2D17AF50" w14:textId="77777777" w:rsidR="00824E99" w:rsidRDefault="00824E99" w:rsidP="00A0354B">
            <w:pPr>
              <w:rPr>
                <w:lang w:val="en-US"/>
              </w:rPr>
            </w:pPr>
            <w:r>
              <w:rPr>
                <w:lang w:val="en-US"/>
              </w:rPr>
              <w:t>buc</w:t>
            </w:r>
          </w:p>
        </w:tc>
        <w:tc>
          <w:tcPr>
            <w:tcW w:w="1134" w:type="dxa"/>
            <w:tcBorders>
              <w:top w:val="nil"/>
              <w:bottom w:val="single" w:sz="2" w:space="0" w:color="auto"/>
            </w:tcBorders>
          </w:tcPr>
          <w:p w14:paraId="00AD4BB6" w14:textId="77777777" w:rsidR="00824E99" w:rsidRDefault="00824E99" w:rsidP="00A0354B">
            <w:pPr>
              <w:rPr>
                <w:lang w:val="en-US"/>
              </w:rPr>
            </w:pPr>
            <w:r>
              <w:rPr>
                <w:lang w:val="en-US"/>
              </w:rPr>
              <w:t>3,673</w:t>
            </w:r>
          </w:p>
        </w:tc>
      </w:tr>
      <w:tr w:rsidR="00824E99" w14:paraId="60FD87F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2AC8C4F" w14:textId="77777777" w:rsidR="00824E99" w:rsidRDefault="00824E99" w:rsidP="00A0354B">
            <w:pPr>
              <w:rPr>
                <w:lang w:val="en-US"/>
              </w:rPr>
            </w:pPr>
            <w:r>
              <w:rPr>
                <w:lang w:val="en-US"/>
              </w:rPr>
              <w:t>30</w:t>
            </w:r>
          </w:p>
        </w:tc>
        <w:tc>
          <w:tcPr>
            <w:tcW w:w="1400" w:type="dxa"/>
            <w:gridSpan w:val="4"/>
            <w:tcBorders>
              <w:top w:val="single" w:sz="4" w:space="0" w:color="auto"/>
              <w:bottom w:val="single" w:sz="4" w:space="0" w:color="auto"/>
            </w:tcBorders>
          </w:tcPr>
          <w:p w14:paraId="408F8EE6" w14:textId="77777777" w:rsidR="00824E99" w:rsidRDefault="00824E99" w:rsidP="00A0354B">
            <w:pPr>
              <w:rPr>
                <w:lang w:val="en-US"/>
              </w:rPr>
            </w:pPr>
            <w:r>
              <w:rPr>
                <w:lang w:val="en-US"/>
              </w:rPr>
              <w:t>CF52B</w:t>
            </w:r>
          </w:p>
          <w:p w14:paraId="5E69E7C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FED3EB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14:paraId="6B8BDDA0"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FC23996"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09281014" w14:textId="77777777" w:rsidR="00824E99" w:rsidRPr="00B400BD" w:rsidRDefault="00824E99" w:rsidP="00A0354B">
            <w:pPr>
              <w:jc w:val="center"/>
              <w:rPr>
                <w:b/>
                <w:bCs/>
                <w:lang w:val="en-US"/>
              </w:rPr>
            </w:pPr>
            <w:r w:rsidRPr="00B400BD">
              <w:rPr>
                <w:b/>
                <w:bCs/>
                <w:lang w:val="en-US"/>
              </w:rPr>
              <w:t>73,45</w:t>
            </w:r>
          </w:p>
        </w:tc>
      </w:tr>
      <w:tr w:rsidR="00824E99" w14:paraId="1E7E07D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956BBA4" w14:textId="77777777" w:rsidR="00824E99" w:rsidRDefault="00824E99" w:rsidP="00A0354B">
            <w:pPr>
              <w:rPr>
                <w:lang w:val="en-US"/>
              </w:rPr>
            </w:pPr>
          </w:p>
        </w:tc>
        <w:tc>
          <w:tcPr>
            <w:tcW w:w="1400" w:type="dxa"/>
            <w:gridSpan w:val="4"/>
            <w:tcBorders>
              <w:top w:val="nil"/>
              <w:bottom w:val="single" w:sz="2" w:space="0" w:color="auto"/>
            </w:tcBorders>
            <w:vAlign w:val="center"/>
          </w:tcPr>
          <w:p w14:paraId="0F696E67" w14:textId="77777777" w:rsidR="00824E99" w:rsidRDefault="00824E99" w:rsidP="00A0354B">
            <w:pPr>
              <w:jc w:val="center"/>
              <w:rPr>
                <w:sz w:val="16"/>
                <w:szCs w:val="16"/>
                <w:lang w:val="en-US"/>
              </w:rPr>
            </w:pPr>
            <w:r>
              <w:rPr>
                <w:sz w:val="16"/>
                <w:szCs w:val="16"/>
                <w:lang w:val="en-US"/>
              </w:rPr>
              <w:t>7122050013442</w:t>
            </w:r>
          </w:p>
        </w:tc>
        <w:tc>
          <w:tcPr>
            <w:tcW w:w="5980" w:type="dxa"/>
            <w:gridSpan w:val="6"/>
            <w:tcBorders>
              <w:top w:val="nil"/>
              <w:bottom w:val="single" w:sz="2" w:space="0" w:color="auto"/>
            </w:tcBorders>
          </w:tcPr>
          <w:p w14:paraId="5ABD2794" w14:textId="77777777" w:rsidR="00824E99" w:rsidRDefault="00824E99" w:rsidP="00A0354B">
            <w:pPr>
              <w:rPr>
                <w:lang w:val="en-US"/>
              </w:rPr>
            </w:pPr>
            <w:r>
              <w:rPr>
                <w:lang w:val="en-US"/>
              </w:rPr>
              <w:t>Tencuitor</w:t>
            </w:r>
          </w:p>
        </w:tc>
        <w:tc>
          <w:tcPr>
            <w:tcW w:w="1134" w:type="dxa"/>
            <w:gridSpan w:val="2"/>
            <w:tcBorders>
              <w:top w:val="nil"/>
              <w:bottom w:val="single" w:sz="2" w:space="0" w:color="auto"/>
            </w:tcBorders>
          </w:tcPr>
          <w:p w14:paraId="25A44184"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9723C3F" w14:textId="77777777" w:rsidR="00824E99" w:rsidRDefault="00824E99" w:rsidP="00A0354B">
            <w:pPr>
              <w:rPr>
                <w:lang w:val="en-US"/>
              </w:rPr>
            </w:pPr>
            <w:r>
              <w:rPr>
                <w:lang w:val="en-US"/>
              </w:rPr>
              <w:t>112,379</w:t>
            </w:r>
          </w:p>
        </w:tc>
      </w:tr>
      <w:tr w:rsidR="00824E99" w14:paraId="721B01A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3FEA8F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BA566AC" w14:textId="77777777" w:rsidR="00824E99" w:rsidRDefault="00824E99" w:rsidP="00A0354B">
            <w:pPr>
              <w:jc w:val="center"/>
              <w:rPr>
                <w:sz w:val="16"/>
                <w:szCs w:val="16"/>
                <w:lang w:val="en-US"/>
              </w:rPr>
            </w:pPr>
            <w:r>
              <w:rPr>
                <w:sz w:val="16"/>
                <w:szCs w:val="16"/>
                <w:lang w:val="en-US"/>
              </w:rPr>
              <w:t>2653102100831</w:t>
            </w:r>
          </w:p>
        </w:tc>
        <w:tc>
          <w:tcPr>
            <w:tcW w:w="5980" w:type="dxa"/>
            <w:gridSpan w:val="6"/>
            <w:tcBorders>
              <w:top w:val="nil"/>
              <w:bottom w:val="single" w:sz="2" w:space="0" w:color="auto"/>
            </w:tcBorders>
          </w:tcPr>
          <w:p w14:paraId="5360A4E2" w14:textId="77777777" w:rsidR="00824E99" w:rsidRDefault="00824E99" w:rsidP="00A0354B">
            <w:pPr>
              <w:rPr>
                <w:lang w:val="en-US"/>
              </w:rPr>
            </w:pPr>
            <w:r>
              <w:rPr>
                <w:lang w:val="en-US"/>
              </w:rPr>
              <w:t>Amestec uscat</w:t>
            </w:r>
          </w:p>
        </w:tc>
        <w:tc>
          <w:tcPr>
            <w:tcW w:w="1134" w:type="dxa"/>
            <w:gridSpan w:val="2"/>
            <w:tcBorders>
              <w:top w:val="nil"/>
              <w:bottom w:val="single" w:sz="2" w:space="0" w:color="auto"/>
            </w:tcBorders>
          </w:tcPr>
          <w:p w14:paraId="3DA2481F" w14:textId="77777777" w:rsidR="00824E99" w:rsidRDefault="00824E99" w:rsidP="00A0354B">
            <w:pPr>
              <w:rPr>
                <w:lang w:val="en-US"/>
              </w:rPr>
            </w:pPr>
            <w:r>
              <w:rPr>
                <w:lang w:val="en-US"/>
              </w:rPr>
              <w:t>kg</w:t>
            </w:r>
          </w:p>
        </w:tc>
        <w:tc>
          <w:tcPr>
            <w:tcW w:w="1134" w:type="dxa"/>
            <w:tcBorders>
              <w:top w:val="nil"/>
              <w:bottom w:val="single" w:sz="2" w:space="0" w:color="auto"/>
            </w:tcBorders>
          </w:tcPr>
          <w:p w14:paraId="15B594D2" w14:textId="77777777" w:rsidR="00824E99" w:rsidRDefault="00824E99" w:rsidP="00A0354B">
            <w:pPr>
              <w:rPr>
                <w:lang w:val="en-US"/>
              </w:rPr>
            </w:pPr>
            <w:r>
              <w:rPr>
                <w:lang w:val="en-US"/>
              </w:rPr>
              <w:t>524,433</w:t>
            </w:r>
          </w:p>
        </w:tc>
      </w:tr>
      <w:tr w:rsidR="00824E99" w14:paraId="631ACE9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11C04F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AF75DB4"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7ED2CAC2"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77B964CA" w14:textId="77777777" w:rsidR="00824E99" w:rsidRDefault="00824E99" w:rsidP="00A0354B">
            <w:pPr>
              <w:rPr>
                <w:lang w:val="en-US"/>
              </w:rPr>
            </w:pPr>
            <w:r>
              <w:rPr>
                <w:lang w:val="en-US"/>
              </w:rPr>
              <w:t>m3</w:t>
            </w:r>
          </w:p>
        </w:tc>
        <w:tc>
          <w:tcPr>
            <w:tcW w:w="1134" w:type="dxa"/>
            <w:tcBorders>
              <w:top w:val="nil"/>
              <w:bottom w:val="single" w:sz="2" w:space="0" w:color="auto"/>
            </w:tcBorders>
          </w:tcPr>
          <w:p w14:paraId="1E5CA461" w14:textId="77777777" w:rsidR="00824E99" w:rsidRDefault="00824E99" w:rsidP="00A0354B">
            <w:pPr>
              <w:rPr>
                <w:lang w:val="en-US"/>
              </w:rPr>
            </w:pPr>
            <w:r>
              <w:rPr>
                <w:lang w:val="en-US"/>
              </w:rPr>
              <w:t>0,294</w:t>
            </w:r>
          </w:p>
        </w:tc>
      </w:tr>
      <w:tr w:rsidR="00824E99" w14:paraId="6FD6F5A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67551C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DCEF29F"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773E817E"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33FAC6C5"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6A8411E" w14:textId="77777777" w:rsidR="00824E99" w:rsidRDefault="00824E99" w:rsidP="00A0354B">
            <w:pPr>
              <w:rPr>
                <w:lang w:val="en-US"/>
              </w:rPr>
            </w:pPr>
            <w:r>
              <w:rPr>
                <w:lang w:val="en-US"/>
              </w:rPr>
              <w:t>5,803</w:t>
            </w:r>
          </w:p>
        </w:tc>
      </w:tr>
      <w:tr w:rsidR="00824E99" w14:paraId="1237AEE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49B457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3C49D73" w14:textId="77777777" w:rsidR="00824E99" w:rsidRDefault="00824E99" w:rsidP="00A0354B">
            <w:pPr>
              <w:jc w:val="center"/>
              <w:rPr>
                <w:sz w:val="16"/>
                <w:szCs w:val="16"/>
                <w:lang w:val="en-US"/>
              </w:rPr>
            </w:pPr>
            <w:r>
              <w:rPr>
                <w:sz w:val="16"/>
                <w:szCs w:val="16"/>
                <w:lang w:val="en-US"/>
              </w:rPr>
              <w:t>2952240004021</w:t>
            </w:r>
          </w:p>
        </w:tc>
        <w:tc>
          <w:tcPr>
            <w:tcW w:w="5980" w:type="dxa"/>
            <w:gridSpan w:val="6"/>
            <w:tcBorders>
              <w:top w:val="nil"/>
              <w:bottom w:val="single" w:sz="2" w:space="0" w:color="auto"/>
            </w:tcBorders>
          </w:tcPr>
          <w:p w14:paraId="58D93FF5" w14:textId="77777777" w:rsidR="00824E99" w:rsidRDefault="00824E99" w:rsidP="00A0354B">
            <w:pPr>
              <w:rPr>
                <w:lang w:val="en-US"/>
              </w:rPr>
            </w:pPr>
            <w:r>
              <w:rPr>
                <w:lang w:val="en-US"/>
              </w:rPr>
              <w:t>Mixer electric</w:t>
            </w:r>
          </w:p>
        </w:tc>
        <w:tc>
          <w:tcPr>
            <w:tcW w:w="1134" w:type="dxa"/>
            <w:gridSpan w:val="2"/>
            <w:tcBorders>
              <w:top w:val="nil"/>
              <w:bottom w:val="single" w:sz="2" w:space="0" w:color="auto"/>
            </w:tcBorders>
          </w:tcPr>
          <w:p w14:paraId="21778B86"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2304E47" w14:textId="77777777" w:rsidR="00824E99" w:rsidRDefault="00824E99" w:rsidP="00A0354B">
            <w:pPr>
              <w:rPr>
                <w:lang w:val="en-US"/>
              </w:rPr>
            </w:pPr>
            <w:r>
              <w:rPr>
                <w:lang w:val="en-US"/>
              </w:rPr>
              <w:t>1,432</w:t>
            </w:r>
          </w:p>
        </w:tc>
      </w:tr>
      <w:tr w:rsidR="00824E99" w14:paraId="15628DA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D3E3EE4" w14:textId="77777777" w:rsidR="00824E99" w:rsidRDefault="00824E99" w:rsidP="00A0354B">
            <w:pPr>
              <w:rPr>
                <w:lang w:val="en-US"/>
              </w:rPr>
            </w:pPr>
            <w:r>
              <w:rPr>
                <w:lang w:val="en-US"/>
              </w:rPr>
              <w:t>31</w:t>
            </w:r>
          </w:p>
        </w:tc>
        <w:tc>
          <w:tcPr>
            <w:tcW w:w="1400" w:type="dxa"/>
            <w:gridSpan w:val="4"/>
            <w:tcBorders>
              <w:top w:val="single" w:sz="4" w:space="0" w:color="auto"/>
              <w:bottom w:val="single" w:sz="4" w:space="0" w:color="auto"/>
            </w:tcBorders>
          </w:tcPr>
          <w:p w14:paraId="57FFB9A5" w14:textId="77777777" w:rsidR="00824E99" w:rsidRDefault="00824E99" w:rsidP="00A0354B">
            <w:pPr>
              <w:rPr>
                <w:lang w:val="en-US"/>
              </w:rPr>
            </w:pPr>
            <w:r>
              <w:rPr>
                <w:lang w:val="en-US"/>
              </w:rPr>
              <w:t>CN53A</w:t>
            </w:r>
          </w:p>
          <w:p w14:paraId="0881E2B6"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9E30594"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Grunduirea suprafetelor interioare a tavanelor </w:t>
            </w:r>
            <w:r>
              <w:rPr>
                <w:rFonts w:ascii="Times New Roman CYR" w:hAnsi="Times New Roman CYR" w:cs="Times New Roman CYR"/>
                <w:sz w:val="16"/>
                <w:szCs w:val="16"/>
                <w:lang w:val="en-US"/>
              </w:rPr>
              <w:t xml:space="preserve"> </w:t>
            </w:r>
          </w:p>
          <w:p w14:paraId="1559F814"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78ECDBD"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7C77A785" w14:textId="77777777" w:rsidR="00824E99" w:rsidRPr="00B400BD" w:rsidRDefault="00824E99" w:rsidP="00A0354B">
            <w:pPr>
              <w:jc w:val="center"/>
              <w:rPr>
                <w:b/>
                <w:bCs/>
                <w:lang w:val="en-US"/>
              </w:rPr>
            </w:pPr>
            <w:r w:rsidRPr="00B400BD">
              <w:rPr>
                <w:b/>
                <w:bCs/>
                <w:lang w:val="en-US"/>
              </w:rPr>
              <w:t>73,45</w:t>
            </w:r>
          </w:p>
        </w:tc>
      </w:tr>
      <w:tr w:rsidR="00824E99" w14:paraId="56F8E9E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0E22980" w14:textId="77777777" w:rsidR="00824E99" w:rsidRDefault="00824E99" w:rsidP="00A0354B">
            <w:pPr>
              <w:rPr>
                <w:lang w:val="en-US"/>
              </w:rPr>
            </w:pPr>
          </w:p>
        </w:tc>
        <w:tc>
          <w:tcPr>
            <w:tcW w:w="1400" w:type="dxa"/>
            <w:gridSpan w:val="4"/>
            <w:tcBorders>
              <w:top w:val="nil"/>
              <w:bottom w:val="single" w:sz="2" w:space="0" w:color="auto"/>
            </w:tcBorders>
            <w:vAlign w:val="center"/>
          </w:tcPr>
          <w:p w14:paraId="7F5ECC71"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72D60D0D"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18BF96A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9031994" w14:textId="77777777" w:rsidR="00824E99" w:rsidRDefault="00824E99" w:rsidP="00A0354B">
            <w:pPr>
              <w:rPr>
                <w:lang w:val="en-US"/>
              </w:rPr>
            </w:pPr>
            <w:r>
              <w:rPr>
                <w:lang w:val="en-US"/>
              </w:rPr>
              <w:t>2,204</w:t>
            </w:r>
          </w:p>
        </w:tc>
      </w:tr>
      <w:tr w:rsidR="00824E99" w14:paraId="740B9AD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6312F8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7F96998"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4654C95B"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3DBD796E" w14:textId="77777777" w:rsidR="00824E99" w:rsidRDefault="00824E99" w:rsidP="00A0354B">
            <w:pPr>
              <w:rPr>
                <w:lang w:val="en-US"/>
              </w:rPr>
            </w:pPr>
            <w:r>
              <w:rPr>
                <w:lang w:val="en-US"/>
              </w:rPr>
              <w:t>kg</w:t>
            </w:r>
          </w:p>
        </w:tc>
        <w:tc>
          <w:tcPr>
            <w:tcW w:w="1134" w:type="dxa"/>
            <w:tcBorders>
              <w:top w:val="nil"/>
              <w:bottom w:val="single" w:sz="2" w:space="0" w:color="auto"/>
            </w:tcBorders>
          </w:tcPr>
          <w:p w14:paraId="28E854D8" w14:textId="77777777" w:rsidR="00824E99" w:rsidRDefault="00824E99" w:rsidP="00A0354B">
            <w:pPr>
              <w:rPr>
                <w:lang w:val="en-US"/>
              </w:rPr>
            </w:pPr>
            <w:r>
              <w:rPr>
                <w:lang w:val="en-US"/>
              </w:rPr>
              <w:t>11,018</w:t>
            </w:r>
          </w:p>
        </w:tc>
      </w:tr>
      <w:tr w:rsidR="00824E99" w14:paraId="73B53E7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C3F0E2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A0FD4DA"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6C657673"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0B7E1005"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E39350D" w14:textId="77777777" w:rsidR="00824E99" w:rsidRDefault="00824E99" w:rsidP="00A0354B">
            <w:pPr>
              <w:rPr>
                <w:lang w:val="en-US"/>
              </w:rPr>
            </w:pPr>
            <w:r>
              <w:rPr>
                <w:lang w:val="en-US"/>
              </w:rPr>
              <w:t>3,673</w:t>
            </w:r>
          </w:p>
        </w:tc>
      </w:tr>
      <w:tr w:rsidR="00824E99" w14:paraId="3D74B62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B2B2A8A" w14:textId="77777777" w:rsidR="00824E99" w:rsidRDefault="00824E99" w:rsidP="00A0354B">
            <w:pPr>
              <w:rPr>
                <w:lang w:val="en-US"/>
              </w:rPr>
            </w:pPr>
            <w:r>
              <w:rPr>
                <w:lang w:val="en-US"/>
              </w:rPr>
              <w:t>32</w:t>
            </w:r>
          </w:p>
        </w:tc>
        <w:tc>
          <w:tcPr>
            <w:tcW w:w="1400" w:type="dxa"/>
            <w:gridSpan w:val="4"/>
            <w:tcBorders>
              <w:top w:val="single" w:sz="4" w:space="0" w:color="auto"/>
              <w:bottom w:val="single" w:sz="4" w:space="0" w:color="auto"/>
            </w:tcBorders>
          </w:tcPr>
          <w:p w14:paraId="120B9D9E" w14:textId="77777777" w:rsidR="00824E99" w:rsidRDefault="00824E99" w:rsidP="00A0354B">
            <w:pPr>
              <w:rPr>
                <w:lang w:val="en-US"/>
              </w:rPr>
            </w:pPr>
            <w:r>
              <w:rPr>
                <w:lang w:val="en-US"/>
              </w:rPr>
              <w:t>CF57A</w:t>
            </w:r>
          </w:p>
          <w:p w14:paraId="62AA73B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025171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14:paraId="69F43D6C"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9E55789"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4E5C13E9" w14:textId="77777777" w:rsidR="00824E99" w:rsidRPr="00B400BD" w:rsidRDefault="00824E99" w:rsidP="00A0354B">
            <w:pPr>
              <w:jc w:val="center"/>
              <w:rPr>
                <w:b/>
                <w:bCs/>
                <w:lang w:val="en-US"/>
              </w:rPr>
            </w:pPr>
            <w:r w:rsidRPr="00B400BD">
              <w:rPr>
                <w:b/>
                <w:bCs/>
                <w:lang w:val="en-US"/>
              </w:rPr>
              <w:t>73,45</w:t>
            </w:r>
          </w:p>
        </w:tc>
      </w:tr>
      <w:tr w:rsidR="00824E99" w14:paraId="247B1D4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17BB35B" w14:textId="77777777" w:rsidR="00824E99" w:rsidRDefault="00824E99" w:rsidP="00A0354B">
            <w:pPr>
              <w:rPr>
                <w:lang w:val="en-US"/>
              </w:rPr>
            </w:pPr>
          </w:p>
        </w:tc>
        <w:tc>
          <w:tcPr>
            <w:tcW w:w="1400" w:type="dxa"/>
            <w:gridSpan w:val="4"/>
            <w:tcBorders>
              <w:top w:val="nil"/>
              <w:bottom w:val="single" w:sz="2" w:space="0" w:color="auto"/>
            </w:tcBorders>
            <w:vAlign w:val="center"/>
          </w:tcPr>
          <w:p w14:paraId="419C79B5" w14:textId="77777777" w:rsidR="00824E99" w:rsidRDefault="00824E99" w:rsidP="00A0354B">
            <w:pPr>
              <w:jc w:val="center"/>
              <w:rPr>
                <w:sz w:val="16"/>
                <w:szCs w:val="16"/>
                <w:lang w:val="en-US"/>
              </w:rPr>
            </w:pPr>
            <w:r>
              <w:rPr>
                <w:sz w:val="16"/>
                <w:szCs w:val="16"/>
                <w:lang w:val="en-US"/>
              </w:rPr>
              <w:t>7122050013401</w:t>
            </w:r>
          </w:p>
        </w:tc>
        <w:tc>
          <w:tcPr>
            <w:tcW w:w="5980" w:type="dxa"/>
            <w:gridSpan w:val="6"/>
            <w:tcBorders>
              <w:top w:val="nil"/>
              <w:bottom w:val="single" w:sz="2" w:space="0" w:color="auto"/>
            </w:tcBorders>
          </w:tcPr>
          <w:p w14:paraId="2AF5F1D1" w14:textId="77777777" w:rsidR="00824E99" w:rsidRDefault="00824E99" w:rsidP="00A0354B">
            <w:pPr>
              <w:rPr>
                <w:lang w:val="en-US"/>
              </w:rPr>
            </w:pPr>
            <w:r>
              <w:rPr>
                <w:lang w:val="en-US"/>
              </w:rPr>
              <w:t>Zidar cat.4</w:t>
            </w:r>
          </w:p>
        </w:tc>
        <w:tc>
          <w:tcPr>
            <w:tcW w:w="1134" w:type="dxa"/>
            <w:gridSpan w:val="2"/>
            <w:tcBorders>
              <w:top w:val="nil"/>
              <w:bottom w:val="single" w:sz="2" w:space="0" w:color="auto"/>
            </w:tcBorders>
          </w:tcPr>
          <w:p w14:paraId="384AA95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34EE385" w14:textId="77777777" w:rsidR="00824E99" w:rsidRDefault="00824E99" w:rsidP="00A0354B">
            <w:pPr>
              <w:rPr>
                <w:lang w:val="en-US"/>
              </w:rPr>
            </w:pPr>
            <w:r>
              <w:rPr>
                <w:lang w:val="en-US"/>
              </w:rPr>
              <w:t>33,053</w:t>
            </w:r>
          </w:p>
        </w:tc>
      </w:tr>
      <w:tr w:rsidR="00824E99" w14:paraId="3E544D3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21F6DA9" w14:textId="77777777" w:rsidR="00824E99" w:rsidRDefault="00824E99" w:rsidP="00A0354B">
            <w:pPr>
              <w:rPr>
                <w:lang w:val="en-US"/>
              </w:rPr>
            </w:pPr>
          </w:p>
        </w:tc>
        <w:tc>
          <w:tcPr>
            <w:tcW w:w="1400" w:type="dxa"/>
            <w:gridSpan w:val="4"/>
            <w:tcBorders>
              <w:top w:val="nil"/>
              <w:bottom w:val="single" w:sz="2" w:space="0" w:color="auto"/>
            </w:tcBorders>
            <w:vAlign w:val="center"/>
          </w:tcPr>
          <w:p w14:paraId="2ABEB4B4"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71271BBA"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045FB392"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678AB66" w14:textId="77777777" w:rsidR="00824E99" w:rsidRDefault="00824E99" w:rsidP="00A0354B">
            <w:pPr>
              <w:rPr>
                <w:lang w:val="en-US"/>
              </w:rPr>
            </w:pPr>
            <w:r>
              <w:rPr>
                <w:lang w:val="en-US"/>
              </w:rPr>
              <w:t>7,345</w:t>
            </w:r>
          </w:p>
        </w:tc>
      </w:tr>
      <w:tr w:rsidR="00824E99" w14:paraId="08CDDF0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322CC5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905D02B" w14:textId="77777777" w:rsidR="00824E99" w:rsidRDefault="00824E99" w:rsidP="00A0354B">
            <w:pPr>
              <w:jc w:val="center"/>
              <w:rPr>
                <w:sz w:val="16"/>
                <w:szCs w:val="16"/>
                <w:lang w:val="en-US"/>
              </w:rPr>
            </w:pPr>
            <w:r>
              <w:rPr>
                <w:sz w:val="16"/>
                <w:szCs w:val="16"/>
                <w:lang w:val="en-US"/>
              </w:rPr>
              <w:t>2653102100833</w:t>
            </w:r>
          </w:p>
        </w:tc>
        <w:tc>
          <w:tcPr>
            <w:tcW w:w="5980" w:type="dxa"/>
            <w:gridSpan w:val="6"/>
            <w:tcBorders>
              <w:top w:val="nil"/>
              <w:bottom w:val="single" w:sz="2" w:space="0" w:color="auto"/>
            </w:tcBorders>
          </w:tcPr>
          <w:p w14:paraId="5F0FBBB0" w14:textId="77777777" w:rsidR="00824E99" w:rsidRDefault="00824E99" w:rsidP="00A0354B">
            <w:pPr>
              <w:rPr>
                <w:lang w:val="en-US"/>
              </w:rPr>
            </w:pPr>
            <w:r>
              <w:rPr>
                <w:lang w:val="en-US"/>
              </w:rPr>
              <w:t>Chit pe baza de ipsos "Eurofin"</w:t>
            </w:r>
          </w:p>
        </w:tc>
        <w:tc>
          <w:tcPr>
            <w:tcW w:w="1134" w:type="dxa"/>
            <w:gridSpan w:val="2"/>
            <w:tcBorders>
              <w:top w:val="nil"/>
              <w:bottom w:val="single" w:sz="2" w:space="0" w:color="auto"/>
            </w:tcBorders>
          </w:tcPr>
          <w:p w14:paraId="79A0465F" w14:textId="77777777" w:rsidR="00824E99" w:rsidRDefault="00824E99" w:rsidP="00A0354B">
            <w:pPr>
              <w:rPr>
                <w:lang w:val="en-US"/>
              </w:rPr>
            </w:pPr>
            <w:r>
              <w:rPr>
                <w:lang w:val="en-US"/>
              </w:rPr>
              <w:t>kg</w:t>
            </w:r>
          </w:p>
        </w:tc>
        <w:tc>
          <w:tcPr>
            <w:tcW w:w="1134" w:type="dxa"/>
            <w:tcBorders>
              <w:top w:val="nil"/>
              <w:bottom w:val="single" w:sz="2" w:space="0" w:color="auto"/>
            </w:tcBorders>
          </w:tcPr>
          <w:p w14:paraId="14B898E2" w14:textId="77777777" w:rsidR="00824E99" w:rsidRDefault="00824E99" w:rsidP="00A0354B">
            <w:pPr>
              <w:rPr>
                <w:lang w:val="en-US"/>
              </w:rPr>
            </w:pPr>
            <w:r>
              <w:rPr>
                <w:lang w:val="en-US"/>
              </w:rPr>
              <w:t>77,482</w:t>
            </w:r>
          </w:p>
        </w:tc>
      </w:tr>
      <w:tr w:rsidR="00824E99" w14:paraId="66C6A3D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CF11F7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95062CF"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0BEB657C"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60A1080F" w14:textId="77777777" w:rsidR="00824E99" w:rsidRDefault="00824E99" w:rsidP="00A0354B">
            <w:pPr>
              <w:rPr>
                <w:lang w:val="en-US"/>
              </w:rPr>
            </w:pPr>
            <w:r>
              <w:rPr>
                <w:lang w:val="en-US"/>
              </w:rPr>
              <w:t>m3</w:t>
            </w:r>
          </w:p>
        </w:tc>
        <w:tc>
          <w:tcPr>
            <w:tcW w:w="1134" w:type="dxa"/>
            <w:tcBorders>
              <w:top w:val="nil"/>
              <w:bottom w:val="single" w:sz="2" w:space="0" w:color="auto"/>
            </w:tcBorders>
          </w:tcPr>
          <w:p w14:paraId="1CBF0244" w14:textId="77777777" w:rsidR="00824E99" w:rsidRDefault="00824E99" w:rsidP="00A0354B">
            <w:pPr>
              <w:rPr>
                <w:lang w:val="en-US"/>
              </w:rPr>
            </w:pPr>
            <w:r>
              <w:rPr>
                <w:lang w:val="en-US"/>
              </w:rPr>
              <w:t>0,073</w:t>
            </w:r>
          </w:p>
        </w:tc>
      </w:tr>
      <w:tr w:rsidR="00824E99" w14:paraId="791936A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D89928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1C824AE"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063411FD"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16A2C42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D4C745E" w14:textId="77777777" w:rsidR="00824E99" w:rsidRDefault="00824E99" w:rsidP="00A0354B">
            <w:pPr>
              <w:rPr>
                <w:lang w:val="en-US"/>
              </w:rPr>
            </w:pPr>
            <w:r>
              <w:rPr>
                <w:lang w:val="en-US"/>
              </w:rPr>
              <w:t>0,073</w:t>
            </w:r>
          </w:p>
        </w:tc>
      </w:tr>
      <w:tr w:rsidR="00824E99" w14:paraId="60BB2B16"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75386B4" w14:textId="77777777" w:rsidR="00824E99" w:rsidRDefault="00824E99" w:rsidP="00A0354B">
            <w:pPr>
              <w:rPr>
                <w:lang w:val="en-US"/>
              </w:rPr>
            </w:pPr>
            <w:r>
              <w:rPr>
                <w:lang w:val="en-US"/>
              </w:rPr>
              <w:t>33</w:t>
            </w:r>
          </w:p>
        </w:tc>
        <w:tc>
          <w:tcPr>
            <w:tcW w:w="1400" w:type="dxa"/>
            <w:gridSpan w:val="4"/>
            <w:tcBorders>
              <w:top w:val="single" w:sz="4" w:space="0" w:color="auto"/>
              <w:bottom w:val="single" w:sz="4" w:space="0" w:color="auto"/>
            </w:tcBorders>
          </w:tcPr>
          <w:p w14:paraId="3A638AF9" w14:textId="77777777" w:rsidR="00824E99" w:rsidRDefault="00824E99" w:rsidP="00A0354B">
            <w:pPr>
              <w:rPr>
                <w:lang w:val="en-US"/>
              </w:rPr>
            </w:pPr>
            <w:r>
              <w:rPr>
                <w:lang w:val="en-US"/>
              </w:rPr>
              <w:t>CN53A</w:t>
            </w:r>
          </w:p>
          <w:p w14:paraId="17D7354C"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62458F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Grunduirea suprafetelor interioare a tavanelor </w:t>
            </w:r>
            <w:r>
              <w:rPr>
                <w:rFonts w:ascii="Times New Roman CYR" w:hAnsi="Times New Roman CYR" w:cs="Times New Roman CYR"/>
                <w:sz w:val="16"/>
                <w:szCs w:val="16"/>
                <w:lang w:val="en-US"/>
              </w:rPr>
              <w:t xml:space="preserve"> </w:t>
            </w:r>
          </w:p>
          <w:p w14:paraId="2B76941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F1CEAD5"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1369E677" w14:textId="77777777" w:rsidR="00824E99" w:rsidRPr="00B400BD" w:rsidRDefault="00824E99" w:rsidP="00A0354B">
            <w:pPr>
              <w:jc w:val="center"/>
              <w:rPr>
                <w:b/>
                <w:bCs/>
                <w:lang w:val="en-US"/>
              </w:rPr>
            </w:pPr>
            <w:r w:rsidRPr="00B400BD">
              <w:rPr>
                <w:b/>
                <w:bCs/>
                <w:lang w:val="en-US"/>
              </w:rPr>
              <w:t>73,45</w:t>
            </w:r>
          </w:p>
        </w:tc>
      </w:tr>
      <w:tr w:rsidR="00824E99" w14:paraId="6EA079E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770CC41" w14:textId="77777777" w:rsidR="00824E99" w:rsidRDefault="00824E99" w:rsidP="00A0354B">
            <w:pPr>
              <w:rPr>
                <w:lang w:val="en-US"/>
              </w:rPr>
            </w:pPr>
          </w:p>
        </w:tc>
        <w:tc>
          <w:tcPr>
            <w:tcW w:w="1400" w:type="dxa"/>
            <w:gridSpan w:val="4"/>
            <w:tcBorders>
              <w:top w:val="nil"/>
              <w:bottom w:val="single" w:sz="2" w:space="0" w:color="auto"/>
            </w:tcBorders>
            <w:vAlign w:val="center"/>
          </w:tcPr>
          <w:p w14:paraId="0D588440"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17D64C4A"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13397FD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FE9FD20" w14:textId="77777777" w:rsidR="00824E99" w:rsidRDefault="00824E99" w:rsidP="00A0354B">
            <w:pPr>
              <w:rPr>
                <w:lang w:val="en-US"/>
              </w:rPr>
            </w:pPr>
            <w:r>
              <w:rPr>
                <w:lang w:val="en-US"/>
              </w:rPr>
              <w:t>2,204</w:t>
            </w:r>
          </w:p>
        </w:tc>
      </w:tr>
      <w:tr w:rsidR="00824E99" w14:paraId="08DEF78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D72A05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17DED44"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6704245D"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24F3FBBF" w14:textId="77777777" w:rsidR="00824E99" w:rsidRDefault="00824E99" w:rsidP="00A0354B">
            <w:pPr>
              <w:rPr>
                <w:lang w:val="en-US"/>
              </w:rPr>
            </w:pPr>
            <w:r>
              <w:rPr>
                <w:lang w:val="en-US"/>
              </w:rPr>
              <w:t>kg</w:t>
            </w:r>
          </w:p>
        </w:tc>
        <w:tc>
          <w:tcPr>
            <w:tcW w:w="1134" w:type="dxa"/>
            <w:tcBorders>
              <w:top w:val="nil"/>
              <w:bottom w:val="single" w:sz="2" w:space="0" w:color="auto"/>
            </w:tcBorders>
          </w:tcPr>
          <w:p w14:paraId="3F0DA0CF" w14:textId="77777777" w:rsidR="00824E99" w:rsidRDefault="00824E99" w:rsidP="00A0354B">
            <w:pPr>
              <w:rPr>
                <w:lang w:val="en-US"/>
              </w:rPr>
            </w:pPr>
            <w:r>
              <w:rPr>
                <w:lang w:val="en-US"/>
              </w:rPr>
              <w:t>11,018</w:t>
            </w:r>
          </w:p>
        </w:tc>
      </w:tr>
      <w:tr w:rsidR="00824E99" w14:paraId="203550F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CCB813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629D0A8"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1D36B299"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566E4AD5"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039B082" w14:textId="77777777" w:rsidR="00824E99" w:rsidRDefault="00824E99" w:rsidP="00A0354B">
            <w:pPr>
              <w:rPr>
                <w:lang w:val="en-US"/>
              </w:rPr>
            </w:pPr>
            <w:r>
              <w:rPr>
                <w:lang w:val="en-US"/>
              </w:rPr>
              <w:t>3,673</w:t>
            </w:r>
          </w:p>
        </w:tc>
      </w:tr>
      <w:tr w:rsidR="00824E99" w14:paraId="556D460B"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8707A49" w14:textId="77777777" w:rsidR="00824E99" w:rsidRDefault="00824E99" w:rsidP="00A0354B">
            <w:pPr>
              <w:rPr>
                <w:lang w:val="en-US"/>
              </w:rPr>
            </w:pPr>
            <w:r>
              <w:rPr>
                <w:lang w:val="en-US"/>
              </w:rPr>
              <w:t>34</w:t>
            </w:r>
          </w:p>
        </w:tc>
        <w:tc>
          <w:tcPr>
            <w:tcW w:w="1400" w:type="dxa"/>
            <w:gridSpan w:val="4"/>
            <w:tcBorders>
              <w:top w:val="single" w:sz="4" w:space="0" w:color="auto"/>
              <w:bottom w:val="single" w:sz="4" w:space="0" w:color="auto"/>
            </w:tcBorders>
          </w:tcPr>
          <w:p w14:paraId="4E1018D6" w14:textId="77777777" w:rsidR="00824E99" w:rsidRDefault="00824E99" w:rsidP="00A0354B">
            <w:pPr>
              <w:rPr>
                <w:lang w:val="en-US"/>
              </w:rPr>
            </w:pPr>
            <w:r>
              <w:rPr>
                <w:lang w:val="en-US"/>
              </w:rPr>
              <w:t>CN06A</w:t>
            </w:r>
          </w:p>
          <w:p w14:paraId="5A95AD2C"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B214C3F"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 la tavan (lavabila)</w:t>
            </w:r>
            <w:r>
              <w:rPr>
                <w:rFonts w:ascii="Times New Roman CYR" w:hAnsi="Times New Roman CYR" w:cs="Times New Roman CYR"/>
                <w:sz w:val="16"/>
                <w:szCs w:val="16"/>
                <w:lang w:val="en-US"/>
              </w:rPr>
              <w:t xml:space="preserve"> </w:t>
            </w:r>
          </w:p>
          <w:p w14:paraId="0776EFDF"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8DCEF76"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4EDB7D93" w14:textId="77777777" w:rsidR="00824E99" w:rsidRPr="00B400BD" w:rsidRDefault="00824E99" w:rsidP="00A0354B">
            <w:pPr>
              <w:jc w:val="center"/>
              <w:rPr>
                <w:b/>
                <w:bCs/>
                <w:lang w:val="en-US"/>
              </w:rPr>
            </w:pPr>
            <w:r w:rsidRPr="00B400BD">
              <w:rPr>
                <w:b/>
                <w:bCs/>
                <w:lang w:val="en-US"/>
              </w:rPr>
              <w:t>73,45</w:t>
            </w:r>
          </w:p>
        </w:tc>
      </w:tr>
      <w:tr w:rsidR="00824E99" w14:paraId="5D7D9FA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C250570" w14:textId="77777777" w:rsidR="00824E99" w:rsidRDefault="00824E99" w:rsidP="00A0354B">
            <w:pPr>
              <w:rPr>
                <w:lang w:val="en-US"/>
              </w:rPr>
            </w:pPr>
          </w:p>
        </w:tc>
        <w:tc>
          <w:tcPr>
            <w:tcW w:w="1400" w:type="dxa"/>
            <w:gridSpan w:val="4"/>
            <w:tcBorders>
              <w:top w:val="nil"/>
              <w:bottom w:val="single" w:sz="2" w:space="0" w:color="auto"/>
            </w:tcBorders>
            <w:vAlign w:val="center"/>
          </w:tcPr>
          <w:p w14:paraId="134E73AE"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43B89375"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1AFDC0A7"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3D495A5" w14:textId="77777777" w:rsidR="00824E99" w:rsidRDefault="00824E99" w:rsidP="00A0354B">
            <w:pPr>
              <w:rPr>
                <w:lang w:val="en-US"/>
              </w:rPr>
            </w:pPr>
            <w:r>
              <w:rPr>
                <w:lang w:val="en-US"/>
              </w:rPr>
              <w:t>40,398</w:t>
            </w:r>
          </w:p>
        </w:tc>
      </w:tr>
      <w:tr w:rsidR="00824E99" w14:paraId="2708843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76292C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BA680BD" w14:textId="77777777" w:rsidR="00824E99" w:rsidRDefault="00824E99" w:rsidP="00A0354B">
            <w:pPr>
              <w:jc w:val="center"/>
              <w:rPr>
                <w:sz w:val="16"/>
                <w:szCs w:val="16"/>
                <w:lang w:val="en-US"/>
              </w:rPr>
            </w:pPr>
            <w:r>
              <w:rPr>
                <w:sz w:val="16"/>
                <w:szCs w:val="16"/>
                <w:lang w:val="en-US"/>
              </w:rPr>
              <w:t>2430116103800l</w:t>
            </w:r>
          </w:p>
        </w:tc>
        <w:tc>
          <w:tcPr>
            <w:tcW w:w="5980" w:type="dxa"/>
            <w:gridSpan w:val="6"/>
            <w:tcBorders>
              <w:top w:val="nil"/>
              <w:bottom w:val="single" w:sz="2" w:space="0" w:color="auto"/>
            </w:tcBorders>
          </w:tcPr>
          <w:p w14:paraId="1DA5AA54" w14:textId="77777777" w:rsidR="00824E99" w:rsidRDefault="00824E99" w:rsidP="00A0354B">
            <w:pPr>
              <w:rPr>
                <w:lang w:val="en-US"/>
              </w:rPr>
            </w:pPr>
            <w:r>
              <w:rPr>
                <w:lang w:val="en-US"/>
              </w:rPr>
              <w:t>Vopsea  pe baza de copolimeri  vinilici / lavabila</w:t>
            </w:r>
          </w:p>
        </w:tc>
        <w:tc>
          <w:tcPr>
            <w:tcW w:w="1134" w:type="dxa"/>
            <w:gridSpan w:val="2"/>
            <w:tcBorders>
              <w:top w:val="nil"/>
              <w:bottom w:val="single" w:sz="2" w:space="0" w:color="auto"/>
            </w:tcBorders>
          </w:tcPr>
          <w:p w14:paraId="77841FEB" w14:textId="77777777" w:rsidR="00824E99" w:rsidRDefault="00824E99" w:rsidP="00A0354B">
            <w:pPr>
              <w:rPr>
                <w:lang w:val="en-US"/>
              </w:rPr>
            </w:pPr>
            <w:r>
              <w:rPr>
                <w:lang w:val="en-US"/>
              </w:rPr>
              <w:t>kg</w:t>
            </w:r>
          </w:p>
        </w:tc>
        <w:tc>
          <w:tcPr>
            <w:tcW w:w="1134" w:type="dxa"/>
            <w:tcBorders>
              <w:top w:val="nil"/>
              <w:bottom w:val="single" w:sz="2" w:space="0" w:color="auto"/>
            </w:tcBorders>
          </w:tcPr>
          <w:p w14:paraId="22C97E8C" w14:textId="77777777" w:rsidR="00824E99" w:rsidRDefault="00824E99" w:rsidP="00A0354B">
            <w:pPr>
              <w:rPr>
                <w:lang w:val="en-US"/>
              </w:rPr>
            </w:pPr>
            <w:r>
              <w:rPr>
                <w:lang w:val="en-US"/>
              </w:rPr>
              <w:t>29,380</w:t>
            </w:r>
          </w:p>
        </w:tc>
      </w:tr>
      <w:tr w:rsidR="00824E99" w14:paraId="4009656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CC53D8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5D51339"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5A4F1C44"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27FC3D23" w14:textId="77777777" w:rsidR="00824E99" w:rsidRDefault="00824E99" w:rsidP="00A0354B">
            <w:pPr>
              <w:rPr>
                <w:lang w:val="en-US"/>
              </w:rPr>
            </w:pPr>
            <w:r>
              <w:rPr>
                <w:lang w:val="en-US"/>
              </w:rPr>
              <w:t>kg</w:t>
            </w:r>
          </w:p>
        </w:tc>
        <w:tc>
          <w:tcPr>
            <w:tcW w:w="1134" w:type="dxa"/>
            <w:tcBorders>
              <w:top w:val="nil"/>
              <w:bottom w:val="single" w:sz="2" w:space="0" w:color="auto"/>
            </w:tcBorders>
          </w:tcPr>
          <w:p w14:paraId="12C238CA" w14:textId="77777777" w:rsidR="00824E99" w:rsidRDefault="00824E99" w:rsidP="00A0354B">
            <w:pPr>
              <w:rPr>
                <w:lang w:val="en-US"/>
              </w:rPr>
            </w:pPr>
            <w:r>
              <w:rPr>
                <w:lang w:val="en-US"/>
              </w:rPr>
              <w:t>4,407</w:t>
            </w:r>
          </w:p>
        </w:tc>
      </w:tr>
      <w:tr w:rsidR="00824E99" w14:paraId="0CF0580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383762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558CBA7" w14:textId="77777777" w:rsidR="00824E99" w:rsidRDefault="00824E99" w:rsidP="00A0354B">
            <w:pPr>
              <w:jc w:val="center"/>
              <w:rPr>
                <w:sz w:val="16"/>
                <w:szCs w:val="16"/>
                <w:lang w:val="en-US"/>
              </w:rPr>
            </w:pPr>
            <w:r>
              <w:rPr>
                <w:sz w:val="16"/>
                <w:szCs w:val="16"/>
                <w:lang w:val="en-US"/>
              </w:rPr>
              <w:t>2681126001472</w:t>
            </w:r>
          </w:p>
        </w:tc>
        <w:tc>
          <w:tcPr>
            <w:tcW w:w="5980" w:type="dxa"/>
            <w:gridSpan w:val="6"/>
            <w:tcBorders>
              <w:top w:val="nil"/>
              <w:bottom w:val="single" w:sz="2" w:space="0" w:color="auto"/>
            </w:tcBorders>
          </w:tcPr>
          <w:p w14:paraId="5A898774" w14:textId="77777777" w:rsidR="00824E99" w:rsidRDefault="00824E99" w:rsidP="00A0354B">
            <w:pPr>
              <w:rPr>
                <w:lang w:val="en-US"/>
              </w:rPr>
            </w:pPr>
            <w:r>
              <w:rPr>
                <w:lang w:val="en-US"/>
              </w:rPr>
              <w:t>Hirtie slefuita uscata 23x30 gr 6</w:t>
            </w:r>
          </w:p>
        </w:tc>
        <w:tc>
          <w:tcPr>
            <w:tcW w:w="1134" w:type="dxa"/>
            <w:gridSpan w:val="2"/>
            <w:tcBorders>
              <w:top w:val="nil"/>
              <w:bottom w:val="single" w:sz="2" w:space="0" w:color="auto"/>
            </w:tcBorders>
          </w:tcPr>
          <w:p w14:paraId="691E5969"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C58FD0A" w14:textId="77777777" w:rsidR="00824E99" w:rsidRDefault="00824E99" w:rsidP="00A0354B">
            <w:pPr>
              <w:rPr>
                <w:lang w:val="en-US"/>
              </w:rPr>
            </w:pPr>
            <w:r>
              <w:rPr>
                <w:lang w:val="en-US"/>
              </w:rPr>
              <w:t>36,725</w:t>
            </w:r>
          </w:p>
        </w:tc>
      </w:tr>
      <w:tr w:rsidR="00824E99" w14:paraId="14CD52C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B6EC86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40A3363" w14:textId="77777777" w:rsidR="00824E99" w:rsidRDefault="00824E99" w:rsidP="00A0354B">
            <w:pPr>
              <w:jc w:val="center"/>
              <w:rPr>
                <w:sz w:val="16"/>
                <w:szCs w:val="16"/>
                <w:lang w:val="en-US"/>
              </w:rPr>
            </w:pPr>
            <w:r>
              <w:rPr>
                <w:sz w:val="16"/>
                <w:szCs w:val="16"/>
                <w:lang w:val="en-US"/>
              </w:rPr>
              <w:t>1711317306661</w:t>
            </w:r>
          </w:p>
        </w:tc>
        <w:tc>
          <w:tcPr>
            <w:tcW w:w="5980" w:type="dxa"/>
            <w:gridSpan w:val="6"/>
            <w:tcBorders>
              <w:top w:val="nil"/>
              <w:bottom w:val="single" w:sz="2" w:space="0" w:color="auto"/>
            </w:tcBorders>
          </w:tcPr>
          <w:p w14:paraId="76624A6F" w14:textId="77777777" w:rsidR="00824E99" w:rsidRDefault="00824E99" w:rsidP="00A0354B">
            <w:pPr>
              <w:rPr>
                <w:lang w:val="en-US"/>
              </w:rPr>
            </w:pPr>
            <w:r>
              <w:rPr>
                <w:lang w:val="en-US"/>
              </w:rPr>
              <w:t>Bumbac de sters</w:t>
            </w:r>
          </w:p>
        </w:tc>
        <w:tc>
          <w:tcPr>
            <w:tcW w:w="1134" w:type="dxa"/>
            <w:gridSpan w:val="2"/>
            <w:tcBorders>
              <w:top w:val="nil"/>
              <w:bottom w:val="single" w:sz="2" w:space="0" w:color="auto"/>
            </w:tcBorders>
          </w:tcPr>
          <w:p w14:paraId="33CE6CA0" w14:textId="77777777" w:rsidR="00824E99" w:rsidRDefault="00824E99" w:rsidP="00A0354B">
            <w:pPr>
              <w:rPr>
                <w:lang w:val="en-US"/>
              </w:rPr>
            </w:pPr>
            <w:r>
              <w:rPr>
                <w:lang w:val="en-US"/>
              </w:rPr>
              <w:t>kg</w:t>
            </w:r>
          </w:p>
        </w:tc>
        <w:tc>
          <w:tcPr>
            <w:tcW w:w="1134" w:type="dxa"/>
            <w:tcBorders>
              <w:top w:val="nil"/>
              <w:bottom w:val="single" w:sz="2" w:space="0" w:color="auto"/>
            </w:tcBorders>
          </w:tcPr>
          <w:p w14:paraId="112A09F9" w14:textId="77777777" w:rsidR="00824E99" w:rsidRDefault="00824E99" w:rsidP="00A0354B">
            <w:pPr>
              <w:rPr>
                <w:lang w:val="en-US"/>
              </w:rPr>
            </w:pPr>
            <w:r>
              <w:rPr>
                <w:lang w:val="en-US"/>
              </w:rPr>
              <w:t>3,673</w:t>
            </w:r>
          </w:p>
        </w:tc>
      </w:tr>
      <w:tr w:rsidR="00824E99" w14:paraId="52EAABD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3EC598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D347334"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20346AD5"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15F33829" w14:textId="77777777" w:rsidR="00824E99" w:rsidRDefault="00824E99" w:rsidP="00A0354B">
            <w:pPr>
              <w:rPr>
                <w:lang w:val="en-US"/>
              </w:rPr>
            </w:pPr>
            <w:r>
              <w:rPr>
                <w:lang w:val="en-US"/>
              </w:rPr>
              <w:t>m3</w:t>
            </w:r>
          </w:p>
        </w:tc>
        <w:tc>
          <w:tcPr>
            <w:tcW w:w="1134" w:type="dxa"/>
            <w:tcBorders>
              <w:top w:val="nil"/>
              <w:bottom w:val="single" w:sz="2" w:space="0" w:color="auto"/>
            </w:tcBorders>
          </w:tcPr>
          <w:p w14:paraId="2EBE3B03" w14:textId="77777777" w:rsidR="00824E99" w:rsidRDefault="00824E99" w:rsidP="00A0354B">
            <w:pPr>
              <w:rPr>
                <w:lang w:val="en-US"/>
              </w:rPr>
            </w:pPr>
            <w:r>
              <w:rPr>
                <w:lang w:val="en-US"/>
              </w:rPr>
              <w:t>0,147</w:t>
            </w:r>
          </w:p>
        </w:tc>
      </w:tr>
      <w:tr w:rsidR="00824E99" w14:paraId="75924949"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0FCE66F1" w14:textId="77777777" w:rsidR="00824E99" w:rsidRDefault="00824E99" w:rsidP="00A0354B">
            <w:pPr>
              <w:rPr>
                <w:sz w:val="8"/>
                <w:szCs w:val="8"/>
                <w:lang w:val="en-US"/>
              </w:rPr>
            </w:pPr>
          </w:p>
        </w:tc>
        <w:tc>
          <w:tcPr>
            <w:tcW w:w="1260" w:type="dxa"/>
            <w:gridSpan w:val="3"/>
            <w:tcBorders>
              <w:left w:val="nil"/>
              <w:bottom w:val="nil"/>
              <w:right w:val="nil"/>
            </w:tcBorders>
          </w:tcPr>
          <w:p w14:paraId="7C4FE23F" w14:textId="77777777" w:rsidR="00824E99" w:rsidRDefault="00824E99" w:rsidP="00A0354B">
            <w:pPr>
              <w:rPr>
                <w:sz w:val="8"/>
                <w:szCs w:val="8"/>
                <w:lang w:val="en-US"/>
              </w:rPr>
            </w:pPr>
          </w:p>
        </w:tc>
        <w:tc>
          <w:tcPr>
            <w:tcW w:w="3350" w:type="dxa"/>
            <w:gridSpan w:val="4"/>
            <w:tcBorders>
              <w:left w:val="nil"/>
              <w:bottom w:val="nil"/>
              <w:right w:val="nil"/>
            </w:tcBorders>
          </w:tcPr>
          <w:p w14:paraId="1FA77BA8" w14:textId="77777777" w:rsidR="00824E99" w:rsidRDefault="00824E99" w:rsidP="00A0354B">
            <w:pPr>
              <w:rPr>
                <w:sz w:val="8"/>
                <w:szCs w:val="8"/>
                <w:lang w:val="en-US"/>
              </w:rPr>
            </w:pPr>
          </w:p>
          <w:p w14:paraId="773F9DBE" w14:textId="77777777" w:rsidR="00824E99" w:rsidRDefault="00824E99" w:rsidP="00A0354B">
            <w:pPr>
              <w:rPr>
                <w:sz w:val="8"/>
                <w:szCs w:val="8"/>
                <w:lang w:val="en-US"/>
              </w:rPr>
            </w:pPr>
          </w:p>
          <w:p w14:paraId="5E936753" w14:textId="77777777" w:rsidR="00824E99" w:rsidRDefault="00824E99" w:rsidP="00A0354B">
            <w:pPr>
              <w:rPr>
                <w:sz w:val="8"/>
                <w:szCs w:val="8"/>
                <w:lang w:val="en-US"/>
              </w:rPr>
            </w:pPr>
          </w:p>
        </w:tc>
        <w:tc>
          <w:tcPr>
            <w:tcW w:w="1118" w:type="dxa"/>
            <w:tcBorders>
              <w:left w:val="nil"/>
              <w:bottom w:val="nil"/>
              <w:right w:val="nil"/>
            </w:tcBorders>
          </w:tcPr>
          <w:p w14:paraId="57EFCB2B" w14:textId="77777777" w:rsidR="00824E99" w:rsidRDefault="00824E99" w:rsidP="00A0354B">
            <w:pPr>
              <w:rPr>
                <w:sz w:val="8"/>
                <w:szCs w:val="8"/>
                <w:lang w:val="en-US"/>
              </w:rPr>
            </w:pPr>
          </w:p>
        </w:tc>
        <w:tc>
          <w:tcPr>
            <w:tcW w:w="1118" w:type="dxa"/>
            <w:tcBorders>
              <w:left w:val="nil"/>
              <w:bottom w:val="nil"/>
              <w:right w:val="nil"/>
            </w:tcBorders>
          </w:tcPr>
          <w:p w14:paraId="25521FAB" w14:textId="77777777" w:rsidR="00824E99" w:rsidRDefault="00824E99" w:rsidP="00A0354B">
            <w:pPr>
              <w:rPr>
                <w:sz w:val="8"/>
                <w:szCs w:val="8"/>
                <w:lang w:val="en-US"/>
              </w:rPr>
            </w:pPr>
          </w:p>
        </w:tc>
        <w:tc>
          <w:tcPr>
            <w:tcW w:w="1397" w:type="dxa"/>
            <w:gridSpan w:val="2"/>
            <w:tcBorders>
              <w:left w:val="nil"/>
              <w:bottom w:val="nil"/>
              <w:right w:val="nil"/>
            </w:tcBorders>
          </w:tcPr>
          <w:p w14:paraId="5A959DF0" w14:textId="77777777" w:rsidR="00824E99" w:rsidRDefault="00824E99" w:rsidP="00A0354B">
            <w:pPr>
              <w:rPr>
                <w:sz w:val="8"/>
                <w:szCs w:val="8"/>
                <w:lang w:val="en-US"/>
              </w:rPr>
            </w:pPr>
          </w:p>
        </w:tc>
        <w:tc>
          <w:tcPr>
            <w:tcW w:w="1405" w:type="dxa"/>
            <w:gridSpan w:val="2"/>
            <w:tcBorders>
              <w:left w:val="nil"/>
              <w:bottom w:val="nil"/>
            </w:tcBorders>
          </w:tcPr>
          <w:p w14:paraId="38D8F095" w14:textId="77777777" w:rsidR="00824E99" w:rsidRDefault="00824E99" w:rsidP="00A0354B">
            <w:pPr>
              <w:rPr>
                <w:sz w:val="8"/>
                <w:szCs w:val="8"/>
                <w:lang w:val="en-US"/>
              </w:rPr>
            </w:pPr>
          </w:p>
        </w:tc>
      </w:tr>
      <w:tr w:rsidR="00824E99" w:rsidRPr="00EB582C" w14:paraId="3586A677"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08126877"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453E42C5"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0094597C"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56399C53"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7B2EF16B"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2F0964C"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72C2C82F" w14:textId="77777777" w:rsidR="00824E99" w:rsidRPr="00EB582C" w:rsidRDefault="00824E99" w:rsidP="00A0354B">
            <w:pPr>
              <w:rPr>
                <w:lang w:val="en-US"/>
              </w:rPr>
            </w:pPr>
          </w:p>
        </w:tc>
      </w:tr>
      <w:tr w:rsidR="00824E99" w14:paraId="486D6012"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09ACF295"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4AE2FF51"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0169A151"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4C5E6090" w14:textId="77777777" w:rsidR="00824E99" w:rsidRDefault="00824E99" w:rsidP="00A0354B">
            <w:pPr>
              <w:rPr>
                <w:sz w:val="8"/>
                <w:szCs w:val="8"/>
                <w:lang w:val="en-US"/>
              </w:rPr>
            </w:pPr>
            <w:r>
              <w:rPr>
                <w:b/>
                <w:bCs/>
                <w:lang w:val="en-US"/>
              </w:rPr>
              <w:t xml:space="preserve">Total </w:t>
            </w:r>
            <w:r>
              <w:rPr>
                <w:b/>
                <w:bCs/>
                <w:sz w:val="22"/>
                <w:szCs w:val="22"/>
                <w:lang w:val="en-US"/>
              </w:rPr>
              <w:t>Tavan</w:t>
            </w:r>
          </w:p>
        </w:tc>
        <w:tc>
          <w:tcPr>
            <w:tcW w:w="1118" w:type="dxa"/>
            <w:tcBorders>
              <w:top w:val="single" w:sz="4" w:space="0" w:color="auto"/>
              <w:left w:val="nil"/>
              <w:bottom w:val="single" w:sz="4" w:space="0" w:color="auto"/>
              <w:right w:val="nil"/>
            </w:tcBorders>
          </w:tcPr>
          <w:p w14:paraId="5BAB60BC"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58AAEB3B"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300F1598"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4DBC35EB" w14:textId="77777777" w:rsidR="00824E99" w:rsidRDefault="00824E99" w:rsidP="00A0354B">
            <w:pPr>
              <w:rPr>
                <w:b/>
                <w:bCs/>
                <w:lang w:val="en-US"/>
              </w:rPr>
            </w:pPr>
          </w:p>
        </w:tc>
      </w:tr>
      <w:tr w:rsidR="00824E99" w:rsidRPr="001F26B6" w14:paraId="09E6DCD1"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270B7B5E"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7E887D0B"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5531FC2A" w14:textId="77777777" w:rsidR="00824E99" w:rsidRPr="007F2714" w:rsidRDefault="00824E99" w:rsidP="00A0354B">
            <w:pPr>
              <w:rPr>
                <w:b/>
                <w:bCs/>
                <w:sz w:val="22"/>
                <w:szCs w:val="22"/>
                <w:lang w:val="en-US"/>
              </w:rPr>
            </w:pPr>
            <w:r w:rsidRPr="001F26B6">
              <w:rPr>
                <w:b/>
                <w:bCs/>
                <w:sz w:val="22"/>
                <w:szCs w:val="22"/>
                <w:lang w:val="en-US"/>
              </w:rPr>
              <w:t>1.4. Pardoseli</w:t>
            </w:r>
          </w:p>
          <w:p w14:paraId="79A3CA1F"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1B8DF290"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2F9F35FC" w14:textId="77777777" w:rsidR="00824E99" w:rsidRPr="001F26B6" w:rsidRDefault="00824E99" w:rsidP="00A0354B">
            <w:pPr>
              <w:rPr>
                <w:lang w:val="en-US"/>
              </w:rPr>
            </w:pPr>
          </w:p>
        </w:tc>
      </w:tr>
      <w:tr w:rsidR="00824E99" w14:paraId="41AC4EE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8B1F059" w14:textId="77777777" w:rsidR="00824E99" w:rsidRDefault="00824E99" w:rsidP="00A0354B">
            <w:pPr>
              <w:rPr>
                <w:lang w:val="en-US"/>
              </w:rPr>
            </w:pPr>
            <w:r>
              <w:rPr>
                <w:lang w:val="en-US"/>
              </w:rPr>
              <w:t>35</w:t>
            </w:r>
          </w:p>
        </w:tc>
        <w:tc>
          <w:tcPr>
            <w:tcW w:w="1400" w:type="dxa"/>
            <w:gridSpan w:val="4"/>
            <w:tcBorders>
              <w:top w:val="single" w:sz="4" w:space="0" w:color="auto"/>
              <w:bottom w:val="single" w:sz="4" w:space="0" w:color="auto"/>
            </w:tcBorders>
          </w:tcPr>
          <w:p w14:paraId="5D5E8FE6" w14:textId="77777777" w:rsidR="00824E99" w:rsidRDefault="00824E99" w:rsidP="00A0354B">
            <w:pPr>
              <w:rPr>
                <w:lang w:val="en-US"/>
              </w:rPr>
            </w:pPr>
            <w:r>
              <w:rPr>
                <w:lang w:val="en-US"/>
              </w:rPr>
              <w:t>RpCK42C</w:t>
            </w:r>
          </w:p>
          <w:p w14:paraId="0FC35747"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3F807C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Desfacerea pardoselilor reci din placi de beton, marmura, piatra, gresie, placi ceramice, etc</w:t>
            </w:r>
            <w:r>
              <w:rPr>
                <w:rFonts w:ascii="Times New Roman CYR" w:hAnsi="Times New Roman CYR" w:cs="Times New Roman CYR"/>
                <w:sz w:val="16"/>
                <w:szCs w:val="16"/>
                <w:lang w:val="en-US"/>
              </w:rPr>
              <w:t xml:space="preserve"> </w:t>
            </w:r>
          </w:p>
          <w:p w14:paraId="6D4F0D9F"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CCA6CAC"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4CB7C924" w14:textId="77777777" w:rsidR="00824E99" w:rsidRPr="00B400BD" w:rsidRDefault="00824E99" w:rsidP="00A0354B">
            <w:pPr>
              <w:jc w:val="center"/>
              <w:rPr>
                <w:b/>
                <w:bCs/>
                <w:lang w:val="en-US"/>
              </w:rPr>
            </w:pPr>
            <w:r w:rsidRPr="00B400BD">
              <w:rPr>
                <w:b/>
                <w:bCs/>
                <w:lang w:val="en-US"/>
              </w:rPr>
              <w:t>73,45</w:t>
            </w:r>
          </w:p>
        </w:tc>
      </w:tr>
      <w:tr w:rsidR="00824E99" w14:paraId="46D5F0E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A5CED09" w14:textId="77777777" w:rsidR="00824E99" w:rsidRDefault="00824E99" w:rsidP="00A0354B">
            <w:pPr>
              <w:rPr>
                <w:lang w:val="en-US"/>
              </w:rPr>
            </w:pPr>
          </w:p>
        </w:tc>
        <w:tc>
          <w:tcPr>
            <w:tcW w:w="1400" w:type="dxa"/>
            <w:gridSpan w:val="4"/>
            <w:tcBorders>
              <w:top w:val="nil"/>
              <w:bottom w:val="single" w:sz="2" w:space="0" w:color="auto"/>
            </w:tcBorders>
            <w:vAlign w:val="center"/>
          </w:tcPr>
          <w:p w14:paraId="29FE2D51" w14:textId="77777777" w:rsidR="00824E99" w:rsidRDefault="00824E99" w:rsidP="00A0354B">
            <w:pPr>
              <w:jc w:val="center"/>
              <w:rPr>
                <w:sz w:val="16"/>
                <w:szCs w:val="16"/>
                <w:lang w:val="en-US"/>
              </w:rPr>
            </w:pPr>
            <w:r>
              <w:rPr>
                <w:sz w:val="16"/>
                <w:szCs w:val="16"/>
                <w:lang w:val="en-US"/>
              </w:rPr>
              <w:t>7132040012700</w:t>
            </w:r>
          </w:p>
        </w:tc>
        <w:tc>
          <w:tcPr>
            <w:tcW w:w="5980" w:type="dxa"/>
            <w:gridSpan w:val="6"/>
            <w:tcBorders>
              <w:top w:val="nil"/>
              <w:bottom w:val="single" w:sz="2" w:space="0" w:color="auto"/>
            </w:tcBorders>
          </w:tcPr>
          <w:p w14:paraId="171D3500" w14:textId="77777777" w:rsidR="00824E99" w:rsidRDefault="00824E99" w:rsidP="00A0354B">
            <w:pPr>
              <w:rPr>
                <w:lang w:val="en-US"/>
              </w:rPr>
            </w:pPr>
            <w:r>
              <w:rPr>
                <w:lang w:val="en-US"/>
              </w:rPr>
              <w:t>Parchetar</w:t>
            </w:r>
          </w:p>
        </w:tc>
        <w:tc>
          <w:tcPr>
            <w:tcW w:w="1134" w:type="dxa"/>
            <w:gridSpan w:val="2"/>
            <w:tcBorders>
              <w:top w:val="nil"/>
              <w:bottom w:val="single" w:sz="2" w:space="0" w:color="auto"/>
            </w:tcBorders>
          </w:tcPr>
          <w:p w14:paraId="5686F9C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329D4D0" w14:textId="77777777" w:rsidR="00824E99" w:rsidRDefault="00824E99" w:rsidP="00A0354B">
            <w:pPr>
              <w:rPr>
                <w:lang w:val="en-US"/>
              </w:rPr>
            </w:pPr>
            <w:r>
              <w:rPr>
                <w:lang w:val="en-US"/>
              </w:rPr>
              <w:t>28,646</w:t>
            </w:r>
          </w:p>
        </w:tc>
      </w:tr>
      <w:tr w:rsidR="00824E99" w14:paraId="3D5F30C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8879062" w14:textId="77777777" w:rsidR="00824E99" w:rsidRDefault="00824E99" w:rsidP="00A0354B">
            <w:pPr>
              <w:rPr>
                <w:lang w:val="en-US"/>
              </w:rPr>
            </w:pPr>
          </w:p>
        </w:tc>
        <w:tc>
          <w:tcPr>
            <w:tcW w:w="1400" w:type="dxa"/>
            <w:gridSpan w:val="4"/>
            <w:tcBorders>
              <w:top w:val="nil"/>
              <w:bottom w:val="single" w:sz="2" w:space="0" w:color="auto"/>
            </w:tcBorders>
            <w:vAlign w:val="center"/>
          </w:tcPr>
          <w:p w14:paraId="23BAB780"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4D1E704F"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23C7532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0CCD6F5" w14:textId="77777777" w:rsidR="00824E99" w:rsidRDefault="00824E99" w:rsidP="00A0354B">
            <w:pPr>
              <w:rPr>
                <w:lang w:val="en-US"/>
              </w:rPr>
            </w:pPr>
            <w:r>
              <w:rPr>
                <w:lang w:val="en-US"/>
              </w:rPr>
              <w:t>28,646</w:t>
            </w:r>
          </w:p>
        </w:tc>
      </w:tr>
      <w:tr w:rsidR="00824E99" w14:paraId="64E83D6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7DFDA0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1BB0E50"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7020E482"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38EB3A13" w14:textId="77777777" w:rsidR="00824E99" w:rsidRDefault="00824E99" w:rsidP="00A0354B">
            <w:pPr>
              <w:rPr>
                <w:lang w:val="en-US"/>
              </w:rPr>
            </w:pPr>
            <w:r>
              <w:rPr>
                <w:lang w:val="en-US"/>
              </w:rPr>
              <w:t>m3</w:t>
            </w:r>
          </w:p>
        </w:tc>
        <w:tc>
          <w:tcPr>
            <w:tcW w:w="1134" w:type="dxa"/>
            <w:tcBorders>
              <w:top w:val="nil"/>
              <w:bottom w:val="single" w:sz="2" w:space="0" w:color="auto"/>
            </w:tcBorders>
          </w:tcPr>
          <w:p w14:paraId="331FC57E" w14:textId="77777777" w:rsidR="00824E99" w:rsidRDefault="00824E99" w:rsidP="00A0354B">
            <w:pPr>
              <w:rPr>
                <w:lang w:val="en-US"/>
              </w:rPr>
            </w:pPr>
            <w:r>
              <w:rPr>
                <w:lang w:val="en-US"/>
              </w:rPr>
              <w:t>3,673</w:t>
            </w:r>
          </w:p>
        </w:tc>
      </w:tr>
      <w:tr w:rsidR="00824E99" w14:paraId="14DEB43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C886EF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915A556" w14:textId="77777777" w:rsidR="00824E99" w:rsidRDefault="00824E99" w:rsidP="00A0354B">
            <w:pPr>
              <w:jc w:val="center"/>
              <w:rPr>
                <w:sz w:val="16"/>
                <w:szCs w:val="16"/>
                <w:lang w:val="en-US"/>
              </w:rPr>
            </w:pPr>
            <w:r>
              <w:rPr>
                <w:sz w:val="16"/>
                <w:szCs w:val="16"/>
                <w:lang w:val="en-US"/>
              </w:rPr>
              <w:t>2922140006703</w:t>
            </w:r>
          </w:p>
        </w:tc>
        <w:tc>
          <w:tcPr>
            <w:tcW w:w="5980" w:type="dxa"/>
            <w:gridSpan w:val="6"/>
            <w:tcBorders>
              <w:top w:val="nil"/>
              <w:bottom w:val="single" w:sz="2" w:space="0" w:color="auto"/>
            </w:tcBorders>
          </w:tcPr>
          <w:p w14:paraId="2E74C982" w14:textId="77777777" w:rsidR="00824E99" w:rsidRDefault="00824E99" w:rsidP="00A0354B">
            <w:pPr>
              <w:rPr>
                <w:lang w:val="en-US"/>
              </w:rPr>
            </w:pPr>
            <w:r>
              <w:rPr>
                <w:lang w:val="en-US"/>
              </w:rPr>
              <w:t>Macara fereastra de 0,0015 MN (0,15 tf)</w:t>
            </w:r>
          </w:p>
        </w:tc>
        <w:tc>
          <w:tcPr>
            <w:tcW w:w="1134" w:type="dxa"/>
            <w:gridSpan w:val="2"/>
            <w:tcBorders>
              <w:top w:val="nil"/>
              <w:bottom w:val="single" w:sz="2" w:space="0" w:color="auto"/>
            </w:tcBorders>
          </w:tcPr>
          <w:p w14:paraId="51633DF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74D2058" w14:textId="77777777" w:rsidR="00824E99" w:rsidRDefault="00824E99" w:rsidP="00A0354B">
            <w:pPr>
              <w:rPr>
                <w:lang w:val="en-US"/>
              </w:rPr>
            </w:pPr>
            <w:r>
              <w:rPr>
                <w:lang w:val="en-US"/>
              </w:rPr>
              <w:t>3,673</w:t>
            </w:r>
          </w:p>
        </w:tc>
      </w:tr>
      <w:tr w:rsidR="00824E99" w14:paraId="41C1FD8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EB4C9E5" w14:textId="77777777" w:rsidR="00824E99" w:rsidRDefault="00824E99" w:rsidP="00A0354B">
            <w:pPr>
              <w:rPr>
                <w:lang w:val="en-US"/>
              </w:rPr>
            </w:pPr>
            <w:r>
              <w:rPr>
                <w:lang w:val="en-US"/>
              </w:rPr>
              <w:t>36</w:t>
            </w:r>
          </w:p>
        </w:tc>
        <w:tc>
          <w:tcPr>
            <w:tcW w:w="1400" w:type="dxa"/>
            <w:gridSpan w:val="4"/>
            <w:tcBorders>
              <w:top w:val="single" w:sz="4" w:space="0" w:color="auto"/>
              <w:bottom w:val="single" w:sz="4" w:space="0" w:color="auto"/>
            </w:tcBorders>
          </w:tcPr>
          <w:p w14:paraId="38B23234" w14:textId="77777777" w:rsidR="00824E99" w:rsidRDefault="00824E99" w:rsidP="00A0354B">
            <w:pPr>
              <w:rPr>
                <w:lang w:val="en-US"/>
              </w:rPr>
            </w:pPr>
            <w:r>
              <w:rPr>
                <w:lang w:val="en-US"/>
              </w:rPr>
              <w:t>CN53A</w:t>
            </w:r>
          </w:p>
          <w:p w14:paraId="273CD0D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32429F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Grunduirea suprafetelor interioare a pardoseli cu betonogrund</w:t>
            </w:r>
            <w:r>
              <w:rPr>
                <w:rFonts w:ascii="Times New Roman CYR" w:hAnsi="Times New Roman CYR" w:cs="Times New Roman CYR"/>
                <w:sz w:val="16"/>
                <w:szCs w:val="16"/>
                <w:lang w:val="en-US"/>
              </w:rPr>
              <w:t xml:space="preserve"> </w:t>
            </w:r>
          </w:p>
          <w:p w14:paraId="7D6B81A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05922EF"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169DE0B3" w14:textId="77777777" w:rsidR="00824E99" w:rsidRPr="00B400BD" w:rsidRDefault="00824E99" w:rsidP="00A0354B">
            <w:pPr>
              <w:jc w:val="center"/>
              <w:rPr>
                <w:b/>
                <w:bCs/>
                <w:lang w:val="en-US"/>
              </w:rPr>
            </w:pPr>
            <w:r w:rsidRPr="00B400BD">
              <w:rPr>
                <w:b/>
                <w:bCs/>
                <w:lang w:val="en-US"/>
              </w:rPr>
              <w:t>73,45</w:t>
            </w:r>
          </w:p>
        </w:tc>
      </w:tr>
      <w:tr w:rsidR="00824E99" w14:paraId="49F2CA5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A272CD5" w14:textId="77777777" w:rsidR="00824E99" w:rsidRDefault="00824E99" w:rsidP="00A0354B">
            <w:pPr>
              <w:rPr>
                <w:lang w:val="en-US"/>
              </w:rPr>
            </w:pPr>
          </w:p>
        </w:tc>
        <w:tc>
          <w:tcPr>
            <w:tcW w:w="1400" w:type="dxa"/>
            <w:gridSpan w:val="4"/>
            <w:tcBorders>
              <w:top w:val="nil"/>
              <w:bottom w:val="single" w:sz="2" w:space="0" w:color="auto"/>
            </w:tcBorders>
            <w:vAlign w:val="center"/>
          </w:tcPr>
          <w:p w14:paraId="5BEFC197"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17E2B25F"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6EE1AB4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27552B5" w14:textId="77777777" w:rsidR="00824E99" w:rsidRDefault="00824E99" w:rsidP="00A0354B">
            <w:pPr>
              <w:rPr>
                <w:lang w:val="en-US"/>
              </w:rPr>
            </w:pPr>
            <w:r>
              <w:rPr>
                <w:lang w:val="en-US"/>
              </w:rPr>
              <w:t>2,204</w:t>
            </w:r>
          </w:p>
        </w:tc>
      </w:tr>
      <w:tr w:rsidR="00824E99" w14:paraId="65282C7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249244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B009160" w14:textId="77777777" w:rsidR="00824E99" w:rsidRDefault="00824E99" w:rsidP="00A0354B">
            <w:pPr>
              <w:jc w:val="center"/>
              <w:rPr>
                <w:sz w:val="16"/>
                <w:szCs w:val="16"/>
                <w:lang w:val="en-US"/>
              </w:rPr>
            </w:pPr>
            <w:r>
              <w:rPr>
                <w:sz w:val="16"/>
                <w:szCs w:val="16"/>
                <w:lang w:val="en-US"/>
              </w:rPr>
              <w:t>24165861053031</w:t>
            </w:r>
          </w:p>
        </w:tc>
        <w:tc>
          <w:tcPr>
            <w:tcW w:w="5980" w:type="dxa"/>
            <w:gridSpan w:val="6"/>
            <w:tcBorders>
              <w:top w:val="nil"/>
              <w:bottom w:val="single" w:sz="2" w:space="0" w:color="auto"/>
            </w:tcBorders>
          </w:tcPr>
          <w:p w14:paraId="6FD5FFD1" w14:textId="77777777" w:rsidR="00824E99" w:rsidRDefault="00824E99" w:rsidP="00A0354B">
            <w:pPr>
              <w:rPr>
                <w:lang w:val="en-US"/>
              </w:rPr>
            </w:pPr>
            <w:r>
              <w:rPr>
                <w:lang w:val="en-US"/>
              </w:rPr>
              <w:t>Amorsa-grund/ Betonogrund</w:t>
            </w:r>
          </w:p>
        </w:tc>
        <w:tc>
          <w:tcPr>
            <w:tcW w:w="1134" w:type="dxa"/>
            <w:gridSpan w:val="2"/>
            <w:tcBorders>
              <w:top w:val="nil"/>
              <w:bottom w:val="single" w:sz="2" w:space="0" w:color="auto"/>
            </w:tcBorders>
          </w:tcPr>
          <w:p w14:paraId="7FC3F400" w14:textId="77777777" w:rsidR="00824E99" w:rsidRDefault="00824E99" w:rsidP="00A0354B">
            <w:pPr>
              <w:rPr>
                <w:lang w:val="en-US"/>
              </w:rPr>
            </w:pPr>
            <w:r>
              <w:rPr>
                <w:lang w:val="en-US"/>
              </w:rPr>
              <w:t>kg</w:t>
            </w:r>
          </w:p>
        </w:tc>
        <w:tc>
          <w:tcPr>
            <w:tcW w:w="1134" w:type="dxa"/>
            <w:tcBorders>
              <w:top w:val="nil"/>
              <w:bottom w:val="single" w:sz="2" w:space="0" w:color="auto"/>
            </w:tcBorders>
          </w:tcPr>
          <w:p w14:paraId="1B74A69A" w14:textId="77777777" w:rsidR="00824E99" w:rsidRDefault="00824E99" w:rsidP="00A0354B">
            <w:pPr>
              <w:rPr>
                <w:lang w:val="en-US"/>
              </w:rPr>
            </w:pPr>
            <w:r>
              <w:rPr>
                <w:lang w:val="en-US"/>
              </w:rPr>
              <w:t>11,018</w:t>
            </w:r>
          </w:p>
        </w:tc>
      </w:tr>
      <w:tr w:rsidR="00824E99" w14:paraId="64380F5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13FFA1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E6980FF"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50868529"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53AF5D85" w14:textId="77777777" w:rsidR="00824E99" w:rsidRDefault="00824E99" w:rsidP="00A0354B">
            <w:pPr>
              <w:rPr>
                <w:lang w:val="en-US"/>
              </w:rPr>
            </w:pPr>
            <w:r>
              <w:rPr>
                <w:lang w:val="en-US"/>
              </w:rPr>
              <w:t>buc</w:t>
            </w:r>
          </w:p>
        </w:tc>
        <w:tc>
          <w:tcPr>
            <w:tcW w:w="1134" w:type="dxa"/>
            <w:tcBorders>
              <w:top w:val="nil"/>
              <w:bottom w:val="single" w:sz="2" w:space="0" w:color="auto"/>
            </w:tcBorders>
          </w:tcPr>
          <w:p w14:paraId="09A3992D" w14:textId="77777777" w:rsidR="00824E99" w:rsidRDefault="00824E99" w:rsidP="00A0354B">
            <w:pPr>
              <w:rPr>
                <w:lang w:val="en-US"/>
              </w:rPr>
            </w:pPr>
            <w:r>
              <w:rPr>
                <w:lang w:val="en-US"/>
              </w:rPr>
              <w:t>3,673</w:t>
            </w:r>
          </w:p>
        </w:tc>
      </w:tr>
      <w:tr w:rsidR="00824E99" w14:paraId="00C26C15"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5B24F94" w14:textId="77777777" w:rsidR="00824E99" w:rsidRDefault="00824E99" w:rsidP="00A0354B">
            <w:pPr>
              <w:rPr>
                <w:lang w:val="en-US"/>
              </w:rPr>
            </w:pPr>
            <w:r>
              <w:rPr>
                <w:lang w:val="en-US"/>
              </w:rPr>
              <w:t>37</w:t>
            </w:r>
          </w:p>
        </w:tc>
        <w:tc>
          <w:tcPr>
            <w:tcW w:w="1400" w:type="dxa"/>
            <w:gridSpan w:val="4"/>
            <w:tcBorders>
              <w:top w:val="single" w:sz="4" w:space="0" w:color="auto"/>
              <w:bottom w:val="single" w:sz="4" w:space="0" w:color="auto"/>
            </w:tcBorders>
          </w:tcPr>
          <w:p w14:paraId="34A3D714" w14:textId="77777777" w:rsidR="00824E99" w:rsidRDefault="00824E99" w:rsidP="00A0354B">
            <w:pPr>
              <w:rPr>
                <w:lang w:val="en-US"/>
              </w:rPr>
            </w:pPr>
            <w:r>
              <w:rPr>
                <w:lang w:val="en-US"/>
              </w:rPr>
              <w:t>CG01A</w:t>
            </w:r>
          </w:p>
          <w:p w14:paraId="0C7EECD7"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C50AE0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14:paraId="3E3105A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9B3B475"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7E1EDAF2" w14:textId="77777777" w:rsidR="00824E99" w:rsidRPr="00B400BD" w:rsidRDefault="00824E99" w:rsidP="00A0354B">
            <w:pPr>
              <w:jc w:val="center"/>
              <w:rPr>
                <w:b/>
                <w:bCs/>
                <w:lang w:val="en-US"/>
              </w:rPr>
            </w:pPr>
            <w:r w:rsidRPr="00B400BD">
              <w:rPr>
                <w:b/>
                <w:bCs/>
                <w:lang w:val="en-US"/>
              </w:rPr>
              <w:t>73,45</w:t>
            </w:r>
          </w:p>
        </w:tc>
      </w:tr>
      <w:tr w:rsidR="00824E99" w14:paraId="58848E6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DB8FFFA" w14:textId="77777777" w:rsidR="00824E99" w:rsidRDefault="00824E99" w:rsidP="00A0354B">
            <w:pPr>
              <w:rPr>
                <w:lang w:val="en-US"/>
              </w:rPr>
            </w:pPr>
          </w:p>
        </w:tc>
        <w:tc>
          <w:tcPr>
            <w:tcW w:w="1400" w:type="dxa"/>
            <w:gridSpan w:val="4"/>
            <w:tcBorders>
              <w:top w:val="nil"/>
              <w:bottom w:val="single" w:sz="2" w:space="0" w:color="auto"/>
            </w:tcBorders>
            <w:vAlign w:val="center"/>
          </w:tcPr>
          <w:p w14:paraId="7D40E2F3" w14:textId="77777777" w:rsidR="00824E99" w:rsidRDefault="00824E99" w:rsidP="00A0354B">
            <w:pPr>
              <w:jc w:val="center"/>
              <w:rPr>
                <w:sz w:val="16"/>
                <w:szCs w:val="16"/>
                <w:lang w:val="en-US"/>
              </w:rPr>
            </w:pPr>
            <w:r>
              <w:rPr>
                <w:sz w:val="16"/>
                <w:szCs w:val="16"/>
                <w:lang w:val="en-US"/>
              </w:rPr>
              <w:t>7132030012600</w:t>
            </w:r>
          </w:p>
        </w:tc>
        <w:tc>
          <w:tcPr>
            <w:tcW w:w="5980" w:type="dxa"/>
            <w:gridSpan w:val="6"/>
            <w:tcBorders>
              <w:top w:val="nil"/>
              <w:bottom w:val="single" w:sz="2" w:space="0" w:color="auto"/>
            </w:tcBorders>
          </w:tcPr>
          <w:p w14:paraId="3D4F745F" w14:textId="77777777" w:rsidR="00824E99" w:rsidRDefault="00824E99" w:rsidP="00A0354B">
            <w:pPr>
              <w:rPr>
                <w:lang w:val="en-US"/>
              </w:rPr>
            </w:pPr>
            <w:r>
              <w:rPr>
                <w:lang w:val="en-US"/>
              </w:rPr>
              <w:t>Mozaicar</w:t>
            </w:r>
          </w:p>
        </w:tc>
        <w:tc>
          <w:tcPr>
            <w:tcW w:w="1134" w:type="dxa"/>
            <w:gridSpan w:val="2"/>
            <w:tcBorders>
              <w:top w:val="nil"/>
              <w:bottom w:val="single" w:sz="2" w:space="0" w:color="auto"/>
            </w:tcBorders>
          </w:tcPr>
          <w:p w14:paraId="2C303029"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FB471F4" w14:textId="77777777" w:rsidR="00824E99" w:rsidRDefault="00824E99" w:rsidP="00A0354B">
            <w:pPr>
              <w:rPr>
                <w:lang w:val="en-US"/>
              </w:rPr>
            </w:pPr>
            <w:r>
              <w:rPr>
                <w:lang w:val="en-US"/>
              </w:rPr>
              <w:t>44,070</w:t>
            </w:r>
          </w:p>
        </w:tc>
      </w:tr>
      <w:tr w:rsidR="00824E99" w14:paraId="191E0C9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05813C7" w14:textId="77777777" w:rsidR="00824E99" w:rsidRDefault="00824E99" w:rsidP="00A0354B">
            <w:pPr>
              <w:rPr>
                <w:lang w:val="en-US"/>
              </w:rPr>
            </w:pPr>
          </w:p>
        </w:tc>
        <w:tc>
          <w:tcPr>
            <w:tcW w:w="1400" w:type="dxa"/>
            <w:gridSpan w:val="4"/>
            <w:tcBorders>
              <w:top w:val="nil"/>
              <w:bottom w:val="single" w:sz="2" w:space="0" w:color="auto"/>
            </w:tcBorders>
            <w:vAlign w:val="center"/>
          </w:tcPr>
          <w:p w14:paraId="7DFBBDFD"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3DB48720"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51B0A5F9"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0DC2903" w14:textId="77777777" w:rsidR="00824E99" w:rsidRDefault="00824E99" w:rsidP="00A0354B">
            <w:pPr>
              <w:rPr>
                <w:lang w:val="en-US"/>
              </w:rPr>
            </w:pPr>
            <w:r>
              <w:rPr>
                <w:lang w:val="en-US"/>
              </w:rPr>
              <w:t>7,345</w:t>
            </w:r>
          </w:p>
        </w:tc>
      </w:tr>
      <w:tr w:rsidR="00824E99" w14:paraId="0333D3A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0D6C98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AFE84B1" w14:textId="77777777" w:rsidR="00824E99" w:rsidRDefault="00824E99" w:rsidP="00A0354B">
            <w:pPr>
              <w:jc w:val="center"/>
              <w:rPr>
                <w:sz w:val="16"/>
                <w:szCs w:val="16"/>
                <w:lang w:val="en-US"/>
              </w:rPr>
            </w:pPr>
            <w:r>
              <w:rPr>
                <w:sz w:val="16"/>
                <w:szCs w:val="16"/>
                <w:lang w:val="en-US"/>
              </w:rPr>
              <w:t>82664102102010</w:t>
            </w:r>
          </w:p>
        </w:tc>
        <w:tc>
          <w:tcPr>
            <w:tcW w:w="5980" w:type="dxa"/>
            <w:gridSpan w:val="6"/>
            <w:tcBorders>
              <w:top w:val="nil"/>
              <w:bottom w:val="single" w:sz="2" w:space="0" w:color="auto"/>
            </w:tcBorders>
          </w:tcPr>
          <w:p w14:paraId="51355C6B" w14:textId="77777777" w:rsidR="00824E99" w:rsidRDefault="00824E99" w:rsidP="00A0354B">
            <w:pPr>
              <w:rPr>
                <w:lang w:val="en-US"/>
              </w:rPr>
            </w:pPr>
            <w:r>
              <w:rPr>
                <w:lang w:val="en-US"/>
              </w:rPr>
              <w:t>Mortar ciment 100-T(pt.informatie)</w:t>
            </w:r>
          </w:p>
        </w:tc>
        <w:tc>
          <w:tcPr>
            <w:tcW w:w="1134" w:type="dxa"/>
            <w:gridSpan w:val="2"/>
            <w:tcBorders>
              <w:top w:val="nil"/>
              <w:bottom w:val="single" w:sz="2" w:space="0" w:color="auto"/>
            </w:tcBorders>
          </w:tcPr>
          <w:p w14:paraId="07275C80" w14:textId="77777777" w:rsidR="00824E99" w:rsidRDefault="00824E99" w:rsidP="00A0354B">
            <w:pPr>
              <w:rPr>
                <w:lang w:val="en-US"/>
              </w:rPr>
            </w:pPr>
            <w:r>
              <w:rPr>
                <w:lang w:val="en-US"/>
              </w:rPr>
              <w:t>m3</w:t>
            </w:r>
          </w:p>
        </w:tc>
        <w:tc>
          <w:tcPr>
            <w:tcW w:w="1134" w:type="dxa"/>
            <w:tcBorders>
              <w:top w:val="nil"/>
              <w:bottom w:val="single" w:sz="2" w:space="0" w:color="auto"/>
            </w:tcBorders>
          </w:tcPr>
          <w:p w14:paraId="0C1455FF" w14:textId="77777777" w:rsidR="00824E99" w:rsidRDefault="00824E99" w:rsidP="00A0354B">
            <w:pPr>
              <w:rPr>
                <w:lang w:val="en-US"/>
              </w:rPr>
            </w:pPr>
            <w:r>
              <w:rPr>
                <w:lang w:val="en-US"/>
              </w:rPr>
              <w:t>2,424</w:t>
            </w:r>
          </w:p>
        </w:tc>
      </w:tr>
      <w:tr w:rsidR="00824E99" w14:paraId="76BC2DE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64B9A7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D71972E" w14:textId="77777777" w:rsidR="00824E99" w:rsidRDefault="00824E99" w:rsidP="00A0354B">
            <w:pPr>
              <w:jc w:val="center"/>
              <w:rPr>
                <w:sz w:val="16"/>
                <w:szCs w:val="16"/>
                <w:lang w:val="en-US"/>
              </w:rPr>
            </w:pPr>
            <w:r>
              <w:rPr>
                <w:sz w:val="16"/>
                <w:szCs w:val="16"/>
                <w:lang w:val="en-US"/>
              </w:rPr>
              <w:t>2651122100402</w:t>
            </w:r>
          </w:p>
        </w:tc>
        <w:tc>
          <w:tcPr>
            <w:tcW w:w="5980" w:type="dxa"/>
            <w:gridSpan w:val="6"/>
            <w:tcBorders>
              <w:top w:val="nil"/>
              <w:bottom w:val="single" w:sz="2" w:space="0" w:color="auto"/>
            </w:tcBorders>
          </w:tcPr>
          <w:p w14:paraId="19C1A94A" w14:textId="77777777" w:rsidR="00824E99" w:rsidRDefault="00824E99" w:rsidP="00A0354B">
            <w:pPr>
              <w:rPr>
                <w:lang w:val="en-US"/>
              </w:rPr>
            </w:pPr>
            <w:r>
              <w:rPr>
                <w:lang w:val="en-US"/>
              </w:rPr>
              <w:t>Ciment metalurgic cu adaosuri M 30 saci S1500</w:t>
            </w:r>
          </w:p>
        </w:tc>
        <w:tc>
          <w:tcPr>
            <w:tcW w:w="1134" w:type="dxa"/>
            <w:gridSpan w:val="2"/>
            <w:tcBorders>
              <w:top w:val="nil"/>
              <w:bottom w:val="single" w:sz="2" w:space="0" w:color="auto"/>
            </w:tcBorders>
          </w:tcPr>
          <w:p w14:paraId="35882CBD" w14:textId="77777777" w:rsidR="00824E99" w:rsidRDefault="00824E99" w:rsidP="00A0354B">
            <w:pPr>
              <w:rPr>
                <w:lang w:val="en-US"/>
              </w:rPr>
            </w:pPr>
            <w:r>
              <w:rPr>
                <w:lang w:val="en-US"/>
              </w:rPr>
              <w:t>kg</w:t>
            </w:r>
          </w:p>
        </w:tc>
        <w:tc>
          <w:tcPr>
            <w:tcW w:w="1134" w:type="dxa"/>
            <w:tcBorders>
              <w:top w:val="nil"/>
              <w:bottom w:val="single" w:sz="2" w:space="0" w:color="auto"/>
            </w:tcBorders>
          </w:tcPr>
          <w:p w14:paraId="4429129F" w14:textId="77777777" w:rsidR="00824E99" w:rsidRDefault="00824E99" w:rsidP="00A0354B">
            <w:pPr>
              <w:rPr>
                <w:lang w:val="en-US"/>
              </w:rPr>
            </w:pPr>
            <w:r>
              <w:rPr>
                <w:lang w:val="en-US"/>
              </w:rPr>
              <w:t>954,850</w:t>
            </w:r>
          </w:p>
        </w:tc>
      </w:tr>
      <w:tr w:rsidR="00824E99" w14:paraId="4D8F99B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C3B114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1138AF7" w14:textId="77777777" w:rsidR="00824E99" w:rsidRDefault="00824E99" w:rsidP="00A0354B">
            <w:pPr>
              <w:jc w:val="center"/>
              <w:rPr>
                <w:sz w:val="16"/>
                <w:szCs w:val="16"/>
                <w:lang w:val="en-US"/>
              </w:rPr>
            </w:pPr>
            <w:r>
              <w:rPr>
                <w:sz w:val="16"/>
                <w:szCs w:val="16"/>
                <w:lang w:val="en-US"/>
              </w:rPr>
              <w:t>1421102200513</w:t>
            </w:r>
          </w:p>
        </w:tc>
        <w:tc>
          <w:tcPr>
            <w:tcW w:w="5980" w:type="dxa"/>
            <w:gridSpan w:val="6"/>
            <w:tcBorders>
              <w:top w:val="nil"/>
              <w:bottom w:val="single" w:sz="2" w:space="0" w:color="auto"/>
            </w:tcBorders>
          </w:tcPr>
          <w:p w14:paraId="15C71753" w14:textId="77777777" w:rsidR="00824E99" w:rsidRDefault="00824E99" w:rsidP="00A0354B">
            <w:pPr>
              <w:rPr>
                <w:lang w:val="en-US"/>
              </w:rPr>
            </w:pPr>
            <w:r>
              <w:rPr>
                <w:lang w:val="en-US"/>
              </w:rPr>
              <w:t>Nisip sortat nespalat de riu si lacuri 0,0-3,0 mm</w:t>
            </w:r>
          </w:p>
        </w:tc>
        <w:tc>
          <w:tcPr>
            <w:tcW w:w="1134" w:type="dxa"/>
            <w:gridSpan w:val="2"/>
            <w:tcBorders>
              <w:top w:val="nil"/>
              <w:bottom w:val="single" w:sz="2" w:space="0" w:color="auto"/>
            </w:tcBorders>
          </w:tcPr>
          <w:p w14:paraId="11D68CB8" w14:textId="77777777" w:rsidR="00824E99" w:rsidRDefault="00824E99" w:rsidP="00A0354B">
            <w:pPr>
              <w:rPr>
                <w:lang w:val="en-US"/>
              </w:rPr>
            </w:pPr>
            <w:r>
              <w:rPr>
                <w:lang w:val="en-US"/>
              </w:rPr>
              <w:t>m3</w:t>
            </w:r>
          </w:p>
        </w:tc>
        <w:tc>
          <w:tcPr>
            <w:tcW w:w="1134" w:type="dxa"/>
            <w:tcBorders>
              <w:top w:val="nil"/>
              <w:bottom w:val="single" w:sz="2" w:space="0" w:color="auto"/>
            </w:tcBorders>
          </w:tcPr>
          <w:p w14:paraId="6EE11FD8" w14:textId="77777777" w:rsidR="00824E99" w:rsidRDefault="00824E99" w:rsidP="00A0354B">
            <w:pPr>
              <w:rPr>
                <w:lang w:val="en-US"/>
              </w:rPr>
            </w:pPr>
            <w:r>
              <w:rPr>
                <w:lang w:val="en-US"/>
              </w:rPr>
              <w:t>3,085</w:t>
            </w:r>
          </w:p>
        </w:tc>
      </w:tr>
      <w:tr w:rsidR="00824E99" w14:paraId="5260449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90962F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8258062"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71BAF85B"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2CD6A336" w14:textId="77777777" w:rsidR="00824E99" w:rsidRDefault="00824E99" w:rsidP="00A0354B">
            <w:pPr>
              <w:rPr>
                <w:lang w:val="en-US"/>
              </w:rPr>
            </w:pPr>
            <w:r>
              <w:rPr>
                <w:lang w:val="en-US"/>
              </w:rPr>
              <w:t>m3</w:t>
            </w:r>
          </w:p>
        </w:tc>
        <w:tc>
          <w:tcPr>
            <w:tcW w:w="1134" w:type="dxa"/>
            <w:tcBorders>
              <w:top w:val="nil"/>
              <w:bottom w:val="single" w:sz="2" w:space="0" w:color="auto"/>
            </w:tcBorders>
          </w:tcPr>
          <w:p w14:paraId="41401487" w14:textId="77777777" w:rsidR="00824E99" w:rsidRDefault="00824E99" w:rsidP="00A0354B">
            <w:pPr>
              <w:rPr>
                <w:lang w:val="en-US"/>
              </w:rPr>
            </w:pPr>
            <w:r>
              <w:rPr>
                <w:lang w:val="en-US"/>
              </w:rPr>
              <w:t>0,735</w:t>
            </w:r>
          </w:p>
        </w:tc>
      </w:tr>
      <w:tr w:rsidR="00824E99" w14:paraId="79E5EC7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233AAD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32D17F4"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13FCA111"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5DBBD035"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92F6297" w14:textId="77777777" w:rsidR="00824E99" w:rsidRDefault="00824E99" w:rsidP="00A0354B">
            <w:pPr>
              <w:rPr>
                <w:lang w:val="en-US"/>
              </w:rPr>
            </w:pPr>
            <w:r>
              <w:rPr>
                <w:lang w:val="en-US"/>
              </w:rPr>
              <w:t>2,204</w:t>
            </w:r>
          </w:p>
        </w:tc>
      </w:tr>
      <w:tr w:rsidR="00824E99" w14:paraId="7821EA5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4AD27C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1DC176D" w14:textId="77777777" w:rsidR="00824E99" w:rsidRDefault="00824E99" w:rsidP="00A0354B">
            <w:pPr>
              <w:jc w:val="center"/>
              <w:rPr>
                <w:sz w:val="16"/>
                <w:szCs w:val="16"/>
                <w:lang w:val="en-US"/>
              </w:rPr>
            </w:pPr>
            <w:r>
              <w:rPr>
                <w:sz w:val="16"/>
                <w:szCs w:val="16"/>
                <w:lang w:val="en-US"/>
              </w:rPr>
              <w:t>2952270003817</w:t>
            </w:r>
          </w:p>
        </w:tc>
        <w:tc>
          <w:tcPr>
            <w:tcW w:w="5980" w:type="dxa"/>
            <w:gridSpan w:val="6"/>
            <w:tcBorders>
              <w:top w:val="nil"/>
              <w:bottom w:val="single" w:sz="2" w:space="0" w:color="auto"/>
            </w:tcBorders>
          </w:tcPr>
          <w:p w14:paraId="737B560F" w14:textId="77777777" w:rsidR="00824E99" w:rsidRDefault="00824E99" w:rsidP="00A0354B">
            <w:pPr>
              <w:rPr>
                <w:lang w:val="en-US"/>
              </w:rPr>
            </w:pPr>
            <w:r>
              <w:rPr>
                <w:lang w:val="en-US"/>
              </w:rPr>
              <w:t>Malaxor  pentru mortar de 200 L actionat electric</w:t>
            </w:r>
          </w:p>
        </w:tc>
        <w:tc>
          <w:tcPr>
            <w:tcW w:w="1134" w:type="dxa"/>
            <w:gridSpan w:val="2"/>
            <w:tcBorders>
              <w:top w:val="nil"/>
              <w:bottom w:val="single" w:sz="2" w:space="0" w:color="auto"/>
            </w:tcBorders>
          </w:tcPr>
          <w:p w14:paraId="5DA176C2"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655E43E" w14:textId="77777777" w:rsidR="00824E99" w:rsidRDefault="00824E99" w:rsidP="00A0354B">
            <w:pPr>
              <w:rPr>
                <w:lang w:val="en-US"/>
              </w:rPr>
            </w:pPr>
            <w:r>
              <w:rPr>
                <w:lang w:val="en-US"/>
              </w:rPr>
              <w:t>0,881</w:t>
            </w:r>
          </w:p>
        </w:tc>
      </w:tr>
      <w:tr w:rsidR="00824E99" w14:paraId="6F8452D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82851A4" w14:textId="77777777" w:rsidR="00824E99" w:rsidRDefault="00824E99" w:rsidP="00A0354B">
            <w:pPr>
              <w:rPr>
                <w:lang w:val="en-US"/>
              </w:rPr>
            </w:pPr>
            <w:r>
              <w:rPr>
                <w:lang w:val="en-US"/>
              </w:rPr>
              <w:t>38</w:t>
            </w:r>
          </w:p>
        </w:tc>
        <w:tc>
          <w:tcPr>
            <w:tcW w:w="1400" w:type="dxa"/>
            <w:gridSpan w:val="4"/>
            <w:tcBorders>
              <w:top w:val="single" w:sz="4" w:space="0" w:color="auto"/>
              <w:bottom w:val="single" w:sz="4" w:space="0" w:color="auto"/>
            </w:tcBorders>
          </w:tcPr>
          <w:p w14:paraId="4DD0DD6A" w14:textId="77777777" w:rsidR="00824E99" w:rsidRDefault="00824E99" w:rsidP="00A0354B">
            <w:pPr>
              <w:rPr>
                <w:lang w:val="en-US"/>
              </w:rPr>
            </w:pPr>
            <w:r>
              <w:rPr>
                <w:lang w:val="en-US"/>
              </w:rPr>
              <w:t>IzF33A</w:t>
            </w:r>
          </w:p>
          <w:p w14:paraId="60CB075E"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7E69583"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Executarea stratului de hidroizolare  din polimeri bitum-cauciuc grosime 2 mm cu agregatul RX-25 tip Kalmatron sau echivalent (bucataria)</w:t>
            </w:r>
            <w:r>
              <w:rPr>
                <w:rFonts w:ascii="Times New Roman CYR" w:hAnsi="Times New Roman CYR" w:cs="Times New Roman CYR"/>
                <w:sz w:val="16"/>
                <w:szCs w:val="16"/>
                <w:lang w:val="en-US"/>
              </w:rPr>
              <w:t xml:space="preserve"> </w:t>
            </w:r>
          </w:p>
          <w:p w14:paraId="14029FC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3B953D0"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37D13252" w14:textId="77777777" w:rsidR="00824E99" w:rsidRPr="00B400BD" w:rsidRDefault="00824E99" w:rsidP="00A0354B">
            <w:pPr>
              <w:jc w:val="center"/>
              <w:rPr>
                <w:b/>
                <w:bCs/>
                <w:lang w:val="en-US"/>
              </w:rPr>
            </w:pPr>
            <w:r w:rsidRPr="00B400BD">
              <w:rPr>
                <w:b/>
                <w:bCs/>
                <w:lang w:val="en-US"/>
              </w:rPr>
              <w:t>42,12</w:t>
            </w:r>
          </w:p>
        </w:tc>
      </w:tr>
      <w:tr w:rsidR="00824E99" w14:paraId="5722F7C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26C221C" w14:textId="77777777" w:rsidR="00824E99" w:rsidRDefault="00824E99" w:rsidP="00A0354B">
            <w:pPr>
              <w:rPr>
                <w:lang w:val="en-US"/>
              </w:rPr>
            </w:pPr>
          </w:p>
        </w:tc>
        <w:tc>
          <w:tcPr>
            <w:tcW w:w="1400" w:type="dxa"/>
            <w:gridSpan w:val="4"/>
            <w:tcBorders>
              <w:top w:val="nil"/>
              <w:bottom w:val="single" w:sz="2" w:space="0" w:color="auto"/>
            </w:tcBorders>
            <w:vAlign w:val="center"/>
          </w:tcPr>
          <w:p w14:paraId="496551A1" w14:textId="77777777" w:rsidR="00824E99" w:rsidRDefault="00824E99" w:rsidP="00A0354B">
            <w:pPr>
              <w:jc w:val="center"/>
              <w:rPr>
                <w:sz w:val="16"/>
                <w:szCs w:val="16"/>
                <w:lang w:val="en-US"/>
              </w:rPr>
            </w:pPr>
            <w:r>
              <w:rPr>
                <w:sz w:val="16"/>
                <w:szCs w:val="16"/>
                <w:lang w:val="en-US"/>
              </w:rPr>
              <w:t>7134030012200</w:t>
            </w:r>
          </w:p>
        </w:tc>
        <w:tc>
          <w:tcPr>
            <w:tcW w:w="5980" w:type="dxa"/>
            <w:gridSpan w:val="6"/>
            <w:tcBorders>
              <w:top w:val="nil"/>
              <w:bottom w:val="single" w:sz="2" w:space="0" w:color="auto"/>
            </w:tcBorders>
          </w:tcPr>
          <w:p w14:paraId="4EF975F0" w14:textId="77777777" w:rsidR="00824E99" w:rsidRDefault="00824E99" w:rsidP="00A0354B">
            <w:pPr>
              <w:rPr>
                <w:lang w:val="en-US"/>
              </w:rPr>
            </w:pPr>
            <w:r>
              <w:rPr>
                <w:lang w:val="en-US"/>
              </w:rPr>
              <w:t>Izolator hidrofug</w:t>
            </w:r>
          </w:p>
        </w:tc>
        <w:tc>
          <w:tcPr>
            <w:tcW w:w="1134" w:type="dxa"/>
            <w:gridSpan w:val="2"/>
            <w:tcBorders>
              <w:top w:val="nil"/>
              <w:bottom w:val="single" w:sz="2" w:space="0" w:color="auto"/>
            </w:tcBorders>
          </w:tcPr>
          <w:p w14:paraId="532E59F8"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43E5A82" w14:textId="77777777" w:rsidR="00824E99" w:rsidRDefault="00824E99" w:rsidP="00A0354B">
            <w:pPr>
              <w:rPr>
                <w:lang w:val="en-US"/>
              </w:rPr>
            </w:pPr>
            <w:r>
              <w:rPr>
                <w:lang w:val="en-US"/>
              </w:rPr>
              <w:t>11,794</w:t>
            </w:r>
          </w:p>
        </w:tc>
      </w:tr>
      <w:tr w:rsidR="00824E99" w14:paraId="4A94B99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388833A" w14:textId="77777777" w:rsidR="00824E99" w:rsidRDefault="00824E99" w:rsidP="00A0354B">
            <w:pPr>
              <w:rPr>
                <w:lang w:val="en-US"/>
              </w:rPr>
            </w:pPr>
          </w:p>
        </w:tc>
        <w:tc>
          <w:tcPr>
            <w:tcW w:w="1400" w:type="dxa"/>
            <w:gridSpan w:val="4"/>
            <w:tcBorders>
              <w:top w:val="nil"/>
              <w:bottom w:val="single" w:sz="2" w:space="0" w:color="auto"/>
            </w:tcBorders>
            <w:vAlign w:val="center"/>
          </w:tcPr>
          <w:p w14:paraId="571F4486"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6594BDA4"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163C2B2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D5114B9" w14:textId="77777777" w:rsidR="00824E99" w:rsidRDefault="00824E99" w:rsidP="00A0354B">
            <w:pPr>
              <w:rPr>
                <w:lang w:val="en-US"/>
              </w:rPr>
            </w:pPr>
            <w:r>
              <w:rPr>
                <w:lang w:val="en-US"/>
              </w:rPr>
              <w:t>2,106</w:t>
            </w:r>
          </w:p>
        </w:tc>
      </w:tr>
      <w:tr w:rsidR="00824E99" w14:paraId="3976CBB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6A10BD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B50B244" w14:textId="77777777" w:rsidR="00824E99" w:rsidRDefault="00824E99" w:rsidP="00A0354B">
            <w:pPr>
              <w:jc w:val="center"/>
              <w:rPr>
                <w:sz w:val="16"/>
                <w:szCs w:val="16"/>
                <w:lang w:val="en-US"/>
              </w:rPr>
            </w:pPr>
            <w:r>
              <w:rPr>
                <w:sz w:val="16"/>
                <w:szCs w:val="16"/>
                <w:lang w:val="en-US"/>
              </w:rPr>
              <w:t>2413317346003</w:t>
            </w:r>
          </w:p>
        </w:tc>
        <w:tc>
          <w:tcPr>
            <w:tcW w:w="5980" w:type="dxa"/>
            <w:gridSpan w:val="6"/>
            <w:tcBorders>
              <w:top w:val="nil"/>
              <w:bottom w:val="single" w:sz="2" w:space="0" w:color="auto"/>
            </w:tcBorders>
          </w:tcPr>
          <w:p w14:paraId="51D3AF26" w14:textId="77777777" w:rsidR="00824E99" w:rsidRDefault="00824E99" w:rsidP="00A0354B">
            <w:pPr>
              <w:rPr>
                <w:lang w:val="en-US"/>
              </w:rPr>
            </w:pPr>
            <w:r>
              <w:rPr>
                <w:lang w:val="en-US"/>
              </w:rPr>
              <w:t>Component "A" (emulsie din bitum de polimeri)</w:t>
            </w:r>
          </w:p>
        </w:tc>
        <w:tc>
          <w:tcPr>
            <w:tcW w:w="1134" w:type="dxa"/>
            <w:gridSpan w:val="2"/>
            <w:tcBorders>
              <w:top w:val="nil"/>
              <w:bottom w:val="single" w:sz="2" w:space="0" w:color="auto"/>
            </w:tcBorders>
          </w:tcPr>
          <w:p w14:paraId="40F3137B" w14:textId="77777777" w:rsidR="00824E99" w:rsidRDefault="00824E99" w:rsidP="00A0354B">
            <w:pPr>
              <w:rPr>
                <w:lang w:val="en-US"/>
              </w:rPr>
            </w:pPr>
            <w:r>
              <w:rPr>
                <w:lang w:val="en-US"/>
              </w:rPr>
              <w:t>kg</w:t>
            </w:r>
          </w:p>
        </w:tc>
        <w:tc>
          <w:tcPr>
            <w:tcW w:w="1134" w:type="dxa"/>
            <w:tcBorders>
              <w:top w:val="nil"/>
              <w:bottom w:val="single" w:sz="2" w:space="0" w:color="auto"/>
            </w:tcBorders>
          </w:tcPr>
          <w:p w14:paraId="483F24E2" w14:textId="77777777" w:rsidR="00824E99" w:rsidRDefault="00824E99" w:rsidP="00A0354B">
            <w:pPr>
              <w:rPr>
                <w:lang w:val="en-US"/>
              </w:rPr>
            </w:pPr>
            <w:r>
              <w:rPr>
                <w:lang w:val="en-US"/>
              </w:rPr>
              <w:t>132,516</w:t>
            </w:r>
          </w:p>
        </w:tc>
      </w:tr>
      <w:tr w:rsidR="00824E99" w14:paraId="5D17825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D720E9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BA75C6D" w14:textId="77777777" w:rsidR="00824E99" w:rsidRDefault="00824E99" w:rsidP="00A0354B">
            <w:pPr>
              <w:jc w:val="center"/>
              <w:rPr>
                <w:sz w:val="16"/>
                <w:szCs w:val="16"/>
                <w:lang w:val="en-US"/>
              </w:rPr>
            </w:pPr>
            <w:r>
              <w:rPr>
                <w:sz w:val="16"/>
                <w:szCs w:val="16"/>
                <w:lang w:val="en-US"/>
              </w:rPr>
              <w:t>2413317346004</w:t>
            </w:r>
          </w:p>
        </w:tc>
        <w:tc>
          <w:tcPr>
            <w:tcW w:w="5980" w:type="dxa"/>
            <w:gridSpan w:val="6"/>
            <w:tcBorders>
              <w:top w:val="nil"/>
              <w:bottom w:val="single" w:sz="2" w:space="0" w:color="auto"/>
            </w:tcBorders>
          </w:tcPr>
          <w:p w14:paraId="1E918EB4" w14:textId="77777777" w:rsidR="00824E99" w:rsidRDefault="00824E99" w:rsidP="00A0354B">
            <w:pPr>
              <w:rPr>
                <w:lang w:val="en-US"/>
              </w:rPr>
            </w:pPr>
            <w:r>
              <w:rPr>
                <w:lang w:val="en-US"/>
              </w:rPr>
              <w:t>Component "B" (solutie CaCl)</w:t>
            </w:r>
          </w:p>
        </w:tc>
        <w:tc>
          <w:tcPr>
            <w:tcW w:w="1134" w:type="dxa"/>
            <w:gridSpan w:val="2"/>
            <w:tcBorders>
              <w:top w:val="nil"/>
              <w:bottom w:val="single" w:sz="2" w:space="0" w:color="auto"/>
            </w:tcBorders>
          </w:tcPr>
          <w:p w14:paraId="511C3F58" w14:textId="77777777" w:rsidR="00824E99" w:rsidRDefault="00824E99" w:rsidP="00A0354B">
            <w:pPr>
              <w:rPr>
                <w:lang w:val="en-US"/>
              </w:rPr>
            </w:pPr>
            <w:r>
              <w:rPr>
                <w:lang w:val="en-US"/>
              </w:rPr>
              <w:t>kg</w:t>
            </w:r>
          </w:p>
        </w:tc>
        <w:tc>
          <w:tcPr>
            <w:tcW w:w="1134" w:type="dxa"/>
            <w:tcBorders>
              <w:top w:val="nil"/>
              <w:bottom w:val="single" w:sz="2" w:space="0" w:color="auto"/>
            </w:tcBorders>
          </w:tcPr>
          <w:p w14:paraId="43B6F666" w14:textId="77777777" w:rsidR="00824E99" w:rsidRDefault="00824E99" w:rsidP="00A0354B">
            <w:pPr>
              <w:rPr>
                <w:lang w:val="en-US"/>
              </w:rPr>
            </w:pPr>
            <w:r>
              <w:rPr>
                <w:lang w:val="en-US"/>
              </w:rPr>
              <w:t>1,489</w:t>
            </w:r>
          </w:p>
        </w:tc>
      </w:tr>
      <w:tr w:rsidR="00824E99" w14:paraId="715BF18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9EF406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A86AD9A"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3BBE9BED"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1A70A8AB" w14:textId="77777777" w:rsidR="00824E99" w:rsidRDefault="00824E99" w:rsidP="00A0354B">
            <w:pPr>
              <w:rPr>
                <w:lang w:val="en-US"/>
              </w:rPr>
            </w:pPr>
            <w:r>
              <w:rPr>
                <w:lang w:val="en-US"/>
              </w:rPr>
              <w:t>m3</w:t>
            </w:r>
          </w:p>
        </w:tc>
        <w:tc>
          <w:tcPr>
            <w:tcW w:w="1134" w:type="dxa"/>
            <w:tcBorders>
              <w:top w:val="nil"/>
              <w:bottom w:val="single" w:sz="2" w:space="0" w:color="auto"/>
            </w:tcBorders>
          </w:tcPr>
          <w:p w14:paraId="6F036C3A" w14:textId="77777777" w:rsidR="00824E99" w:rsidRDefault="00824E99" w:rsidP="00A0354B">
            <w:pPr>
              <w:rPr>
                <w:lang w:val="en-US"/>
              </w:rPr>
            </w:pPr>
            <w:r>
              <w:rPr>
                <w:lang w:val="en-US"/>
              </w:rPr>
              <w:t>0,093</w:t>
            </w:r>
          </w:p>
        </w:tc>
      </w:tr>
      <w:tr w:rsidR="00824E99" w14:paraId="6D80048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F4E40B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8161AAE" w14:textId="77777777" w:rsidR="00824E99" w:rsidRDefault="00824E99" w:rsidP="00A0354B">
            <w:pPr>
              <w:jc w:val="center"/>
              <w:rPr>
                <w:sz w:val="16"/>
                <w:szCs w:val="16"/>
                <w:lang w:val="en-US"/>
              </w:rPr>
            </w:pPr>
            <w:r>
              <w:rPr>
                <w:sz w:val="16"/>
                <w:szCs w:val="16"/>
                <w:lang w:val="en-US"/>
              </w:rPr>
              <w:t>2952270004026</w:t>
            </w:r>
          </w:p>
        </w:tc>
        <w:tc>
          <w:tcPr>
            <w:tcW w:w="5980" w:type="dxa"/>
            <w:gridSpan w:val="6"/>
            <w:tcBorders>
              <w:top w:val="nil"/>
              <w:bottom w:val="single" w:sz="2" w:space="0" w:color="auto"/>
            </w:tcBorders>
          </w:tcPr>
          <w:p w14:paraId="730A4978" w14:textId="77777777" w:rsidR="00824E99" w:rsidRDefault="00824E99" w:rsidP="00A0354B">
            <w:pPr>
              <w:rPr>
                <w:lang w:val="en-US"/>
              </w:rPr>
            </w:pPr>
            <w:r>
              <w:rPr>
                <w:lang w:val="en-US"/>
              </w:rPr>
              <w:t>Agregat RX-25</w:t>
            </w:r>
          </w:p>
        </w:tc>
        <w:tc>
          <w:tcPr>
            <w:tcW w:w="1134" w:type="dxa"/>
            <w:gridSpan w:val="2"/>
            <w:tcBorders>
              <w:top w:val="nil"/>
              <w:bottom w:val="single" w:sz="2" w:space="0" w:color="auto"/>
            </w:tcBorders>
          </w:tcPr>
          <w:p w14:paraId="6CB16CA3"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DA1A691" w14:textId="77777777" w:rsidR="00824E99" w:rsidRDefault="00824E99" w:rsidP="00A0354B">
            <w:pPr>
              <w:rPr>
                <w:lang w:val="en-US"/>
              </w:rPr>
            </w:pPr>
            <w:r>
              <w:rPr>
                <w:lang w:val="en-US"/>
              </w:rPr>
              <w:t>9,730</w:t>
            </w:r>
          </w:p>
        </w:tc>
      </w:tr>
      <w:tr w:rsidR="00824E99" w14:paraId="39C3478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33AB8F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ED784D2" w14:textId="77777777" w:rsidR="00824E99" w:rsidRDefault="00824E99" w:rsidP="00A0354B">
            <w:pPr>
              <w:jc w:val="center"/>
              <w:rPr>
                <w:sz w:val="16"/>
                <w:szCs w:val="16"/>
                <w:lang w:val="en-US"/>
              </w:rPr>
            </w:pPr>
            <w:r>
              <w:rPr>
                <w:sz w:val="16"/>
                <w:szCs w:val="16"/>
                <w:lang w:val="en-US"/>
              </w:rPr>
              <w:t>2922140006702</w:t>
            </w:r>
          </w:p>
        </w:tc>
        <w:tc>
          <w:tcPr>
            <w:tcW w:w="5980" w:type="dxa"/>
            <w:gridSpan w:val="6"/>
            <w:tcBorders>
              <w:top w:val="nil"/>
              <w:bottom w:val="single" w:sz="2" w:space="0" w:color="auto"/>
            </w:tcBorders>
          </w:tcPr>
          <w:p w14:paraId="0D0F4E00" w14:textId="77777777" w:rsidR="00824E99" w:rsidRDefault="00824E99" w:rsidP="00A0354B">
            <w:pPr>
              <w:rPr>
                <w:lang w:val="en-US"/>
              </w:rPr>
            </w:pPr>
            <w:r>
              <w:rPr>
                <w:lang w:val="en-US"/>
              </w:rPr>
              <w:t>Macara de fereastra</w:t>
            </w:r>
          </w:p>
        </w:tc>
        <w:tc>
          <w:tcPr>
            <w:tcW w:w="1134" w:type="dxa"/>
            <w:gridSpan w:val="2"/>
            <w:tcBorders>
              <w:top w:val="nil"/>
              <w:bottom w:val="single" w:sz="2" w:space="0" w:color="auto"/>
            </w:tcBorders>
          </w:tcPr>
          <w:p w14:paraId="1F300415"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019684F" w14:textId="77777777" w:rsidR="00824E99" w:rsidRDefault="00824E99" w:rsidP="00A0354B">
            <w:pPr>
              <w:rPr>
                <w:lang w:val="en-US"/>
              </w:rPr>
            </w:pPr>
            <w:r>
              <w:rPr>
                <w:lang w:val="en-US"/>
              </w:rPr>
              <w:t>0,126</w:t>
            </w:r>
          </w:p>
        </w:tc>
      </w:tr>
      <w:tr w:rsidR="00824E99" w14:paraId="4A8908B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39C2C6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95F8EBB" w14:textId="77777777" w:rsidR="00824E99" w:rsidRDefault="00824E99" w:rsidP="00A0354B">
            <w:pPr>
              <w:jc w:val="center"/>
              <w:rPr>
                <w:sz w:val="16"/>
                <w:szCs w:val="16"/>
                <w:lang w:val="en-US"/>
              </w:rPr>
            </w:pPr>
            <w:r>
              <w:rPr>
                <w:sz w:val="16"/>
                <w:szCs w:val="16"/>
                <w:lang w:val="en-US"/>
              </w:rPr>
              <w:t>2912340002514</w:t>
            </w:r>
          </w:p>
        </w:tc>
        <w:tc>
          <w:tcPr>
            <w:tcW w:w="5980" w:type="dxa"/>
            <w:gridSpan w:val="6"/>
            <w:tcBorders>
              <w:top w:val="nil"/>
              <w:bottom w:val="single" w:sz="2" w:space="0" w:color="auto"/>
            </w:tcBorders>
          </w:tcPr>
          <w:p w14:paraId="11F381B0" w14:textId="77777777" w:rsidR="00824E99" w:rsidRDefault="00824E99" w:rsidP="00A0354B">
            <w:pPr>
              <w:rPr>
                <w:lang w:val="en-US"/>
              </w:rPr>
            </w:pPr>
            <w:r>
              <w:rPr>
                <w:lang w:val="en-US"/>
              </w:rPr>
              <w:t>Сompresor 7 m3/h</w:t>
            </w:r>
          </w:p>
        </w:tc>
        <w:tc>
          <w:tcPr>
            <w:tcW w:w="1134" w:type="dxa"/>
            <w:gridSpan w:val="2"/>
            <w:tcBorders>
              <w:top w:val="nil"/>
              <w:bottom w:val="single" w:sz="2" w:space="0" w:color="auto"/>
            </w:tcBorders>
          </w:tcPr>
          <w:p w14:paraId="45C30A0A"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664F7F3" w14:textId="77777777" w:rsidR="00824E99" w:rsidRDefault="00824E99" w:rsidP="00A0354B">
            <w:pPr>
              <w:rPr>
                <w:lang w:val="en-US"/>
              </w:rPr>
            </w:pPr>
            <w:r>
              <w:rPr>
                <w:lang w:val="en-US"/>
              </w:rPr>
              <w:t>1,264</w:t>
            </w:r>
          </w:p>
        </w:tc>
      </w:tr>
      <w:tr w:rsidR="00824E99" w14:paraId="67556C6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61FE305" w14:textId="77777777" w:rsidR="00824E99" w:rsidRDefault="00824E99" w:rsidP="00A0354B">
            <w:pPr>
              <w:rPr>
                <w:lang w:val="en-US"/>
              </w:rPr>
            </w:pPr>
            <w:r>
              <w:rPr>
                <w:lang w:val="en-US"/>
              </w:rPr>
              <w:t>39</w:t>
            </w:r>
          </w:p>
        </w:tc>
        <w:tc>
          <w:tcPr>
            <w:tcW w:w="1400" w:type="dxa"/>
            <w:gridSpan w:val="4"/>
            <w:tcBorders>
              <w:top w:val="single" w:sz="4" w:space="0" w:color="auto"/>
              <w:bottom w:val="single" w:sz="4" w:space="0" w:color="auto"/>
            </w:tcBorders>
          </w:tcPr>
          <w:p w14:paraId="1054F370" w14:textId="77777777" w:rsidR="00824E99" w:rsidRDefault="00824E99" w:rsidP="00A0354B">
            <w:pPr>
              <w:rPr>
                <w:lang w:val="en-US"/>
              </w:rPr>
            </w:pPr>
            <w:r>
              <w:rPr>
                <w:lang w:val="en-US"/>
              </w:rPr>
              <w:t>CG47D</w:t>
            </w:r>
          </w:p>
          <w:p w14:paraId="260BC12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BFD576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Pardoseli din placi de gresie ceramica, inclusiv stratul suport din adezivi (amestec uscat), dimensiuni  placi: peste 300 x 300 mm (tipul, culoarea se va coordona cu beneficiarul)</w:t>
            </w:r>
            <w:r>
              <w:rPr>
                <w:rFonts w:ascii="Times New Roman CYR" w:hAnsi="Times New Roman CYR" w:cs="Times New Roman CYR"/>
                <w:sz w:val="16"/>
                <w:szCs w:val="16"/>
                <w:lang w:val="en-US"/>
              </w:rPr>
              <w:t xml:space="preserve"> </w:t>
            </w:r>
          </w:p>
          <w:p w14:paraId="310F9FC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F7265F2"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22BDD307" w14:textId="77777777" w:rsidR="00824E99" w:rsidRPr="00B400BD" w:rsidRDefault="00824E99" w:rsidP="00A0354B">
            <w:pPr>
              <w:jc w:val="center"/>
              <w:rPr>
                <w:b/>
                <w:bCs/>
                <w:lang w:val="en-US"/>
              </w:rPr>
            </w:pPr>
            <w:r w:rsidRPr="00B400BD">
              <w:rPr>
                <w:b/>
                <w:bCs/>
                <w:lang w:val="en-US"/>
              </w:rPr>
              <w:t>73,45</w:t>
            </w:r>
          </w:p>
        </w:tc>
      </w:tr>
      <w:tr w:rsidR="00824E99" w14:paraId="464D32D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32CF32D" w14:textId="77777777" w:rsidR="00824E99" w:rsidRDefault="00824E99" w:rsidP="00A0354B">
            <w:pPr>
              <w:rPr>
                <w:lang w:val="en-US"/>
              </w:rPr>
            </w:pPr>
          </w:p>
        </w:tc>
        <w:tc>
          <w:tcPr>
            <w:tcW w:w="1400" w:type="dxa"/>
            <w:gridSpan w:val="4"/>
            <w:tcBorders>
              <w:top w:val="nil"/>
              <w:bottom w:val="single" w:sz="2" w:space="0" w:color="auto"/>
            </w:tcBorders>
            <w:vAlign w:val="center"/>
          </w:tcPr>
          <w:p w14:paraId="7E79E8ED" w14:textId="77777777" w:rsidR="00824E99" w:rsidRDefault="00824E99" w:rsidP="00A0354B">
            <w:pPr>
              <w:jc w:val="center"/>
              <w:rPr>
                <w:sz w:val="16"/>
                <w:szCs w:val="16"/>
                <w:lang w:val="en-US"/>
              </w:rPr>
            </w:pPr>
            <w:r>
              <w:rPr>
                <w:sz w:val="16"/>
                <w:szCs w:val="16"/>
                <w:lang w:val="en-US"/>
              </w:rPr>
              <w:t>7132030012600</w:t>
            </w:r>
          </w:p>
        </w:tc>
        <w:tc>
          <w:tcPr>
            <w:tcW w:w="5980" w:type="dxa"/>
            <w:gridSpan w:val="6"/>
            <w:tcBorders>
              <w:top w:val="nil"/>
              <w:bottom w:val="single" w:sz="2" w:space="0" w:color="auto"/>
            </w:tcBorders>
          </w:tcPr>
          <w:p w14:paraId="25E9B54D" w14:textId="77777777" w:rsidR="00824E99" w:rsidRDefault="00824E99" w:rsidP="00A0354B">
            <w:pPr>
              <w:rPr>
                <w:lang w:val="en-US"/>
              </w:rPr>
            </w:pPr>
            <w:r>
              <w:rPr>
                <w:lang w:val="en-US"/>
              </w:rPr>
              <w:t>Mozaicar</w:t>
            </w:r>
          </w:p>
        </w:tc>
        <w:tc>
          <w:tcPr>
            <w:tcW w:w="1134" w:type="dxa"/>
            <w:gridSpan w:val="2"/>
            <w:tcBorders>
              <w:top w:val="nil"/>
              <w:bottom w:val="single" w:sz="2" w:space="0" w:color="auto"/>
            </w:tcBorders>
          </w:tcPr>
          <w:p w14:paraId="11DCFF5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63CD1E5" w14:textId="77777777" w:rsidR="00824E99" w:rsidRDefault="00824E99" w:rsidP="00A0354B">
            <w:pPr>
              <w:rPr>
                <w:lang w:val="en-US"/>
              </w:rPr>
            </w:pPr>
            <w:r>
              <w:rPr>
                <w:lang w:val="en-US"/>
              </w:rPr>
              <w:t>80,795</w:t>
            </w:r>
          </w:p>
        </w:tc>
      </w:tr>
      <w:tr w:rsidR="00824E99" w14:paraId="280D985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AA4CE4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F8A6803" w14:textId="77777777" w:rsidR="00824E99" w:rsidRDefault="00824E99" w:rsidP="00A0354B">
            <w:pPr>
              <w:jc w:val="center"/>
              <w:rPr>
                <w:sz w:val="16"/>
                <w:szCs w:val="16"/>
                <w:lang w:val="en-US"/>
              </w:rPr>
            </w:pPr>
            <w:r>
              <w:rPr>
                <w:sz w:val="16"/>
                <w:szCs w:val="16"/>
                <w:lang w:val="en-US"/>
              </w:rPr>
              <w:t>2661112800700</w:t>
            </w:r>
          </w:p>
        </w:tc>
        <w:tc>
          <w:tcPr>
            <w:tcW w:w="5980" w:type="dxa"/>
            <w:gridSpan w:val="6"/>
            <w:tcBorders>
              <w:top w:val="nil"/>
              <w:bottom w:val="single" w:sz="2" w:space="0" w:color="auto"/>
            </w:tcBorders>
          </w:tcPr>
          <w:p w14:paraId="3BC51C59" w14:textId="77777777" w:rsidR="00824E99" w:rsidRDefault="00824E99" w:rsidP="00A0354B">
            <w:pPr>
              <w:rPr>
                <w:lang w:val="en-US"/>
              </w:rPr>
            </w:pPr>
            <w:r>
              <w:rPr>
                <w:lang w:val="en-US"/>
              </w:rPr>
              <w:t>Placi sau piscoturi de gresie</w:t>
            </w:r>
          </w:p>
        </w:tc>
        <w:tc>
          <w:tcPr>
            <w:tcW w:w="1134" w:type="dxa"/>
            <w:gridSpan w:val="2"/>
            <w:tcBorders>
              <w:top w:val="nil"/>
              <w:bottom w:val="single" w:sz="2" w:space="0" w:color="auto"/>
            </w:tcBorders>
          </w:tcPr>
          <w:p w14:paraId="13DD5355" w14:textId="77777777" w:rsidR="00824E99" w:rsidRDefault="00824E99" w:rsidP="00A0354B">
            <w:pPr>
              <w:rPr>
                <w:lang w:val="en-US"/>
              </w:rPr>
            </w:pPr>
            <w:r>
              <w:rPr>
                <w:lang w:val="en-US"/>
              </w:rPr>
              <w:t>m2</w:t>
            </w:r>
          </w:p>
        </w:tc>
        <w:tc>
          <w:tcPr>
            <w:tcW w:w="1134" w:type="dxa"/>
            <w:tcBorders>
              <w:top w:val="nil"/>
              <w:bottom w:val="single" w:sz="2" w:space="0" w:color="auto"/>
            </w:tcBorders>
          </w:tcPr>
          <w:p w14:paraId="2CD2A4EB" w14:textId="77777777" w:rsidR="00824E99" w:rsidRDefault="00824E99" w:rsidP="00A0354B">
            <w:pPr>
              <w:rPr>
                <w:lang w:val="en-US"/>
              </w:rPr>
            </w:pPr>
            <w:r>
              <w:rPr>
                <w:lang w:val="en-US"/>
              </w:rPr>
              <w:t>76,410</w:t>
            </w:r>
          </w:p>
        </w:tc>
      </w:tr>
      <w:tr w:rsidR="00824E99" w14:paraId="5680EFF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C99708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57EFD15" w14:textId="77777777" w:rsidR="00824E99" w:rsidRDefault="00824E99" w:rsidP="00A0354B">
            <w:pPr>
              <w:jc w:val="center"/>
              <w:rPr>
                <w:sz w:val="16"/>
                <w:szCs w:val="16"/>
                <w:lang w:val="en-US"/>
              </w:rPr>
            </w:pPr>
            <w:r>
              <w:rPr>
                <w:sz w:val="16"/>
                <w:szCs w:val="16"/>
                <w:lang w:val="en-US"/>
              </w:rPr>
              <w:t>2664102102013</w:t>
            </w:r>
          </w:p>
        </w:tc>
        <w:tc>
          <w:tcPr>
            <w:tcW w:w="5980" w:type="dxa"/>
            <w:gridSpan w:val="6"/>
            <w:tcBorders>
              <w:top w:val="nil"/>
              <w:bottom w:val="single" w:sz="2" w:space="0" w:color="auto"/>
            </w:tcBorders>
          </w:tcPr>
          <w:p w14:paraId="43BFC2C7" w14:textId="77777777" w:rsidR="00824E99" w:rsidRDefault="00824E99" w:rsidP="00A0354B">
            <w:pPr>
              <w:rPr>
                <w:lang w:val="en-US"/>
              </w:rPr>
            </w:pPr>
            <w:r>
              <w:rPr>
                <w:lang w:val="en-US"/>
              </w:rPr>
              <w:t>Adeziv pentru lucrari de placaj  (amestec uscat)</w:t>
            </w:r>
          </w:p>
        </w:tc>
        <w:tc>
          <w:tcPr>
            <w:tcW w:w="1134" w:type="dxa"/>
            <w:gridSpan w:val="2"/>
            <w:tcBorders>
              <w:top w:val="nil"/>
              <w:bottom w:val="single" w:sz="2" w:space="0" w:color="auto"/>
            </w:tcBorders>
          </w:tcPr>
          <w:p w14:paraId="2EA03651" w14:textId="77777777" w:rsidR="00824E99" w:rsidRDefault="00824E99" w:rsidP="00A0354B">
            <w:pPr>
              <w:rPr>
                <w:lang w:val="en-US"/>
              </w:rPr>
            </w:pPr>
            <w:r>
              <w:rPr>
                <w:lang w:val="en-US"/>
              </w:rPr>
              <w:t>kg</w:t>
            </w:r>
          </w:p>
        </w:tc>
        <w:tc>
          <w:tcPr>
            <w:tcW w:w="1134" w:type="dxa"/>
            <w:tcBorders>
              <w:top w:val="nil"/>
              <w:bottom w:val="single" w:sz="2" w:space="0" w:color="auto"/>
            </w:tcBorders>
          </w:tcPr>
          <w:p w14:paraId="53509C17" w14:textId="77777777" w:rsidR="00824E99" w:rsidRDefault="00824E99" w:rsidP="00A0354B">
            <w:pPr>
              <w:rPr>
                <w:lang w:val="en-US"/>
              </w:rPr>
            </w:pPr>
            <w:r>
              <w:rPr>
                <w:lang w:val="en-US"/>
              </w:rPr>
              <w:t>474,781</w:t>
            </w:r>
          </w:p>
        </w:tc>
      </w:tr>
      <w:tr w:rsidR="00824E99" w14:paraId="4F23542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B82361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D60D629" w14:textId="77777777" w:rsidR="00824E99" w:rsidRDefault="00824E99" w:rsidP="00A0354B">
            <w:pPr>
              <w:jc w:val="center"/>
              <w:rPr>
                <w:sz w:val="16"/>
                <w:szCs w:val="16"/>
                <w:lang w:val="en-US"/>
              </w:rPr>
            </w:pPr>
            <w:r>
              <w:rPr>
                <w:sz w:val="16"/>
                <w:szCs w:val="16"/>
                <w:lang w:val="en-US"/>
              </w:rPr>
              <w:t>24302261000001</w:t>
            </w:r>
          </w:p>
        </w:tc>
        <w:tc>
          <w:tcPr>
            <w:tcW w:w="5980" w:type="dxa"/>
            <w:gridSpan w:val="6"/>
            <w:tcBorders>
              <w:top w:val="nil"/>
              <w:bottom w:val="single" w:sz="2" w:space="0" w:color="auto"/>
            </w:tcBorders>
          </w:tcPr>
          <w:p w14:paraId="4704AE46" w14:textId="77777777" w:rsidR="00824E99" w:rsidRDefault="00824E99" w:rsidP="00A0354B">
            <w:pPr>
              <w:rPr>
                <w:lang w:val="en-US"/>
              </w:rPr>
            </w:pPr>
            <w:r>
              <w:rPr>
                <w:lang w:val="en-US"/>
              </w:rPr>
              <w:t>Fuga</w:t>
            </w:r>
          </w:p>
        </w:tc>
        <w:tc>
          <w:tcPr>
            <w:tcW w:w="1134" w:type="dxa"/>
            <w:gridSpan w:val="2"/>
            <w:tcBorders>
              <w:top w:val="nil"/>
              <w:bottom w:val="single" w:sz="2" w:space="0" w:color="auto"/>
            </w:tcBorders>
          </w:tcPr>
          <w:p w14:paraId="199E82EE" w14:textId="77777777" w:rsidR="00824E99" w:rsidRDefault="00824E99" w:rsidP="00A0354B">
            <w:pPr>
              <w:rPr>
                <w:lang w:val="en-US"/>
              </w:rPr>
            </w:pPr>
            <w:r>
              <w:rPr>
                <w:lang w:val="en-US"/>
              </w:rPr>
              <w:t>kg</w:t>
            </w:r>
          </w:p>
        </w:tc>
        <w:tc>
          <w:tcPr>
            <w:tcW w:w="1134" w:type="dxa"/>
            <w:tcBorders>
              <w:top w:val="nil"/>
              <w:bottom w:val="single" w:sz="2" w:space="0" w:color="auto"/>
            </w:tcBorders>
          </w:tcPr>
          <w:p w14:paraId="7111B395" w14:textId="77777777" w:rsidR="00824E99" w:rsidRDefault="00824E99" w:rsidP="00A0354B">
            <w:pPr>
              <w:rPr>
                <w:lang w:val="en-US"/>
              </w:rPr>
            </w:pPr>
            <w:r>
              <w:rPr>
                <w:lang w:val="en-US"/>
              </w:rPr>
              <w:t>30,416</w:t>
            </w:r>
          </w:p>
        </w:tc>
      </w:tr>
      <w:tr w:rsidR="00824E99" w14:paraId="7043379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95FAA0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60B2DFC" w14:textId="77777777" w:rsidR="00824E99" w:rsidRDefault="00824E99" w:rsidP="00A0354B">
            <w:pPr>
              <w:jc w:val="center"/>
              <w:rPr>
                <w:sz w:val="16"/>
                <w:szCs w:val="16"/>
                <w:lang w:val="en-US"/>
              </w:rPr>
            </w:pPr>
            <w:r>
              <w:rPr>
                <w:sz w:val="16"/>
                <w:szCs w:val="16"/>
                <w:lang w:val="en-US"/>
              </w:rPr>
              <w:t>2010237318700</w:t>
            </w:r>
          </w:p>
        </w:tc>
        <w:tc>
          <w:tcPr>
            <w:tcW w:w="5980" w:type="dxa"/>
            <w:gridSpan w:val="6"/>
            <w:tcBorders>
              <w:top w:val="nil"/>
              <w:bottom w:val="single" w:sz="2" w:space="0" w:color="auto"/>
            </w:tcBorders>
          </w:tcPr>
          <w:p w14:paraId="75EFC2AF" w14:textId="77777777" w:rsidR="00824E99" w:rsidRDefault="00824E99" w:rsidP="00A0354B">
            <w:pPr>
              <w:rPr>
                <w:lang w:val="en-US"/>
              </w:rPr>
            </w:pPr>
            <w:r>
              <w:rPr>
                <w:lang w:val="en-US"/>
              </w:rPr>
              <w:t xml:space="preserve">Distantieri de rost </w:t>
            </w:r>
          </w:p>
        </w:tc>
        <w:tc>
          <w:tcPr>
            <w:tcW w:w="1134" w:type="dxa"/>
            <w:gridSpan w:val="2"/>
            <w:tcBorders>
              <w:top w:val="nil"/>
              <w:bottom w:val="single" w:sz="2" w:space="0" w:color="auto"/>
            </w:tcBorders>
          </w:tcPr>
          <w:p w14:paraId="0A0C9EE0"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137AF0D" w14:textId="77777777" w:rsidR="00824E99" w:rsidRDefault="00824E99" w:rsidP="00A0354B">
            <w:pPr>
              <w:rPr>
                <w:lang w:val="en-US"/>
              </w:rPr>
            </w:pPr>
            <w:r>
              <w:rPr>
                <w:lang w:val="en-US"/>
              </w:rPr>
              <w:t>1.483,690</w:t>
            </w:r>
          </w:p>
        </w:tc>
      </w:tr>
      <w:tr w:rsidR="00824E99" w14:paraId="0A49225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DB9CDE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C1D6D4A"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4FF67D35"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3E2E457A" w14:textId="77777777" w:rsidR="00824E99" w:rsidRDefault="00824E99" w:rsidP="00A0354B">
            <w:pPr>
              <w:rPr>
                <w:lang w:val="en-US"/>
              </w:rPr>
            </w:pPr>
            <w:r>
              <w:rPr>
                <w:lang w:val="en-US"/>
              </w:rPr>
              <w:t>m3</w:t>
            </w:r>
          </w:p>
        </w:tc>
        <w:tc>
          <w:tcPr>
            <w:tcW w:w="1134" w:type="dxa"/>
            <w:tcBorders>
              <w:top w:val="nil"/>
              <w:bottom w:val="single" w:sz="2" w:space="0" w:color="auto"/>
            </w:tcBorders>
          </w:tcPr>
          <w:p w14:paraId="102C3064" w14:textId="77777777" w:rsidR="00824E99" w:rsidRDefault="00824E99" w:rsidP="00A0354B">
            <w:pPr>
              <w:rPr>
                <w:lang w:val="en-US"/>
              </w:rPr>
            </w:pPr>
            <w:r>
              <w:rPr>
                <w:lang w:val="en-US"/>
              </w:rPr>
              <w:t>0,223</w:t>
            </w:r>
          </w:p>
        </w:tc>
      </w:tr>
      <w:tr w:rsidR="00824E99" w14:paraId="1D98E87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2B7AF1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BC5ABE6"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79607184"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03EFC26D"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002919D" w14:textId="77777777" w:rsidR="00824E99" w:rsidRDefault="00824E99" w:rsidP="00A0354B">
            <w:pPr>
              <w:rPr>
                <w:lang w:val="en-US"/>
              </w:rPr>
            </w:pPr>
            <w:r>
              <w:rPr>
                <w:lang w:val="en-US"/>
              </w:rPr>
              <w:t>0,132</w:t>
            </w:r>
          </w:p>
        </w:tc>
      </w:tr>
      <w:tr w:rsidR="00824E99" w14:paraId="36F8D60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E1BBC9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91E6A4F" w14:textId="77777777" w:rsidR="00824E99" w:rsidRDefault="00824E99" w:rsidP="00A0354B">
            <w:pPr>
              <w:jc w:val="center"/>
              <w:rPr>
                <w:sz w:val="16"/>
                <w:szCs w:val="16"/>
                <w:lang w:val="en-US"/>
              </w:rPr>
            </w:pPr>
            <w:r>
              <w:rPr>
                <w:sz w:val="16"/>
                <w:szCs w:val="16"/>
                <w:lang w:val="en-US"/>
              </w:rPr>
              <w:t>2952270003820</w:t>
            </w:r>
          </w:p>
        </w:tc>
        <w:tc>
          <w:tcPr>
            <w:tcW w:w="5980" w:type="dxa"/>
            <w:gridSpan w:val="6"/>
            <w:tcBorders>
              <w:top w:val="nil"/>
              <w:bottom w:val="single" w:sz="2" w:space="0" w:color="auto"/>
            </w:tcBorders>
          </w:tcPr>
          <w:p w14:paraId="7EE12BCB" w14:textId="77777777" w:rsidR="00824E99" w:rsidRDefault="00824E99" w:rsidP="00A0354B">
            <w:pPr>
              <w:rPr>
                <w:lang w:val="en-US"/>
              </w:rPr>
            </w:pPr>
            <w:r>
              <w:rPr>
                <w:lang w:val="en-US"/>
              </w:rPr>
              <w:t>Malaxor mobil, electric</w:t>
            </w:r>
          </w:p>
        </w:tc>
        <w:tc>
          <w:tcPr>
            <w:tcW w:w="1134" w:type="dxa"/>
            <w:gridSpan w:val="2"/>
            <w:tcBorders>
              <w:top w:val="nil"/>
              <w:bottom w:val="single" w:sz="2" w:space="0" w:color="auto"/>
            </w:tcBorders>
          </w:tcPr>
          <w:p w14:paraId="1F59F572" w14:textId="77777777" w:rsidR="00824E99" w:rsidRDefault="00824E99" w:rsidP="00A0354B">
            <w:pPr>
              <w:rPr>
                <w:lang w:val="en-US"/>
              </w:rPr>
            </w:pPr>
            <w:r>
              <w:rPr>
                <w:lang w:val="en-US"/>
              </w:rPr>
              <w:t>h-ut</w:t>
            </w:r>
          </w:p>
        </w:tc>
        <w:tc>
          <w:tcPr>
            <w:tcW w:w="1134" w:type="dxa"/>
            <w:tcBorders>
              <w:top w:val="nil"/>
              <w:bottom w:val="single" w:sz="2" w:space="0" w:color="auto"/>
            </w:tcBorders>
          </w:tcPr>
          <w:p w14:paraId="5929E311" w14:textId="77777777" w:rsidR="00824E99" w:rsidRDefault="00824E99" w:rsidP="00A0354B">
            <w:pPr>
              <w:rPr>
                <w:lang w:val="en-US"/>
              </w:rPr>
            </w:pPr>
            <w:r>
              <w:rPr>
                <w:lang w:val="en-US"/>
              </w:rPr>
              <w:t>1,234</w:t>
            </w:r>
          </w:p>
        </w:tc>
      </w:tr>
      <w:tr w:rsidR="00824E99" w14:paraId="48B1EB9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338602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4CD912F" w14:textId="77777777" w:rsidR="00824E99" w:rsidRDefault="00824E99" w:rsidP="00A0354B">
            <w:pPr>
              <w:jc w:val="center"/>
              <w:rPr>
                <w:sz w:val="16"/>
                <w:szCs w:val="16"/>
                <w:lang w:val="en-US"/>
              </w:rPr>
            </w:pPr>
            <w:r>
              <w:rPr>
                <w:sz w:val="16"/>
                <w:szCs w:val="16"/>
                <w:lang w:val="en-US"/>
              </w:rPr>
              <w:t>2952240005106</w:t>
            </w:r>
          </w:p>
        </w:tc>
        <w:tc>
          <w:tcPr>
            <w:tcW w:w="5980" w:type="dxa"/>
            <w:gridSpan w:val="6"/>
            <w:tcBorders>
              <w:top w:val="nil"/>
              <w:bottom w:val="single" w:sz="2" w:space="0" w:color="auto"/>
            </w:tcBorders>
          </w:tcPr>
          <w:p w14:paraId="7D4789D2" w14:textId="77777777" w:rsidR="00824E99" w:rsidRDefault="00824E99" w:rsidP="00A0354B">
            <w:pPr>
              <w:rPr>
                <w:lang w:val="en-US"/>
              </w:rPr>
            </w:pPr>
            <w:r>
              <w:rPr>
                <w:lang w:val="en-US"/>
              </w:rPr>
              <w:t>Aspirator industrial</w:t>
            </w:r>
          </w:p>
        </w:tc>
        <w:tc>
          <w:tcPr>
            <w:tcW w:w="1134" w:type="dxa"/>
            <w:gridSpan w:val="2"/>
            <w:tcBorders>
              <w:top w:val="nil"/>
              <w:bottom w:val="single" w:sz="2" w:space="0" w:color="auto"/>
            </w:tcBorders>
          </w:tcPr>
          <w:p w14:paraId="3C7F34A6"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713ABC7" w14:textId="77777777" w:rsidR="00824E99" w:rsidRDefault="00824E99" w:rsidP="00A0354B">
            <w:pPr>
              <w:rPr>
                <w:lang w:val="en-US"/>
              </w:rPr>
            </w:pPr>
            <w:r>
              <w:rPr>
                <w:lang w:val="en-US"/>
              </w:rPr>
              <w:t>4,627</w:t>
            </w:r>
          </w:p>
        </w:tc>
      </w:tr>
      <w:tr w:rsidR="00824E99" w14:paraId="1B32E345"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CA75106" w14:textId="77777777" w:rsidR="00824E99" w:rsidRDefault="00824E99" w:rsidP="00A0354B">
            <w:pPr>
              <w:rPr>
                <w:lang w:val="en-US"/>
              </w:rPr>
            </w:pPr>
            <w:r>
              <w:rPr>
                <w:lang w:val="en-US"/>
              </w:rPr>
              <w:t>40</w:t>
            </w:r>
          </w:p>
        </w:tc>
        <w:tc>
          <w:tcPr>
            <w:tcW w:w="1400" w:type="dxa"/>
            <w:gridSpan w:val="4"/>
            <w:tcBorders>
              <w:top w:val="single" w:sz="4" w:space="0" w:color="auto"/>
              <w:bottom w:val="single" w:sz="4" w:space="0" w:color="auto"/>
            </w:tcBorders>
          </w:tcPr>
          <w:p w14:paraId="69DC3F39" w14:textId="77777777" w:rsidR="00824E99" w:rsidRDefault="00824E99" w:rsidP="00A0354B">
            <w:pPr>
              <w:rPr>
                <w:lang w:val="en-US"/>
              </w:rPr>
            </w:pPr>
            <w:r>
              <w:rPr>
                <w:lang w:val="en-US"/>
              </w:rPr>
              <w:t>CI14A</w:t>
            </w:r>
          </w:p>
          <w:p w14:paraId="41726B1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D821A3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Elemente liniare din placi din gresie ceramica aplicate cu adeziv </w:t>
            </w:r>
            <w:r>
              <w:rPr>
                <w:rFonts w:ascii="Times New Roman CYR" w:hAnsi="Times New Roman CYR" w:cs="Times New Roman CYR"/>
                <w:sz w:val="16"/>
                <w:szCs w:val="16"/>
                <w:lang w:val="en-US"/>
              </w:rPr>
              <w:t xml:space="preserve"> </w:t>
            </w:r>
          </w:p>
          <w:p w14:paraId="633525F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8FE8173"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26B8D0E7" w14:textId="77777777" w:rsidR="00824E99" w:rsidRPr="00B400BD" w:rsidRDefault="00824E99" w:rsidP="00A0354B">
            <w:pPr>
              <w:jc w:val="center"/>
              <w:rPr>
                <w:b/>
                <w:bCs/>
                <w:lang w:val="en-US"/>
              </w:rPr>
            </w:pPr>
            <w:r w:rsidRPr="00B400BD">
              <w:rPr>
                <w:b/>
                <w:bCs/>
                <w:lang w:val="en-US"/>
              </w:rPr>
              <w:t>16,04</w:t>
            </w:r>
          </w:p>
        </w:tc>
      </w:tr>
      <w:tr w:rsidR="00824E99" w14:paraId="456CDEF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A458E22" w14:textId="77777777" w:rsidR="00824E99" w:rsidRDefault="00824E99" w:rsidP="00A0354B">
            <w:pPr>
              <w:rPr>
                <w:lang w:val="en-US"/>
              </w:rPr>
            </w:pPr>
          </w:p>
        </w:tc>
        <w:tc>
          <w:tcPr>
            <w:tcW w:w="1400" w:type="dxa"/>
            <w:gridSpan w:val="4"/>
            <w:tcBorders>
              <w:top w:val="nil"/>
              <w:bottom w:val="single" w:sz="2" w:space="0" w:color="auto"/>
            </w:tcBorders>
            <w:vAlign w:val="center"/>
          </w:tcPr>
          <w:p w14:paraId="296A6D71" w14:textId="77777777" w:rsidR="00824E99" w:rsidRDefault="00824E99" w:rsidP="00A0354B">
            <w:pPr>
              <w:jc w:val="center"/>
              <w:rPr>
                <w:sz w:val="16"/>
                <w:szCs w:val="16"/>
                <w:lang w:val="en-US"/>
              </w:rPr>
            </w:pPr>
            <w:r>
              <w:rPr>
                <w:sz w:val="16"/>
                <w:szCs w:val="16"/>
                <w:lang w:val="en-US"/>
              </w:rPr>
              <w:t>7132010010900</w:t>
            </w:r>
          </w:p>
        </w:tc>
        <w:tc>
          <w:tcPr>
            <w:tcW w:w="5980" w:type="dxa"/>
            <w:gridSpan w:val="6"/>
            <w:tcBorders>
              <w:top w:val="nil"/>
              <w:bottom w:val="single" w:sz="2" w:space="0" w:color="auto"/>
            </w:tcBorders>
          </w:tcPr>
          <w:p w14:paraId="72F55FA4" w14:textId="77777777" w:rsidR="00824E99" w:rsidRDefault="00824E99" w:rsidP="00A0354B">
            <w:pPr>
              <w:rPr>
                <w:lang w:val="en-US"/>
              </w:rPr>
            </w:pPr>
            <w:r>
              <w:rPr>
                <w:lang w:val="en-US"/>
              </w:rPr>
              <w:t>Faiantar</w:t>
            </w:r>
          </w:p>
        </w:tc>
        <w:tc>
          <w:tcPr>
            <w:tcW w:w="1134" w:type="dxa"/>
            <w:gridSpan w:val="2"/>
            <w:tcBorders>
              <w:top w:val="nil"/>
              <w:bottom w:val="single" w:sz="2" w:space="0" w:color="auto"/>
            </w:tcBorders>
          </w:tcPr>
          <w:p w14:paraId="4A62FD6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29F542B" w14:textId="77777777" w:rsidR="00824E99" w:rsidRDefault="00824E99" w:rsidP="00A0354B">
            <w:pPr>
              <w:rPr>
                <w:lang w:val="en-US"/>
              </w:rPr>
            </w:pPr>
            <w:r>
              <w:rPr>
                <w:lang w:val="en-US"/>
              </w:rPr>
              <w:t>6,416</w:t>
            </w:r>
          </w:p>
        </w:tc>
      </w:tr>
      <w:tr w:rsidR="00824E99" w14:paraId="205EF4A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CB2B8C4" w14:textId="77777777" w:rsidR="00824E99" w:rsidRDefault="00824E99" w:rsidP="00A0354B">
            <w:pPr>
              <w:rPr>
                <w:lang w:val="en-US"/>
              </w:rPr>
            </w:pPr>
          </w:p>
        </w:tc>
        <w:tc>
          <w:tcPr>
            <w:tcW w:w="1400" w:type="dxa"/>
            <w:gridSpan w:val="4"/>
            <w:tcBorders>
              <w:top w:val="nil"/>
              <w:bottom w:val="single" w:sz="2" w:space="0" w:color="auto"/>
            </w:tcBorders>
            <w:vAlign w:val="center"/>
          </w:tcPr>
          <w:p w14:paraId="6F672DE3"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645852E0"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2B704D7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E59A6C1" w14:textId="77777777" w:rsidR="00824E99" w:rsidRDefault="00824E99" w:rsidP="00A0354B">
            <w:pPr>
              <w:rPr>
                <w:lang w:val="en-US"/>
              </w:rPr>
            </w:pPr>
            <w:r>
              <w:rPr>
                <w:lang w:val="en-US"/>
              </w:rPr>
              <w:t>1,604</w:t>
            </w:r>
          </w:p>
        </w:tc>
      </w:tr>
      <w:tr w:rsidR="00824E99" w14:paraId="6E80CAB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5DBBF5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A497529" w14:textId="77777777" w:rsidR="00824E99" w:rsidRDefault="00824E99" w:rsidP="00A0354B">
            <w:pPr>
              <w:jc w:val="center"/>
              <w:rPr>
                <w:sz w:val="16"/>
                <w:szCs w:val="16"/>
                <w:lang w:val="en-US"/>
              </w:rPr>
            </w:pPr>
            <w:r>
              <w:rPr>
                <w:sz w:val="16"/>
                <w:szCs w:val="16"/>
                <w:lang w:val="en-US"/>
              </w:rPr>
              <w:t>2874116312500</w:t>
            </w:r>
          </w:p>
        </w:tc>
        <w:tc>
          <w:tcPr>
            <w:tcW w:w="5980" w:type="dxa"/>
            <w:gridSpan w:val="6"/>
            <w:tcBorders>
              <w:top w:val="nil"/>
              <w:bottom w:val="single" w:sz="2" w:space="0" w:color="auto"/>
            </w:tcBorders>
          </w:tcPr>
          <w:p w14:paraId="3F204AAF" w14:textId="77777777" w:rsidR="00824E99" w:rsidRDefault="00824E99" w:rsidP="00A0354B">
            <w:pPr>
              <w:rPr>
                <w:lang w:val="en-US"/>
              </w:rPr>
            </w:pPr>
            <w:r>
              <w:rPr>
                <w:lang w:val="en-US"/>
              </w:rPr>
              <w:t>Elemente liniare din gresie ceramica, gresie portelanata sau faianta</w:t>
            </w:r>
          </w:p>
        </w:tc>
        <w:tc>
          <w:tcPr>
            <w:tcW w:w="1134" w:type="dxa"/>
            <w:gridSpan w:val="2"/>
            <w:tcBorders>
              <w:top w:val="nil"/>
              <w:bottom w:val="single" w:sz="2" w:space="0" w:color="auto"/>
            </w:tcBorders>
          </w:tcPr>
          <w:p w14:paraId="54DDFC88" w14:textId="77777777" w:rsidR="00824E99" w:rsidRDefault="00824E99" w:rsidP="00A0354B">
            <w:pPr>
              <w:rPr>
                <w:lang w:val="en-US"/>
              </w:rPr>
            </w:pPr>
            <w:r>
              <w:rPr>
                <w:lang w:val="en-US"/>
              </w:rPr>
              <w:t>m</w:t>
            </w:r>
          </w:p>
        </w:tc>
        <w:tc>
          <w:tcPr>
            <w:tcW w:w="1134" w:type="dxa"/>
            <w:tcBorders>
              <w:top w:val="nil"/>
              <w:bottom w:val="single" w:sz="2" w:space="0" w:color="auto"/>
            </w:tcBorders>
          </w:tcPr>
          <w:p w14:paraId="632DC8E4" w14:textId="77777777" w:rsidR="00824E99" w:rsidRDefault="00824E99" w:rsidP="00A0354B">
            <w:pPr>
              <w:rPr>
                <w:lang w:val="en-US"/>
              </w:rPr>
            </w:pPr>
            <w:r>
              <w:rPr>
                <w:lang w:val="en-US"/>
              </w:rPr>
              <w:t>17,179</w:t>
            </w:r>
          </w:p>
        </w:tc>
      </w:tr>
      <w:tr w:rsidR="00824E99" w14:paraId="4DA7AA4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DED99E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F373C5D" w14:textId="77777777" w:rsidR="00824E99" w:rsidRDefault="00824E99" w:rsidP="00A0354B">
            <w:pPr>
              <w:jc w:val="center"/>
              <w:rPr>
                <w:sz w:val="16"/>
                <w:szCs w:val="16"/>
                <w:lang w:val="en-US"/>
              </w:rPr>
            </w:pPr>
            <w:r>
              <w:rPr>
                <w:sz w:val="16"/>
                <w:szCs w:val="16"/>
                <w:lang w:val="en-US"/>
              </w:rPr>
              <w:t>2462106110400</w:t>
            </w:r>
          </w:p>
        </w:tc>
        <w:tc>
          <w:tcPr>
            <w:tcW w:w="5980" w:type="dxa"/>
            <w:gridSpan w:val="6"/>
            <w:tcBorders>
              <w:top w:val="nil"/>
              <w:bottom w:val="single" w:sz="2" w:space="0" w:color="auto"/>
            </w:tcBorders>
          </w:tcPr>
          <w:p w14:paraId="0513B420" w14:textId="77777777" w:rsidR="00824E99" w:rsidRDefault="00824E99" w:rsidP="00A0354B">
            <w:pPr>
              <w:rPr>
                <w:lang w:val="en-US"/>
              </w:rPr>
            </w:pPr>
            <w:r>
              <w:rPr>
                <w:lang w:val="en-US"/>
              </w:rPr>
              <w:t>Adeziv pentru placaje din gresie ceramica</w:t>
            </w:r>
          </w:p>
        </w:tc>
        <w:tc>
          <w:tcPr>
            <w:tcW w:w="1134" w:type="dxa"/>
            <w:gridSpan w:val="2"/>
            <w:tcBorders>
              <w:top w:val="nil"/>
              <w:bottom w:val="single" w:sz="2" w:space="0" w:color="auto"/>
            </w:tcBorders>
          </w:tcPr>
          <w:p w14:paraId="5FF1D829" w14:textId="77777777" w:rsidR="00824E99" w:rsidRDefault="00824E99" w:rsidP="00A0354B">
            <w:pPr>
              <w:rPr>
                <w:lang w:val="en-US"/>
              </w:rPr>
            </w:pPr>
            <w:r>
              <w:rPr>
                <w:lang w:val="en-US"/>
              </w:rPr>
              <w:t>kg</w:t>
            </w:r>
          </w:p>
        </w:tc>
        <w:tc>
          <w:tcPr>
            <w:tcW w:w="1134" w:type="dxa"/>
            <w:tcBorders>
              <w:top w:val="nil"/>
              <w:bottom w:val="single" w:sz="2" w:space="0" w:color="auto"/>
            </w:tcBorders>
          </w:tcPr>
          <w:p w14:paraId="5BFE80FF" w14:textId="77777777" w:rsidR="00824E99" w:rsidRDefault="00824E99" w:rsidP="00A0354B">
            <w:pPr>
              <w:rPr>
                <w:lang w:val="en-US"/>
              </w:rPr>
            </w:pPr>
            <w:r>
              <w:rPr>
                <w:lang w:val="en-US"/>
              </w:rPr>
              <w:t>5,895</w:t>
            </w:r>
          </w:p>
        </w:tc>
      </w:tr>
      <w:tr w:rsidR="00824E99" w14:paraId="11DA592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43B3D8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FB3590D" w14:textId="77777777" w:rsidR="00824E99" w:rsidRDefault="00824E99" w:rsidP="00A0354B">
            <w:pPr>
              <w:jc w:val="center"/>
              <w:rPr>
                <w:sz w:val="16"/>
                <w:szCs w:val="16"/>
                <w:lang w:val="en-US"/>
              </w:rPr>
            </w:pPr>
            <w:r>
              <w:rPr>
                <w:sz w:val="16"/>
                <w:szCs w:val="16"/>
                <w:lang w:val="en-US"/>
              </w:rPr>
              <w:t>2010237318700</w:t>
            </w:r>
          </w:p>
        </w:tc>
        <w:tc>
          <w:tcPr>
            <w:tcW w:w="5980" w:type="dxa"/>
            <w:gridSpan w:val="6"/>
            <w:tcBorders>
              <w:top w:val="nil"/>
              <w:bottom w:val="single" w:sz="2" w:space="0" w:color="auto"/>
            </w:tcBorders>
          </w:tcPr>
          <w:p w14:paraId="7E6C23BB" w14:textId="77777777" w:rsidR="00824E99" w:rsidRDefault="00824E99" w:rsidP="00A0354B">
            <w:pPr>
              <w:rPr>
                <w:lang w:val="en-US"/>
              </w:rPr>
            </w:pPr>
            <w:r>
              <w:rPr>
                <w:lang w:val="en-US"/>
              </w:rPr>
              <w:t xml:space="preserve">Distantieri de rost </w:t>
            </w:r>
          </w:p>
        </w:tc>
        <w:tc>
          <w:tcPr>
            <w:tcW w:w="1134" w:type="dxa"/>
            <w:gridSpan w:val="2"/>
            <w:tcBorders>
              <w:top w:val="nil"/>
              <w:bottom w:val="single" w:sz="2" w:space="0" w:color="auto"/>
            </w:tcBorders>
          </w:tcPr>
          <w:p w14:paraId="15A3BF3D"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5EC35D7" w14:textId="77777777" w:rsidR="00824E99" w:rsidRDefault="00824E99" w:rsidP="00A0354B">
            <w:pPr>
              <w:rPr>
                <w:lang w:val="en-US"/>
              </w:rPr>
            </w:pPr>
            <w:r>
              <w:rPr>
                <w:lang w:val="en-US"/>
              </w:rPr>
              <w:t>101,052</w:t>
            </w:r>
          </w:p>
        </w:tc>
      </w:tr>
      <w:tr w:rsidR="00824E99" w14:paraId="0D1357F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09B74D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6DEABCE" w14:textId="77777777" w:rsidR="00824E99" w:rsidRDefault="00824E99" w:rsidP="00A0354B">
            <w:pPr>
              <w:jc w:val="center"/>
              <w:rPr>
                <w:sz w:val="16"/>
                <w:szCs w:val="16"/>
                <w:lang w:val="en-US"/>
              </w:rPr>
            </w:pPr>
            <w:r>
              <w:rPr>
                <w:sz w:val="16"/>
                <w:szCs w:val="16"/>
                <w:lang w:val="en-US"/>
              </w:rPr>
              <w:t>2430226101466</w:t>
            </w:r>
          </w:p>
        </w:tc>
        <w:tc>
          <w:tcPr>
            <w:tcW w:w="5980" w:type="dxa"/>
            <w:gridSpan w:val="6"/>
            <w:tcBorders>
              <w:top w:val="nil"/>
              <w:bottom w:val="single" w:sz="2" w:space="0" w:color="auto"/>
            </w:tcBorders>
          </w:tcPr>
          <w:p w14:paraId="0771EB29" w14:textId="77777777" w:rsidR="00824E99" w:rsidRDefault="00824E99" w:rsidP="00A0354B">
            <w:pPr>
              <w:rPr>
                <w:lang w:val="en-US"/>
              </w:rPr>
            </w:pPr>
            <w:r>
              <w:rPr>
                <w:lang w:val="en-US"/>
              </w:rPr>
              <w:t>Chit mastic SR 1270 ntr 5005-78</w:t>
            </w:r>
          </w:p>
        </w:tc>
        <w:tc>
          <w:tcPr>
            <w:tcW w:w="1134" w:type="dxa"/>
            <w:gridSpan w:val="2"/>
            <w:tcBorders>
              <w:top w:val="nil"/>
              <w:bottom w:val="single" w:sz="2" w:space="0" w:color="auto"/>
            </w:tcBorders>
          </w:tcPr>
          <w:p w14:paraId="3857435C" w14:textId="77777777" w:rsidR="00824E99" w:rsidRDefault="00824E99" w:rsidP="00A0354B">
            <w:pPr>
              <w:rPr>
                <w:lang w:val="en-US"/>
              </w:rPr>
            </w:pPr>
            <w:r>
              <w:rPr>
                <w:lang w:val="en-US"/>
              </w:rPr>
              <w:t>kg</w:t>
            </w:r>
          </w:p>
        </w:tc>
        <w:tc>
          <w:tcPr>
            <w:tcW w:w="1134" w:type="dxa"/>
            <w:tcBorders>
              <w:top w:val="nil"/>
              <w:bottom w:val="single" w:sz="2" w:space="0" w:color="auto"/>
            </w:tcBorders>
          </w:tcPr>
          <w:p w14:paraId="06BFF47F" w14:textId="77777777" w:rsidR="00824E99" w:rsidRDefault="00824E99" w:rsidP="00A0354B">
            <w:pPr>
              <w:rPr>
                <w:lang w:val="en-US"/>
              </w:rPr>
            </w:pPr>
            <w:r>
              <w:rPr>
                <w:lang w:val="en-US"/>
              </w:rPr>
              <w:t>1,684</w:t>
            </w:r>
          </w:p>
        </w:tc>
      </w:tr>
      <w:tr w:rsidR="00824E99" w14:paraId="6EB35ED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A22A8E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EB6574B" w14:textId="77777777" w:rsidR="00824E99" w:rsidRDefault="00824E99" w:rsidP="00A0354B">
            <w:pPr>
              <w:jc w:val="center"/>
              <w:rPr>
                <w:sz w:val="16"/>
                <w:szCs w:val="16"/>
                <w:lang w:val="en-US"/>
              </w:rPr>
            </w:pPr>
            <w:r>
              <w:rPr>
                <w:sz w:val="16"/>
                <w:szCs w:val="16"/>
                <w:lang w:val="en-US"/>
              </w:rPr>
              <w:t>2952270003830</w:t>
            </w:r>
          </w:p>
        </w:tc>
        <w:tc>
          <w:tcPr>
            <w:tcW w:w="5980" w:type="dxa"/>
            <w:gridSpan w:val="6"/>
            <w:tcBorders>
              <w:top w:val="nil"/>
              <w:bottom w:val="single" w:sz="2" w:space="0" w:color="auto"/>
            </w:tcBorders>
          </w:tcPr>
          <w:p w14:paraId="143FCCFD" w14:textId="77777777" w:rsidR="00824E99" w:rsidRDefault="00824E99" w:rsidP="00A0354B">
            <w:pPr>
              <w:rPr>
                <w:lang w:val="en-US"/>
              </w:rPr>
            </w:pPr>
            <w:r>
              <w:rPr>
                <w:lang w:val="en-US"/>
              </w:rPr>
              <w:t>Dreptar de aluminiu   = 2,00 m</w:t>
            </w:r>
          </w:p>
        </w:tc>
        <w:tc>
          <w:tcPr>
            <w:tcW w:w="1134" w:type="dxa"/>
            <w:gridSpan w:val="2"/>
            <w:tcBorders>
              <w:top w:val="nil"/>
              <w:bottom w:val="single" w:sz="2" w:space="0" w:color="auto"/>
            </w:tcBorders>
          </w:tcPr>
          <w:p w14:paraId="6EA7B93C"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37A1CE5" w14:textId="77777777" w:rsidR="00824E99" w:rsidRDefault="00824E99" w:rsidP="00A0354B">
            <w:pPr>
              <w:rPr>
                <w:lang w:val="en-US"/>
              </w:rPr>
            </w:pPr>
            <w:r>
              <w:rPr>
                <w:lang w:val="en-US"/>
              </w:rPr>
              <w:t>4,812</w:t>
            </w:r>
          </w:p>
        </w:tc>
      </w:tr>
      <w:tr w:rsidR="00824E99" w14:paraId="4CEF685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249922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B77CECA" w14:textId="77777777" w:rsidR="00824E99" w:rsidRDefault="00824E99" w:rsidP="00A0354B">
            <w:pPr>
              <w:jc w:val="center"/>
              <w:rPr>
                <w:sz w:val="16"/>
                <w:szCs w:val="16"/>
                <w:lang w:val="en-US"/>
              </w:rPr>
            </w:pPr>
            <w:r>
              <w:rPr>
                <w:sz w:val="16"/>
                <w:szCs w:val="16"/>
                <w:lang w:val="en-US"/>
              </w:rPr>
              <w:t>2952270003204</w:t>
            </w:r>
          </w:p>
        </w:tc>
        <w:tc>
          <w:tcPr>
            <w:tcW w:w="5980" w:type="dxa"/>
            <w:gridSpan w:val="6"/>
            <w:tcBorders>
              <w:top w:val="nil"/>
              <w:bottom w:val="single" w:sz="2" w:space="0" w:color="auto"/>
            </w:tcBorders>
          </w:tcPr>
          <w:p w14:paraId="0E44C3EC" w14:textId="77777777" w:rsidR="00824E99" w:rsidRDefault="00824E99" w:rsidP="00A0354B">
            <w:pPr>
              <w:rPr>
                <w:lang w:val="en-US"/>
              </w:rPr>
            </w:pPr>
            <w:r>
              <w:rPr>
                <w:lang w:val="en-US"/>
              </w:rPr>
              <w:t>Masina de taiat gresie, cu disc D=500 mm, de 5,5 Kw</w:t>
            </w:r>
          </w:p>
        </w:tc>
        <w:tc>
          <w:tcPr>
            <w:tcW w:w="1134" w:type="dxa"/>
            <w:gridSpan w:val="2"/>
            <w:tcBorders>
              <w:top w:val="nil"/>
              <w:bottom w:val="single" w:sz="2" w:space="0" w:color="auto"/>
            </w:tcBorders>
          </w:tcPr>
          <w:p w14:paraId="7F1CF279"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48EFF93" w14:textId="77777777" w:rsidR="00824E99" w:rsidRDefault="00824E99" w:rsidP="00A0354B">
            <w:pPr>
              <w:rPr>
                <w:lang w:val="en-US"/>
              </w:rPr>
            </w:pPr>
            <w:r>
              <w:rPr>
                <w:lang w:val="en-US"/>
              </w:rPr>
              <w:t>0,802</w:t>
            </w:r>
          </w:p>
        </w:tc>
      </w:tr>
      <w:tr w:rsidR="00824E99" w14:paraId="0CB818D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783C04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475483A" w14:textId="77777777" w:rsidR="00824E99" w:rsidRDefault="00824E99" w:rsidP="00A0354B">
            <w:pPr>
              <w:jc w:val="center"/>
              <w:rPr>
                <w:sz w:val="16"/>
                <w:szCs w:val="16"/>
                <w:lang w:val="en-US"/>
              </w:rPr>
            </w:pPr>
            <w:r>
              <w:rPr>
                <w:sz w:val="16"/>
                <w:szCs w:val="16"/>
                <w:lang w:val="en-US"/>
              </w:rPr>
              <w:t>2952240004021</w:t>
            </w:r>
          </w:p>
        </w:tc>
        <w:tc>
          <w:tcPr>
            <w:tcW w:w="5980" w:type="dxa"/>
            <w:gridSpan w:val="6"/>
            <w:tcBorders>
              <w:top w:val="nil"/>
              <w:bottom w:val="single" w:sz="2" w:space="0" w:color="auto"/>
            </w:tcBorders>
          </w:tcPr>
          <w:p w14:paraId="1260B563" w14:textId="77777777" w:rsidR="00824E99" w:rsidRDefault="00824E99" w:rsidP="00A0354B">
            <w:pPr>
              <w:rPr>
                <w:lang w:val="en-US"/>
              </w:rPr>
            </w:pPr>
            <w:r>
              <w:rPr>
                <w:lang w:val="en-US"/>
              </w:rPr>
              <w:t>Mixer electric</w:t>
            </w:r>
          </w:p>
        </w:tc>
        <w:tc>
          <w:tcPr>
            <w:tcW w:w="1134" w:type="dxa"/>
            <w:gridSpan w:val="2"/>
            <w:tcBorders>
              <w:top w:val="nil"/>
              <w:bottom w:val="single" w:sz="2" w:space="0" w:color="auto"/>
            </w:tcBorders>
          </w:tcPr>
          <w:p w14:paraId="231B420D"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7C1B134" w14:textId="77777777" w:rsidR="00824E99" w:rsidRDefault="00824E99" w:rsidP="00A0354B">
            <w:pPr>
              <w:rPr>
                <w:lang w:val="en-US"/>
              </w:rPr>
            </w:pPr>
            <w:r>
              <w:rPr>
                <w:lang w:val="en-US"/>
              </w:rPr>
              <w:t>0,016</w:t>
            </w:r>
          </w:p>
        </w:tc>
      </w:tr>
      <w:tr w:rsidR="00824E99" w14:paraId="7E1F257E"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D9DE11A" w14:textId="77777777" w:rsidR="00824E99" w:rsidRDefault="00824E99" w:rsidP="00A0354B">
            <w:pPr>
              <w:rPr>
                <w:lang w:val="en-US"/>
              </w:rPr>
            </w:pPr>
            <w:r>
              <w:rPr>
                <w:lang w:val="en-US"/>
              </w:rPr>
              <w:t>41</w:t>
            </w:r>
          </w:p>
        </w:tc>
        <w:tc>
          <w:tcPr>
            <w:tcW w:w="1400" w:type="dxa"/>
            <w:gridSpan w:val="4"/>
            <w:tcBorders>
              <w:top w:val="single" w:sz="4" w:space="0" w:color="auto"/>
              <w:bottom w:val="single" w:sz="4" w:space="0" w:color="auto"/>
            </w:tcBorders>
          </w:tcPr>
          <w:p w14:paraId="7CD1529F" w14:textId="77777777" w:rsidR="00824E99" w:rsidRDefault="00824E99" w:rsidP="00A0354B">
            <w:pPr>
              <w:rPr>
                <w:lang w:val="en-US"/>
              </w:rPr>
            </w:pPr>
            <w:r>
              <w:rPr>
                <w:lang w:val="en-US"/>
              </w:rPr>
              <w:t>CK18C aplicat</w:t>
            </w:r>
          </w:p>
          <w:p w14:paraId="055B961A"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59A0BF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 profil din aluminiu trecere la usi latimea 3-4 cm</w:t>
            </w:r>
            <w:r>
              <w:rPr>
                <w:rFonts w:ascii="Times New Roman CYR" w:hAnsi="Times New Roman CYR" w:cs="Times New Roman CYR"/>
                <w:sz w:val="16"/>
                <w:szCs w:val="16"/>
                <w:lang w:val="en-US"/>
              </w:rPr>
              <w:t xml:space="preserve"> </w:t>
            </w:r>
          </w:p>
          <w:p w14:paraId="21CA804A"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0A86422"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0716509C" w14:textId="77777777" w:rsidR="00824E99" w:rsidRPr="00B400BD" w:rsidRDefault="00824E99" w:rsidP="00A0354B">
            <w:pPr>
              <w:jc w:val="center"/>
              <w:rPr>
                <w:b/>
                <w:bCs/>
                <w:lang w:val="en-US"/>
              </w:rPr>
            </w:pPr>
            <w:r w:rsidRPr="00B400BD">
              <w:rPr>
                <w:b/>
                <w:bCs/>
                <w:lang w:val="en-US"/>
              </w:rPr>
              <w:t>10,80</w:t>
            </w:r>
          </w:p>
        </w:tc>
      </w:tr>
      <w:tr w:rsidR="00824E99" w14:paraId="0172D29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BEE5527" w14:textId="77777777" w:rsidR="00824E99" w:rsidRDefault="00824E99" w:rsidP="00A0354B">
            <w:pPr>
              <w:rPr>
                <w:lang w:val="en-US"/>
              </w:rPr>
            </w:pPr>
          </w:p>
        </w:tc>
        <w:tc>
          <w:tcPr>
            <w:tcW w:w="1400" w:type="dxa"/>
            <w:gridSpan w:val="4"/>
            <w:tcBorders>
              <w:top w:val="nil"/>
              <w:bottom w:val="single" w:sz="2" w:space="0" w:color="auto"/>
            </w:tcBorders>
            <w:vAlign w:val="center"/>
          </w:tcPr>
          <w:p w14:paraId="51456EBE"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6FB643FD"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3E5B405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DC10893" w14:textId="77777777" w:rsidR="00824E99" w:rsidRDefault="00824E99" w:rsidP="00A0354B">
            <w:pPr>
              <w:rPr>
                <w:lang w:val="en-US"/>
              </w:rPr>
            </w:pPr>
            <w:r>
              <w:rPr>
                <w:lang w:val="en-US"/>
              </w:rPr>
              <w:t>2,808</w:t>
            </w:r>
          </w:p>
        </w:tc>
      </w:tr>
      <w:tr w:rsidR="00824E99" w14:paraId="2504A4A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D06710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B2B08E3" w14:textId="77777777" w:rsidR="00824E99" w:rsidRDefault="00824E99" w:rsidP="00A0354B">
            <w:pPr>
              <w:jc w:val="center"/>
              <w:rPr>
                <w:sz w:val="16"/>
                <w:szCs w:val="16"/>
                <w:lang w:val="en-US"/>
              </w:rPr>
            </w:pPr>
            <w:r>
              <w:rPr>
                <w:sz w:val="16"/>
                <w:szCs w:val="16"/>
                <w:lang w:val="en-US"/>
              </w:rPr>
              <w:t>27431235490251</w:t>
            </w:r>
          </w:p>
        </w:tc>
        <w:tc>
          <w:tcPr>
            <w:tcW w:w="5980" w:type="dxa"/>
            <w:gridSpan w:val="6"/>
            <w:tcBorders>
              <w:top w:val="nil"/>
              <w:bottom w:val="single" w:sz="2" w:space="0" w:color="auto"/>
            </w:tcBorders>
          </w:tcPr>
          <w:p w14:paraId="6D00CEA8" w14:textId="77777777" w:rsidR="00824E99" w:rsidRDefault="00824E99" w:rsidP="00A0354B">
            <w:pPr>
              <w:rPr>
                <w:lang w:val="en-US"/>
              </w:rPr>
            </w:pPr>
            <w:r>
              <w:rPr>
                <w:lang w:val="en-US"/>
              </w:rPr>
              <w:t>Profil aluminiu trecere la usi latimea 3-4 cm</w:t>
            </w:r>
          </w:p>
        </w:tc>
        <w:tc>
          <w:tcPr>
            <w:tcW w:w="1134" w:type="dxa"/>
            <w:gridSpan w:val="2"/>
            <w:tcBorders>
              <w:top w:val="nil"/>
              <w:bottom w:val="single" w:sz="2" w:space="0" w:color="auto"/>
            </w:tcBorders>
          </w:tcPr>
          <w:p w14:paraId="5304F18D" w14:textId="77777777" w:rsidR="00824E99" w:rsidRDefault="00824E99" w:rsidP="00A0354B">
            <w:pPr>
              <w:rPr>
                <w:lang w:val="en-US"/>
              </w:rPr>
            </w:pPr>
            <w:r>
              <w:rPr>
                <w:lang w:val="en-US"/>
              </w:rPr>
              <w:t>m</w:t>
            </w:r>
          </w:p>
        </w:tc>
        <w:tc>
          <w:tcPr>
            <w:tcW w:w="1134" w:type="dxa"/>
            <w:tcBorders>
              <w:top w:val="nil"/>
              <w:bottom w:val="single" w:sz="2" w:space="0" w:color="auto"/>
            </w:tcBorders>
          </w:tcPr>
          <w:p w14:paraId="7FB38510" w14:textId="77777777" w:rsidR="00824E99" w:rsidRDefault="00824E99" w:rsidP="00A0354B">
            <w:pPr>
              <w:rPr>
                <w:lang w:val="en-US"/>
              </w:rPr>
            </w:pPr>
            <w:r>
              <w:rPr>
                <w:lang w:val="en-US"/>
              </w:rPr>
              <w:t>11,340</w:t>
            </w:r>
          </w:p>
        </w:tc>
      </w:tr>
      <w:tr w:rsidR="00824E99" w14:paraId="067AABB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E2DA5C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83EDBCD" w14:textId="77777777" w:rsidR="00824E99" w:rsidRDefault="00824E99" w:rsidP="00A0354B">
            <w:pPr>
              <w:jc w:val="center"/>
              <w:rPr>
                <w:sz w:val="16"/>
                <w:szCs w:val="16"/>
                <w:lang w:val="en-US"/>
              </w:rPr>
            </w:pPr>
            <w:r>
              <w:rPr>
                <w:sz w:val="16"/>
                <w:szCs w:val="16"/>
                <w:lang w:val="en-US"/>
              </w:rPr>
              <w:t>2651122100402</w:t>
            </w:r>
          </w:p>
        </w:tc>
        <w:tc>
          <w:tcPr>
            <w:tcW w:w="5980" w:type="dxa"/>
            <w:gridSpan w:val="6"/>
            <w:tcBorders>
              <w:top w:val="nil"/>
              <w:bottom w:val="single" w:sz="2" w:space="0" w:color="auto"/>
            </w:tcBorders>
          </w:tcPr>
          <w:p w14:paraId="1E832D01" w14:textId="77777777" w:rsidR="00824E99" w:rsidRDefault="00824E99" w:rsidP="00A0354B">
            <w:pPr>
              <w:rPr>
                <w:lang w:val="en-US"/>
              </w:rPr>
            </w:pPr>
            <w:r>
              <w:rPr>
                <w:lang w:val="en-US"/>
              </w:rPr>
              <w:t>Ciment metalurgic cu adaosuri M 30 saci S1500</w:t>
            </w:r>
          </w:p>
        </w:tc>
        <w:tc>
          <w:tcPr>
            <w:tcW w:w="1134" w:type="dxa"/>
            <w:gridSpan w:val="2"/>
            <w:tcBorders>
              <w:top w:val="nil"/>
              <w:bottom w:val="single" w:sz="2" w:space="0" w:color="auto"/>
            </w:tcBorders>
          </w:tcPr>
          <w:p w14:paraId="296237A3" w14:textId="77777777" w:rsidR="00824E99" w:rsidRDefault="00824E99" w:rsidP="00A0354B">
            <w:pPr>
              <w:rPr>
                <w:lang w:val="en-US"/>
              </w:rPr>
            </w:pPr>
            <w:r>
              <w:rPr>
                <w:lang w:val="en-US"/>
              </w:rPr>
              <w:t>kg</w:t>
            </w:r>
          </w:p>
        </w:tc>
        <w:tc>
          <w:tcPr>
            <w:tcW w:w="1134" w:type="dxa"/>
            <w:tcBorders>
              <w:top w:val="nil"/>
              <w:bottom w:val="single" w:sz="2" w:space="0" w:color="auto"/>
            </w:tcBorders>
          </w:tcPr>
          <w:p w14:paraId="37FD2B80" w14:textId="77777777" w:rsidR="00824E99" w:rsidRDefault="00824E99" w:rsidP="00A0354B">
            <w:pPr>
              <w:rPr>
                <w:lang w:val="en-US"/>
              </w:rPr>
            </w:pPr>
            <w:r>
              <w:rPr>
                <w:lang w:val="en-US"/>
              </w:rPr>
              <w:t>0,270</w:t>
            </w:r>
          </w:p>
        </w:tc>
      </w:tr>
      <w:tr w:rsidR="00824E99" w14:paraId="201CB50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B193EC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28A28D8" w14:textId="77777777" w:rsidR="00824E99" w:rsidRDefault="00824E99" w:rsidP="00A0354B">
            <w:pPr>
              <w:jc w:val="center"/>
              <w:rPr>
                <w:sz w:val="16"/>
                <w:szCs w:val="16"/>
                <w:lang w:val="en-US"/>
              </w:rPr>
            </w:pPr>
            <w:r>
              <w:rPr>
                <w:sz w:val="16"/>
                <w:szCs w:val="16"/>
                <w:lang w:val="en-US"/>
              </w:rPr>
              <w:t>1421102200496</w:t>
            </w:r>
          </w:p>
        </w:tc>
        <w:tc>
          <w:tcPr>
            <w:tcW w:w="5980" w:type="dxa"/>
            <w:gridSpan w:val="6"/>
            <w:tcBorders>
              <w:top w:val="nil"/>
              <w:bottom w:val="single" w:sz="2" w:space="0" w:color="auto"/>
            </w:tcBorders>
          </w:tcPr>
          <w:p w14:paraId="094DA410" w14:textId="77777777" w:rsidR="00824E99" w:rsidRDefault="00824E99" w:rsidP="00A0354B">
            <w:pPr>
              <w:rPr>
                <w:lang w:val="en-US"/>
              </w:rPr>
            </w:pPr>
            <w:r>
              <w:rPr>
                <w:lang w:val="en-US"/>
              </w:rPr>
              <w:t>Nisip sortat nespalat de riu si lacuri 0,0-1,0 mm</w:t>
            </w:r>
          </w:p>
        </w:tc>
        <w:tc>
          <w:tcPr>
            <w:tcW w:w="1134" w:type="dxa"/>
            <w:gridSpan w:val="2"/>
            <w:tcBorders>
              <w:top w:val="nil"/>
              <w:bottom w:val="single" w:sz="2" w:space="0" w:color="auto"/>
            </w:tcBorders>
          </w:tcPr>
          <w:p w14:paraId="029BB922" w14:textId="77777777" w:rsidR="00824E99" w:rsidRDefault="00824E99" w:rsidP="00A0354B">
            <w:pPr>
              <w:rPr>
                <w:lang w:val="en-US"/>
              </w:rPr>
            </w:pPr>
            <w:r>
              <w:rPr>
                <w:lang w:val="en-US"/>
              </w:rPr>
              <w:t>m3</w:t>
            </w:r>
          </w:p>
        </w:tc>
        <w:tc>
          <w:tcPr>
            <w:tcW w:w="1134" w:type="dxa"/>
            <w:tcBorders>
              <w:top w:val="nil"/>
              <w:bottom w:val="single" w:sz="2" w:space="0" w:color="auto"/>
            </w:tcBorders>
          </w:tcPr>
          <w:p w14:paraId="2B1A041E" w14:textId="77777777" w:rsidR="00824E99" w:rsidRDefault="00824E99" w:rsidP="00A0354B">
            <w:pPr>
              <w:rPr>
                <w:lang w:val="en-US"/>
              </w:rPr>
            </w:pPr>
            <w:r>
              <w:rPr>
                <w:lang w:val="en-US"/>
              </w:rPr>
              <w:t>0,011</w:t>
            </w:r>
          </w:p>
        </w:tc>
      </w:tr>
      <w:tr w:rsidR="00824E99" w14:paraId="3052727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859344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137F2EB" w14:textId="77777777" w:rsidR="00824E99" w:rsidRDefault="00824E99" w:rsidP="00A0354B">
            <w:pPr>
              <w:jc w:val="center"/>
              <w:rPr>
                <w:sz w:val="16"/>
                <w:szCs w:val="16"/>
                <w:lang w:val="en-US"/>
              </w:rPr>
            </w:pPr>
            <w:r>
              <w:rPr>
                <w:sz w:val="16"/>
                <w:szCs w:val="16"/>
                <w:lang w:val="en-US"/>
              </w:rPr>
              <w:t>2874115829126</w:t>
            </w:r>
          </w:p>
        </w:tc>
        <w:tc>
          <w:tcPr>
            <w:tcW w:w="5980" w:type="dxa"/>
            <w:gridSpan w:val="6"/>
            <w:tcBorders>
              <w:top w:val="nil"/>
              <w:bottom w:val="single" w:sz="2" w:space="0" w:color="auto"/>
            </w:tcBorders>
          </w:tcPr>
          <w:p w14:paraId="3A6EFAC3" w14:textId="77777777" w:rsidR="00824E99" w:rsidRDefault="00824E99" w:rsidP="00A0354B">
            <w:pPr>
              <w:rPr>
                <w:lang w:val="en-US"/>
              </w:rPr>
            </w:pPr>
            <w:r>
              <w:rPr>
                <w:lang w:val="en-US"/>
              </w:rPr>
              <w:t>Suruburi cu cap inecat crestat 6 x 30 mm</w:t>
            </w:r>
          </w:p>
        </w:tc>
        <w:tc>
          <w:tcPr>
            <w:tcW w:w="1134" w:type="dxa"/>
            <w:gridSpan w:val="2"/>
            <w:tcBorders>
              <w:top w:val="nil"/>
              <w:bottom w:val="single" w:sz="2" w:space="0" w:color="auto"/>
            </w:tcBorders>
          </w:tcPr>
          <w:p w14:paraId="4E96D910" w14:textId="77777777" w:rsidR="00824E99" w:rsidRDefault="00824E99" w:rsidP="00A0354B">
            <w:pPr>
              <w:rPr>
                <w:lang w:val="en-US"/>
              </w:rPr>
            </w:pPr>
            <w:r>
              <w:rPr>
                <w:lang w:val="en-US"/>
              </w:rPr>
              <w:t>buc</w:t>
            </w:r>
          </w:p>
        </w:tc>
        <w:tc>
          <w:tcPr>
            <w:tcW w:w="1134" w:type="dxa"/>
            <w:tcBorders>
              <w:top w:val="nil"/>
              <w:bottom w:val="single" w:sz="2" w:space="0" w:color="auto"/>
            </w:tcBorders>
          </w:tcPr>
          <w:p w14:paraId="0C122CEF" w14:textId="77777777" w:rsidR="00824E99" w:rsidRDefault="00824E99" w:rsidP="00A0354B">
            <w:pPr>
              <w:rPr>
                <w:lang w:val="en-US"/>
              </w:rPr>
            </w:pPr>
            <w:r>
              <w:rPr>
                <w:lang w:val="en-US"/>
              </w:rPr>
              <w:t>64,800</w:t>
            </w:r>
          </w:p>
        </w:tc>
      </w:tr>
      <w:tr w:rsidR="00824E99" w14:paraId="5126192C"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65FD1391" w14:textId="77777777" w:rsidR="00824E99" w:rsidRDefault="00824E99" w:rsidP="00A0354B">
            <w:pPr>
              <w:rPr>
                <w:sz w:val="8"/>
                <w:szCs w:val="8"/>
                <w:lang w:val="en-US"/>
              </w:rPr>
            </w:pPr>
          </w:p>
        </w:tc>
        <w:tc>
          <w:tcPr>
            <w:tcW w:w="1260" w:type="dxa"/>
            <w:gridSpan w:val="3"/>
            <w:tcBorders>
              <w:left w:val="nil"/>
              <w:bottom w:val="nil"/>
              <w:right w:val="nil"/>
            </w:tcBorders>
          </w:tcPr>
          <w:p w14:paraId="38E49C8F" w14:textId="77777777" w:rsidR="00824E99" w:rsidRDefault="00824E99" w:rsidP="00A0354B">
            <w:pPr>
              <w:rPr>
                <w:sz w:val="8"/>
                <w:szCs w:val="8"/>
                <w:lang w:val="en-US"/>
              </w:rPr>
            </w:pPr>
          </w:p>
        </w:tc>
        <w:tc>
          <w:tcPr>
            <w:tcW w:w="3350" w:type="dxa"/>
            <w:gridSpan w:val="4"/>
            <w:tcBorders>
              <w:left w:val="nil"/>
              <w:bottom w:val="nil"/>
              <w:right w:val="nil"/>
            </w:tcBorders>
          </w:tcPr>
          <w:p w14:paraId="3556EF98" w14:textId="77777777" w:rsidR="00824E99" w:rsidRDefault="00824E99" w:rsidP="00A0354B">
            <w:pPr>
              <w:rPr>
                <w:sz w:val="8"/>
                <w:szCs w:val="8"/>
                <w:lang w:val="en-US"/>
              </w:rPr>
            </w:pPr>
          </w:p>
          <w:p w14:paraId="6332654C" w14:textId="77777777" w:rsidR="00824E99" w:rsidRDefault="00824E99" w:rsidP="00A0354B">
            <w:pPr>
              <w:rPr>
                <w:sz w:val="8"/>
                <w:szCs w:val="8"/>
                <w:lang w:val="en-US"/>
              </w:rPr>
            </w:pPr>
          </w:p>
          <w:p w14:paraId="1F64EE9A" w14:textId="77777777" w:rsidR="00824E99" w:rsidRDefault="00824E99" w:rsidP="00A0354B">
            <w:pPr>
              <w:rPr>
                <w:sz w:val="8"/>
                <w:szCs w:val="8"/>
                <w:lang w:val="en-US"/>
              </w:rPr>
            </w:pPr>
          </w:p>
        </w:tc>
        <w:tc>
          <w:tcPr>
            <w:tcW w:w="1118" w:type="dxa"/>
            <w:tcBorders>
              <w:left w:val="nil"/>
              <w:bottom w:val="nil"/>
              <w:right w:val="nil"/>
            </w:tcBorders>
          </w:tcPr>
          <w:p w14:paraId="7E224330" w14:textId="77777777" w:rsidR="00824E99" w:rsidRDefault="00824E99" w:rsidP="00A0354B">
            <w:pPr>
              <w:rPr>
                <w:sz w:val="8"/>
                <w:szCs w:val="8"/>
                <w:lang w:val="en-US"/>
              </w:rPr>
            </w:pPr>
          </w:p>
        </w:tc>
        <w:tc>
          <w:tcPr>
            <w:tcW w:w="1118" w:type="dxa"/>
            <w:tcBorders>
              <w:left w:val="nil"/>
              <w:bottom w:val="nil"/>
              <w:right w:val="nil"/>
            </w:tcBorders>
          </w:tcPr>
          <w:p w14:paraId="03787FF4" w14:textId="77777777" w:rsidR="00824E99" w:rsidRDefault="00824E99" w:rsidP="00A0354B">
            <w:pPr>
              <w:rPr>
                <w:sz w:val="8"/>
                <w:szCs w:val="8"/>
                <w:lang w:val="en-US"/>
              </w:rPr>
            </w:pPr>
          </w:p>
        </w:tc>
        <w:tc>
          <w:tcPr>
            <w:tcW w:w="1397" w:type="dxa"/>
            <w:gridSpan w:val="2"/>
            <w:tcBorders>
              <w:left w:val="nil"/>
              <w:bottom w:val="nil"/>
              <w:right w:val="nil"/>
            </w:tcBorders>
          </w:tcPr>
          <w:p w14:paraId="40D15C54" w14:textId="77777777" w:rsidR="00824E99" w:rsidRDefault="00824E99" w:rsidP="00A0354B">
            <w:pPr>
              <w:rPr>
                <w:sz w:val="8"/>
                <w:szCs w:val="8"/>
                <w:lang w:val="en-US"/>
              </w:rPr>
            </w:pPr>
          </w:p>
        </w:tc>
        <w:tc>
          <w:tcPr>
            <w:tcW w:w="1405" w:type="dxa"/>
            <w:gridSpan w:val="2"/>
            <w:tcBorders>
              <w:left w:val="nil"/>
              <w:bottom w:val="nil"/>
            </w:tcBorders>
          </w:tcPr>
          <w:p w14:paraId="3ACFCE32" w14:textId="77777777" w:rsidR="00824E99" w:rsidRDefault="00824E99" w:rsidP="00A0354B">
            <w:pPr>
              <w:rPr>
                <w:sz w:val="8"/>
                <w:szCs w:val="8"/>
                <w:lang w:val="en-US"/>
              </w:rPr>
            </w:pPr>
          </w:p>
        </w:tc>
      </w:tr>
      <w:tr w:rsidR="00824E99" w:rsidRPr="00EB582C" w14:paraId="5658DF20"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3DA091FD"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540D6B0E"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21D0D141"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62F863EE"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6E1E9FF0"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7EAAB68"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70BE79F0" w14:textId="77777777" w:rsidR="00824E99" w:rsidRPr="00EB582C" w:rsidRDefault="00824E99" w:rsidP="00A0354B">
            <w:pPr>
              <w:rPr>
                <w:lang w:val="en-US"/>
              </w:rPr>
            </w:pPr>
          </w:p>
        </w:tc>
      </w:tr>
      <w:tr w:rsidR="00824E99" w14:paraId="13851190"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2A74C0E4"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5C18C4BE"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3D4085AA"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6F54A006" w14:textId="77777777" w:rsidR="00824E99" w:rsidRDefault="00824E99" w:rsidP="00A0354B">
            <w:pPr>
              <w:rPr>
                <w:sz w:val="8"/>
                <w:szCs w:val="8"/>
                <w:lang w:val="en-US"/>
              </w:rPr>
            </w:pPr>
            <w:r>
              <w:rPr>
                <w:b/>
                <w:bCs/>
                <w:lang w:val="en-US"/>
              </w:rPr>
              <w:t xml:space="preserve">Total </w:t>
            </w:r>
            <w:r>
              <w:rPr>
                <w:b/>
                <w:bCs/>
                <w:sz w:val="22"/>
                <w:szCs w:val="22"/>
                <w:lang w:val="en-US"/>
              </w:rPr>
              <w:t>Pardoseli</w:t>
            </w:r>
          </w:p>
        </w:tc>
        <w:tc>
          <w:tcPr>
            <w:tcW w:w="1118" w:type="dxa"/>
            <w:tcBorders>
              <w:top w:val="single" w:sz="4" w:space="0" w:color="auto"/>
              <w:left w:val="nil"/>
              <w:bottom w:val="single" w:sz="4" w:space="0" w:color="auto"/>
              <w:right w:val="nil"/>
            </w:tcBorders>
          </w:tcPr>
          <w:p w14:paraId="1C8BFB25"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412E82BF"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305ABE17"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243B56FE" w14:textId="77777777" w:rsidR="00824E99" w:rsidRDefault="00824E99" w:rsidP="00A0354B">
            <w:pPr>
              <w:rPr>
                <w:b/>
                <w:bCs/>
                <w:lang w:val="en-US"/>
              </w:rPr>
            </w:pPr>
          </w:p>
        </w:tc>
      </w:tr>
      <w:tr w:rsidR="00824E99" w:rsidRPr="001F26B6" w14:paraId="7D4F18ED"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72FF7922"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4DD6F38E"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4A4A5F22" w14:textId="77777777" w:rsidR="00824E99" w:rsidRPr="007F2714" w:rsidRDefault="00824E99" w:rsidP="00A0354B">
            <w:pPr>
              <w:rPr>
                <w:b/>
                <w:bCs/>
                <w:sz w:val="22"/>
                <w:szCs w:val="22"/>
                <w:lang w:val="en-US"/>
              </w:rPr>
            </w:pPr>
            <w:r w:rsidRPr="001F26B6">
              <w:rPr>
                <w:b/>
                <w:bCs/>
                <w:sz w:val="22"/>
                <w:szCs w:val="22"/>
                <w:lang w:val="en-US"/>
              </w:rPr>
              <w:t>1.5. Timplarie</w:t>
            </w:r>
          </w:p>
          <w:p w14:paraId="22307F4F"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3990B904"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00169497" w14:textId="77777777" w:rsidR="00824E99" w:rsidRPr="001F26B6" w:rsidRDefault="00824E99" w:rsidP="00A0354B">
            <w:pPr>
              <w:rPr>
                <w:lang w:val="en-US"/>
              </w:rPr>
            </w:pPr>
          </w:p>
        </w:tc>
      </w:tr>
      <w:tr w:rsidR="00824E99" w14:paraId="7D85945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E7C4584" w14:textId="77777777" w:rsidR="00824E99" w:rsidRDefault="00824E99" w:rsidP="00A0354B">
            <w:pPr>
              <w:rPr>
                <w:lang w:val="en-US"/>
              </w:rPr>
            </w:pPr>
            <w:r>
              <w:rPr>
                <w:lang w:val="en-US"/>
              </w:rPr>
              <w:t>42</w:t>
            </w:r>
          </w:p>
        </w:tc>
        <w:tc>
          <w:tcPr>
            <w:tcW w:w="1400" w:type="dxa"/>
            <w:gridSpan w:val="4"/>
            <w:tcBorders>
              <w:top w:val="single" w:sz="4" w:space="0" w:color="auto"/>
              <w:bottom w:val="single" w:sz="4" w:space="0" w:color="auto"/>
            </w:tcBorders>
          </w:tcPr>
          <w:p w14:paraId="6083C55F" w14:textId="77777777" w:rsidR="00824E99" w:rsidRDefault="00824E99" w:rsidP="00A0354B">
            <w:pPr>
              <w:rPr>
                <w:lang w:val="en-US"/>
              </w:rPr>
            </w:pPr>
            <w:r>
              <w:rPr>
                <w:lang w:val="en-US"/>
              </w:rPr>
              <w:t>RpCO56A</w:t>
            </w:r>
          </w:p>
          <w:p w14:paraId="3A37C759"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8E7622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Demontari: timplarie din lemn (usi PVC)</w:t>
            </w:r>
            <w:r>
              <w:rPr>
                <w:rFonts w:ascii="Times New Roman CYR" w:hAnsi="Times New Roman CYR" w:cs="Times New Roman CYR"/>
                <w:sz w:val="16"/>
                <w:szCs w:val="16"/>
                <w:lang w:val="en-US"/>
              </w:rPr>
              <w:t xml:space="preserve"> </w:t>
            </w:r>
          </w:p>
          <w:p w14:paraId="2FAD03DA"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B7996F1"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22A05FBD" w14:textId="77777777" w:rsidR="00824E99" w:rsidRPr="00B400BD" w:rsidRDefault="00824E99" w:rsidP="00A0354B">
            <w:pPr>
              <w:jc w:val="center"/>
              <w:rPr>
                <w:b/>
                <w:bCs/>
                <w:lang w:val="en-US"/>
              </w:rPr>
            </w:pPr>
            <w:r w:rsidRPr="00B400BD">
              <w:rPr>
                <w:b/>
                <w:bCs/>
                <w:lang w:val="en-US"/>
              </w:rPr>
              <w:t>2,65</w:t>
            </w:r>
          </w:p>
        </w:tc>
      </w:tr>
      <w:tr w:rsidR="00824E99" w14:paraId="2EA173D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89A01FE" w14:textId="77777777" w:rsidR="00824E99" w:rsidRDefault="00824E99" w:rsidP="00A0354B">
            <w:pPr>
              <w:rPr>
                <w:lang w:val="en-US"/>
              </w:rPr>
            </w:pPr>
          </w:p>
        </w:tc>
        <w:tc>
          <w:tcPr>
            <w:tcW w:w="1400" w:type="dxa"/>
            <w:gridSpan w:val="4"/>
            <w:tcBorders>
              <w:top w:val="nil"/>
              <w:bottom w:val="single" w:sz="2" w:space="0" w:color="auto"/>
            </w:tcBorders>
            <w:vAlign w:val="center"/>
          </w:tcPr>
          <w:p w14:paraId="174B1BF5"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377C3FB3"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34A48A9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766D260" w14:textId="77777777" w:rsidR="00824E99" w:rsidRDefault="00824E99" w:rsidP="00A0354B">
            <w:pPr>
              <w:rPr>
                <w:lang w:val="en-US"/>
              </w:rPr>
            </w:pPr>
            <w:r>
              <w:rPr>
                <w:lang w:val="en-US"/>
              </w:rPr>
              <w:t>0,556</w:t>
            </w:r>
          </w:p>
        </w:tc>
      </w:tr>
      <w:tr w:rsidR="00824E99" w14:paraId="5E24B5A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2E58CBF" w14:textId="77777777" w:rsidR="00824E99" w:rsidRDefault="00824E99" w:rsidP="00A0354B">
            <w:pPr>
              <w:rPr>
                <w:lang w:val="en-US"/>
              </w:rPr>
            </w:pPr>
          </w:p>
        </w:tc>
        <w:tc>
          <w:tcPr>
            <w:tcW w:w="1400" w:type="dxa"/>
            <w:gridSpan w:val="4"/>
            <w:tcBorders>
              <w:top w:val="nil"/>
              <w:bottom w:val="single" w:sz="2" w:space="0" w:color="auto"/>
            </w:tcBorders>
            <w:vAlign w:val="center"/>
          </w:tcPr>
          <w:p w14:paraId="3B55311C" w14:textId="77777777" w:rsidR="00824E99" w:rsidRDefault="00824E99" w:rsidP="00A0354B">
            <w:pPr>
              <w:jc w:val="center"/>
              <w:rPr>
                <w:sz w:val="16"/>
                <w:szCs w:val="16"/>
                <w:lang w:val="en-US"/>
              </w:rPr>
            </w:pPr>
            <w:r>
              <w:rPr>
                <w:sz w:val="16"/>
                <w:szCs w:val="16"/>
                <w:lang w:val="en-US"/>
              </w:rPr>
              <w:t>9310060019922</w:t>
            </w:r>
          </w:p>
        </w:tc>
        <w:tc>
          <w:tcPr>
            <w:tcW w:w="5980" w:type="dxa"/>
            <w:gridSpan w:val="6"/>
            <w:tcBorders>
              <w:top w:val="nil"/>
              <w:bottom w:val="single" w:sz="2" w:space="0" w:color="auto"/>
            </w:tcBorders>
          </w:tcPr>
          <w:p w14:paraId="4E49E214" w14:textId="77777777" w:rsidR="00824E99" w:rsidRDefault="00824E99" w:rsidP="00A0354B">
            <w:pPr>
              <w:rPr>
                <w:lang w:val="en-US"/>
              </w:rPr>
            </w:pPr>
            <w:r>
              <w:rPr>
                <w:lang w:val="en-US"/>
              </w:rPr>
              <w:t xml:space="preserve">Muncitor deservire </w:t>
            </w:r>
          </w:p>
        </w:tc>
        <w:tc>
          <w:tcPr>
            <w:tcW w:w="1134" w:type="dxa"/>
            <w:gridSpan w:val="2"/>
            <w:tcBorders>
              <w:top w:val="nil"/>
              <w:bottom w:val="single" w:sz="2" w:space="0" w:color="auto"/>
            </w:tcBorders>
          </w:tcPr>
          <w:p w14:paraId="0373011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DFEAC4B" w14:textId="77777777" w:rsidR="00824E99" w:rsidRDefault="00824E99" w:rsidP="00A0354B">
            <w:pPr>
              <w:rPr>
                <w:lang w:val="en-US"/>
              </w:rPr>
            </w:pPr>
            <w:r>
              <w:rPr>
                <w:lang w:val="en-US"/>
              </w:rPr>
              <w:t>0,556</w:t>
            </w:r>
          </w:p>
        </w:tc>
      </w:tr>
      <w:tr w:rsidR="00824E99" w14:paraId="26FDE54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158A90C" w14:textId="77777777" w:rsidR="00824E99" w:rsidRDefault="00824E99" w:rsidP="00A0354B">
            <w:pPr>
              <w:rPr>
                <w:lang w:val="en-US"/>
              </w:rPr>
            </w:pPr>
            <w:r>
              <w:rPr>
                <w:lang w:val="en-US"/>
              </w:rPr>
              <w:t>43</w:t>
            </w:r>
          </w:p>
        </w:tc>
        <w:tc>
          <w:tcPr>
            <w:tcW w:w="1400" w:type="dxa"/>
            <w:gridSpan w:val="4"/>
            <w:tcBorders>
              <w:top w:val="single" w:sz="4" w:space="0" w:color="auto"/>
              <w:bottom w:val="single" w:sz="4" w:space="0" w:color="auto"/>
            </w:tcBorders>
          </w:tcPr>
          <w:p w14:paraId="0159F6BF" w14:textId="77777777" w:rsidR="00824E99" w:rsidRDefault="00824E99" w:rsidP="00A0354B">
            <w:pPr>
              <w:rPr>
                <w:lang w:val="en-US"/>
              </w:rPr>
            </w:pPr>
            <w:r>
              <w:rPr>
                <w:lang w:val="en-US"/>
              </w:rPr>
              <w:t>RpCP45A</w:t>
            </w:r>
          </w:p>
          <w:p w14:paraId="735BB881"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0C212C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Demontarea usilor si ferestrelor metalice (dimensiunea 2,10x1,0 de exterior)</w:t>
            </w:r>
            <w:r>
              <w:rPr>
                <w:rFonts w:ascii="Times New Roman CYR" w:hAnsi="Times New Roman CYR" w:cs="Times New Roman CYR"/>
                <w:sz w:val="16"/>
                <w:szCs w:val="16"/>
                <w:lang w:val="en-US"/>
              </w:rPr>
              <w:t xml:space="preserve"> </w:t>
            </w:r>
          </w:p>
          <w:p w14:paraId="5056CFC7"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D6DF8AF" w14:textId="77777777" w:rsidR="00824E99" w:rsidRDefault="00824E99" w:rsidP="00A0354B">
            <w:pPr>
              <w:jc w:val="center"/>
              <w:rPr>
                <w:lang w:val="en-US"/>
              </w:rPr>
            </w:pPr>
            <w:r>
              <w:rPr>
                <w:lang w:val="en-US"/>
              </w:rPr>
              <w:t>kg</w:t>
            </w:r>
          </w:p>
        </w:tc>
        <w:tc>
          <w:tcPr>
            <w:tcW w:w="1134" w:type="dxa"/>
            <w:tcBorders>
              <w:top w:val="single" w:sz="4" w:space="0" w:color="auto"/>
              <w:bottom w:val="single" w:sz="4" w:space="0" w:color="auto"/>
            </w:tcBorders>
            <w:vAlign w:val="center"/>
          </w:tcPr>
          <w:p w14:paraId="6EEA20EC" w14:textId="77777777" w:rsidR="00824E99" w:rsidRPr="00B400BD" w:rsidRDefault="00824E99" w:rsidP="00A0354B">
            <w:pPr>
              <w:jc w:val="center"/>
              <w:rPr>
                <w:b/>
                <w:bCs/>
                <w:lang w:val="en-US"/>
              </w:rPr>
            </w:pPr>
            <w:r w:rsidRPr="00B400BD">
              <w:rPr>
                <w:b/>
                <w:bCs/>
                <w:lang w:val="en-US"/>
              </w:rPr>
              <w:t>95,00</w:t>
            </w:r>
          </w:p>
        </w:tc>
      </w:tr>
      <w:tr w:rsidR="00824E99" w14:paraId="58F8E1D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551FC68" w14:textId="77777777" w:rsidR="00824E99" w:rsidRDefault="00824E99" w:rsidP="00A0354B">
            <w:pPr>
              <w:rPr>
                <w:lang w:val="en-US"/>
              </w:rPr>
            </w:pPr>
          </w:p>
        </w:tc>
        <w:tc>
          <w:tcPr>
            <w:tcW w:w="1400" w:type="dxa"/>
            <w:gridSpan w:val="4"/>
            <w:tcBorders>
              <w:top w:val="nil"/>
              <w:bottom w:val="single" w:sz="2" w:space="0" w:color="auto"/>
            </w:tcBorders>
            <w:vAlign w:val="center"/>
          </w:tcPr>
          <w:p w14:paraId="654D0848" w14:textId="77777777" w:rsidR="00824E99" w:rsidRDefault="00824E99" w:rsidP="00A0354B">
            <w:pPr>
              <w:jc w:val="center"/>
              <w:rPr>
                <w:sz w:val="16"/>
                <w:szCs w:val="16"/>
                <w:lang w:val="en-US"/>
              </w:rPr>
            </w:pPr>
            <w:r>
              <w:rPr>
                <w:sz w:val="16"/>
                <w:szCs w:val="16"/>
                <w:lang w:val="en-US"/>
              </w:rPr>
              <w:t>7214240021800</w:t>
            </w:r>
          </w:p>
        </w:tc>
        <w:tc>
          <w:tcPr>
            <w:tcW w:w="5980" w:type="dxa"/>
            <w:gridSpan w:val="6"/>
            <w:tcBorders>
              <w:top w:val="nil"/>
              <w:bottom w:val="single" w:sz="2" w:space="0" w:color="auto"/>
            </w:tcBorders>
          </w:tcPr>
          <w:p w14:paraId="57439E94" w14:textId="77777777" w:rsidR="00824E99" w:rsidRDefault="00824E99" w:rsidP="00A0354B">
            <w:pPr>
              <w:rPr>
                <w:lang w:val="en-US"/>
              </w:rPr>
            </w:pPr>
            <w:r>
              <w:rPr>
                <w:lang w:val="en-US"/>
              </w:rPr>
              <w:t>Lacatus mecanic</w:t>
            </w:r>
          </w:p>
        </w:tc>
        <w:tc>
          <w:tcPr>
            <w:tcW w:w="1134" w:type="dxa"/>
            <w:gridSpan w:val="2"/>
            <w:tcBorders>
              <w:top w:val="nil"/>
              <w:bottom w:val="single" w:sz="2" w:space="0" w:color="auto"/>
            </w:tcBorders>
          </w:tcPr>
          <w:p w14:paraId="5827673C"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AB04FF8" w14:textId="77777777" w:rsidR="00824E99" w:rsidRDefault="00824E99" w:rsidP="00A0354B">
            <w:pPr>
              <w:rPr>
                <w:lang w:val="en-US"/>
              </w:rPr>
            </w:pPr>
            <w:r>
              <w:rPr>
                <w:lang w:val="en-US"/>
              </w:rPr>
              <w:t>2,850</w:t>
            </w:r>
          </w:p>
        </w:tc>
      </w:tr>
      <w:tr w:rsidR="00824E99" w14:paraId="6C5C2E1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EFDD664" w14:textId="77777777" w:rsidR="00824E99" w:rsidRDefault="00824E99" w:rsidP="00A0354B">
            <w:pPr>
              <w:rPr>
                <w:lang w:val="en-US"/>
              </w:rPr>
            </w:pPr>
          </w:p>
        </w:tc>
        <w:tc>
          <w:tcPr>
            <w:tcW w:w="1400" w:type="dxa"/>
            <w:gridSpan w:val="4"/>
            <w:tcBorders>
              <w:top w:val="nil"/>
              <w:bottom w:val="single" w:sz="2" w:space="0" w:color="auto"/>
            </w:tcBorders>
            <w:vAlign w:val="center"/>
          </w:tcPr>
          <w:p w14:paraId="4B16A4E0" w14:textId="77777777" w:rsidR="00824E99" w:rsidRDefault="00824E99" w:rsidP="00A0354B">
            <w:pPr>
              <w:jc w:val="center"/>
              <w:rPr>
                <w:sz w:val="16"/>
                <w:szCs w:val="16"/>
                <w:lang w:val="en-US"/>
              </w:rPr>
            </w:pPr>
            <w:r>
              <w:rPr>
                <w:sz w:val="16"/>
                <w:szCs w:val="16"/>
                <w:lang w:val="en-US"/>
              </w:rPr>
              <w:t>9310060019922</w:t>
            </w:r>
          </w:p>
        </w:tc>
        <w:tc>
          <w:tcPr>
            <w:tcW w:w="5980" w:type="dxa"/>
            <w:gridSpan w:val="6"/>
            <w:tcBorders>
              <w:top w:val="nil"/>
              <w:bottom w:val="single" w:sz="2" w:space="0" w:color="auto"/>
            </w:tcBorders>
          </w:tcPr>
          <w:p w14:paraId="3EC00A74" w14:textId="77777777" w:rsidR="00824E99" w:rsidRDefault="00824E99" w:rsidP="00A0354B">
            <w:pPr>
              <w:rPr>
                <w:lang w:val="en-US"/>
              </w:rPr>
            </w:pPr>
            <w:r>
              <w:rPr>
                <w:lang w:val="en-US"/>
              </w:rPr>
              <w:t xml:space="preserve">Muncitor deservire </w:t>
            </w:r>
          </w:p>
        </w:tc>
        <w:tc>
          <w:tcPr>
            <w:tcW w:w="1134" w:type="dxa"/>
            <w:gridSpan w:val="2"/>
            <w:tcBorders>
              <w:top w:val="nil"/>
              <w:bottom w:val="single" w:sz="2" w:space="0" w:color="auto"/>
            </w:tcBorders>
          </w:tcPr>
          <w:p w14:paraId="685DDF4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44A95A7" w14:textId="77777777" w:rsidR="00824E99" w:rsidRDefault="00824E99" w:rsidP="00A0354B">
            <w:pPr>
              <w:rPr>
                <w:lang w:val="en-US"/>
              </w:rPr>
            </w:pPr>
            <w:r>
              <w:rPr>
                <w:lang w:val="en-US"/>
              </w:rPr>
              <w:t>2,850</w:t>
            </w:r>
          </w:p>
        </w:tc>
      </w:tr>
      <w:tr w:rsidR="00824E99" w14:paraId="7A6E413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760FCF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ED4D2F7" w14:textId="77777777" w:rsidR="00824E99" w:rsidRDefault="00824E99" w:rsidP="00A0354B">
            <w:pPr>
              <w:jc w:val="center"/>
              <w:rPr>
                <w:sz w:val="16"/>
                <w:szCs w:val="16"/>
                <w:lang w:val="en-US"/>
              </w:rPr>
            </w:pPr>
            <w:r>
              <w:rPr>
                <w:sz w:val="16"/>
                <w:szCs w:val="16"/>
                <w:lang w:val="en-US"/>
              </w:rPr>
              <w:t>2413547308164</w:t>
            </w:r>
          </w:p>
        </w:tc>
        <w:tc>
          <w:tcPr>
            <w:tcW w:w="5980" w:type="dxa"/>
            <w:gridSpan w:val="6"/>
            <w:tcBorders>
              <w:top w:val="nil"/>
              <w:bottom w:val="single" w:sz="2" w:space="0" w:color="auto"/>
            </w:tcBorders>
          </w:tcPr>
          <w:p w14:paraId="55AE1BA8" w14:textId="77777777" w:rsidR="00824E99" w:rsidRDefault="00824E99" w:rsidP="00A0354B">
            <w:pPr>
              <w:rPr>
                <w:lang w:val="en-US"/>
              </w:rPr>
            </w:pPr>
            <w:r>
              <w:rPr>
                <w:lang w:val="en-US"/>
              </w:rPr>
              <w:t>Carbura de calciu tehnica (carbid) S102</w:t>
            </w:r>
          </w:p>
        </w:tc>
        <w:tc>
          <w:tcPr>
            <w:tcW w:w="1134" w:type="dxa"/>
            <w:gridSpan w:val="2"/>
            <w:tcBorders>
              <w:top w:val="nil"/>
              <w:bottom w:val="single" w:sz="2" w:space="0" w:color="auto"/>
            </w:tcBorders>
          </w:tcPr>
          <w:p w14:paraId="1367D247" w14:textId="77777777" w:rsidR="00824E99" w:rsidRDefault="00824E99" w:rsidP="00A0354B">
            <w:pPr>
              <w:rPr>
                <w:lang w:val="en-US"/>
              </w:rPr>
            </w:pPr>
            <w:r>
              <w:rPr>
                <w:lang w:val="en-US"/>
              </w:rPr>
              <w:t>kg</w:t>
            </w:r>
          </w:p>
        </w:tc>
        <w:tc>
          <w:tcPr>
            <w:tcW w:w="1134" w:type="dxa"/>
            <w:tcBorders>
              <w:top w:val="nil"/>
              <w:bottom w:val="single" w:sz="2" w:space="0" w:color="auto"/>
            </w:tcBorders>
          </w:tcPr>
          <w:p w14:paraId="10FAA3E5" w14:textId="77777777" w:rsidR="00824E99" w:rsidRDefault="00824E99" w:rsidP="00A0354B">
            <w:pPr>
              <w:rPr>
                <w:lang w:val="en-US"/>
              </w:rPr>
            </w:pPr>
            <w:r>
              <w:rPr>
                <w:lang w:val="en-US"/>
              </w:rPr>
              <w:t>0,076</w:t>
            </w:r>
          </w:p>
        </w:tc>
      </w:tr>
      <w:tr w:rsidR="00824E99" w14:paraId="0C34A79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2C8973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45E410C" w14:textId="77777777" w:rsidR="00824E99" w:rsidRDefault="00824E99" w:rsidP="00A0354B">
            <w:pPr>
              <w:jc w:val="center"/>
              <w:rPr>
                <w:sz w:val="16"/>
                <w:szCs w:val="16"/>
                <w:lang w:val="en-US"/>
              </w:rPr>
            </w:pPr>
            <w:r>
              <w:rPr>
                <w:sz w:val="16"/>
                <w:szCs w:val="16"/>
                <w:lang w:val="en-US"/>
              </w:rPr>
              <w:t>2411115904512</w:t>
            </w:r>
          </w:p>
        </w:tc>
        <w:tc>
          <w:tcPr>
            <w:tcW w:w="5980" w:type="dxa"/>
            <w:gridSpan w:val="6"/>
            <w:tcBorders>
              <w:top w:val="nil"/>
              <w:bottom w:val="single" w:sz="2" w:space="0" w:color="auto"/>
            </w:tcBorders>
          </w:tcPr>
          <w:p w14:paraId="7EF22D04" w14:textId="77777777" w:rsidR="00824E99" w:rsidRDefault="00824E99" w:rsidP="00A0354B">
            <w:pPr>
              <w:rPr>
                <w:lang w:val="en-US"/>
              </w:rPr>
            </w:pPr>
            <w:r>
              <w:rPr>
                <w:lang w:val="en-US"/>
              </w:rPr>
              <w:t>Oxigen tehnic gazos S2031</w:t>
            </w:r>
          </w:p>
        </w:tc>
        <w:tc>
          <w:tcPr>
            <w:tcW w:w="1134" w:type="dxa"/>
            <w:gridSpan w:val="2"/>
            <w:tcBorders>
              <w:top w:val="nil"/>
              <w:bottom w:val="single" w:sz="2" w:space="0" w:color="auto"/>
            </w:tcBorders>
          </w:tcPr>
          <w:p w14:paraId="2BB5F37B" w14:textId="77777777" w:rsidR="00824E99" w:rsidRDefault="00824E99" w:rsidP="00A0354B">
            <w:pPr>
              <w:rPr>
                <w:lang w:val="en-US"/>
              </w:rPr>
            </w:pPr>
            <w:r>
              <w:rPr>
                <w:lang w:val="en-US"/>
              </w:rPr>
              <w:t>m3</w:t>
            </w:r>
          </w:p>
        </w:tc>
        <w:tc>
          <w:tcPr>
            <w:tcW w:w="1134" w:type="dxa"/>
            <w:tcBorders>
              <w:top w:val="nil"/>
              <w:bottom w:val="single" w:sz="2" w:space="0" w:color="auto"/>
            </w:tcBorders>
          </w:tcPr>
          <w:p w14:paraId="7E4A8747" w14:textId="77777777" w:rsidR="00824E99" w:rsidRDefault="00824E99" w:rsidP="00A0354B">
            <w:pPr>
              <w:rPr>
                <w:lang w:val="en-US"/>
              </w:rPr>
            </w:pPr>
            <w:r>
              <w:rPr>
                <w:lang w:val="en-US"/>
              </w:rPr>
              <w:t>0,095</w:t>
            </w:r>
          </w:p>
        </w:tc>
      </w:tr>
      <w:tr w:rsidR="00824E99" w14:paraId="309BFFD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B0DAB1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66A42EA" w14:textId="77777777" w:rsidR="00824E99" w:rsidRDefault="00824E99" w:rsidP="00A0354B">
            <w:pPr>
              <w:jc w:val="center"/>
              <w:rPr>
                <w:sz w:val="16"/>
                <w:szCs w:val="16"/>
                <w:lang w:val="en-US"/>
              </w:rPr>
            </w:pPr>
            <w:r>
              <w:rPr>
                <w:sz w:val="16"/>
                <w:szCs w:val="16"/>
                <w:lang w:val="en-US"/>
              </w:rPr>
              <w:t>2922140006702</w:t>
            </w:r>
          </w:p>
        </w:tc>
        <w:tc>
          <w:tcPr>
            <w:tcW w:w="5980" w:type="dxa"/>
            <w:gridSpan w:val="6"/>
            <w:tcBorders>
              <w:top w:val="nil"/>
              <w:bottom w:val="single" w:sz="2" w:space="0" w:color="auto"/>
            </w:tcBorders>
          </w:tcPr>
          <w:p w14:paraId="2595DA82" w14:textId="77777777" w:rsidR="00824E99" w:rsidRDefault="00824E99" w:rsidP="00A0354B">
            <w:pPr>
              <w:rPr>
                <w:lang w:val="en-US"/>
              </w:rPr>
            </w:pPr>
            <w:r>
              <w:rPr>
                <w:lang w:val="en-US"/>
              </w:rPr>
              <w:t>Macara de fereastra</w:t>
            </w:r>
          </w:p>
        </w:tc>
        <w:tc>
          <w:tcPr>
            <w:tcW w:w="1134" w:type="dxa"/>
            <w:gridSpan w:val="2"/>
            <w:tcBorders>
              <w:top w:val="nil"/>
              <w:bottom w:val="single" w:sz="2" w:space="0" w:color="auto"/>
            </w:tcBorders>
          </w:tcPr>
          <w:p w14:paraId="00EC7C5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B6B5B58" w14:textId="77777777" w:rsidR="00824E99" w:rsidRDefault="00824E99" w:rsidP="00A0354B">
            <w:pPr>
              <w:rPr>
                <w:lang w:val="en-US"/>
              </w:rPr>
            </w:pPr>
            <w:r>
              <w:rPr>
                <w:lang w:val="en-US"/>
              </w:rPr>
              <w:t>0,285</w:t>
            </w:r>
          </w:p>
        </w:tc>
      </w:tr>
      <w:tr w:rsidR="00824E99" w14:paraId="27BDF74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B3657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C4758F5" w14:textId="77777777" w:rsidR="00824E99" w:rsidRDefault="00824E99" w:rsidP="00A0354B">
            <w:pPr>
              <w:jc w:val="center"/>
              <w:rPr>
                <w:sz w:val="16"/>
                <w:szCs w:val="16"/>
                <w:lang w:val="en-US"/>
              </w:rPr>
            </w:pPr>
            <w:r>
              <w:rPr>
                <w:sz w:val="16"/>
                <w:szCs w:val="16"/>
                <w:lang w:val="en-US"/>
              </w:rPr>
              <w:t>3110500002401</w:t>
            </w:r>
          </w:p>
        </w:tc>
        <w:tc>
          <w:tcPr>
            <w:tcW w:w="5980" w:type="dxa"/>
            <w:gridSpan w:val="6"/>
            <w:tcBorders>
              <w:top w:val="nil"/>
              <w:bottom w:val="single" w:sz="2" w:space="0" w:color="auto"/>
            </w:tcBorders>
          </w:tcPr>
          <w:p w14:paraId="382C9A60" w14:textId="77777777" w:rsidR="00824E99" w:rsidRDefault="00824E99" w:rsidP="00A0354B">
            <w:pPr>
              <w:rPr>
                <w:lang w:val="en-US"/>
              </w:rPr>
            </w:pPr>
            <w:r>
              <w:rPr>
                <w:lang w:val="en-US"/>
              </w:rPr>
              <w:t>Aparat de sudura 28-35 Kw</w:t>
            </w:r>
          </w:p>
        </w:tc>
        <w:tc>
          <w:tcPr>
            <w:tcW w:w="1134" w:type="dxa"/>
            <w:gridSpan w:val="2"/>
            <w:tcBorders>
              <w:top w:val="nil"/>
              <w:bottom w:val="single" w:sz="2" w:space="0" w:color="auto"/>
            </w:tcBorders>
          </w:tcPr>
          <w:p w14:paraId="222B39E1"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F5840E1" w14:textId="77777777" w:rsidR="00824E99" w:rsidRDefault="00824E99" w:rsidP="00A0354B">
            <w:pPr>
              <w:rPr>
                <w:lang w:val="en-US"/>
              </w:rPr>
            </w:pPr>
            <w:r>
              <w:rPr>
                <w:lang w:val="en-US"/>
              </w:rPr>
              <w:t>0,475</w:t>
            </w:r>
          </w:p>
        </w:tc>
      </w:tr>
      <w:tr w:rsidR="00824E99" w14:paraId="3C3BF6E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DC3CB63" w14:textId="77777777" w:rsidR="00824E99" w:rsidRDefault="00824E99" w:rsidP="00A0354B">
            <w:pPr>
              <w:rPr>
                <w:lang w:val="en-US"/>
              </w:rPr>
            </w:pPr>
            <w:r>
              <w:rPr>
                <w:lang w:val="en-US"/>
              </w:rPr>
              <w:t>44</w:t>
            </w:r>
          </w:p>
        </w:tc>
        <w:tc>
          <w:tcPr>
            <w:tcW w:w="1400" w:type="dxa"/>
            <w:gridSpan w:val="4"/>
            <w:tcBorders>
              <w:top w:val="single" w:sz="4" w:space="0" w:color="auto"/>
              <w:bottom w:val="single" w:sz="4" w:space="0" w:color="auto"/>
            </w:tcBorders>
          </w:tcPr>
          <w:p w14:paraId="1B5E6D15" w14:textId="77777777" w:rsidR="00824E99" w:rsidRDefault="00824E99" w:rsidP="00A0354B">
            <w:pPr>
              <w:rPr>
                <w:lang w:val="en-US"/>
              </w:rPr>
            </w:pPr>
            <w:r>
              <w:rPr>
                <w:lang w:val="en-US"/>
              </w:rPr>
              <w:t>CK21A</w:t>
            </w:r>
          </w:p>
          <w:p w14:paraId="108B897C"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4261F21"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Usi confectionate din profiluri din aluminiu, inclusiv armaturile si accesoriile necesare usilor montate in zidarie de orice natura, la constructii cu inaltimea pina  la 35 m inclusiv, intr-un canat, cu suprafata tocului pina la 7 mp inclusiv </w:t>
            </w:r>
            <w:r>
              <w:rPr>
                <w:rFonts w:ascii="Times New Roman CYR" w:hAnsi="Times New Roman CYR" w:cs="Times New Roman CYR"/>
                <w:sz w:val="16"/>
                <w:szCs w:val="16"/>
                <w:lang w:val="en-US"/>
              </w:rPr>
              <w:t xml:space="preserve"> </w:t>
            </w:r>
          </w:p>
          <w:p w14:paraId="558520F5"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F4E4D63"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29FBCEDE" w14:textId="77777777" w:rsidR="00824E99" w:rsidRPr="00B400BD" w:rsidRDefault="00824E99" w:rsidP="00A0354B">
            <w:pPr>
              <w:jc w:val="center"/>
              <w:rPr>
                <w:b/>
                <w:bCs/>
                <w:lang w:val="en-US"/>
              </w:rPr>
            </w:pPr>
            <w:r w:rsidRPr="00B400BD">
              <w:rPr>
                <w:b/>
                <w:bCs/>
                <w:lang w:val="en-US"/>
              </w:rPr>
              <w:t>1,51</w:t>
            </w:r>
          </w:p>
        </w:tc>
      </w:tr>
      <w:tr w:rsidR="00824E99" w14:paraId="47DC7D6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37B2CF1" w14:textId="77777777" w:rsidR="00824E99" w:rsidRDefault="00824E99" w:rsidP="00A0354B">
            <w:pPr>
              <w:rPr>
                <w:lang w:val="en-US"/>
              </w:rPr>
            </w:pPr>
          </w:p>
        </w:tc>
        <w:tc>
          <w:tcPr>
            <w:tcW w:w="1400" w:type="dxa"/>
            <w:gridSpan w:val="4"/>
            <w:tcBorders>
              <w:top w:val="nil"/>
              <w:bottom w:val="single" w:sz="2" w:space="0" w:color="auto"/>
            </w:tcBorders>
            <w:vAlign w:val="center"/>
          </w:tcPr>
          <w:p w14:paraId="07780886" w14:textId="77777777" w:rsidR="00824E99" w:rsidRDefault="00824E99" w:rsidP="00A0354B">
            <w:pPr>
              <w:jc w:val="center"/>
              <w:rPr>
                <w:sz w:val="16"/>
                <w:szCs w:val="16"/>
                <w:lang w:val="en-US"/>
              </w:rPr>
            </w:pPr>
            <w:r>
              <w:rPr>
                <w:sz w:val="16"/>
                <w:szCs w:val="16"/>
                <w:lang w:val="en-US"/>
              </w:rPr>
              <w:t>7214210026800</w:t>
            </w:r>
          </w:p>
        </w:tc>
        <w:tc>
          <w:tcPr>
            <w:tcW w:w="5980" w:type="dxa"/>
            <w:gridSpan w:val="6"/>
            <w:tcBorders>
              <w:top w:val="nil"/>
              <w:bottom w:val="single" w:sz="2" w:space="0" w:color="auto"/>
            </w:tcBorders>
          </w:tcPr>
          <w:p w14:paraId="22EBB088" w14:textId="77777777" w:rsidR="00824E99" w:rsidRDefault="00824E99" w:rsidP="00A0354B">
            <w:pPr>
              <w:rPr>
                <w:lang w:val="en-US"/>
              </w:rPr>
            </w:pPr>
            <w:r>
              <w:rPr>
                <w:lang w:val="en-US"/>
              </w:rPr>
              <w:t xml:space="preserve">Montator constructii metalice </w:t>
            </w:r>
          </w:p>
        </w:tc>
        <w:tc>
          <w:tcPr>
            <w:tcW w:w="1134" w:type="dxa"/>
            <w:gridSpan w:val="2"/>
            <w:tcBorders>
              <w:top w:val="nil"/>
              <w:bottom w:val="single" w:sz="2" w:space="0" w:color="auto"/>
            </w:tcBorders>
          </w:tcPr>
          <w:p w14:paraId="46E01F8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F2775BC" w14:textId="77777777" w:rsidR="00824E99" w:rsidRDefault="00824E99" w:rsidP="00A0354B">
            <w:pPr>
              <w:rPr>
                <w:lang w:val="en-US"/>
              </w:rPr>
            </w:pPr>
            <w:r>
              <w:rPr>
                <w:lang w:val="en-US"/>
              </w:rPr>
              <w:t>1,283</w:t>
            </w:r>
          </w:p>
        </w:tc>
      </w:tr>
      <w:tr w:rsidR="00824E99" w14:paraId="7A1A66C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0C36C32" w14:textId="77777777" w:rsidR="00824E99" w:rsidRDefault="00824E99" w:rsidP="00A0354B">
            <w:pPr>
              <w:rPr>
                <w:lang w:val="en-US"/>
              </w:rPr>
            </w:pPr>
          </w:p>
        </w:tc>
        <w:tc>
          <w:tcPr>
            <w:tcW w:w="1400" w:type="dxa"/>
            <w:gridSpan w:val="4"/>
            <w:tcBorders>
              <w:top w:val="nil"/>
              <w:bottom w:val="single" w:sz="2" w:space="0" w:color="auto"/>
            </w:tcBorders>
            <w:vAlign w:val="center"/>
          </w:tcPr>
          <w:p w14:paraId="141AB892"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60277CFF"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65F3392C"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EE53476" w14:textId="77777777" w:rsidR="00824E99" w:rsidRDefault="00824E99" w:rsidP="00A0354B">
            <w:pPr>
              <w:rPr>
                <w:lang w:val="en-US"/>
              </w:rPr>
            </w:pPr>
            <w:r>
              <w:rPr>
                <w:lang w:val="en-US"/>
              </w:rPr>
              <w:t>0,151</w:t>
            </w:r>
          </w:p>
        </w:tc>
      </w:tr>
      <w:tr w:rsidR="00824E99" w14:paraId="520020F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1E617A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325DAB3" w14:textId="77777777" w:rsidR="00824E99" w:rsidRDefault="00824E99" w:rsidP="00A0354B">
            <w:pPr>
              <w:jc w:val="center"/>
              <w:rPr>
                <w:sz w:val="16"/>
                <w:szCs w:val="16"/>
                <w:lang w:val="en-US"/>
              </w:rPr>
            </w:pPr>
            <w:r>
              <w:rPr>
                <w:sz w:val="16"/>
                <w:szCs w:val="16"/>
                <w:lang w:val="en-US"/>
              </w:rPr>
              <w:t>2812106306050b</w:t>
            </w:r>
          </w:p>
        </w:tc>
        <w:tc>
          <w:tcPr>
            <w:tcW w:w="5980" w:type="dxa"/>
            <w:gridSpan w:val="6"/>
            <w:tcBorders>
              <w:top w:val="nil"/>
              <w:bottom w:val="single" w:sz="2" w:space="0" w:color="auto"/>
            </w:tcBorders>
          </w:tcPr>
          <w:p w14:paraId="6E43E2FC" w14:textId="77777777" w:rsidR="00824E99" w:rsidRDefault="00824E99" w:rsidP="00A0354B">
            <w:pPr>
              <w:rPr>
                <w:lang w:val="en-US"/>
              </w:rPr>
            </w:pPr>
            <w:r>
              <w:rPr>
                <w:lang w:val="en-US"/>
              </w:rPr>
              <w:t>Usi din profiluri din aluminiu gata confectionate inclusiv armaturile si accesoriile necesare (bai, grup sanitar)</w:t>
            </w:r>
          </w:p>
        </w:tc>
        <w:tc>
          <w:tcPr>
            <w:tcW w:w="1134" w:type="dxa"/>
            <w:gridSpan w:val="2"/>
            <w:tcBorders>
              <w:top w:val="nil"/>
              <w:bottom w:val="single" w:sz="2" w:space="0" w:color="auto"/>
            </w:tcBorders>
          </w:tcPr>
          <w:p w14:paraId="3D67D535" w14:textId="77777777" w:rsidR="00824E99" w:rsidRDefault="00824E99" w:rsidP="00A0354B">
            <w:pPr>
              <w:rPr>
                <w:lang w:val="en-US"/>
              </w:rPr>
            </w:pPr>
            <w:r>
              <w:rPr>
                <w:lang w:val="en-US"/>
              </w:rPr>
              <w:t>m2</w:t>
            </w:r>
          </w:p>
        </w:tc>
        <w:tc>
          <w:tcPr>
            <w:tcW w:w="1134" w:type="dxa"/>
            <w:tcBorders>
              <w:top w:val="nil"/>
              <w:bottom w:val="single" w:sz="2" w:space="0" w:color="auto"/>
            </w:tcBorders>
          </w:tcPr>
          <w:p w14:paraId="536B2F3D" w14:textId="77777777" w:rsidR="00824E99" w:rsidRDefault="00824E99" w:rsidP="00A0354B">
            <w:pPr>
              <w:rPr>
                <w:lang w:val="en-US"/>
              </w:rPr>
            </w:pPr>
            <w:r>
              <w:rPr>
                <w:lang w:val="en-US"/>
              </w:rPr>
              <w:t>1,510</w:t>
            </w:r>
          </w:p>
        </w:tc>
      </w:tr>
      <w:tr w:rsidR="00824E99" w14:paraId="78E8922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9FD432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4050096" w14:textId="77777777" w:rsidR="00824E99" w:rsidRDefault="00824E99" w:rsidP="00A0354B">
            <w:pPr>
              <w:jc w:val="center"/>
              <w:rPr>
                <w:sz w:val="16"/>
                <w:szCs w:val="16"/>
                <w:lang w:val="en-US"/>
              </w:rPr>
            </w:pPr>
            <w:r>
              <w:rPr>
                <w:sz w:val="16"/>
                <w:szCs w:val="16"/>
                <w:lang w:val="en-US"/>
              </w:rPr>
              <w:t>2874115829126</w:t>
            </w:r>
          </w:p>
        </w:tc>
        <w:tc>
          <w:tcPr>
            <w:tcW w:w="5980" w:type="dxa"/>
            <w:gridSpan w:val="6"/>
            <w:tcBorders>
              <w:top w:val="nil"/>
              <w:bottom w:val="single" w:sz="2" w:space="0" w:color="auto"/>
            </w:tcBorders>
          </w:tcPr>
          <w:p w14:paraId="3EF44BCA" w14:textId="77777777" w:rsidR="00824E99" w:rsidRDefault="00824E99" w:rsidP="00A0354B">
            <w:pPr>
              <w:rPr>
                <w:lang w:val="en-US"/>
              </w:rPr>
            </w:pPr>
            <w:r>
              <w:rPr>
                <w:lang w:val="en-US"/>
              </w:rPr>
              <w:t>Suruburi cu cap inecat crestat 6 x 30 mm</w:t>
            </w:r>
          </w:p>
        </w:tc>
        <w:tc>
          <w:tcPr>
            <w:tcW w:w="1134" w:type="dxa"/>
            <w:gridSpan w:val="2"/>
            <w:tcBorders>
              <w:top w:val="nil"/>
              <w:bottom w:val="single" w:sz="2" w:space="0" w:color="auto"/>
            </w:tcBorders>
          </w:tcPr>
          <w:p w14:paraId="3D0C614B"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EFD5D14" w14:textId="77777777" w:rsidR="00824E99" w:rsidRDefault="00824E99" w:rsidP="00A0354B">
            <w:pPr>
              <w:rPr>
                <w:lang w:val="en-US"/>
              </w:rPr>
            </w:pPr>
            <w:r>
              <w:rPr>
                <w:lang w:val="en-US"/>
              </w:rPr>
              <w:t>6,040</w:t>
            </w:r>
          </w:p>
        </w:tc>
      </w:tr>
      <w:tr w:rsidR="00824E99" w14:paraId="58A4C35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D3B730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CB8A870" w14:textId="77777777" w:rsidR="00824E99" w:rsidRDefault="00824E99" w:rsidP="00A0354B">
            <w:pPr>
              <w:jc w:val="center"/>
              <w:rPr>
                <w:sz w:val="16"/>
                <w:szCs w:val="16"/>
                <w:lang w:val="en-US"/>
              </w:rPr>
            </w:pPr>
            <w:r>
              <w:rPr>
                <w:sz w:val="16"/>
                <w:szCs w:val="16"/>
                <w:lang w:val="en-US"/>
              </w:rPr>
              <w:t>2416566101572</w:t>
            </w:r>
          </w:p>
        </w:tc>
        <w:tc>
          <w:tcPr>
            <w:tcW w:w="5980" w:type="dxa"/>
            <w:gridSpan w:val="6"/>
            <w:tcBorders>
              <w:top w:val="nil"/>
              <w:bottom w:val="single" w:sz="2" w:space="0" w:color="auto"/>
            </w:tcBorders>
          </w:tcPr>
          <w:p w14:paraId="1322A2D0" w14:textId="77777777" w:rsidR="00824E99" w:rsidRDefault="00824E99" w:rsidP="00A0354B">
            <w:pPr>
              <w:rPr>
                <w:lang w:val="en-US"/>
              </w:rPr>
            </w:pPr>
            <w:r>
              <w:rPr>
                <w:lang w:val="en-US"/>
              </w:rPr>
              <w:t>Spuma de poliuretan</w:t>
            </w:r>
          </w:p>
        </w:tc>
        <w:tc>
          <w:tcPr>
            <w:tcW w:w="1134" w:type="dxa"/>
            <w:gridSpan w:val="2"/>
            <w:tcBorders>
              <w:top w:val="nil"/>
              <w:bottom w:val="single" w:sz="2" w:space="0" w:color="auto"/>
            </w:tcBorders>
          </w:tcPr>
          <w:p w14:paraId="32CCBC09" w14:textId="77777777" w:rsidR="00824E99" w:rsidRDefault="00824E99" w:rsidP="00A0354B">
            <w:pPr>
              <w:rPr>
                <w:lang w:val="en-US"/>
              </w:rPr>
            </w:pPr>
            <w:r>
              <w:rPr>
                <w:lang w:val="en-US"/>
              </w:rPr>
              <w:t>kg</w:t>
            </w:r>
          </w:p>
        </w:tc>
        <w:tc>
          <w:tcPr>
            <w:tcW w:w="1134" w:type="dxa"/>
            <w:tcBorders>
              <w:top w:val="nil"/>
              <w:bottom w:val="single" w:sz="2" w:space="0" w:color="auto"/>
            </w:tcBorders>
          </w:tcPr>
          <w:p w14:paraId="73568121" w14:textId="77777777" w:rsidR="00824E99" w:rsidRDefault="00824E99" w:rsidP="00A0354B">
            <w:pPr>
              <w:rPr>
                <w:lang w:val="en-US"/>
              </w:rPr>
            </w:pPr>
            <w:r>
              <w:rPr>
                <w:lang w:val="en-US"/>
              </w:rPr>
              <w:t>0,755</w:t>
            </w:r>
          </w:p>
        </w:tc>
      </w:tr>
      <w:tr w:rsidR="00824E99" w14:paraId="3E4FBE8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3E730F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74EEC7F" w14:textId="77777777" w:rsidR="00824E99" w:rsidRDefault="00824E99" w:rsidP="00A0354B">
            <w:pPr>
              <w:jc w:val="center"/>
              <w:rPr>
                <w:sz w:val="16"/>
                <w:szCs w:val="16"/>
                <w:lang w:val="en-US"/>
              </w:rPr>
            </w:pPr>
            <w:r>
              <w:rPr>
                <w:sz w:val="16"/>
                <w:szCs w:val="16"/>
                <w:lang w:val="en-US"/>
              </w:rPr>
              <w:t>2430226101600</w:t>
            </w:r>
          </w:p>
        </w:tc>
        <w:tc>
          <w:tcPr>
            <w:tcW w:w="5980" w:type="dxa"/>
            <w:gridSpan w:val="6"/>
            <w:tcBorders>
              <w:top w:val="nil"/>
              <w:bottom w:val="single" w:sz="2" w:space="0" w:color="auto"/>
            </w:tcBorders>
          </w:tcPr>
          <w:p w14:paraId="49D37969" w14:textId="77777777" w:rsidR="00824E99" w:rsidRDefault="00824E99" w:rsidP="00A0354B">
            <w:pPr>
              <w:rPr>
                <w:lang w:val="en-US"/>
              </w:rPr>
            </w:pPr>
            <w:r>
              <w:rPr>
                <w:lang w:val="en-US"/>
              </w:rPr>
              <w:t>Chit siliconic</w:t>
            </w:r>
          </w:p>
        </w:tc>
        <w:tc>
          <w:tcPr>
            <w:tcW w:w="1134" w:type="dxa"/>
            <w:gridSpan w:val="2"/>
            <w:tcBorders>
              <w:top w:val="nil"/>
              <w:bottom w:val="single" w:sz="2" w:space="0" w:color="auto"/>
            </w:tcBorders>
          </w:tcPr>
          <w:p w14:paraId="50E5909A" w14:textId="77777777" w:rsidR="00824E99" w:rsidRDefault="00824E99" w:rsidP="00A0354B">
            <w:pPr>
              <w:rPr>
                <w:lang w:val="en-US"/>
              </w:rPr>
            </w:pPr>
            <w:r>
              <w:rPr>
                <w:lang w:val="en-US"/>
              </w:rPr>
              <w:t>kg</w:t>
            </w:r>
          </w:p>
        </w:tc>
        <w:tc>
          <w:tcPr>
            <w:tcW w:w="1134" w:type="dxa"/>
            <w:tcBorders>
              <w:top w:val="nil"/>
              <w:bottom w:val="single" w:sz="2" w:space="0" w:color="auto"/>
            </w:tcBorders>
          </w:tcPr>
          <w:p w14:paraId="11E94D86" w14:textId="77777777" w:rsidR="00824E99" w:rsidRDefault="00824E99" w:rsidP="00A0354B">
            <w:pPr>
              <w:rPr>
                <w:lang w:val="en-US"/>
              </w:rPr>
            </w:pPr>
            <w:r>
              <w:rPr>
                <w:lang w:val="en-US"/>
              </w:rPr>
              <w:t>0,264</w:t>
            </w:r>
          </w:p>
        </w:tc>
      </w:tr>
      <w:tr w:rsidR="00824E99" w14:paraId="62C8698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44D51B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545431B" w14:textId="77777777" w:rsidR="00824E99" w:rsidRDefault="00824E99" w:rsidP="00A0354B">
            <w:pPr>
              <w:jc w:val="center"/>
              <w:rPr>
                <w:sz w:val="16"/>
                <w:szCs w:val="16"/>
                <w:lang w:val="en-US"/>
              </w:rPr>
            </w:pPr>
            <w:r>
              <w:rPr>
                <w:sz w:val="16"/>
                <w:szCs w:val="16"/>
                <w:lang w:val="en-US"/>
              </w:rPr>
              <w:t>2681126001472</w:t>
            </w:r>
          </w:p>
        </w:tc>
        <w:tc>
          <w:tcPr>
            <w:tcW w:w="5980" w:type="dxa"/>
            <w:gridSpan w:val="6"/>
            <w:tcBorders>
              <w:top w:val="nil"/>
              <w:bottom w:val="single" w:sz="2" w:space="0" w:color="auto"/>
            </w:tcBorders>
          </w:tcPr>
          <w:p w14:paraId="7D2C4A48" w14:textId="77777777" w:rsidR="00824E99" w:rsidRDefault="00824E99" w:rsidP="00A0354B">
            <w:pPr>
              <w:rPr>
                <w:lang w:val="en-US"/>
              </w:rPr>
            </w:pPr>
            <w:r>
              <w:rPr>
                <w:lang w:val="en-US"/>
              </w:rPr>
              <w:t>Hirtie slefuita uscata 23x30 gr 6</w:t>
            </w:r>
          </w:p>
        </w:tc>
        <w:tc>
          <w:tcPr>
            <w:tcW w:w="1134" w:type="dxa"/>
            <w:gridSpan w:val="2"/>
            <w:tcBorders>
              <w:top w:val="nil"/>
              <w:bottom w:val="single" w:sz="2" w:space="0" w:color="auto"/>
            </w:tcBorders>
          </w:tcPr>
          <w:p w14:paraId="272AA684"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A42E142" w14:textId="77777777" w:rsidR="00824E99" w:rsidRDefault="00824E99" w:rsidP="00A0354B">
            <w:pPr>
              <w:rPr>
                <w:lang w:val="en-US"/>
              </w:rPr>
            </w:pPr>
            <w:r>
              <w:rPr>
                <w:lang w:val="en-US"/>
              </w:rPr>
              <w:t>0,906</w:t>
            </w:r>
          </w:p>
        </w:tc>
      </w:tr>
      <w:tr w:rsidR="00824E99" w14:paraId="000C72F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D84737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D4EBB3B" w14:textId="77777777" w:rsidR="00824E99" w:rsidRDefault="00824E99" w:rsidP="00A0354B">
            <w:pPr>
              <w:jc w:val="center"/>
              <w:rPr>
                <w:sz w:val="16"/>
                <w:szCs w:val="16"/>
                <w:lang w:val="en-US"/>
              </w:rPr>
            </w:pPr>
            <w:r>
              <w:rPr>
                <w:sz w:val="16"/>
                <w:szCs w:val="16"/>
                <w:lang w:val="en-US"/>
              </w:rPr>
              <w:t>4011106202741</w:t>
            </w:r>
          </w:p>
        </w:tc>
        <w:tc>
          <w:tcPr>
            <w:tcW w:w="5980" w:type="dxa"/>
            <w:gridSpan w:val="6"/>
            <w:tcBorders>
              <w:top w:val="nil"/>
              <w:bottom w:val="single" w:sz="2" w:space="0" w:color="auto"/>
            </w:tcBorders>
          </w:tcPr>
          <w:p w14:paraId="70718AD7" w14:textId="77777777" w:rsidR="00824E99" w:rsidRDefault="00824E99" w:rsidP="00A0354B">
            <w:pPr>
              <w:rPr>
                <w:lang w:val="en-US"/>
              </w:rPr>
            </w:pPr>
            <w:r>
              <w:rPr>
                <w:lang w:val="en-US"/>
              </w:rPr>
              <w:t>Energie electrica</w:t>
            </w:r>
          </w:p>
        </w:tc>
        <w:tc>
          <w:tcPr>
            <w:tcW w:w="1134" w:type="dxa"/>
            <w:gridSpan w:val="2"/>
            <w:tcBorders>
              <w:top w:val="nil"/>
              <w:bottom w:val="single" w:sz="2" w:space="0" w:color="auto"/>
            </w:tcBorders>
          </w:tcPr>
          <w:p w14:paraId="4EE85417" w14:textId="77777777" w:rsidR="00824E99" w:rsidRDefault="00824E99" w:rsidP="00A0354B">
            <w:pPr>
              <w:rPr>
                <w:lang w:val="en-US"/>
              </w:rPr>
            </w:pPr>
            <w:r>
              <w:rPr>
                <w:lang w:val="en-US"/>
              </w:rPr>
              <w:t>kw</w:t>
            </w:r>
          </w:p>
        </w:tc>
        <w:tc>
          <w:tcPr>
            <w:tcW w:w="1134" w:type="dxa"/>
            <w:tcBorders>
              <w:top w:val="nil"/>
              <w:bottom w:val="single" w:sz="2" w:space="0" w:color="auto"/>
            </w:tcBorders>
          </w:tcPr>
          <w:p w14:paraId="41EEC51B" w14:textId="77777777" w:rsidR="00824E99" w:rsidRDefault="00824E99" w:rsidP="00A0354B">
            <w:pPr>
              <w:rPr>
                <w:lang w:val="en-US"/>
              </w:rPr>
            </w:pPr>
            <w:r>
              <w:rPr>
                <w:lang w:val="en-US"/>
              </w:rPr>
              <w:t>1,510</w:t>
            </w:r>
          </w:p>
        </w:tc>
      </w:tr>
      <w:tr w:rsidR="00824E99" w14:paraId="02F7BBC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8A3B64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B95FE92"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0453F08C"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233FE59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5582E5E" w14:textId="77777777" w:rsidR="00824E99" w:rsidRDefault="00824E99" w:rsidP="00A0354B">
            <w:pPr>
              <w:rPr>
                <w:lang w:val="en-US"/>
              </w:rPr>
            </w:pPr>
            <w:r>
              <w:rPr>
                <w:lang w:val="en-US"/>
              </w:rPr>
              <w:t>0,030</w:t>
            </w:r>
          </w:p>
        </w:tc>
      </w:tr>
      <w:tr w:rsidR="00824E99" w14:paraId="53A1D11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4EC26F2" w14:textId="77777777" w:rsidR="00824E99" w:rsidRDefault="00824E99" w:rsidP="00A0354B">
            <w:pPr>
              <w:rPr>
                <w:lang w:val="en-US"/>
              </w:rPr>
            </w:pPr>
            <w:r>
              <w:rPr>
                <w:lang w:val="en-US"/>
              </w:rPr>
              <w:t>45</w:t>
            </w:r>
          </w:p>
        </w:tc>
        <w:tc>
          <w:tcPr>
            <w:tcW w:w="1400" w:type="dxa"/>
            <w:gridSpan w:val="4"/>
            <w:tcBorders>
              <w:top w:val="single" w:sz="4" w:space="0" w:color="auto"/>
              <w:bottom w:val="single" w:sz="4" w:space="0" w:color="auto"/>
            </w:tcBorders>
          </w:tcPr>
          <w:p w14:paraId="229F07B5" w14:textId="77777777" w:rsidR="00824E99" w:rsidRDefault="00824E99" w:rsidP="00A0354B">
            <w:pPr>
              <w:rPr>
                <w:lang w:val="en-US"/>
              </w:rPr>
            </w:pPr>
            <w:r>
              <w:rPr>
                <w:lang w:val="en-US"/>
              </w:rPr>
              <w:t>CK21A</w:t>
            </w:r>
          </w:p>
          <w:p w14:paraId="49F76379"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2B0060E"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Usi confectionate din profiluri din aluminiu, inclusiv armaturile si accesoriile necesare usilor montate in zidarie de orice natura, la constructii cu inaltimea pina  la 35 m inclusiv, intr-un canat, cu suprafata tocului pina la 7 mp inclusiv t (cu fereastra pentru distribuire bucate cu deschidere pe amortizatoare)</w:t>
            </w:r>
            <w:r>
              <w:rPr>
                <w:rFonts w:ascii="Times New Roman CYR" w:hAnsi="Times New Roman CYR" w:cs="Times New Roman CYR"/>
                <w:sz w:val="16"/>
                <w:szCs w:val="16"/>
                <w:lang w:val="en-US"/>
              </w:rPr>
              <w:t xml:space="preserve"> </w:t>
            </w:r>
          </w:p>
          <w:p w14:paraId="25E50C8C"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F1F18F2"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470CDDB2" w14:textId="77777777" w:rsidR="00824E99" w:rsidRPr="00B400BD" w:rsidRDefault="00824E99" w:rsidP="00A0354B">
            <w:pPr>
              <w:jc w:val="center"/>
              <w:rPr>
                <w:b/>
                <w:bCs/>
                <w:lang w:val="en-US"/>
              </w:rPr>
            </w:pPr>
            <w:r w:rsidRPr="00B400BD">
              <w:rPr>
                <w:b/>
                <w:bCs/>
                <w:lang w:val="en-US"/>
              </w:rPr>
              <w:t>2,65</w:t>
            </w:r>
          </w:p>
        </w:tc>
      </w:tr>
      <w:tr w:rsidR="00824E99" w14:paraId="4062DB8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1DEB6D3" w14:textId="77777777" w:rsidR="00824E99" w:rsidRDefault="00824E99" w:rsidP="00A0354B">
            <w:pPr>
              <w:rPr>
                <w:lang w:val="en-US"/>
              </w:rPr>
            </w:pPr>
          </w:p>
        </w:tc>
        <w:tc>
          <w:tcPr>
            <w:tcW w:w="1400" w:type="dxa"/>
            <w:gridSpan w:val="4"/>
            <w:tcBorders>
              <w:top w:val="nil"/>
              <w:bottom w:val="single" w:sz="2" w:space="0" w:color="auto"/>
            </w:tcBorders>
            <w:vAlign w:val="center"/>
          </w:tcPr>
          <w:p w14:paraId="581865DD" w14:textId="77777777" w:rsidR="00824E99" w:rsidRDefault="00824E99" w:rsidP="00A0354B">
            <w:pPr>
              <w:jc w:val="center"/>
              <w:rPr>
                <w:sz w:val="16"/>
                <w:szCs w:val="16"/>
                <w:lang w:val="en-US"/>
              </w:rPr>
            </w:pPr>
            <w:r>
              <w:rPr>
                <w:sz w:val="16"/>
                <w:szCs w:val="16"/>
                <w:lang w:val="en-US"/>
              </w:rPr>
              <w:t>7214210026800</w:t>
            </w:r>
          </w:p>
        </w:tc>
        <w:tc>
          <w:tcPr>
            <w:tcW w:w="5980" w:type="dxa"/>
            <w:gridSpan w:val="6"/>
            <w:tcBorders>
              <w:top w:val="nil"/>
              <w:bottom w:val="single" w:sz="2" w:space="0" w:color="auto"/>
            </w:tcBorders>
          </w:tcPr>
          <w:p w14:paraId="3B08A561" w14:textId="77777777" w:rsidR="00824E99" w:rsidRDefault="00824E99" w:rsidP="00A0354B">
            <w:pPr>
              <w:rPr>
                <w:lang w:val="en-US"/>
              </w:rPr>
            </w:pPr>
            <w:r>
              <w:rPr>
                <w:lang w:val="en-US"/>
              </w:rPr>
              <w:t xml:space="preserve">Montator constructii metalice </w:t>
            </w:r>
          </w:p>
        </w:tc>
        <w:tc>
          <w:tcPr>
            <w:tcW w:w="1134" w:type="dxa"/>
            <w:gridSpan w:val="2"/>
            <w:tcBorders>
              <w:top w:val="nil"/>
              <w:bottom w:val="single" w:sz="2" w:space="0" w:color="auto"/>
            </w:tcBorders>
          </w:tcPr>
          <w:p w14:paraId="55BD5FC4"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D0FC0C3" w14:textId="77777777" w:rsidR="00824E99" w:rsidRDefault="00824E99" w:rsidP="00A0354B">
            <w:pPr>
              <w:rPr>
                <w:lang w:val="en-US"/>
              </w:rPr>
            </w:pPr>
            <w:r>
              <w:rPr>
                <w:lang w:val="en-US"/>
              </w:rPr>
              <w:t>2,252</w:t>
            </w:r>
          </w:p>
        </w:tc>
      </w:tr>
      <w:tr w:rsidR="00824E99" w14:paraId="189D8D7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B8C5FA0" w14:textId="77777777" w:rsidR="00824E99" w:rsidRDefault="00824E99" w:rsidP="00A0354B">
            <w:pPr>
              <w:rPr>
                <w:lang w:val="en-US"/>
              </w:rPr>
            </w:pPr>
          </w:p>
        </w:tc>
        <w:tc>
          <w:tcPr>
            <w:tcW w:w="1400" w:type="dxa"/>
            <w:gridSpan w:val="4"/>
            <w:tcBorders>
              <w:top w:val="nil"/>
              <w:bottom w:val="single" w:sz="2" w:space="0" w:color="auto"/>
            </w:tcBorders>
            <w:vAlign w:val="center"/>
          </w:tcPr>
          <w:p w14:paraId="433D3C97"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1F4A40ED"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7EA9964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AF79F0D" w14:textId="77777777" w:rsidR="00824E99" w:rsidRDefault="00824E99" w:rsidP="00A0354B">
            <w:pPr>
              <w:rPr>
                <w:lang w:val="en-US"/>
              </w:rPr>
            </w:pPr>
            <w:r>
              <w:rPr>
                <w:lang w:val="en-US"/>
              </w:rPr>
              <w:t>0,265</w:t>
            </w:r>
          </w:p>
        </w:tc>
      </w:tr>
      <w:tr w:rsidR="00824E99" w14:paraId="7AB2592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F48DC9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943FFFF" w14:textId="77777777" w:rsidR="00824E99" w:rsidRDefault="00824E99" w:rsidP="00A0354B">
            <w:pPr>
              <w:jc w:val="center"/>
              <w:rPr>
                <w:sz w:val="16"/>
                <w:szCs w:val="16"/>
                <w:lang w:val="en-US"/>
              </w:rPr>
            </w:pPr>
            <w:r>
              <w:rPr>
                <w:sz w:val="16"/>
                <w:szCs w:val="16"/>
                <w:lang w:val="en-US"/>
              </w:rPr>
              <w:t>2812106306050b</w:t>
            </w:r>
          </w:p>
        </w:tc>
        <w:tc>
          <w:tcPr>
            <w:tcW w:w="5980" w:type="dxa"/>
            <w:gridSpan w:val="6"/>
            <w:tcBorders>
              <w:top w:val="nil"/>
              <w:bottom w:val="single" w:sz="2" w:space="0" w:color="auto"/>
            </w:tcBorders>
          </w:tcPr>
          <w:p w14:paraId="20C0C3D0" w14:textId="77777777" w:rsidR="00824E99" w:rsidRDefault="00824E99" w:rsidP="00A0354B">
            <w:pPr>
              <w:rPr>
                <w:lang w:val="en-US"/>
              </w:rPr>
            </w:pPr>
            <w:r>
              <w:rPr>
                <w:lang w:val="en-US"/>
              </w:rPr>
              <w:t>Usi din profiluri din aluminiu gata confectionate inclusiv armaturile si accesoriile necesare (bai, grup sanitar)</w:t>
            </w:r>
          </w:p>
        </w:tc>
        <w:tc>
          <w:tcPr>
            <w:tcW w:w="1134" w:type="dxa"/>
            <w:gridSpan w:val="2"/>
            <w:tcBorders>
              <w:top w:val="nil"/>
              <w:bottom w:val="single" w:sz="2" w:space="0" w:color="auto"/>
            </w:tcBorders>
          </w:tcPr>
          <w:p w14:paraId="1E24C4CD" w14:textId="77777777" w:rsidR="00824E99" w:rsidRDefault="00824E99" w:rsidP="00A0354B">
            <w:pPr>
              <w:rPr>
                <w:lang w:val="en-US"/>
              </w:rPr>
            </w:pPr>
            <w:r>
              <w:rPr>
                <w:lang w:val="en-US"/>
              </w:rPr>
              <w:t>m2</w:t>
            </w:r>
          </w:p>
        </w:tc>
        <w:tc>
          <w:tcPr>
            <w:tcW w:w="1134" w:type="dxa"/>
            <w:tcBorders>
              <w:top w:val="nil"/>
              <w:bottom w:val="single" w:sz="2" w:space="0" w:color="auto"/>
            </w:tcBorders>
          </w:tcPr>
          <w:p w14:paraId="039EB5D5" w14:textId="77777777" w:rsidR="00824E99" w:rsidRDefault="00824E99" w:rsidP="00A0354B">
            <w:pPr>
              <w:rPr>
                <w:lang w:val="en-US"/>
              </w:rPr>
            </w:pPr>
            <w:r>
              <w:rPr>
                <w:lang w:val="en-US"/>
              </w:rPr>
              <w:t>2,650</w:t>
            </w:r>
          </w:p>
        </w:tc>
      </w:tr>
      <w:tr w:rsidR="00824E99" w14:paraId="22515E4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71451B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190AEA1" w14:textId="77777777" w:rsidR="00824E99" w:rsidRDefault="00824E99" w:rsidP="00A0354B">
            <w:pPr>
              <w:jc w:val="center"/>
              <w:rPr>
                <w:sz w:val="16"/>
                <w:szCs w:val="16"/>
                <w:lang w:val="en-US"/>
              </w:rPr>
            </w:pPr>
            <w:r>
              <w:rPr>
                <w:sz w:val="16"/>
                <w:szCs w:val="16"/>
                <w:lang w:val="en-US"/>
              </w:rPr>
              <w:t>2874115829126</w:t>
            </w:r>
          </w:p>
        </w:tc>
        <w:tc>
          <w:tcPr>
            <w:tcW w:w="5980" w:type="dxa"/>
            <w:gridSpan w:val="6"/>
            <w:tcBorders>
              <w:top w:val="nil"/>
              <w:bottom w:val="single" w:sz="2" w:space="0" w:color="auto"/>
            </w:tcBorders>
          </w:tcPr>
          <w:p w14:paraId="368830B4" w14:textId="77777777" w:rsidR="00824E99" w:rsidRDefault="00824E99" w:rsidP="00A0354B">
            <w:pPr>
              <w:rPr>
                <w:lang w:val="en-US"/>
              </w:rPr>
            </w:pPr>
            <w:r>
              <w:rPr>
                <w:lang w:val="en-US"/>
              </w:rPr>
              <w:t>Suruburi cu cap inecat crestat 6 x 30 mm</w:t>
            </w:r>
          </w:p>
        </w:tc>
        <w:tc>
          <w:tcPr>
            <w:tcW w:w="1134" w:type="dxa"/>
            <w:gridSpan w:val="2"/>
            <w:tcBorders>
              <w:top w:val="nil"/>
              <w:bottom w:val="single" w:sz="2" w:space="0" w:color="auto"/>
            </w:tcBorders>
          </w:tcPr>
          <w:p w14:paraId="21C1378B" w14:textId="77777777" w:rsidR="00824E99" w:rsidRDefault="00824E99" w:rsidP="00A0354B">
            <w:pPr>
              <w:rPr>
                <w:lang w:val="en-US"/>
              </w:rPr>
            </w:pPr>
            <w:r>
              <w:rPr>
                <w:lang w:val="en-US"/>
              </w:rPr>
              <w:t>buc</w:t>
            </w:r>
          </w:p>
        </w:tc>
        <w:tc>
          <w:tcPr>
            <w:tcW w:w="1134" w:type="dxa"/>
            <w:tcBorders>
              <w:top w:val="nil"/>
              <w:bottom w:val="single" w:sz="2" w:space="0" w:color="auto"/>
            </w:tcBorders>
          </w:tcPr>
          <w:p w14:paraId="0C7C9449" w14:textId="77777777" w:rsidR="00824E99" w:rsidRDefault="00824E99" w:rsidP="00A0354B">
            <w:pPr>
              <w:rPr>
                <w:lang w:val="en-US"/>
              </w:rPr>
            </w:pPr>
            <w:r>
              <w:rPr>
                <w:lang w:val="en-US"/>
              </w:rPr>
              <w:t>10,600</w:t>
            </w:r>
          </w:p>
        </w:tc>
      </w:tr>
      <w:tr w:rsidR="00824E99" w14:paraId="6536CC1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699C41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405B14D" w14:textId="77777777" w:rsidR="00824E99" w:rsidRDefault="00824E99" w:rsidP="00A0354B">
            <w:pPr>
              <w:jc w:val="center"/>
              <w:rPr>
                <w:sz w:val="16"/>
                <w:szCs w:val="16"/>
                <w:lang w:val="en-US"/>
              </w:rPr>
            </w:pPr>
            <w:r>
              <w:rPr>
                <w:sz w:val="16"/>
                <w:szCs w:val="16"/>
                <w:lang w:val="en-US"/>
              </w:rPr>
              <w:t>2416566101572</w:t>
            </w:r>
          </w:p>
        </w:tc>
        <w:tc>
          <w:tcPr>
            <w:tcW w:w="5980" w:type="dxa"/>
            <w:gridSpan w:val="6"/>
            <w:tcBorders>
              <w:top w:val="nil"/>
              <w:bottom w:val="single" w:sz="2" w:space="0" w:color="auto"/>
            </w:tcBorders>
          </w:tcPr>
          <w:p w14:paraId="196FC139" w14:textId="77777777" w:rsidR="00824E99" w:rsidRDefault="00824E99" w:rsidP="00A0354B">
            <w:pPr>
              <w:rPr>
                <w:lang w:val="en-US"/>
              </w:rPr>
            </w:pPr>
            <w:r>
              <w:rPr>
                <w:lang w:val="en-US"/>
              </w:rPr>
              <w:t>Spuma de poliuretan</w:t>
            </w:r>
          </w:p>
        </w:tc>
        <w:tc>
          <w:tcPr>
            <w:tcW w:w="1134" w:type="dxa"/>
            <w:gridSpan w:val="2"/>
            <w:tcBorders>
              <w:top w:val="nil"/>
              <w:bottom w:val="single" w:sz="2" w:space="0" w:color="auto"/>
            </w:tcBorders>
          </w:tcPr>
          <w:p w14:paraId="6F5470E9" w14:textId="77777777" w:rsidR="00824E99" w:rsidRDefault="00824E99" w:rsidP="00A0354B">
            <w:pPr>
              <w:rPr>
                <w:lang w:val="en-US"/>
              </w:rPr>
            </w:pPr>
            <w:r>
              <w:rPr>
                <w:lang w:val="en-US"/>
              </w:rPr>
              <w:t>kg</w:t>
            </w:r>
          </w:p>
        </w:tc>
        <w:tc>
          <w:tcPr>
            <w:tcW w:w="1134" w:type="dxa"/>
            <w:tcBorders>
              <w:top w:val="nil"/>
              <w:bottom w:val="single" w:sz="2" w:space="0" w:color="auto"/>
            </w:tcBorders>
          </w:tcPr>
          <w:p w14:paraId="157C863F" w14:textId="77777777" w:rsidR="00824E99" w:rsidRDefault="00824E99" w:rsidP="00A0354B">
            <w:pPr>
              <w:rPr>
                <w:lang w:val="en-US"/>
              </w:rPr>
            </w:pPr>
            <w:r>
              <w:rPr>
                <w:lang w:val="en-US"/>
              </w:rPr>
              <w:t>1,325</w:t>
            </w:r>
          </w:p>
        </w:tc>
      </w:tr>
      <w:tr w:rsidR="00824E99" w14:paraId="5B0C12C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23F965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C76A214" w14:textId="77777777" w:rsidR="00824E99" w:rsidRDefault="00824E99" w:rsidP="00A0354B">
            <w:pPr>
              <w:jc w:val="center"/>
              <w:rPr>
                <w:sz w:val="16"/>
                <w:szCs w:val="16"/>
                <w:lang w:val="en-US"/>
              </w:rPr>
            </w:pPr>
            <w:r>
              <w:rPr>
                <w:sz w:val="16"/>
                <w:szCs w:val="16"/>
                <w:lang w:val="en-US"/>
              </w:rPr>
              <w:t>2430226101600</w:t>
            </w:r>
          </w:p>
        </w:tc>
        <w:tc>
          <w:tcPr>
            <w:tcW w:w="5980" w:type="dxa"/>
            <w:gridSpan w:val="6"/>
            <w:tcBorders>
              <w:top w:val="nil"/>
              <w:bottom w:val="single" w:sz="2" w:space="0" w:color="auto"/>
            </w:tcBorders>
          </w:tcPr>
          <w:p w14:paraId="4E34AE63" w14:textId="77777777" w:rsidR="00824E99" w:rsidRDefault="00824E99" w:rsidP="00A0354B">
            <w:pPr>
              <w:rPr>
                <w:lang w:val="en-US"/>
              </w:rPr>
            </w:pPr>
            <w:r>
              <w:rPr>
                <w:lang w:val="en-US"/>
              </w:rPr>
              <w:t>Chit siliconic</w:t>
            </w:r>
          </w:p>
        </w:tc>
        <w:tc>
          <w:tcPr>
            <w:tcW w:w="1134" w:type="dxa"/>
            <w:gridSpan w:val="2"/>
            <w:tcBorders>
              <w:top w:val="nil"/>
              <w:bottom w:val="single" w:sz="2" w:space="0" w:color="auto"/>
            </w:tcBorders>
          </w:tcPr>
          <w:p w14:paraId="5612E3A1" w14:textId="77777777" w:rsidR="00824E99" w:rsidRDefault="00824E99" w:rsidP="00A0354B">
            <w:pPr>
              <w:rPr>
                <w:lang w:val="en-US"/>
              </w:rPr>
            </w:pPr>
            <w:r>
              <w:rPr>
                <w:lang w:val="en-US"/>
              </w:rPr>
              <w:t>kg</w:t>
            </w:r>
          </w:p>
        </w:tc>
        <w:tc>
          <w:tcPr>
            <w:tcW w:w="1134" w:type="dxa"/>
            <w:tcBorders>
              <w:top w:val="nil"/>
              <w:bottom w:val="single" w:sz="2" w:space="0" w:color="auto"/>
            </w:tcBorders>
          </w:tcPr>
          <w:p w14:paraId="2DB38542" w14:textId="77777777" w:rsidR="00824E99" w:rsidRDefault="00824E99" w:rsidP="00A0354B">
            <w:pPr>
              <w:rPr>
                <w:lang w:val="en-US"/>
              </w:rPr>
            </w:pPr>
            <w:r>
              <w:rPr>
                <w:lang w:val="en-US"/>
              </w:rPr>
              <w:t>0,464</w:t>
            </w:r>
          </w:p>
        </w:tc>
      </w:tr>
      <w:tr w:rsidR="00824E99" w14:paraId="15EB12D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93992B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0BF682E" w14:textId="77777777" w:rsidR="00824E99" w:rsidRDefault="00824E99" w:rsidP="00A0354B">
            <w:pPr>
              <w:jc w:val="center"/>
              <w:rPr>
                <w:sz w:val="16"/>
                <w:szCs w:val="16"/>
                <w:lang w:val="en-US"/>
              </w:rPr>
            </w:pPr>
            <w:r>
              <w:rPr>
                <w:sz w:val="16"/>
                <w:szCs w:val="16"/>
                <w:lang w:val="en-US"/>
              </w:rPr>
              <w:t>2681126001472</w:t>
            </w:r>
          </w:p>
        </w:tc>
        <w:tc>
          <w:tcPr>
            <w:tcW w:w="5980" w:type="dxa"/>
            <w:gridSpan w:val="6"/>
            <w:tcBorders>
              <w:top w:val="nil"/>
              <w:bottom w:val="single" w:sz="2" w:space="0" w:color="auto"/>
            </w:tcBorders>
          </w:tcPr>
          <w:p w14:paraId="3A0C686E" w14:textId="77777777" w:rsidR="00824E99" w:rsidRDefault="00824E99" w:rsidP="00A0354B">
            <w:pPr>
              <w:rPr>
                <w:lang w:val="en-US"/>
              </w:rPr>
            </w:pPr>
            <w:r>
              <w:rPr>
                <w:lang w:val="en-US"/>
              </w:rPr>
              <w:t>Hirtie slefuita uscata 23x30 gr 6</w:t>
            </w:r>
          </w:p>
        </w:tc>
        <w:tc>
          <w:tcPr>
            <w:tcW w:w="1134" w:type="dxa"/>
            <w:gridSpan w:val="2"/>
            <w:tcBorders>
              <w:top w:val="nil"/>
              <w:bottom w:val="single" w:sz="2" w:space="0" w:color="auto"/>
            </w:tcBorders>
          </w:tcPr>
          <w:p w14:paraId="090F14E3"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2A10289" w14:textId="77777777" w:rsidR="00824E99" w:rsidRDefault="00824E99" w:rsidP="00A0354B">
            <w:pPr>
              <w:rPr>
                <w:lang w:val="en-US"/>
              </w:rPr>
            </w:pPr>
            <w:r>
              <w:rPr>
                <w:lang w:val="en-US"/>
              </w:rPr>
              <w:t>1,590</w:t>
            </w:r>
          </w:p>
        </w:tc>
      </w:tr>
      <w:tr w:rsidR="00824E99" w14:paraId="3DC7B3D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63EB07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E050126" w14:textId="77777777" w:rsidR="00824E99" w:rsidRDefault="00824E99" w:rsidP="00A0354B">
            <w:pPr>
              <w:jc w:val="center"/>
              <w:rPr>
                <w:sz w:val="16"/>
                <w:szCs w:val="16"/>
                <w:lang w:val="en-US"/>
              </w:rPr>
            </w:pPr>
            <w:r>
              <w:rPr>
                <w:sz w:val="16"/>
                <w:szCs w:val="16"/>
                <w:lang w:val="en-US"/>
              </w:rPr>
              <w:t>4011106202741</w:t>
            </w:r>
          </w:p>
        </w:tc>
        <w:tc>
          <w:tcPr>
            <w:tcW w:w="5980" w:type="dxa"/>
            <w:gridSpan w:val="6"/>
            <w:tcBorders>
              <w:top w:val="nil"/>
              <w:bottom w:val="single" w:sz="2" w:space="0" w:color="auto"/>
            </w:tcBorders>
          </w:tcPr>
          <w:p w14:paraId="0109FDED" w14:textId="77777777" w:rsidR="00824E99" w:rsidRDefault="00824E99" w:rsidP="00A0354B">
            <w:pPr>
              <w:rPr>
                <w:lang w:val="en-US"/>
              </w:rPr>
            </w:pPr>
            <w:r>
              <w:rPr>
                <w:lang w:val="en-US"/>
              </w:rPr>
              <w:t>Energie electrica</w:t>
            </w:r>
          </w:p>
        </w:tc>
        <w:tc>
          <w:tcPr>
            <w:tcW w:w="1134" w:type="dxa"/>
            <w:gridSpan w:val="2"/>
            <w:tcBorders>
              <w:top w:val="nil"/>
              <w:bottom w:val="single" w:sz="2" w:space="0" w:color="auto"/>
            </w:tcBorders>
          </w:tcPr>
          <w:p w14:paraId="775F2EE2" w14:textId="77777777" w:rsidR="00824E99" w:rsidRDefault="00824E99" w:rsidP="00A0354B">
            <w:pPr>
              <w:rPr>
                <w:lang w:val="en-US"/>
              </w:rPr>
            </w:pPr>
            <w:r>
              <w:rPr>
                <w:lang w:val="en-US"/>
              </w:rPr>
              <w:t>kw</w:t>
            </w:r>
          </w:p>
        </w:tc>
        <w:tc>
          <w:tcPr>
            <w:tcW w:w="1134" w:type="dxa"/>
            <w:tcBorders>
              <w:top w:val="nil"/>
              <w:bottom w:val="single" w:sz="2" w:space="0" w:color="auto"/>
            </w:tcBorders>
          </w:tcPr>
          <w:p w14:paraId="19968060" w14:textId="77777777" w:rsidR="00824E99" w:rsidRDefault="00824E99" w:rsidP="00A0354B">
            <w:pPr>
              <w:rPr>
                <w:lang w:val="en-US"/>
              </w:rPr>
            </w:pPr>
            <w:r>
              <w:rPr>
                <w:lang w:val="en-US"/>
              </w:rPr>
              <w:t>2,650</w:t>
            </w:r>
          </w:p>
        </w:tc>
      </w:tr>
      <w:tr w:rsidR="00824E99" w14:paraId="212B93E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14C596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90F0475"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302AEB40"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798FBB8E"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A1B3777" w14:textId="77777777" w:rsidR="00824E99" w:rsidRDefault="00824E99" w:rsidP="00A0354B">
            <w:pPr>
              <w:rPr>
                <w:lang w:val="en-US"/>
              </w:rPr>
            </w:pPr>
            <w:r>
              <w:rPr>
                <w:lang w:val="en-US"/>
              </w:rPr>
              <w:t>0,053</w:t>
            </w:r>
          </w:p>
        </w:tc>
      </w:tr>
      <w:tr w:rsidR="00824E99" w14:paraId="44D83596"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FD56C7E" w14:textId="77777777" w:rsidR="00824E99" w:rsidRDefault="00824E99" w:rsidP="00A0354B">
            <w:pPr>
              <w:rPr>
                <w:lang w:val="en-US"/>
              </w:rPr>
            </w:pPr>
            <w:r>
              <w:rPr>
                <w:lang w:val="en-US"/>
              </w:rPr>
              <w:t>46</w:t>
            </w:r>
          </w:p>
        </w:tc>
        <w:tc>
          <w:tcPr>
            <w:tcW w:w="1400" w:type="dxa"/>
            <w:gridSpan w:val="4"/>
            <w:tcBorders>
              <w:top w:val="single" w:sz="4" w:space="0" w:color="auto"/>
              <w:bottom w:val="single" w:sz="4" w:space="0" w:color="auto"/>
            </w:tcBorders>
          </w:tcPr>
          <w:p w14:paraId="59AFEF5E" w14:textId="77777777" w:rsidR="00824E99" w:rsidRDefault="00824E99" w:rsidP="00A0354B">
            <w:pPr>
              <w:rPr>
                <w:lang w:val="en-US"/>
              </w:rPr>
            </w:pPr>
            <w:r>
              <w:rPr>
                <w:lang w:val="en-US"/>
              </w:rPr>
              <w:t>CK12A</w:t>
            </w:r>
          </w:p>
          <w:p w14:paraId="4D7EE1EF"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7AE602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r>
              <w:rPr>
                <w:rFonts w:ascii="Times New Roman CYR" w:hAnsi="Times New Roman CYR" w:cs="Times New Roman CYR"/>
                <w:sz w:val="16"/>
                <w:szCs w:val="16"/>
                <w:lang w:val="en-US"/>
              </w:rPr>
              <w:t xml:space="preserve"> </w:t>
            </w:r>
          </w:p>
          <w:p w14:paraId="17AC435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6A11649"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2CE0BDA5" w14:textId="77777777" w:rsidR="00824E99" w:rsidRPr="00B400BD" w:rsidRDefault="00824E99" w:rsidP="00A0354B">
            <w:pPr>
              <w:jc w:val="center"/>
              <w:rPr>
                <w:b/>
                <w:bCs/>
                <w:lang w:val="en-US"/>
              </w:rPr>
            </w:pPr>
            <w:r w:rsidRPr="00B400BD">
              <w:rPr>
                <w:b/>
                <w:bCs/>
                <w:lang w:val="en-US"/>
              </w:rPr>
              <w:t>2,10</w:t>
            </w:r>
          </w:p>
        </w:tc>
      </w:tr>
      <w:tr w:rsidR="00824E99" w14:paraId="627368F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58CA2BF" w14:textId="77777777" w:rsidR="00824E99" w:rsidRDefault="00824E99" w:rsidP="00A0354B">
            <w:pPr>
              <w:rPr>
                <w:lang w:val="en-US"/>
              </w:rPr>
            </w:pPr>
          </w:p>
        </w:tc>
        <w:tc>
          <w:tcPr>
            <w:tcW w:w="1400" w:type="dxa"/>
            <w:gridSpan w:val="4"/>
            <w:tcBorders>
              <w:top w:val="nil"/>
              <w:bottom w:val="single" w:sz="2" w:space="0" w:color="auto"/>
            </w:tcBorders>
            <w:vAlign w:val="center"/>
          </w:tcPr>
          <w:p w14:paraId="6F4C3866" w14:textId="77777777" w:rsidR="00824E99" w:rsidRDefault="00824E99" w:rsidP="00A0354B">
            <w:pPr>
              <w:jc w:val="center"/>
              <w:rPr>
                <w:sz w:val="16"/>
                <w:szCs w:val="16"/>
                <w:lang w:val="en-US"/>
              </w:rPr>
            </w:pPr>
            <w:r>
              <w:rPr>
                <w:sz w:val="16"/>
                <w:szCs w:val="16"/>
                <w:lang w:val="en-US"/>
              </w:rPr>
              <w:t>7214210026800</w:t>
            </w:r>
          </w:p>
        </w:tc>
        <w:tc>
          <w:tcPr>
            <w:tcW w:w="5980" w:type="dxa"/>
            <w:gridSpan w:val="6"/>
            <w:tcBorders>
              <w:top w:val="nil"/>
              <w:bottom w:val="single" w:sz="2" w:space="0" w:color="auto"/>
            </w:tcBorders>
          </w:tcPr>
          <w:p w14:paraId="5A1C980A" w14:textId="77777777" w:rsidR="00824E99" w:rsidRDefault="00824E99" w:rsidP="00A0354B">
            <w:pPr>
              <w:rPr>
                <w:lang w:val="en-US"/>
              </w:rPr>
            </w:pPr>
            <w:r>
              <w:rPr>
                <w:lang w:val="en-US"/>
              </w:rPr>
              <w:t xml:space="preserve">Montator constructii metalice </w:t>
            </w:r>
          </w:p>
        </w:tc>
        <w:tc>
          <w:tcPr>
            <w:tcW w:w="1134" w:type="dxa"/>
            <w:gridSpan w:val="2"/>
            <w:tcBorders>
              <w:top w:val="nil"/>
              <w:bottom w:val="single" w:sz="2" w:space="0" w:color="auto"/>
            </w:tcBorders>
          </w:tcPr>
          <w:p w14:paraId="1601A28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7C60324" w14:textId="77777777" w:rsidR="00824E99" w:rsidRDefault="00824E99" w:rsidP="00A0354B">
            <w:pPr>
              <w:rPr>
                <w:lang w:val="en-US"/>
              </w:rPr>
            </w:pPr>
            <w:r>
              <w:rPr>
                <w:lang w:val="en-US"/>
              </w:rPr>
              <w:t>7,434</w:t>
            </w:r>
          </w:p>
        </w:tc>
      </w:tr>
      <w:tr w:rsidR="00824E99" w14:paraId="6CA84CB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08E0933" w14:textId="77777777" w:rsidR="00824E99" w:rsidRDefault="00824E99" w:rsidP="00A0354B">
            <w:pPr>
              <w:rPr>
                <w:lang w:val="en-US"/>
              </w:rPr>
            </w:pPr>
          </w:p>
        </w:tc>
        <w:tc>
          <w:tcPr>
            <w:tcW w:w="1400" w:type="dxa"/>
            <w:gridSpan w:val="4"/>
            <w:tcBorders>
              <w:top w:val="nil"/>
              <w:bottom w:val="single" w:sz="2" w:space="0" w:color="auto"/>
            </w:tcBorders>
            <w:vAlign w:val="center"/>
          </w:tcPr>
          <w:p w14:paraId="6403919D"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77F614B1"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3684BBB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D234204" w14:textId="77777777" w:rsidR="00824E99" w:rsidRDefault="00824E99" w:rsidP="00A0354B">
            <w:pPr>
              <w:rPr>
                <w:lang w:val="en-US"/>
              </w:rPr>
            </w:pPr>
            <w:r>
              <w:rPr>
                <w:lang w:val="en-US"/>
              </w:rPr>
              <w:t>0,840</w:t>
            </w:r>
          </w:p>
        </w:tc>
      </w:tr>
      <w:tr w:rsidR="00824E99" w14:paraId="0F67F8C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F93402E" w14:textId="77777777" w:rsidR="00824E99" w:rsidRDefault="00824E99" w:rsidP="00A0354B">
            <w:pPr>
              <w:rPr>
                <w:lang w:val="en-US"/>
              </w:rPr>
            </w:pPr>
          </w:p>
        </w:tc>
        <w:tc>
          <w:tcPr>
            <w:tcW w:w="1400" w:type="dxa"/>
            <w:gridSpan w:val="4"/>
            <w:tcBorders>
              <w:top w:val="nil"/>
              <w:bottom w:val="single" w:sz="2" w:space="0" w:color="auto"/>
            </w:tcBorders>
            <w:vAlign w:val="center"/>
          </w:tcPr>
          <w:p w14:paraId="1F11CD66" w14:textId="77777777" w:rsidR="00824E99" w:rsidRDefault="00824E99" w:rsidP="00A0354B">
            <w:pPr>
              <w:jc w:val="center"/>
              <w:rPr>
                <w:sz w:val="16"/>
                <w:szCs w:val="16"/>
                <w:lang w:val="en-US"/>
              </w:rPr>
            </w:pPr>
            <w:r>
              <w:rPr>
                <w:sz w:val="16"/>
                <w:szCs w:val="16"/>
                <w:lang w:val="en-US"/>
              </w:rPr>
              <w:t>7212030022700</w:t>
            </w:r>
          </w:p>
        </w:tc>
        <w:tc>
          <w:tcPr>
            <w:tcW w:w="5980" w:type="dxa"/>
            <w:gridSpan w:val="6"/>
            <w:tcBorders>
              <w:top w:val="nil"/>
              <w:bottom w:val="single" w:sz="2" w:space="0" w:color="auto"/>
            </w:tcBorders>
          </w:tcPr>
          <w:p w14:paraId="09018DBC" w14:textId="77777777" w:rsidR="00824E99" w:rsidRDefault="00824E99" w:rsidP="00A0354B">
            <w:pPr>
              <w:rPr>
                <w:lang w:val="en-US"/>
              </w:rPr>
            </w:pPr>
            <w:r>
              <w:rPr>
                <w:lang w:val="en-US"/>
              </w:rPr>
              <w:t>Sudor</w:t>
            </w:r>
          </w:p>
        </w:tc>
        <w:tc>
          <w:tcPr>
            <w:tcW w:w="1134" w:type="dxa"/>
            <w:gridSpan w:val="2"/>
            <w:tcBorders>
              <w:top w:val="nil"/>
              <w:bottom w:val="single" w:sz="2" w:space="0" w:color="auto"/>
            </w:tcBorders>
          </w:tcPr>
          <w:p w14:paraId="1BA72A4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70ED756" w14:textId="77777777" w:rsidR="00824E99" w:rsidRDefault="00824E99" w:rsidP="00A0354B">
            <w:pPr>
              <w:rPr>
                <w:lang w:val="en-US"/>
              </w:rPr>
            </w:pPr>
            <w:r>
              <w:rPr>
                <w:lang w:val="en-US"/>
              </w:rPr>
              <w:t>0,399</w:t>
            </w:r>
          </w:p>
        </w:tc>
      </w:tr>
      <w:tr w:rsidR="00824E99" w14:paraId="732EB88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2BEB6FE" w14:textId="77777777" w:rsidR="00824E99" w:rsidRDefault="00824E99" w:rsidP="00A0354B">
            <w:pPr>
              <w:rPr>
                <w:lang w:val="en-US"/>
              </w:rPr>
            </w:pPr>
          </w:p>
        </w:tc>
        <w:tc>
          <w:tcPr>
            <w:tcW w:w="1400" w:type="dxa"/>
            <w:gridSpan w:val="4"/>
            <w:tcBorders>
              <w:top w:val="nil"/>
              <w:bottom w:val="single" w:sz="2" w:space="0" w:color="auto"/>
            </w:tcBorders>
            <w:vAlign w:val="center"/>
          </w:tcPr>
          <w:p w14:paraId="097EEE91" w14:textId="77777777" w:rsidR="00824E99" w:rsidRDefault="00824E99" w:rsidP="00A0354B">
            <w:pPr>
              <w:jc w:val="center"/>
              <w:rPr>
                <w:sz w:val="16"/>
                <w:szCs w:val="16"/>
                <w:lang w:val="en-US"/>
              </w:rPr>
            </w:pPr>
            <w:r>
              <w:rPr>
                <w:sz w:val="16"/>
                <w:szCs w:val="16"/>
                <w:lang w:val="en-US"/>
              </w:rPr>
              <w:t>7124010010700</w:t>
            </w:r>
          </w:p>
        </w:tc>
        <w:tc>
          <w:tcPr>
            <w:tcW w:w="5980" w:type="dxa"/>
            <w:gridSpan w:val="6"/>
            <w:tcBorders>
              <w:top w:val="nil"/>
              <w:bottom w:val="single" w:sz="2" w:space="0" w:color="auto"/>
            </w:tcBorders>
          </w:tcPr>
          <w:p w14:paraId="6592DE4E" w14:textId="77777777" w:rsidR="00824E99" w:rsidRDefault="00824E99" w:rsidP="00A0354B">
            <w:pPr>
              <w:rPr>
                <w:lang w:val="en-US"/>
              </w:rPr>
            </w:pPr>
            <w:r>
              <w:rPr>
                <w:lang w:val="en-US"/>
              </w:rPr>
              <w:t>Dulgher</w:t>
            </w:r>
          </w:p>
        </w:tc>
        <w:tc>
          <w:tcPr>
            <w:tcW w:w="1134" w:type="dxa"/>
            <w:gridSpan w:val="2"/>
            <w:tcBorders>
              <w:top w:val="nil"/>
              <w:bottom w:val="single" w:sz="2" w:space="0" w:color="auto"/>
            </w:tcBorders>
          </w:tcPr>
          <w:p w14:paraId="4E6747E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B3F3705" w14:textId="77777777" w:rsidR="00824E99" w:rsidRDefault="00824E99" w:rsidP="00A0354B">
            <w:pPr>
              <w:rPr>
                <w:lang w:val="en-US"/>
              </w:rPr>
            </w:pPr>
            <w:r>
              <w:rPr>
                <w:lang w:val="en-US"/>
              </w:rPr>
              <w:t>0,567</w:t>
            </w:r>
          </w:p>
        </w:tc>
      </w:tr>
      <w:tr w:rsidR="00824E99" w14:paraId="31E46E0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26AA4C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03F6E7C" w14:textId="77777777" w:rsidR="00824E99" w:rsidRDefault="00824E99" w:rsidP="00A0354B">
            <w:pPr>
              <w:jc w:val="center"/>
              <w:rPr>
                <w:sz w:val="16"/>
                <w:szCs w:val="16"/>
                <w:lang w:val="en-US"/>
              </w:rPr>
            </w:pPr>
            <w:r>
              <w:rPr>
                <w:sz w:val="16"/>
                <w:szCs w:val="16"/>
                <w:lang w:val="en-US"/>
              </w:rPr>
              <w:t>2812106306000</w:t>
            </w:r>
          </w:p>
        </w:tc>
        <w:tc>
          <w:tcPr>
            <w:tcW w:w="5980" w:type="dxa"/>
            <w:gridSpan w:val="6"/>
            <w:tcBorders>
              <w:top w:val="nil"/>
              <w:bottom w:val="single" w:sz="2" w:space="0" w:color="auto"/>
            </w:tcBorders>
          </w:tcPr>
          <w:p w14:paraId="0C7E53E1" w14:textId="77777777" w:rsidR="00824E99" w:rsidRDefault="00824E99" w:rsidP="00A0354B">
            <w:pPr>
              <w:rPr>
                <w:lang w:val="en-US"/>
              </w:rPr>
            </w:pPr>
            <w:r>
              <w:rPr>
                <w:lang w:val="en-US"/>
              </w:rPr>
              <w:t>Usi metalice gata confectionate din profiluri de otel</w:t>
            </w:r>
          </w:p>
        </w:tc>
        <w:tc>
          <w:tcPr>
            <w:tcW w:w="1134" w:type="dxa"/>
            <w:gridSpan w:val="2"/>
            <w:tcBorders>
              <w:top w:val="nil"/>
              <w:bottom w:val="single" w:sz="2" w:space="0" w:color="auto"/>
            </w:tcBorders>
          </w:tcPr>
          <w:p w14:paraId="6564A77E" w14:textId="77777777" w:rsidR="00824E99" w:rsidRDefault="00824E99" w:rsidP="00A0354B">
            <w:pPr>
              <w:rPr>
                <w:lang w:val="en-US"/>
              </w:rPr>
            </w:pPr>
            <w:r>
              <w:rPr>
                <w:lang w:val="en-US"/>
              </w:rPr>
              <w:t>m2</w:t>
            </w:r>
          </w:p>
        </w:tc>
        <w:tc>
          <w:tcPr>
            <w:tcW w:w="1134" w:type="dxa"/>
            <w:tcBorders>
              <w:top w:val="nil"/>
              <w:bottom w:val="single" w:sz="2" w:space="0" w:color="auto"/>
            </w:tcBorders>
          </w:tcPr>
          <w:p w14:paraId="617A74EC" w14:textId="77777777" w:rsidR="00824E99" w:rsidRDefault="00824E99" w:rsidP="00A0354B">
            <w:pPr>
              <w:rPr>
                <w:lang w:val="en-US"/>
              </w:rPr>
            </w:pPr>
            <w:r>
              <w:rPr>
                <w:lang w:val="en-US"/>
              </w:rPr>
              <w:t>2,100</w:t>
            </w:r>
          </w:p>
        </w:tc>
      </w:tr>
      <w:tr w:rsidR="00824E99" w14:paraId="12D70F9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35D084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312BB65" w14:textId="77777777" w:rsidR="00824E99" w:rsidRDefault="00824E99" w:rsidP="00A0354B">
            <w:pPr>
              <w:jc w:val="center"/>
              <w:rPr>
                <w:sz w:val="16"/>
                <w:szCs w:val="16"/>
                <w:lang w:val="en-US"/>
              </w:rPr>
            </w:pPr>
            <w:r>
              <w:rPr>
                <w:sz w:val="16"/>
                <w:szCs w:val="16"/>
                <w:lang w:val="en-US"/>
              </w:rPr>
              <w:t>4011106202741</w:t>
            </w:r>
          </w:p>
        </w:tc>
        <w:tc>
          <w:tcPr>
            <w:tcW w:w="5980" w:type="dxa"/>
            <w:gridSpan w:val="6"/>
            <w:tcBorders>
              <w:top w:val="nil"/>
              <w:bottom w:val="single" w:sz="2" w:space="0" w:color="auto"/>
            </w:tcBorders>
          </w:tcPr>
          <w:p w14:paraId="40ABEF5A" w14:textId="77777777" w:rsidR="00824E99" w:rsidRDefault="00824E99" w:rsidP="00A0354B">
            <w:pPr>
              <w:rPr>
                <w:lang w:val="en-US"/>
              </w:rPr>
            </w:pPr>
            <w:r>
              <w:rPr>
                <w:lang w:val="en-US"/>
              </w:rPr>
              <w:t>Energie electrica</w:t>
            </w:r>
          </w:p>
        </w:tc>
        <w:tc>
          <w:tcPr>
            <w:tcW w:w="1134" w:type="dxa"/>
            <w:gridSpan w:val="2"/>
            <w:tcBorders>
              <w:top w:val="nil"/>
              <w:bottom w:val="single" w:sz="2" w:space="0" w:color="auto"/>
            </w:tcBorders>
          </w:tcPr>
          <w:p w14:paraId="1F0A2B7C" w14:textId="77777777" w:rsidR="00824E99" w:rsidRDefault="00824E99" w:rsidP="00A0354B">
            <w:pPr>
              <w:rPr>
                <w:lang w:val="en-US"/>
              </w:rPr>
            </w:pPr>
            <w:r>
              <w:rPr>
                <w:lang w:val="en-US"/>
              </w:rPr>
              <w:t>kw</w:t>
            </w:r>
          </w:p>
        </w:tc>
        <w:tc>
          <w:tcPr>
            <w:tcW w:w="1134" w:type="dxa"/>
            <w:tcBorders>
              <w:top w:val="nil"/>
              <w:bottom w:val="single" w:sz="2" w:space="0" w:color="auto"/>
            </w:tcBorders>
          </w:tcPr>
          <w:p w14:paraId="6432FB14" w14:textId="77777777" w:rsidR="00824E99" w:rsidRDefault="00824E99" w:rsidP="00A0354B">
            <w:pPr>
              <w:rPr>
                <w:lang w:val="en-US"/>
              </w:rPr>
            </w:pPr>
            <w:r>
              <w:rPr>
                <w:lang w:val="en-US"/>
              </w:rPr>
              <w:t>0,588</w:t>
            </w:r>
          </w:p>
        </w:tc>
      </w:tr>
      <w:tr w:rsidR="00824E99" w14:paraId="078DB23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F7E388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84C3625" w14:textId="77777777" w:rsidR="00824E99" w:rsidRDefault="00824E99" w:rsidP="00A0354B">
            <w:pPr>
              <w:jc w:val="center"/>
              <w:rPr>
                <w:sz w:val="16"/>
                <w:szCs w:val="16"/>
                <w:lang w:val="en-US"/>
              </w:rPr>
            </w:pPr>
            <w:r>
              <w:rPr>
                <w:sz w:val="16"/>
                <w:szCs w:val="16"/>
                <w:lang w:val="en-US"/>
              </w:rPr>
              <w:t>2873155900800</w:t>
            </w:r>
          </w:p>
        </w:tc>
        <w:tc>
          <w:tcPr>
            <w:tcW w:w="5980" w:type="dxa"/>
            <w:gridSpan w:val="6"/>
            <w:tcBorders>
              <w:top w:val="nil"/>
              <w:bottom w:val="single" w:sz="2" w:space="0" w:color="auto"/>
            </w:tcBorders>
          </w:tcPr>
          <w:p w14:paraId="6EC5D067" w14:textId="77777777" w:rsidR="00824E99" w:rsidRDefault="00824E99" w:rsidP="00A0354B">
            <w:pPr>
              <w:rPr>
                <w:lang w:val="en-US"/>
              </w:rPr>
            </w:pPr>
            <w:r>
              <w:rPr>
                <w:lang w:val="en-US"/>
              </w:rPr>
              <w:t>Electrozi de sudura</w:t>
            </w:r>
          </w:p>
        </w:tc>
        <w:tc>
          <w:tcPr>
            <w:tcW w:w="1134" w:type="dxa"/>
            <w:gridSpan w:val="2"/>
            <w:tcBorders>
              <w:top w:val="nil"/>
              <w:bottom w:val="single" w:sz="2" w:space="0" w:color="auto"/>
            </w:tcBorders>
          </w:tcPr>
          <w:p w14:paraId="35D8EAA4" w14:textId="77777777" w:rsidR="00824E99" w:rsidRDefault="00824E99" w:rsidP="00A0354B">
            <w:pPr>
              <w:rPr>
                <w:lang w:val="en-US"/>
              </w:rPr>
            </w:pPr>
            <w:r>
              <w:rPr>
                <w:lang w:val="en-US"/>
              </w:rPr>
              <w:t>kg</w:t>
            </w:r>
          </w:p>
        </w:tc>
        <w:tc>
          <w:tcPr>
            <w:tcW w:w="1134" w:type="dxa"/>
            <w:tcBorders>
              <w:top w:val="nil"/>
              <w:bottom w:val="single" w:sz="2" w:space="0" w:color="auto"/>
            </w:tcBorders>
          </w:tcPr>
          <w:p w14:paraId="5DAE6CB8" w14:textId="77777777" w:rsidR="00824E99" w:rsidRDefault="00824E99" w:rsidP="00A0354B">
            <w:pPr>
              <w:rPr>
                <w:lang w:val="en-US"/>
              </w:rPr>
            </w:pPr>
            <w:r>
              <w:rPr>
                <w:lang w:val="en-US"/>
              </w:rPr>
              <w:t>0,294</w:t>
            </w:r>
          </w:p>
        </w:tc>
      </w:tr>
      <w:tr w:rsidR="00824E99" w14:paraId="27ED04F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1FA22D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416B964" w14:textId="77777777" w:rsidR="00824E99" w:rsidRDefault="00824E99" w:rsidP="00A0354B">
            <w:pPr>
              <w:jc w:val="center"/>
              <w:rPr>
                <w:sz w:val="16"/>
                <w:szCs w:val="16"/>
                <w:lang w:val="en-US"/>
              </w:rPr>
            </w:pPr>
            <w:r>
              <w:rPr>
                <w:sz w:val="16"/>
                <w:szCs w:val="16"/>
                <w:lang w:val="en-US"/>
              </w:rPr>
              <w:t>2651122100402</w:t>
            </w:r>
          </w:p>
        </w:tc>
        <w:tc>
          <w:tcPr>
            <w:tcW w:w="5980" w:type="dxa"/>
            <w:gridSpan w:val="6"/>
            <w:tcBorders>
              <w:top w:val="nil"/>
              <w:bottom w:val="single" w:sz="2" w:space="0" w:color="auto"/>
            </w:tcBorders>
          </w:tcPr>
          <w:p w14:paraId="06D308C6" w14:textId="77777777" w:rsidR="00824E99" w:rsidRDefault="00824E99" w:rsidP="00A0354B">
            <w:pPr>
              <w:rPr>
                <w:lang w:val="en-US"/>
              </w:rPr>
            </w:pPr>
            <w:r>
              <w:rPr>
                <w:lang w:val="en-US"/>
              </w:rPr>
              <w:t>Ciment metalurgic cu adaosuri M 30 saci S1500</w:t>
            </w:r>
          </w:p>
        </w:tc>
        <w:tc>
          <w:tcPr>
            <w:tcW w:w="1134" w:type="dxa"/>
            <w:gridSpan w:val="2"/>
            <w:tcBorders>
              <w:top w:val="nil"/>
              <w:bottom w:val="single" w:sz="2" w:space="0" w:color="auto"/>
            </w:tcBorders>
          </w:tcPr>
          <w:p w14:paraId="6904466E" w14:textId="77777777" w:rsidR="00824E99" w:rsidRDefault="00824E99" w:rsidP="00A0354B">
            <w:pPr>
              <w:rPr>
                <w:lang w:val="en-US"/>
              </w:rPr>
            </w:pPr>
            <w:r>
              <w:rPr>
                <w:lang w:val="en-US"/>
              </w:rPr>
              <w:t>kg</w:t>
            </w:r>
          </w:p>
        </w:tc>
        <w:tc>
          <w:tcPr>
            <w:tcW w:w="1134" w:type="dxa"/>
            <w:tcBorders>
              <w:top w:val="nil"/>
              <w:bottom w:val="single" w:sz="2" w:space="0" w:color="auto"/>
            </w:tcBorders>
          </w:tcPr>
          <w:p w14:paraId="640ED422" w14:textId="77777777" w:rsidR="00824E99" w:rsidRDefault="00824E99" w:rsidP="00A0354B">
            <w:pPr>
              <w:rPr>
                <w:lang w:val="en-US"/>
              </w:rPr>
            </w:pPr>
            <w:r>
              <w:rPr>
                <w:lang w:val="en-US"/>
              </w:rPr>
              <w:t>2,940</w:t>
            </w:r>
          </w:p>
        </w:tc>
      </w:tr>
      <w:tr w:rsidR="00824E99" w14:paraId="446BC17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AE3CDF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06282CF" w14:textId="77777777" w:rsidR="00824E99" w:rsidRDefault="00824E99" w:rsidP="00A0354B">
            <w:pPr>
              <w:jc w:val="center"/>
              <w:rPr>
                <w:sz w:val="16"/>
                <w:szCs w:val="16"/>
                <w:lang w:val="en-US"/>
              </w:rPr>
            </w:pPr>
            <w:r>
              <w:rPr>
                <w:sz w:val="16"/>
                <w:szCs w:val="16"/>
                <w:lang w:val="en-US"/>
              </w:rPr>
              <w:t>1421102200496</w:t>
            </w:r>
          </w:p>
        </w:tc>
        <w:tc>
          <w:tcPr>
            <w:tcW w:w="5980" w:type="dxa"/>
            <w:gridSpan w:val="6"/>
            <w:tcBorders>
              <w:top w:val="nil"/>
              <w:bottom w:val="single" w:sz="2" w:space="0" w:color="auto"/>
            </w:tcBorders>
          </w:tcPr>
          <w:p w14:paraId="7E410A80" w14:textId="77777777" w:rsidR="00824E99" w:rsidRDefault="00824E99" w:rsidP="00A0354B">
            <w:pPr>
              <w:rPr>
                <w:lang w:val="en-US"/>
              </w:rPr>
            </w:pPr>
            <w:r>
              <w:rPr>
                <w:lang w:val="en-US"/>
              </w:rPr>
              <w:t>Nisip sortat nespalat de riu si lacuri 0,0-1,0 mm</w:t>
            </w:r>
          </w:p>
        </w:tc>
        <w:tc>
          <w:tcPr>
            <w:tcW w:w="1134" w:type="dxa"/>
            <w:gridSpan w:val="2"/>
            <w:tcBorders>
              <w:top w:val="nil"/>
              <w:bottom w:val="single" w:sz="2" w:space="0" w:color="auto"/>
            </w:tcBorders>
          </w:tcPr>
          <w:p w14:paraId="203CBF65" w14:textId="77777777" w:rsidR="00824E99" w:rsidRDefault="00824E99" w:rsidP="00A0354B">
            <w:pPr>
              <w:rPr>
                <w:lang w:val="en-US"/>
              </w:rPr>
            </w:pPr>
            <w:r>
              <w:rPr>
                <w:lang w:val="en-US"/>
              </w:rPr>
              <w:t>m3</w:t>
            </w:r>
          </w:p>
        </w:tc>
        <w:tc>
          <w:tcPr>
            <w:tcW w:w="1134" w:type="dxa"/>
            <w:tcBorders>
              <w:top w:val="nil"/>
              <w:bottom w:val="single" w:sz="2" w:space="0" w:color="auto"/>
            </w:tcBorders>
          </w:tcPr>
          <w:p w14:paraId="558758F0" w14:textId="77777777" w:rsidR="00824E99" w:rsidRDefault="00824E99" w:rsidP="00A0354B">
            <w:pPr>
              <w:rPr>
                <w:lang w:val="en-US"/>
              </w:rPr>
            </w:pPr>
            <w:r>
              <w:rPr>
                <w:lang w:val="en-US"/>
              </w:rPr>
              <w:t>0,011</w:t>
            </w:r>
          </w:p>
        </w:tc>
      </w:tr>
      <w:tr w:rsidR="00824E99" w14:paraId="63228A5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4E9904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F50C76A" w14:textId="77777777" w:rsidR="00824E99" w:rsidRDefault="00824E99" w:rsidP="00A0354B">
            <w:pPr>
              <w:jc w:val="center"/>
              <w:rPr>
                <w:sz w:val="16"/>
                <w:szCs w:val="16"/>
                <w:lang w:val="en-US"/>
              </w:rPr>
            </w:pPr>
            <w:r>
              <w:rPr>
                <w:sz w:val="16"/>
                <w:szCs w:val="16"/>
                <w:lang w:val="en-US"/>
              </w:rPr>
              <w:t>2681126001472</w:t>
            </w:r>
          </w:p>
        </w:tc>
        <w:tc>
          <w:tcPr>
            <w:tcW w:w="5980" w:type="dxa"/>
            <w:gridSpan w:val="6"/>
            <w:tcBorders>
              <w:top w:val="nil"/>
              <w:bottom w:val="single" w:sz="2" w:space="0" w:color="auto"/>
            </w:tcBorders>
          </w:tcPr>
          <w:p w14:paraId="18FEFC43" w14:textId="77777777" w:rsidR="00824E99" w:rsidRDefault="00824E99" w:rsidP="00A0354B">
            <w:pPr>
              <w:rPr>
                <w:lang w:val="en-US"/>
              </w:rPr>
            </w:pPr>
            <w:r>
              <w:rPr>
                <w:lang w:val="en-US"/>
              </w:rPr>
              <w:t>Hirtie slefuita uscata 23x30 gr 6</w:t>
            </w:r>
          </w:p>
        </w:tc>
        <w:tc>
          <w:tcPr>
            <w:tcW w:w="1134" w:type="dxa"/>
            <w:gridSpan w:val="2"/>
            <w:tcBorders>
              <w:top w:val="nil"/>
              <w:bottom w:val="single" w:sz="2" w:space="0" w:color="auto"/>
            </w:tcBorders>
          </w:tcPr>
          <w:p w14:paraId="09204626"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62FCEEF" w14:textId="77777777" w:rsidR="00824E99" w:rsidRDefault="00824E99" w:rsidP="00A0354B">
            <w:pPr>
              <w:rPr>
                <w:lang w:val="en-US"/>
              </w:rPr>
            </w:pPr>
            <w:r>
              <w:rPr>
                <w:lang w:val="en-US"/>
              </w:rPr>
              <w:t>1,050</w:t>
            </w:r>
          </w:p>
        </w:tc>
      </w:tr>
      <w:tr w:rsidR="00824E99" w14:paraId="38828CC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F219AB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73A7040" w14:textId="77777777" w:rsidR="00824E99" w:rsidRDefault="00824E99" w:rsidP="00A0354B">
            <w:pPr>
              <w:jc w:val="center"/>
              <w:rPr>
                <w:sz w:val="16"/>
                <w:szCs w:val="16"/>
                <w:lang w:val="en-US"/>
              </w:rPr>
            </w:pPr>
            <w:r>
              <w:rPr>
                <w:sz w:val="16"/>
                <w:szCs w:val="16"/>
                <w:lang w:val="en-US"/>
              </w:rPr>
              <w:t>2430226100034</w:t>
            </w:r>
          </w:p>
        </w:tc>
        <w:tc>
          <w:tcPr>
            <w:tcW w:w="5980" w:type="dxa"/>
            <w:gridSpan w:val="6"/>
            <w:tcBorders>
              <w:top w:val="nil"/>
              <w:bottom w:val="single" w:sz="2" w:space="0" w:color="auto"/>
            </w:tcBorders>
          </w:tcPr>
          <w:p w14:paraId="67F0F913" w14:textId="77777777" w:rsidR="00824E99" w:rsidRDefault="00824E99" w:rsidP="00A0354B">
            <w:pPr>
              <w:rPr>
                <w:lang w:val="en-US"/>
              </w:rPr>
            </w:pPr>
            <w:r>
              <w:rPr>
                <w:lang w:val="en-US"/>
              </w:rPr>
              <w:t>Grund miniu anticoroziv g.351-4 S 3097-80</w:t>
            </w:r>
          </w:p>
        </w:tc>
        <w:tc>
          <w:tcPr>
            <w:tcW w:w="1134" w:type="dxa"/>
            <w:gridSpan w:val="2"/>
            <w:tcBorders>
              <w:top w:val="nil"/>
              <w:bottom w:val="single" w:sz="2" w:space="0" w:color="auto"/>
            </w:tcBorders>
          </w:tcPr>
          <w:p w14:paraId="22904617" w14:textId="77777777" w:rsidR="00824E99" w:rsidRDefault="00824E99" w:rsidP="00A0354B">
            <w:pPr>
              <w:rPr>
                <w:lang w:val="en-US"/>
              </w:rPr>
            </w:pPr>
            <w:r>
              <w:rPr>
                <w:lang w:val="en-US"/>
              </w:rPr>
              <w:t>kg</w:t>
            </w:r>
          </w:p>
        </w:tc>
        <w:tc>
          <w:tcPr>
            <w:tcW w:w="1134" w:type="dxa"/>
            <w:tcBorders>
              <w:top w:val="nil"/>
              <w:bottom w:val="single" w:sz="2" w:space="0" w:color="auto"/>
            </w:tcBorders>
          </w:tcPr>
          <w:p w14:paraId="13DDA152" w14:textId="77777777" w:rsidR="00824E99" w:rsidRDefault="00824E99" w:rsidP="00A0354B">
            <w:pPr>
              <w:rPr>
                <w:lang w:val="en-US"/>
              </w:rPr>
            </w:pPr>
            <w:r>
              <w:rPr>
                <w:lang w:val="en-US"/>
              </w:rPr>
              <w:t>1,470</w:t>
            </w:r>
          </w:p>
        </w:tc>
      </w:tr>
      <w:tr w:rsidR="00824E99" w14:paraId="188808E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35F546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B36EB41"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04EC2104"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71BB486D" w14:textId="77777777" w:rsidR="00824E99" w:rsidRDefault="00824E99" w:rsidP="00A0354B">
            <w:pPr>
              <w:rPr>
                <w:lang w:val="en-US"/>
              </w:rPr>
            </w:pPr>
            <w:r>
              <w:rPr>
                <w:lang w:val="en-US"/>
              </w:rPr>
              <w:t>m3</w:t>
            </w:r>
          </w:p>
        </w:tc>
        <w:tc>
          <w:tcPr>
            <w:tcW w:w="1134" w:type="dxa"/>
            <w:tcBorders>
              <w:top w:val="nil"/>
              <w:bottom w:val="single" w:sz="2" w:space="0" w:color="auto"/>
            </w:tcBorders>
          </w:tcPr>
          <w:p w14:paraId="38D683B8" w14:textId="77777777" w:rsidR="00824E99" w:rsidRDefault="00824E99" w:rsidP="00A0354B">
            <w:pPr>
              <w:rPr>
                <w:lang w:val="en-US"/>
              </w:rPr>
            </w:pPr>
            <w:r>
              <w:rPr>
                <w:lang w:val="en-US"/>
              </w:rPr>
              <w:t>0,002</w:t>
            </w:r>
          </w:p>
        </w:tc>
      </w:tr>
      <w:tr w:rsidR="00824E99" w14:paraId="19B11F2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5CB593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529989F" w14:textId="77777777" w:rsidR="00824E99" w:rsidRDefault="00824E99" w:rsidP="00A0354B">
            <w:pPr>
              <w:jc w:val="center"/>
              <w:rPr>
                <w:sz w:val="16"/>
                <w:szCs w:val="16"/>
                <w:lang w:val="en-US"/>
              </w:rPr>
            </w:pPr>
            <w:r>
              <w:rPr>
                <w:sz w:val="16"/>
                <w:szCs w:val="16"/>
                <w:lang w:val="en-US"/>
              </w:rPr>
              <w:t>2410520006700</w:t>
            </w:r>
          </w:p>
        </w:tc>
        <w:tc>
          <w:tcPr>
            <w:tcW w:w="5980" w:type="dxa"/>
            <w:gridSpan w:val="6"/>
            <w:tcBorders>
              <w:top w:val="nil"/>
              <w:bottom w:val="single" w:sz="2" w:space="0" w:color="auto"/>
            </w:tcBorders>
          </w:tcPr>
          <w:p w14:paraId="37D0F436" w14:textId="77777777" w:rsidR="00824E99" w:rsidRDefault="00824E99" w:rsidP="00A0354B">
            <w:pPr>
              <w:rPr>
                <w:lang w:val="en-US"/>
              </w:rPr>
            </w:pPr>
            <w:r>
              <w:rPr>
                <w:lang w:val="en-US"/>
              </w:rPr>
              <w:t xml:space="preserve">Automacara </w:t>
            </w:r>
          </w:p>
        </w:tc>
        <w:tc>
          <w:tcPr>
            <w:tcW w:w="1134" w:type="dxa"/>
            <w:gridSpan w:val="2"/>
            <w:tcBorders>
              <w:top w:val="nil"/>
              <w:bottom w:val="single" w:sz="2" w:space="0" w:color="auto"/>
            </w:tcBorders>
          </w:tcPr>
          <w:p w14:paraId="66359D66"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1E42D78" w14:textId="77777777" w:rsidR="00824E99" w:rsidRDefault="00824E99" w:rsidP="00A0354B">
            <w:pPr>
              <w:rPr>
                <w:lang w:val="en-US"/>
              </w:rPr>
            </w:pPr>
            <w:r>
              <w:rPr>
                <w:lang w:val="en-US"/>
              </w:rPr>
              <w:t>0,042</w:t>
            </w:r>
          </w:p>
        </w:tc>
      </w:tr>
      <w:tr w:rsidR="00824E99" w14:paraId="4136817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B04C461" w14:textId="77777777" w:rsidR="00824E99" w:rsidRDefault="00824E99" w:rsidP="00A0354B">
            <w:pPr>
              <w:rPr>
                <w:lang w:val="en-US"/>
              </w:rPr>
            </w:pPr>
            <w:r>
              <w:rPr>
                <w:lang w:val="en-US"/>
              </w:rPr>
              <w:t>47</w:t>
            </w:r>
          </w:p>
        </w:tc>
        <w:tc>
          <w:tcPr>
            <w:tcW w:w="1400" w:type="dxa"/>
            <w:gridSpan w:val="4"/>
            <w:tcBorders>
              <w:top w:val="single" w:sz="4" w:space="0" w:color="auto"/>
              <w:bottom w:val="single" w:sz="4" w:space="0" w:color="auto"/>
            </w:tcBorders>
          </w:tcPr>
          <w:p w14:paraId="40EE9355" w14:textId="77777777" w:rsidR="00824E99" w:rsidRDefault="00824E99" w:rsidP="00A0354B">
            <w:pPr>
              <w:rPr>
                <w:lang w:val="en-US"/>
              </w:rPr>
            </w:pPr>
            <w:r>
              <w:rPr>
                <w:lang w:val="en-US"/>
              </w:rPr>
              <w:t>CK22C</w:t>
            </w:r>
          </w:p>
          <w:p w14:paraId="1B96F268"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8DE410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Glasvanduri din profile din aluminiu lat min 100  mm  cu sticla 2 rinduri cu pelicula bronata la constructii cu inaltimi pina la 35 m din panouri fixe si foi de usa inclusiv feroneria  (Perete despartitor 4 buc cu dimensiunea 0,9x1,50 )</w:t>
            </w:r>
            <w:r>
              <w:rPr>
                <w:rFonts w:ascii="Times New Roman CYR" w:hAnsi="Times New Roman CYR" w:cs="Times New Roman CYR"/>
                <w:sz w:val="16"/>
                <w:szCs w:val="16"/>
                <w:lang w:val="en-US"/>
              </w:rPr>
              <w:t xml:space="preserve"> </w:t>
            </w:r>
          </w:p>
          <w:p w14:paraId="517224DA"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2FCA194"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0CF7133" w14:textId="77777777" w:rsidR="00824E99" w:rsidRPr="00B400BD" w:rsidRDefault="00824E99" w:rsidP="00A0354B">
            <w:pPr>
              <w:jc w:val="center"/>
              <w:rPr>
                <w:b/>
                <w:bCs/>
                <w:lang w:val="en-US"/>
              </w:rPr>
            </w:pPr>
            <w:r w:rsidRPr="00B400BD">
              <w:rPr>
                <w:b/>
                <w:bCs/>
                <w:lang w:val="en-US"/>
              </w:rPr>
              <w:t>24,25</w:t>
            </w:r>
          </w:p>
        </w:tc>
      </w:tr>
      <w:tr w:rsidR="00824E99" w14:paraId="3485F00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311F7E4" w14:textId="77777777" w:rsidR="00824E99" w:rsidRDefault="00824E99" w:rsidP="00A0354B">
            <w:pPr>
              <w:rPr>
                <w:lang w:val="en-US"/>
              </w:rPr>
            </w:pPr>
          </w:p>
        </w:tc>
        <w:tc>
          <w:tcPr>
            <w:tcW w:w="1400" w:type="dxa"/>
            <w:gridSpan w:val="4"/>
            <w:tcBorders>
              <w:top w:val="nil"/>
              <w:bottom w:val="single" w:sz="2" w:space="0" w:color="auto"/>
            </w:tcBorders>
            <w:vAlign w:val="center"/>
          </w:tcPr>
          <w:p w14:paraId="435FC61C" w14:textId="77777777" w:rsidR="00824E99" w:rsidRDefault="00824E99" w:rsidP="00A0354B">
            <w:pPr>
              <w:jc w:val="center"/>
              <w:rPr>
                <w:sz w:val="16"/>
                <w:szCs w:val="16"/>
                <w:lang w:val="en-US"/>
              </w:rPr>
            </w:pPr>
            <w:r>
              <w:rPr>
                <w:sz w:val="16"/>
                <w:szCs w:val="16"/>
                <w:lang w:val="en-US"/>
              </w:rPr>
              <w:t>7214210026800</w:t>
            </w:r>
          </w:p>
        </w:tc>
        <w:tc>
          <w:tcPr>
            <w:tcW w:w="5980" w:type="dxa"/>
            <w:gridSpan w:val="6"/>
            <w:tcBorders>
              <w:top w:val="nil"/>
              <w:bottom w:val="single" w:sz="2" w:space="0" w:color="auto"/>
            </w:tcBorders>
          </w:tcPr>
          <w:p w14:paraId="4C4009AC" w14:textId="77777777" w:rsidR="00824E99" w:rsidRDefault="00824E99" w:rsidP="00A0354B">
            <w:pPr>
              <w:rPr>
                <w:lang w:val="en-US"/>
              </w:rPr>
            </w:pPr>
            <w:r>
              <w:rPr>
                <w:lang w:val="en-US"/>
              </w:rPr>
              <w:t xml:space="preserve">Montator constructii metalice </w:t>
            </w:r>
          </w:p>
        </w:tc>
        <w:tc>
          <w:tcPr>
            <w:tcW w:w="1134" w:type="dxa"/>
            <w:gridSpan w:val="2"/>
            <w:tcBorders>
              <w:top w:val="nil"/>
              <w:bottom w:val="single" w:sz="2" w:space="0" w:color="auto"/>
            </w:tcBorders>
          </w:tcPr>
          <w:p w14:paraId="4FBFDBB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E5D8362" w14:textId="77777777" w:rsidR="00824E99" w:rsidRDefault="00824E99" w:rsidP="00A0354B">
            <w:pPr>
              <w:rPr>
                <w:lang w:val="en-US"/>
              </w:rPr>
            </w:pPr>
            <w:r>
              <w:rPr>
                <w:lang w:val="en-US"/>
              </w:rPr>
              <w:t>30,312</w:t>
            </w:r>
          </w:p>
        </w:tc>
      </w:tr>
      <w:tr w:rsidR="00824E99" w14:paraId="17A01F8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1567445" w14:textId="77777777" w:rsidR="00824E99" w:rsidRDefault="00824E99" w:rsidP="00A0354B">
            <w:pPr>
              <w:rPr>
                <w:lang w:val="en-US"/>
              </w:rPr>
            </w:pPr>
          </w:p>
        </w:tc>
        <w:tc>
          <w:tcPr>
            <w:tcW w:w="1400" w:type="dxa"/>
            <w:gridSpan w:val="4"/>
            <w:tcBorders>
              <w:top w:val="nil"/>
              <w:bottom w:val="single" w:sz="2" w:space="0" w:color="auto"/>
            </w:tcBorders>
            <w:vAlign w:val="center"/>
          </w:tcPr>
          <w:p w14:paraId="3CB73D3B"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5CB4C2D2"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1DA2C99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91C2410" w14:textId="77777777" w:rsidR="00824E99" w:rsidRDefault="00824E99" w:rsidP="00A0354B">
            <w:pPr>
              <w:rPr>
                <w:lang w:val="en-US"/>
              </w:rPr>
            </w:pPr>
            <w:r>
              <w:rPr>
                <w:lang w:val="en-US"/>
              </w:rPr>
              <w:t>1,940</w:t>
            </w:r>
          </w:p>
        </w:tc>
      </w:tr>
      <w:tr w:rsidR="00824E99" w14:paraId="2B17C84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4E5595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DA1A219" w14:textId="77777777" w:rsidR="00824E99" w:rsidRDefault="00824E99" w:rsidP="00A0354B">
            <w:pPr>
              <w:jc w:val="center"/>
              <w:rPr>
                <w:sz w:val="16"/>
                <w:szCs w:val="16"/>
                <w:lang w:val="en-US"/>
              </w:rPr>
            </w:pPr>
            <w:r>
              <w:rPr>
                <w:sz w:val="16"/>
                <w:szCs w:val="16"/>
                <w:lang w:val="en-US"/>
              </w:rPr>
              <w:t>2030112951000vh</w:t>
            </w:r>
          </w:p>
        </w:tc>
        <w:tc>
          <w:tcPr>
            <w:tcW w:w="5980" w:type="dxa"/>
            <w:gridSpan w:val="6"/>
            <w:tcBorders>
              <w:top w:val="nil"/>
              <w:bottom w:val="single" w:sz="2" w:space="0" w:color="auto"/>
            </w:tcBorders>
          </w:tcPr>
          <w:p w14:paraId="5CD448CF" w14:textId="77777777" w:rsidR="00824E99" w:rsidRDefault="00824E99" w:rsidP="00A0354B">
            <w:pPr>
              <w:rPr>
                <w:lang w:val="en-US"/>
              </w:rPr>
            </w:pPr>
            <w:r>
              <w:rPr>
                <w:lang w:val="en-US"/>
              </w:rPr>
              <w:t xml:space="preserve">Glasvanduri din profiluri din aluminiu/ viralii cu usa hol </w:t>
            </w:r>
          </w:p>
        </w:tc>
        <w:tc>
          <w:tcPr>
            <w:tcW w:w="1134" w:type="dxa"/>
            <w:gridSpan w:val="2"/>
            <w:tcBorders>
              <w:top w:val="nil"/>
              <w:bottom w:val="single" w:sz="2" w:space="0" w:color="auto"/>
            </w:tcBorders>
          </w:tcPr>
          <w:p w14:paraId="56FA2216" w14:textId="77777777" w:rsidR="00824E99" w:rsidRDefault="00824E99" w:rsidP="00A0354B">
            <w:pPr>
              <w:rPr>
                <w:lang w:val="en-US"/>
              </w:rPr>
            </w:pPr>
            <w:r>
              <w:rPr>
                <w:lang w:val="en-US"/>
              </w:rPr>
              <w:t>m2</w:t>
            </w:r>
          </w:p>
        </w:tc>
        <w:tc>
          <w:tcPr>
            <w:tcW w:w="1134" w:type="dxa"/>
            <w:tcBorders>
              <w:top w:val="nil"/>
              <w:bottom w:val="single" w:sz="2" w:space="0" w:color="auto"/>
            </w:tcBorders>
          </w:tcPr>
          <w:p w14:paraId="54FA8D9E" w14:textId="77777777" w:rsidR="00824E99" w:rsidRDefault="00824E99" w:rsidP="00A0354B">
            <w:pPr>
              <w:rPr>
                <w:lang w:val="en-US"/>
              </w:rPr>
            </w:pPr>
            <w:r>
              <w:rPr>
                <w:lang w:val="en-US"/>
              </w:rPr>
              <w:t>24,250</w:t>
            </w:r>
          </w:p>
        </w:tc>
      </w:tr>
      <w:tr w:rsidR="00824E99" w14:paraId="1AB3AEB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A6A47F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A58C811" w14:textId="77777777" w:rsidR="00824E99" w:rsidRDefault="00824E99" w:rsidP="00A0354B">
            <w:pPr>
              <w:jc w:val="center"/>
              <w:rPr>
                <w:sz w:val="16"/>
                <w:szCs w:val="16"/>
                <w:lang w:val="en-US"/>
              </w:rPr>
            </w:pPr>
            <w:r>
              <w:rPr>
                <w:sz w:val="16"/>
                <w:szCs w:val="16"/>
                <w:lang w:val="en-US"/>
              </w:rPr>
              <w:t>2874115829126</w:t>
            </w:r>
          </w:p>
        </w:tc>
        <w:tc>
          <w:tcPr>
            <w:tcW w:w="5980" w:type="dxa"/>
            <w:gridSpan w:val="6"/>
            <w:tcBorders>
              <w:top w:val="nil"/>
              <w:bottom w:val="single" w:sz="2" w:space="0" w:color="auto"/>
            </w:tcBorders>
          </w:tcPr>
          <w:p w14:paraId="6B002A7C" w14:textId="77777777" w:rsidR="00824E99" w:rsidRDefault="00824E99" w:rsidP="00A0354B">
            <w:pPr>
              <w:rPr>
                <w:lang w:val="en-US"/>
              </w:rPr>
            </w:pPr>
            <w:r>
              <w:rPr>
                <w:lang w:val="en-US"/>
              </w:rPr>
              <w:t>Suruburi cu cap inecat crestat 6 x 30 mm</w:t>
            </w:r>
          </w:p>
        </w:tc>
        <w:tc>
          <w:tcPr>
            <w:tcW w:w="1134" w:type="dxa"/>
            <w:gridSpan w:val="2"/>
            <w:tcBorders>
              <w:top w:val="nil"/>
              <w:bottom w:val="single" w:sz="2" w:space="0" w:color="auto"/>
            </w:tcBorders>
          </w:tcPr>
          <w:p w14:paraId="006ACFFC"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CB9B078" w14:textId="77777777" w:rsidR="00824E99" w:rsidRDefault="00824E99" w:rsidP="00A0354B">
            <w:pPr>
              <w:rPr>
                <w:lang w:val="en-US"/>
              </w:rPr>
            </w:pPr>
            <w:r>
              <w:rPr>
                <w:lang w:val="en-US"/>
              </w:rPr>
              <w:t>72,750</w:t>
            </w:r>
          </w:p>
        </w:tc>
      </w:tr>
      <w:tr w:rsidR="00824E99" w14:paraId="4A27A15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A4317A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AF06B4D" w14:textId="77777777" w:rsidR="00824E99" w:rsidRDefault="00824E99" w:rsidP="00A0354B">
            <w:pPr>
              <w:jc w:val="center"/>
              <w:rPr>
                <w:sz w:val="16"/>
                <w:szCs w:val="16"/>
                <w:lang w:val="en-US"/>
              </w:rPr>
            </w:pPr>
            <w:r>
              <w:rPr>
                <w:sz w:val="16"/>
                <w:szCs w:val="16"/>
                <w:lang w:val="en-US"/>
              </w:rPr>
              <w:t>2416566101572</w:t>
            </w:r>
          </w:p>
        </w:tc>
        <w:tc>
          <w:tcPr>
            <w:tcW w:w="5980" w:type="dxa"/>
            <w:gridSpan w:val="6"/>
            <w:tcBorders>
              <w:top w:val="nil"/>
              <w:bottom w:val="single" w:sz="2" w:space="0" w:color="auto"/>
            </w:tcBorders>
          </w:tcPr>
          <w:p w14:paraId="74515F95" w14:textId="77777777" w:rsidR="00824E99" w:rsidRDefault="00824E99" w:rsidP="00A0354B">
            <w:pPr>
              <w:rPr>
                <w:lang w:val="en-US"/>
              </w:rPr>
            </w:pPr>
            <w:r>
              <w:rPr>
                <w:lang w:val="en-US"/>
              </w:rPr>
              <w:t>Spuma de poliuretan</w:t>
            </w:r>
          </w:p>
        </w:tc>
        <w:tc>
          <w:tcPr>
            <w:tcW w:w="1134" w:type="dxa"/>
            <w:gridSpan w:val="2"/>
            <w:tcBorders>
              <w:top w:val="nil"/>
              <w:bottom w:val="single" w:sz="2" w:space="0" w:color="auto"/>
            </w:tcBorders>
          </w:tcPr>
          <w:p w14:paraId="70CCC5A5" w14:textId="77777777" w:rsidR="00824E99" w:rsidRDefault="00824E99" w:rsidP="00A0354B">
            <w:pPr>
              <w:rPr>
                <w:lang w:val="en-US"/>
              </w:rPr>
            </w:pPr>
            <w:r>
              <w:rPr>
                <w:lang w:val="en-US"/>
              </w:rPr>
              <w:t>kg</w:t>
            </w:r>
          </w:p>
        </w:tc>
        <w:tc>
          <w:tcPr>
            <w:tcW w:w="1134" w:type="dxa"/>
            <w:tcBorders>
              <w:top w:val="nil"/>
              <w:bottom w:val="single" w:sz="2" w:space="0" w:color="auto"/>
            </w:tcBorders>
          </w:tcPr>
          <w:p w14:paraId="7AC74825" w14:textId="77777777" w:rsidR="00824E99" w:rsidRDefault="00824E99" w:rsidP="00A0354B">
            <w:pPr>
              <w:rPr>
                <w:lang w:val="en-US"/>
              </w:rPr>
            </w:pPr>
            <w:r>
              <w:rPr>
                <w:lang w:val="en-US"/>
              </w:rPr>
              <w:t>5,093</w:t>
            </w:r>
          </w:p>
        </w:tc>
      </w:tr>
      <w:tr w:rsidR="00824E99" w14:paraId="7501C09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D66323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4A25CFA" w14:textId="77777777" w:rsidR="00824E99" w:rsidRDefault="00824E99" w:rsidP="00A0354B">
            <w:pPr>
              <w:jc w:val="center"/>
              <w:rPr>
                <w:sz w:val="16"/>
                <w:szCs w:val="16"/>
                <w:lang w:val="en-US"/>
              </w:rPr>
            </w:pPr>
            <w:r>
              <w:rPr>
                <w:sz w:val="16"/>
                <w:szCs w:val="16"/>
                <w:lang w:val="en-US"/>
              </w:rPr>
              <w:t>2430226101600</w:t>
            </w:r>
          </w:p>
        </w:tc>
        <w:tc>
          <w:tcPr>
            <w:tcW w:w="5980" w:type="dxa"/>
            <w:gridSpan w:val="6"/>
            <w:tcBorders>
              <w:top w:val="nil"/>
              <w:bottom w:val="single" w:sz="2" w:space="0" w:color="auto"/>
            </w:tcBorders>
          </w:tcPr>
          <w:p w14:paraId="63D59E3D" w14:textId="77777777" w:rsidR="00824E99" w:rsidRDefault="00824E99" w:rsidP="00A0354B">
            <w:pPr>
              <w:rPr>
                <w:lang w:val="en-US"/>
              </w:rPr>
            </w:pPr>
            <w:r>
              <w:rPr>
                <w:lang w:val="en-US"/>
              </w:rPr>
              <w:t>Chit siliconic</w:t>
            </w:r>
          </w:p>
        </w:tc>
        <w:tc>
          <w:tcPr>
            <w:tcW w:w="1134" w:type="dxa"/>
            <w:gridSpan w:val="2"/>
            <w:tcBorders>
              <w:top w:val="nil"/>
              <w:bottom w:val="single" w:sz="2" w:space="0" w:color="auto"/>
            </w:tcBorders>
          </w:tcPr>
          <w:p w14:paraId="15246593" w14:textId="77777777" w:rsidR="00824E99" w:rsidRDefault="00824E99" w:rsidP="00A0354B">
            <w:pPr>
              <w:rPr>
                <w:lang w:val="en-US"/>
              </w:rPr>
            </w:pPr>
            <w:r>
              <w:rPr>
                <w:lang w:val="en-US"/>
              </w:rPr>
              <w:t>kg</w:t>
            </w:r>
          </w:p>
        </w:tc>
        <w:tc>
          <w:tcPr>
            <w:tcW w:w="1134" w:type="dxa"/>
            <w:tcBorders>
              <w:top w:val="nil"/>
              <w:bottom w:val="single" w:sz="2" w:space="0" w:color="auto"/>
            </w:tcBorders>
          </w:tcPr>
          <w:p w14:paraId="305982F5" w14:textId="77777777" w:rsidR="00824E99" w:rsidRDefault="00824E99" w:rsidP="00A0354B">
            <w:pPr>
              <w:rPr>
                <w:lang w:val="en-US"/>
              </w:rPr>
            </w:pPr>
            <w:r>
              <w:rPr>
                <w:lang w:val="en-US"/>
              </w:rPr>
              <w:t>1,770</w:t>
            </w:r>
          </w:p>
        </w:tc>
      </w:tr>
      <w:tr w:rsidR="00824E99" w14:paraId="388D598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F45C3D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2779D86" w14:textId="77777777" w:rsidR="00824E99" w:rsidRDefault="00824E99" w:rsidP="00A0354B">
            <w:pPr>
              <w:jc w:val="center"/>
              <w:rPr>
                <w:sz w:val="16"/>
                <w:szCs w:val="16"/>
                <w:lang w:val="en-US"/>
              </w:rPr>
            </w:pPr>
            <w:r>
              <w:rPr>
                <w:sz w:val="16"/>
                <w:szCs w:val="16"/>
                <w:lang w:val="en-US"/>
              </w:rPr>
              <w:t>2681126001472</w:t>
            </w:r>
          </w:p>
        </w:tc>
        <w:tc>
          <w:tcPr>
            <w:tcW w:w="5980" w:type="dxa"/>
            <w:gridSpan w:val="6"/>
            <w:tcBorders>
              <w:top w:val="nil"/>
              <w:bottom w:val="single" w:sz="2" w:space="0" w:color="auto"/>
            </w:tcBorders>
          </w:tcPr>
          <w:p w14:paraId="11E2E5EA" w14:textId="77777777" w:rsidR="00824E99" w:rsidRDefault="00824E99" w:rsidP="00A0354B">
            <w:pPr>
              <w:rPr>
                <w:lang w:val="en-US"/>
              </w:rPr>
            </w:pPr>
            <w:r>
              <w:rPr>
                <w:lang w:val="en-US"/>
              </w:rPr>
              <w:t>Hirtie slefuita uscata 23x30 gr 6</w:t>
            </w:r>
          </w:p>
        </w:tc>
        <w:tc>
          <w:tcPr>
            <w:tcW w:w="1134" w:type="dxa"/>
            <w:gridSpan w:val="2"/>
            <w:tcBorders>
              <w:top w:val="nil"/>
              <w:bottom w:val="single" w:sz="2" w:space="0" w:color="auto"/>
            </w:tcBorders>
          </w:tcPr>
          <w:p w14:paraId="489AF961"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C5DE0FE" w14:textId="77777777" w:rsidR="00824E99" w:rsidRDefault="00824E99" w:rsidP="00A0354B">
            <w:pPr>
              <w:rPr>
                <w:lang w:val="en-US"/>
              </w:rPr>
            </w:pPr>
            <w:r>
              <w:rPr>
                <w:lang w:val="en-US"/>
              </w:rPr>
              <w:t>12,125</w:t>
            </w:r>
          </w:p>
        </w:tc>
      </w:tr>
      <w:tr w:rsidR="00824E99" w14:paraId="6E00B7C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1B131A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5CA3BFE" w14:textId="77777777" w:rsidR="00824E99" w:rsidRDefault="00824E99" w:rsidP="00A0354B">
            <w:pPr>
              <w:jc w:val="center"/>
              <w:rPr>
                <w:sz w:val="16"/>
                <w:szCs w:val="16"/>
                <w:lang w:val="en-US"/>
              </w:rPr>
            </w:pPr>
            <w:r>
              <w:rPr>
                <w:sz w:val="16"/>
                <w:szCs w:val="16"/>
                <w:lang w:val="en-US"/>
              </w:rPr>
              <w:t>4011106202741</w:t>
            </w:r>
          </w:p>
        </w:tc>
        <w:tc>
          <w:tcPr>
            <w:tcW w:w="5980" w:type="dxa"/>
            <w:gridSpan w:val="6"/>
            <w:tcBorders>
              <w:top w:val="nil"/>
              <w:bottom w:val="single" w:sz="2" w:space="0" w:color="auto"/>
            </w:tcBorders>
          </w:tcPr>
          <w:p w14:paraId="5A6C49D3" w14:textId="77777777" w:rsidR="00824E99" w:rsidRDefault="00824E99" w:rsidP="00A0354B">
            <w:pPr>
              <w:rPr>
                <w:lang w:val="en-US"/>
              </w:rPr>
            </w:pPr>
            <w:r>
              <w:rPr>
                <w:lang w:val="en-US"/>
              </w:rPr>
              <w:t>Energie electrica</w:t>
            </w:r>
          </w:p>
        </w:tc>
        <w:tc>
          <w:tcPr>
            <w:tcW w:w="1134" w:type="dxa"/>
            <w:gridSpan w:val="2"/>
            <w:tcBorders>
              <w:top w:val="nil"/>
              <w:bottom w:val="single" w:sz="2" w:space="0" w:color="auto"/>
            </w:tcBorders>
          </w:tcPr>
          <w:p w14:paraId="07591998" w14:textId="77777777" w:rsidR="00824E99" w:rsidRDefault="00824E99" w:rsidP="00A0354B">
            <w:pPr>
              <w:rPr>
                <w:lang w:val="en-US"/>
              </w:rPr>
            </w:pPr>
            <w:r>
              <w:rPr>
                <w:lang w:val="en-US"/>
              </w:rPr>
              <w:t>kw</w:t>
            </w:r>
          </w:p>
        </w:tc>
        <w:tc>
          <w:tcPr>
            <w:tcW w:w="1134" w:type="dxa"/>
            <w:tcBorders>
              <w:top w:val="nil"/>
              <w:bottom w:val="single" w:sz="2" w:space="0" w:color="auto"/>
            </w:tcBorders>
          </w:tcPr>
          <w:p w14:paraId="00378BF4" w14:textId="77777777" w:rsidR="00824E99" w:rsidRDefault="00824E99" w:rsidP="00A0354B">
            <w:pPr>
              <w:rPr>
                <w:lang w:val="en-US"/>
              </w:rPr>
            </w:pPr>
            <w:r>
              <w:rPr>
                <w:lang w:val="en-US"/>
              </w:rPr>
              <w:t>9,700</w:t>
            </w:r>
          </w:p>
        </w:tc>
      </w:tr>
      <w:tr w:rsidR="00824E99" w14:paraId="27C7CE5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C981B1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2547E3F"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5E7C33DE"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5DDEA496" w14:textId="77777777" w:rsidR="00824E99" w:rsidRDefault="00824E99" w:rsidP="00A0354B">
            <w:pPr>
              <w:rPr>
                <w:lang w:val="en-US"/>
              </w:rPr>
            </w:pPr>
            <w:r>
              <w:rPr>
                <w:lang w:val="en-US"/>
              </w:rPr>
              <w:t>h-ut</w:t>
            </w:r>
          </w:p>
        </w:tc>
        <w:tc>
          <w:tcPr>
            <w:tcW w:w="1134" w:type="dxa"/>
            <w:tcBorders>
              <w:top w:val="nil"/>
              <w:bottom w:val="single" w:sz="2" w:space="0" w:color="auto"/>
            </w:tcBorders>
          </w:tcPr>
          <w:p w14:paraId="415CFFA2" w14:textId="77777777" w:rsidR="00824E99" w:rsidRDefault="00824E99" w:rsidP="00A0354B">
            <w:pPr>
              <w:rPr>
                <w:lang w:val="en-US"/>
              </w:rPr>
            </w:pPr>
            <w:r>
              <w:rPr>
                <w:lang w:val="en-US"/>
              </w:rPr>
              <w:t>0,485</w:t>
            </w:r>
          </w:p>
        </w:tc>
      </w:tr>
      <w:tr w:rsidR="00824E99" w14:paraId="7ADAB17E"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7435C9C" w14:textId="77777777" w:rsidR="00824E99" w:rsidRDefault="00824E99" w:rsidP="00A0354B">
            <w:pPr>
              <w:rPr>
                <w:lang w:val="en-US"/>
              </w:rPr>
            </w:pPr>
            <w:r>
              <w:rPr>
                <w:lang w:val="en-US"/>
              </w:rPr>
              <w:t>48</w:t>
            </w:r>
          </w:p>
        </w:tc>
        <w:tc>
          <w:tcPr>
            <w:tcW w:w="1400" w:type="dxa"/>
            <w:gridSpan w:val="4"/>
            <w:tcBorders>
              <w:top w:val="single" w:sz="4" w:space="0" w:color="auto"/>
              <w:bottom w:val="single" w:sz="4" w:space="0" w:color="auto"/>
            </w:tcBorders>
          </w:tcPr>
          <w:p w14:paraId="2E449C52" w14:textId="77777777" w:rsidR="00824E99" w:rsidRDefault="00824E99" w:rsidP="00A0354B">
            <w:pPr>
              <w:rPr>
                <w:lang w:val="en-US"/>
              </w:rPr>
            </w:pPr>
            <w:r>
              <w:rPr>
                <w:lang w:val="en-US"/>
              </w:rPr>
              <w:t>CK33C</w:t>
            </w:r>
          </w:p>
          <w:p w14:paraId="192DD2DA"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DFEBF9A"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Broasca aplicata sistem Yalle (Mehanizm glisant pentru usi / bare de decorative 5 chei )</w:t>
            </w:r>
            <w:r>
              <w:rPr>
                <w:rFonts w:ascii="Times New Roman CYR" w:hAnsi="Times New Roman CYR" w:cs="Times New Roman CYR"/>
                <w:sz w:val="16"/>
                <w:szCs w:val="16"/>
                <w:lang w:val="en-US"/>
              </w:rPr>
              <w:t xml:space="preserve"> </w:t>
            </w:r>
          </w:p>
          <w:p w14:paraId="01093896"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9CC8A76"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16E8C503" w14:textId="77777777" w:rsidR="00824E99" w:rsidRPr="00B400BD" w:rsidRDefault="00824E99" w:rsidP="00A0354B">
            <w:pPr>
              <w:jc w:val="center"/>
              <w:rPr>
                <w:b/>
                <w:bCs/>
                <w:lang w:val="en-US"/>
              </w:rPr>
            </w:pPr>
            <w:r w:rsidRPr="00B400BD">
              <w:rPr>
                <w:b/>
                <w:bCs/>
                <w:lang w:val="en-US"/>
              </w:rPr>
              <w:t>3,00</w:t>
            </w:r>
          </w:p>
        </w:tc>
      </w:tr>
      <w:tr w:rsidR="00824E99" w14:paraId="5FB9D04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2D831D3" w14:textId="77777777" w:rsidR="00824E99" w:rsidRDefault="00824E99" w:rsidP="00A0354B">
            <w:pPr>
              <w:rPr>
                <w:lang w:val="en-US"/>
              </w:rPr>
            </w:pPr>
          </w:p>
        </w:tc>
        <w:tc>
          <w:tcPr>
            <w:tcW w:w="1400" w:type="dxa"/>
            <w:gridSpan w:val="4"/>
            <w:tcBorders>
              <w:top w:val="nil"/>
              <w:bottom w:val="single" w:sz="2" w:space="0" w:color="auto"/>
            </w:tcBorders>
            <w:vAlign w:val="center"/>
          </w:tcPr>
          <w:p w14:paraId="2AFC39A8"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293C98E1"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14C1C81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9258706" w14:textId="77777777" w:rsidR="00824E99" w:rsidRDefault="00824E99" w:rsidP="00A0354B">
            <w:pPr>
              <w:rPr>
                <w:lang w:val="en-US"/>
              </w:rPr>
            </w:pPr>
            <w:r>
              <w:rPr>
                <w:lang w:val="en-US"/>
              </w:rPr>
              <w:t>0,240</w:t>
            </w:r>
          </w:p>
        </w:tc>
      </w:tr>
      <w:tr w:rsidR="00824E99" w14:paraId="1A7DC6C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677876F" w14:textId="77777777" w:rsidR="00824E99" w:rsidRDefault="00824E99" w:rsidP="00A0354B">
            <w:pPr>
              <w:rPr>
                <w:lang w:val="en-US"/>
              </w:rPr>
            </w:pPr>
          </w:p>
        </w:tc>
        <w:tc>
          <w:tcPr>
            <w:tcW w:w="1400" w:type="dxa"/>
            <w:gridSpan w:val="4"/>
            <w:tcBorders>
              <w:top w:val="nil"/>
              <w:bottom w:val="single" w:sz="2" w:space="0" w:color="auto"/>
            </w:tcBorders>
            <w:vAlign w:val="center"/>
          </w:tcPr>
          <w:p w14:paraId="62939925"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536708F7"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32CFD47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A1749F9" w14:textId="77777777" w:rsidR="00824E99" w:rsidRDefault="00824E99" w:rsidP="00A0354B">
            <w:pPr>
              <w:rPr>
                <w:lang w:val="en-US"/>
              </w:rPr>
            </w:pPr>
            <w:r>
              <w:rPr>
                <w:lang w:val="en-US"/>
              </w:rPr>
              <w:t>7,260</w:t>
            </w:r>
          </w:p>
        </w:tc>
      </w:tr>
      <w:tr w:rsidR="00824E99" w14:paraId="7F61D70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63E7FC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6B9C354" w14:textId="77777777" w:rsidR="00824E99" w:rsidRDefault="00824E99" w:rsidP="00A0354B">
            <w:pPr>
              <w:jc w:val="center"/>
              <w:rPr>
                <w:sz w:val="16"/>
                <w:szCs w:val="16"/>
                <w:lang w:val="en-US"/>
              </w:rPr>
            </w:pPr>
            <w:r>
              <w:rPr>
                <w:sz w:val="16"/>
                <w:szCs w:val="16"/>
                <w:lang w:val="en-US"/>
              </w:rPr>
              <w:t>28631463102371</w:t>
            </w:r>
          </w:p>
        </w:tc>
        <w:tc>
          <w:tcPr>
            <w:tcW w:w="5980" w:type="dxa"/>
            <w:gridSpan w:val="6"/>
            <w:tcBorders>
              <w:top w:val="nil"/>
              <w:bottom w:val="single" w:sz="2" w:space="0" w:color="auto"/>
            </w:tcBorders>
          </w:tcPr>
          <w:p w14:paraId="1F87178D" w14:textId="77777777" w:rsidR="00824E99" w:rsidRDefault="00824E99" w:rsidP="00A0354B">
            <w:pPr>
              <w:rPr>
                <w:lang w:val="en-US"/>
              </w:rPr>
            </w:pPr>
            <w:r>
              <w:rPr>
                <w:lang w:val="en-US"/>
              </w:rPr>
              <w:t>Broasca Yalle/ Mehanizm pentru usi complect cu masca/ 5 chei</w:t>
            </w:r>
          </w:p>
        </w:tc>
        <w:tc>
          <w:tcPr>
            <w:tcW w:w="1134" w:type="dxa"/>
            <w:gridSpan w:val="2"/>
            <w:tcBorders>
              <w:top w:val="nil"/>
              <w:bottom w:val="single" w:sz="2" w:space="0" w:color="auto"/>
            </w:tcBorders>
          </w:tcPr>
          <w:p w14:paraId="1C9F523E"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722DC15" w14:textId="77777777" w:rsidR="00824E99" w:rsidRDefault="00824E99" w:rsidP="00A0354B">
            <w:pPr>
              <w:rPr>
                <w:lang w:val="en-US"/>
              </w:rPr>
            </w:pPr>
            <w:r>
              <w:rPr>
                <w:lang w:val="en-US"/>
              </w:rPr>
              <w:t>3,000</w:t>
            </w:r>
          </w:p>
        </w:tc>
      </w:tr>
      <w:tr w:rsidR="00824E99" w14:paraId="668C8B2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7826F9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1FF1A05" w14:textId="77777777" w:rsidR="00824E99" w:rsidRDefault="00824E99" w:rsidP="00A0354B">
            <w:pPr>
              <w:jc w:val="center"/>
              <w:rPr>
                <w:sz w:val="16"/>
                <w:szCs w:val="16"/>
                <w:lang w:val="en-US"/>
              </w:rPr>
            </w:pPr>
            <w:r>
              <w:rPr>
                <w:sz w:val="16"/>
                <w:szCs w:val="16"/>
                <w:lang w:val="en-US"/>
              </w:rPr>
              <w:t>2874115829126</w:t>
            </w:r>
          </w:p>
        </w:tc>
        <w:tc>
          <w:tcPr>
            <w:tcW w:w="5980" w:type="dxa"/>
            <w:gridSpan w:val="6"/>
            <w:tcBorders>
              <w:top w:val="nil"/>
              <w:bottom w:val="single" w:sz="2" w:space="0" w:color="auto"/>
            </w:tcBorders>
          </w:tcPr>
          <w:p w14:paraId="0295ED77" w14:textId="77777777" w:rsidR="00824E99" w:rsidRDefault="00824E99" w:rsidP="00A0354B">
            <w:pPr>
              <w:rPr>
                <w:lang w:val="en-US"/>
              </w:rPr>
            </w:pPr>
            <w:r>
              <w:rPr>
                <w:lang w:val="en-US"/>
              </w:rPr>
              <w:t>Suruburi cu cap inecat crestat 6 x 30 mm</w:t>
            </w:r>
          </w:p>
        </w:tc>
        <w:tc>
          <w:tcPr>
            <w:tcW w:w="1134" w:type="dxa"/>
            <w:gridSpan w:val="2"/>
            <w:tcBorders>
              <w:top w:val="nil"/>
              <w:bottom w:val="single" w:sz="2" w:space="0" w:color="auto"/>
            </w:tcBorders>
          </w:tcPr>
          <w:p w14:paraId="4CC391D2" w14:textId="77777777" w:rsidR="00824E99" w:rsidRDefault="00824E99" w:rsidP="00A0354B">
            <w:pPr>
              <w:rPr>
                <w:lang w:val="en-US"/>
              </w:rPr>
            </w:pPr>
            <w:r>
              <w:rPr>
                <w:lang w:val="en-US"/>
              </w:rPr>
              <w:t>buc</w:t>
            </w:r>
          </w:p>
        </w:tc>
        <w:tc>
          <w:tcPr>
            <w:tcW w:w="1134" w:type="dxa"/>
            <w:tcBorders>
              <w:top w:val="nil"/>
              <w:bottom w:val="single" w:sz="2" w:space="0" w:color="auto"/>
            </w:tcBorders>
          </w:tcPr>
          <w:p w14:paraId="05BE09D9" w14:textId="77777777" w:rsidR="00824E99" w:rsidRDefault="00824E99" w:rsidP="00A0354B">
            <w:pPr>
              <w:rPr>
                <w:lang w:val="en-US"/>
              </w:rPr>
            </w:pPr>
            <w:r>
              <w:rPr>
                <w:lang w:val="en-US"/>
              </w:rPr>
              <w:t>18,000</w:t>
            </w:r>
          </w:p>
        </w:tc>
      </w:tr>
      <w:tr w:rsidR="00824E99" w14:paraId="32B94BB5"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8C3D972" w14:textId="77777777" w:rsidR="00824E99" w:rsidRDefault="00824E99" w:rsidP="00A0354B">
            <w:pPr>
              <w:rPr>
                <w:lang w:val="en-US"/>
              </w:rPr>
            </w:pPr>
            <w:r>
              <w:rPr>
                <w:lang w:val="en-US"/>
              </w:rPr>
              <w:t>49</w:t>
            </w:r>
          </w:p>
        </w:tc>
        <w:tc>
          <w:tcPr>
            <w:tcW w:w="1400" w:type="dxa"/>
            <w:gridSpan w:val="4"/>
            <w:tcBorders>
              <w:top w:val="single" w:sz="4" w:space="0" w:color="auto"/>
              <w:bottom w:val="single" w:sz="4" w:space="0" w:color="auto"/>
            </w:tcBorders>
          </w:tcPr>
          <w:p w14:paraId="4C79C8AC" w14:textId="77777777" w:rsidR="00824E99" w:rsidRDefault="00824E99" w:rsidP="00A0354B">
            <w:pPr>
              <w:rPr>
                <w:lang w:val="en-US"/>
              </w:rPr>
            </w:pPr>
            <w:r>
              <w:rPr>
                <w:lang w:val="en-US"/>
              </w:rPr>
              <w:t>CK35A aplicat</w:t>
            </w:r>
          </w:p>
          <w:p w14:paraId="77145BA7"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30D087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Opritori la usi din cauciuc</w:t>
            </w:r>
            <w:r>
              <w:rPr>
                <w:rFonts w:ascii="Times New Roman CYR" w:hAnsi="Times New Roman CYR" w:cs="Times New Roman CYR"/>
                <w:sz w:val="16"/>
                <w:szCs w:val="16"/>
                <w:lang w:val="en-US"/>
              </w:rPr>
              <w:t xml:space="preserve"> </w:t>
            </w:r>
          </w:p>
          <w:p w14:paraId="060A54D6"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5655189"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2AF5CCA9" w14:textId="77777777" w:rsidR="00824E99" w:rsidRPr="00B400BD" w:rsidRDefault="00824E99" w:rsidP="00A0354B">
            <w:pPr>
              <w:jc w:val="center"/>
              <w:rPr>
                <w:b/>
                <w:bCs/>
                <w:lang w:val="en-US"/>
              </w:rPr>
            </w:pPr>
            <w:r w:rsidRPr="00B400BD">
              <w:rPr>
                <w:b/>
                <w:bCs/>
                <w:lang w:val="en-US"/>
              </w:rPr>
              <w:t>5,00</w:t>
            </w:r>
          </w:p>
        </w:tc>
      </w:tr>
      <w:tr w:rsidR="00824E99" w14:paraId="538B1E1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99A3034" w14:textId="77777777" w:rsidR="00824E99" w:rsidRDefault="00824E99" w:rsidP="00A0354B">
            <w:pPr>
              <w:rPr>
                <w:lang w:val="en-US"/>
              </w:rPr>
            </w:pPr>
          </w:p>
        </w:tc>
        <w:tc>
          <w:tcPr>
            <w:tcW w:w="1400" w:type="dxa"/>
            <w:gridSpan w:val="4"/>
            <w:tcBorders>
              <w:top w:val="nil"/>
              <w:bottom w:val="single" w:sz="2" w:space="0" w:color="auto"/>
            </w:tcBorders>
            <w:vAlign w:val="center"/>
          </w:tcPr>
          <w:p w14:paraId="7B37FF5F"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2E4CE077"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564BFFE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CA65156" w14:textId="77777777" w:rsidR="00824E99" w:rsidRDefault="00824E99" w:rsidP="00A0354B">
            <w:pPr>
              <w:rPr>
                <w:lang w:val="en-US"/>
              </w:rPr>
            </w:pPr>
            <w:r>
              <w:rPr>
                <w:lang w:val="en-US"/>
              </w:rPr>
              <w:t>0,750</w:t>
            </w:r>
          </w:p>
        </w:tc>
      </w:tr>
      <w:tr w:rsidR="00824E99" w14:paraId="128C1B9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B0E4DF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ED2E9DC" w14:textId="77777777" w:rsidR="00824E99" w:rsidRDefault="00824E99" w:rsidP="00A0354B">
            <w:pPr>
              <w:jc w:val="center"/>
              <w:rPr>
                <w:sz w:val="16"/>
                <w:szCs w:val="16"/>
                <w:lang w:val="en-US"/>
              </w:rPr>
            </w:pPr>
            <w:r>
              <w:rPr>
                <w:sz w:val="16"/>
                <w:szCs w:val="16"/>
                <w:lang w:val="en-US"/>
              </w:rPr>
              <w:t>2874136313300o</w:t>
            </w:r>
          </w:p>
        </w:tc>
        <w:tc>
          <w:tcPr>
            <w:tcW w:w="5980" w:type="dxa"/>
            <w:gridSpan w:val="6"/>
            <w:tcBorders>
              <w:top w:val="nil"/>
              <w:bottom w:val="single" w:sz="2" w:space="0" w:color="auto"/>
            </w:tcBorders>
          </w:tcPr>
          <w:p w14:paraId="4C625591" w14:textId="77777777" w:rsidR="00824E99" w:rsidRDefault="00824E99" w:rsidP="00A0354B">
            <w:pPr>
              <w:rPr>
                <w:lang w:val="en-US"/>
              </w:rPr>
            </w:pPr>
            <w:r>
              <w:rPr>
                <w:lang w:val="en-US"/>
              </w:rPr>
              <w:t>Opritori la usi din cauciuc</w:t>
            </w:r>
          </w:p>
        </w:tc>
        <w:tc>
          <w:tcPr>
            <w:tcW w:w="1134" w:type="dxa"/>
            <w:gridSpan w:val="2"/>
            <w:tcBorders>
              <w:top w:val="nil"/>
              <w:bottom w:val="single" w:sz="2" w:space="0" w:color="auto"/>
            </w:tcBorders>
          </w:tcPr>
          <w:p w14:paraId="737981CD"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775856B" w14:textId="77777777" w:rsidR="00824E99" w:rsidRDefault="00824E99" w:rsidP="00A0354B">
            <w:pPr>
              <w:rPr>
                <w:lang w:val="en-US"/>
              </w:rPr>
            </w:pPr>
            <w:r>
              <w:rPr>
                <w:lang w:val="en-US"/>
              </w:rPr>
              <w:t>5,000</w:t>
            </w:r>
          </w:p>
        </w:tc>
      </w:tr>
      <w:tr w:rsidR="00824E99" w14:paraId="0CB44E83"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240B086F" w14:textId="77777777" w:rsidR="00824E99" w:rsidRDefault="00824E99" w:rsidP="00A0354B">
            <w:pPr>
              <w:rPr>
                <w:sz w:val="8"/>
                <w:szCs w:val="8"/>
                <w:lang w:val="en-US"/>
              </w:rPr>
            </w:pPr>
          </w:p>
        </w:tc>
        <w:tc>
          <w:tcPr>
            <w:tcW w:w="1260" w:type="dxa"/>
            <w:gridSpan w:val="3"/>
            <w:tcBorders>
              <w:left w:val="nil"/>
              <w:bottom w:val="nil"/>
              <w:right w:val="nil"/>
            </w:tcBorders>
          </w:tcPr>
          <w:p w14:paraId="564F53FA" w14:textId="77777777" w:rsidR="00824E99" w:rsidRDefault="00824E99" w:rsidP="00A0354B">
            <w:pPr>
              <w:rPr>
                <w:sz w:val="8"/>
                <w:szCs w:val="8"/>
                <w:lang w:val="en-US"/>
              </w:rPr>
            </w:pPr>
          </w:p>
        </w:tc>
        <w:tc>
          <w:tcPr>
            <w:tcW w:w="3350" w:type="dxa"/>
            <w:gridSpan w:val="4"/>
            <w:tcBorders>
              <w:left w:val="nil"/>
              <w:bottom w:val="nil"/>
              <w:right w:val="nil"/>
            </w:tcBorders>
          </w:tcPr>
          <w:p w14:paraId="3C558CDD" w14:textId="77777777" w:rsidR="00824E99" w:rsidRDefault="00824E99" w:rsidP="00A0354B">
            <w:pPr>
              <w:rPr>
                <w:sz w:val="8"/>
                <w:szCs w:val="8"/>
                <w:lang w:val="en-US"/>
              </w:rPr>
            </w:pPr>
          </w:p>
          <w:p w14:paraId="3909DB78" w14:textId="77777777" w:rsidR="00824E99" w:rsidRDefault="00824E99" w:rsidP="00A0354B">
            <w:pPr>
              <w:rPr>
                <w:sz w:val="8"/>
                <w:szCs w:val="8"/>
                <w:lang w:val="en-US"/>
              </w:rPr>
            </w:pPr>
          </w:p>
          <w:p w14:paraId="4A35549F" w14:textId="77777777" w:rsidR="00824E99" w:rsidRDefault="00824E99" w:rsidP="00A0354B">
            <w:pPr>
              <w:rPr>
                <w:sz w:val="8"/>
                <w:szCs w:val="8"/>
                <w:lang w:val="en-US"/>
              </w:rPr>
            </w:pPr>
          </w:p>
        </w:tc>
        <w:tc>
          <w:tcPr>
            <w:tcW w:w="1118" w:type="dxa"/>
            <w:tcBorders>
              <w:left w:val="nil"/>
              <w:bottom w:val="nil"/>
              <w:right w:val="nil"/>
            </w:tcBorders>
          </w:tcPr>
          <w:p w14:paraId="7AFC4348" w14:textId="77777777" w:rsidR="00824E99" w:rsidRDefault="00824E99" w:rsidP="00A0354B">
            <w:pPr>
              <w:rPr>
                <w:sz w:val="8"/>
                <w:szCs w:val="8"/>
                <w:lang w:val="en-US"/>
              </w:rPr>
            </w:pPr>
          </w:p>
        </w:tc>
        <w:tc>
          <w:tcPr>
            <w:tcW w:w="1118" w:type="dxa"/>
            <w:tcBorders>
              <w:left w:val="nil"/>
              <w:bottom w:val="nil"/>
              <w:right w:val="nil"/>
            </w:tcBorders>
          </w:tcPr>
          <w:p w14:paraId="3AAE1419" w14:textId="77777777" w:rsidR="00824E99" w:rsidRDefault="00824E99" w:rsidP="00A0354B">
            <w:pPr>
              <w:rPr>
                <w:sz w:val="8"/>
                <w:szCs w:val="8"/>
                <w:lang w:val="en-US"/>
              </w:rPr>
            </w:pPr>
          </w:p>
        </w:tc>
        <w:tc>
          <w:tcPr>
            <w:tcW w:w="1397" w:type="dxa"/>
            <w:gridSpan w:val="2"/>
            <w:tcBorders>
              <w:left w:val="nil"/>
              <w:bottom w:val="nil"/>
              <w:right w:val="nil"/>
            </w:tcBorders>
          </w:tcPr>
          <w:p w14:paraId="4345CEFC" w14:textId="77777777" w:rsidR="00824E99" w:rsidRDefault="00824E99" w:rsidP="00A0354B">
            <w:pPr>
              <w:rPr>
                <w:sz w:val="8"/>
                <w:szCs w:val="8"/>
                <w:lang w:val="en-US"/>
              </w:rPr>
            </w:pPr>
          </w:p>
        </w:tc>
        <w:tc>
          <w:tcPr>
            <w:tcW w:w="1405" w:type="dxa"/>
            <w:gridSpan w:val="2"/>
            <w:tcBorders>
              <w:left w:val="nil"/>
              <w:bottom w:val="nil"/>
            </w:tcBorders>
          </w:tcPr>
          <w:p w14:paraId="68227375" w14:textId="77777777" w:rsidR="00824E99" w:rsidRDefault="00824E99" w:rsidP="00A0354B">
            <w:pPr>
              <w:rPr>
                <w:sz w:val="8"/>
                <w:szCs w:val="8"/>
                <w:lang w:val="en-US"/>
              </w:rPr>
            </w:pPr>
          </w:p>
        </w:tc>
      </w:tr>
      <w:tr w:rsidR="00824E99" w:rsidRPr="00EB582C" w14:paraId="72368365"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7C34A67E"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0AE424BD"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6D622EF7"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6AB09E6F"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4BAE6F6"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613B2EA7"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36799ADB" w14:textId="77777777" w:rsidR="00824E99" w:rsidRPr="00EB582C" w:rsidRDefault="00824E99" w:rsidP="00A0354B">
            <w:pPr>
              <w:rPr>
                <w:lang w:val="en-US"/>
              </w:rPr>
            </w:pPr>
          </w:p>
        </w:tc>
      </w:tr>
      <w:tr w:rsidR="00824E99" w14:paraId="048A8D34"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305BB09B"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4892E7F9"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46DA281A"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3A4155D2" w14:textId="77777777" w:rsidR="00824E99" w:rsidRDefault="00824E99" w:rsidP="00A0354B">
            <w:pPr>
              <w:rPr>
                <w:sz w:val="8"/>
                <w:szCs w:val="8"/>
                <w:lang w:val="en-US"/>
              </w:rPr>
            </w:pPr>
            <w:r>
              <w:rPr>
                <w:b/>
                <w:bCs/>
                <w:lang w:val="en-US"/>
              </w:rPr>
              <w:t xml:space="preserve">Total </w:t>
            </w:r>
            <w:r>
              <w:rPr>
                <w:b/>
                <w:bCs/>
                <w:sz w:val="22"/>
                <w:szCs w:val="22"/>
                <w:lang w:val="en-US"/>
              </w:rPr>
              <w:t>Timplarie</w:t>
            </w:r>
          </w:p>
        </w:tc>
        <w:tc>
          <w:tcPr>
            <w:tcW w:w="1118" w:type="dxa"/>
            <w:tcBorders>
              <w:top w:val="single" w:sz="4" w:space="0" w:color="auto"/>
              <w:left w:val="nil"/>
              <w:bottom w:val="single" w:sz="4" w:space="0" w:color="auto"/>
              <w:right w:val="nil"/>
            </w:tcBorders>
          </w:tcPr>
          <w:p w14:paraId="77863419"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7289A8FA"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6246F70"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5ED3F5D3" w14:textId="77777777" w:rsidR="00824E99" w:rsidRDefault="00824E99" w:rsidP="00A0354B">
            <w:pPr>
              <w:rPr>
                <w:b/>
                <w:bCs/>
                <w:lang w:val="en-US"/>
              </w:rPr>
            </w:pPr>
          </w:p>
        </w:tc>
      </w:tr>
      <w:tr w:rsidR="00824E99" w:rsidRPr="001F26B6" w14:paraId="7EE4AD84"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5257A66F"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0798C00D"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0A0C7064" w14:textId="77777777" w:rsidR="00824E99" w:rsidRPr="007F2714" w:rsidRDefault="00824E99" w:rsidP="00A0354B">
            <w:pPr>
              <w:rPr>
                <w:b/>
                <w:bCs/>
                <w:sz w:val="22"/>
                <w:szCs w:val="22"/>
                <w:lang w:val="en-US"/>
              </w:rPr>
            </w:pPr>
            <w:r w:rsidRPr="001F26B6">
              <w:rPr>
                <w:b/>
                <w:bCs/>
                <w:sz w:val="22"/>
                <w:szCs w:val="22"/>
                <w:lang w:val="en-US"/>
              </w:rPr>
              <w:t>1.6. Lucrari tehnico sanitare</w:t>
            </w:r>
          </w:p>
          <w:p w14:paraId="1A40729D"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3579B30C"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18D6AE2D" w14:textId="77777777" w:rsidR="00824E99" w:rsidRPr="001F26B6" w:rsidRDefault="00824E99" w:rsidP="00A0354B">
            <w:pPr>
              <w:rPr>
                <w:lang w:val="en-US"/>
              </w:rPr>
            </w:pPr>
          </w:p>
        </w:tc>
      </w:tr>
      <w:tr w:rsidR="00824E99" w14:paraId="4A6190C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5E1917F" w14:textId="77777777" w:rsidR="00824E99" w:rsidRDefault="00824E99" w:rsidP="00A0354B">
            <w:pPr>
              <w:rPr>
                <w:lang w:val="en-US"/>
              </w:rPr>
            </w:pPr>
            <w:r>
              <w:rPr>
                <w:lang w:val="en-US"/>
              </w:rPr>
              <w:t>50</w:t>
            </w:r>
          </w:p>
        </w:tc>
        <w:tc>
          <w:tcPr>
            <w:tcW w:w="1400" w:type="dxa"/>
            <w:gridSpan w:val="4"/>
            <w:tcBorders>
              <w:top w:val="single" w:sz="4" w:space="0" w:color="auto"/>
              <w:bottom w:val="single" w:sz="4" w:space="0" w:color="auto"/>
            </w:tcBorders>
          </w:tcPr>
          <w:p w14:paraId="5997883B" w14:textId="77777777" w:rsidR="00824E99" w:rsidRDefault="00824E99" w:rsidP="00A0354B">
            <w:pPr>
              <w:rPr>
                <w:lang w:val="en-US"/>
              </w:rPr>
            </w:pPr>
            <w:r>
              <w:rPr>
                <w:lang w:val="en-US"/>
              </w:rPr>
              <w:t>RpSB01C</w:t>
            </w:r>
          </w:p>
          <w:p w14:paraId="25522A22"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C272700"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Demontarea tuburilor si pieselor de legatura fasonate din fonta, pentru canalizare, cu diametrul de 100 mm</w:t>
            </w:r>
            <w:r>
              <w:rPr>
                <w:rFonts w:ascii="Times New Roman CYR" w:hAnsi="Times New Roman CYR" w:cs="Times New Roman CYR"/>
                <w:sz w:val="16"/>
                <w:szCs w:val="16"/>
                <w:lang w:val="en-US"/>
              </w:rPr>
              <w:t xml:space="preserve"> </w:t>
            </w:r>
          </w:p>
          <w:p w14:paraId="6510243B"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74AE797"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4FA364DF" w14:textId="77777777" w:rsidR="00824E99" w:rsidRPr="00B400BD" w:rsidRDefault="00824E99" w:rsidP="00A0354B">
            <w:pPr>
              <w:jc w:val="center"/>
              <w:rPr>
                <w:b/>
                <w:bCs/>
                <w:lang w:val="en-US"/>
              </w:rPr>
            </w:pPr>
            <w:r w:rsidRPr="00B400BD">
              <w:rPr>
                <w:b/>
                <w:bCs/>
                <w:lang w:val="en-US"/>
              </w:rPr>
              <w:t>4,00</w:t>
            </w:r>
          </w:p>
        </w:tc>
      </w:tr>
      <w:tr w:rsidR="00824E99" w14:paraId="700D04D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BFB42D6" w14:textId="77777777" w:rsidR="00824E99" w:rsidRDefault="00824E99" w:rsidP="00A0354B">
            <w:pPr>
              <w:rPr>
                <w:lang w:val="en-US"/>
              </w:rPr>
            </w:pPr>
          </w:p>
        </w:tc>
        <w:tc>
          <w:tcPr>
            <w:tcW w:w="1400" w:type="dxa"/>
            <w:gridSpan w:val="4"/>
            <w:tcBorders>
              <w:top w:val="nil"/>
              <w:bottom w:val="single" w:sz="2" w:space="0" w:color="auto"/>
            </w:tcBorders>
            <w:vAlign w:val="center"/>
          </w:tcPr>
          <w:p w14:paraId="113FD5D9"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58FBB1F5"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4AE6F2D3"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8FE54EF" w14:textId="77777777" w:rsidR="00824E99" w:rsidRDefault="00824E99" w:rsidP="00A0354B">
            <w:pPr>
              <w:rPr>
                <w:lang w:val="en-US"/>
              </w:rPr>
            </w:pPr>
            <w:r>
              <w:rPr>
                <w:lang w:val="en-US"/>
              </w:rPr>
              <w:t>3,160</w:t>
            </w:r>
          </w:p>
        </w:tc>
      </w:tr>
      <w:tr w:rsidR="00824E99" w14:paraId="3A51AA27"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E800998" w14:textId="77777777" w:rsidR="00824E99" w:rsidRDefault="00824E99" w:rsidP="00A0354B">
            <w:pPr>
              <w:rPr>
                <w:lang w:val="en-US"/>
              </w:rPr>
            </w:pPr>
            <w:r>
              <w:rPr>
                <w:lang w:val="en-US"/>
              </w:rPr>
              <w:t>51</w:t>
            </w:r>
          </w:p>
        </w:tc>
        <w:tc>
          <w:tcPr>
            <w:tcW w:w="1400" w:type="dxa"/>
            <w:gridSpan w:val="4"/>
            <w:tcBorders>
              <w:top w:val="single" w:sz="4" w:space="0" w:color="auto"/>
              <w:bottom w:val="single" w:sz="4" w:space="0" w:color="auto"/>
            </w:tcBorders>
          </w:tcPr>
          <w:p w14:paraId="50FCE35C" w14:textId="77777777" w:rsidR="00824E99" w:rsidRDefault="00824E99" w:rsidP="00A0354B">
            <w:pPr>
              <w:rPr>
                <w:lang w:val="en-US"/>
              </w:rPr>
            </w:pPr>
            <w:r>
              <w:rPr>
                <w:lang w:val="en-US"/>
              </w:rPr>
              <w:t>RpSB03A</w:t>
            </w:r>
          </w:p>
          <w:p w14:paraId="10AB23C8"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0885D9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Demontarea tevii din polocrorura de vinil (PVC) neplastifiat tip usor avind diametru de 32 mm - 50 mm</w:t>
            </w:r>
            <w:r>
              <w:rPr>
                <w:rFonts w:ascii="Times New Roman CYR" w:hAnsi="Times New Roman CYR" w:cs="Times New Roman CYR"/>
                <w:sz w:val="16"/>
                <w:szCs w:val="16"/>
                <w:lang w:val="en-US"/>
              </w:rPr>
              <w:t xml:space="preserve"> </w:t>
            </w:r>
          </w:p>
          <w:p w14:paraId="5A7B2A9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21DE0A9"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0F408C43" w14:textId="77777777" w:rsidR="00824E99" w:rsidRPr="00B400BD" w:rsidRDefault="00824E99" w:rsidP="00A0354B">
            <w:pPr>
              <w:jc w:val="center"/>
              <w:rPr>
                <w:b/>
                <w:bCs/>
                <w:lang w:val="en-US"/>
              </w:rPr>
            </w:pPr>
            <w:r w:rsidRPr="00B400BD">
              <w:rPr>
                <w:b/>
                <w:bCs/>
                <w:lang w:val="en-US"/>
              </w:rPr>
              <w:t>12,00</w:t>
            </w:r>
          </w:p>
        </w:tc>
      </w:tr>
      <w:tr w:rsidR="00824E99" w14:paraId="70057F5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9F95C67" w14:textId="77777777" w:rsidR="00824E99" w:rsidRDefault="00824E99" w:rsidP="00A0354B">
            <w:pPr>
              <w:rPr>
                <w:lang w:val="en-US"/>
              </w:rPr>
            </w:pPr>
          </w:p>
        </w:tc>
        <w:tc>
          <w:tcPr>
            <w:tcW w:w="1400" w:type="dxa"/>
            <w:gridSpan w:val="4"/>
            <w:tcBorders>
              <w:top w:val="nil"/>
              <w:bottom w:val="single" w:sz="2" w:space="0" w:color="auto"/>
            </w:tcBorders>
            <w:vAlign w:val="center"/>
          </w:tcPr>
          <w:p w14:paraId="1E5ACB23"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1C2FD0E3"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716D5FC4"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BFFD11A" w14:textId="77777777" w:rsidR="00824E99" w:rsidRDefault="00824E99" w:rsidP="00A0354B">
            <w:pPr>
              <w:rPr>
                <w:lang w:val="en-US"/>
              </w:rPr>
            </w:pPr>
            <w:r>
              <w:rPr>
                <w:lang w:val="en-US"/>
              </w:rPr>
              <w:t>0,720</w:t>
            </w:r>
          </w:p>
        </w:tc>
      </w:tr>
      <w:tr w:rsidR="00824E99" w14:paraId="4DA01FA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DF28BCA" w14:textId="77777777" w:rsidR="00824E99" w:rsidRDefault="00824E99" w:rsidP="00A0354B">
            <w:pPr>
              <w:rPr>
                <w:lang w:val="en-US"/>
              </w:rPr>
            </w:pPr>
            <w:r>
              <w:rPr>
                <w:lang w:val="en-US"/>
              </w:rPr>
              <w:t>52</w:t>
            </w:r>
          </w:p>
        </w:tc>
        <w:tc>
          <w:tcPr>
            <w:tcW w:w="1400" w:type="dxa"/>
            <w:gridSpan w:val="4"/>
            <w:tcBorders>
              <w:top w:val="single" w:sz="4" w:space="0" w:color="auto"/>
              <w:bottom w:val="single" w:sz="4" w:space="0" w:color="auto"/>
            </w:tcBorders>
          </w:tcPr>
          <w:p w14:paraId="7CE988CA" w14:textId="77777777" w:rsidR="00824E99" w:rsidRDefault="00824E99" w:rsidP="00A0354B">
            <w:pPr>
              <w:rPr>
                <w:lang w:val="en-US"/>
              </w:rPr>
            </w:pPr>
            <w:r>
              <w:rPr>
                <w:lang w:val="en-US"/>
              </w:rPr>
              <w:t>RpIA48A</w:t>
            </w:r>
          </w:p>
          <w:p w14:paraId="2631A75E"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9EE8FE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Demontarea boilerului cu capacitatea de pina la 500 l</w:t>
            </w:r>
            <w:r>
              <w:rPr>
                <w:rFonts w:ascii="Times New Roman CYR" w:hAnsi="Times New Roman CYR" w:cs="Times New Roman CYR"/>
                <w:sz w:val="16"/>
                <w:szCs w:val="16"/>
                <w:lang w:val="en-US"/>
              </w:rPr>
              <w:t xml:space="preserve"> </w:t>
            </w:r>
          </w:p>
          <w:p w14:paraId="301340B9"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DA6CEB3"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33548C89" w14:textId="77777777" w:rsidR="00824E99" w:rsidRPr="00B400BD" w:rsidRDefault="00824E99" w:rsidP="00A0354B">
            <w:pPr>
              <w:jc w:val="center"/>
              <w:rPr>
                <w:b/>
                <w:bCs/>
                <w:lang w:val="en-US"/>
              </w:rPr>
            </w:pPr>
            <w:r w:rsidRPr="00B400BD">
              <w:rPr>
                <w:b/>
                <w:bCs/>
                <w:lang w:val="en-US"/>
              </w:rPr>
              <w:t>1,00</w:t>
            </w:r>
          </w:p>
        </w:tc>
      </w:tr>
      <w:tr w:rsidR="00824E99" w14:paraId="742A6E9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2EA8F14" w14:textId="77777777" w:rsidR="00824E99" w:rsidRDefault="00824E99" w:rsidP="00A0354B">
            <w:pPr>
              <w:rPr>
                <w:lang w:val="en-US"/>
              </w:rPr>
            </w:pPr>
          </w:p>
        </w:tc>
        <w:tc>
          <w:tcPr>
            <w:tcW w:w="1400" w:type="dxa"/>
            <w:gridSpan w:val="4"/>
            <w:tcBorders>
              <w:top w:val="nil"/>
              <w:bottom w:val="single" w:sz="2" w:space="0" w:color="auto"/>
            </w:tcBorders>
            <w:vAlign w:val="center"/>
          </w:tcPr>
          <w:p w14:paraId="4B7FA418" w14:textId="77777777" w:rsidR="00824E99" w:rsidRDefault="00824E99" w:rsidP="00A0354B">
            <w:pPr>
              <w:jc w:val="center"/>
              <w:rPr>
                <w:sz w:val="16"/>
                <w:szCs w:val="16"/>
                <w:lang w:val="en-US"/>
              </w:rPr>
            </w:pPr>
            <w:r>
              <w:rPr>
                <w:sz w:val="16"/>
                <w:szCs w:val="16"/>
                <w:lang w:val="en-US"/>
              </w:rPr>
              <w:t>7136040011800</w:t>
            </w:r>
          </w:p>
        </w:tc>
        <w:tc>
          <w:tcPr>
            <w:tcW w:w="5980" w:type="dxa"/>
            <w:gridSpan w:val="6"/>
            <w:tcBorders>
              <w:top w:val="nil"/>
              <w:bottom w:val="single" w:sz="2" w:space="0" w:color="auto"/>
            </w:tcBorders>
          </w:tcPr>
          <w:p w14:paraId="7AC6FE8A" w14:textId="77777777" w:rsidR="00824E99" w:rsidRDefault="00824E99" w:rsidP="00A0354B">
            <w:pPr>
              <w:rPr>
                <w:lang w:val="en-US"/>
              </w:rPr>
            </w:pPr>
            <w:r>
              <w:rPr>
                <w:lang w:val="en-US"/>
              </w:rPr>
              <w:t xml:space="preserve">Instalator incalzire </w:t>
            </w:r>
          </w:p>
        </w:tc>
        <w:tc>
          <w:tcPr>
            <w:tcW w:w="1134" w:type="dxa"/>
            <w:gridSpan w:val="2"/>
            <w:tcBorders>
              <w:top w:val="nil"/>
              <w:bottom w:val="single" w:sz="2" w:space="0" w:color="auto"/>
            </w:tcBorders>
          </w:tcPr>
          <w:p w14:paraId="3F1FDB7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43303ED" w14:textId="77777777" w:rsidR="00824E99" w:rsidRDefault="00824E99" w:rsidP="00A0354B">
            <w:pPr>
              <w:rPr>
                <w:lang w:val="en-US"/>
              </w:rPr>
            </w:pPr>
            <w:r>
              <w:rPr>
                <w:lang w:val="en-US"/>
              </w:rPr>
              <w:t>5,880</w:t>
            </w:r>
          </w:p>
        </w:tc>
      </w:tr>
      <w:tr w:rsidR="00824E99" w14:paraId="2C687DE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AE097D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52E64AE" w14:textId="77777777" w:rsidR="00824E99" w:rsidRDefault="00824E99" w:rsidP="00A0354B">
            <w:pPr>
              <w:jc w:val="center"/>
              <w:rPr>
                <w:sz w:val="16"/>
                <w:szCs w:val="16"/>
                <w:lang w:val="en-US"/>
              </w:rPr>
            </w:pPr>
            <w:r>
              <w:rPr>
                <w:sz w:val="16"/>
                <w:szCs w:val="16"/>
                <w:lang w:val="en-US"/>
              </w:rPr>
              <w:t>2411115904512</w:t>
            </w:r>
          </w:p>
        </w:tc>
        <w:tc>
          <w:tcPr>
            <w:tcW w:w="5980" w:type="dxa"/>
            <w:gridSpan w:val="6"/>
            <w:tcBorders>
              <w:top w:val="nil"/>
              <w:bottom w:val="single" w:sz="2" w:space="0" w:color="auto"/>
            </w:tcBorders>
          </w:tcPr>
          <w:p w14:paraId="4FD942EC" w14:textId="77777777" w:rsidR="00824E99" w:rsidRDefault="00824E99" w:rsidP="00A0354B">
            <w:pPr>
              <w:rPr>
                <w:lang w:val="en-US"/>
              </w:rPr>
            </w:pPr>
            <w:r>
              <w:rPr>
                <w:lang w:val="en-US"/>
              </w:rPr>
              <w:t>Oxigen tehnic gazos S2031</w:t>
            </w:r>
          </w:p>
        </w:tc>
        <w:tc>
          <w:tcPr>
            <w:tcW w:w="1134" w:type="dxa"/>
            <w:gridSpan w:val="2"/>
            <w:tcBorders>
              <w:top w:val="nil"/>
              <w:bottom w:val="single" w:sz="2" w:space="0" w:color="auto"/>
            </w:tcBorders>
          </w:tcPr>
          <w:p w14:paraId="5CE93E29" w14:textId="77777777" w:rsidR="00824E99" w:rsidRDefault="00824E99" w:rsidP="00A0354B">
            <w:pPr>
              <w:rPr>
                <w:lang w:val="en-US"/>
              </w:rPr>
            </w:pPr>
            <w:r>
              <w:rPr>
                <w:lang w:val="en-US"/>
              </w:rPr>
              <w:t>m3</w:t>
            </w:r>
          </w:p>
        </w:tc>
        <w:tc>
          <w:tcPr>
            <w:tcW w:w="1134" w:type="dxa"/>
            <w:tcBorders>
              <w:top w:val="nil"/>
              <w:bottom w:val="single" w:sz="2" w:space="0" w:color="auto"/>
            </w:tcBorders>
          </w:tcPr>
          <w:p w14:paraId="7B029058" w14:textId="77777777" w:rsidR="00824E99" w:rsidRDefault="00824E99" w:rsidP="00A0354B">
            <w:pPr>
              <w:rPr>
                <w:lang w:val="en-US"/>
              </w:rPr>
            </w:pPr>
            <w:r>
              <w:rPr>
                <w:lang w:val="en-US"/>
              </w:rPr>
              <w:t>0,100</w:t>
            </w:r>
          </w:p>
        </w:tc>
      </w:tr>
      <w:tr w:rsidR="00824E99" w14:paraId="5B4574B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FB3AD9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B182292" w14:textId="77777777" w:rsidR="00824E99" w:rsidRDefault="00824E99" w:rsidP="00A0354B">
            <w:pPr>
              <w:jc w:val="center"/>
              <w:rPr>
                <w:sz w:val="16"/>
                <w:szCs w:val="16"/>
                <w:lang w:val="en-US"/>
              </w:rPr>
            </w:pPr>
            <w:r>
              <w:rPr>
                <w:sz w:val="16"/>
                <w:szCs w:val="16"/>
                <w:lang w:val="en-US"/>
              </w:rPr>
              <w:t>2413547308164</w:t>
            </w:r>
          </w:p>
        </w:tc>
        <w:tc>
          <w:tcPr>
            <w:tcW w:w="5980" w:type="dxa"/>
            <w:gridSpan w:val="6"/>
            <w:tcBorders>
              <w:top w:val="nil"/>
              <w:bottom w:val="single" w:sz="2" w:space="0" w:color="auto"/>
            </w:tcBorders>
          </w:tcPr>
          <w:p w14:paraId="17F32045" w14:textId="77777777" w:rsidR="00824E99" w:rsidRDefault="00824E99" w:rsidP="00A0354B">
            <w:pPr>
              <w:rPr>
                <w:lang w:val="en-US"/>
              </w:rPr>
            </w:pPr>
            <w:r>
              <w:rPr>
                <w:lang w:val="en-US"/>
              </w:rPr>
              <w:t>Carbura de calciu tehnica (carbid) S102</w:t>
            </w:r>
          </w:p>
        </w:tc>
        <w:tc>
          <w:tcPr>
            <w:tcW w:w="1134" w:type="dxa"/>
            <w:gridSpan w:val="2"/>
            <w:tcBorders>
              <w:top w:val="nil"/>
              <w:bottom w:val="single" w:sz="2" w:space="0" w:color="auto"/>
            </w:tcBorders>
          </w:tcPr>
          <w:p w14:paraId="6529B9D3" w14:textId="77777777" w:rsidR="00824E99" w:rsidRDefault="00824E99" w:rsidP="00A0354B">
            <w:pPr>
              <w:rPr>
                <w:lang w:val="en-US"/>
              </w:rPr>
            </w:pPr>
            <w:r>
              <w:rPr>
                <w:lang w:val="en-US"/>
              </w:rPr>
              <w:t>kg</w:t>
            </w:r>
          </w:p>
        </w:tc>
        <w:tc>
          <w:tcPr>
            <w:tcW w:w="1134" w:type="dxa"/>
            <w:tcBorders>
              <w:top w:val="nil"/>
              <w:bottom w:val="single" w:sz="2" w:space="0" w:color="auto"/>
            </w:tcBorders>
          </w:tcPr>
          <w:p w14:paraId="0CCACDCA" w14:textId="77777777" w:rsidR="00824E99" w:rsidRDefault="00824E99" w:rsidP="00A0354B">
            <w:pPr>
              <w:rPr>
                <w:lang w:val="en-US"/>
              </w:rPr>
            </w:pPr>
            <w:r>
              <w:rPr>
                <w:lang w:val="en-US"/>
              </w:rPr>
              <w:t>0,050</w:t>
            </w:r>
          </w:p>
        </w:tc>
      </w:tr>
      <w:tr w:rsidR="00824E99" w14:paraId="3E7E6C9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29B11A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2021674" w14:textId="77777777" w:rsidR="00824E99" w:rsidRDefault="00824E99" w:rsidP="00A0354B">
            <w:pPr>
              <w:jc w:val="center"/>
              <w:rPr>
                <w:sz w:val="16"/>
                <w:szCs w:val="16"/>
                <w:lang w:val="en-US"/>
              </w:rPr>
            </w:pPr>
            <w:r>
              <w:rPr>
                <w:sz w:val="16"/>
                <w:szCs w:val="16"/>
                <w:lang w:val="en-US"/>
              </w:rPr>
              <w:t>2320146200755</w:t>
            </w:r>
          </w:p>
        </w:tc>
        <w:tc>
          <w:tcPr>
            <w:tcW w:w="5980" w:type="dxa"/>
            <w:gridSpan w:val="6"/>
            <w:tcBorders>
              <w:top w:val="nil"/>
              <w:bottom w:val="single" w:sz="2" w:space="0" w:color="auto"/>
            </w:tcBorders>
          </w:tcPr>
          <w:p w14:paraId="05243C9B" w14:textId="77777777" w:rsidR="00824E99" w:rsidRDefault="00824E99" w:rsidP="00A0354B">
            <w:pPr>
              <w:rPr>
                <w:lang w:val="en-US"/>
              </w:rPr>
            </w:pPr>
            <w:r>
              <w:rPr>
                <w:lang w:val="en-US"/>
              </w:rPr>
              <w:t>Petrol distilat tip 0/200 NP-NID 767</w:t>
            </w:r>
          </w:p>
        </w:tc>
        <w:tc>
          <w:tcPr>
            <w:tcW w:w="1134" w:type="dxa"/>
            <w:gridSpan w:val="2"/>
            <w:tcBorders>
              <w:top w:val="nil"/>
              <w:bottom w:val="single" w:sz="2" w:space="0" w:color="auto"/>
            </w:tcBorders>
          </w:tcPr>
          <w:p w14:paraId="5A35BF54" w14:textId="77777777" w:rsidR="00824E99" w:rsidRDefault="00824E99" w:rsidP="00A0354B">
            <w:pPr>
              <w:rPr>
                <w:lang w:val="en-US"/>
              </w:rPr>
            </w:pPr>
            <w:r>
              <w:rPr>
                <w:lang w:val="en-US"/>
              </w:rPr>
              <w:t>l</w:t>
            </w:r>
          </w:p>
        </w:tc>
        <w:tc>
          <w:tcPr>
            <w:tcW w:w="1134" w:type="dxa"/>
            <w:tcBorders>
              <w:top w:val="nil"/>
              <w:bottom w:val="single" w:sz="2" w:space="0" w:color="auto"/>
            </w:tcBorders>
          </w:tcPr>
          <w:p w14:paraId="5AF9DC1F" w14:textId="77777777" w:rsidR="00824E99" w:rsidRDefault="00824E99" w:rsidP="00A0354B">
            <w:pPr>
              <w:rPr>
                <w:lang w:val="en-US"/>
              </w:rPr>
            </w:pPr>
            <w:r>
              <w:rPr>
                <w:lang w:val="en-US"/>
              </w:rPr>
              <w:t>0,050</w:t>
            </w:r>
          </w:p>
        </w:tc>
      </w:tr>
      <w:tr w:rsidR="00824E99" w14:paraId="7751A0D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319138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40F1C1A" w14:textId="77777777" w:rsidR="00824E99" w:rsidRDefault="00824E99" w:rsidP="00A0354B">
            <w:pPr>
              <w:jc w:val="center"/>
              <w:rPr>
                <w:sz w:val="16"/>
                <w:szCs w:val="16"/>
                <w:lang w:val="en-US"/>
              </w:rPr>
            </w:pPr>
            <w:r>
              <w:rPr>
                <w:sz w:val="16"/>
                <w:szCs w:val="16"/>
                <w:lang w:val="en-US"/>
              </w:rPr>
              <w:t>1711317309326</w:t>
            </w:r>
          </w:p>
        </w:tc>
        <w:tc>
          <w:tcPr>
            <w:tcW w:w="5980" w:type="dxa"/>
            <w:gridSpan w:val="6"/>
            <w:tcBorders>
              <w:top w:val="nil"/>
              <w:bottom w:val="single" w:sz="2" w:space="0" w:color="auto"/>
            </w:tcBorders>
          </w:tcPr>
          <w:p w14:paraId="12B5E72B" w14:textId="77777777" w:rsidR="00824E99" w:rsidRDefault="00824E99" w:rsidP="00A0354B">
            <w:pPr>
              <w:rPr>
                <w:lang w:val="en-US"/>
              </w:rPr>
            </w:pPr>
            <w:r>
              <w:rPr>
                <w:lang w:val="en-US"/>
              </w:rPr>
              <w:t>Cirpe de sters</w:t>
            </w:r>
          </w:p>
        </w:tc>
        <w:tc>
          <w:tcPr>
            <w:tcW w:w="1134" w:type="dxa"/>
            <w:gridSpan w:val="2"/>
            <w:tcBorders>
              <w:top w:val="nil"/>
              <w:bottom w:val="single" w:sz="2" w:space="0" w:color="auto"/>
            </w:tcBorders>
          </w:tcPr>
          <w:p w14:paraId="6772084D" w14:textId="77777777" w:rsidR="00824E99" w:rsidRDefault="00824E99" w:rsidP="00A0354B">
            <w:pPr>
              <w:rPr>
                <w:lang w:val="en-US"/>
              </w:rPr>
            </w:pPr>
            <w:r>
              <w:rPr>
                <w:lang w:val="en-US"/>
              </w:rPr>
              <w:t>kg</w:t>
            </w:r>
          </w:p>
        </w:tc>
        <w:tc>
          <w:tcPr>
            <w:tcW w:w="1134" w:type="dxa"/>
            <w:tcBorders>
              <w:top w:val="nil"/>
              <w:bottom w:val="single" w:sz="2" w:space="0" w:color="auto"/>
            </w:tcBorders>
          </w:tcPr>
          <w:p w14:paraId="1CB56E35" w14:textId="77777777" w:rsidR="00824E99" w:rsidRDefault="00824E99" w:rsidP="00A0354B">
            <w:pPr>
              <w:rPr>
                <w:lang w:val="en-US"/>
              </w:rPr>
            </w:pPr>
            <w:r>
              <w:rPr>
                <w:lang w:val="en-US"/>
              </w:rPr>
              <w:t>0,020</w:t>
            </w:r>
          </w:p>
        </w:tc>
      </w:tr>
      <w:tr w:rsidR="00824E99" w14:paraId="744FA12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1957F0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F3603BC" w14:textId="77777777" w:rsidR="00824E99" w:rsidRDefault="00824E99" w:rsidP="00A0354B">
            <w:pPr>
              <w:jc w:val="center"/>
              <w:rPr>
                <w:sz w:val="16"/>
                <w:szCs w:val="16"/>
                <w:lang w:val="en-US"/>
              </w:rPr>
            </w:pPr>
            <w:r>
              <w:rPr>
                <w:sz w:val="16"/>
                <w:szCs w:val="16"/>
                <w:lang w:val="en-US"/>
              </w:rPr>
              <w:t>2710403605033</w:t>
            </w:r>
          </w:p>
        </w:tc>
        <w:tc>
          <w:tcPr>
            <w:tcW w:w="5980" w:type="dxa"/>
            <w:gridSpan w:val="6"/>
            <w:tcBorders>
              <w:top w:val="nil"/>
              <w:bottom w:val="single" w:sz="2" w:space="0" w:color="auto"/>
            </w:tcBorders>
          </w:tcPr>
          <w:p w14:paraId="463A09E1" w14:textId="77777777" w:rsidR="00824E99" w:rsidRDefault="00824E99" w:rsidP="00A0354B">
            <w:pPr>
              <w:rPr>
                <w:lang w:val="en-US"/>
              </w:rPr>
            </w:pPr>
            <w:r>
              <w:rPr>
                <w:lang w:val="en-US"/>
              </w:rPr>
              <w:t>Tabla neagra 4 mm</w:t>
            </w:r>
          </w:p>
        </w:tc>
        <w:tc>
          <w:tcPr>
            <w:tcW w:w="1134" w:type="dxa"/>
            <w:gridSpan w:val="2"/>
            <w:tcBorders>
              <w:top w:val="nil"/>
              <w:bottom w:val="single" w:sz="2" w:space="0" w:color="auto"/>
            </w:tcBorders>
          </w:tcPr>
          <w:p w14:paraId="3B99DAA0" w14:textId="77777777" w:rsidR="00824E99" w:rsidRDefault="00824E99" w:rsidP="00A0354B">
            <w:pPr>
              <w:rPr>
                <w:lang w:val="en-US"/>
              </w:rPr>
            </w:pPr>
            <w:r>
              <w:rPr>
                <w:lang w:val="en-US"/>
              </w:rPr>
              <w:t>kg</w:t>
            </w:r>
          </w:p>
        </w:tc>
        <w:tc>
          <w:tcPr>
            <w:tcW w:w="1134" w:type="dxa"/>
            <w:tcBorders>
              <w:top w:val="nil"/>
              <w:bottom w:val="single" w:sz="2" w:space="0" w:color="auto"/>
            </w:tcBorders>
          </w:tcPr>
          <w:p w14:paraId="1864F675" w14:textId="77777777" w:rsidR="00824E99" w:rsidRDefault="00824E99" w:rsidP="00A0354B">
            <w:pPr>
              <w:rPr>
                <w:lang w:val="en-US"/>
              </w:rPr>
            </w:pPr>
            <w:r>
              <w:rPr>
                <w:lang w:val="en-US"/>
              </w:rPr>
              <w:t>2,500</w:t>
            </w:r>
          </w:p>
        </w:tc>
      </w:tr>
      <w:tr w:rsidR="00824E99" w14:paraId="5FE4109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DE6F77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0AF7774" w14:textId="77777777" w:rsidR="00824E99" w:rsidRDefault="00824E99" w:rsidP="00A0354B">
            <w:pPr>
              <w:jc w:val="center"/>
              <w:rPr>
                <w:sz w:val="16"/>
                <w:szCs w:val="16"/>
                <w:lang w:val="en-US"/>
              </w:rPr>
            </w:pPr>
            <w:r>
              <w:rPr>
                <w:sz w:val="16"/>
                <w:szCs w:val="16"/>
                <w:lang w:val="en-US"/>
              </w:rPr>
              <w:t>3110500002401</w:t>
            </w:r>
          </w:p>
        </w:tc>
        <w:tc>
          <w:tcPr>
            <w:tcW w:w="5980" w:type="dxa"/>
            <w:gridSpan w:val="6"/>
            <w:tcBorders>
              <w:top w:val="nil"/>
              <w:bottom w:val="single" w:sz="2" w:space="0" w:color="auto"/>
            </w:tcBorders>
          </w:tcPr>
          <w:p w14:paraId="368668F8" w14:textId="77777777" w:rsidR="00824E99" w:rsidRDefault="00824E99" w:rsidP="00A0354B">
            <w:pPr>
              <w:rPr>
                <w:lang w:val="en-US"/>
              </w:rPr>
            </w:pPr>
            <w:r>
              <w:rPr>
                <w:lang w:val="en-US"/>
              </w:rPr>
              <w:t>Aparat de sudura 28-35 Kw</w:t>
            </w:r>
          </w:p>
        </w:tc>
        <w:tc>
          <w:tcPr>
            <w:tcW w:w="1134" w:type="dxa"/>
            <w:gridSpan w:val="2"/>
            <w:tcBorders>
              <w:top w:val="nil"/>
              <w:bottom w:val="single" w:sz="2" w:space="0" w:color="auto"/>
            </w:tcBorders>
          </w:tcPr>
          <w:p w14:paraId="5D75C50A"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A14ED66" w14:textId="77777777" w:rsidR="00824E99" w:rsidRDefault="00824E99" w:rsidP="00A0354B">
            <w:pPr>
              <w:rPr>
                <w:lang w:val="en-US"/>
              </w:rPr>
            </w:pPr>
            <w:r>
              <w:rPr>
                <w:lang w:val="en-US"/>
              </w:rPr>
              <w:t>0,100</w:t>
            </w:r>
          </w:p>
        </w:tc>
      </w:tr>
      <w:tr w:rsidR="00824E99" w14:paraId="2EE6185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B5D1C9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E1F8FDF" w14:textId="77777777" w:rsidR="00824E99" w:rsidRDefault="00824E99" w:rsidP="00A0354B">
            <w:pPr>
              <w:jc w:val="center"/>
              <w:rPr>
                <w:sz w:val="16"/>
                <w:szCs w:val="16"/>
                <w:lang w:val="en-US"/>
              </w:rPr>
            </w:pPr>
            <w:r>
              <w:rPr>
                <w:sz w:val="16"/>
                <w:szCs w:val="16"/>
                <w:lang w:val="en-US"/>
              </w:rPr>
              <w:t>2952270007602</w:t>
            </w:r>
          </w:p>
        </w:tc>
        <w:tc>
          <w:tcPr>
            <w:tcW w:w="5980" w:type="dxa"/>
            <w:gridSpan w:val="6"/>
            <w:tcBorders>
              <w:top w:val="nil"/>
              <w:bottom w:val="single" w:sz="2" w:space="0" w:color="auto"/>
            </w:tcBorders>
          </w:tcPr>
          <w:p w14:paraId="2BDF39E0" w14:textId="77777777" w:rsidR="00824E99" w:rsidRDefault="00824E99" w:rsidP="00A0354B">
            <w:pPr>
              <w:rPr>
                <w:lang w:val="en-US"/>
              </w:rPr>
            </w:pPr>
            <w:r>
              <w:rPr>
                <w:lang w:val="en-US"/>
              </w:rPr>
              <w:t>Tirfor 1,5 tf</w:t>
            </w:r>
          </w:p>
        </w:tc>
        <w:tc>
          <w:tcPr>
            <w:tcW w:w="1134" w:type="dxa"/>
            <w:gridSpan w:val="2"/>
            <w:tcBorders>
              <w:top w:val="nil"/>
              <w:bottom w:val="single" w:sz="2" w:space="0" w:color="auto"/>
            </w:tcBorders>
          </w:tcPr>
          <w:p w14:paraId="2DBC1460"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3668416" w14:textId="77777777" w:rsidR="00824E99" w:rsidRDefault="00824E99" w:rsidP="00A0354B">
            <w:pPr>
              <w:rPr>
                <w:lang w:val="en-US"/>
              </w:rPr>
            </w:pPr>
            <w:r>
              <w:rPr>
                <w:lang w:val="en-US"/>
              </w:rPr>
              <w:t>0,150</w:t>
            </w:r>
          </w:p>
        </w:tc>
      </w:tr>
      <w:tr w:rsidR="00824E99" w14:paraId="7157C76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C4054A3" w14:textId="77777777" w:rsidR="00824E99" w:rsidRDefault="00824E99" w:rsidP="00A0354B">
            <w:pPr>
              <w:rPr>
                <w:lang w:val="en-US"/>
              </w:rPr>
            </w:pPr>
            <w:r>
              <w:rPr>
                <w:lang w:val="en-US"/>
              </w:rPr>
              <w:t>53</w:t>
            </w:r>
          </w:p>
        </w:tc>
        <w:tc>
          <w:tcPr>
            <w:tcW w:w="1400" w:type="dxa"/>
            <w:gridSpan w:val="4"/>
            <w:tcBorders>
              <w:top w:val="single" w:sz="4" w:space="0" w:color="auto"/>
              <w:bottom w:val="single" w:sz="4" w:space="0" w:color="auto"/>
            </w:tcBorders>
          </w:tcPr>
          <w:p w14:paraId="5AFBD04C" w14:textId="77777777" w:rsidR="00824E99" w:rsidRDefault="00824E99" w:rsidP="00A0354B">
            <w:pPr>
              <w:rPr>
                <w:lang w:val="en-US"/>
              </w:rPr>
            </w:pPr>
            <w:r>
              <w:rPr>
                <w:lang w:val="en-US"/>
              </w:rPr>
              <w:t>RpSC10A</w:t>
            </w:r>
          </w:p>
          <w:p w14:paraId="0972E0B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723453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Demontarea unei chiuvete din fonta sau gresie ceramica</w:t>
            </w:r>
            <w:r>
              <w:rPr>
                <w:rFonts w:ascii="Times New Roman CYR" w:hAnsi="Times New Roman CYR" w:cs="Times New Roman CYR"/>
                <w:sz w:val="16"/>
                <w:szCs w:val="16"/>
                <w:lang w:val="en-US"/>
              </w:rPr>
              <w:t xml:space="preserve"> </w:t>
            </w:r>
          </w:p>
          <w:p w14:paraId="3F231111"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F529AF5"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5F0F846A" w14:textId="77777777" w:rsidR="00824E99" w:rsidRPr="00B400BD" w:rsidRDefault="00824E99" w:rsidP="00A0354B">
            <w:pPr>
              <w:jc w:val="center"/>
              <w:rPr>
                <w:b/>
                <w:bCs/>
                <w:lang w:val="en-US"/>
              </w:rPr>
            </w:pPr>
            <w:r w:rsidRPr="00B400BD">
              <w:rPr>
                <w:b/>
                <w:bCs/>
                <w:lang w:val="en-US"/>
              </w:rPr>
              <w:t>6,00</w:t>
            </w:r>
          </w:p>
        </w:tc>
      </w:tr>
      <w:tr w:rsidR="00824E99" w14:paraId="1BDFC08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F8A702C" w14:textId="77777777" w:rsidR="00824E99" w:rsidRDefault="00824E99" w:rsidP="00A0354B">
            <w:pPr>
              <w:rPr>
                <w:lang w:val="en-US"/>
              </w:rPr>
            </w:pPr>
          </w:p>
        </w:tc>
        <w:tc>
          <w:tcPr>
            <w:tcW w:w="1400" w:type="dxa"/>
            <w:gridSpan w:val="4"/>
            <w:tcBorders>
              <w:top w:val="nil"/>
              <w:bottom w:val="single" w:sz="2" w:space="0" w:color="auto"/>
            </w:tcBorders>
            <w:vAlign w:val="center"/>
          </w:tcPr>
          <w:p w14:paraId="0CFE1E15"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0BD4B3CB"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7A02340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1921295" w14:textId="77777777" w:rsidR="00824E99" w:rsidRDefault="00824E99" w:rsidP="00A0354B">
            <w:pPr>
              <w:rPr>
                <w:lang w:val="en-US"/>
              </w:rPr>
            </w:pPr>
            <w:r>
              <w:rPr>
                <w:lang w:val="en-US"/>
              </w:rPr>
              <w:t>5,280</w:t>
            </w:r>
          </w:p>
        </w:tc>
      </w:tr>
      <w:tr w:rsidR="00824E99" w14:paraId="57F34F4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1E92805" w14:textId="77777777" w:rsidR="00824E99" w:rsidRDefault="00824E99" w:rsidP="00A0354B">
            <w:pPr>
              <w:rPr>
                <w:lang w:val="en-US"/>
              </w:rPr>
            </w:pPr>
            <w:r>
              <w:rPr>
                <w:lang w:val="en-US"/>
              </w:rPr>
              <w:t>54</w:t>
            </w:r>
          </w:p>
        </w:tc>
        <w:tc>
          <w:tcPr>
            <w:tcW w:w="1400" w:type="dxa"/>
            <w:gridSpan w:val="4"/>
            <w:tcBorders>
              <w:top w:val="single" w:sz="4" w:space="0" w:color="auto"/>
              <w:bottom w:val="single" w:sz="4" w:space="0" w:color="auto"/>
            </w:tcBorders>
          </w:tcPr>
          <w:p w14:paraId="18B13E22" w14:textId="77777777" w:rsidR="00824E99" w:rsidRDefault="00824E99" w:rsidP="00A0354B">
            <w:pPr>
              <w:rPr>
                <w:lang w:val="en-US"/>
              </w:rPr>
            </w:pPr>
            <w:r>
              <w:rPr>
                <w:lang w:val="en-US"/>
              </w:rPr>
              <w:t>RpCU05C1</w:t>
            </w:r>
          </w:p>
          <w:p w14:paraId="62A94AA2"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3A1101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Executarea strapungerilor pentru conducte sau tiranti in pereti sau plansee din piatra sau beton armat pina la 15 cm, pentru executarea strapungerilor mecanizat</w:t>
            </w:r>
            <w:r>
              <w:rPr>
                <w:rFonts w:ascii="Times New Roman CYR" w:hAnsi="Times New Roman CYR" w:cs="Times New Roman CYR"/>
                <w:sz w:val="16"/>
                <w:szCs w:val="16"/>
                <w:lang w:val="en-US"/>
              </w:rPr>
              <w:t xml:space="preserve"> </w:t>
            </w:r>
          </w:p>
          <w:p w14:paraId="24F39AD3"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0876147"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54ABA55A" w14:textId="77777777" w:rsidR="00824E99" w:rsidRPr="00B400BD" w:rsidRDefault="00824E99" w:rsidP="00A0354B">
            <w:pPr>
              <w:jc w:val="center"/>
              <w:rPr>
                <w:b/>
                <w:bCs/>
                <w:lang w:val="en-US"/>
              </w:rPr>
            </w:pPr>
            <w:r w:rsidRPr="00B400BD">
              <w:rPr>
                <w:b/>
                <w:bCs/>
                <w:lang w:val="en-US"/>
              </w:rPr>
              <w:t>4,00</w:t>
            </w:r>
          </w:p>
        </w:tc>
      </w:tr>
      <w:tr w:rsidR="00824E99" w14:paraId="483AA48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C34371F" w14:textId="77777777" w:rsidR="00824E99" w:rsidRDefault="00824E99" w:rsidP="00A0354B">
            <w:pPr>
              <w:rPr>
                <w:lang w:val="en-US"/>
              </w:rPr>
            </w:pPr>
          </w:p>
        </w:tc>
        <w:tc>
          <w:tcPr>
            <w:tcW w:w="1400" w:type="dxa"/>
            <w:gridSpan w:val="4"/>
            <w:tcBorders>
              <w:top w:val="nil"/>
              <w:bottom w:val="single" w:sz="2" w:space="0" w:color="auto"/>
            </w:tcBorders>
            <w:vAlign w:val="center"/>
          </w:tcPr>
          <w:p w14:paraId="6A33772D"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536FEE29"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08107B8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B60B632" w14:textId="77777777" w:rsidR="00824E99" w:rsidRDefault="00824E99" w:rsidP="00A0354B">
            <w:pPr>
              <w:rPr>
                <w:lang w:val="en-US"/>
              </w:rPr>
            </w:pPr>
            <w:r>
              <w:rPr>
                <w:lang w:val="en-US"/>
              </w:rPr>
              <w:t>0,120</w:t>
            </w:r>
          </w:p>
        </w:tc>
      </w:tr>
      <w:tr w:rsidR="00824E99" w14:paraId="65447E4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CC6E5BA" w14:textId="77777777" w:rsidR="00824E99" w:rsidRDefault="00824E99" w:rsidP="00A0354B">
            <w:pPr>
              <w:rPr>
                <w:lang w:val="en-US"/>
              </w:rPr>
            </w:pPr>
          </w:p>
        </w:tc>
        <w:tc>
          <w:tcPr>
            <w:tcW w:w="1400" w:type="dxa"/>
            <w:gridSpan w:val="4"/>
            <w:tcBorders>
              <w:top w:val="nil"/>
              <w:bottom w:val="single" w:sz="2" w:space="0" w:color="auto"/>
            </w:tcBorders>
            <w:vAlign w:val="center"/>
          </w:tcPr>
          <w:p w14:paraId="4567CEC3"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3A73DF8A"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0A537CA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FE23CD5" w14:textId="77777777" w:rsidR="00824E99" w:rsidRDefault="00824E99" w:rsidP="00A0354B">
            <w:pPr>
              <w:rPr>
                <w:lang w:val="en-US"/>
              </w:rPr>
            </w:pPr>
            <w:r>
              <w:rPr>
                <w:lang w:val="en-US"/>
              </w:rPr>
              <w:t>0,880</w:t>
            </w:r>
          </w:p>
        </w:tc>
      </w:tr>
      <w:tr w:rsidR="00824E99" w14:paraId="3347655E"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FACA3BD" w14:textId="77777777" w:rsidR="00824E99" w:rsidRDefault="00824E99" w:rsidP="00A0354B">
            <w:pPr>
              <w:rPr>
                <w:lang w:val="en-US"/>
              </w:rPr>
            </w:pPr>
            <w:r>
              <w:rPr>
                <w:lang w:val="en-US"/>
              </w:rPr>
              <w:t>55</w:t>
            </w:r>
          </w:p>
        </w:tc>
        <w:tc>
          <w:tcPr>
            <w:tcW w:w="1400" w:type="dxa"/>
            <w:gridSpan w:val="4"/>
            <w:tcBorders>
              <w:top w:val="single" w:sz="4" w:space="0" w:color="auto"/>
              <w:bottom w:val="single" w:sz="4" w:space="0" w:color="auto"/>
            </w:tcBorders>
          </w:tcPr>
          <w:p w14:paraId="6D124381" w14:textId="77777777" w:rsidR="00824E99" w:rsidRDefault="00824E99" w:rsidP="00A0354B">
            <w:pPr>
              <w:rPr>
                <w:lang w:val="en-US"/>
              </w:rPr>
            </w:pPr>
            <w:r>
              <w:rPr>
                <w:lang w:val="en-US"/>
              </w:rPr>
              <w:t>RpCU06C1</w:t>
            </w:r>
          </w:p>
          <w:p w14:paraId="70B48E6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9C78D22"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Executarea santurilor de pina la 5 cm adincime, in pereti din piatra sau beton armat de 5 x 50 cm2, pentru executarea mecanizata</w:t>
            </w:r>
            <w:r>
              <w:rPr>
                <w:rFonts w:ascii="Times New Roman CYR" w:hAnsi="Times New Roman CYR" w:cs="Times New Roman CYR"/>
                <w:sz w:val="16"/>
                <w:szCs w:val="16"/>
                <w:lang w:val="en-US"/>
              </w:rPr>
              <w:t xml:space="preserve"> </w:t>
            </w:r>
          </w:p>
          <w:p w14:paraId="577E4677"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2621966"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2875338D" w14:textId="77777777" w:rsidR="00824E99" w:rsidRPr="00B400BD" w:rsidRDefault="00824E99" w:rsidP="00A0354B">
            <w:pPr>
              <w:jc w:val="center"/>
              <w:rPr>
                <w:b/>
                <w:bCs/>
                <w:lang w:val="en-US"/>
              </w:rPr>
            </w:pPr>
            <w:r w:rsidRPr="00B400BD">
              <w:rPr>
                <w:b/>
                <w:bCs/>
                <w:lang w:val="en-US"/>
              </w:rPr>
              <w:t>4,00</w:t>
            </w:r>
          </w:p>
        </w:tc>
      </w:tr>
      <w:tr w:rsidR="00824E99" w14:paraId="75C040A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5088304" w14:textId="77777777" w:rsidR="00824E99" w:rsidRDefault="00824E99" w:rsidP="00A0354B">
            <w:pPr>
              <w:rPr>
                <w:lang w:val="en-US"/>
              </w:rPr>
            </w:pPr>
          </w:p>
        </w:tc>
        <w:tc>
          <w:tcPr>
            <w:tcW w:w="1400" w:type="dxa"/>
            <w:gridSpan w:val="4"/>
            <w:tcBorders>
              <w:top w:val="nil"/>
              <w:bottom w:val="single" w:sz="2" w:space="0" w:color="auto"/>
            </w:tcBorders>
            <w:vAlign w:val="center"/>
          </w:tcPr>
          <w:p w14:paraId="42970F50"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38334841"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2267B77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FF504A6" w14:textId="77777777" w:rsidR="00824E99" w:rsidRDefault="00824E99" w:rsidP="00A0354B">
            <w:pPr>
              <w:rPr>
                <w:lang w:val="en-US"/>
              </w:rPr>
            </w:pPr>
            <w:r>
              <w:rPr>
                <w:lang w:val="en-US"/>
              </w:rPr>
              <w:t>0,800</w:t>
            </w:r>
          </w:p>
        </w:tc>
      </w:tr>
      <w:tr w:rsidR="00824E99" w14:paraId="1141279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7D132B" w14:textId="77777777" w:rsidR="00824E99" w:rsidRDefault="00824E99" w:rsidP="00A0354B">
            <w:pPr>
              <w:rPr>
                <w:lang w:val="en-US"/>
              </w:rPr>
            </w:pPr>
          </w:p>
        </w:tc>
        <w:tc>
          <w:tcPr>
            <w:tcW w:w="1400" w:type="dxa"/>
            <w:gridSpan w:val="4"/>
            <w:tcBorders>
              <w:top w:val="nil"/>
              <w:bottom w:val="single" w:sz="2" w:space="0" w:color="auto"/>
            </w:tcBorders>
            <w:vAlign w:val="center"/>
          </w:tcPr>
          <w:p w14:paraId="385543FE" w14:textId="77777777" w:rsidR="00824E99" w:rsidRDefault="00824E99" w:rsidP="00A0354B">
            <w:pPr>
              <w:jc w:val="center"/>
              <w:rPr>
                <w:sz w:val="16"/>
                <w:szCs w:val="16"/>
                <w:lang w:val="en-US"/>
              </w:rPr>
            </w:pPr>
            <w:r>
              <w:rPr>
                <w:sz w:val="16"/>
                <w:szCs w:val="16"/>
                <w:lang w:val="en-US"/>
              </w:rPr>
              <w:t>9310060019922</w:t>
            </w:r>
          </w:p>
        </w:tc>
        <w:tc>
          <w:tcPr>
            <w:tcW w:w="5980" w:type="dxa"/>
            <w:gridSpan w:val="6"/>
            <w:tcBorders>
              <w:top w:val="nil"/>
              <w:bottom w:val="single" w:sz="2" w:space="0" w:color="auto"/>
            </w:tcBorders>
          </w:tcPr>
          <w:p w14:paraId="3A1E4C5A" w14:textId="77777777" w:rsidR="00824E99" w:rsidRDefault="00824E99" w:rsidP="00A0354B">
            <w:pPr>
              <w:rPr>
                <w:lang w:val="en-US"/>
              </w:rPr>
            </w:pPr>
            <w:r>
              <w:rPr>
                <w:lang w:val="en-US"/>
              </w:rPr>
              <w:t xml:space="preserve">Muncitor deservire </w:t>
            </w:r>
          </w:p>
        </w:tc>
        <w:tc>
          <w:tcPr>
            <w:tcW w:w="1134" w:type="dxa"/>
            <w:gridSpan w:val="2"/>
            <w:tcBorders>
              <w:top w:val="nil"/>
              <w:bottom w:val="single" w:sz="2" w:space="0" w:color="auto"/>
            </w:tcBorders>
          </w:tcPr>
          <w:p w14:paraId="3763F3C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08D213F" w14:textId="77777777" w:rsidR="00824E99" w:rsidRDefault="00824E99" w:rsidP="00A0354B">
            <w:pPr>
              <w:rPr>
                <w:lang w:val="en-US"/>
              </w:rPr>
            </w:pPr>
            <w:r>
              <w:rPr>
                <w:lang w:val="en-US"/>
              </w:rPr>
              <w:t>2,800</w:t>
            </w:r>
          </w:p>
        </w:tc>
      </w:tr>
      <w:tr w:rsidR="00824E99" w14:paraId="0D9F70E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B9853B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DD0BCD1" w14:textId="77777777" w:rsidR="00824E99" w:rsidRDefault="00824E99" w:rsidP="00A0354B">
            <w:pPr>
              <w:jc w:val="center"/>
              <w:rPr>
                <w:sz w:val="16"/>
                <w:szCs w:val="16"/>
                <w:lang w:val="en-US"/>
              </w:rPr>
            </w:pPr>
            <w:r>
              <w:rPr>
                <w:sz w:val="16"/>
                <w:szCs w:val="16"/>
                <w:lang w:val="en-US"/>
              </w:rPr>
              <w:t>2952270007609</w:t>
            </w:r>
          </w:p>
        </w:tc>
        <w:tc>
          <w:tcPr>
            <w:tcW w:w="5980" w:type="dxa"/>
            <w:gridSpan w:val="6"/>
            <w:tcBorders>
              <w:top w:val="nil"/>
              <w:bottom w:val="single" w:sz="2" w:space="0" w:color="auto"/>
            </w:tcBorders>
          </w:tcPr>
          <w:p w14:paraId="7BE88B3E" w14:textId="77777777" w:rsidR="00824E99" w:rsidRDefault="00824E99" w:rsidP="00A0354B">
            <w:pPr>
              <w:rPr>
                <w:lang w:val="en-US"/>
              </w:rPr>
            </w:pPr>
            <w:r>
              <w:rPr>
                <w:lang w:val="en-US"/>
              </w:rPr>
              <w:t>Masina de gaurit electrica</w:t>
            </w:r>
          </w:p>
        </w:tc>
        <w:tc>
          <w:tcPr>
            <w:tcW w:w="1134" w:type="dxa"/>
            <w:gridSpan w:val="2"/>
            <w:tcBorders>
              <w:top w:val="nil"/>
              <w:bottom w:val="single" w:sz="2" w:space="0" w:color="auto"/>
            </w:tcBorders>
          </w:tcPr>
          <w:p w14:paraId="2332CA54"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E88B548" w14:textId="77777777" w:rsidR="00824E99" w:rsidRDefault="00824E99" w:rsidP="00A0354B">
            <w:pPr>
              <w:rPr>
                <w:lang w:val="en-US"/>
              </w:rPr>
            </w:pPr>
            <w:r>
              <w:rPr>
                <w:lang w:val="en-US"/>
              </w:rPr>
              <w:t>1,000</w:t>
            </w:r>
          </w:p>
        </w:tc>
      </w:tr>
      <w:tr w:rsidR="00824E99" w14:paraId="1BDA2AA7"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8BB67BF" w14:textId="77777777" w:rsidR="00824E99" w:rsidRDefault="00824E99" w:rsidP="00A0354B">
            <w:pPr>
              <w:rPr>
                <w:lang w:val="en-US"/>
              </w:rPr>
            </w:pPr>
            <w:r>
              <w:rPr>
                <w:lang w:val="en-US"/>
              </w:rPr>
              <w:t>56</w:t>
            </w:r>
          </w:p>
        </w:tc>
        <w:tc>
          <w:tcPr>
            <w:tcW w:w="1400" w:type="dxa"/>
            <w:gridSpan w:val="4"/>
            <w:tcBorders>
              <w:top w:val="single" w:sz="4" w:space="0" w:color="auto"/>
              <w:bottom w:val="single" w:sz="4" w:space="0" w:color="auto"/>
            </w:tcBorders>
          </w:tcPr>
          <w:p w14:paraId="0887E0B5" w14:textId="77777777" w:rsidR="00824E99" w:rsidRDefault="00824E99" w:rsidP="00A0354B">
            <w:pPr>
              <w:rPr>
                <w:lang w:val="en-US"/>
              </w:rPr>
            </w:pPr>
            <w:r>
              <w:rPr>
                <w:lang w:val="en-US"/>
              </w:rPr>
              <w:t>RpCU07C</w:t>
            </w:r>
          </w:p>
          <w:p w14:paraId="5FC43CD2"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65E1F8E"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Matarea golurilor in plansee, cu mortar de ciment, dupa instalatii</w:t>
            </w:r>
            <w:r>
              <w:rPr>
                <w:rFonts w:ascii="Times New Roman CYR" w:hAnsi="Times New Roman CYR" w:cs="Times New Roman CYR"/>
                <w:sz w:val="16"/>
                <w:szCs w:val="16"/>
                <w:lang w:val="en-US"/>
              </w:rPr>
              <w:t xml:space="preserve"> </w:t>
            </w:r>
          </w:p>
          <w:p w14:paraId="63ED4733"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0D16DB5"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1D6A8E1A" w14:textId="77777777" w:rsidR="00824E99" w:rsidRPr="00B400BD" w:rsidRDefault="00824E99" w:rsidP="00A0354B">
            <w:pPr>
              <w:jc w:val="center"/>
              <w:rPr>
                <w:b/>
                <w:bCs/>
                <w:lang w:val="en-US"/>
              </w:rPr>
            </w:pPr>
            <w:r w:rsidRPr="00B400BD">
              <w:rPr>
                <w:b/>
                <w:bCs/>
                <w:lang w:val="en-US"/>
              </w:rPr>
              <w:t>4,00</w:t>
            </w:r>
          </w:p>
        </w:tc>
      </w:tr>
      <w:tr w:rsidR="00824E99" w14:paraId="333E947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BA30CC8" w14:textId="77777777" w:rsidR="00824E99" w:rsidRDefault="00824E99" w:rsidP="00A0354B">
            <w:pPr>
              <w:rPr>
                <w:lang w:val="en-US"/>
              </w:rPr>
            </w:pPr>
          </w:p>
        </w:tc>
        <w:tc>
          <w:tcPr>
            <w:tcW w:w="1400" w:type="dxa"/>
            <w:gridSpan w:val="4"/>
            <w:tcBorders>
              <w:top w:val="nil"/>
              <w:bottom w:val="single" w:sz="2" w:space="0" w:color="auto"/>
            </w:tcBorders>
            <w:vAlign w:val="center"/>
          </w:tcPr>
          <w:p w14:paraId="592E0C67"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569EAAA7"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20059D57"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271CFD3" w14:textId="77777777" w:rsidR="00824E99" w:rsidRDefault="00824E99" w:rsidP="00A0354B">
            <w:pPr>
              <w:rPr>
                <w:lang w:val="en-US"/>
              </w:rPr>
            </w:pPr>
            <w:r>
              <w:rPr>
                <w:lang w:val="en-US"/>
              </w:rPr>
              <w:t>1,720</w:t>
            </w:r>
          </w:p>
        </w:tc>
      </w:tr>
      <w:tr w:rsidR="00824E99" w14:paraId="34AF3FC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2D35A27" w14:textId="77777777" w:rsidR="00824E99" w:rsidRDefault="00824E99" w:rsidP="00A0354B">
            <w:pPr>
              <w:rPr>
                <w:lang w:val="en-US"/>
              </w:rPr>
            </w:pPr>
          </w:p>
        </w:tc>
        <w:tc>
          <w:tcPr>
            <w:tcW w:w="1400" w:type="dxa"/>
            <w:gridSpan w:val="4"/>
            <w:tcBorders>
              <w:top w:val="nil"/>
              <w:bottom w:val="single" w:sz="2" w:space="0" w:color="auto"/>
            </w:tcBorders>
            <w:vAlign w:val="center"/>
          </w:tcPr>
          <w:p w14:paraId="01363C60"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18B6D6D1"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395BD348"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2C54330" w14:textId="77777777" w:rsidR="00824E99" w:rsidRDefault="00824E99" w:rsidP="00A0354B">
            <w:pPr>
              <w:rPr>
                <w:lang w:val="en-US"/>
              </w:rPr>
            </w:pPr>
            <w:r>
              <w:rPr>
                <w:lang w:val="en-US"/>
              </w:rPr>
              <w:t>0,600</w:t>
            </w:r>
          </w:p>
        </w:tc>
      </w:tr>
      <w:tr w:rsidR="00824E99" w14:paraId="4A670A2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22FCAF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E89DBEA" w14:textId="77777777" w:rsidR="00824E99" w:rsidRDefault="00824E99" w:rsidP="00A0354B">
            <w:pPr>
              <w:jc w:val="center"/>
              <w:rPr>
                <w:sz w:val="16"/>
                <w:szCs w:val="16"/>
                <w:lang w:val="en-US"/>
              </w:rPr>
            </w:pPr>
            <w:r>
              <w:rPr>
                <w:sz w:val="16"/>
                <w:szCs w:val="16"/>
                <w:lang w:val="en-US"/>
              </w:rPr>
              <w:t>2651122100402</w:t>
            </w:r>
          </w:p>
        </w:tc>
        <w:tc>
          <w:tcPr>
            <w:tcW w:w="5980" w:type="dxa"/>
            <w:gridSpan w:val="6"/>
            <w:tcBorders>
              <w:top w:val="nil"/>
              <w:bottom w:val="single" w:sz="2" w:space="0" w:color="auto"/>
            </w:tcBorders>
          </w:tcPr>
          <w:p w14:paraId="49C681B7" w14:textId="77777777" w:rsidR="00824E99" w:rsidRDefault="00824E99" w:rsidP="00A0354B">
            <w:pPr>
              <w:rPr>
                <w:lang w:val="en-US"/>
              </w:rPr>
            </w:pPr>
            <w:r>
              <w:rPr>
                <w:lang w:val="en-US"/>
              </w:rPr>
              <w:t>Ciment metalurgic cu adaosuri M 30 saci S1500</w:t>
            </w:r>
          </w:p>
        </w:tc>
        <w:tc>
          <w:tcPr>
            <w:tcW w:w="1134" w:type="dxa"/>
            <w:gridSpan w:val="2"/>
            <w:tcBorders>
              <w:top w:val="nil"/>
              <w:bottom w:val="single" w:sz="2" w:space="0" w:color="auto"/>
            </w:tcBorders>
          </w:tcPr>
          <w:p w14:paraId="5F6B1DEC" w14:textId="77777777" w:rsidR="00824E99" w:rsidRDefault="00824E99" w:rsidP="00A0354B">
            <w:pPr>
              <w:rPr>
                <w:lang w:val="en-US"/>
              </w:rPr>
            </w:pPr>
            <w:r>
              <w:rPr>
                <w:lang w:val="en-US"/>
              </w:rPr>
              <w:t>kg</w:t>
            </w:r>
          </w:p>
        </w:tc>
        <w:tc>
          <w:tcPr>
            <w:tcW w:w="1134" w:type="dxa"/>
            <w:tcBorders>
              <w:top w:val="nil"/>
              <w:bottom w:val="single" w:sz="2" w:space="0" w:color="auto"/>
            </w:tcBorders>
          </w:tcPr>
          <w:p w14:paraId="2B67DBC6" w14:textId="77777777" w:rsidR="00824E99" w:rsidRDefault="00824E99" w:rsidP="00A0354B">
            <w:pPr>
              <w:rPr>
                <w:lang w:val="en-US"/>
              </w:rPr>
            </w:pPr>
            <w:r>
              <w:rPr>
                <w:lang w:val="en-US"/>
              </w:rPr>
              <w:t>1,400</w:t>
            </w:r>
          </w:p>
        </w:tc>
      </w:tr>
      <w:tr w:rsidR="00824E99" w14:paraId="34E6D9C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DFC6D9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8059014" w14:textId="77777777" w:rsidR="00824E99" w:rsidRDefault="00824E99" w:rsidP="00A0354B">
            <w:pPr>
              <w:jc w:val="center"/>
              <w:rPr>
                <w:sz w:val="16"/>
                <w:szCs w:val="16"/>
                <w:lang w:val="en-US"/>
              </w:rPr>
            </w:pPr>
            <w:r>
              <w:rPr>
                <w:sz w:val="16"/>
                <w:szCs w:val="16"/>
                <w:lang w:val="en-US"/>
              </w:rPr>
              <w:t>1421102200513</w:t>
            </w:r>
          </w:p>
        </w:tc>
        <w:tc>
          <w:tcPr>
            <w:tcW w:w="5980" w:type="dxa"/>
            <w:gridSpan w:val="6"/>
            <w:tcBorders>
              <w:top w:val="nil"/>
              <w:bottom w:val="single" w:sz="2" w:space="0" w:color="auto"/>
            </w:tcBorders>
          </w:tcPr>
          <w:p w14:paraId="58750EBB" w14:textId="77777777" w:rsidR="00824E99" w:rsidRDefault="00824E99" w:rsidP="00A0354B">
            <w:pPr>
              <w:rPr>
                <w:lang w:val="en-US"/>
              </w:rPr>
            </w:pPr>
            <w:r>
              <w:rPr>
                <w:lang w:val="en-US"/>
              </w:rPr>
              <w:t>Nisip sortat nespalat de riu si lacuri 0,0-3,0 mm</w:t>
            </w:r>
          </w:p>
        </w:tc>
        <w:tc>
          <w:tcPr>
            <w:tcW w:w="1134" w:type="dxa"/>
            <w:gridSpan w:val="2"/>
            <w:tcBorders>
              <w:top w:val="nil"/>
              <w:bottom w:val="single" w:sz="2" w:space="0" w:color="auto"/>
            </w:tcBorders>
          </w:tcPr>
          <w:p w14:paraId="1DC2F001" w14:textId="77777777" w:rsidR="00824E99" w:rsidRDefault="00824E99" w:rsidP="00A0354B">
            <w:pPr>
              <w:rPr>
                <w:lang w:val="en-US"/>
              </w:rPr>
            </w:pPr>
            <w:r>
              <w:rPr>
                <w:lang w:val="en-US"/>
              </w:rPr>
              <w:t>m3</w:t>
            </w:r>
          </w:p>
        </w:tc>
        <w:tc>
          <w:tcPr>
            <w:tcW w:w="1134" w:type="dxa"/>
            <w:tcBorders>
              <w:top w:val="nil"/>
              <w:bottom w:val="single" w:sz="2" w:space="0" w:color="auto"/>
            </w:tcBorders>
          </w:tcPr>
          <w:p w14:paraId="5A7E288F" w14:textId="77777777" w:rsidR="00824E99" w:rsidRDefault="00824E99" w:rsidP="00A0354B">
            <w:pPr>
              <w:rPr>
                <w:lang w:val="en-US"/>
              </w:rPr>
            </w:pPr>
            <w:r>
              <w:rPr>
                <w:lang w:val="en-US"/>
              </w:rPr>
              <w:t>0,004</w:t>
            </w:r>
          </w:p>
        </w:tc>
      </w:tr>
      <w:tr w:rsidR="00824E99" w14:paraId="3CEB479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73C98D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AC0D7F0"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2328C584"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6E2E1CB0" w14:textId="77777777" w:rsidR="00824E99" w:rsidRDefault="00824E99" w:rsidP="00A0354B">
            <w:pPr>
              <w:rPr>
                <w:lang w:val="en-US"/>
              </w:rPr>
            </w:pPr>
            <w:r>
              <w:rPr>
                <w:lang w:val="en-US"/>
              </w:rPr>
              <w:t>m3</w:t>
            </w:r>
          </w:p>
        </w:tc>
        <w:tc>
          <w:tcPr>
            <w:tcW w:w="1134" w:type="dxa"/>
            <w:tcBorders>
              <w:top w:val="nil"/>
              <w:bottom w:val="single" w:sz="2" w:space="0" w:color="auto"/>
            </w:tcBorders>
          </w:tcPr>
          <w:p w14:paraId="7A0F6D91" w14:textId="77777777" w:rsidR="00824E99" w:rsidRDefault="00824E99" w:rsidP="00A0354B">
            <w:pPr>
              <w:rPr>
                <w:lang w:val="en-US"/>
              </w:rPr>
            </w:pPr>
            <w:r>
              <w:rPr>
                <w:lang w:val="en-US"/>
              </w:rPr>
              <w:t>0,024</w:t>
            </w:r>
          </w:p>
        </w:tc>
      </w:tr>
      <w:tr w:rsidR="00824E99" w14:paraId="21F532C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92645B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C4C8F56" w14:textId="77777777" w:rsidR="00824E99" w:rsidRDefault="00824E99" w:rsidP="00A0354B">
            <w:pPr>
              <w:jc w:val="center"/>
              <w:rPr>
                <w:sz w:val="16"/>
                <w:szCs w:val="16"/>
                <w:lang w:val="en-US"/>
              </w:rPr>
            </w:pPr>
            <w:r>
              <w:rPr>
                <w:sz w:val="16"/>
                <w:szCs w:val="16"/>
                <w:lang w:val="en-US"/>
              </w:rPr>
              <w:t>2952270003817</w:t>
            </w:r>
          </w:p>
        </w:tc>
        <w:tc>
          <w:tcPr>
            <w:tcW w:w="5980" w:type="dxa"/>
            <w:gridSpan w:val="6"/>
            <w:tcBorders>
              <w:top w:val="nil"/>
              <w:bottom w:val="single" w:sz="2" w:space="0" w:color="auto"/>
            </w:tcBorders>
          </w:tcPr>
          <w:p w14:paraId="6023AFA1" w14:textId="77777777" w:rsidR="00824E99" w:rsidRDefault="00824E99" w:rsidP="00A0354B">
            <w:pPr>
              <w:rPr>
                <w:lang w:val="en-US"/>
              </w:rPr>
            </w:pPr>
            <w:r>
              <w:rPr>
                <w:lang w:val="en-US"/>
              </w:rPr>
              <w:t>Malaxor  pentru mortar de 200 L actionat electric</w:t>
            </w:r>
          </w:p>
        </w:tc>
        <w:tc>
          <w:tcPr>
            <w:tcW w:w="1134" w:type="dxa"/>
            <w:gridSpan w:val="2"/>
            <w:tcBorders>
              <w:top w:val="nil"/>
              <w:bottom w:val="single" w:sz="2" w:space="0" w:color="auto"/>
            </w:tcBorders>
          </w:tcPr>
          <w:p w14:paraId="5415A813" w14:textId="77777777" w:rsidR="00824E99" w:rsidRDefault="00824E99" w:rsidP="00A0354B">
            <w:pPr>
              <w:rPr>
                <w:lang w:val="en-US"/>
              </w:rPr>
            </w:pPr>
            <w:r>
              <w:rPr>
                <w:lang w:val="en-US"/>
              </w:rPr>
              <w:t>h-ut</w:t>
            </w:r>
          </w:p>
        </w:tc>
        <w:tc>
          <w:tcPr>
            <w:tcW w:w="1134" w:type="dxa"/>
            <w:tcBorders>
              <w:top w:val="nil"/>
              <w:bottom w:val="single" w:sz="2" w:space="0" w:color="auto"/>
            </w:tcBorders>
          </w:tcPr>
          <w:p w14:paraId="5DDDD304" w14:textId="77777777" w:rsidR="00824E99" w:rsidRDefault="00824E99" w:rsidP="00A0354B">
            <w:pPr>
              <w:rPr>
                <w:lang w:val="en-US"/>
              </w:rPr>
            </w:pPr>
            <w:r>
              <w:rPr>
                <w:lang w:val="en-US"/>
              </w:rPr>
              <w:t>0,040</w:t>
            </w:r>
          </w:p>
        </w:tc>
      </w:tr>
      <w:tr w:rsidR="00824E99" w14:paraId="4697FC1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6AA76A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495D301" w14:textId="77777777" w:rsidR="00824E99" w:rsidRDefault="00824E99" w:rsidP="00A0354B">
            <w:pPr>
              <w:jc w:val="center"/>
              <w:rPr>
                <w:sz w:val="16"/>
                <w:szCs w:val="16"/>
                <w:lang w:val="en-US"/>
              </w:rPr>
            </w:pPr>
            <w:r>
              <w:rPr>
                <w:sz w:val="16"/>
                <w:szCs w:val="16"/>
                <w:lang w:val="en-US"/>
              </w:rPr>
              <w:t>2922140006703</w:t>
            </w:r>
          </w:p>
        </w:tc>
        <w:tc>
          <w:tcPr>
            <w:tcW w:w="5980" w:type="dxa"/>
            <w:gridSpan w:val="6"/>
            <w:tcBorders>
              <w:top w:val="nil"/>
              <w:bottom w:val="single" w:sz="2" w:space="0" w:color="auto"/>
            </w:tcBorders>
          </w:tcPr>
          <w:p w14:paraId="62CCC95E" w14:textId="77777777" w:rsidR="00824E99" w:rsidRDefault="00824E99" w:rsidP="00A0354B">
            <w:pPr>
              <w:rPr>
                <w:lang w:val="en-US"/>
              </w:rPr>
            </w:pPr>
            <w:r>
              <w:rPr>
                <w:lang w:val="en-US"/>
              </w:rPr>
              <w:t>Macara fereastra de 0,0015 MN (0,15 tf)</w:t>
            </w:r>
          </w:p>
        </w:tc>
        <w:tc>
          <w:tcPr>
            <w:tcW w:w="1134" w:type="dxa"/>
            <w:gridSpan w:val="2"/>
            <w:tcBorders>
              <w:top w:val="nil"/>
              <w:bottom w:val="single" w:sz="2" w:space="0" w:color="auto"/>
            </w:tcBorders>
          </w:tcPr>
          <w:p w14:paraId="65560C9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12DD6D8" w14:textId="77777777" w:rsidR="00824E99" w:rsidRDefault="00824E99" w:rsidP="00A0354B">
            <w:pPr>
              <w:rPr>
                <w:lang w:val="en-US"/>
              </w:rPr>
            </w:pPr>
            <w:r>
              <w:rPr>
                <w:lang w:val="en-US"/>
              </w:rPr>
              <w:t>0,060</w:t>
            </w:r>
          </w:p>
        </w:tc>
      </w:tr>
      <w:tr w:rsidR="00824E99" w14:paraId="187849E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FAE5C6A" w14:textId="77777777" w:rsidR="00824E99" w:rsidRDefault="00824E99" w:rsidP="00A0354B">
            <w:pPr>
              <w:rPr>
                <w:lang w:val="en-US"/>
              </w:rPr>
            </w:pPr>
            <w:r>
              <w:rPr>
                <w:lang w:val="en-US"/>
              </w:rPr>
              <w:t>57</w:t>
            </w:r>
          </w:p>
        </w:tc>
        <w:tc>
          <w:tcPr>
            <w:tcW w:w="1400" w:type="dxa"/>
            <w:gridSpan w:val="4"/>
            <w:tcBorders>
              <w:top w:val="single" w:sz="4" w:space="0" w:color="auto"/>
              <w:bottom w:val="single" w:sz="4" w:space="0" w:color="auto"/>
            </w:tcBorders>
          </w:tcPr>
          <w:p w14:paraId="6F1C1D7B" w14:textId="77777777" w:rsidR="00824E99" w:rsidRDefault="00824E99" w:rsidP="00A0354B">
            <w:pPr>
              <w:rPr>
                <w:lang w:val="en-US"/>
              </w:rPr>
            </w:pPr>
            <w:r>
              <w:rPr>
                <w:lang w:val="en-US"/>
              </w:rPr>
              <w:t>RpCU07D</w:t>
            </w:r>
          </w:p>
          <w:p w14:paraId="24A3E2C2"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E3EF5AF"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Matarea santurilor in pereti de pina la 50 cm2, dupa instalatii sau consolidari</w:t>
            </w:r>
            <w:r>
              <w:rPr>
                <w:rFonts w:ascii="Times New Roman CYR" w:hAnsi="Times New Roman CYR" w:cs="Times New Roman CYR"/>
                <w:sz w:val="16"/>
                <w:szCs w:val="16"/>
                <w:lang w:val="en-US"/>
              </w:rPr>
              <w:t xml:space="preserve"> </w:t>
            </w:r>
          </w:p>
          <w:p w14:paraId="1063FFD0"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7597BBE"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6EED162A" w14:textId="77777777" w:rsidR="00824E99" w:rsidRPr="00B400BD" w:rsidRDefault="00824E99" w:rsidP="00A0354B">
            <w:pPr>
              <w:jc w:val="center"/>
              <w:rPr>
                <w:b/>
                <w:bCs/>
                <w:lang w:val="en-US"/>
              </w:rPr>
            </w:pPr>
            <w:r w:rsidRPr="00B400BD">
              <w:rPr>
                <w:b/>
                <w:bCs/>
                <w:lang w:val="en-US"/>
              </w:rPr>
              <w:t>4,00</w:t>
            </w:r>
          </w:p>
        </w:tc>
      </w:tr>
      <w:tr w:rsidR="00824E99" w14:paraId="2872D89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9B844D6" w14:textId="77777777" w:rsidR="00824E99" w:rsidRDefault="00824E99" w:rsidP="00A0354B">
            <w:pPr>
              <w:rPr>
                <w:lang w:val="en-US"/>
              </w:rPr>
            </w:pPr>
          </w:p>
        </w:tc>
        <w:tc>
          <w:tcPr>
            <w:tcW w:w="1400" w:type="dxa"/>
            <w:gridSpan w:val="4"/>
            <w:tcBorders>
              <w:top w:val="nil"/>
              <w:bottom w:val="single" w:sz="2" w:space="0" w:color="auto"/>
            </w:tcBorders>
            <w:vAlign w:val="center"/>
          </w:tcPr>
          <w:p w14:paraId="0D35B3BE"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603D2603"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24E81E74"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7E5080D" w14:textId="77777777" w:rsidR="00824E99" w:rsidRDefault="00824E99" w:rsidP="00A0354B">
            <w:pPr>
              <w:rPr>
                <w:lang w:val="en-US"/>
              </w:rPr>
            </w:pPr>
            <w:r>
              <w:rPr>
                <w:lang w:val="en-US"/>
              </w:rPr>
              <w:t>0,560</w:t>
            </w:r>
          </w:p>
        </w:tc>
      </w:tr>
      <w:tr w:rsidR="00824E99" w14:paraId="2441D9C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8EC6BC7" w14:textId="77777777" w:rsidR="00824E99" w:rsidRDefault="00824E99" w:rsidP="00A0354B">
            <w:pPr>
              <w:rPr>
                <w:lang w:val="en-US"/>
              </w:rPr>
            </w:pPr>
          </w:p>
        </w:tc>
        <w:tc>
          <w:tcPr>
            <w:tcW w:w="1400" w:type="dxa"/>
            <w:gridSpan w:val="4"/>
            <w:tcBorders>
              <w:top w:val="nil"/>
              <w:bottom w:val="single" w:sz="2" w:space="0" w:color="auto"/>
            </w:tcBorders>
            <w:vAlign w:val="center"/>
          </w:tcPr>
          <w:p w14:paraId="00EF9759"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028DF3F3"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1AD450C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E2A9FD0" w14:textId="77777777" w:rsidR="00824E99" w:rsidRDefault="00824E99" w:rsidP="00A0354B">
            <w:pPr>
              <w:rPr>
                <w:lang w:val="en-US"/>
              </w:rPr>
            </w:pPr>
            <w:r>
              <w:rPr>
                <w:lang w:val="en-US"/>
              </w:rPr>
              <w:t>0,400</w:t>
            </w:r>
          </w:p>
        </w:tc>
      </w:tr>
      <w:tr w:rsidR="00824E99" w14:paraId="4C0D2F8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D4B5B3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EF6225F"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6391597F"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5A2345CF" w14:textId="77777777" w:rsidR="00824E99" w:rsidRDefault="00824E99" w:rsidP="00A0354B">
            <w:pPr>
              <w:rPr>
                <w:lang w:val="en-US"/>
              </w:rPr>
            </w:pPr>
            <w:r>
              <w:rPr>
                <w:lang w:val="en-US"/>
              </w:rPr>
              <w:t>kg</w:t>
            </w:r>
          </w:p>
        </w:tc>
        <w:tc>
          <w:tcPr>
            <w:tcW w:w="1134" w:type="dxa"/>
            <w:tcBorders>
              <w:top w:val="nil"/>
              <w:bottom w:val="single" w:sz="2" w:space="0" w:color="auto"/>
            </w:tcBorders>
          </w:tcPr>
          <w:p w14:paraId="163A0CE3" w14:textId="77777777" w:rsidR="00824E99" w:rsidRDefault="00824E99" w:rsidP="00A0354B">
            <w:pPr>
              <w:rPr>
                <w:lang w:val="en-US"/>
              </w:rPr>
            </w:pPr>
            <w:r>
              <w:rPr>
                <w:lang w:val="en-US"/>
              </w:rPr>
              <w:t>6,800</w:t>
            </w:r>
          </w:p>
        </w:tc>
      </w:tr>
      <w:tr w:rsidR="00824E99" w14:paraId="0F5703A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0E4A6A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ED959DC" w14:textId="77777777" w:rsidR="00824E99" w:rsidRDefault="00824E99" w:rsidP="00A0354B">
            <w:pPr>
              <w:jc w:val="center"/>
              <w:rPr>
                <w:sz w:val="16"/>
                <w:szCs w:val="16"/>
                <w:lang w:val="en-US"/>
              </w:rPr>
            </w:pPr>
            <w:r>
              <w:rPr>
                <w:sz w:val="16"/>
                <w:szCs w:val="16"/>
                <w:lang w:val="en-US"/>
              </w:rPr>
              <w:t>1421102200513</w:t>
            </w:r>
          </w:p>
        </w:tc>
        <w:tc>
          <w:tcPr>
            <w:tcW w:w="5980" w:type="dxa"/>
            <w:gridSpan w:val="6"/>
            <w:tcBorders>
              <w:top w:val="nil"/>
              <w:bottom w:val="single" w:sz="2" w:space="0" w:color="auto"/>
            </w:tcBorders>
          </w:tcPr>
          <w:p w14:paraId="035931EE" w14:textId="77777777" w:rsidR="00824E99" w:rsidRDefault="00824E99" w:rsidP="00A0354B">
            <w:pPr>
              <w:rPr>
                <w:lang w:val="en-US"/>
              </w:rPr>
            </w:pPr>
            <w:r>
              <w:rPr>
                <w:lang w:val="en-US"/>
              </w:rPr>
              <w:t>Nisip sortat nespalat de riu si lacuri 0,0-3,0 mm</w:t>
            </w:r>
          </w:p>
        </w:tc>
        <w:tc>
          <w:tcPr>
            <w:tcW w:w="1134" w:type="dxa"/>
            <w:gridSpan w:val="2"/>
            <w:tcBorders>
              <w:top w:val="nil"/>
              <w:bottom w:val="single" w:sz="2" w:space="0" w:color="auto"/>
            </w:tcBorders>
          </w:tcPr>
          <w:p w14:paraId="0FDD253F" w14:textId="77777777" w:rsidR="00824E99" w:rsidRDefault="00824E99" w:rsidP="00A0354B">
            <w:pPr>
              <w:rPr>
                <w:lang w:val="en-US"/>
              </w:rPr>
            </w:pPr>
            <w:r>
              <w:rPr>
                <w:lang w:val="en-US"/>
              </w:rPr>
              <w:t>m3</w:t>
            </w:r>
          </w:p>
        </w:tc>
        <w:tc>
          <w:tcPr>
            <w:tcW w:w="1134" w:type="dxa"/>
            <w:tcBorders>
              <w:top w:val="nil"/>
              <w:bottom w:val="single" w:sz="2" w:space="0" w:color="auto"/>
            </w:tcBorders>
          </w:tcPr>
          <w:p w14:paraId="31EA94B0" w14:textId="77777777" w:rsidR="00824E99" w:rsidRDefault="00824E99" w:rsidP="00A0354B">
            <w:pPr>
              <w:rPr>
                <w:lang w:val="en-US"/>
              </w:rPr>
            </w:pPr>
            <w:r>
              <w:rPr>
                <w:lang w:val="en-US"/>
              </w:rPr>
              <w:t>0,002</w:t>
            </w:r>
          </w:p>
        </w:tc>
      </w:tr>
      <w:tr w:rsidR="00824E99" w14:paraId="46390CB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832C2E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E6AFC97"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1969184E"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6FD62DF1" w14:textId="77777777" w:rsidR="00824E99" w:rsidRDefault="00824E99" w:rsidP="00A0354B">
            <w:pPr>
              <w:rPr>
                <w:lang w:val="en-US"/>
              </w:rPr>
            </w:pPr>
            <w:r>
              <w:rPr>
                <w:lang w:val="en-US"/>
              </w:rPr>
              <w:t>m3</w:t>
            </w:r>
          </w:p>
        </w:tc>
        <w:tc>
          <w:tcPr>
            <w:tcW w:w="1134" w:type="dxa"/>
            <w:tcBorders>
              <w:top w:val="nil"/>
              <w:bottom w:val="single" w:sz="2" w:space="0" w:color="auto"/>
            </w:tcBorders>
          </w:tcPr>
          <w:p w14:paraId="06AD6CF1" w14:textId="77777777" w:rsidR="00824E99" w:rsidRDefault="00824E99" w:rsidP="00A0354B">
            <w:pPr>
              <w:rPr>
                <w:lang w:val="en-US"/>
              </w:rPr>
            </w:pPr>
            <w:r>
              <w:rPr>
                <w:lang w:val="en-US"/>
              </w:rPr>
              <w:t>0,040</w:t>
            </w:r>
          </w:p>
        </w:tc>
      </w:tr>
      <w:tr w:rsidR="00824E99" w14:paraId="4E4AFD5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5AA17B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95D4ACF" w14:textId="77777777" w:rsidR="00824E99" w:rsidRDefault="00824E99" w:rsidP="00A0354B">
            <w:pPr>
              <w:jc w:val="center"/>
              <w:rPr>
                <w:sz w:val="16"/>
                <w:szCs w:val="16"/>
                <w:lang w:val="en-US"/>
              </w:rPr>
            </w:pPr>
            <w:r>
              <w:rPr>
                <w:sz w:val="16"/>
                <w:szCs w:val="16"/>
                <w:lang w:val="en-US"/>
              </w:rPr>
              <w:t>2952270003817</w:t>
            </w:r>
          </w:p>
        </w:tc>
        <w:tc>
          <w:tcPr>
            <w:tcW w:w="5980" w:type="dxa"/>
            <w:gridSpan w:val="6"/>
            <w:tcBorders>
              <w:top w:val="nil"/>
              <w:bottom w:val="single" w:sz="2" w:space="0" w:color="auto"/>
            </w:tcBorders>
          </w:tcPr>
          <w:p w14:paraId="4B0BB3ED" w14:textId="77777777" w:rsidR="00824E99" w:rsidRDefault="00824E99" w:rsidP="00A0354B">
            <w:pPr>
              <w:rPr>
                <w:lang w:val="en-US"/>
              </w:rPr>
            </w:pPr>
            <w:r>
              <w:rPr>
                <w:lang w:val="en-US"/>
              </w:rPr>
              <w:t>Malaxor  pentru mortar de 200 L actionat electric</w:t>
            </w:r>
          </w:p>
        </w:tc>
        <w:tc>
          <w:tcPr>
            <w:tcW w:w="1134" w:type="dxa"/>
            <w:gridSpan w:val="2"/>
            <w:tcBorders>
              <w:top w:val="nil"/>
              <w:bottom w:val="single" w:sz="2" w:space="0" w:color="auto"/>
            </w:tcBorders>
          </w:tcPr>
          <w:p w14:paraId="1B0264F0" w14:textId="77777777" w:rsidR="00824E99" w:rsidRDefault="00824E99" w:rsidP="00A0354B">
            <w:pPr>
              <w:rPr>
                <w:lang w:val="en-US"/>
              </w:rPr>
            </w:pPr>
            <w:r>
              <w:rPr>
                <w:lang w:val="en-US"/>
              </w:rPr>
              <w:t>h-ut</w:t>
            </w:r>
          </w:p>
        </w:tc>
        <w:tc>
          <w:tcPr>
            <w:tcW w:w="1134" w:type="dxa"/>
            <w:tcBorders>
              <w:top w:val="nil"/>
              <w:bottom w:val="single" w:sz="2" w:space="0" w:color="auto"/>
            </w:tcBorders>
          </w:tcPr>
          <w:p w14:paraId="45E71CDC" w14:textId="77777777" w:rsidR="00824E99" w:rsidRDefault="00824E99" w:rsidP="00A0354B">
            <w:pPr>
              <w:rPr>
                <w:lang w:val="en-US"/>
              </w:rPr>
            </w:pPr>
            <w:r>
              <w:rPr>
                <w:lang w:val="en-US"/>
              </w:rPr>
              <w:t>0,060</w:t>
            </w:r>
          </w:p>
        </w:tc>
      </w:tr>
      <w:tr w:rsidR="00824E99" w14:paraId="1726BF5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DE4B44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9E546A3" w14:textId="77777777" w:rsidR="00824E99" w:rsidRDefault="00824E99" w:rsidP="00A0354B">
            <w:pPr>
              <w:jc w:val="center"/>
              <w:rPr>
                <w:sz w:val="16"/>
                <w:szCs w:val="16"/>
                <w:lang w:val="en-US"/>
              </w:rPr>
            </w:pPr>
            <w:r>
              <w:rPr>
                <w:sz w:val="16"/>
                <w:szCs w:val="16"/>
                <w:lang w:val="en-US"/>
              </w:rPr>
              <w:t>2922140006703</w:t>
            </w:r>
          </w:p>
        </w:tc>
        <w:tc>
          <w:tcPr>
            <w:tcW w:w="5980" w:type="dxa"/>
            <w:gridSpan w:val="6"/>
            <w:tcBorders>
              <w:top w:val="nil"/>
              <w:bottom w:val="single" w:sz="2" w:space="0" w:color="auto"/>
            </w:tcBorders>
          </w:tcPr>
          <w:p w14:paraId="2BD3A732" w14:textId="77777777" w:rsidR="00824E99" w:rsidRDefault="00824E99" w:rsidP="00A0354B">
            <w:pPr>
              <w:rPr>
                <w:lang w:val="en-US"/>
              </w:rPr>
            </w:pPr>
            <w:r>
              <w:rPr>
                <w:lang w:val="en-US"/>
              </w:rPr>
              <w:t>Macara fereastra de 0,0015 MN (0,15 tf)</w:t>
            </w:r>
          </w:p>
        </w:tc>
        <w:tc>
          <w:tcPr>
            <w:tcW w:w="1134" w:type="dxa"/>
            <w:gridSpan w:val="2"/>
            <w:tcBorders>
              <w:top w:val="nil"/>
              <w:bottom w:val="single" w:sz="2" w:space="0" w:color="auto"/>
            </w:tcBorders>
          </w:tcPr>
          <w:p w14:paraId="71C1E3AE"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6488518" w14:textId="77777777" w:rsidR="00824E99" w:rsidRDefault="00824E99" w:rsidP="00A0354B">
            <w:pPr>
              <w:rPr>
                <w:lang w:val="en-US"/>
              </w:rPr>
            </w:pPr>
            <w:r>
              <w:rPr>
                <w:lang w:val="en-US"/>
              </w:rPr>
              <w:t>0,080</w:t>
            </w:r>
          </w:p>
        </w:tc>
      </w:tr>
      <w:tr w:rsidR="00824E99" w14:paraId="2BD124AE"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4881DDD" w14:textId="77777777" w:rsidR="00824E99" w:rsidRDefault="00824E99" w:rsidP="00A0354B">
            <w:pPr>
              <w:rPr>
                <w:lang w:val="en-US"/>
              </w:rPr>
            </w:pPr>
            <w:r>
              <w:rPr>
                <w:lang w:val="en-US"/>
              </w:rPr>
              <w:t>58</w:t>
            </w:r>
          </w:p>
        </w:tc>
        <w:tc>
          <w:tcPr>
            <w:tcW w:w="1400" w:type="dxa"/>
            <w:gridSpan w:val="4"/>
            <w:tcBorders>
              <w:top w:val="single" w:sz="4" w:space="0" w:color="auto"/>
              <w:bottom w:val="single" w:sz="4" w:space="0" w:color="auto"/>
            </w:tcBorders>
          </w:tcPr>
          <w:p w14:paraId="34EE8146" w14:textId="77777777" w:rsidR="00824E99" w:rsidRDefault="00824E99" w:rsidP="00A0354B">
            <w:pPr>
              <w:rPr>
                <w:lang w:val="en-US"/>
              </w:rPr>
            </w:pPr>
            <w:r>
              <w:rPr>
                <w:lang w:val="en-US"/>
              </w:rPr>
              <w:t>RpSB13E</w:t>
            </w:r>
          </w:p>
          <w:p w14:paraId="3CE23A0A"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DD962C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Montarea tevii din material plastic pentru canalizare, imbinata cu garnitura de cauciuc, montata aparent sau ingropat sub pardoseala, avind diametrul de 110 mm</w:t>
            </w:r>
            <w:r>
              <w:rPr>
                <w:rFonts w:ascii="Times New Roman CYR" w:hAnsi="Times New Roman CYR" w:cs="Times New Roman CYR"/>
                <w:sz w:val="16"/>
                <w:szCs w:val="16"/>
                <w:lang w:val="en-US"/>
              </w:rPr>
              <w:t xml:space="preserve"> </w:t>
            </w:r>
          </w:p>
          <w:p w14:paraId="27AF61A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E414890"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79898570" w14:textId="77777777" w:rsidR="00824E99" w:rsidRPr="00B400BD" w:rsidRDefault="00824E99" w:rsidP="00A0354B">
            <w:pPr>
              <w:jc w:val="center"/>
              <w:rPr>
                <w:b/>
                <w:bCs/>
                <w:lang w:val="en-US"/>
              </w:rPr>
            </w:pPr>
            <w:r w:rsidRPr="00B400BD">
              <w:rPr>
                <w:b/>
                <w:bCs/>
                <w:lang w:val="en-US"/>
              </w:rPr>
              <w:t>4,00</w:t>
            </w:r>
          </w:p>
        </w:tc>
      </w:tr>
      <w:tr w:rsidR="00824E99" w14:paraId="7FCE28A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178FEF5" w14:textId="77777777" w:rsidR="00824E99" w:rsidRDefault="00824E99" w:rsidP="00A0354B">
            <w:pPr>
              <w:rPr>
                <w:lang w:val="en-US"/>
              </w:rPr>
            </w:pPr>
          </w:p>
        </w:tc>
        <w:tc>
          <w:tcPr>
            <w:tcW w:w="1400" w:type="dxa"/>
            <w:gridSpan w:val="4"/>
            <w:tcBorders>
              <w:top w:val="nil"/>
              <w:bottom w:val="single" w:sz="2" w:space="0" w:color="auto"/>
            </w:tcBorders>
            <w:vAlign w:val="center"/>
          </w:tcPr>
          <w:p w14:paraId="69D9A503"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5D9C6424"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53BAA32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A12D6FB" w14:textId="77777777" w:rsidR="00824E99" w:rsidRDefault="00824E99" w:rsidP="00A0354B">
            <w:pPr>
              <w:rPr>
                <w:lang w:val="en-US"/>
              </w:rPr>
            </w:pPr>
            <w:r>
              <w:rPr>
                <w:lang w:val="en-US"/>
              </w:rPr>
              <w:t>1,520</w:t>
            </w:r>
          </w:p>
        </w:tc>
      </w:tr>
      <w:tr w:rsidR="00824E99" w14:paraId="386A13B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2FAAE3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5F95CB4" w14:textId="77777777" w:rsidR="00824E99" w:rsidRDefault="00824E99" w:rsidP="00A0354B">
            <w:pPr>
              <w:jc w:val="center"/>
              <w:rPr>
                <w:sz w:val="16"/>
                <w:szCs w:val="16"/>
                <w:lang w:val="en-US"/>
              </w:rPr>
            </w:pPr>
            <w:r>
              <w:rPr>
                <w:sz w:val="16"/>
                <w:szCs w:val="16"/>
                <w:lang w:val="en-US"/>
              </w:rPr>
              <w:t>2521216720160110</w:t>
            </w:r>
          </w:p>
        </w:tc>
        <w:tc>
          <w:tcPr>
            <w:tcW w:w="5980" w:type="dxa"/>
            <w:gridSpan w:val="6"/>
            <w:tcBorders>
              <w:top w:val="nil"/>
              <w:bottom w:val="single" w:sz="2" w:space="0" w:color="auto"/>
            </w:tcBorders>
          </w:tcPr>
          <w:p w14:paraId="4A662322" w14:textId="77777777" w:rsidR="00824E99" w:rsidRDefault="00824E99" w:rsidP="00A0354B">
            <w:pPr>
              <w:rPr>
                <w:lang w:val="en-US"/>
              </w:rPr>
            </w:pPr>
            <w:r>
              <w:rPr>
                <w:lang w:val="en-US"/>
              </w:rPr>
              <w:t>Teava din material plastic pentru canalizare d=110mm</w:t>
            </w:r>
          </w:p>
        </w:tc>
        <w:tc>
          <w:tcPr>
            <w:tcW w:w="1134" w:type="dxa"/>
            <w:gridSpan w:val="2"/>
            <w:tcBorders>
              <w:top w:val="nil"/>
              <w:bottom w:val="single" w:sz="2" w:space="0" w:color="auto"/>
            </w:tcBorders>
          </w:tcPr>
          <w:p w14:paraId="4B5E9C9A" w14:textId="77777777" w:rsidR="00824E99" w:rsidRDefault="00824E99" w:rsidP="00A0354B">
            <w:pPr>
              <w:rPr>
                <w:lang w:val="en-US"/>
              </w:rPr>
            </w:pPr>
            <w:r>
              <w:rPr>
                <w:lang w:val="en-US"/>
              </w:rPr>
              <w:t>m</w:t>
            </w:r>
          </w:p>
        </w:tc>
        <w:tc>
          <w:tcPr>
            <w:tcW w:w="1134" w:type="dxa"/>
            <w:tcBorders>
              <w:top w:val="nil"/>
              <w:bottom w:val="single" w:sz="2" w:space="0" w:color="auto"/>
            </w:tcBorders>
          </w:tcPr>
          <w:p w14:paraId="07AAA434" w14:textId="77777777" w:rsidR="00824E99" w:rsidRDefault="00824E99" w:rsidP="00A0354B">
            <w:pPr>
              <w:rPr>
                <w:lang w:val="en-US"/>
              </w:rPr>
            </w:pPr>
            <w:r>
              <w:rPr>
                <w:lang w:val="en-US"/>
              </w:rPr>
              <w:t>4,120</w:t>
            </w:r>
          </w:p>
        </w:tc>
      </w:tr>
      <w:tr w:rsidR="00824E99" w14:paraId="7766B63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8832F7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BC1D0B6" w14:textId="77777777" w:rsidR="00824E99" w:rsidRDefault="00824E99" w:rsidP="00A0354B">
            <w:pPr>
              <w:jc w:val="center"/>
              <w:rPr>
                <w:sz w:val="16"/>
                <w:szCs w:val="16"/>
                <w:lang w:val="en-US"/>
              </w:rPr>
            </w:pPr>
            <w:r>
              <w:rPr>
                <w:sz w:val="16"/>
                <w:szCs w:val="16"/>
                <w:lang w:val="en-US"/>
              </w:rPr>
              <w:t>2451437345967</w:t>
            </w:r>
          </w:p>
        </w:tc>
        <w:tc>
          <w:tcPr>
            <w:tcW w:w="5980" w:type="dxa"/>
            <w:gridSpan w:val="6"/>
            <w:tcBorders>
              <w:top w:val="nil"/>
              <w:bottom w:val="single" w:sz="2" w:space="0" w:color="auto"/>
            </w:tcBorders>
          </w:tcPr>
          <w:p w14:paraId="1570AB17" w14:textId="77777777" w:rsidR="00824E99" w:rsidRDefault="00824E99" w:rsidP="00A0354B">
            <w:pPr>
              <w:rPr>
                <w:lang w:val="en-US"/>
              </w:rPr>
            </w:pPr>
            <w:r>
              <w:rPr>
                <w:lang w:val="en-US"/>
              </w:rPr>
              <w:t>Solutie unguenta</w:t>
            </w:r>
          </w:p>
        </w:tc>
        <w:tc>
          <w:tcPr>
            <w:tcW w:w="1134" w:type="dxa"/>
            <w:gridSpan w:val="2"/>
            <w:tcBorders>
              <w:top w:val="nil"/>
              <w:bottom w:val="single" w:sz="2" w:space="0" w:color="auto"/>
            </w:tcBorders>
          </w:tcPr>
          <w:p w14:paraId="1E604416" w14:textId="77777777" w:rsidR="00824E99" w:rsidRDefault="00824E99" w:rsidP="00A0354B">
            <w:pPr>
              <w:rPr>
                <w:lang w:val="en-US"/>
              </w:rPr>
            </w:pPr>
            <w:r>
              <w:rPr>
                <w:lang w:val="en-US"/>
              </w:rPr>
              <w:t>kg</w:t>
            </w:r>
          </w:p>
        </w:tc>
        <w:tc>
          <w:tcPr>
            <w:tcW w:w="1134" w:type="dxa"/>
            <w:tcBorders>
              <w:top w:val="nil"/>
              <w:bottom w:val="single" w:sz="2" w:space="0" w:color="auto"/>
            </w:tcBorders>
          </w:tcPr>
          <w:p w14:paraId="6E20B257" w14:textId="77777777" w:rsidR="00824E99" w:rsidRDefault="00824E99" w:rsidP="00A0354B">
            <w:pPr>
              <w:rPr>
                <w:lang w:val="en-US"/>
              </w:rPr>
            </w:pPr>
            <w:r>
              <w:rPr>
                <w:lang w:val="en-US"/>
              </w:rPr>
              <w:t>0,060</w:t>
            </w:r>
          </w:p>
        </w:tc>
      </w:tr>
      <w:tr w:rsidR="00824E99" w14:paraId="571CE6A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A68D9C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378A9D9" w14:textId="77777777" w:rsidR="00824E99" w:rsidRDefault="00824E99" w:rsidP="00A0354B">
            <w:pPr>
              <w:jc w:val="center"/>
              <w:rPr>
                <w:sz w:val="16"/>
                <w:szCs w:val="16"/>
                <w:lang w:val="en-US"/>
              </w:rPr>
            </w:pPr>
            <w:r>
              <w:rPr>
                <w:sz w:val="16"/>
                <w:szCs w:val="16"/>
                <w:lang w:val="en-US"/>
              </w:rPr>
              <w:t>2112307325046</w:t>
            </w:r>
          </w:p>
        </w:tc>
        <w:tc>
          <w:tcPr>
            <w:tcW w:w="5980" w:type="dxa"/>
            <w:gridSpan w:val="6"/>
            <w:tcBorders>
              <w:top w:val="nil"/>
              <w:bottom w:val="single" w:sz="2" w:space="0" w:color="auto"/>
            </w:tcBorders>
          </w:tcPr>
          <w:p w14:paraId="2718C6E5" w14:textId="77777777" w:rsidR="00824E99" w:rsidRDefault="00824E99" w:rsidP="00A0354B">
            <w:pPr>
              <w:rPr>
                <w:lang w:val="en-US"/>
              </w:rPr>
            </w:pPr>
            <w:r>
              <w:rPr>
                <w:lang w:val="en-US"/>
              </w:rPr>
              <w:t>Hirtie absorbanta</w:t>
            </w:r>
          </w:p>
        </w:tc>
        <w:tc>
          <w:tcPr>
            <w:tcW w:w="1134" w:type="dxa"/>
            <w:gridSpan w:val="2"/>
            <w:tcBorders>
              <w:top w:val="nil"/>
              <w:bottom w:val="single" w:sz="2" w:space="0" w:color="auto"/>
            </w:tcBorders>
          </w:tcPr>
          <w:p w14:paraId="7C930998" w14:textId="77777777" w:rsidR="00824E99" w:rsidRDefault="00824E99" w:rsidP="00A0354B">
            <w:pPr>
              <w:rPr>
                <w:lang w:val="en-US"/>
              </w:rPr>
            </w:pPr>
            <w:r>
              <w:rPr>
                <w:lang w:val="en-US"/>
              </w:rPr>
              <w:t>kg</w:t>
            </w:r>
          </w:p>
        </w:tc>
        <w:tc>
          <w:tcPr>
            <w:tcW w:w="1134" w:type="dxa"/>
            <w:tcBorders>
              <w:top w:val="nil"/>
              <w:bottom w:val="single" w:sz="2" w:space="0" w:color="auto"/>
            </w:tcBorders>
          </w:tcPr>
          <w:p w14:paraId="2FE3F438" w14:textId="77777777" w:rsidR="00824E99" w:rsidRDefault="00824E99" w:rsidP="00A0354B">
            <w:pPr>
              <w:rPr>
                <w:lang w:val="en-US"/>
              </w:rPr>
            </w:pPr>
            <w:r>
              <w:rPr>
                <w:lang w:val="en-US"/>
              </w:rPr>
              <w:t>0,060</w:t>
            </w:r>
          </w:p>
        </w:tc>
      </w:tr>
      <w:tr w:rsidR="00824E99" w14:paraId="3E637601"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ACA6EFD" w14:textId="77777777" w:rsidR="00824E99" w:rsidRDefault="00824E99" w:rsidP="00A0354B">
            <w:pPr>
              <w:rPr>
                <w:lang w:val="en-US"/>
              </w:rPr>
            </w:pPr>
            <w:r>
              <w:rPr>
                <w:lang w:val="en-US"/>
              </w:rPr>
              <w:t>59</w:t>
            </w:r>
          </w:p>
        </w:tc>
        <w:tc>
          <w:tcPr>
            <w:tcW w:w="1400" w:type="dxa"/>
            <w:gridSpan w:val="4"/>
            <w:tcBorders>
              <w:top w:val="single" w:sz="4" w:space="0" w:color="auto"/>
              <w:bottom w:val="single" w:sz="4" w:space="0" w:color="auto"/>
            </w:tcBorders>
          </w:tcPr>
          <w:p w14:paraId="1310A838" w14:textId="77777777" w:rsidR="00824E99" w:rsidRDefault="00824E99" w:rsidP="00A0354B">
            <w:pPr>
              <w:rPr>
                <w:lang w:val="en-US"/>
              </w:rPr>
            </w:pPr>
            <w:r>
              <w:rPr>
                <w:lang w:val="en-US"/>
              </w:rPr>
              <w:t>RpSB14E</w:t>
            </w:r>
          </w:p>
          <w:p w14:paraId="01122AB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0FC5A3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Montarea piesei de legatura din material plastic pentru canalizare, imbinata cu garnitura de cauciuc, avind diametrul de 110 mm</w:t>
            </w:r>
            <w:r>
              <w:rPr>
                <w:rFonts w:ascii="Times New Roman CYR" w:hAnsi="Times New Roman CYR" w:cs="Times New Roman CYR"/>
                <w:sz w:val="16"/>
                <w:szCs w:val="16"/>
                <w:lang w:val="en-US"/>
              </w:rPr>
              <w:t xml:space="preserve"> </w:t>
            </w:r>
          </w:p>
          <w:p w14:paraId="5C1D8CE7"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4B3639A"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2100FFD6" w14:textId="77777777" w:rsidR="00824E99" w:rsidRPr="00B400BD" w:rsidRDefault="00824E99" w:rsidP="00A0354B">
            <w:pPr>
              <w:jc w:val="center"/>
              <w:rPr>
                <w:b/>
                <w:bCs/>
                <w:lang w:val="en-US"/>
              </w:rPr>
            </w:pPr>
            <w:r w:rsidRPr="00B400BD">
              <w:rPr>
                <w:b/>
                <w:bCs/>
                <w:lang w:val="en-US"/>
              </w:rPr>
              <w:t>2,00</w:t>
            </w:r>
          </w:p>
        </w:tc>
      </w:tr>
      <w:tr w:rsidR="00824E99" w14:paraId="4437D22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8B2E639" w14:textId="77777777" w:rsidR="00824E99" w:rsidRDefault="00824E99" w:rsidP="00A0354B">
            <w:pPr>
              <w:rPr>
                <w:lang w:val="en-US"/>
              </w:rPr>
            </w:pPr>
          </w:p>
        </w:tc>
        <w:tc>
          <w:tcPr>
            <w:tcW w:w="1400" w:type="dxa"/>
            <w:gridSpan w:val="4"/>
            <w:tcBorders>
              <w:top w:val="nil"/>
              <w:bottom w:val="single" w:sz="2" w:space="0" w:color="auto"/>
            </w:tcBorders>
            <w:vAlign w:val="center"/>
          </w:tcPr>
          <w:p w14:paraId="5236D4B9"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1C8BAA01"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3505B85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77CA7A2" w14:textId="77777777" w:rsidR="00824E99" w:rsidRDefault="00824E99" w:rsidP="00A0354B">
            <w:pPr>
              <w:rPr>
                <w:lang w:val="en-US"/>
              </w:rPr>
            </w:pPr>
            <w:r>
              <w:rPr>
                <w:lang w:val="en-US"/>
              </w:rPr>
              <w:t>0,680</w:t>
            </w:r>
          </w:p>
        </w:tc>
      </w:tr>
      <w:tr w:rsidR="00824E99" w14:paraId="62B349D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C854BD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0BBBA72" w14:textId="77777777" w:rsidR="00824E99" w:rsidRDefault="00824E99" w:rsidP="00A0354B">
            <w:pPr>
              <w:jc w:val="center"/>
              <w:rPr>
                <w:sz w:val="16"/>
                <w:szCs w:val="16"/>
                <w:lang w:val="en-US"/>
              </w:rPr>
            </w:pPr>
            <w:r>
              <w:rPr>
                <w:sz w:val="16"/>
                <w:szCs w:val="16"/>
                <w:lang w:val="en-US"/>
              </w:rPr>
              <w:t>2523156721037110</w:t>
            </w:r>
          </w:p>
        </w:tc>
        <w:tc>
          <w:tcPr>
            <w:tcW w:w="5980" w:type="dxa"/>
            <w:gridSpan w:val="6"/>
            <w:tcBorders>
              <w:top w:val="nil"/>
              <w:bottom w:val="single" w:sz="2" w:space="0" w:color="auto"/>
            </w:tcBorders>
          </w:tcPr>
          <w:p w14:paraId="0CEC6F80" w14:textId="77777777" w:rsidR="00824E99" w:rsidRDefault="00824E99" w:rsidP="00A0354B">
            <w:pPr>
              <w:rPr>
                <w:lang w:val="en-US"/>
              </w:rPr>
            </w:pPr>
            <w:r>
              <w:rPr>
                <w:lang w:val="en-US"/>
              </w:rPr>
              <w:t>Cot, mufa dubla, piesa de curatire, compensator de dilatatie si reductie din material plastic  pentru canalizare d=110mm</w:t>
            </w:r>
          </w:p>
        </w:tc>
        <w:tc>
          <w:tcPr>
            <w:tcW w:w="1134" w:type="dxa"/>
            <w:gridSpan w:val="2"/>
            <w:tcBorders>
              <w:top w:val="nil"/>
              <w:bottom w:val="single" w:sz="2" w:space="0" w:color="auto"/>
            </w:tcBorders>
          </w:tcPr>
          <w:p w14:paraId="657E2AEF"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441FDD3" w14:textId="77777777" w:rsidR="00824E99" w:rsidRDefault="00824E99" w:rsidP="00A0354B">
            <w:pPr>
              <w:rPr>
                <w:lang w:val="en-US"/>
              </w:rPr>
            </w:pPr>
            <w:r>
              <w:rPr>
                <w:lang w:val="en-US"/>
              </w:rPr>
              <w:t>2,000</w:t>
            </w:r>
          </w:p>
        </w:tc>
      </w:tr>
      <w:tr w:rsidR="00824E99" w14:paraId="2F66BCB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323995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7BD695A" w14:textId="77777777" w:rsidR="00824E99" w:rsidRDefault="00824E99" w:rsidP="00A0354B">
            <w:pPr>
              <w:jc w:val="center"/>
              <w:rPr>
                <w:sz w:val="16"/>
                <w:szCs w:val="16"/>
                <w:lang w:val="en-US"/>
              </w:rPr>
            </w:pPr>
            <w:r>
              <w:rPr>
                <w:sz w:val="16"/>
                <w:szCs w:val="16"/>
                <w:lang w:val="en-US"/>
              </w:rPr>
              <w:t>2451437345967</w:t>
            </w:r>
          </w:p>
        </w:tc>
        <w:tc>
          <w:tcPr>
            <w:tcW w:w="5980" w:type="dxa"/>
            <w:gridSpan w:val="6"/>
            <w:tcBorders>
              <w:top w:val="nil"/>
              <w:bottom w:val="single" w:sz="2" w:space="0" w:color="auto"/>
            </w:tcBorders>
          </w:tcPr>
          <w:p w14:paraId="187F92FD" w14:textId="77777777" w:rsidR="00824E99" w:rsidRDefault="00824E99" w:rsidP="00A0354B">
            <w:pPr>
              <w:rPr>
                <w:lang w:val="en-US"/>
              </w:rPr>
            </w:pPr>
            <w:r>
              <w:rPr>
                <w:lang w:val="en-US"/>
              </w:rPr>
              <w:t>Solutie unguenta</w:t>
            </w:r>
          </w:p>
        </w:tc>
        <w:tc>
          <w:tcPr>
            <w:tcW w:w="1134" w:type="dxa"/>
            <w:gridSpan w:val="2"/>
            <w:tcBorders>
              <w:top w:val="nil"/>
              <w:bottom w:val="single" w:sz="2" w:space="0" w:color="auto"/>
            </w:tcBorders>
          </w:tcPr>
          <w:p w14:paraId="7136BFF6" w14:textId="77777777" w:rsidR="00824E99" w:rsidRDefault="00824E99" w:rsidP="00A0354B">
            <w:pPr>
              <w:rPr>
                <w:lang w:val="en-US"/>
              </w:rPr>
            </w:pPr>
            <w:r>
              <w:rPr>
                <w:lang w:val="en-US"/>
              </w:rPr>
              <w:t>kg</w:t>
            </w:r>
          </w:p>
        </w:tc>
        <w:tc>
          <w:tcPr>
            <w:tcW w:w="1134" w:type="dxa"/>
            <w:tcBorders>
              <w:top w:val="nil"/>
              <w:bottom w:val="single" w:sz="2" w:space="0" w:color="auto"/>
            </w:tcBorders>
          </w:tcPr>
          <w:p w14:paraId="5C6F2837" w14:textId="77777777" w:rsidR="00824E99" w:rsidRDefault="00824E99" w:rsidP="00A0354B">
            <w:pPr>
              <w:rPr>
                <w:lang w:val="en-US"/>
              </w:rPr>
            </w:pPr>
            <w:r>
              <w:rPr>
                <w:lang w:val="en-US"/>
              </w:rPr>
              <w:t>0,070</w:t>
            </w:r>
          </w:p>
        </w:tc>
      </w:tr>
      <w:tr w:rsidR="00824E99" w14:paraId="2419DF3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3639B0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F3FBC8D" w14:textId="77777777" w:rsidR="00824E99" w:rsidRDefault="00824E99" w:rsidP="00A0354B">
            <w:pPr>
              <w:jc w:val="center"/>
              <w:rPr>
                <w:sz w:val="16"/>
                <w:szCs w:val="16"/>
                <w:lang w:val="en-US"/>
              </w:rPr>
            </w:pPr>
            <w:r>
              <w:rPr>
                <w:sz w:val="16"/>
                <w:szCs w:val="16"/>
                <w:lang w:val="en-US"/>
              </w:rPr>
              <w:t>2112307325046</w:t>
            </w:r>
          </w:p>
        </w:tc>
        <w:tc>
          <w:tcPr>
            <w:tcW w:w="5980" w:type="dxa"/>
            <w:gridSpan w:val="6"/>
            <w:tcBorders>
              <w:top w:val="nil"/>
              <w:bottom w:val="single" w:sz="2" w:space="0" w:color="auto"/>
            </w:tcBorders>
          </w:tcPr>
          <w:p w14:paraId="7B3158F7" w14:textId="77777777" w:rsidR="00824E99" w:rsidRDefault="00824E99" w:rsidP="00A0354B">
            <w:pPr>
              <w:rPr>
                <w:lang w:val="en-US"/>
              </w:rPr>
            </w:pPr>
            <w:r>
              <w:rPr>
                <w:lang w:val="en-US"/>
              </w:rPr>
              <w:t>Hirtie absorbanta</w:t>
            </w:r>
          </w:p>
        </w:tc>
        <w:tc>
          <w:tcPr>
            <w:tcW w:w="1134" w:type="dxa"/>
            <w:gridSpan w:val="2"/>
            <w:tcBorders>
              <w:top w:val="nil"/>
              <w:bottom w:val="single" w:sz="2" w:space="0" w:color="auto"/>
            </w:tcBorders>
          </w:tcPr>
          <w:p w14:paraId="2F2F0394" w14:textId="77777777" w:rsidR="00824E99" w:rsidRDefault="00824E99" w:rsidP="00A0354B">
            <w:pPr>
              <w:rPr>
                <w:lang w:val="en-US"/>
              </w:rPr>
            </w:pPr>
            <w:r>
              <w:rPr>
                <w:lang w:val="en-US"/>
              </w:rPr>
              <w:t>kg</w:t>
            </w:r>
          </w:p>
        </w:tc>
        <w:tc>
          <w:tcPr>
            <w:tcW w:w="1134" w:type="dxa"/>
            <w:tcBorders>
              <w:top w:val="nil"/>
              <w:bottom w:val="single" w:sz="2" w:space="0" w:color="auto"/>
            </w:tcBorders>
          </w:tcPr>
          <w:p w14:paraId="39A90461" w14:textId="77777777" w:rsidR="00824E99" w:rsidRDefault="00824E99" w:rsidP="00A0354B">
            <w:pPr>
              <w:rPr>
                <w:lang w:val="en-US"/>
              </w:rPr>
            </w:pPr>
            <w:r>
              <w:rPr>
                <w:lang w:val="en-US"/>
              </w:rPr>
              <w:t>0,030</w:t>
            </w:r>
          </w:p>
        </w:tc>
      </w:tr>
      <w:tr w:rsidR="00824E99" w14:paraId="0145BFF8"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F963DD8" w14:textId="77777777" w:rsidR="00824E99" w:rsidRDefault="00824E99" w:rsidP="00A0354B">
            <w:pPr>
              <w:rPr>
                <w:lang w:val="en-US"/>
              </w:rPr>
            </w:pPr>
            <w:r>
              <w:rPr>
                <w:lang w:val="en-US"/>
              </w:rPr>
              <w:t>60</w:t>
            </w:r>
          </w:p>
        </w:tc>
        <w:tc>
          <w:tcPr>
            <w:tcW w:w="1400" w:type="dxa"/>
            <w:gridSpan w:val="4"/>
            <w:tcBorders>
              <w:top w:val="single" w:sz="4" w:space="0" w:color="auto"/>
              <w:bottom w:val="single" w:sz="4" w:space="0" w:color="auto"/>
            </w:tcBorders>
          </w:tcPr>
          <w:p w14:paraId="11CF45AA" w14:textId="77777777" w:rsidR="00824E99" w:rsidRDefault="00824E99" w:rsidP="00A0354B">
            <w:pPr>
              <w:rPr>
                <w:lang w:val="en-US"/>
              </w:rPr>
            </w:pPr>
            <w:r>
              <w:rPr>
                <w:lang w:val="en-US"/>
              </w:rPr>
              <w:t>RpSB13C</w:t>
            </w:r>
          </w:p>
          <w:p w14:paraId="57B03517"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DF1A540"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Montarea tevii din material plastic pentru canalizare, imbinata cu garnitura de cauciuc, montata aparent sau ingropat sub pardoseala, avind diametrul de 50 mm</w:t>
            </w:r>
            <w:r>
              <w:rPr>
                <w:rFonts w:ascii="Times New Roman CYR" w:hAnsi="Times New Roman CYR" w:cs="Times New Roman CYR"/>
                <w:sz w:val="16"/>
                <w:szCs w:val="16"/>
                <w:lang w:val="en-US"/>
              </w:rPr>
              <w:t xml:space="preserve"> </w:t>
            </w:r>
          </w:p>
          <w:p w14:paraId="5A5D3F5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6531A09"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7D1A9EA9" w14:textId="77777777" w:rsidR="00824E99" w:rsidRPr="00B400BD" w:rsidRDefault="00824E99" w:rsidP="00A0354B">
            <w:pPr>
              <w:jc w:val="center"/>
              <w:rPr>
                <w:b/>
                <w:bCs/>
                <w:lang w:val="en-US"/>
              </w:rPr>
            </w:pPr>
            <w:r w:rsidRPr="00B400BD">
              <w:rPr>
                <w:b/>
                <w:bCs/>
                <w:lang w:val="en-US"/>
              </w:rPr>
              <w:t>20,00</w:t>
            </w:r>
          </w:p>
        </w:tc>
      </w:tr>
      <w:tr w:rsidR="00824E99" w14:paraId="24B7848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E24942" w14:textId="77777777" w:rsidR="00824E99" w:rsidRDefault="00824E99" w:rsidP="00A0354B">
            <w:pPr>
              <w:rPr>
                <w:lang w:val="en-US"/>
              </w:rPr>
            </w:pPr>
          </w:p>
        </w:tc>
        <w:tc>
          <w:tcPr>
            <w:tcW w:w="1400" w:type="dxa"/>
            <w:gridSpan w:val="4"/>
            <w:tcBorders>
              <w:top w:val="nil"/>
              <w:bottom w:val="single" w:sz="2" w:space="0" w:color="auto"/>
            </w:tcBorders>
            <w:vAlign w:val="center"/>
          </w:tcPr>
          <w:p w14:paraId="632163B5"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12FB105E"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44AF920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E830DDC" w14:textId="77777777" w:rsidR="00824E99" w:rsidRDefault="00824E99" w:rsidP="00A0354B">
            <w:pPr>
              <w:rPr>
                <w:lang w:val="en-US"/>
              </w:rPr>
            </w:pPr>
            <w:r>
              <w:rPr>
                <w:lang w:val="en-US"/>
              </w:rPr>
              <w:t>6,000</w:t>
            </w:r>
          </w:p>
        </w:tc>
      </w:tr>
      <w:tr w:rsidR="00824E99" w14:paraId="7612B87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F64973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10B220E" w14:textId="77777777" w:rsidR="00824E99" w:rsidRDefault="00824E99" w:rsidP="00A0354B">
            <w:pPr>
              <w:jc w:val="center"/>
              <w:rPr>
                <w:sz w:val="16"/>
                <w:szCs w:val="16"/>
                <w:lang w:val="en-US"/>
              </w:rPr>
            </w:pPr>
            <w:r>
              <w:rPr>
                <w:sz w:val="16"/>
                <w:szCs w:val="16"/>
                <w:lang w:val="en-US"/>
              </w:rPr>
              <w:t>252121672016050</w:t>
            </w:r>
          </w:p>
        </w:tc>
        <w:tc>
          <w:tcPr>
            <w:tcW w:w="5980" w:type="dxa"/>
            <w:gridSpan w:val="6"/>
            <w:tcBorders>
              <w:top w:val="nil"/>
              <w:bottom w:val="single" w:sz="2" w:space="0" w:color="auto"/>
            </w:tcBorders>
          </w:tcPr>
          <w:p w14:paraId="63264894" w14:textId="77777777" w:rsidR="00824E99" w:rsidRDefault="00824E99" w:rsidP="00A0354B">
            <w:pPr>
              <w:rPr>
                <w:lang w:val="en-US"/>
              </w:rPr>
            </w:pPr>
            <w:r>
              <w:rPr>
                <w:lang w:val="en-US"/>
              </w:rPr>
              <w:t>Teava din material plastic pentru canalizare d=50mm</w:t>
            </w:r>
          </w:p>
        </w:tc>
        <w:tc>
          <w:tcPr>
            <w:tcW w:w="1134" w:type="dxa"/>
            <w:gridSpan w:val="2"/>
            <w:tcBorders>
              <w:top w:val="nil"/>
              <w:bottom w:val="single" w:sz="2" w:space="0" w:color="auto"/>
            </w:tcBorders>
          </w:tcPr>
          <w:p w14:paraId="4EBB3945" w14:textId="77777777" w:rsidR="00824E99" w:rsidRDefault="00824E99" w:rsidP="00A0354B">
            <w:pPr>
              <w:rPr>
                <w:lang w:val="en-US"/>
              </w:rPr>
            </w:pPr>
            <w:r>
              <w:rPr>
                <w:lang w:val="en-US"/>
              </w:rPr>
              <w:t>m</w:t>
            </w:r>
          </w:p>
        </w:tc>
        <w:tc>
          <w:tcPr>
            <w:tcW w:w="1134" w:type="dxa"/>
            <w:tcBorders>
              <w:top w:val="nil"/>
              <w:bottom w:val="single" w:sz="2" w:space="0" w:color="auto"/>
            </w:tcBorders>
          </w:tcPr>
          <w:p w14:paraId="7F90EE4B" w14:textId="77777777" w:rsidR="00824E99" w:rsidRDefault="00824E99" w:rsidP="00A0354B">
            <w:pPr>
              <w:rPr>
                <w:lang w:val="en-US"/>
              </w:rPr>
            </w:pPr>
            <w:r>
              <w:rPr>
                <w:lang w:val="en-US"/>
              </w:rPr>
              <w:t>20,600</w:t>
            </w:r>
          </w:p>
        </w:tc>
      </w:tr>
      <w:tr w:rsidR="00824E99" w14:paraId="0142203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73BABC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73A0FEA" w14:textId="77777777" w:rsidR="00824E99" w:rsidRDefault="00824E99" w:rsidP="00A0354B">
            <w:pPr>
              <w:jc w:val="center"/>
              <w:rPr>
                <w:sz w:val="16"/>
                <w:szCs w:val="16"/>
                <w:lang w:val="en-US"/>
              </w:rPr>
            </w:pPr>
            <w:r>
              <w:rPr>
                <w:sz w:val="16"/>
                <w:szCs w:val="16"/>
                <w:lang w:val="en-US"/>
              </w:rPr>
              <w:t>2451437345967</w:t>
            </w:r>
          </w:p>
        </w:tc>
        <w:tc>
          <w:tcPr>
            <w:tcW w:w="5980" w:type="dxa"/>
            <w:gridSpan w:val="6"/>
            <w:tcBorders>
              <w:top w:val="nil"/>
              <w:bottom w:val="single" w:sz="2" w:space="0" w:color="auto"/>
            </w:tcBorders>
          </w:tcPr>
          <w:p w14:paraId="6981724D" w14:textId="77777777" w:rsidR="00824E99" w:rsidRDefault="00824E99" w:rsidP="00A0354B">
            <w:pPr>
              <w:rPr>
                <w:lang w:val="en-US"/>
              </w:rPr>
            </w:pPr>
            <w:r>
              <w:rPr>
                <w:lang w:val="en-US"/>
              </w:rPr>
              <w:t>Solutie unguenta</w:t>
            </w:r>
          </w:p>
        </w:tc>
        <w:tc>
          <w:tcPr>
            <w:tcW w:w="1134" w:type="dxa"/>
            <w:gridSpan w:val="2"/>
            <w:tcBorders>
              <w:top w:val="nil"/>
              <w:bottom w:val="single" w:sz="2" w:space="0" w:color="auto"/>
            </w:tcBorders>
          </w:tcPr>
          <w:p w14:paraId="260ADC33" w14:textId="77777777" w:rsidR="00824E99" w:rsidRDefault="00824E99" w:rsidP="00A0354B">
            <w:pPr>
              <w:rPr>
                <w:lang w:val="en-US"/>
              </w:rPr>
            </w:pPr>
            <w:r>
              <w:rPr>
                <w:lang w:val="en-US"/>
              </w:rPr>
              <w:t>kg</w:t>
            </w:r>
          </w:p>
        </w:tc>
        <w:tc>
          <w:tcPr>
            <w:tcW w:w="1134" w:type="dxa"/>
            <w:tcBorders>
              <w:top w:val="nil"/>
              <w:bottom w:val="single" w:sz="2" w:space="0" w:color="auto"/>
            </w:tcBorders>
          </w:tcPr>
          <w:p w14:paraId="09AE5D68" w14:textId="77777777" w:rsidR="00824E99" w:rsidRDefault="00824E99" w:rsidP="00A0354B">
            <w:pPr>
              <w:rPr>
                <w:lang w:val="en-US"/>
              </w:rPr>
            </w:pPr>
            <w:r>
              <w:rPr>
                <w:lang w:val="en-US"/>
              </w:rPr>
              <w:t>0,080</w:t>
            </w:r>
          </w:p>
        </w:tc>
      </w:tr>
      <w:tr w:rsidR="00824E99" w14:paraId="7415FC7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0D9E79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2968C5C" w14:textId="77777777" w:rsidR="00824E99" w:rsidRDefault="00824E99" w:rsidP="00A0354B">
            <w:pPr>
              <w:jc w:val="center"/>
              <w:rPr>
                <w:sz w:val="16"/>
                <w:szCs w:val="16"/>
                <w:lang w:val="en-US"/>
              </w:rPr>
            </w:pPr>
            <w:r>
              <w:rPr>
                <w:sz w:val="16"/>
                <w:szCs w:val="16"/>
                <w:lang w:val="en-US"/>
              </w:rPr>
              <w:t>2112307325046</w:t>
            </w:r>
          </w:p>
        </w:tc>
        <w:tc>
          <w:tcPr>
            <w:tcW w:w="5980" w:type="dxa"/>
            <w:gridSpan w:val="6"/>
            <w:tcBorders>
              <w:top w:val="nil"/>
              <w:bottom w:val="single" w:sz="2" w:space="0" w:color="auto"/>
            </w:tcBorders>
          </w:tcPr>
          <w:p w14:paraId="04937812" w14:textId="77777777" w:rsidR="00824E99" w:rsidRDefault="00824E99" w:rsidP="00A0354B">
            <w:pPr>
              <w:rPr>
                <w:lang w:val="en-US"/>
              </w:rPr>
            </w:pPr>
            <w:r>
              <w:rPr>
                <w:lang w:val="en-US"/>
              </w:rPr>
              <w:t>Hirtie absorbanta</w:t>
            </w:r>
          </w:p>
        </w:tc>
        <w:tc>
          <w:tcPr>
            <w:tcW w:w="1134" w:type="dxa"/>
            <w:gridSpan w:val="2"/>
            <w:tcBorders>
              <w:top w:val="nil"/>
              <w:bottom w:val="single" w:sz="2" w:space="0" w:color="auto"/>
            </w:tcBorders>
          </w:tcPr>
          <w:p w14:paraId="28720B6E" w14:textId="77777777" w:rsidR="00824E99" w:rsidRDefault="00824E99" w:rsidP="00A0354B">
            <w:pPr>
              <w:rPr>
                <w:lang w:val="en-US"/>
              </w:rPr>
            </w:pPr>
            <w:r>
              <w:rPr>
                <w:lang w:val="en-US"/>
              </w:rPr>
              <w:t>kg</w:t>
            </w:r>
          </w:p>
        </w:tc>
        <w:tc>
          <w:tcPr>
            <w:tcW w:w="1134" w:type="dxa"/>
            <w:tcBorders>
              <w:top w:val="nil"/>
              <w:bottom w:val="single" w:sz="2" w:space="0" w:color="auto"/>
            </w:tcBorders>
          </w:tcPr>
          <w:p w14:paraId="3A2D39FA" w14:textId="77777777" w:rsidR="00824E99" w:rsidRDefault="00824E99" w:rsidP="00A0354B">
            <w:pPr>
              <w:rPr>
                <w:lang w:val="en-US"/>
              </w:rPr>
            </w:pPr>
            <w:r>
              <w:rPr>
                <w:lang w:val="en-US"/>
              </w:rPr>
              <w:t>0,240</w:t>
            </w:r>
          </w:p>
        </w:tc>
      </w:tr>
      <w:tr w:rsidR="00824E99" w14:paraId="39E1229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A8265FA" w14:textId="77777777" w:rsidR="00824E99" w:rsidRDefault="00824E99" w:rsidP="00A0354B">
            <w:pPr>
              <w:rPr>
                <w:lang w:val="en-US"/>
              </w:rPr>
            </w:pPr>
            <w:r>
              <w:rPr>
                <w:lang w:val="en-US"/>
              </w:rPr>
              <w:t>61</w:t>
            </w:r>
          </w:p>
        </w:tc>
        <w:tc>
          <w:tcPr>
            <w:tcW w:w="1400" w:type="dxa"/>
            <w:gridSpan w:val="4"/>
            <w:tcBorders>
              <w:top w:val="single" w:sz="4" w:space="0" w:color="auto"/>
              <w:bottom w:val="single" w:sz="4" w:space="0" w:color="auto"/>
            </w:tcBorders>
          </w:tcPr>
          <w:p w14:paraId="478EE317" w14:textId="77777777" w:rsidR="00824E99" w:rsidRDefault="00824E99" w:rsidP="00A0354B">
            <w:pPr>
              <w:rPr>
                <w:lang w:val="en-US"/>
              </w:rPr>
            </w:pPr>
            <w:r>
              <w:rPr>
                <w:lang w:val="en-US"/>
              </w:rPr>
              <w:t>RpSB14C</w:t>
            </w:r>
          </w:p>
          <w:p w14:paraId="4FAAB6D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334DC2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Montarea piesei de legatura din material plastic pentru canalizare, imbinata cu garnitura de cauciuc, avind diametrul de 50 mm</w:t>
            </w:r>
            <w:r>
              <w:rPr>
                <w:rFonts w:ascii="Times New Roman CYR" w:hAnsi="Times New Roman CYR" w:cs="Times New Roman CYR"/>
                <w:sz w:val="16"/>
                <w:szCs w:val="16"/>
                <w:lang w:val="en-US"/>
              </w:rPr>
              <w:t xml:space="preserve"> </w:t>
            </w:r>
          </w:p>
          <w:p w14:paraId="7DEF792B"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7086A1E"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48DBF8B5" w14:textId="77777777" w:rsidR="00824E99" w:rsidRPr="00B400BD" w:rsidRDefault="00824E99" w:rsidP="00A0354B">
            <w:pPr>
              <w:jc w:val="center"/>
              <w:rPr>
                <w:b/>
                <w:bCs/>
                <w:lang w:val="en-US"/>
              </w:rPr>
            </w:pPr>
            <w:r w:rsidRPr="00B400BD">
              <w:rPr>
                <w:b/>
                <w:bCs/>
                <w:lang w:val="en-US"/>
              </w:rPr>
              <w:t>20,00</w:t>
            </w:r>
          </w:p>
        </w:tc>
      </w:tr>
      <w:tr w:rsidR="00824E99" w14:paraId="1877A32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CF94889" w14:textId="77777777" w:rsidR="00824E99" w:rsidRDefault="00824E99" w:rsidP="00A0354B">
            <w:pPr>
              <w:rPr>
                <w:lang w:val="en-US"/>
              </w:rPr>
            </w:pPr>
          </w:p>
        </w:tc>
        <w:tc>
          <w:tcPr>
            <w:tcW w:w="1400" w:type="dxa"/>
            <w:gridSpan w:val="4"/>
            <w:tcBorders>
              <w:top w:val="nil"/>
              <w:bottom w:val="single" w:sz="2" w:space="0" w:color="auto"/>
            </w:tcBorders>
            <w:vAlign w:val="center"/>
          </w:tcPr>
          <w:p w14:paraId="52607A66"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5A447198"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0EC6CC8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BA2327B" w14:textId="77777777" w:rsidR="00824E99" w:rsidRDefault="00824E99" w:rsidP="00A0354B">
            <w:pPr>
              <w:rPr>
                <w:lang w:val="en-US"/>
              </w:rPr>
            </w:pPr>
            <w:r>
              <w:rPr>
                <w:lang w:val="en-US"/>
              </w:rPr>
              <w:t>5,200</w:t>
            </w:r>
          </w:p>
        </w:tc>
      </w:tr>
      <w:tr w:rsidR="00824E99" w14:paraId="6BC33B9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0BADC6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BA6D920" w14:textId="77777777" w:rsidR="00824E99" w:rsidRDefault="00824E99" w:rsidP="00A0354B">
            <w:pPr>
              <w:jc w:val="center"/>
              <w:rPr>
                <w:sz w:val="16"/>
                <w:szCs w:val="16"/>
                <w:lang w:val="en-US"/>
              </w:rPr>
            </w:pPr>
            <w:r>
              <w:rPr>
                <w:sz w:val="16"/>
                <w:szCs w:val="16"/>
                <w:lang w:val="en-US"/>
              </w:rPr>
              <w:t>252315672103750</w:t>
            </w:r>
          </w:p>
        </w:tc>
        <w:tc>
          <w:tcPr>
            <w:tcW w:w="5980" w:type="dxa"/>
            <w:gridSpan w:val="6"/>
            <w:tcBorders>
              <w:top w:val="nil"/>
              <w:bottom w:val="single" w:sz="2" w:space="0" w:color="auto"/>
            </w:tcBorders>
          </w:tcPr>
          <w:p w14:paraId="2AE47BD0" w14:textId="77777777" w:rsidR="00824E99" w:rsidRDefault="00824E99" w:rsidP="00A0354B">
            <w:pPr>
              <w:rPr>
                <w:lang w:val="en-US"/>
              </w:rPr>
            </w:pPr>
            <w:r>
              <w:rPr>
                <w:lang w:val="en-US"/>
              </w:rPr>
              <w:t>Cot, mufa dubla, piesa de curatire, compensator de dilatatie si reductie din material plastic  pentru canalizare d=50mm</w:t>
            </w:r>
          </w:p>
        </w:tc>
        <w:tc>
          <w:tcPr>
            <w:tcW w:w="1134" w:type="dxa"/>
            <w:gridSpan w:val="2"/>
            <w:tcBorders>
              <w:top w:val="nil"/>
              <w:bottom w:val="single" w:sz="2" w:space="0" w:color="auto"/>
            </w:tcBorders>
          </w:tcPr>
          <w:p w14:paraId="1A6EB694"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45F0157" w14:textId="77777777" w:rsidR="00824E99" w:rsidRDefault="00824E99" w:rsidP="00A0354B">
            <w:pPr>
              <w:rPr>
                <w:lang w:val="en-US"/>
              </w:rPr>
            </w:pPr>
            <w:r>
              <w:rPr>
                <w:lang w:val="en-US"/>
              </w:rPr>
              <w:t>20,000</w:t>
            </w:r>
          </w:p>
        </w:tc>
      </w:tr>
      <w:tr w:rsidR="00824E99" w14:paraId="6FD700B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BD14F7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7E36D90" w14:textId="77777777" w:rsidR="00824E99" w:rsidRDefault="00824E99" w:rsidP="00A0354B">
            <w:pPr>
              <w:jc w:val="center"/>
              <w:rPr>
                <w:sz w:val="16"/>
                <w:szCs w:val="16"/>
                <w:lang w:val="en-US"/>
              </w:rPr>
            </w:pPr>
            <w:r>
              <w:rPr>
                <w:sz w:val="16"/>
                <w:szCs w:val="16"/>
                <w:lang w:val="en-US"/>
              </w:rPr>
              <w:t>2451437345967</w:t>
            </w:r>
          </w:p>
        </w:tc>
        <w:tc>
          <w:tcPr>
            <w:tcW w:w="5980" w:type="dxa"/>
            <w:gridSpan w:val="6"/>
            <w:tcBorders>
              <w:top w:val="nil"/>
              <w:bottom w:val="single" w:sz="2" w:space="0" w:color="auto"/>
            </w:tcBorders>
          </w:tcPr>
          <w:p w14:paraId="1AEF1085" w14:textId="77777777" w:rsidR="00824E99" w:rsidRDefault="00824E99" w:rsidP="00A0354B">
            <w:pPr>
              <w:rPr>
                <w:lang w:val="en-US"/>
              </w:rPr>
            </w:pPr>
            <w:r>
              <w:rPr>
                <w:lang w:val="en-US"/>
              </w:rPr>
              <w:t>Solutie unguenta</w:t>
            </w:r>
          </w:p>
        </w:tc>
        <w:tc>
          <w:tcPr>
            <w:tcW w:w="1134" w:type="dxa"/>
            <w:gridSpan w:val="2"/>
            <w:tcBorders>
              <w:top w:val="nil"/>
              <w:bottom w:val="single" w:sz="2" w:space="0" w:color="auto"/>
            </w:tcBorders>
          </w:tcPr>
          <w:p w14:paraId="605984AC" w14:textId="77777777" w:rsidR="00824E99" w:rsidRDefault="00824E99" w:rsidP="00A0354B">
            <w:pPr>
              <w:rPr>
                <w:lang w:val="en-US"/>
              </w:rPr>
            </w:pPr>
            <w:r>
              <w:rPr>
                <w:lang w:val="en-US"/>
              </w:rPr>
              <w:t>kg</w:t>
            </w:r>
          </w:p>
        </w:tc>
        <w:tc>
          <w:tcPr>
            <w:tcW w:w="1134" w:type="dxa"/>
            <w:tcBorders>
              <w:top w:val="nil"/>
              <w:bottom w:val="single" w:sz="2" w:space="0" w:color="auto"/>
            </w:tcBorders>
          </w:tcPr>
          <w:p w14:paraId="6543A9D3" w14:textId="77777777" w:rsidR="00824E99" w:rsidRDefault="00824E99" w:rsidP="00A0354B">
            <w:pPr>
              <w:rPr>
                <w:lang w:val="en-US"/>
              </w:rPr>
            </w:pPr>
            <w:r>
              <w:rPr>
                <w:lang w:val="en-US"/>
              </w:rPr>
              <w:t>0,200</w:t>
            </w:r>
          </w:p>
        </w:tc>
      </w:tr>
      <w:tr w:rsidR="00824E99" w14:paraId="1E53D22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642FFA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356E36A" w14:textId="77777777" w:rsidR="00824E99" w:rsidRDefault="00824E99" w:rsidP="00A0354B">
            <w:pPr>
              <w:jc w:val="center"/>
              <w:rPr>
                <w:sz w:val="16"/>
                <w:szCs w:val="16"/>
                <w:lang w:val="en-US"/>
              </w:rPr>
            </w:pPr>
            <w:r>
              <w:rPr>
                <w:sz w:val="16"/>
                <w:szCs w:val="16"/>
                <w:lang w:val="en-US"/>
              </w:rPr>
              <w:t>2112307325046</w:t>
            </w:r>
          </w:p>
        </w:tc>
        <w:tc>
          <w:tcPr>
            <w:tcW w:w="5980" w:type="dxa"/>
            <w:gridSpan w:val="6"/>
            <w:tcBorders>
              <w:top w:val="nil"/>
              <w:bottom w:val="single" w:sz="2" w:space="0" w:color="auto"/>
            </w:tcBorders>
          </w:tcPr>
          <w:p w14:paraId="675F3E5C" w14:textId="77777777" w:rsidR="00824E99" w:rsidRDefault="00824E99" w:rsidP="00A0354B">
            <w:pPr>
              <w:rPr>
                <w:lang w:val="en-US"/>
              </w:rPr>
            </w:pPr>
            <w:r>
              <w:rPr>
                <w:lang w:val="en-US"/>
              </w:rPr>
              <w:t>Hirtie absorbanta</w:t>
            </w:r>
          </w:p>
        </w:tc>
        <w:tc>
          <w:tcPr>
            <w:tcW w:w="1134" w:type="dxa"/>
            <w:gridSpan w:val="2"/>
            <w:tcBorders>
              <w:top w:val="nil"/>
              <w:bottom w:val="single" w:sz="2" w:space="0" w:color="auto"/>
            </w:tcBorders>
          </w:tcPr>
          <w:p w14:paraId="4BE83BFE" w14:textId="77777777" w:rsidR="00824E99" w:rsidRDefault="00824E99" w:rsidP="00A0354B">
            <w:pPr>
              <w:rPr>
                <w:lang w:val="en-US"/>
              </w:rPr>
            </w:pPr>
            <w:r>
              <w:rPr>
                <w:lang w:val="en-US"/>
              </w:rPr>
              <w:t>kg</w:t>
            </w:r>
          </w:p>
        </w:tc>
        <w:tc>
          <w:tcPr>
            <w:tcW w:w="1134" w:type="dxa"/>
            <w:tcBorders>
              <w:top w:val="nil"/>
              <w:bottom w:val="single" w:sz="2" w:space="0" w:color="auto"/>
            </w:tcBorders>
          </w:tcPr>
          <w:p w14:paraId="275260AF" w14:textId="77777777" w:rsidR="00824E99" w:rsidRDefault="00824E99" w:rsidP="00A0354B">
            <w:pPr>
              <w:rPr>
                <w:lang w:val="en-US"/>
              </w:rPr>
            </w:pPr>
            <w:r>
              <w:rPr>
                <w:lang w:val="en-US"/>
              </w:rPr>
              <w:t>0,240</w:t>
            </w:r>
          </w:p>
        </w:tc>
      </w:tr>
      <w:tr w:rsidR="00824E99" w14:paraId="0AF3BBDB"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0B1B49B" w14:textId="77777777" w:rsidR="00824E99" w:rsidRDefault="00824E99" w:rsidP="00A0354B">
            <w:pPr>
              <w:rPr>
                <w:lang w:val="en-US"/>
              </w:rPr>
            </w:pPr>
            <w:r>
              <w:rPr>
                <w:lang w:val="en-US"/>
              </w:rPr>
              <w:t>62</w:t>
            </w:r>
          </w:p>
        </w:tc>
        <w:tc>
          <w:tcPr>
            <w:tcW w:w="1400" w:type="dxa"/>
            <w:gridSpan w:val="4"/>
            <w:tcBorders>
              <w:top w:val="single" w:sz="4" w:space="0" w:color="auto"/>
              <w:bottom w:val="single" w:sz="4" w:space="0" w:color="auto"/>
            </w:tcBorders>
          </w:tcPr>
          <w:p w14:paraId="0C6A45A6" w14:textId="77777777" w:rsidR="00824E99" w:rsidRDefault="00824E99" w:rsidP="00A0354B">
            <w:pPr>
              <w:rPr>
                <w:lang w:val="en-US"/>
              </w:rPr>
            </w:pPr>
            <w:r>
              <w:rPr>
                <w:lang w:val="en-US"/>
              </w:rPr>
              <w:t>RpSA44I</w:t>
            </w:r>
          </w:p>
          <w:p w14:paraId="63FEB2A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D18266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Bratara pentru fixarea conductelor de alimentare cu apa si gaze, din otel sau material plastic montata prin inpuscare, conductele avind diametrul de 4"</w:t>
            </w:r>
            <w:r>
              <w:rPr>
                <w:rFonts w:ascii="Times New Roman CYR" w:hAnsi="Times New Roman CYR" w:cs="Times New Roman CYR"/>
                <w:sz w:val="16"/>
                <w:szCs w:val="16"/>
                <w:lang w:val="en-US"/>
              </w:rPr>
              <w:t xml:space="preserve"> </w:t>
            </w:r>
          </w:p>
          <w:p w14:paraId="62861BA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DE0A905"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3EC0F13E" w14:textId="77777777" w:rsidR="00824E99" w:rsidRPr="00B400BD" w:rsidRDefault="00824E99" w:rsidP="00A0354B">
            <w:pPr>
              <w:jc w:val="center"/>
              <w:rPr>
                <w:b/>
                <w:bCs/>
                <w:lang w:val="en-US"/>
              </w:rPr>
            </w:pPr>
            <w:r w:rsidRPr="00B400BD">
              <w:rPr>
                <w:b/>
                <w:bCs/>
                <w:lang w:val="en-US"/>
              </w:rPr>
              <w:t>2,00</w:t>
            </w:r>
          </w:p>
        </w:tc>
      </w:tr>
      <w:tr w:rsidR="00824E99" w14:paraId="4E64FFF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37A7C5A" w14:textId="77777777" w:rsidR="00824E99" w:rsidRDefault="00824E99" w:rsidP="00A0354B">
            <w:pPr>
              <w:rPr>
                <w:lang w:val="en-US"/>
              </w:rPr>
            </w:pPr>
          </w:p>
        </w:tc>
        <w:tc>
          <w:tcPr>
            <w:tcW w:w="1400" w:type="dxa"/>
            <w:gridSpan w:val="4"/>
            <w:tcBorders>
              <w:top w:val="nil"/>
              <w:bottom w:val="single" w:sz="2" w:space="0" w:color="auto"/>
            </w:tcBorders>
            <w:vAlign w:val="center"/>
          </w:tcPr>
          <w:p w14:paraId="4D016096"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48E336CE"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4FBA4E48"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95A0B01" w14:textId="77777777" w:rsidR="00824E99" w:rsidRDefault="00824E99" w:rsidP="00A0354B">
            <w:pPr>
              <w:rPr>
                <w:lang w:val="en-US"/>
              </w:rPr>
            </w:pPr>
            <w:r>
              <w:rPr>
                <w:lang w:val="en-US"/>
              </w:rPr>
              <w:t>0,180</w:t>
            </w:r>
          </w:p>
        </w:tc>
      </w:tr>
      <w:tr w:rsidR="00824E99" w14:paraId="37DDB5D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3BBFE4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E16739C" w14:textId="77777777" w:rsidR="00824E99" w:rsidRDefault="00824E99" w:rsidP="00A0354B">
            <w:pPr>
              <w:jc w:val="center"/>
              <w:rPr>
                <w:sz w:val="16"/>
                <w:szCs w:val="16"/>
                <w:lang w:val="en-US"/>
              </w:rPr>
            </w:pPr>
            <w:r>
              <w:rPr>
                <w:sz w:val="16"/>
                <w:szCs w:val="16"/>
                <w:lang w:val="en-US"/>
              </w:rPr>
              <w:t>28752742040404</w:t>
            </w:r>
          </w:p>
        </w:tc>
        <w:tc>
          <w:tcPr>
            <w:tcW w:w="5980" w:type="dxa"/>
            <w:gridSpan w:val="6"/>
            <w:tcBorders>
              <w:top w:val="nil"/>
              <w:bottom w:val="single" w:sz="2" w:space="0" w:color="auto"/>
            </w:tcBorders>
          </w:tcPr>
          <w:p w14:paraId="2E5DF9A5" w14:textId="77777777" w:rsidR="00824E99" w:rsidRDefault="00824E99" w:rsidP="00A0354B">
            <w:pPr>
              <w:rPr>
                <w:lang w:val="en-US"/>
              </w:rPr>
            </w:pPr>
            <w:r>
              <w:rPr>
                <w:lang w:val="en-US"/>
              </w:rPr>
              <w:t>Bratara pt. tevi de instalatii  de apa si gaze 4"</w:t>
            </w:r>
          </w:p>
        </w:tc>
        <w:tc>
          <w:tcPr>
            <w:tcW w:w="1134" w:type="dxa"/>
            <w:gridSpan w:val="2"/>
            <w:tcBorders>
              <w:top w:val="nil"/>
              <w:bottom w:val="single" w:sz="2" w:space="0" w:color="auto"/>
            </w:tcBorders>
          </w:tcPr>
          <w:p w14:paraId="663EFDD7"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99D0536" w14:textId="77777777" w:rsidR="00824E99" w:rsidRDefault="00824E99" w:rsidP="00A0354B">
            <w:pPr>
              <w:rPr>
                <w:lang w:val="en-US"/>
              </w:rPr>
            </w:pPr>
            <w:r>
              <w:rPr>
                <w:lang w:val="en-US"/>
              </w:rPr>
              <w:t>2,000</w:t>
            </w:r>
          </w:p>
        </w:tc>
      </w:tr>
      <w:tr w:rsidR="00824E99" w14:paraId="4BA4FBB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F96E9E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B981E1A" w14:textId="77777777" w:rsidR="00824E99" w:rsidRDefault="00824E99" w:rsidP="00A0354B">
            <w:pPr>
              <w:jc w:val="center"/>
              <w:rPr>
                <w:sz w:val="16"/>
                <w:szCs w:val="16"/>
                <w:lang w:val="en-US"/>
              </w:rPr>
            </w:pPr>
            <w:r>
              <w:rPr>
                <w:sz w:val="16"/>
                <w:szCs w:val="16"/>
                <w:lang w:val="en-US"/>
              </w:rPr>
              <w:t>2121117308308</w:t>
            </w:r>
          </w:p>
        </w:tc>
        <w:tc>
          <w:tcPr>
            <w:tcW w:w="5980" w:type="dxa"/>
            <w:gridSpan w:val="6"/>
            <w:tcBorders>
              <w:top w:val="nil"/>
              <w:bottom w:val="single" w:sz="2" w:space="0" w:color="auto"/>
            </w:tcBorders>
          </w:tcPr>
          <w:p w14:paraId="45C7CDD2" w14:textId="77777777" w:rsidR="00824E99" w:rsidRDefault="00824E99" w:rsidP="00A0354B">
            <w:pPr>
              <w:rPr>
                <w:lang w:val="en-US"/>
              </w:rPr>
            </w:pPr>
            <w:r>
              <w:rPr>
                <w:lang w:val="en-US"/>
              </w:rPr>
              <w:t>Carton ondulat, tip 2, in suluri de 1 m</w:t>
            </w:r>
          </w:p>
        </w:tc>
        <w:tc>
          <w:tcPr>
            <w:tcW w:w="1134" w:type="dxa"/>
            <w:gridSpan w:val="2"/>
            <w:tcBorders>
              <w:top w:val="nil"/>
              <w:bottom w:val="single" w:sz="2" w:space="0" w:color="auto"/>
            </w:tcBorders>
          </w:tcPr>
          <w:p w14:paraId="1D2FCD3B" w14:textId="77777777" w:rsidR="00824E99" w:rsidRDefault="00824E99" w:rsidP="00A0354B">
            <w:pPr>
              <w:rPr>
                <w:lang w:val="en-US"/>
              </w:rPr>
            </w:pPr>
            <w:r>
              <w:rPr>
                <w:lang w:val="en-US"/>
              </w:rPr>
              <w:t>kg</w:t>
            </w:r>
          </w:p>
        </w:tc>
        <w:tc>
          <w:tcPr>
            <w:tcW w:w="1134" w:type="dxa"/>
            <w:tcBorders>
              <w:top w:val="nil"/>
              <w:bottom w:val="single" w:sz="2" w:space="0" w:color="auto"/>
            </w:tcBorders>
          </w:tcPr>
          <w:p w14:paraId="4DE0FF0A" w14:textId="77777777" w:rsidR="00824E99" w:rsidRDefault="00824E99" w:rsidP="00A0354B">
            <w:pPr>
              <w:rPr>
                <w:lang w:val="en-US"/>
              </w:rPr>
            </w:pPr>
            <w:r>
              <w:rPr>
                <w:lang w:val="en-US"/>
              </w:rPr>
              <w:t>0,012</w:t>
            </w:r>
          </w:p>
        </w:tc>
      </w:tr>
      <w:tr w:rsidR="00824E99" w14:paraId="641F7E8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359C0E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54AF9F8" w14:textId="77777777" w:rsidR="00824E99" w:rsidRDefault="00824E99" w:rsidP="00A0354B">
            <w:pPr>
              <w:jc w:val="center"/>
              <w:rPr>
                <w:sz w:val="16"/>
                <w:szCs w:val="16"/>
                <w:lang w:val="en-US"/>
              </w:rPr>
            </w:pPr>
            <w:r>
              <w:rPr>
                <w:sz w:val="16"/>
                <w:szCs w:val="16"/>
                <w:lang w:val="en-US"/>
              </w:rPr>
              <w:t>2874115893468</w:t>
            </w:r>
          </w:p>
        </w:tc>
        <w:tc>
          <w:tcPr>
            <w:tcW w:w="5980" w:type="dxa"/>
            <w:gridSpan w:val="6"/>
            <w:tcBorders>
              <w:top w:val="nil"/>
              <w:bottom w:val="single" w:sz="2" w:space="0" w:color="auto"/>
            </w:tcBorders>
          </w:tcPr>
          <w:p w14:paraId="58648FEF" w14:textId="77777777" w:rsidR="00824E99" w:rsidRDefault="00824E99" w:rsidP="00A0354B">
            <w:pPr>
              <w:rPr>
                <w:lang w:val="en-US"/>
              </w:rPr>
            </w:pPr>
            <w:r>
              <w:rPr>
                <w:lang w:val="en-US"/>
              </w:rPr>
              <w:t>Bolt de impuscat, M 6</w:t>
            </w:r>
          </w:p>
        </w:tc>
        <w:tc>
          <w:tcPr>
            <w:tcW w:w="1134" w:type="dxa"/>
            <w:gridSpan w:val="2"/>
            <w:tcBorders>
              <w:top w:val="nil"/>
              <w:bottom w:val="single" w:sz="2" w:space="0" w:color="auto"/>
            </w:tcBorders>
          </w:tcPr>
          <w:p w14:paraId="24F2B2CC" w14:textId="77777777" w:rsidR="00824E99" w:rsidRDefault="00824E99" w:rsidP="00A0354B">
            <w:pPr>
              <w:rPr>
                <w:lang w:val="en-US"/>
              </w:rPr>
            </w:pPr>
            <w:r>
              <w:rPr>
                <w:lang w:val="en-US"/>
              </w:rPr>
              <w:t>buc</w:t>
            </w:r>
          </w:p>
        </w:tc>
        <w:tc>
          <w:tcPr>
            <w:tcW w:w="1134" w:type="dxa"/>
            <w:tcBorders>
              <w:top w:val="nil"/>
              <w:bottom w:val="single" w:sz="2" w:space="0" w:color="auto"/>
            </w:tcBorders>
          </w:tcPr>
          <w:p w14:paraId="0DC1EFF7" w14:textId="77777777" w:rsidR="00824E99" w:rsidRDefault="00824E99" w:rsidP="00A0354B">
            <w:pPr>
              <w:rPr>
                <w:lang w:val="en-US"/>
              </w:rPr>
            </w:pPr>
            <w:r>
              <w:rPr>
                <w:lang w:val="en-US"/>
              </w:rPr>
              <w:t>2,000</w:t>
            </w:r>
          </w:p>
        </w:tc>
      </w:tr>
      <w:tr w:rsidR="00824E99" w14:paraId="1C167F5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745791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F43AA8C" w14:textId="77777777" w:rsidR="00824E99" w:rsidRDefault="00824E99" w:rsidP="00A0354B">
            <w:pPr>
              <w:jc w:val="center"/>
              <w:rPr>
                <w:sz w:val="16"/>
                <w:szCs w:val="16"/>
                <w:lang w:val="en-US"/>
              </w:rPr>
            </w:pPr>
            <w:r>
              <w:rPr>
                <w:sz w:val="16"/>
                <w:szCs w:val="16"/>
                <w:lang w:val="en-US"/>
              </w:rPr>
              <w:t>2874135840405</w:t>
            </w:r>
          </w:p>
        </w:tc>
        <w:tc>
          <w:tcPr>
            <w:tcW w:w="5980" w:type="dxa"/>
            <w:gridSpan w:val="6"/>
            <w:tcBorders>
              <w:top w:val="nil"/>
              <w:bottom w:val="single" w:sz="2" w:space="0" w:color="auto"/>
            </w:tcBorders>
          </w:tcPr>
          <w:p w14:paraId="51F27701" w14:textId="77777777" w:rsidR="00824E99" w:rsidRDefault="00824E99" w:rsidP="00A0354B">
            <w:pPr>
              <w:rPr>
                <w:lang w:val="en-US"/>
              </w:rPr>
            </w:pPr>
            <w:r>
              <w:rPr>
                <w:lang w:val="en-US"/>
              </w:rPr>
              <w:t>Piulite uzuale hexagonale M 6</w:t>
            </w:r>
          </w:p>
        </w:tc>
        <w:tc>
          <w:tcPr>
            <w:tcW w:w="1134" w:type="dxa"/>
            <w:gridSpan w:val="2"/>
            <w:tcBorders>
              <w:top w:val="nil"/>
              <w:bottom w:val="single" w:sz="2" w:space="0" w:color="auto"/>
            </w:tcBorders>
          </w:tcPr>
          <w:p w14:paraId="5DCC3967"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EC30EAA" w14:textId="77777777" w:rsidR="00824E99" w:rsidRDefault="00824E99" w:rsidP="00A0354B">
            <w:pPr>
              <w:rPr>
                <w:lang w:val="en-US"/>
              </w:rPr>
            </w:pPr>
            <w:r>
              <w:rPr>
                <w:lang w:val="en-US"/>
              </w:rPr>
              <w:t>2,000</w:t>
            </w:r>
          </w:p>
        </w:tc>
      </w:tr>
      <w:tr w:rsidR="00824E99" w14:paraId="1E3497F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61F7ED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1513F2B" w14:textId="77777777" w:rsidR="00824E99" w:rsidRDefault="00824E99" w:rsidP="00A0354B">
            <w:pPr>
              <w:jc w:val="center"/>
              <w:rPr>
                <w:sz w:val="16"/>
                <w:szCs w:val="16"/>
                <w:lang w:val="en-US"/>
              </w:rPr>
            </w:pPr>
            <w:r>
              <w:rPr>
                <w:sz w:val="16"/>
                <w:szCs w:val="16"/>
                <w:lang w:val="en-US"/>
              </w:rPr>
              <w:t>2461117308499</w:t>
            </w:r>
          </w:p>
        </w:tc>
        <w:tc>
          <w:tcPr>
            <w:tcW w:w="5980" w:type="dxa"/>
            <w:gridSpan w:val="6"/>
            <w:tcBorders>
              <w:top w:val="nil"/>
              <w:bottom w:val="single" w:sz="2" w:space="0" w:color="auto"/>
            </w:tcBorders>
          </w:tcPr>
          <w:p w14:paraId="44F11848" w14:textId="77777777" w:rsidR="00824E99" w:rsidRDefault="00824E99" w:rsidP="00A0354B">
            <w:pPr>
              <w:rPr>
                <w:lang w:val="en-US"/>
              </w:rPr>
            </w:pPr>
            <w:r>
              <w:rPr>
                <w:lang w:val="en-US"/>
              </w:rPr>
              <w:t>Cartus pistol 6,3 mm</w:t>
            </w:r>
          </w:p>
        </w:tc>
        <w:tc>
          <w:tcPr>
            <w:tcW w:w="1134" w:type="dxa"/>
            <w:gridSpan w:val="2"/>
            <w:tcBorders>
              <w:top w:val="nil"/>
              <w:bottom w:val="single" w:sz="2" w:space="0" w:color="auto"/>
            </w:tcBorders>
          </w:tcPr>
          <w:p w14:paraId="703D5CD1"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D1EB5E2" w14:textId="77777777" w:rsidR="00824E99" w:rsidRDefault="00824E99" w:rsidP="00A0354B">
            <w:pPr>
              <w:rPr>
                <w:lang w:val="en-US"/>
              </w:rPr>
            </w:pPr>
            <w:r>
              <w:rPr>
                <w:lang w:val="en-US"/>
              </w:rPr>
              <w:t>2,000</w:t>
            </w:r>
          </w:p>
        </w:tc>
      </w:tr>
      <w:tr w:rsidR="00824E99" w14:paraId="1F2A794B"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2B691C1" w14:textId="77777777" w:rsidR="00824E99" w:rsidRDefault="00824E99" w:rsidP="00A0354B">
            <w:pPr>
              <w:rPr>
                <w:lang w:val="en-US"/>
              </w:rPr>
            </w:pPr>
            <w:r>
              <w:rPr>
                <w:lang w:val="en-US"/>
              </w:rPr>
              <w:t>63</w:t>
            </w:r>
          </w:p>
        </w:tc>
        <w:tc>
          <w:tcPr>
            <w:tcW w:w="1400" w:type="dxa"/>
            <w:gridSpan w:val="4"/>
            <w:tcBorders>
              <w:top w:val="single" w:sz="4" w:space="0" w:color="auto"/>
              <w:bottom w:val="single" w:sz="4" w:space="0" w:color="auto"/>
            </w:tcBorders>
          </w:tcPr>
          <w:p w14:paraId="11028DB4" w14:textId="77777777" w:rsidR="00824E99" w:rsidRDefault="00824E99" w:rsidP="00A0354B">
            <w:pPr>
              <w:rPr>
                <w:lang w:val="en-US"/>
              </w:rPr>
            </w:pPr>
            <w:r>
              <w:rPr>
                <w:lang w:val="en-US"/>
              </w:rPr>
              <w:t>RpSA44F</w:t>
            </w:r>
          </w:p>
          <w:p w14:paraId="2A02FE2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FDC9D6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lastRenderedPageBreak/>
              <w:t xml:space="preserve">Bratara pentru fixarea conductelor de alimentare cu apa si </w:t>
            </w:r>
            <w:r>
              <w:rPr>
                <w:lang w:val="en-US"/>
              </w:rPr>
              <w:lastRenderedPageBreak/>
              <w:t>gaze, din otel sau material plastic montata prin inpuscare, conductele avind diametrul de 2"</w:t>
            </w:r>
            <w:r>
              <w:rPr>
                <w:rFonts w:ascii="Times New Roman CYR" w:hAnsi="Times New Roman CYR" w:cs="Times New Roman CYR"/>
                <w:sz w:val="16"/>
                <w:szCs w:val="16"/>
                <w:lang w:val="en-US"/>
              </w:rPr>
              <w:t xml:space="preserve"> </w:t>
            </w:r>
          </w:p>
          <w:p w14:paraId="5D8FF2C0"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660AAA1" w14:textId="77777777" w:rsidR="00824E99" w:rsidRDefault="00824E99" w:rsidP="00A0354B">
            <w:pPr>
              <w:jc w:val="center"/>
              <w:rPr>
                <w:lang w:val="en-US"/>
              </w:rPr>
            </w:pPr>
            <w:r>
              <w:rPr>
                <w:lang w:val="en-US"/>
              </w:rPr>
              <w:lastRenderedPageBreak/>
              <w:t>buc</w:t>
            </w:r>
          </w:p>
        </w:tc>
        <w:tc>
          <w:tcPr>
            <w:tcW w:w="1134" w:type="dxa"/>
            <w:tcBorders>
              <w:top w:val="single" w:sz="4" w:space="0" w:color="auto"/>
              <w:bottom w:val="single" w:sz="4" w:space="0" w:color="auto"/>
            </w:tcBorders>
            <w:vAlign w:val="center"/>
          </w:tcPr>
          <w:p w14:paraId="757EDE7E" w14:textId="77777777" w:rsidR="00824E99" w:rsidRPr="00B400BD" w:rsidRDefault="00824E99" w:rsidP="00A0354B">
            <w:pPr>
              <w:jc w:val="center"/>
              <w:rPr>
                <w:b/>
                <w:bCs/>
                <w:lang w:val="en-US"/>
              </w:rPr>
            </w:pPr>
            <w:r w:rsidRPr="00B400BD">
              <w:rPr>
                <w:b/>
                <w:bCs/>
                <w:lang w:val="en-US"/>
              </w:rPr>
              <w:t>6,00</w:t>
            </w:r>
          </w:p>
        </w:tc>
      </w:tr>
      <w:tr w:rsidR="00824E99" w14:paraId="2EDA944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B7BECEA" w14:textId="77777777" w:rsidR="00824E99" w:rsidRDefault="00824E99" w:rsidP="00A0354B">
            <w:pPr>
              <w:rPr>
                <w:lang w:val="en-US"/>
              </w:rPr>
            </w:pPr>
          </w:p>
        </w:tc>
        <w:tc>
          <w:tcPr>
            <w:tcW w:w="1400" w:type="dxa"/>
            <w:gridSpan w:val="4"/>
            <w:tcBorders>
              <w:top w:val="nil"/>
              <w:bottom w:val="single" w:sz="2" w:space="0" w:color="auto"/>
            </w:tcBorders>
            <w:vAlign w:val="center"/>
          </w:tcPr>
          <w:p w14:paraId="1C3CAF77"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5F2435A1"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0B2A53A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1D90D27" w14:textId="77777777" w:rsidR="00824E99" w:rsidRDefault="00824E99" w:rsidP="00A0354B">
            <w:pPr>
              <w:rPr>
                <w:lang w:val="en-US"/>
              </w:rPr>
            </w:pPr>
            <w:r>
              <w:rPr>
                <w:lang w:val="en-US"/>
              </w:rPr>
              <w:t>0,480</w:t>
            </w:r>
          </w:p>
        </w:tc>
      </w:tr>
      <w:tr w:rsidR="00824E99" w14:paraId="4FCCB08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277D62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A5EF534" w14:textId="77777777" w:rsidR="00824E99" w:rsidRDefault="00824E99" w:rsidP="00A0354B">
            <w:pPr>
              <w:jc w:val="center"/>
              <w:rPr>
                <w:sz w:val="16"/>
                <w:szCs w:val="16"/>
                <w:lang w:val="en-US"/>
              </w:rPr>
            </w:pPr>
            <w:r>
              <w:rPr>
                <w:sz w:val="16"/>
                <w:szCs w:val="16"/>
                <w:lang w:val="en-US"/>
              </w:rPr>
              <w:t>28752742040402</w:t>
            </w:r>
          </w:p>
        </w:tc>
        <w:tc>
          <w:tcPr>
            <w:tcW w:w="5980" w:type="dxa"/>
            <w:gridSpan w:val="6"/>
            <w:tcBorders>
              <w:top w:val="nil"/>
              <w:bottom w:val="single" w:sz="2" w:space="0" w:color="auto"/>
            </w:tcBorders>
          </w:tcPr>
          <w:p w14:paraId="47F1825D" w14:textId="77777777" w:rsidR="00824E99" w:rsidRDefault="00824E99" w:rsidP="00A0354B">
            <w:pPr>
              <w:rPr>
                <w:lang w:val="en-US"/>
              </w:rPr>
            </w:pPr>
            <w:r>
              <w:rPr>
                <w:lang w:val="en-US"/>
              </w:rPr>
              <w:t>Bratara pt. tevi de instalatii  de apa si gaze 2"</w:t>
            </w:r>
          </w:p>
        </w:tc>
        <w:tc>
          <w:tcPr>
            <w:tcW w:w="1134" w:type="dxa"/>
            <w:gridSpan w:val="2"/>
            <w:tcBorders>
              <w:top w:val="nil"/>
              <w:bottom w:val="single" w:sz="2" w:space="0" w:color="auto"/>
            </w:tcBorders>
          </w:tcPr>
          <w:p w14:paraId="172305A6"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59C7F4E" w14:textId="77777777" w:rsidR="00824E99" w:rsidRDefault="00824E99" w:rsidP="00A0354B">
            <w:pPr>
              <w:rPr>
                <w:lang w:val="en-US"/>
              </w:rPr>
            </w:pPr>
            <w:r>
              <w:rPr>
                <w:lang w:val="en-US"/>
              </w:rPr>
              <w:t>6,000</w:t>
            </w:r>
          </w:p>
        </w:tc>
      </w:tr>
      <w:tr w:rsidR="00824E99" w14:paraId="3A8B489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A9DC33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1565B4A" w14:textId="77777777" w:rsidR="00824E99" w:rsidRDefault="00824E99" w:rsidP="00A0354B">
            <w:pPr>
              <w:jc w:val="center"/>
              <w:rPr>
                <w:sz w:val="16"/>
                <w:szCs w:val="16"/>
                <w:lang w:val="en-US"/>
              </w:rPr>
            </w:pPr>
            <w:r>
              <w:rPr>
                <w:sz w:val="16"/>
                <w:szCs w:val="16"/>
                <w:lang w:val="en-US"/>
              </w:rPr>
              <w:t>2121117308308</w:t>
            </w:r>
          </w:p>
        </w:tc>
        <w:tc>
          <w:tcPr>
            <w:tcW w:w="5980" w:type="dxa"/>
            <w:gridSpan w:val="6"/>
            <w:tcBorders>
              <w:top w:val="nil"/>
              <w:bottom w:val="single" w:sz="2" w:space="0" w:color="auto"/>
            </w:tcBorders>
          </w:tcPr>
          <w:p w14:paraId="38F8DE9B" w14:textId="77777777" w:rsidR="00824E99" w:rsidRDefault="00824E99" w:rsidP="00A0354B">
            <w:pPr>
              <w:rPr>
                <w:lang w:val="en-US"/>
              </w:rPr>
            </w:pPr>
            <w:r>
              <w:rPr>
                <w:lang w:val="en-US"/>
              </w:rPr>
              <w:t>Carton ondulat, tip 2, in suluri de 1 m</w:t>
            </w:r>
          </w:p>
        </w:tc>
        <w:tc>
          <w:tcPr>
            <w:tcW w:w="1134" w:type="dxa"/>
            <w:gridSpan w:val="2"/>
            <w:tcBorders>
              <w:top w:val="nil"/>
              <w:bottom w:val="single" w:sz="2" w:space="0" w:color="auto"/>
            </w:tcBorders>
          </w:tcPr>
          <w:p w14:paraId="3E80A70B" w14:textId="77777777" w:rsidR="00824E99" w:rsidRDefault="00824E99" w:rsidP="00A0354B">
            <w:pPr>
              <w:rPr>
                <w:lang w:val="en-US"/>
              </w:rPr>
            </w:pPr>
            <w:r>
              <w:rPr>
                <w:lang w:val="en-US"/>
              </w:rPr>
              <w:t>kg</w:t>
            </w:r>
          </w:p>
        </w:tc>
        <w:tc>
          <w:tcPr>
            <w:tcW w:w="1134" w:type="dxa"/>
            <w:tcBorders>
              <w:top w:val="nil"/>
              <w:bottom w:val="single" w:sz="2" w:space="0" w:color="auto"/>
            </w:tcBorders>
          </w:tcPr>
          <w:p w14:paraId="68951674" w14:textId="77777777" w:rsidR="00824E99" w:rsidRDefault="00824E99" w:rsidP="00A0354B">
            <w:pPr>
              <w:rPr>
                <w:lang w:val="en-US"/>
              </w:rPr>
            </w:pPr>
            <w:r>
              <w:rPr>
                <w:lang w:val="en-US"/>
              </w:rPr>
              <w:t>0,036</w:t>
            </w:r>
          </w:p>
        </w:tc>
      </w:tr>
      <w:tr w:rsidR="00824E99" w14:paraId="66BCFFE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C6CAAA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FDB0AA1" w14:textId="77777777" w:rsidR="00824E99" w:rsidRDefault="00824E99" w:rsidP="00A0354B">
            <w:pPr>
              <w:jc w:val="center"/>
              <w:rPr>
                <w:sz w:val="16"/>
                <w:szCs w:val="16"/>
                <w:lang w:val="en-US"/>
              </w:rPr>
            </w:pPr>
            <w:r>
              <w:rPr>
                <w:sz w:val="16"/>
                <w:szCs w:val="16"/>
                <w:lang w:val="en-US"/>
              </w:rPr>
              <w:t>2874115893468</w:t>
            </w:r>
          </w:p>
        </w:tc>
        <w:tc>
          <w:tcPr>
            <w:tcW w:w="5980" w:type="dxa"/>
            <w:gridSpan w:val="6"/>
            <w:tcBorders>
              <w:top w:val="nil"/>
              <w:bottom w:val="single" w:sz="2" w:space="0" w:color="auto"/>
            </w:tcBorders>
          </w:tcPr>
          <w:p w14:paraId="51338D0B" w14:textId="77777777" w:rsidR="00824E99" w:rsidRDefault="00824E99" w:rsidP="00A0354B">
            <w:pPr>
              <w:rPr>
                <w:lang w:val="en-US"/>
              </w:rPr>
            </w:pPr>
            <w:r>
              <w:rPr>
                <w:lang w:val="en-US"/>
              </w:rPr>
              <w:t>Bolt de impuscat, M 6</w:t>
            </w:r>
          </w:p>
        </w:tc>
        <w:tc>
          <w:tcPr>
            <w:tcW w:w="1134" w:type="dxa"/>
            <w:gridSpan w:val="2"/>
            <w:tcBorders>
              <w:top w:val="nil"/>
              <w:bottom w:val="single" w:sz="2" w:space="0" w:color="auto"/>
            </w:tcBorders>
          </w:tcPr>
          <w:p w14:paraId="41B6AE92"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853ED22" w14:textId="77777777" w:rsidR="00824E99" w:rsidRDefault="00824E99" w:rsidP="00A0354B">
            <w:pPr>
              <w:rPr>
                <w:lang w:val="en-US"/>
              </w:rPr>
            </w:pPr>
            <w:r>
              <w:rPr>
                <w:lang w:val="en-US"/>
              </w:rPr>
              <w:t>6,000</w:t>
            </w:r>
          </w:p>
        </w:tc>
      </w:tr>
      <w:tr w:rsidR="00824E99" w14:paraId="109898B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BB11BF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48C0DDB" w14:textId="77777777" w:rsidR="00824E99" w:rsidRDefault="00824E99" w:rsidP="00A0354B">
            <w:pPr>
              <w:jc w:val="center"/>
              <w:rPr>
                <w:sz w:val="16"/>
                <w:szCs w:val="16"/>
                <w:lang w:val="en-US"/>
              </w:rPr>
            </w:pPr>
            <w:r>
              <w:rPr>
                <w:sz w:val="16"/>
                <w:szCs w:val="16"/>
                <w:lang w:val="en-US"/>
              </w:rPr>
              <w:t>2874135840405</w:t>
            </w:r>
          </w:p>
        </w:tc>
        <w:tc>
          <w:tcPr>
            <w:tcW w:w="5980" w:type="dxa"/>
            <w:gridSpan w:val="6"/>
            <w:tcBorders>
              <w:top w:val="nil"/>
              <w:bottom w:val="single" w:sz="2" w:space="0" w:color="auto"/>
            </w:tcBorders>
          </w:tcPr>
          <w:p w14:paraId="1BFC6CF1" w14:textId="77777777" w:rsidR="00824E99" w:rsidRDefault="00824E99" w:rsidP="00A0354B">
            <w:pPr>
              <w:rPr>
                <w:lang w:val="en-US"/>
              </w:rPr>
            </w:pPr>
            <w:r>
              <w:rPr>
                <w:lang w:val="en-US"/>
              </w:rPr>
              <w:t>Piulite uzuale hexagonale M 6</w:t>
            </w:r>
          </w:p>
        </w:tc>
        <w:tc>
          <w:tcPr>
            <w:tcW w:w="1134" w:type="dxa"/>
            <w:gridSpan w:val="2"/>
            <w:tcBorders>
              <w:top w:val="nil"/>
              <w:bottom w:val="single" w:sz="2" w:space="0" w:color="auto"/>
            </w:tcBorders>
          </w:tcPr>
          <w:p w14:paraId="3DEC1FFC"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693D67F" w14:textId="77777777" w:rsidR="00824E99" w:rsidRDefault="00824E99" w:rsidP="00A0354B">
            <w:pPr>
              <w:rPr>
                <w:lang w:val="en-US"/>
              </w:rPr>
            </w:pPr>
            <w:r>
              <w:rPr>
                <w:lang w:val="en-US"/>
              </w:rPr>
              <w:t>6,000</w:t>
            </w:r>
          </w:p>
        </w:tc>
      </w:tr>
      <w:tr w:rsidR="00824E99" w14:paraId="0072C4E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927380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09D9AC6" w14:textId="77777777" w:rsidR="00824E99" w:rsidRDefault="00824E99" w:rsidP="00A0354B">
            <w:pPr>
              <w:jc w:val="center"/>
              <w:rPr>
                <w:sz w:val="16"/>
                <w:szCs w:val="16"/>
                <w:lang w:val="en-US"/>
              </w:rPr>
            </w:pPr>
            <w:r>
              <w:rPr>
                <w:sz w:val="16"/>
                <w:szCs w:val="16"/>
                <w:lang w:val="en-US"/>
              </w:rPr>
              <w:t>2461117308499</w:t>
            </w:r>
          </w:p>
        </w:tc>
        <w:tc>
          <w:tcPr>
            <w:tcW w:w="5980" w:type="dxa"/>
            <w:gridSpan w:val="6"/>
            <w:tcBorders>
              <w:top w:val="nil"/>
              <w:bottom w:val="single" w:sz="2" w:space="0" w:color="auto"/>
            </w:tcBorders>
          </w:tcPr>
          <w:p w14:paraId="394747D1" w14:textId="77777777" w:rsidR="00824E99" w:rsidRDefault="00824E99" w:rsidP="00A0354B">
            <w:pPr>
              <w:rPr>
                <w:lang w:val="en-US"/>
              </w:rPr>
            </w:pPr>
            <w:r>
              <w:rPr>
                <w:lang w:val="en-US"/>
              </w:rPr>
              <w:t>Cartus pistol 6,3 mm</w:t>
            </w:r>
          </w:p>
        </w:tc>
        <w:tc>
          <w:tcPr>
            <w:tcW w:w="1134" w:type="dxa"/>
            <w:gridSpan w:val="2"/>
            <w:tcBorders>
              <w:top w:val="nil"/>
              <w:bottom w:val="single" w:sz="2" w:space="0" w:color="auto"/>
            </w:tcBorders>
          </w:tcPr>
          <w:p w14:paraId="7E9AE501"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75058FE" w14:textId="77777777" w:rsidR="00824E99" w:rsidRDefault="00824E99" w:rsidP="00A0354B">
            <w:pPr>
              <w:rPr>
                <w:lang w:val="en-US"/>
              </w:rPr>
            </w:pPr>
            <w:r>
              <w:rPr>
                <w:lang w:val="en-US"/>
              </w:rPr>
              <w:t>6,000</w:t>
            </w:r>
          </w:p>
        </w:tc>
      </w:tr>
      <w:tr w:rsidR="00824E99" w14:paraId="6BC05831"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DF836A5" w14:textId="77777777" w:rsidR="00824E99" w:rsidRDefault="00824E99" w:rsidP="00A0354B">
            <w:pPr>
              <w:rPr>
                <w:lang w:val="en-US"/>
              </w:rPr>
            </w:pPr>
            <w:r>
              <w:rPr>
                <w:lang w:val="en-US"/>
              </w:rPr>
              <w:t>64</w:t>
            </w:r>
          </w:p>
        </w:tc>
        <w:tc>
          <w:tcPr>
            <w:tcW w:w="1400" w:type="dxa"/>
            <w:gridSpan w:val="4"/>
            <w:tcBorders>
              <w:top w:val="single" w:sz="4" w:space="0" w:color="auto"/>
              <w:bottom w:val="single" w:sz="4" w:space="0" w:color="auto"/>
            </w:tcBorders>
          </w:tcPr>
          <w:p w14:paraId="46552D49" w14:textId="77777777" w:rsidR="00824E99" w:rsidRDefault="00824E99" w:rsidP="00A0354B">
            <w:pPr>
              <w:rPr>
                <w:lang w:val="en-US"/>
              </w:rPr>
            </w:pPr>
            <w:r>
              <w:rPr>
                <w:lang w:val="en-US"/>
              </w:rPr>
              <w:t>RpSC22A</w:t>
            </w:r>
          </w:p>
          <w:p w14:paraId="4CB72A8D"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9E845AE"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Montarea chiuvetei din tabla inox, avind teava de scurgere din material plastic d=50, montat pe pereti din zidarie de caramida (chivete existente)</w:t>
            </w:r>
            <w:r>
              <w:rPr>
                <w:rFonts w:ascii="Times New Roman CYR" w:hAnsi="Times New Roman CYR" w:cs="Times New Roman CYR"/>
                <w:sz w:val="16"/>
                <w:szCs w:val="16"/>
                <w:lang w:val="en-US"/>
              </w:rPr>
              <w:t xml:space="preserve"> </w:t>
            </w:r>
          </w:p>
          <w:p w14:paraId="4EC5F19C"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AD2DFDD"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26E2F43C" w14:textId="77777777" w:rsidR="00824E99" w:rsidRPr="00B400BD" w:rsidRDefault="00824E99" w:rsidP="00A0354B">
            <w:pPr>
              <w:jc w:val="center"/>
              <w:rPr>
                <w:b/>
                <w:bCs/>
                <w:lang w:val="en-US"/>
              </w:rPr>
            </w:pPr>
            <w:r w:rsidRPr="00B400BD">
              <w:rPr>
                <w:b/>
                <w:bCs/>
                <w:lang w:val="en-US"/>
              </w:rPr>
              <w:t>6,00</w:t>
            </w:r>
          </w:p>
        </w:tc>
      </w:tr>
      <w:tr w:rsidR="00824E99" w14:paraId="530C597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D044B0F" w14:textId="77777777" w:rsidR="00824E99" w:rsidRDefault="00824E99" w:rsidP="00A0354B">
            <w:pPr>
              <w:rPr>
                <w:lang w:val="en-US"/>
              </w:rPr>
            </w:pPr>
          </w:p>
        </w:tc>
        <w:tc>
          <w:tcPr>
            <w:tcW w:w="1400" w:type="dxa"/>
            <w:gridSpan w:val="4"/>
            <w:tcBorders>
              <w:top w:val="nil"/>
              <w:bottom w:val="single" w:sz="2" w:space="0" w:color="auto"/>
            </w:tcBorders>
            <w:vAlign w:val="center"/>
          </w:tcPr>
          <w:p w14:paraId="38C050A5"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44E2ADBF"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4730502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37ED05E" w14:textId="77777777" w:rsidR="00824E99" w:rsidRDefault="00824E99" w:rsidP="00A0354B">
            <w:pPr>
              <w:rPr>
                <w:lang w:val="en-US"/>
              </w:rPr>
            </w:pPr>
            <w:r>
              <w:rPr>
                <w:lang w:val="en-US"/>
              </w:rPr>
              <w:t>12,300</w:t>
            </w:r>
          </w:p>
        </w:tc>
      </w:tr>
      <w:tr w:rsidR="00824E99" w14:paraId="6AD3286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BD1610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A8537B8" w14:textId="77777777" w:rsidR="00824E99" w:rsidRDefault="00824E99" w:rsidP="00A0354B">
            <w:pPr>
              <w:jc w:val="center"/>
              <w:rPr>
                <w:sz w:val="16"/>
                <w:szCs w:val="16"/>
                <w:lang w:val="en-US"/>
              </w:rPr>
            </w:pPr>
            <w:r>
              <w:rPr>
                <w:sz w:val="16"/>
                <w:szCs w:val="16"/>
                <w:lang w:val="en-US"/>
              </w:rPr>
              <w:t>82875114200020</w:t>
            </w:r>
          </w:p>
        </w:tc>
        <w:tc>
          <w:tcPr>
            <w:tcW w:w="5980" w:type="dxa"/>
            <w:gridSpan w:val="6"/>
            <w:tcBorders>
              <w:top w:val="nil"/>
              <w:bottom w:val="single" w:sz="2" w:space="0" w:color="auto"/>
            </w:tcBorders>
          </w:tcPr>
          <w:p w14:paraId="73B75B51" w14:textId="77777777" w:rsidR="00824E99" w:rsidRDefault="00824E99" w:rsidP="00A0354B">
            <w:pPr>
              <w:rPr>
                <w:lang w:val="en-US"/>
              </w:rPr>
            </w:pPr>
            <w:r>
              <w:rPr>
                <w:lang w:val="en-US"/>
              </w:rPr>
              <w:t>Chiuveta (inclusa in utilaj)</w:t>
            </w:r>
          </w:p>
        </w:tc>
        <w:tc>
          <w:tcPr>
            <w:tcW w:w="1134" w:type="dxa"/>
            <w:gridSpan w:val="2"/>
            <w:tcBorders>
              <w:top w:val="nil"/>
              <w:bottom w:val="single" w:sz="2" w:space="0" w:color="auto"/>
            </w:tcBorders>
          </w:tcPr>
          <w:p w14:paraId="5C372B95"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B8FE864" w14:textId="77777777" w:rsidR="00824E99" w:rsidRDefault="00824E99" w:rsidP="00A0354B">
            <w:pPr>
              <w:rPr>
                <w:lang w:val="en-US"/>
              </w:rPr>
            </w:pPr>
            <w:r>
              <w:rPr>
                <w:lang w:val="en-US"/>
              </w:rPr>
              <w:t>6,060</w:t>
            </w:r>
          </w:p>
        </w:tc>
      </w:tr>
      <w:tr w:rsidR="00824E99" w14:paraId="7806A27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1C2F79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FA0A6BB" w14:textId="77777777" w:rsidR="00824E99" w:rsidRDefault="00824E99" w:rsidP="00A0354B">
            <w:pPr>
              <w:jc w:val="center"/>
              <w:rPr>
                <w:sz w:val="16"/>
                <w:szCs w:val="16"/>
                <w:lang w:val="en-US"/>
              </w:rPr>
            </w:pPr>
            <w:r>
              <w:rPr>
                <w:sz w:val="16"/>
                <w:szCs w:val="16"/>
                <w:lang w:val="en-US"/>
              </w:rPr>
              <w:t>2523126719771</w:t>
            </w:r>
          </w:p>
        </w:tc>
        <w:tc>
          <w:tcPr>
            <w:tcW w:w="5980" w:type="dxa"/>
            <w:gridSpan w:val="6"/>
            <w:tcBorders>
              <w:top w:val="nil"/>
              <w:bottom w:val="single" w:sz="2" w:space="0" w:color="auto"/>
            </w:tcBorders>
          </w:tcPr>
          <w:p w14:paraId="01293618" w14:textId="77777777" w:rsidR="00824E99" w:rsidRDefault="00824E99" w:rsidP="00A0354B">
            <w:pPr>
              <w:rPr>
                <w:lang w:val="en-US"/>
              </w:rPr>
            </w:pPr>
            <w:r>
              <w:rPr>
                <w:lang w:val="en-US"/>
              </w:rPr>
              <w:t>Sifon pt.scurgere, dn=1/4"</w:t>
            </w:r>
          </w:p>
        </w:tc>
        <w:tc>
          <w:tcPr>
            <w:tcW w:w="1134" w:type="dxa"/>
            <w:gridSpan w:val="2"/>
            <w:tcBorders>
              <w:top w:val="nil"/>
              <w:bottom w:val="single" w:sz="2" w:space="0" w:color="auto"/>
            </w:tcBorders>
          </w:tcPr>
          <w:p w14:paraId="250CE840"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B369532" w14:textId="77777777" w:rsidR="00824E99" w:rsidRDefault="00824E99" w:rsidP="00A0354B">
            <w:pPr>
              <w:rPr>
                <w:lang w:val="en-US"/>
              </w:rPr>
            </w:pPr>
            <w:r>
              <w:rPr>
                <w:lang w:val="en-US"/>
              </w:rPr>
              <w:t>6,060</w:t>
            </w:r>
          </w:p>
        </w:tc>
      </w:tr>
      <w:tr w:rsidR="00824E99" w14:paraId="5015D4C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193F56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43ACE49" w14:textId="77777777" w:rsidR="00824E99" w:rsidRDefault="00824E99" w:rsidP="00A0354B">
            <w:pPr>
              <w:jc w:val="center"/>
              <w:rPr>
                <w:sz w:val="16"/>
                <w:szCs w:val="16"/>
                <w:lang w:val="en-US"/>
              </w:rPr>
            </w:pPr>
            <w:r>
              <w:rPr>
                <w:sz w:val="16"/>
                <w:szCs w:val="16"/>
                <w:lang w:val="en-US"/>
              </w:rPr>
              <w:t>2875114203270</w:t>
            </w:r>
          </w:p>
        </w:tc>
        <w:tc>
          <w:tcPr>
            <w:tcW w:w="5980" w:type="dxa"/>
            <w:gridSpan w:val="6"/>
            <w:tcBorders>
              <w:top w:val="nil"/>
              <w:bottom w:val="single" w:sz="2" w:space="0" w:color="auto"/>
            </w:tcBorders>
          </w:tcPr>
          <w:p w14:paraId="2F0873C7" w14:textId="77777777" w:rsidR="00824E99" w:rsidRDefault="00824E99" w:rsidP="00A0354B">
            <w:pPr>
              <w:rPr>
                <w:lang w:val="en-US"/>
              </w:rPr>
            </w:pPr>
            <w:r>
              <w:rPr>
                <w:lang w:val="en-US"/>
              </w:rPr>
              <w:t>Ventil de scurgere</w:t>
            </w:r>
          </w:p>
        </w:tc>
        <w:tc>
          <w:tcPr>
            <w:tcW w:w="1134" w:type="dxa"/>
            <w:gridSpan w:val="2"/>
            <w:tcBorders>
              <w:top w:val="nil"/>
              <w:bottom w:val="single" w:sz="2" w:space="0" w:color="auto"/>
            </w:tcBorders>
          </w:tcPr>
          <w:p w14:paraId="724E680A"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4FA442A" w14:textId="77777777" w:rsidR="00824E99" w:rsidRDefault="00824E99" w:rsidP="00A0354B">
            <w:pPr>
              <w:rPr>
                <w:lang w:val="en-US"/>
              </w:rPr>
            </w:pPr>
            <w:r>
              <w:rPr>
                <w:lang w:val="en-US"/>
              </w:rPr>
              <w:t>6,060</w:t>
            </w:r>
          </w:p>
        </w:tc>
      </w:tr>
      <w:tr w:rsidR="00824E99" w14:paraId="14EF52E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08FAD4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2F678D8" w14:textId="77777777" w:rsidR="00824E99" w:rsidRDefault="00824E99" w:rsidP="00A0354B">
            <w:pPr>
              <w:jc w:val="center"/>
              <w:rPr>
                <w:sz w:val="16"/>
                <w:szCs w:val="16"/>
                <w:lang w:val="en-US"/>
              </w:rPr>
            </w:pPr>
            <w:r>
              <w:rPr>
                <w:sz w:val="16"/>
                <w:szCs w:val="16"/>
                <w:lang w:val="en-US"/>
              </w:rPr>
              <w:t>2521216720210</w:t>
            </w:r>
          </w:p>
        </w:tc>
        <w:tc>
          <w:tcPr>
            <w:tcW w:w="5980" w:type="dxa"/>
            <w:gridSpan w:val="6"/>
            <w:tcBorders>
              <w:top w:val="nil"/>
              <w:bottom w:val="single" w:sz="2" w:space="0" w:color="auto"/>
            </w:tcBorders>
          </w:tcPr>
          <w:p w14:paraId="5486D567" w14:textId="77777777" w:rsidR="00824E99" w:rsidRDefault="00824E99" w:rsidP="00A0354B">
            <w:pPr>
              <w:rPr>
                <w:lang w:val="en-US"/>
              </w:rPr>
            </w:pPr>
            <w:r>
              <w:rPr>
                <w:lang w:val="en-US"/>
              </w:rPr>
              <w:t>Teava pt. spalare din material plastic cu dn=32 mm</w:t>
            </w:r>
          </w:p>
        </w:tc>
        <w:tc>
          <w:tcPr>
            <w:tcW w:w="1134" w:type="dxa"/>
            <w:gridSpan w:val="2"/>
            <w:tcBorders>
              <w:top w:val="nil"/>
              <w:bottom w:val="single" w:sz="2" w:space="0" w:color="auto"/>
            </w:tcBorders>
          </w:tcPr>
          <w:p w14:paraId="53B5AF93" w14:textId="77777777" w:rsidR="00824E99" w:rsidRDefault="00824E99" w:rsidP="00A0354B">
            <w:pPr>
              <w:rPr>
                <w:lang w:val="en-US"/>
              </w:rPr>
            </w:pPr>
            <w:r>
              <w:rPr>
                <w:lang w:val="en-US"/>
              </w:rPr>
              <w:t>m</w:t>
            </w:r>
          </w:p>
        </w:tc>
        <w:tc>
          <w:tcPr>
            <w:tcW w:w="1134" w:type="dxa"/>
            <w:tcBorders>
              <w:top w:val="nil"/>
              <w:bottom w:val="single" w:sz="2" w:space="0" w:color="auto"/>
            </w:tcBorders>
          </w:tcPr>
          <w:p w14:paraId="7C1D8E77" w14:textId="77777777" w:rsidR="00824E99" w:rsidRDefault="00824E99" w:rsidP="00A0354B">
            <w:pPr>
              <w:rPr>
                <w:lang w:val="en-US"/>
              </w:rPr>
            </w:pPr>
            <w:r>
              <w:rPr>
                <w:lang w:val="en-US"/>
              </w:rPr>
              <w:t>3,636</w:t>
            </w:r>
          </w:p>
        </w:tc>
      </w:tr>
      <w:tr w:rsidR="00824E99" w14:paraId="4DD14CB6"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C4D5D49" w14:textId="77777777" w:rsidR="00824E99" w:rsidRDefault="00824E99" w:rsidP="00A0354B">
            <w:pPr>
              <w:rPr>
                <w:lang w:val="en-US"/>
              </w:rPr>
            </w:pPr>
            <w:r>
              <w:rPr>
                <w:lang w:val="en-US"/>
              </w:rPr>
              <w:t>65</w:t>
            </w:r>
          </w:p>
        </w:tc>
        <w:tc>
          <w:tcPr>
            <w:tcW w:w="1400" w:type="dxa"/>
            <w:gridSpan w:val="4"/>
            <w:tcBorders>
              <w:top w:val="single" w:sz="4" w:space="0" w:color="auto"/>
              <w:bottom w:val="single" w:sz="4" w:space="0" w:color="auto"/>
            </w:tcBorders>
          </w:tcPr>
          <w:p w14:paraId="7F0097C7" w14:textId="77777777" w:rsidR="00824E99" w:rsidRDefault="00824E99" w:rsidP="00A0354B">
            <w:pPr>
              <w:rPr>
                <w:lang w:val="en-US"/>
              </w:rPr>
            </w:pPr>
            <w:r>
              <w:rPr>
                <w:lang w:val="en-US"/>
              </w:rPr>
              <w:t>SD04A</w:t>
            </w:r>
          </w:p>
          <w:p w14:paraId="54CB9A76"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1F193B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Baterie amestecatoare cu brat basculant stativa pentru lavoar sau spalator, indiferent de modul de inchidere, inclusiv pentru handicapati, avind diametrul de 1/2" ( Baterie amestecatoare din inox cu brat lung pentru chiuveta) </w:t>
            </w:r>
            <w:r>
              <w:rPr>
                <w:rFonts w:ascii="Times New Roman CYR" w:hAnsi="Times New Roman CYR" w:cs="Times New Roman CYR"/>
                <w:sz w:val="16"/>
                <w:szCs w:val="16"/>
                <w:lang w:val="en-US"/>
              </w:rPr>
              <w:t xml:space="preserve"> </w:t>
            </w:r>
          </w:p>
          <w:p w14:paraId="4BBD583B"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9EEAD78"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1481ACDD" w14:textId="77777777" w:rsidR="00824E99" w:rsidRPr="00B400BD" w:rsidRDefault="00824E99" w:rsidP="00A0354B">
            <w:pPr>
              <w:jc w:val="center"/>
              <w:rPr>
                <w:b/>
                <w:bCs/>
                <w:lang w:val="en-US"/>
              </w:rPr>
            </w:pPr>
            <w:r w:rsidRPr="00B400BD">
              <w:rPr>
                <w:b/>
                <w:bCs/>
                <w:lang w:val="en-US"/>
              </w:rPr>
              <w:t>6,00</w:t>
            </w:r>
          </w:p>
        </w:tc>
      </w:tr>
      <w:tr w:rsidR="00824E99" w14:paraId="66EADE5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178C552" w14:textId="77777777" w:rsidR="00824E99" w:rsidRDefault="00824E99" w:rsidP="00A0354B">
            <w:pPr>
              <w:rPr>
                <w:lang w:val="en-US"/>
              </w:rPr>
            </w:pPr>
          </w:p>
        </w:tc>
        <w:tc>
          <w:tcPr>
            <w:tcW w:w="1400" w:type="dxa"/>
            <w:gridSpan w:val="4"/>
            <w:tcBorders>
              <w:top w:val="nil"/>
              <w:bottom w:val="single" w:sz="2" w:space="0" w:color="auto"/>
            </w:tcBorders>
            <w:vAlign w:val="center"/>
          </w:tcPr>
          <w:p w14:paraId="4136C783"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6D90B5A4"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6395589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374E7BB" w14:textId="77777777" w:rsidR="00824E99" w:rsidRDefault="00824E99" w:rsidP="00A0354B">
            <w:pPr>
              <w:rPr>
                <w:lang w:val="en-US"/>
              </w:rPr>
            </w:pPr>
            <w:r>
              <w:rPr>
                <w:lang w:val="en-US"/>
              </w:rPr>
              <w:t>9,900</w:t>
            </w:r>
          </w:p>
        </w:tc>
      </w:tr>
      <w:tr w:rsidR="00824E99" w14:paraId="1A879DE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B601DD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165E5CD" w14:textId="77777777" w:rsidR="00824E99" w:rsidRDefault="00824E99" w:rsidP="00A0354B">
            <w:pPr>
              <w:jc w:val="center"/>
              <w:rPr>
                <w:sz w:val="16"/>
                <w:szCs w:val="16"/>
                <w:lang w:val="en-US"/>
              </w:rPr>
            </w:pPr>
            <w:r>
              <w:rPr>
                <w:sz w:val="16"/>
                <w:szCs w:val="16"/>
                <w:lang w:val="en-US"/>
              </w:rPr>
              <w:t>2913124201370c</w:t>
            </w:r>
          </w:p>
        </w:tc>
        <w:tc>
          <w:tcPr>
            <w:tcW w:w="5980" w:type="dxa"/>
            <w:gridSpan w:val="6"/>
            <w:tcBorders>
              <w:top w:val="nil"/>
              <w:bottom w:val="single" w:sz="2" w:space="0" w:color="auto"/>
            </w:tcBorders>
          </w:tcPr>
          <w:p w14:paraId="0D2DA665" w14:textId="77777777" w:rsidR="00824E99" w:rsidRDefault="00824E99" w:rsidP="00A0354B">
            <w:pPr>
              <w:rPr>
                <w:lang w:val="en-US"/>
              </w:rPr>
            </w:pPr>
            <w:r>
              <w:rPr>
                <w:lang w:val="en-US"/>
              </w:rPr>
              <w:t>Baterie amestecatoare pt. lavoar cu dn=1/2"/ Baterie amestecatoare din inox cu brat lung pentru chiuveta</w:t>
            </w:r>
          </w:p>
        </w:tc>
        <w:tc>
          <w:tcPr>
            <w:tcW w:w="1134" w:type="dxa"/>
            <w:gridSpan w:val="2"/>
            <w:tcBorders>
              <w:top w:val="nil"/>
              <w:bottom w:val="single" w:sz="2" w:space="0" w:color="auto"/>
            </w:tcBorders>
          </w:tcPr>
          <w:p w14:paraId="2B5517A8"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A794CE3" w14:textId="77777777" w:rsidR="00824E99" w:rsidRDefault="00824E99" w:rsidP="00A0354B">
            <w:pPr>
              <w:rPr>
                <w:lang w:val="en-US"/>
              </w:rPr>
            </w:pPr>
            <w:r>
              <w:rPr>
                <w:lang w:val="en-US"/>
              </w:rPr>
              <w:t>6,000</w:t>
            </w:r>
          </w:p>
        </w:tc>
      </w:tr>
      <w:tr w:rsidR="00824E99" w14:paraId="6873E33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FC1369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257A42F" w14:textId="77777777" w:rsidR="00824E99" w:rsidRDefault="00824E99" w:rsidP="00A0354B">
            <w:pPr>
              <w:jc w:val="center"/>
              <w:rPr>
                <w:sz w:val="16"/>
                <w:szCs w:val="16"/>
                <w:lang w:val="en-US"/>
              </w:rPr>
            </w:pPr>
            <w:r>
              <w:rPr>
                <w:sz w:val="16"/>
                <w:szCs w:val="16"/>
                <w:lang w:val="en-US"/>
              </w:rPr>
              <w:t>2513307336204</w:t>
            </w:r>
          </w:p>
        </w:tc>
        <w:tc>
          <w:tcPr>
            <w:tcW w:w="5980" w:type="dxa"/>
            <w:gridSpan w:val="6"/>
            <w:tcBorders>
              <w:top w:val="nil"/>
              <w:bottom w:val="single" w:sz="2" w:space="0" w:color="auto"/>
            </w:tcBorders>
          </w:tcPr>
          <w:p w14:paraId="47425F70" w14:textId="77777777" w:rsidR="00824E99" w:rsidRDefault="00824E99" w:rsidP="00A0354B">
            <w:pPr>
              <w:rPr>
                <w:lang w:val="en-US"/>
              </w:rPr>
            </w:pPr>
            <w:r>
              <w:rPr>
                <w:lang w:val="en-US"/>
              </w:rPr>
              <w:t>Racord flexibil cu dn=1/2"</w:t>
            </w:r>
          </w:p>
        </w:tc>
        <w:tc>
          <w:tcPr>
            <w:tcW w:w="1134" w:type="dxa"/>
            <w:gridSpan w:val="2"/>
            <w:tcBorders>
              <w:top w:val="nil"/>
              <w:bottom w:val="single" w:sz="2" w:space="0" w:color="auto"/>
            </w:tcBorders>
          </w:tcPr>
          <w:p w14:paraId="585426A6"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F5B9BC7" w14:textId="77777777" w:rsidR="00824E99" w:rsidRDefault="00824E99" w:rsidP="00A0354B">
            <w:pPr>
              <w:rPr>
                <w:lang w:val="en-US"/>
              </w:rPr>
            </w:pPr>
            <w:r>
              <w:rPr>
                <w:lang w:val="en-US"/>
              </w:rPr>
              <w:t>12,000</w:t>
            </w:r>
          </w:p>
        </w:tc>
      </w:tr>
      <w:tr w:rsidR="00824E99" w14:paraId="7A36753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0E12247" w14:textId="77777777" w:rsidR="00824E99" w:rsidRDefault="00824E99" w:rsidP="00A0354B">
            <w:pPr>
              <w:rPr>
                <w:lang w:val="en-US"/>
              </w:rPr>
            </w:pPr>
            <w:r>
              <w:rPr>
                <w:lang w:val="en-US"/>
              </w:rPr>
              <w:t>66</w:t>
            </w:r>
          </w:p>
        </w:tc>
        <w:tc>
          <w:tcPr>
            <w:tcW w:w="1400" w:type="dxa"/>
            <w:gridSpan w:val="4"/>
            <w:tcBorders>
              <w:top w:val="single" w:sz="4" w:space="0" w:color="auto"/>
              <w:bottom w:val="single" w:sz="4" w:space="0" w:color="auto"/>
            </w:tcBorders>
          </w:tcPr>
          <w:p w14:paraId="17ECE173" w14:textId="77777777" w:rsidR="00824E99" w:rsidRDefault="00824E99" w:rsidP="00A0354B">
            <w:pPr>
              <w:rPr>
                <w:lang w:val="en-US"/>
              </w:rPr>
            </w:pPr>
            <w:r>
              <w:rPr>
                <w:lang w:val="en-US"/>
              </w:rPr>
              <w:t>RpSB25E</w:t>
            </w:r>
          </w:p>
          <w:p w14:paraId="7591C29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3E2A4BE"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Montarea sifonului de pardoseala din fonta emailata, simplu, avind diametrul de 100 mm</w:t>
            </w:r>
            <w:r>
              <w:rPr>
                <w:rFonts w:ascii="Times New Roman CYR" w:hAnsi="Times New Roman CYR" w:cs="Times New Roman CYR"/>
                <w:sz w:val="16"/>
                <w:szCs w:val="16"/>
                <w:lang w:val="en-US"/>
              </w:rPr>
              <w:t xml:space="preserve"> </w:t>
            </w:r>
          </w:p>
          <w:p w14:paraId="58D70C53"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D00BD5E"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306DAA99" w14:textId="77777777" w:rsidR="00824E99" w:rsidRPr="00B400BD" w:rsidRDefault="00824E99" w:rsidP="00A0354B">
            <w:pPr>
              <w:jc w:val="center"/>
              <w:rPr>
                <w:b/>
                <w:bCs/>
                <w:lang w:val="en-US"/>
              </w:rPr>
            </w:pPr>
            <w:r w:rsidRPr="00B400BD">
              <w:rPr>
                <w:b/>
                <w:bCs/>
                <w:lang w:val="en-US"/>
              </w:rPr>
              <w:t>2,00</w:t>
            </w:r>
          </w:p>
        </w:tc>
      </w:tr>
      <w:tr w:rsidR="00824E99" w14:paraId="10078A1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63AA8D4" w14:textId="77777777" w:rsidR="00824E99" w:rsidRDefault="00824E99" w:rsidP="00A0354B">
            <w:pPr>
              <w:rPr>
                <w:lang w:val="en-US"/>
              </w:rPr>
            </w:pPr>
          </w:p>
        </w:tc>
        <w:tc>
          <w:tcPr>
            <w:tcW w:w="1400" w:type="dxa"/>
            <w:gridSpan w:val="4"/>
            <w:tcBorders>
              <w:top w:val="nil"/>
              <w:bottom w:val="single" w:sz="2" w:space="0" w:color="auto"/>
            </w:tcBorders>
            <w:vAlign w:val="center"/>
          </w:tcPr>
          <w:p w14:paraId="636B8031"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2E21B3F7"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5E01CE3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651ED41" w14:textId="77777777" w:rsidR="00824E99" w:rsidRDefault="00824E99" w:rsidP="00A0354B">
            <w:pPr>
              <w:rPr>
                <w:lang w:val="en-US"/>
              </w:rPr>
            </w:pPr>
            <w:r>
              <w:rPr>
                <w:lang w:val="en-US"/>
              </w:rPr>
              <w:t>2,500</w:t>
            </w:r>
          </w:p>
        </w:tc>
      </w:tr>
      <w:tr w:rsidR="00824E99" w14:paraId="6EB8145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C49660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6DBF3EE" w14:textId="77777777" w:rsidR="00824E99" w:rsidRDefault="00824E99" w:rsidP="00A0354B">
            <w:pPr>
              <w:jc w:val="center"/>
              <w:rPr>
                <w:sz w:val="16"/>
                <w:szCs w:val="16"/>
                <w:lang w:val="en-US"/>
              </w:rPr>
            </w:pPr>
            <w:r>
              <w:rPr>
                <w:sz w:val="16"/>
                <w:szCs w:val="16"/>
                <w:lang w:val="en-US"/>
              </w:rPr>
              <w:t>2875114202905</w:t>
            </w:r>
          </w:p>
        </w:tc>
        <w:tc>
          <w:tcPr>
            <w:tcW w:w="5980" w:type="dxa"/>
            <w:gridSpan w:val="6"/>
            <w:tcBorders>
              <w:top w:val="nil"/>
              <w:bottom w:val="single" w:sz="2" w:space="0" w:color="auto"/>
            </w:tcBorders>
          </w:tcPr>
          <w:p w14:paraId="6F29E60C" w14:textId="77777777" w:rsidR="00824E99" w:rsidRDefault="00824E99" w:rsidP="00A0354B">
            <w:pPr>
              <w:rPr>
                <w:lang w:val="en-US"/>
              </w:rPr>
            </w:pPr>
            <w:r>
              <w:rPr>
                <w:lang w:val="en-US"/>
              </w:rPr>
              <w:t>Sifon simplu sau combinat din fonta emailata</w:t>
            </w:r>
          </w:p>
        </w:tc>
        <w:tc>
          <w:tcPr>
            <w:tcW w:w="1134" w:type="dxa"/>
            <w:gridSpan w:val="2"/>
            <w:tcBorders>
              <w:top w:val="nil"/>
              <w:bottom w:val="single" w:sz="2" w:space="0" w:color="auto"/>
            </w:tcBorders>
          </w:tcPr>
          <w:p w14:paraId="356B4C7A"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061B05F" w14:textId="77777777" w:rsidR="00824E99" w:rsidRDefault="00824E99" w:rsidP="00A0354B">
            <w:pPr>
              <w:rPr>
                <w:lang w:val="en-US"/>
              </w:rPr>
            </w:pPr>
            <w:r>
              <w:rPr>
                <w:lang w:val="en-US"/>
              </w:rPr>
              <w:t>2,040</w:t>
            </w:r>
          </w:p>
        </w:tc>
      </w:tr>
      <w:tr w:rsidR="00824E99" w14:paraId="747FFB4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6F2042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D97552B" w14:textId="77777777" w:rsidR="00824E99" w:rsidRDefault="00824E99" w:rsidP="00A0354B">
            <w:pPr>
              <w:jc w:val="center"/>
              <w:rPr>
                <w:sz w:val="16"/>
                <w:szCs w:val="16"/>
                <w:lang w:val="en-US"/>
              </w:rPr>
            </w:pPr>
            <w:r>
              <w:rPr>
                <w:sz w:val="16"/>
                <w:szCs w:val="16"/>
                <w:lang w:val="en-US"/>
              </w:rPr>
              <w:t>2651122100440</w:t>
            </w:r>
          </w:p>
        </w:tc>
        <w:tc>
          <w:tcPr>
            <w:tcW w:w="5980" w:type="dxa"/>
            <w:gridSpan w:val="6"/>
            <w:tcBorders>
              <w:top w:val="nil"/>
              <w:bottom w:val="single" w:sz="2" w:space="0" w:color="auto"/>
            </w:tcBorders>
          </w:tcPr>
          <w:p w14:paraId="21AB2126" w14:textId="77777777" w:rsidR="00824E99" w:rsidRDefault="00824E99" w:rsidP="00A0354B">
            <w:pPr>
              <w:rPr>
                <w:lang w:val="en-US"/>
              </w:rPr>
            </w:pPr>
            <w:r>
              <w:rPr>
                <w:lang w:val="en-US"/>
              </w:rPr>
              <w:t>Ciment portland cu adaosuri PA 35 saci S1500</w:t>
            </w:r>
          </w:p>
        </w:tc>
        <w:tc>
          <w:tcPr>
            <w:tcW w:w="1134" w:type="dxa"/>
            <w:gridSpan w:val="2"/>
            <w:tcBorders>
              <w:top w:val="nil"/>
              <w:bottom w:val="single" w:sz="2" w:space="0" w:color="auto"/>
            </w:tcBorders>
          </w:tcPr>
          <w:p w14:paraId="3D237011" w14:textId="77777777" w:rsidR="00824E99" w:rsidRDefault="00824E99" w:rsidP="00A0354B">
            <w:pPr>
              <w:rPr>
                <w:lang w:val="en-US"/>
              </w:rPr>
            </w:pPr>
            <w:r>
              <w:rPr>
                <w:lang w:val="en-US"/>
              </w:rPr>
              <w:t>kg</w:t>
            </w:r>
          </w:p>
        </w:tc>
        <w:tc>
          <w:tcPr>
            <w:tcW w:w="1134" w:type="dxa"/>
            <w:tcBorders>
              <w:top w:val="nil"/>
              <w:bottom w:val="single" w:sz="2" w:space="0" w:color="auto"/>
            </w:tcBorders>
          </w:tcPr>
          <w:p w14:paraId="138F1E09" w14:textId="77777777" w:rsidR="00824E99" w:rsidRDefault="00824E99" w:rsidP="00A0354B">
            <w:pPr>
              <w:rPr>
                <w:lang w:val="en-US"/>
              </w:rPr>
            </w:pPr>
            <w:r>
              <w:rPr>
                <w:lang w:val="en-US"/>
              </w:rPr>
              <w:t>0,245</w:t>
            </w:r>
          </w:p>
        </w:tc>
      </w:tr>
      <w:tr w:rsidR="00824E99" w14:paraId="2551CEB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CD80C5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75D4F60" w14:textId="77777777" w:rsidR="00824E99" w:rsidRDefault="00824E99" w:rsidP="00A0354B">
            <w:pPr>
              <w:jc w:val="center"/>
              <w:rPr>
                <w:sz w:val="16"/>
                <w:szCs w:val="16"/>
                <w:lang w:val="en-US"/>
              </w:rPr>
            </w:pPr>
            <w:r>
              <w:rPr>
                <w:sz w:val="16"/>
                <w:szCs w:val="16"/>
                <w:lang w:val="en-US"/>
              </w:rPr>
              <w:t>1752117307067</w:t>
            </w:r>
          </w:p>
        </w:tc>
        <w:tc>
          <w:tcPr>
            <w:tcW w:w="5980" w:type="dxa"/>
            <w:gridSpan w:val="6"/>
            <w:tcBorders>
              <w:top w:val="nil"/>
              <w:bottom w:val="single" w:sz="2" w:space="0" w:color="auto"/>
            </w:tcBorders>
          </w:tcPr>
          <w:p w14:paraId="11BAE886" w14:textId="77777777" w:rsidR="00824E99" w:rsidRDefault="00824E99" w:rsidP="00A0354B">
            <w:pPr>
              <w:rPr>
                <w:lang w:val="en-US"/>
              </w:rPr>
            </w:pPr>
            <w:r>
              <w:rPr>
                <w:lang w:val="en-US"/>
              </w:rPr>
              <w:t>Calafat gudronat</w:t>
            </w:r>
          </w:p>
        </w:tc>
        <w:tc>
          <w:tcPr>
            <w:tcW w:w="1134" w:type="dxa"/>
            <w:gridSpan w:val="2"/>
            <w:tcBorders>
              <w:top w:val="nil"/>
              <w:bottom w:val="single" w:sz="2" w:space="0" w:color="auto"/>
            </w:tcBorders>
          </w:tcPr>
          <w:p w14:paraId="4A771D91" w14:textId="77777777" w:rsidR="00824E99" w:rsidRDefault="00824E99" w:rsidP="00A0354B">
            <w:pPr>
              <w:rPr>
                <w:lang w:val="en-US"/>
              </w:rPr>
            </w:pPr>
            <w:r>
              <w:rPr>
                <w:lang w:val="en-US"/>
              </w:rPr>
              <w:t>kg</w:t>
            </w:r>
          </w:p>
        </w:tc>
        <w:tc>
          <w:tcPr>
            <w:tcW w:w="1134" w:type="dxa"/>
            <w:tcBorders>
              <w:top w:val="nil"/>
              <w:bottom w:val="single" w:sz="2" w:space="0" w:color="auto"/>
            </w:tcBorders>
          </w:tcPr>
          <w:p w14:paraId="56B6290D" w14:textId="77777777" w:rsidR="00824E99" w:rsidRDefault="00824E99" w:rsidP="00A0354B">
            <w:pPr>
              <w:rPr>
                <w:lang w:val="en-US"/>
              </w:rPr>
            </w:pPr>
            <w:r>
              <w:rPr>
                <w:lang w:val="en-US"/>
              </w:rPr>
              <w:t>0,102</w:t>
            </w:r>
          </w:p>
        </w:tc>
      </w:tr>
      <w:tr w:rsidR="00824E99" w14:paraId="280AA0D7"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E73E0AD" w14:textId="77777777" w:rsidR="00824E99" w:rsidRDefault="00824E99" w:rsidP="00A0354B">
            <w:pPr>
              <w:rPr>
                <w:lang w:val="en-US"/>
              </w:rPr>
            </w:pPr>
            <w:r>
              <w:rPr>
                <w:lang w:val="en-US"/>
              </w:rPr>
              <w:t>67</w:t>
            </w:r>
          </w:p>
        </w:tc>
        <w:tc>
          <w:tcPr>
            <w:tcW w:w="1400" w:type="dxa"/>
            <w:gridSpan w:val="4"/>
            <w:tcBorders>
              <w:top w:val="single" w:sz="4" w:space="0" w:color="auto"/>
              <w:bottom w:val="single" w:sz="4" w:space="0" w:color="auto"/>
            </w:tcBorders>
          </w:tcPr>
          <w:p w14:paraId="4E7F2E67" w14:textId="77777777" w:rsidR="00824E99" w:rsidRDefault="00824E99" w:rsidP="00A0354B">
            <w:pPr>
              <w:rPr>
                <w:lang w:val="en-US"/>
              </w:rPr>
            </w:pPr>
            <w:r>
              <w:rPr>
                <w:lang w:val="en-US"/>
              </w:rPr>
              <w:t>RpSA40A</w:t>
            </w:r>
          </w:p>
          <w:p w14:paraId="0024124B"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2DE77CE"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Montarea (intercalarea) unui fiting pe conducta existenta din teava de otel sudata longitudinal, pentru instalatii, zincata, avind diametrul de 1/2"</w:t>
            </w:r>
            <w:r>
              <w:rPr>
                <w:rFonts w:ascii="Times New Roman CYR" w:hAnsi="Times New Roman CYR" w:cs="Times New Roman CYR"/>
                <w:sz w:val="16"/>
                <w:szCs w:val="16"/>
                <w:lang w:val="en-US"/>
              </w:rPr>
              <w:t xml:space="preserve"> </w:t>
            </w:r>
          </w:p>
          <w:p w14:paraId="2BA6C1E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76A69C4"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08686580" w14:textId="77777777" w:rsidR="00824E99" w:rsidRPr="00B400BD" w:rsidRDefault="00824E99" w:rsidP="00A0354B">
            <w:pPr>
              <w:jc w:val="center"/>
              <w:rPr>
                <w:b/>
                <w:bCs/>
                <w:lang w:val="en-US"/>
              </w:rPr>
            </w:pPr>
            <w:r w:rsidRPr="00B400BD">
              <w:rPr>
                <w:b/>
                <w:bCs/>
                <w:lang w:val="en-US"/>
              </w:rPr>
              <w:t>4,00</w:t>
            </w:r>
          </w:p>
        </w:tc>
      </w:tr>
      <w:tr w:rsidR="00824E99" w14:paraId="32275F3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AC91A91" w14:textId="77777777" w:rsidR="00824E99" w:rsidRDefault="00824E99" w:rsidP="00A0354B">
            <w:pPr>
              <w:rPr>
                <w:lang w:val="en-US"/>
              </w:rPr>
            </w:pPr>
          </w:p>
        </w:tc>
        <w:tc>
          <w:tcPr>
            <w:tcW w:w="1400" w:type="dxa"/>
            <w:gridSpan w:val="4"/>
            <w:tcBorders>
              <w:top w:val="nil"/>
              <w:bottom w:val="single" w:sz="2" w:space="0" w:color="auto"/>
            </w:tcBorders>
            <w:vAlign w:val="center"/>
          </w:tcPr>
          <w:p w14:paraId="500D0AEF"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1F695FFF"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2894861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4E7F824" w14:textId="77777777" w:rsidR="00824E99" w:rsidRDefault="00824E99" w:rsidP="00A0354B">
            <w:pPr>
              <w:rPr>
                <w:lang w:val="en-US"/>
              </w:rPr>
            </w:pPr>
            <w:r>
              <w:rPr>
                <w:lang w:val="en-US"/>
              </w:rPr>
              <w:t>4,600</w:t>
            </w:r>
          </w:p>
        </w:tc>
      </w:tr>
      <w:tr w:rsidR="00824E99" w14:paraId="55D23EA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B7D58B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2C03441" w14:textId="77777777" w:rsidR="00824E99" w:rsidRDefault="00824E99" w:rsidP="00A0354B">
            <w:pPr>
              <w:jc w:val="center"/>
              <w:rPr>
                <w:sz w:val="16"/>
                <w:szCs w:val="16"/>
                <w:lang w:val="en-US"/>
              </w:rPr>
            </w:pPr>
            <w:r>
              <w:rPr>
                <w:sz w:val="16"/>
                <w:szCs w:val="16"/>
                <w:lang w:val="en-US"/>
              </w:rPr>
              <w:t>1714227322940</w:t>
            </w:r>
          </w:p>
        </w:tc>
        <w:tc>
          <w:tcPr>
            <w:tcW w:w="5980" w:type="dxa"/>
            <w:gridSpan w:val="6"/>
            <w:tcBorders>
              <w:top w:val="nil"/>
              <w:bottom w:val="single" w:sz="2" w:space="0" w:color="auto"/>
            </w:tcBorders>
          </w:tcPr>
          <w:p w14:paraId="22A14CB3" w14:textId="77777777" w:rsidR="00824E99" w:rsidRDefault="00824E99" w:rsidP="00A0354B">
            <w:pPr>
              <w:rPr>
                <w:lang w:val="en-US"/>
              </w:rPr>
            </w:pPr>
            <w:r>
              <w:rPr>
                <w:lang w:val="en-US"/>
              </w:rPr>
              <w:t>Cinepa fuior</w:t>
            </w:r>
          </w:p>
        </w:tc>
        <w:tc>
          <w:tcPr>
            <w:tcW w:w="1134" w:type="dxa"/>
            <w:gridSpan w:val="2"/>
            <w:tcBorders>
              <w:top w:val="nil"/>
              <w:bottom w:val="single" w:sz="2" w:space="0" w:color="auto"/>
            </w:tcBorders>
          </w:tcPr>
          <w:p w14:paraId="21083384" w14:textId="77777777" w:rsidR="00824E99" w:rsidRDefault="00824E99" w:rsidP="00A0354B">
            <w:pPr>
              <w:rPr>
                <w:lang w:val="en-US"/>
              </w:rPr>
            </w:pPr>
            <w:r>
              <w:rPr>
                <w:lang w:val="en-US"/>
              </w:rPr>
              <w:t>kg</w:t>
            </w:r>
          </w:p>
        </w:tc>
        <w:tc>
          <w:tcPr>
            <w:tcW w:w="1134" w:type="dxa"/>
            <w:tcBorders>
              <w:top w:val="nil"/>
              <w:bottom w:val="single" w:sz="2" w:space="0" w:color="auto"/>
            </w:tcBorders>
          </w:tcPr>
          <w:p w14:paraId="52AD1A2E" w14:textId="77777777" w:rsidR="00824E99" w:rsidRDefault="00824E99" w:rsidP="00A0354B">
            <w:pPr>
              <w:rPr>
                <w:lang w:val="en-US"/>
              </w:rPr>
            </w:pPr>
            <w:r>
              <w:rPr>
                <w:lang w:val="en-US"/>
              </w:rPr>
              <w:t>0,100</w:t>
            </w:r>
          </w:p>
        </w:tc>
      </w:tr>
      <w:tr w:rsidR="00824E99" w14:paraId="5096C34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DB9CA9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B9D8806" w14:textId="77777777" w:rsidR="00824E99" w:rsidRDefault="00824E99" w:rsidP="00A0354B">
            <w:pPr>
              <w:jc w:val="center"/>
              <w:rPr>
                <w:sz w:val="16"/>
                <w:szCs w:val="16"/>
                <w:lang w:val="en-US"/>
              </w:rPr>
            </w:pPr>
            <w:r>
              <w:rPr>
                <w:sz w:val="16"/>
                <w:szCs w:val="16"/>
                <w:lang w:val="en-US"/>
              </w:rPr>
              <w:t>2430226100034</w:t>
            </w:r>
          </w:p>
        </w:tc>
        <w:tc>
          <w:tcPr>
            <w:tcW w:w="5980" w:type="dxa"/>
            <w:gridSpan w:val="6"/>
            <w:tcBorders>
              <w:top w:val="nil"/>
              <w:bottom w:val="single" w:sz="2" w:space="0" w:color="auto"/>
            </w:tcBorders>
          </w:tcPr>
          <w:p w14:paraId="45783C8D" w14:textId="77777777" w:rsidR="00824E99" w:rsidRDefault="00824E99" w:rsidP="00A0354B">
            <w:pPr>
              <w:rPr>
                <w:lang w:val="en-US"/>
              </w:rPr>
            </w:pPr>
            <w:r>
              <w:rPr>
                <w:lang w:val="en-US"/>
              </w:rPr>
              <w:t>Grund miniu anticoroziv g.351-4 S 3097-80</w:t>
            </w:r>
          </w:p>
        </w:tc>
        <w:tc>
          <w:tcPr>
            <w:tcW w:w="1134" w:type="dxa"/>
            <w:gridSpan w:val="2"/>
            <w:tcBorders>
              <w:top w:val="nil"/>
              <w:bottom w:val="single" w:sz="2" w:space="0" w:color="auto"/>
            </w:tcBorders>
          </w:tcPr>
          <w:p w14:paraId="30B7B60E" w14:textId="77777777" w:rsidR="00824E99" w:rsidRDefault="00824E99" w:rsidP="00A0354B">
            <w:pPr>
              <w:rPr>
                <w:lang w:val="en-US"/>
              </w:rPr>
            </w:pPr>
            <w:r>
              <w:rPr>
                <w:lang w:val="en-US"/>
              </w:rPr>
              <w:t>kg</w:t>
            </w:r>
          </w:p>
        </w:tc>
        <w:tc>
          <w:tcPr>
            <w:tcW w:w="1134" w:type="dxa"/>
            <w:tcBorders>
              <w:top w:val="nil"/>
              <w:bottom w:val="single" w:sz="2" w:space="0" w:color="auto"/>
            </w:tcBorders>
          </w:tcPr>
          <w:p w14:paraId="12CFFFD8" w14:textId="77777777" w:rsidR="00824E99" w:rsidRDefault="00824E99" w:rsidP="00A0354B">
            <w:pPr>
              <w:rPr>
                <w:lang w:val="en-US"/>
              </w:rPr>
            </w:pPr>
            <w:r>
              <w:rPr>
                <w:lang w:val="en-US"/>
              </w:rPr>
              <w:t>0,196</w:t>
            </w:r>
          </w:p>
        </w:tc>
      </w:tr>
      <w:tr w:rsidR="00824E99" w14:paraId="2BC4B16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2CD80E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0D649FF" w14:textId="77777777" w:rsidR="00824E99" w:rsidRDefault="00824E99" w:rsidP="00A0354B">
            <w:pPr>
              <w:jc w:val="center"/>
              <w:rPr>
                <w:sz w:val="16"/>
                <w:szCs w:val="16"/>
                <w:lang w:val="en-US"/>
              </w:rPr>
            </w:pPr>
            <w:r>
              <w:rPr>
                <w:sz w:val="16"/>
                <w:szCs w:val="16"/>
                <w:lang w:val="en-US"/>
              </w:rPr>
              <w:t>2320116200573</w:t>
            </w:r>
          </w:p>
        </w:tc>
        <w:tc>
          <w:tcPr>
            <w:tcW w:w="5980" w:type="dxa"/>
            <w:gridSpan w:val="6"/>
            <w:tcBorders>
              <w:top w:val="nil"/>
              <w:bottom w:val="single" w:sz="2" w:space="0" w:color="auto"/>
            </w:tcBorders>
          </w:tcPr>
          <w:p w14:paraId="17E1AB0F" w14:textId="77777777" w:rsidR="00824E99" w:rsidRDefault="00824E99" w:rsidP="00A0354B">
            <w:pPr>
              <w:rPr>
                <w:lang w:val="en-US"/>
              </w:rPr>
            </w:pPr>
            <w:r>
              <w:rPr>
                <w:lang w:val="en-US"/>
              </w:rPr>
              <w:t>Benzina auto tip CO/R 75</w:t>
            </w:r>
          </w:p>
        </w:tc>
        <w:tc>
          <w:tcPr>
            <w:tcW w:w="1134" w:type="dxa"/>
            <w:gridSpan w:val="2"/>
            <w:tcBorders>
              <w:top w:val="nil"/>
              <w:bottom w:val="single" w:sz="2" w:space="0" w:color="auto"/>
            </w:tcBorders>
          </w:tcPr>
          <w:p w14:paraId="476C15BF" w14:textId="77777777" w:rsidR="00824E99" w:rsidRDefault="00824E99" w:rsidP="00A0354B">
            <w:pPr>
              <w:rPr>
                <w:lang w:val="en-US"/>
              </w:rPr>
            </w:pPr>
            <w:r>
              <w:rPr>
                <w:lang w:val="en-US"/>
              </w:rPr>
              <w:t>l</w:t>
            </w:r>
          </w:p>
        </w:tc>
        <w:tc>
          <w:tcPr>
            <w:tcW w:w="1134" w:type="dxa"/>
            <w:tcBorders>
              <w:top w:val="nil"/>
              <w:bottom w:val="single" w:sz="2" w:space="0" w:color="auto"/>
            </w:tcBorders>
          </w:tcPr>
          <w:p w14:paraId="188B1C2D" w14:textId="77777777" w:rsidR="00824E99" w:rsidRDefault="00824E99" w:rsidP="00A0354B">
            <w:pPr>
              <w:rPr>
                <w:lang w:val="en-US"/>
              </w:rPr>
            </w:pPr>
            <w:r>
              <w:rPr>
                <w:lang w:val="en-US"/>
              </w:rPr>
              <w:t>0,460</w:t>
            </w:r>
          </w:p>
        </w:tc>
      </w:tr>
      <w:tr w:rsidR="00824E99" w14:paraId="5108CA2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3D5B79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8F03402" w14:textId="77777777" w:rsidR="00824E99" w:rsidRDefault="00824E99" w:rsidP="00A0354B">
            <w:pPr>
              <w:jc w:val="center"/>
              <w:rPr>
                <w:sz w:val="16"/>
                <w:szCs w:val="16"/>
                <w:lang w:val="en-US"/>
              </w:rPr>
            </w:pPr>
            <w:r>
              <w:rPr>
                <w:sz w:val="16"/>
                <w:szCs w:val="16"/>
                <w:lang w:val="en-US"/>
              </w:rPr>
              <w:t>1542126108945</w:t>
            </w:r>
          </w:p>
        </w:tc>
        <w:tc>
          <w:tcPr>
            <w:tcW w:w="5980" w:type="dxa"/>
            <w:gridSpan w:val="6"/>
            <w:tcBorders>
              <w:top w:val="nil"/>
              <w:bottom w:val="single" w:sz="2" w:space="0" w:color="auto"/>
            </w:tcBorders>
          </w:tcPr>
          <w:p w14:paraId="2207EDA5" w14:textId="77777777" w:rsidR="00824E99" w:rsidRDefault="00824E99" w:rsidP="00A0354B">
            <w:pPr>
              <w:rPr>
                <w:lang w:val="en-US"/>
              </w:rPr>
            </w:pPr>
            <w:r>
              <w:rPr>
                <w:lang w:val="en-US"/>
              </w:rPr>
              <w:t>Ulei de in sicativat</w:t>
            </w:r>
          </w:p>
        </w:tc>
        <w:tc>
          <w:tcPr>
            <w:tcW w:w="1134" w:type="dxa"/>
            <w:gridSpan w:val="2"/>
            <w:tcBorders>
              <w:top w:val="nil"/>
              <w:bottom w:val="single" w:sz="2" w:space="0" w:color="auto"/>
            </w:tcBorders>
          </w:tcPr>
          <w:p w14:paraId="2534A045" w14:textId="77777777" w:rsidR="00824E99" w:rsidRDefault="00824E99" w:rsidP="00A0354B">
            <w:pPr>
              <w:rPr>
                <w:lang w:val="en-US"/>
              </w:rPr>
            </w:pPr>
            <w:r>
              <w:rPr>
                <w:lang w:val="en-US"/>
              </w:rPr>
              <w:t>kg</w:t>
            </w:r>
          </w:p>
        </w:tc>
        <w:tc>
          <w:tcPr>
            <w:tcW w:w="1134" w:type="dxa"/>
            <w:tcBorders>
              <w:top w:val="nil"/>
              <w:bottom w:val="single" w:sz="2" w:space="0" w:color="auto"/>
            </w:tcBorders>
          </w:tcPr>
          <w:p w14:paraId="6EF53BEC" w14:textId="77777777" w:rsidR="00824E99" w:rsidRDefault="00824E99" w:rsidP="00A0354B">
            <w:pPr>
              <w:rPr>
                <w:lang w:val="en-US"/>
              </w:rPr>
            </w:pPr>
            <w:r>
              <w:rPr>
                <w:lang w:val="en-US"/>
              </w:rPr>
              <w:t>0,024</w:t>
            </w:r>
          </w:p>
        </w:tc>
      </w:tr>
      <w:tr w:rsidR="00824E99" w14:paraId="2AE2460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94089A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BED575C" w14:textId="77777777" w:rsidR="00824E99" w:rsidRDefault="00824E99" w:rsidP="00A0354B">
            <w:pPr>
              <w:jc w:val="center"/>
              <w:rPr>
                <w:sz w:val="16"/>
                <w:szCs w:val="16"/>
                <w:lang w:val="en-US"/>
              </w:rPr>
            </w:pPr>
            <w:r>
              <w:rPr>
                <w:sz w:val="16"/>
                <w:szCs w:val="16"/>
                <w:lang w:val="en-US"/>
              </w:rPr>
              <w:t>2875274122000</w:t>
            </w:r>
          </w:p>
        </w:tc>
        <w:tc>
          <w:tcPr>
            <w:tcW w:w="5980" w:type="dxa"/>
            <w:gridSpan w:val="6"/>
            <w:tcBorders>
              <w:top w:val="nil"/>
              <w:bottom w:val="single" w:sz="2" w:space="0" w:color="auto"/>
            </w:tcBorders>
          </w:tcPr>
          <w:p w14:paraId="7B3D24C8" w14:textId="77777777" w:rsidR="00824E99" w:rsidRDefault="00824E99" w:rsidP="00A0354B">
            <w:pPr>
              <w:rPr>
                <w:lang w:val="en-US"/>
              </w:rPr>
            </w:pPr>
            <w:r>
              <w:rPr>
                <w:lang w:val="en-US"/>
              </w:rPr>
              <w:t>Racord olandez</w:t>
            </w:r>
          </w:p>
        </w:tc>
        <w:tc>
          <w:tcPr>
            <w:tcW w:w="1134" w:type="dxa"/>
            <w:gridSpan w:val="2"/>
            <w:tcBorders>
              <w:top w:val="nil"/>
              <w:bottom w:val="single" w:sz="2" w:space="0" w:color="auto"/>
            </w:tcBorders>
          </w:tcPr>
          <w:p w14:paraId="73B90DFB"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D5A43A8" w14:textId="77777777" w:rsidR="00824E99" w:rsidRDefault="00824E99" w:rsidP="00A0354B">
            <w:pPr>
              <w:rPr>
                <w:lang w:val="en-US"/>
              </w:rPr>
            </w:pPr>
            <w:r>
              <w:rPr>
                <w:lang w:val="en-US"/>
              </w:rPr>
              <w:t>4,000</w:t>
            </w:r>
          </w:p>
        </w:tc>
      </w:tr>
      <w:tr w:rsidR="00824E99" w14:paraId="5D47B1E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5A5EEC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9C75ABD" w14:textId="77777777" w:rsidR="00824E99" w:rsidRDefault="00824E99" w:rsidP="00A0354B">
            <w:pPr>
              <w:jc w:val="center"/>
              <w:rPr>
                <w:sz w:val="16"/>
                <w:szCs w:val="16"/>
                <w:lang w:val="en-US"/>
              </w:rPr>
            </w:pPr>
            <w:r>
              <w:rPr>
                <w:sz w:val="16"/>
                <w:szCs w:val="16"/>
                <w:lang w:val="en-US"/>
              </w:rPr>
              <w:t>2721204123000</w:t>
            </w:r>
          </w:p>
        </w:tc>
        <w:tc>
          <w:tcPr>
            <w:tcW w:w="5980" w:type="dxa"/>
            <w:gridSpan w:val="6"/>
            <w:tcBorders>
              <w:top w:val="nil"/>
              <w:bottom w:val="single" w:sz="2" w:space="0" w:color="auto"/>
            </w:tcBorders>
          </w:tcPr>
          <w:p w14:paraId="3FF0A87A" w14:textId="77777777" w:rsidR="00824E99" w:rsidRDefault="00824E99" w:rsidP="00A0354B">
            <w:pPr>
              <w:rPr>
                <w:lang w:val="en-US"/>
              </w:rPr>
            </w:pPr>
            <w:r>
              <w:rPr>
                <w:lang w:val="en-US"/>
              </w:rPr>
              <w:t xml:space="preserve">Niplu  </w:t>
            </w:r>
          </w:p>
        </w:tc>
        <w:tc>
          <w:tcPr>
            <w:tcW w:w="1134" w:type="dxa"/>
            <w:gridSpan w:val="2"/>
            <w:tcBorders>
              <w:top w:val="nil"/>
              <w:bottom w:val="single" w:sz="2" w:space="0" w:color="auto"/>
            </w:tcBorders>
          </w:tcPr>
          <w:p w14:paraId="0E7C236B"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B678435" w14:textId="77777777" w:rsidR="00824E99" w:rsidRDefault="00824E99" w:rsidP="00A0354B">
            <w:pPr>
              <w:rPr>
                <w:lang w:val="en-US"/>
              </w:rPr>
            </w:pPr>
            <w:r>
              <w:rPr>
                <w:lang w:val="en-US"/>
              </w:rPr>
              <w:t>4,000</w:t>
            </w:r>
          </w:p>
        </w:tc>
      </w:tr>
      <w:tr w:rsidR="00824E99" w14:paraId="5C4C166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280E42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5BD81F6" w14:textId="77777777" w:rsidR="00824E99" w:rsidRDefault="00824E99" w:rsidP="00A0354B">
            <w:pPr>
              <w:jc w:val="center"/>
              <w:rPr>
                <w:sz w:val="16"/>
                <w:szCs w:val="16"/>
                <w:lang w:val="en-US"/>
              </w:rPr>
            </w:pPr>
            <w:r>
              <w:rPr>
                <w:sz w:val="16"/>
                <w:szCs w:val="16"/>
                <w:lang w:val="en-US"/>
              </w:rPr>
              <w:t>2523156713810</w:t>
            </w:r>
          </w:p>
        </w:tc>
        <w:tc>
          <w:tcPr>
            <w:tcW w:w="5980" w:type="dxa"/>
            <w:gridSpan w:val="6"/>
            <w:tcBorders>
              <w:top w:val="nil"/>
              <w:bottom w:val="single" w:sz="2" w:space="0" w:color="auto"/>
            </w:tcBorders>
          </w:tcPr>
          <w:p w14:paraId="122F9363" w14:textId="77777777" w:rsidR="00824E99" w:rsidRDefault="00824E99" w:rsidP="00A0354B">
            <w:pPr>
              <w:rPr>
                <w:lang w:val="en-US"/>
              </w:rPr>
            </w:pPr>
            <w:r>
              <w:rPr>
                <w:lang w:val="en-US"/>
              </w:rPr>
              <w:t>Fiting 1/2'</w:t>
            </w:r>
          </w:p>
        </w:tc>
        <w:tc>
          <w:tcPr>
            <w:tcW w:w="1134" w:type="dxa"/>
            <w:gridSpan w:val="2"/>
            <w:tcBorders>
              <w:top w:val="nil"/>
              <w:bottom w:val="single" w:sz="2" w:space="0" w:color="auto"/>
            </w:tcBorders>
          </w:tcPr>
          <w:p w14:paraId="4635E859"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D1F7EB1" w14:textId="77777777" w:rsidR="00824E99" w:rsidRDefault="00824E99" w:rsidP="00A0354B">
            <w:pPr>
              <w:rPr>
                <w:lang w:val="en-US"/>
              </w:rPr>
            </w:pPr>
            <w:r>
              <w:rPr>
                <w:lang w:val="en-US"/>
              </w:rPr>
              <w:t>4,000</w:t>
            </w:r>
          </w:p>
        </w:tc>
      </w:tr>
      <w:tr w:rsidR="00824E99" w14:paraId="24D2E26E"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E045FE8" w14:textId="77777777" w:rsidR="00824E99" w:rsidRDefault="00824E99" w:rsidP="00A0354B">
            <w:pPr>
              <w:rPr>
                <w:lang w:val="en-US"/>
              </w:rPr>
            </w:pPr>
            <w:r>
              <w:rPr>
                <w:lang w:val="en-US"/>
              </w:rPr>
              <w:t>68</w:t>
            </w:r>
          </w:p>
        </w:tc>
        <w:tc>
          <w:tcPr>
            <w:tcW w:w="1400" w:type="dxa"/>
            <w:gridSpan w:val="4"/>
            <w:tcBorders>
              <w:top w:val="single" w:sz="4" w:space="0" w:color="auto"/>
              <w:bottom w:val="single" w:sz="4" w:space="0" w:color="auto"/>
            </w:tcBorders>
          </w:tcPr>
          <w:p w14:paraId="38E0361A" w14:textId="77777777" w:rsidR="00824E99" w:rsidRDefault="00824E99" w:rsidP="00A0354B">
            <w:pPr>
              <w:rPr>
                <w:lang w:val="en-US"/>
              </w:rPr>
            </w:pPr>
            <w:r>
              <w:rPr>
                <w:lang w:val="en-US"/>
              </w:rPr>
              <w:t>RpSA20B</w:t>
            </w:r>
          </w:p>
          <w:p w14:paraId="0C884FCD"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46A227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Teava din material plastic imbinata prin sudura prin polifuziune, in conducte de legatura, la obiecte sanitare, la obiecte de locuit si soccial-culturale, avind diametrul de 20mm</w:t>
            </w:r>
            <w:r>
              <w:rPr>
                <w:rFonts w:ascii="Times New Roman CYR" w:hAnsi="Times New Roman CYR" w:cs="Times New Roman CYR"/>
                <w:sz w:val="16"/>
                <w:szCs w:val="16"/>
                <w:lang w:val="en-US"/>
              </w:rPr>
              <w:t xml:space="preserve"> </w:t>
            </w:r>
          </w:p>
          <w:p w14:paraId="56B93BDF"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B3AB188"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35B967E1" w14:textId="77777777" w:rsidR="00824E99" w:rsidRPr="00B400BD" w:rsidRDefault="00824E99" w:rsidP="00A0354B">
            <w:pPr>
              <w:jc w:val="center"/>
              <w:rPr>
                <w:b/>
                <w:bCs/>
                <w:lang w:val="en-US"/>
              </w:rPr>
            </w:pPr>
            <w:r w:rsidRPr="00B400BD">
              <w:rPr>
                <w:b/>
                <w:bCs/>
                <w:lang w:val="en-US"/>
              </w:rPr>
              <w:t>30,00</w:t>
            </w:r>
          </w:p>
        </w:tc>
      </w:tr>
      <w:tr w:rsidR="00824E99" w14:paraId="0F4013C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9455892" w14:textId="77777777" w:rsidR="00824E99" w:rsidRDefault="00824E99" w:rsidP="00A0354B">
            <w:pPr>
              <w:rPr>
                <w:lang w:val="en-US"/>
              </w:rPr>
            </w:pPr>
          </w:p>
        </w:tc>
        <w:tc>
          <w:tcPr>
            <w:tcW w:w="1400" w:type="dxa"/>
            <w:gridSpan w:val="4"/>
            <w:tcBorders>
              <w:top w:val="nil"/>
              <w:bottom w:val="single" w:sz="2" w:space="0" w:color="auto"/>
            </w:tcBorders>
            <w:vAlign w:val="center"/>
          </w:tcPr>
          <w:p w14:paraId="0463C53D"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029273BB"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476E73B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35B43AC" w14:textId="77777777" w:rsidR="00824E99" w:rsidRDefault="00824E99" w:rsidP="00A0354B">
            <w:pPr>
              <w:rPr>
                <w:lang w:val="en-US"/>
              </w:rPr>
            </w:pPr>
            <w:r>
              <w:rPr>
                <w:lang w:val="en-US"/>
              </w:rPr>
              <w:t>22,500</w:t>
            </w:r>
          </w:p>
        </w:tc>
      </w:tr>
      <w:tr w:rsidR="00824E99" w14:paraId="3F581CF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8444BC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F1B125D" w14:textId="77777777" w:rsidR="00824E99" w:rsidRDefault="00824E99" w:rsidP="00A0354B">
            <w:pPr>
              <w:jc w:val="center"/>
              <w:rPr>
                <w:sz w:val="16"/>
                <w:szCs w:val="16"/>
                <w:lang w:val="en-US"/>
              </w:rPr>
            </w:pPr>
            <w:r>
              <w:rPr>
                <w:sz w:val="16"/>
                <w:szCs w:val="16"/>
                <w:lang w:val="en-US"/>
              </w:rPr>
              <w:t>252121671705020</w:t>
            </w:r>
          </w:p>
        </w:tc>
        <w:tc>
          <w:tcPr>
            <w:tcW w:w="5980" w:type="dxa"/>
            <w:gridSpan w:val="6"/>
            <w:tcBorders>
              <w:top w:val="nil"/>
              <w:bottom w:val="single" w:sz="2" w:space="0" w:color="auto"/>
            </w:tcBorders>
          </w:tcPr>
          <w:p w14:paraId="2C9C5F2A" w14:textId="77777777" w:rsidR="00824E99" w:rsidRDefault="00824E99" w:rsidP="00A0354B">
            <w:pPr>
              <w:rPr>
                <w:lang w:val="en-US"/>
              </w:rPr>
            </w:pPr>
            <w:r>
              <w:rPr>
                <w:lang w:val="en-US"/>
              </w:rPr>
              <w:t>Teava din material plastic d=20mm</w:t>
            </w:r>
          </w:p>
        </w:tc>
        <w:tc>
          <w:tcPr>
            <w:tcW w:w="1134" w:type="dxa"/>
            <w:gridSpan w:val="2"/>
            <w:tcBorders>
              <w:top w:val="nil"/>
              <w:bottom w:val="single" w:sz="2" w:space="0" w:color="auto"/>
            </w:tcBorders>
          </w:tcPr>
          <w:p w14:paraId="05FB9EE2" w14:textId="77777777" w:rsidR="00824E99" w:rsidRDefault="00824E99" w:rsidP="00A0354B">
            <w:pPr>
              <w:rPr>
                <w:lang w:val="en-US"/>
              </w:rPr>
            </w:pPr>
            <w:r>
              <w:rPr>
                <w:lang w:val="en-US"/>
              </w:rPr>
              <w:t>m</w:t>
            </w:r>
          </w:p>
        </w:tc>
        <w:tc>
          <w:tcPr>
            <w:tcW w:w="1134" w:type="dxa"/>
            <w:tcBorders>
              <w:top w:val="nil"/>
              <w:bottom w:val="single" w:sz="2" w:space="0" w:color="auto"/>
            </w:tcBorders>
          </w:tcPr>
          <w:p w14:paraId="210B08AA" w14:textId="77777777" w:rsidR="00824E99" w:rsidRDefault="00824E99" w:rsidP="00A0354B">
            <w:pPr>
              <w:rPr>
                <w:lang w:val="en-US"/>
              </w:rPr>
            </w:pPr>
            <w:r>
              <w:rPr>
                <w:lang w:val="en-US"/>
              </w:rPr>
              <w:t>30,600</w:t>
            </w:r>
          </w:p>
        </w:tc>
      </w:tr>
      <w:tr w:rsidR="00824E99" w14:paraId="387994E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25B832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BC31FB8" w14:textId="77777777" w:rsidR="00824E99" w:rsidRDefault="00824E99" w:rsidP="00A0354B">
            <w:pPr>
              <w:jc w:val="center"/>
              <w:rPr>
                <w:sz w:val="16"/>
                <w:szCs w:val="16"/>
                <w:lang w:val="en-US"/>
              </w:rPr>
            </w:pPr>
            <w:r>
              <w:rPr>
                <w:sz w:val="16"/>
                <w:szCs w:val="16"/>
                <w:lang w:val="en-US"/>
              </w:rPr>
              <w:t>252315671943020</w:t>
            </w:r>
          </w:p>
        </w:tc>
        <w:tc>
          <w:tcPr>
            <w:tcW w:w="5980" w:type="dxa"/>
            <w:gridSpan w:val="6"/>
            <w:tcBorders>
              <w:top w:val="nil"/>
              <w:bottom w:val="single" w:sz="2" w:space="0" w:color="auto"/>
            </w:tcBorders>
          </w:tcPr>
          <w:p w14:paraId="07A4CAA9" w14:textId="77777777" w:rsidR="00824E99" w:rsidRDefault="00824E99" w:rsidP="00A0354B">
            <w:pPr>
              <w:rPr>
                <w:lang w:val="en-US"/>
              </w:rPr>
            </w:pPr>
            <w:r>
              <w:rPr>
                <w:lang w:val="en-US"/>
              </w:rPr>
              <w:t>Cot din material plastic d=20mm</w:t>
            </w:r>
          </w:p>
        </w:tc>
        <w:tc>
          <w:tcPr>
            <w:tcW w:w="1134" w:type="dxa"/>
            <w:gridSpan w:val="2"/>
            <w:tcBorders>
              <w:top w:val="nil"/>
              <w:bottom w:val="single" w:sz="2" w:space="0" w:color="auto"/>
            </w:tcBorders>
          </w:tcPr>
          <w:p w14:paraId="57FF6FC3"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D6F78C8" w14:textId="77777777" w:rsidR="00824E99" w:rsidRDefault="00824E99" w:rsidP="00A0354B">
            <w:pPr>
              <w:rPr>
                <w:lang w:val="en-US"/>
              </w:rPr>
            </w:pPr>
            <w:r>
              <w:rPr>
                <w:lang w:val="en-US"/>
              </w:rPr>
              <w:t>21,000</w:t>
            </w:r>
          </w:p>
        </w:tc>
      </w:tr>
      <w:tr w:rsidR="00824E99" w14:paraId="4677B8F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B5252B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03AEB94" w14:textId="77777777" w:rsidR="00824E99" w:rsidRDefault="00824E99" w:rsidP="00A0354B">
            <w:pPr>
              <w:jc w:val="center"/>
              <w:rPr>
                <w:sz w:val="16"/>
                <w:szCs w:val="16"/>
                <w:lang w:val="en-US"/>
              </w:rPr>
            </w:pPr>
            <w:r>
              <w:rPr>
                <w:sz w:val="16"/>
                <w:szCs w:val="16"/>
                <w:lang w:val="en-US"/>
              </w:rPr>
              <w:t>252315671945020</w:t>
            </w:r>
          </w:p>
        </w:tc>
        <w:tc>
          <w:tcPr>
            <w:tcW w:w="5980" w:type="dxa"/>
            <w:gridSpan w:val="6"/>
            <w:tcBorders>
              <w:top w:val="nil"/>
              <w:bottom w:val="single" w:sz="2" w:space="0" w:color="auto"/>
            </w:tcBorders>
          </w:tcPr>
          <w:p w14:paraId="3F6C44BD" w14:textId="77777777" w:rsidR="00824E99" w:rsidRDefault="00824E99" w:rsidP="00A0354B">
            <w:pPr>
              <w:rPr>
                <w:lang w:val="en-US"/>
              </w:rPr>
            </w:pPr>
            <w:r>
              <w:rPr>
                <w:lang w:val="en-US"/>
              </w:rPr>
              <w:t>Teu din material plastic d=20mm</w:t>
            </w:r>
          </w:p>
        </w:tc>
        <w:tc>
          <w:tcPr>
            <w:tcW w:w="1134" w:type="dxa"/>
            <w:gridSpan w:val="2"/>
            <w:tcBorders>
              <w:top w:val="nil"/>
              <w:bottom w:val="single" w:sz="2" w:space="0" w:color="auto"/>
            </w:tcBorders>
          </w:tcPr>
          <w:p w14:paraId="3795D470" w14:textId="77777777" w:rsidR="00824E99" w:rsidRDefault="00824E99" w:rsidP="00A0354B">
            <w:pPr>
              <w:rPr>
                <w:lang w:val="en-US"/>
              </w:rPr>
            </w:pPr>
            <w:r>
              <w:rPr>
                <w:lang w:val="en-US"/>
              </w:rPr>
              <w:t>buc</w:t>
            </w:r>
          </w:p>
        </w:tc>
        <w:tc>
          <w:tcPr>
            <w:tcW w:w="1134" w:type="dxa"/>
            <w:tcBorders>
              <w:top w:val="nil"/>
              <w:bottom w:val="single" w:sz="2" w:space="0" w:color="auto"/>
            </w:tcBorders>
          </w:tcPr>
          <w:p w14:paraId="0A0394FF" w14:textId="77777777" w:rsidR="00824E99" w:rsidRDefault="00824E99" w:rsidP="00A0354B">
            <w:pPr>
              <w:rPr>
                <w:lang w:val="en-US"/>
              </w:rPr>
            </w:pPr>
            <w:r>
              <w:rPr>
                <w:lang w:val="en-US"/>
              </w:rPr>
              <w:t>13,500</w:t>
            </w:r>
          </w:p>
        </w:tc>
      </w:tr>
      <w:tr w:rsidR="00824E99" w14:paraId="0115B93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A002D7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3DCA4C9" w14:textId="77777777" w:rsidR="00824E99" w:rsidRDefault="00824E99" w:rsidP="00A0354B">
            <w:pPr>
              <w:jc w:val="center"/>
              <w:rPr>
                <w:sz w:val="16"/>
                <w:szCs w:val="16"/>
                <w:lang w:val="en-US"/>
              </w:rPr>
            </w:pPr>
            <w:r>
              <w:rPr>
                <w:sz w:val="16"/>
                <w:szCs w:val="16"/>
                <w:lang w:val="en-US"/>
              </w:rPr>
              <w:t>252315671946020</w:t>
            </w:r>
          </w:p>
        </w:tc>
        <w:tc>
          <w:tcPr>
            <w:tcW w:w="5980" w:type="dxa"/>
            <w:gridSpan w:val="6"/>
            <w:tcBorders>
              <w:top w:val="nil"/>
              <w:bottom w:val="single" w:sz="2" w:space="0" w:color="auto"/>
            </w:tcBorders>
          </w:tcPr>
          <w:p w14:paraId="72AAB791" w14:textId="77777777" w:rsidR="00824E99" w:rsidRDefault="00824E99" w:rsidP="00A0354B">
            <w:pPr>
              <w:rPr>
                <w:lang w:val="en-US"/>
              </w:rPr>
            </w:pPr>
            <w:r>
              <w:rPr>
                <w:lang w:val="en-US"/>
              </w:rPr>
              <w:t>Reductie din material plastic d=20mm</w:t>
            </w:r>
          </w:p>
        </w:tc>
        <w:tc>
          <w:tcPr>
            <w:tcW w:w="1134" w:type="dxa"/>
            <w:gridSpan w:val="2"/>
            <w:tcBorders>
              <w:top w:val="nil"/>
              <w:bottom w:val="single" w:sz="2" w:space="0" w:color="auto"/>
            </w:tcBorders>
          </w:tcPr>
          <w:p w14:paraId="1A511BF5"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4AA373C" w14:textId="77777777" w:rsidR="00824E99" w:rsidRDefault="00824E99" w:rsidP="00A0354B">
            <w:pPr>
              <w:rPr>
                <w:lang w:val="en-US"/>
              </w:rPr>
            </w:pPr>
            <w:r>
              <w:rPr>
                <w:lang w:val="en-US"/>
              </w:rPr>
              <w:t>3,000</w:t>
            </w:r>
          </w:p>
        </w:tc>
      </w:tr>
      <w:tr w:rsidR="00824E99" w14:paraId="50E984D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97014B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BD80CEC" w14:textId="77777777" w:rsidR="00824E99" w:rsidRDefault="00824E99" w:rsidP="00A0354B">
            <w:pPr>
              <w:jc w:val="center"/>
              <w:rPr>
                <w:sz w:val="16"/>
                <w:szCs w:val="16"/>
                <w:lang w:val="en-US"/>
              </w:rPr>
            </w:pPr>
            <w:r>
              <w:rPr>
                <w:sz w:val="16"/>
                <w:szCs w:val="16"/>
                <w:lang w:val="en-US"/>
              </w:rPr>
              <w:t>252315671953020</w:t>
            </w:r>
          </w:p>
        </w:tc>
        <w:tc>
          <w:tcPr>
            <w:tcW w:w="5980" w:type="dxa"/>
            <w:gridSpan w:val="6"/>
            <w:tcBorders>
              <w:top w:val="nil"/>
              <w:bottom w:val="single" w:sz="2" w:space="0" w:color="auto"/>
            </w:tcBorders>
          </w:tcPr>
          <w:p w14:paraId="4A748782" w14:textId="77777777" w:rsidR="00824E99" w:rsidRDefault="00824E99" w:rsidP="00A0354B">
            <w:pPr>
              <w:rPr>
                <w:lang w:val="en-US"/>
              </w:rPr>
            </w:pPr>
            <w:r>
              <w:rPr>
                <w:lang w:val="en-US"/>
              </w:rPr>
              <w:t>Racord drept M x Fe d=20mm</w:t>
            </w:r>
          </w:p>
        </w:tc>
        <w:tc>
          <w:tcPr>
            <w:tcW w:w="1134" w:type="dxa"/>
            <w:gridSpan w:val="2"/>
            <w:tcBorders>
              <w:top w:val="nil"/>
              <w:bottom w:val="single" w:sz="2" w:space="0" w:color="auto"/>
            </w:tcBorders>
          </w:tcPr>
          <w:p w14:paraId="737F74E5"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BB459E4" w14:textId="77777777" w:rsidR="00824E99" w:rsidRDefault="00824E99" w:rsidP="00A0354B">
            <w:pPr>
              <w:rPr>
                <w:lang w:val="en-US"/>
              </w:rPr>
            </w:pPr>
            <w:r>
              <w:rPr>
                <w:lang w:val="en-US"/>
              </w:rPr>
              <w:t>30,000</w:t>
            </w:r>
          </w:p>
        </w:tc>
      </w:tr>
      <w:tr w:rsidR="00824E99" w14:paraId="3E8D3CF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9997C6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0455408" w14:textId="77777777" w:rsidR="00824E99" w:rsidRDefault="00824E99" w:rsidP="00A0354B">
            <w:pPr>
              <w:jc w:val="center"/>
              <w:rPr>
                <w:sz w:val="16"/>
                <w:szCs w:val="16"/>
                <w:lang w:val="en-US"/>
              </w:rPr>
            </w:pPr>
            <w:r>
              <w:rPr>
                <w:sz w:val="16"/>
                <w:szCs w:val="16"/>
                <w:lang w:val="en-US"/>
              </w:rPr>
              <w:t>2112307325046</w:t>
            </w:r>
          </w:p>
        </w:tc>
        <w:tc>
          <w:tcPr>
            <w:tcW w:w="5980" w:type="dxa"/>
            <w:gridSpan w:val="6"/>
            <w:tcBorders>
              <w:top w:val="nil"/>
              <w:bottom w:val="single" w:sz="2" w:space="0" w:color="auto"/>
            </w:tcBorders>
          </w:tcPr>
          <w:p w14:paraId="7EB5729F" w14:textId="77777777" w:rsidR="00824E99" w:rsidRDefault="00824E99" w:rsidP="00A0354B">
            <w:pPr>
              <w:rPr>
                <w:lang w:val="en-US"/>
              </w:rPr>
            </w:pPr>
            <w:r>
              <w:rPr>
                <w:lang w:val="en-US"/>
              </w:rPr>
              <w:t>Hirtie absorbanta</w:t>
            </w:r>
          </w:p>
        </w:tc>
        <w:tc>
          <w:tcPr>
            <w:tcW w:w="1134" w:type="dxa"/>
            <w:gridSpan w:val="2"/>
            <w:tcBorders>
              <w:top w:val="nil"/>
              <w:bottom w:val="single" w:sz="2" w:space="0" w:color="auto"/>
            </w:tcBorders>
          </w:tcPr>
          <w:p w14:paraId="11FB350D" w14:textId="77777777" w:rsidR="00824E99" w:rsidRDefault="00824E99" w:rsidP="00A0354B">
            <w:pPr>
              <w:rPr>
                <w:lang w:val="en-US"/>
              </w:rPr>
            </w:pPr>
            <w:r>
              <w:rPr>
                <w:lang w:val="en-US"/>
              </w:rPr>
              <w:t>kg</w:t>
            </w:r>
          </w:p>
        </w:tc>
        <w:tc>
          <w:tcPr>
            <w:tcW w:w="1134" w:type="dxa"/>
            <w:tcBorders>
              <w:top w:val="nil"/>
              <w:bottom w:val="single" w:sz="2" w:space="0" w:color="auto"/>
            </w:tcBorders>
          </w:tcPr>
          <w:p w14:paraId="6D2EFC2D" w14:textId="77777777" w:rsidR="00824E99" w:rsidRDefault="00824E99" w:rsidP="00A0354B">
            <w:pPr>
              <w:rPr>
                <w:lang w:val="en-US"/>
              </w:rPr>
            </w:pPr>
            <w:r>
              <w:rPr>
                <w:lang w:val="en-US"/>
              </w:rPr>
              <w:t>0,600</w:t>
            </w:r>
          </w:p>
        </w:tc>
      </w:tr>
      <w:tr w:rsidR="00824E99" w14:paraId="25C7040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B698C4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B38505F" w14:textId="77777777" w:rsidR="00824E99" w:rsidRDefault="00824E99" w:rsidP="00A0354B">
            <w:pPr>
              <w:jc w:val="center"/>
              <w:rPr>
                <w:sz w:val="16"/>
                <w:szCs w:val="16"/>
                <w:lang w:val="en-US"/>
              </w:rPr>
            </w:pPr>
            <w:r>
              <w:rPr>
                <w:sz w:val="16"/>
                <w:szCs w:val="16"/>
                <w:lang w:val="en-US"/>
              </w:rPr>
              <w:t>3220137315778</w:t>
            </w:r>
          </w:p>
        </w:tc>
        <w:tc>
          <w:tcPr>
            <w:tcW w:w="5980" w:type="dxa"/>
            <w:gridSpan w:val="6"/>
            <w:tcBorders>
              <w:top w:val="nil"/>
              <w:bottom w:val="single" w:sz="2" w:space="0" w:color="auto"/>
            </w:tcBorders>
          </w:tcPr>
          <w:p w14:paraId="2A7023A8" w14:textId="77777777" w:rsidR="00824E99" w:rsidRDefault="00824E99" w:rsidP="00A0354B">
            <w:pPr>
              <w:rPr>
                <w:lang w:val="en-US"/>
              </w:rPr>
            </w:pPr>
            <w:r>
              <w:rPr>
                <w:lang w:val="en-US"/>
              </w:rPr>
              <w:t>Decapant</w:t>
            </w:r>
          </w:p>
        </w:tc>
        <w:tc>
          <w:tcPr>
            <w:tcW w:w="1134" w:type="dxa"/>
            <w:gridSpan w:val="2"/>
            <w:tcBorders>
              <w:top w:val="nil"/>
              <w:bottom w:val="single" w:sz="2" w:space="0" w:color="auto"/>
            </w:tcBorders>
          </w:tcPr>
          <w:p w14:paraId="2B14A106" w14:textId="77777777" w:rsidR="00824E99" w:rsidRDefault="00824E99" w:rsidP="00A0354B">
            <w:pPr>
              <w:rPr>
                <w:lang w:val="en-US"/>
              </w:rPr>
            </w:pPr>
            <w:r>
              <w:rPr>
                <w:lang w:val="en-US"/>
              </w:rPr>
              <w:t>kg</w:t>
            </w:r>
          </w:p>
        </w:tc>
        <w:tc>
          <w:tcPr>
            <w:tcW w:w="1134" w:type="dxa"/>
            <w:tcBorders>
              <w:top w:val="nil"/>
              <w:bottom w:val="single" w:sz="2" w:space="0" w:color="auto"/>
            </w:tcBorders>
          </w:tcPr>
          <w:p w14:paraId="51723779" w14:textId="77777777" w:rsidR="00824E99" w:rsidRDefault="00824E99" w:rsidP="00A0354B">
            <w:pPr>
              <w:rPr>
                <w:lang w:val="en-US"/>
              </w:rPr>
            </w:pPr>
            <w:r>
              <w:rPr>
                <w:lang w:val="en-US"/>
              </w:rPr>
              <w:t>0,180</w:t>
            </w:r>
          </w:p>
        </w:tc>
      </w:tr>
      <w:tr w:rsidR="00824E99" w14:paraId="661BBD9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EF38AE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02425B2" w14:textId="77777777" w:rsidR="00824E99" w:rsidRDefault="00824E99" w:rsidP="00A0354B">
            <w:pPr>
              <w:jc w:val="center"/>
              <w:rPr>
                <w:sz w:val="16"/>
                <w:szCs w:val="16"/>
                <w:lang w:val="en-US"/>
              </w:rPr>
            </w:pPr>
            <w:r>
              <w:rPr>
                <w:sz w:val="16"/>
                <w:szCs w:val="16"/>
                <w:lang w:val="en-US"/>
              </w:rPr>
              <w:t>2462107332752</w:t>
            </w:r>
          </w:p>
        </w:tc>
        <w:tc>
          <w:tcPr>
            <w:tcW w:w="5980" w:type="dxa"/>
            <w:gridSpan w:val="6"/>
            <w:tcBorders>
              <w:top w:val="nil"/>
              <w:bottom w:val="single" w:sz="2" w:space="0" w:color="auto"/>
            </w:tcBorders>
          </w:tcPr>
          <w:p w14:paraId="45C6E179" w14:textId="77777777" w:rsidR="00824E99" w:rsidRDefault="00824E99" w:rsidP="00A0354B">
            <w:pPr>
              <w:rPr>
                <w:lang w:val="en-US"/>
              </w:rPr>
            </w:pPr>
            <w:r>
              <w:rPr>
                <w:lang w:val="en-US"/>
              </w:rPr>
              <w:t>Pasta etansare pentru filete metalice</w:t>
            </w:r>
          </w:p>
        </w:tc>
        <w:tc>
          <w:tcPr>
            <w:tcW w:w="1134" w:type="dxa"/>
            <w:gridSpan w:val="2"/>
            <w:tcBorders>
              <w:top w:val="nil"/>
              <w:bottom w:val="single" w:sz="2" w:space="0" w:color="auto"/>
            </w:tcBorders>
          </w:tcPr>
          <w:p w14:paraId="79C4C78E" w14:textId="77777777" w:rsidR="00824E99" w:rsidRDefault="00824E99" w:rsidP="00A0354B">
            <w:pPr>
              <w:rPr>
                <w:lang w:val="en-US"/>
              </w:rPr>
            </w:pPr>
            <w:r>
              <w:rPr>
                <w:lang w:val="en-US"/>
              </w:rPr>
              <w:t>kg</w:t>
            </w:r>
          </w:p>
        </w:tc>
        <w:tc>
          <w:tcPr>
            <w:tcW w:w="1134" w:type="dxa"/>
            <w:tcBorders>
              <w:top w:val="nil"/>
              <w:bottom w:val="single" w:sz="2" w:space="0" w:color="auto"/>
            </w:tcBorders>
          </w:tcPr>
          <w:p w14:paraId="0D28824F" w14:textId="77777777" w:rsidR="00824E99" w:rsidRDefault="00824E99" w:rsidP="00A0354B">
            <w:pPr>
              <w:rPr>
                <w:lang w:val="en-US"/>
              </w:rPr>
            </w:pPr>
            <w:r>
              <w:rPr>
                <w:lang w:val="en-US"/>
              </w:rPr>
              <w:t>0,060</w:t>
            </w:r>
          </w:p>
        </w:tc>
      </w:tr>
      <w:tr w:rsidR="00824E99" w14:paraId="2C2CB30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144CF6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7D566D4" w14:textId="77777777" w:rsidR="00824E99" w:rsidRDefault="00824E99" w:rsidP="00A0354B">
            <w:pPr>
              <w:jc w:val="center"/>
              <w:rPr>
                <w:sz w:val="16"/>
                <w:szCs w:val="16"/>
                <w:lang w:val="en-US"/>
              </w:rPr>
            </w:pPr>
            <w:r>
              <w:rPr>
                <w:sz w:val="16"/>
                <w:szCs w:val="16"/>
                <w:lang w:val="en-US"/>
              </w:rPr>
              <w:t>2940600002994</w:t>
            </w:r>
          </w:p>
        </w:tc>
        <w:tc>
          <w:tcPr>
            <w:tcW w:w="5980" w:type="dxa"/>
            <w:gridSpan w:val="6"/>
            <w:tcBorders>
              <w:top w:val="nil"/>
              <w:bottom w:val="single" w:sz="2" w:space="0" w:color="auto"/>
            </w:tcBorders>
          </w:tcPr>
          <w:p w14:paraId="30D6A6A3" w14:textId="77777777" w:rsidR="00824E99" w:rsidRDefault="00824E99" w:rsidP="00A0354B">
            <w:pPr>
              <w:rPr>
                <w:lang w:val="en-US"/>
              </w:rPr>
            </w:pPr>
            <w:r>
              <w:rPr>
                <w:lang w:val="en-US"/>
              </w:rPr>
              <w:t>Aparat de sudura</w:t>
            </w:r>
          </w:p>
        </w:tc>
        <w:tc>
          <w:tcPr>
            <w:tcW w:w="1134" w:type="dxa"/>
            <w:gridSpan w:val="2"/>
            <w:tcBorders>
              <w:top w:val="nil"/>
              <w:bottom w:val="single" w:sz="2" w:space="0" w:color="auto"/>
            </w:tcBorders>
          </w:tcPr>
          <w:p w14:paraId="35C389F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9909EE6" w14:textId="77777777" w:rsidR="00824E99" w:rsidRDefault="00824E99" w:rsidP="00A0354B">
            <w:pPr>
              <w:rPr>
                <w:lang w:val="en-US"/>
              </w:rPr>
            </w:pPr>
            <w:r>
              <w:rPr>
                <w:lang w:val="en-US"/>
              </w:rPr>
              <w:t>1,257</w:t>
            </w:r>
          </w:p>
        </w:tc>
      </w:tr>
      <w:tr w:rsidR="00824E99" w14:paraId="68FB228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9DDB6DD" w14:textId="77777777" w:rsidR="00824E99" w:rsidRDefault="00824E99" w:rsidP="00A0354B">
            <w:pPr>
              <w:rPr>
                <w:lang w:val="en-US"/>
              </w:rPr>
            </w:pPr>
            <w:r>
              <w:rPr>
                <w:lang w:val="en-US"/>
              </w:rPr>
              <w:t>69</w:t>
            </w:r>
          </w:p>
        </w:tc>
        <w:tc>
          <w:tcPr>
            <w:tcW w:w="1400" w:type="dxa"/>
            <w:gridSpan w:val="4"/>
            <w:tcBorders>
              <w:top w:val="single" w:sz="4" w:space="0" w:color="auto"/>
              <w:bottom w:val="single" w:sz="4" w:space="0" w:color="auto"/>
            </w:tcBorders>
          </w:tcPr>
          <w:p w14:paraId="59BD1E84" w14:textId="77777777" w:rsidR="00824E99" w:rsidRDefault="00824E99" w:rsidP="00A0354B">
            <w:pPr>
              <w:rPr>
                <w:lang w:val="en-US"/>
              </w:rPr>
            </w:pPr>
            <w:r>
              <w:rPr>
                <w:lang w:val="en-US"/>
              </w:rPr>
              <w:t>RpSA43B</w:t>
            </w:r>
          </w:p>
          <w:p w14:paraId="47488CD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54EDFC1"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Bratara pentru fixarea conductelor de alimentare cu apa si gaze, din otel sau material plastic  montata prin incastrare, conductele avind diametrul de 3/4"</w:t>
            </w:r>
            <w:r>
              <w:rPr>
                <w:rFonts w:ascii="Times New Roman CYR" w:hAnsi="Times New Roman CYR" w:cs="Times New Roman CYR"/>
                <w:sz w:val="16"/>
                <w:szCs w:val="16"/>
                <w:lang w:val="en-US"/>
              </w:rPr>
              <w:t xml:space="preserve"> </w:t>
            </w:r>
          </w:p>
          <w:p w14:paraId="7DEAC0E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1F87827"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2426363A" w14:textId="77777777" w:rsidR="00824E99" w:rsidRPr="00B400BD" w:rsidRDefault="00824E99" w:rsidP="00A0354B">
            <w:pPr>
              <w:jc w:val="center"/>
              <w:rPr>
                <w:b/>
                <w:bCs/>
                <w:lang w:val="en-US"/>
              </w:rPr>
            </w:pPr>
            <w:r w:rsidRPr="00B400BD">
              <w:rPr>
                <w:b/>
                <w:bCs/>
                <w:lang w:val="en-US"/>
              </w:rPr>
              <w:t>12,00</w:t>
            </w:r>
          </w:p>
        </w:tc>
      </w:tr>
      <w:tr w:rsidR="00824E99" w14:paraId="0CC089E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568EF50" w14:textId="77777777" w:rsidR="00824E99" w:rsidRDefault="00824E99" w:rsidP="00A0354B">
            <w:pPr>
              <w:rPr>
                <w:lang w:val="en-US"/>
              </w:rPr>
            </w:pPr>
          </w:p>
        </w:tc>
        <w:tc>
          <w:tcPr>
            <w:tcW w:w="1400" w:type="dxa"/>
            <w:gridSpan w:val="4"/>
            <w:tcBorders>
              <w:top w:val="nil"/>
              <w:bottom w:val="single" w:sz="2" w:space="0" w:color="auto"/>
            </w:tcBorders>
            <w:vAlign w:val="center"/>
          </w:tcPr>
          <w:p w14:paraId="25B1881C"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26BF6EEB"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190EF18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D55B9A9" w14:textId="77777777" w:rsidR="00824E99" w:rsidRDefault="00824E99" w:rsidP="00A0354B">
            <w:pPr>
              <w:rPr>
                <w:lang w:val="en-US"/>
              </w:rPr>
            </w:pPr>
            <w:r>
              <w:rPr>
                <w:lang w:val="en-US"/>
              </w:rPr>
              <w:t>3,960</w:t>
            </w:r>
          </w:p>
        </w:tc>
      </w:tr>
      <w:tr w:rsidR="00824E99" w14:paraId="697A71C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176050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7ACCA25" w14:textId="77777777" w:rsidR="00824E99" w:rsidRDefault="00824E99" w:rsidP="00A0354B">
            <w:pPr>
              <w:jc w:val="center"/>
              <w:rPr>
                <w:sz w:val="16"/>
                <w:szCs w:val="16"/>
                <w:lang w:val="en-US"/>
              </w:rPr>
            </w:pPr>
            <w:r>
              <w:rPr>
                <w:sz w:val="16"/>
                <w:szCs w:val="16"/>
                <w:lang w:val="en-US"/>
              </w:rPr>
              <w:t>28752742040403/4</w:t>
            </w:r>
          </w:p>
        </w:tc>
        <w:tc>
          <w:tcPr>
            <w:tcW w:w="5980" w:type="dxa"/>
            <w:gridSpan w:val="6"/>
            <w:tcBorders>
              <w:top w:val="nil"/>
              <w:bottom w:val="single" w:sz="2" w:space="0" w:color="auto"/>
            </w:tcBorders>
          </w:tcPr>
          <w:p w14:paraId="7AD3C208" w14:textId="77777777" w:rsidR="00824E99" w:rsidRDefault="00824E99" w:rsidP="00A0354B">
            <w:pPr>
              <w:rPr>
                <w:lang w:val="en-US"/>
              </w:rPr>
            </w:pPr>
            <w:r>
              <w:rPr>
                <w:lang w:val="en-US"/>
              </w:rPr>
              <w:t>Bratara pt. tevi de instalatii  de apa si gaze 3/4"</w:t>
            </w:r>
          </w:p>
        </w:tc>
        <w:tc>
          <w:tcPr>
            <w:tcW w:w="1134" w:type="dxa"/>
            <w:gridSpan w:val="2"/>
            <w:tcBorders>
              <w:top w:val="nil"/>
              <w:bottom w:val="single" w:sz="2" w:space="0" w:color="auto"/>
            </w:tcBorders>
          </w:tcPr>
          <w:p w14:paraId="28C7AFE2" w14:textId="77777777" w:rsidR="00824E99" w:rsidRDefault="00824E99" w:rsidP="00A0354B">
            <w:pPr>
              <w:rPr>
                <w:lang w:val="en-US"/>
              </w:rPr>
            </w:pPr>
            <w:r>
              <w:rPr>
                <w:lang w:val="en-US"/>
              </w:rPr>
              <w:t>buc</w:t>
            </w:r>
          </w:p>
        </w:tc>
        <w:tc>
          <w:tcPr>
            <w:tcW w:w="1134" w:type="dxa"/>
            <w:tcBorders>
              <w:top w:val="nil"/>
              <w:bottom w:val="single" w:sz="2" w:space="0" w:color="auto"/>
            </w:tcBorders>
          </w:tcPr>
          <w:p w14:paraId="0FB33810" w14:textId="77777777" w:rsidR="00824E99" w:rsidRDefault="00824E99" w:rsidP="00A0354B">
            <w:pPr>
              <w:rPr>
                <w:lang w:val="en-US"/>
              </w:rPr>
            </w:pPr>
            <w:r>
              <w:rPr>
                <w:lang w:val="en-US"/>
              </w:rPr>
              <w:t>12,000</w:t>
            </w:r>
          </w:p>
        </w:tc>
      </w:tr>
      <w:tr w:rsidR="00824E99" w14:paraId="25D779A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96D14A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8BE0737" w14:textId="77777777" w:rsidR="00824E99" w:rsidRDefault="00824E99" w:rsidP="00A0354B">
            <w:pPr>
              <w:jc w:val="center"/>
              <w:rPr>
                <w:sz w:val="16"/>
                <w:szCs w:val="16"/>
                <w:lang w:val="en-US"/>
              </w:rPr>
            </w:pPr>
            <w:r>
              <w:rPr>
                <w:sz w:val="16"/>
                <w:szCs w:val="16"/>
                <w:lang w:val="en-US"/>
              </w:rPr>
              <w:t>2121117308308</w:t>
            </w:r>
          </w:p>
        </w:tc>
        <w:tc>
          <w:tcPr>
            <w:tcW w:w="5980" w:type="dxa"/>
            <w:gridSpan w:val="6"/>
            <w:tcBorders>
              <w:top w:val="nil"/>
              <w:bottom w:val="single" w:sz="2" w:space="0" w:color="auto"/>
            </w:tcBorders>
          </w:tcPr>
          <w:p w14:paraId="7D277376" w14:textId="77777777" w:rsidR="00824E99" w:rsidRDefault="00824E99" w:rsidP="00A0354B">
            <w:pPr>
              <w:rPr>
                <w:lang w:val="en-US"/>
              </w:rPr>
            </w:pPr>
            <w:r>
              <w:rPr>
                <w:lang w:val="en-US"/>
              </w:rPr>
              <w:t>Carton ondulat, tip 2, in suluri de 1 m</w:t>
            </w:r>
          </w:p>
        </w:tc>
        <w:tc>
          <w:tcPr>
            <w:tcW w:w="1134" w:type="dxa"/>
            <w:gridSpan w:val="2"/>
            <w:tcBorders>
              <w:top w:val="nil"/>
              <w:bottom w:val="single" w:sz="2" w:space="0" w:color="auto"/>
            </w:tcBorders>
          </w:tcPr>
          <w:p w14:paraId="6D8575B1" w14:textId="77777777" w:rsidR="00824E99" w:rsidRDefault="00824E99" w:rsidP="00A0354B">
            <w:pPr>
              <w:rPr>
                <w:lang w:val="en-US"/>
              </w:rPr>
            </w:pPr>
            <w:r>
              <w:rPr>
                <w:lang w:val="en-US"/>
              </w:rPr>
              <w:t>kg</w:t>
            </w:r>
          </w:p>
        </w:tc>
        <w:tc>
          <w:tcPr>
            <w:tcW w:w="1134" w:type="dxa"/>
            <w:tcBorders>
              <w:top w:val="nil"/>
              <w:bottom w:val="single" w:sz="2" w:space="0" w:color="auto"/>
            </w:tcBorders>
          </w:tcPr>
          <w:p w14:paraId="340102DC" w14:textId="77777777" w:rsidR="00824E99" w:rsidRDefault="00824E99" w:rsidP="00A0354B">
            <w:pPr>
              <w:rPr>
                <w:lang w:val="en-US"/>
              </w:rPr>
            </w:pPr>
            <w:r>
              <w:rPr>
                <w:lang w:val="en-US"/>
              </w:rPr>
              <w:t>0,060</w:t>
            </w:r>
          </w:p>
        </w:tc>
      </w:tr>
      <w:tr w:rsidR="00824E99" w14:paraId="261F78E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661E8C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52D2671" w14:textId="77777777" w:rsidR="00824E99" w:rsidRDefault="00824E99" w:rsidP="00A0354B">
            <w:pPr>
              <w:jc w:val="center"/>
              <w:rPr>
                <w:sz w:val="16"/>
                <w:szCs w:val="16"/>
                <w:lang w:val="en-US"/>
              </w:rPr>
            </w:pPr>
            <w:r>
              <w:rPr>
                <w:sz w:val="16"/>
                <w:szCs w:val="16"/>
                <w:lang w:val="en-US"/>
              </w:rPr>
              <w:t>2651122100440</w:t>
            </w:r>
          </w:p>
        </w:tc>
        <w:tc>
          <w:tcPr>
            <w:tcW w:w="5980" w:type="dxa"/>
            <w:gridSpan w:val="6"/>
            <w:tcBorders>
              <w:top w:val="nil"/>
              <w:bottom w:val="single" w:sz="2" w:space="0" w:color="auto"/>
            </w:tcBorders>
          </w:tcPr>
          <w:p w14:paraId="30287D57" w14:textId="77777777" w:rsidR="00824E99" w:rsidRDefault="00824E99" w:rsidP="00A0354B">
            <w:pPr>
              <w:rPr>
                <w:lang w:val="en-US"/>
              </w:rPr>
            </w:pPr>
            <w:r>
              <w:rPr>
                <w:lang w:val="en-US"/>
              </w:rPr>
              <w:t>Ciment portland cu adaosuri PA 35 saci S1500</w:t>
            </w:r>
          </w:p>
        </w:tc>
        <w:tc>
          <w:tcPr>
            <w:tcW w:w="1134" w:type="dxa"/>
            <w:gridSpan w:val="2"/>
            <w:tcBorders>
              <w:top w:val="nil"/>
              <w:bottom w:val="single" w:sz="2" w:space="0" w:color="auto"/>
            </w:tcBorders>
          </w:tcPr>
          <w:p w14:paraId="1C5D469A" w14:textId="77777777" w:rsidR="00824E99" w:rsidRDefault="00824E99" w:rsidP="00A0354B">
            <w:pPr>
              <w:rPr>
                <w:lang w:val="en-US"/>
              </w:rPr>
            </w:pPr>
            <w:r>
              <w:rPr>
                <w:lang w:val="en-US"/>
              </w:rPr>
              <w:t>kg</w:t>
            </w:r>
          </w:p>
        </w:tc>
        <w:tc>
          <w:tcPr>
            <w:tcW w:w="1134" w:type="dxa"/>
            <w:tcBorders>
              <w:top w:val="nil"/>
              <w:bottom w:val="single" w:sz="2" w:space="0" w:color="auto"/>
            </w:tcBorders>
          </w:tcPr>
          <w:p w14:paraId="416A4D2C" w14:textId="77777777" w:rsidR="00824E99" w:rsidRDefault="00824E99" w:rsidP="00A0354B">
            <w:pPr>
              <w:rPr>
                <w:lang w:val="en-US"/>
              </w:rPr>
            </w:pPr>
            <w:r>
              <w:rPr>
                <w:lang w:val="en-US"/>
              </w:rPr>
              <w:t>3,720</w:t>
            </w:r>
          </w:p>
        </w:tc>
      </w:tr>
      <w:tr w:rsidR="00824E99" w14:paraId="728EE3C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06E5A0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47FF6FD" w14:textId="77777777" w:rsidR="00824E99" w:rsidRDefault="00824E99" w:rsidP="00A0354B">
            <w:pPr>
              <w:jc w:val="center"/>
              <w:rPr>
                <w:sz w:val="16"/>
                <w:szCs w:val="16"/>
                <w:lang w:val="en-US"/>
              </w:rPr>
            </w:pPr>
            <w:r>
              <w:rPr>
                <w:sz w:val="16"/>
                <w:szCs w:val="16"/>
                <w:lang w:val="en-US"/>
              </w:rPr>
              <w:t>1421102200525</w:t>
            </w:r>
          </w:p>
        </w:tc>
        <w:tc>
          <w:tcPr>
            <w:tcW w:w="5980" w:type="dxa"/>
            <w:gridSpan w:val="6"/>
            <w:tcBorders>
              <w:top w:val="nil"/>
              <w:bottom w:val="single" w:sz="2" w:space="0" w:color="auto"/>
            </w:tcBorders>
          </w:tcPr>
          <w:p w14:paraId="7C330FD7" w14:textId="77777777" w:rsidR="00824E99" w:rsidRDefault="00824E99" w:rsidP="00A0354B">
            <w:pPr>
              <w:rPr>
                <w:lang w:val="en-US"/>
              </w:rPr>
            </w:pPr>
            <w:r>
              <w:rPr>
                <w:lang w:val="en-US"/>
              </w:rPr>
              <w:t>Nisip sortat nespalat de riu si lacuri 0,0-7,0 mm</w:t>
            </w:r>
          </w:p>
        </w:tc>
        <w:tc>
          <w:tcPr>
            <w:tcW w:w="1134" w:type="dxa"/>
            <w:gridSpan w:val="2"/>
            <w:tcBorders>
              <w:top w:val="nil"/>
              <w:bottom w:val="single" w:sz="2" w:space="0" w:color="auto"/>
            </w:tcBorders>
          </w:tcPr>
          <w:p w14:paraId="4DF39355" w14:textId="77777777" w:rsidR="00824E99" w:rsidRDefault="00824E99" w:rsidP="00A0354B">
            <w:pPr>
              <w:rPr>
                <w:lang w:val="en-US"/>
              </w:rPr>
            </w:pPr>
            <w:r>
              <w:rPr>
                <w:lang w:val="en-US"/>
              </w:rPr>
              <w:t>m3</w:t>
            </w:r>
          </w:p>
        </w:tc>
        <w:tc>
          <w:tcPr>
            <w:tcW w:w="1134" w:type="dxa"/>
            <w:tcBorders>
              <w:top w:val="nil"/>
              <w:bottom w:val="single" w:sz="2" w:space="0" w:color="auto"/>
            </w:tcBorders>
          </w:tcPr>
          <w:p w14:paraId="1467F0D5" w14:textId="77777777" w:rsidR="00824E99" w:rsidRDefault="00824E99" w:rsidP="00A0354B">
            <w:pPr>
              <w:rPr>
                <w:lang w:val="en-US"/>
              </w:rPr>
            </w:pPr>
            <w:r>
              <w:rPr>
                <w:lang w:val="en-US"/>
              </w:rPr>
              <w:t>0,014</w:t>
            </w:r>
          </w:p>
        </w:tc>
      </w:tr>
      <w:tr w:rsidR="00824E99" w14:paraId="109856B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EC4752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1CF0D66" w14:textId="77777777" w:rsidR="00824E99" w:rsidRDefault="00824E99" w:rsidP="00A0354B">
            <w:pPr>
              <w:jc w:val="center"/>
              <w:rPr>
                <w:sz w:val="16"/>
                <w:szCs w:val="16"/>
                <w:lang w:val="en-US"/>
              </w:rPr>
            </w:pPr>
            <w:r>
              <w:rPr>
                <w:sz w:val="16"/>
                <w:szCs w:val="16"/>
                <w:lang w:val="en-US"/>
              </w:rPr>
              <w:t>4100116202820</w:t>
            </w:r>
          </w:p>
        </w:tc>
        <w:tc>
          <w:tcPr>
            <w:tcW w:w="5980" w:type="dxa"/>
            <w:gridSpan w:val="6"/>
            <w:tcBorders>
              <w:top w:val="nil"/>
              <w:bottom w:val="single" w:sz="2" w:space="0" w:color="auto"/>
            </w:tcBorders>
          </w:tcPr>
          <w:p w14:paraId="7F41A664" w14:textId="77777777" w:rsidR="00824E99" w:rsidRDefault="00824E99" w:rsidP="00A0354B">
            <w:pPr>
              <w:rPr>
                <w:lang w:val="en-US"/>
              </w:rPr>
            </w:pPr>
            <w:r>
              <w:rPr>
                <w:lang w:val="en-US"/>
              </w:rPr>
              <w:t>Apa potabila</w:t>
            </w:r>
          </w:p>
        </w:tc>
        <w:tc>
          <w:tcPr>
            <w:tcW w:w="1134" w:type="dxa"/>
            <w:gridSpan w:val="2"/>
            <w:tcBorders>
              <w:top w:val="nil"/>
              <w:bottom w:val="single" w:sz="2" w:space="0" w:color="auto"/>
            </w:tcBorders>
          </w:tcPr>
          <w:p w14:paraId="14994E35" w14:textId="77777777" w:rsidR="00824E99" w:rsidRDefault="00824E99" w:rsidP="00A0354B">
            <w:pPr>
              <w:rPr>
                <w:lang w:val="en-US"/>
              </w:rPr>
            </w:pPr>
            <w:r>
              <w:rPr>
                <w:lang w:val="en-US"/>
              </w:rPr>
              <w:t>m3</w:t>
            </w:r>
          </w:p>
        </w:tc>
        <w:tc>
          <w:tcPr>
            <w:tcW w:w="1134" w:type="dxa"/>
            <w:tcBorders>
              <w:top w:val="nil"/>
              <w:bottom w:val="single" w:sz="2" w:space="0" w:color="auto"/>
            </w:tcBorders>
          </w:tcPr>
          <w:p w14:paraId="585A05AB" w14:textId="77777777" w:rsidR="00824E99" w:rsidRDefault="00824E99" w:rsidP="00A0354B">
            <w:pPr>
              <w:rPr>
                <w:lang w:val="en-US"/>
              </w:rPr>
            </w:pPr>
            <w:r>
              <w:rPr>
                <w:lang w:val="en-US"/>
              </w:rPr>
              <w:t>0,012</w:t>
            </w:r>
          </w:p>
        </w:tc>
      </w:tr>
      <w:tr w:rsidR="00824E99" w14:paraId="15D6D14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F43DCBC" w14:textId="77777777" w:rsidR="00824E99" w:rsidRDefault="00824E99" w:rsidP="00A0354B">
            <w:pPr>
              <w:rPr>
                <w:lang w:val="en-US"/>
              </w:rPr>
            </w:pPr>
            <w:r>
              <w:rPr>
                <w:lang w:val="en-US"/>
              </w:rPr>
              <w:t>70</w:t>
            </w:r>
          </w:p>
        </w:tc>
        <w:tc>
          <w:tcPr>
            <w:tcW w:w="1400" w:type="dxa"/>
            <w:gridSpan w:val="4"/>
            <w:tcBorders>
              <w:top w:val="single" w:sz="4" w:space="0" w:color="auto"/>
              <w:bottom w:val="single" w:sz="4" w:space="0" w:color="auto"/>
            </w:tcBorders>
          </w:tcPr>
          <w:p w14:paraId="2977F6DC" w14:textId="77777777" w:rsidR="00824E99" w:rsidRDefault="00824E99" w:rsidP="00A0354B">
            <w:pPr>
              <w:rPr>
                <w:lang w:val="en-US"/>
              </w:rPr>
            </w:pPr>
            <w:r>
              <w:rPr>
                <w:lang w:val="en-US"/>
              </w:rPr>
              <w:t>SF01C</w:t>
            </w:r>
          </w:p>
          <w:p w14:paraId="7A46123C"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D36907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Efectuarea probei de etansare la presiune a instalatiei de apa calda sau rece executata din teava din policlorura de vinil tip greu sau din material plastic, avind diametrul de 16-110 mm</w:t>
            </w:r>
            <w:r>
              <w:rPr>
                <w:rFonts w:ascii="Times New Roman CYR" w:hAnsi="Times New Roman CYR" w:cs="Times New Roman CYR"/>
                <w:sz w:val="16"/>
                <w:szCs w:val="16"/>
                <w:lang w:val="en-US"/>
              </w:rPr>
              <w:t xml:space="preserve"> </w:t>
            </w:r>
          </w:p>
          <w:p w14:paraId="61510B0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D221297"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1F302A63" w14:textId="77777777" w:rsidR="00824E99" w:rsidRPr="00B400BD" w:rsidRDefault="00824E99" w:rsidP="00A0354B">
            <w:pPr>
              <w:jc w:val="center"/>
              <w:rPr>
                <w:b/>
                <w:bCs/>
                <w:lang w:val="en-US"/>
              </w:rPr>
            </w:pPr>
            <w:r w:rsidRPr="00B400BD">
              <w:rPr>
                <w:b/>
                <w:bCs/>
                <w:lang w:val="en-US"/>
              </w:rPr>
              <w:t>24,00</w:t>
            </w:r>
          </w:p>
        </w:tc>
      </w:tr>
      <w:tr w:rsidR="00824E99" w14:paraId="146C928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D27B5A2" w14:textId="77777777" w:rsidR="00824E99" w:rsidRDefault="00824E99" w:rsidP="00A0354B">
            <w:pPr>
              <w:rPr>
                <w:lang w:val="en-US"/>
              </w:rPr>
            </w:pPr>
          </w:p>
        </w:tc>
        <w:tc>
          <w:tcPr>
            <w:tcW w:w="1400" w:type="dxa"/>
            <w:gridSpan w:val="4"/>
            <w:tcBorders>
              <w:top w:val="nil"/>
              <w:bottom w:val="single" w:sz="2" w:space="0" w:color="auto"/>
            </w:tcBorders>
            <w:vAlign w:val="center"/>
          </w:tcPr>
          <w:p w14:paraId="276FF912"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0DB2ECB4"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242F5B9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7DA1536" w14:textId="77777777" w:rsidR="00824E99" w:rsidRDefault="00824E99" w:rsidP="00A0354B">
            <w:pPr>
              <w:rPr>
                <w:lang w:val="en-US"/>
              </w:rPr>
            </w:pPr>
            <w:r>
              <w:rPr>
                <w:lang w:val="en-US"/>
              </w:rPr>
              <w:t>3,840</w:t>
            </w:r>
          </w:p>
        </w:tc>
      </w:tr>
      <w:tr w:rsidR="00824E99" w14:paraId="0FEF7DC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43E440C" w14:textId="77777777" w:rsidR="00824E99" w:rsidRDefault="00824E99" w:rsidP="00A0354B">
            <w:pPr>
              <w:rPr>
                <w:lang w:val="en-US"/>
              </w:rPr>
            </w:pPr>
            <w:r>
              <w:rPr>
                <w:lang w:val="en-US"/>
              </w:rPr>
              <w:t>71</w:t>
            </w:r>
          </w:p>
        </w:tc>
        <w:tc>
          <w:tcPr>
            <w:tcW w:w="1400" w:type="dxa"/>
            <w:gridSpan w:val="4"/>
            <w:tcBorders>
              <w:top w:val="single" w:sz="4" w:space="0" w:color="auto"/>
              <w:bottom w:val="single" w:sz="4" w:space="0" w:color="auto"/>
            </w:tcBorders>
          </w:tcPr>
          <w:p w14:paraId="03C555A2" w14:textId="77777777" w:rsidR="00824E99" w:rsidRDefault="00824E99" w:rsidP="00A0354B">
            <w:pPr>
              <w:rPr>
                <w:lang w:val="en-US"/>
              </w:rPr>
            </w:pPr>
            <w:r>
              <w:rPr>
                <w:lang w:val="en-US"/>
              </w:rPr>
              <w:t>SF02C</w:t>
            </w:r>
          </w:p>
          <w:p w14:paraId="4472D017"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3A5CA9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Efectuarea probei de functionare a instalatiei de apa rece executata cu teava din policlorura de vinil tip greu sau material plastic, avind diametrul de 16 - 110 mm</w:t>
            </w:r>
            <w:r>
              <w:rPr>
                <w:rFonts w:ascii="Times New Roman CYR" w:hAnsi="Times New Roman CYR" w:cs="Times New Roman CYR"/>
                <w:sz w:val="16"/>
                <w:szCs w:val="16"/>
                <w:lang w:val="en-US"/>
              </w:rPr>
              <w:t xml:space="preserve"> </w:t>
            </w:r>
          </w:p>
          <w:p w14:paraId="0A59BA3B"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F4A25D4" w14:textId="77777777" w:rsidR="00824E99" w:rsidRDefault="00824E99" w:rsidP="00A0354B">
            <w:pPr>
              <w:jc w:val="center"/>
              <w:rPr>
                <w:lang w:val="en-US"/>
              </w:rPr>
            </w:pPr>
            <w:r>
              <w:rPr>
                <w:lang w:val="en-US"/>
              </w:rPr>
              <w:t>10 m</w:t>
            </w:r>
          </w:p>
        </w:tc>
        <w:tc>
          <w:tcPr>
            <w:tcW w:w="1134" w:type="dxa"/>
            <w:tcBorders>
              <w:top w:val="single" w:sz="4" w:space="0" w:color="auto"/>
              <w:bottom w:val="single" w:sz="4" w:space="0" w:color="auto"/>
            </w:tcBorders>
            <w:vAlign w:val="center"/>
          </w:tcPr>
          <w:p w14:paraId="4A99F8ED" w14:textId="77777777" w:rsidR="00824E99" w:rsidRPr="00B400BD" w:rsidRDefault="00824E99" w:rsidP="00A0354B">
            <w:pPr>
              <w:jc w:val="center"/>
              <w:rPr>
                <w:b/>
                <w:bCs/>
                <w:lang w:val="en-US"/>
              </w:rPr>
            </w:pPr>
            <w:r w:rsidRPr="00B400BD">
              <w:rPr>
                <w:b/>
                <w:bCs/>
                <w:lang w:val="en-US"/>
              </w:rPr>
              <w:t>2,40</w:t>
            </w:r>
          </w:p>
        </w:tc>
      </w:tr>
      <w:tr w:rsidR="00824E99" w14:paraId="4B3B5CE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1BA1C47" w14:textId="77777777" w:rsidR="00824E99" w:rsidRDefault="00824E99" w:rsidP="00A0354B">
            <w:pPr>
              <w:rPr>
                <w:lang w:val="en-US"/>
              </w:rPr>
            </w:pPr>
          </w:p>
        </w:tc>
        <w:tc>
          <w:tcPr>
            <w:tcW w:w="1400" w:type="dxa"/>
            <w:gridSpan w:val="4"/>
            <w:tcBorders>
              <w:top w:val="nil"/>
              <w:bottom w:val="single" w:sz="2" w:space="0" w:color="auto"/>
            </w:tcBorders>
            <w:vAlign w:val="center"/>
          </w:tcPr>
          <w:p w14:paraId="0BDBC4D6"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091AEE95"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693F7D6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3B9D55E" w14:textId="77777777" w:rsidR="00824E99" w:rsidRDefault="00824E99" w:rsidP="00A0354B">
            <w:pPr>
              <w:rPr>
                <w:lang w:val="en-US"/>
              </w:rPr>
            </w:pPr>
            <w:r>
              <w:rPr>
                <w:lang w:val="en-US"/>
              </w:rPr>
              <w:t>0,264</w:t>
            </w:r>
          </w:p>
        </w:tc>
      </w:tr>
      <w:tr w:rsidR="00824E99" w14:paraId="3755E565"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F67D705" w14:textId="77777777" w:rsidR="00824E99" w:rsidRDefault="00824E99" w:rsidP="00A0354B">
            <w:pPr>
              <w:rPr>
                <w:lang w:val="en-US"/>
              </w:rPr>
            </w:pPr>
            <w:r>
              <w:rPr>
                <w:lang w:val="en-US"/>
              </w:rPr>
              <w:t>72</w:t>
            </w:r>
          </w:p>
        </w:tc>
        <w:tc>
          <w:tcPr>
            <w:tcW w:w="1400" w:type="dxa"/>
            <w:gridSpan w:val="4"/>
            <w:tcBorders>
              <w:top w:val="single" w:sz="4" w:space="0" w:color="auto"/>
              <w:bottom w:val="single" w:sz="4" w:space="0" w:color="auto"/>
            </w:tcBorders>
          </w:tcPr>
          <w:p w14:paraId="0DB0B123" w14:textId="77777777" w:rsidR="00824E99" w:rsidRDefault="00824E99" w:rsidP="00A0354B">
            <w:pPr>
              <w:rPr>
                <w:lang w:val="en-US"/>
              </w:rPr>
            </w:pPr>
            <w:r>
              <w:rPr>
                <w:lang w:val="en-US"/>
              </w:rPr>
              <w:t>SF04A</w:t>
            </w:r>
          </w:p>
          <w:p w14:paraId="4E8848C8"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D5CFBE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Pr>
                <w:rFonts w:ascii="Times New Roman CYR" w:hAnsi="Times New Roman CYR" w:cs="Times New Roman CYR"/>
                <w:sz w:val="16"/>
                <w:szCs w:val="16"/>
                <w:lang w:val="en-US"/>
              </w:rPr>
              <w:t xml:space="preserve"> </w:t>
            </w:r>
          </w:p>
          <w:p w14:paraId="5339495A"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7BFD983" w14:textId="77777777" w:rsidR="00824E99" w:rsidRDefault="00824E99" w:rsidP="00A0354B">
            <w:pPr>
              <w:jc w:val="center"/>
              <w:rPr>
                <w:lang w:val="en-US"/>
              </w:rPr>
            </w:pPr>
            <w:r>
              <w:rPr>
                <w:lang w:val="en-US"/>
              </w:rPr>
              <w:t>10 m</w:t>
            </w:r>
          </w:p>
        </w:tc>
        <w:tc>
          <w:tcPr>
            <w:tcW w:w="1134" w:type="dxa"/>
            <w:tcBorders>
              <w:top w:val="single" w:sz="4" w:space="0" w:color="auto"/>
              <w:bottom w:val="single" w:sz="4" w:space="0" w:color="auto"/>
            </w:tcBorders>
            <w:vAlign w:val="center"/>
          </w:tcPr>
          <w:p w14:paraId="76084BEE" w14:textId="77777777" w:rsidR="00824E99" w:rsidRPr="00B400BD" w:rsidRDefault="00824E99" w:rsidP="00A0354B">
            <w:pPr>
              <w:jc w:val="center"/>
              <w:rPr>
                <w:b/>
                <w:bCs/>
                <w:lang w:val="en-US"/>
              </w:rPr>
            </w:pPr>
            <w:r w:rsidRPr="00B400BD">
              <w:rPr>
                <w:b/>
                <w:bCs/>
                <w:lang w:val="en-US"/>
              </w:rPr>
              <w:t>1,20</w:t>
            </w:r>
          </w:p>
        </w:tc>
      </w:tr>
      <w:tr w:rsidR="00824E99" w14:paraId="56C4310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54E17CC" w14:textId="77777777" w:rsidR="00824E99" w:rsidRDefault="00824E99" w:rsidP="00A0354B">
            <w:pPr>
              <w:rPr>
                <w:lang w:val="en-US"/>
              </w:rPr>
            </w:pPr>
          </w:p>
        </w:tc>
        <w:tc>
          <w:tcPr>
            <w:tcW w:w="1400" w:type="dxa"/>
            <w:gridSpan w:val="4"/>
            <w:tcBorders>
              <w:top w:val="nil"/>
              <w:bottom w:val="single" w:sz="2" w:space="0" w:color="auto"/>
            </w:tcBorders>
            <w:vAlign w:val="center"/>
          </w:tcPr>
          <w:p w14:paraId="4FF3F195"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5C87C05D"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5EEB8474"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C4539B9" w14:textId="77777777" w:rsidR="00824E99" w:rsidRDefault="00824E99" w:rsidP="00A0354B">
            <w:pPr>
              <w:rPr>
                <w:lang w:val="en-US"/>
              </w:rPr>
            </w:pPr>
            <w:r>
              <w:rPr>
                <w:lang w:val="en-US"/>
              </w:rPr>
              <w:t>0,096</w:t>
            </w:r>
          </w:p>
        </w:tc>
      </w:tr>
      <w:tr w:rsidR="00824E99" w14:paraId="1C147EE0"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3F9A4DBC" w14:textId="77777777" w:rsidR="00824E99" w:rsidRDefault="00824E99" w:rsidP="00A0354B">
            <w:pPr>
              <w:rPr>
                <w:sz w:val="8"/>
                <w:szCs w:val="8"/>
                <w:lang w:val="en-US"/>
              </w:rPr>
            </w:pPr>
          </w:p>
        </w:tc>
        <w:tc>
          <w:tcPr>
            <w:tcW w:w="1260" w:type="dxa"/>
            <w:gridSpan w:val="3"/>
            <w:tcBorders>
              <w:left w:val="nil"/>
              <w:bottom w:val="nil"/>
              <w:right w:val="nil"/>
            </w:tcBorders>
          </w:tcPr>
          <w:p w14:paraId="1DA4FDDD" w14:textId="77777777" w:rsidR="00824E99" w:rsidRDefault="00824E99" w:rsidP="00A0354B">
            <w:pPr>
              <w:rPr>
                <w:sz w:val="8"/>
                <w:szCs w:val="8"/>
                <w:lang w:val="en-US"/>
              </w:rPr>
            </w:pPr>
          </w:p>
        </w:tc>
        <w:tc>
          <w:tcPr>
            <w:tcW w:w="3350" w:type="dxa"/>
            <w:gridSpan w:val="4"/>
            <w:tcBorders>
              <w:left w:val="nil"/>
              <w:bottom w:val="nil"/>
              <w:right w:val="nil"/>
            </w:tcBorders>
          </w:tcPr>
          <w:p w14:paraId="5DABD595" w14:textId="77777777" w:rsidR="00824E99" w:rsidRDefault="00824E99" w:rsidP="00A0354B">
            <w:pPr>
              <w:rPr>
                <w:sz w:val="8"/>
                <w:szCs w:val="8"/>
                <w:lang w:val="en-US"/>
              </w:rPr>
            </w:pPr>
          </w:p>
          <w:p w14:paraId="242DAE37" w14:textId="77777777" w:rsidR="00824E99" w:rsidRDefault="00824E99" w:rsidP="00A0354B">
            <w:pPr>
              <w:rPr>
                <w:sz w:val="8"/>
                <w:szCs w:val="8"/>
                <w:lang w:val="en-US"/>
              </w:rPr>
            </w:pPr>
          </w:p>
          <w:p w14:paraId="07813BD7" w14:textId="77777777" w:rsidR="00824E99" w:rsidRDefault="00824E99" w:rsidP="00A0354B">
            <w:pPr>
              <w:rPr>
                <w:sz w:val="8"/>
                <w:szCs w:val="8"/>
                <w:lang w:val="en-US"/>
              </w:rPr>
            </w:pPr>
          </w:p>
        </w:tc>
        <w:tc>
          <w:tcPr>
            <w:tcW w:w="1118" w:type="dxa"/>
            <w:tcBorders>
              <w:left w:val="nil"/>
              <w:bottom w:val="nil"/>
              <w:right w:val="nil"/>
            </w:tcBorders>
          </w:tcPr>
          <w:p w14:paraId="03E16201" w14:textId="77777777" w:rsidR="00824E99" w:rsidRDefault="00824E99" w:rsidP="00A0354B">
            <w:pPr>
              <w:rPr>
                <w:sz w:val="8"/>
                <w:szCs w:val="8"/>
                <w:lang w:val="en-US"/>
              </w:rPr>
            </w:pPr>
          </w:p>
        </w:tc>
        <w:tc>
          <w:tcPr>
            <w:tcW w:w="1118" w:type="dxa"/>
            <w:tcBorders>
              <w:left w:val="nil"/>
              <w:bottom w:val="nil"/>
              <w:right w:val="nil"/>
            </w:tcBorders>
          </w:tcPr>
          <w:p w14:paraId="78796AFF" w14:textId="77777777" w:rsidR="00824E99" w:rsidRDefault="00824E99" w:rsidP="00A0354B">
            <w:pPr>
              <w:rPr>
                <w:sz w:val="8"/>
                <w:szCs w:val="8"/>
                <w:lang w:val="en-US"/>
              </w:rPr>
            </w:pPr>
          </w:p>
        </w:tc>
        <w:tc>
          <w:tcPr>
            <w:tcW w:w="1397" w:type="dxa"/>
            <w:gridSpan w:val="2"/>
            <w:tcBorders>
              <w:left w:val="nil"/>
              <w:bottom w:val="nil"/>
              <w:right w:val="nil"/>
            </w:tcBorders>
          </w:tcPr>
          <w:p w14:paraId="650AA009" w14:textId="77777777" w:rsidR="00824E99" w:rsidRDefault="00824E99" w:rsidP="00A0354B">
            <w:pPr>
              <w:rPr>
                <w:sz w:val="8"/>
                <w:szCs w:val="8"/>
                <w:lang w:val="en-US"/>
              </w:rPr>
            </w:pPr>
          </w:p>
        </w:tc>
        <w:tc>
          <w:tcPr>
            <w:tcW w:w="1405" w:type="dxa"/>
            <w:gridSpan w:val="2"/>
            <w:tcBorders>
              <w:left w:val="nil"/>
              <w:bottom w:val="nil"/>
            </w:tcBorders>
          </w:tcPr>
          <w:p w14:paraId="63AA6C95" w14:textId="77777777" w:rsidR="00824E99" w:rsidRDefault="00824E99" w:rsidP="00A0354B">
            <w:pPr>
              <w:rPr>
                <w:sz w:val="8"/>
                <w:szCs w:val="8"/>
                <w:lang w:val="en-US"/>
              </w:rPr>
            </w:pPr>
          </w:p>
        </w:tc>
      </w:tr>
      <w:tr w:rsidR="00824E99" w:rsidRPr="00EB582C" w14:paraId="2B0784E1"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59541CAF"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0ADD4017"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64F07604"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77EC521D"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40171A7F"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1604CA2"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7668BC2A" w14:textId="77777777" w:rsidR="00824E99" w:rsidRPr="00EB582C" w:rsidRDefault="00824E99" w:rsidP="00A0354B">
            <w:pPr>
              <w:rPr>
                <w:lang w:val="en-US"/>
              </w:rPr>
            </w:pPr>
          </w:p>
        </w:tc>
      </w:tr>
      <w:tr w:rsidR="00824E99" w14:paraId="6EC22930"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5A817BAF"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3472E182"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36421883"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20B31CBA" w14:textId="77777777" w:rsidR="00824E99" w:rsidRDefault="00824E99" w:rsidP="00A0354B">
            <w:pPr>
              <w:rPr>
                <w:sz w:val="8"/>
                <w:szCs w:val="8"/>
                <w:lang w:val="en-US"/>
              </w:rPr>
            </w:pPr>
            <w:r>
              <w:rPr>
                <w:b/>
                <w:bCs/>
                <w:lang w:val="en-US"/>
              </w:rPr>
              <w:t xml:space="preserve">Total </w:t>
            </w:r>
            <w:r>
              <w:rPr>
                <w:b/>
                <w:bCs/>
                <w:sz w:val="22"/>
                <w:szCs w:val="22"/>
                <w:lang w:val="en-US"/>
              </w:rPr>
              <w:t>Lucrari tehnico sanitare</w:t>
            </w:r>
          </w:p>
        </w:tc>
        <w:tc>
          <w:tcPr>
            <w:tcW w:w="1118" w:type="dxa"/>
            <w:tcBorders>
              <w:top w:val="single" w:sz="4" w:space="0" w:color="auto"/>
              <w:left w:val="nil"/>
              <w:bottom w:val="single" w:sz="4" w:space="0" w:color="auto"/>
              <w:right w:val="nil"/>
            </w:tcBorders>
          </w:tcPr>
          <w:p w14:paraId="1261DBD2"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4F3ACF5F"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1E323F50"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08B3A4B3" w14:textId="77777777" w:rsidR="00824E99" w:rsidRDefault="00824E99" w:rsidP="00A0354B">
            <w:pPr>
              <w:rPr>
                <w:b/>
                <w:bCs/>
                <w:lang w:val="en-US"/>
              </w:rPr>
            </w:pPr>
          </w:p>
        </w:tc>
      </w:tr>
      <w:tr w:rsidR="00824E99" w:rsidRPr="001F26B6" w14:paraId="378A8DEB"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29B2FF30"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52F4ABBA"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0F6CEFDD" w14:textId="77777777" w:rsidR="00824E99" w:rsidRPr="007F2714" w:rsidRDefault="00824E99" w:rsidP="00A0354B">
            <w:pPr>
              <w:rPr>
                <w:b/>
                <w:bCs/>
                <w:sz w:val="22"/>
                <w:szCs w:val="22"/>
                <w:lang w:val="en-US"/>
              </w:rPr>
            </w:pPr>
            <w:r w:rsidRPr="001F26B6">
              <w:rPr>
                <w:b/>
                <w:bCs/>
                <w:sz w:val="22"/>
                <w:szCs w:val="22"/>
                <w:lang w:val="en-US"/>
              </w:rPr>
              <w:t>1.7. Lucrari incalzire</w:t>
            </w:r>
          </w:p>
          <w:p w14:paraId="613ABD56"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257E7418"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7F388D1D" w14:textId="77777777" w:rsidR="00824E99" w:rsidRPr="001F26B6" w:rsidRDefault="00824E99" w:rsidP="00A0354B">
            <w:pPr>
              <w:rPr>
                <w:lang w:val="en-US"/>
              </w:rPr>
            </w:pPr>
          </w:p>
        </w:tc>
      </w:tr>
      <w:tr w:rsidR="00824E99" w14:paraId="2F2A87A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97337ED" w14:textId="77777777" w:rsidR="00824E99" w:rsidRDefault="00824E99" w:rsidP="00A0354B">
            <w:pPr>
              <w:rPr>
                <w:lang w:val="en-US"/>
              </w:rPr>
            </w:pPr>
            <w:r>
              <w:rPr>
                <w:lang w:val="en-US"/>
              </w:rPr>
              <w:t>73</w:t>
            </w:r>
          </w:p>
        </w:tc>
        <w:tc>
          <w:tcPr>
            <w:tcW w:w="1400" w:type="dxa"/>
            <w:gridSpan w:val="4"/>
            <w:tcBorders>
              <w:top w:val="single" w:sz="4" w:space="0" w:color="auto"/>
              <w:bottom w:val="single" w:sz="4" w:space="0" w:color="auto"/>
            </w:tcBorders>
          </w:tcPr>
          <w:p w14:paraId="34356AD8" w14:textId="77777777" w:rsidR="00824E99" w:rsidRDefault="00824E99" w:rsidP="00A0354B">
            <w:pPr>
              <w:rPr>
                <w:lang w:val="en-US"/>
              </w:rPr>
            </w:pPr>
            <w:r>
              <w:rPr>
                <w:lang w:val="en-US"/>
              </w:rPr>
              <w:t>RpIB11A</w:t>
            </w:r>
          </w:p>
          <w:p w14:paraId="0050C1F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52D6D2E"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Demontari radiatoare de pozitie  (4 radiatoare cu montare ulterioara)</w:t>
            </w:r>
            <w:r>
              <w:rPr>
                <w:rFonts w:ascii="Times New Roman CYR" w:hAnsi="Times New Roman CYR" w:cs="Times New Roman CYR"/>
                <w:sz w:val="16"/>
                <w:szCs w:val="16"/>
                <w:lang w:val="en-US"/>
              </w:rPr>
              <w:t xml:space="preserve"> </w:t>
            </w:r>
          </w:p>
          <w:p w14:paraId="2AC258C0"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CD39A35"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CCFE900" w14:textId="77777777" w:rsidR="00824E99" w:rsidRPr="00B400BD" w:rsidRDefault="00824E99" w:rsidP="00A0354B">
            <w:pPr>
              <w:jc w:val="center"/>
              <w:rPr>
                <w:b/>
                <w:bCs/>
                <w:lang w:val="en-US"/>
              </w:rPr>
            </w:pPr>
            <w:r w:rsidRPr="00B400BD">
              <w:rPr>
                <w:b/>
                <w:bCs/>
                <w:lang w:val="en-US"/>
              </w:rPr>
              <w:t>5,54</w:t>
            </w:r>
          </w:p>
        </w:tc>
      </w:tr>
      <w:tr w:rsidR="00824E99" w14:paraId="434BAD7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DA40085" w14:textId="77777777" w:rsidR="00824E99" w:rsidRDefault="00824E99" w:rsidP="00A0354B">
            <w:pPr>
              <w:rPr>
                <w:lang w:val="en-US"/>
              </w:rPr>
            </w:pPr>
          </w:p>
        </w:tc>
        <w:tc>
          <w:tcPr>
            <w:tcW w:w="1400" w:type="dxa"/>
            <w:gridSpan w:val="4"/>
            <w:tcBorders>
              <w:top w:val="nil"/>
              <w:bottom w:val="single" w:sz="2" w:space="0" w:color="auto"/>
            </w:tcBorders>
            <w:vAlign w:val="center"/>
          </w:tcPr>
          <w:p w14:paraId="67B4ADC7" w14:textId="77777777" w:rsidR="00824E99" w:rsidRDefault="00824E99" w:rsidP="00A0354B">
            <w:pPr>
              <w:jc w:val="center"/>
              <w:rPr>
                <w:sz w:val="16"/>
                <w:szCs w:val="16"/>
                <w:lang w:val="en-US"/>
              </w:rPr>
            </w:pPr>
            <w:r>
              <w:rPr>
                <w:sz w:val="16"/>
                <w:szCs w:val="16"/>
                <w:lang w:val="en-US"/>
              </w:rPr>
              <w:t>7136040011800</w:t>
            </w:r>
          </w:p>
        </w:tc>
        <w:tc>
          <w:tcPr>
            <w:tcW w:w="5980" w:type="dxa"/>
            <w:gridSpan w:val="6"/>
            <w:tcBorders>
              <w:top w:val="nil"/>
              <w:bottom w:val="single" w:sz="2" w:space="0" w:color="auto"/>
            </w:tcBorders>
          </w:tcPr>
          <w:p w14:paraId="197BA5BA" w14:textId="77777777" w:rsidR="00824E99" w:rsidRDefault="00824E99" w:rsidP="00A0354B">
            <w:pPr>
              <w:rPr>
                <w:lang w:val="en-US"/>
              </w:rPr>
            </w:pPr>
            <w:r>
              <w:rPr>
                <w:lang w:val="en-US"/>
              </w:rPr>
              <w:t xml:space="preserve">Instalator incalzire </w:t>
            </w:r>
          </w:p>
        </w:tc>
        <w:tc>
          <w:tcPr>
            <w:tcW w:w="1134" w:type="dxa"/>
            <w:gridSpan w:val="2"/>
            <w:tcBorders>
              <w:top w:val="nil"/>
              <w:bottom w:val="single" w:sz="2" w:space="0" w:color="auto"/>
            </w:tcBorders>
          </w:tcPr>
          <w:p w14:paraId="3791A2C4"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91E1D01" w14:textId="77777777" w:rsidR="00824E99" w:rsidRDefault="00824E99" w:rsidP="00A0354B">
            <w:pPr>
              <w:rPr>
                <w:lang w:val="en-US"/>
              </w:rPr>
            </w:pPr>
            <w:r>
              <w:rPr>
                <w:lang w:val="en-US"/>
              </w:rPr>
              <w:t>0,886</w:t>
            </w:r>
          </w:p>
        </w:tc>
      </w:tr>
      <w:tr w:rsidR="00824E99" w14:paraId="0E52B47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94AA2F8" w14:textId="77777777" w:rsidR="00824E99" w:rsidRDefault="00824E99" w:rsidP="00A0354B">
            <w:pPr>
              <w:rPr>
                <w:lang w:val="en-US"/>
              </w:rPr>
            </w:pPr>
            <w:r>
              <w:rPr>
                <w:lang w:val="en-US"/>
              </w:rPr>
              <w:t>74</w:t>
            </w:r>
          </w:p>
        </w:tc>
        <w:tc>
          <w:tcPr>
            <w:tcW w:w="1400" w:type="dxa"/>
            <w:gridSpan w:val="4"/>
            <w:tcBorders>
              <w:top w:val="single" w:sz="4" w:space="0" w:color="auto"/>
              <w:bottom w:val="single" w:sz="4" w:space="0" w:color="auto"/>
            </w:tcBorders>
          </w:tcPr>
          <w:p w14:paraId="4F5ADDC8" w14:textId="77777777" w:rsidR="00824E99" w:rsidRDefault="00824E99" w:rsidP="00A0354B">
            <w:pPr>
              <w:rPr>
                <w:lang w:val="en-US"/>
              </w:rPr>
            </w:pPr>
            <w:r>
              <w:rPr>
                <w:lang w:val="en-US"/>
              </w:rPr>
              <w:t>IC35C</w:t>
            </w:r>
          </w:p>
          <w:p w14:paraId="6BFB2BC1"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DCA6CBF"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Teava din polietilena armata de inalta densitate sau polipropilena armata sau nearmata, montata, la legatura corpurilor sau aparatelor de incalzire, in instalatii de incalzire centrala, avind diametrul exterior de 25,0 mm </w:t>
            </w:r>
            <w:r>
              <w:rPr>
                <w:rFonts w:ascii="Times New Roman CYR" w:hAnsi="Times New Roman CYR" w:cs="Times New Roman CYR"/>
                <w:sz w:val="16"/>
                <w:szCs w:val="16"/>
                <w:lang w:val="en-US"/>
              </w:rPr>
              <w:t xml:space="preserve"> </w:t>
            </w:r>
          </w:p>
          <w:p w14:paraId="79BAA8EF"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8EFD8F5"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7462D357" w14:textId="77777777" w:rsidR="00824E99" w:rsidRPr="00B400BD" w:rsidRDefault="00824E99" w:rsidP="00A0354B">
            <w:pPr>
              <w:jc w:val="center"/>
              <w:rPr>
                <w:b/>
                <w:bCs/>
                <w:lang w:val="en-US"/>
              </w:rPr>
            </w:pPr>
            <w:r w:rsidRPr="00B400BD">
              <w:rPr>
                <w:b/>
                <w:bCs/>
                <w:lang w:val="en-US"/>
              </w:rPr>
              <w:t>12,00</w:t>
            </w:r>
          </w:p>
        </w:tc>
      </w:tr>
      <w:tr w:rsidR="00824E99" w14:paraId="2012440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5E2A089" w14:textId="77777777" w:rsidR="00824E99" w:rsidRDefault="00824E99" w:rsidP="00A0354B">
            <w:pPr>
              <w:rPr>
                <w:lang w:val="en-US"/>
              </w:rPr>
            </w:pPr>
          </w:p>
        </w:tc>
        <w:tc>
          <w:tcPr>
            <w:tcW w:w="1400" w:type="dxa"/>
            <w:gridSpan w:val="4"/>
            <w:tcBorders>
              <w:top w:val="nil"/>
              <w:bottom w:val="single" w:sz="2" w:space="0" w:color="auto"/>
            </w:tcBorders>
            <w:vAlign w:val="center"/>
          </w:tcPr>
          <w:p w14:paraId="3235770B" w14:textId="77777777" w:rsidR="00824E99" w:rsidRDefault="00824E99" w:rsidP="00A0354B">
            <w:pPr>
              <w:jc w:val="center"/>
              <w:rPr>
                <w:sz w:val="16"/>
                <w:szCs w:val="16"/>
                <w:lang w:val="en-US"/>
              </w:rPr>
            </w:pPr>
            <w:r>
              <w:rPr>
                <w:sz w:val="16"/>
                <w:szCs w:val="16"/>
                <w:lang w:val="en-US"/>
              </w:rPr>
              <w:t>7136040011749</w:t>
            </w:r>
          </w:p>
        </w:tc>
        <w:tc>
          <w:tcPr>
            <w:tcW w:w="5980" w:type="dxa"/>
            <w:gridSpan w:val="6"/>
            <w:tcBorders>
              <w:top w:val="nil"/>
              <w:bottom w:val="single" w:sz="2" w:space="0" w:color="auto"/>
            </w:tcBorders>
          </w:tcPr>
          <w:p w14:paraId="4824C194" w14:textId="77777777" w:rsidR="00824E99" w:rsidRDefault="00824E99" w:rsidP="00A0354B">
            <w:pPr>
              <w:rPr>
                <w:lang w:val="en-US"/>
              </w:rPr>
            </w:pPr>
            <w:r>
              <w:rPr>
                <w:lang w:val="en-US"/>
              </w:rPr>
              <w:t>Instalator incalzire si gaze</w:t>
            </w:r>
          </w:p>
        </w:tc>
        <w:tc>
          <w:tcPr>
            <w:tcW w:w="1134" w:type="dxa"/>
            <w:gridSpan w:val="2"/>
            <w:tcBorders>
              <w:top w:val="nil"/>
              <w:bottom w:val="single" w:sz="2" w:space="0" w:color="auto"/>
            </w:tcBorders>
          </w:tcPr>
          <w:p w14:paraId="452329C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106770E" w14:textId="77777777" w:rsidR="00824E99" w:rsidRDefault="00824E99" w:rsidP="00A0354B">
            <w:pPr>
              <w:rPr>
                <w:lang w:val="en-US"/>
              </w:rPr>
            </w:pPr>
            <w:r>
              <w:rPr>
                <w:lang w:val="en-US"/>
              </w:rPr>
              <w:t>4,800</w:t>
            </w:r>
          </w:p>
        </w:tc>
      </w:tr>
      <w:tr w:rsidR="00824E99" w14:paraId="1FF481F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7C8A89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7F99AB3" w14:textId="77777777" w:rsidR="00824E99" w:rsidRDefault="00824E99" w:rsidP="00A0354B">
            <w:pPr>
              <w:jc w:val="center"/>
              <w:rPr>
                <w:sz w:val="16"/>
                <w:szCs w:val="16"/>
                <w:lang w:val="en-US"/>
              </w:rPr>
            </w:pPr>
            <w:r>
              <w:rPr>
                <w:sz w:val="16"/>
                <w:szCs w:val="16"/>
                <w:lang w:val="en-US"/>
              </w:rPr>
              <w:t>252121671000025</w:t>
            </w:r>
          </w:p>
        </w:tc>
        <w:tc>
          <w:tcPr>
            <w:tcW w:w="5980" w:type="dxa"/>
            <w:gridSpan w:val="6"/>
            <w:tcBorders>
              <w:top w:val="nil"/>
              <w:bottom w:val="single" w:sz="2" w:space="0" w:color="auto"/>
            </w:tcBorders>
          </w:tcPr>
          <w:p w14:paraId="6DB0B50B" w14:textId="77777777" w:rsidR="00824E99" w:rsidRDefault="00824E99" w:rsidP="00A0354B">
            <w:pPr>
              <w:rPr>
                <w:lang w:val="en-US"/>
              </w:rPr>
            </w:pPr>
            <w:r>
              <w:rPr>
                <w:lang w:val="en-US"/>
              </w:rPr>
              <w:t>Teava din polietilena sau polipropilena d 25 mm</w:t>
            </w:r>
          </w:p>
        </w:tc>
        <w:tc>
          <w:tcPr>
            <w:tcW w:w="1134" w:type="dxa"/>
            <w:gridSpan w:val="2"/>
            <w:tcBorders>
              <w:top w:val="nil"/>
              <w:bottom w:val="single" w:sz="2" w:space="0" w:color="auto"/>
            </w:tcBorders>
          </w:tcPr>
          <w:p w14:paraId="2F1E560B" w14:textId="77777777" w:rsidR="00824E99" w:rsidRDefault="00824E99" w:rsidP="00A0354B">
            <w:pPr>
              <w:rPr>
                <w:lang w:val="en-US"/>
              </w:rPr>
            </w:pPr>
            <w:r>
              <w:rPr>
                <w:lang w:val="en-US"/>
              </w:rPr>
              <w:t>m</w:t>
            </w:r>
          </w:p>
        </w:tc>
        <w:tc>
          <w:tcPr>
            <w:tcW w:w="1134" w:type="dxa"/>
            <w:tcBorders>
              <w:top w:val="nil"/>
              <w:bottom w:val="single" w:sz="2" w:space="0" w:color="auto"/>
            </w:tcBorders>
          </w:tcPr>
          <w:p w14:paraId="39D79ED1" w14:textId="77777777" w:rsidR="00824E99" w:rsidRDefault="00824E99" w:rsidP="00A0354B">
            <w:pPr>
              <w:rPr>
                <w:lang w:val="en-US"/>
              </w:rPr>
            </w:pPr>
            <w:r>
              <w:rPr>
                <w:lang w:val="en-US"/>
              </w:rPr>
              <w:t>12,360</w:t>
            </w:r>
          </w:p>
        </w:tc>
      </w:tr>
      <w:tr w:rsidR="00824E99" w14:paraId="294CAFA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22A592B" w14:textId="77777777" w:rsidR="00824E99" w:rsidRDefault="00824E99" w:rsidP="00A0354B">
            <w:pPr>
              <w:rPr>
                <w:lang w:val="en-US"/>
              </w:rPr>
            </w:pPr>
            <w:r>
              <w:rPr>
                <w:lang w:val="en-US"/>
              </w:rPr>
              <w:t>75</w:t>
            </w:r>
          </w:p>
        </w:tc>
        <w:tc>
          <w:tcPr>
            <w:tcW w:w="1400" w:type="dxa"/>
            <w:gridSpan w:val="4"/>
            <w:tcBorders>
              <w:top w:val="single" w:sz="4" w:space="0" w:color="auto"/>
              <w:bottom w:val="single" w:sz="4" w:space="0" w:color="auto"/>
            </w:tcBorders>
          </w:tcPr>
          <w:p w14:paraId="2DAB6CD6" w14:textId="77777777" w:rsidR="00824E99" w:rsidRDefault="00824E99" w:rsidP="00A0354B">
            <w:pPr>
              <w:rPr>
                <w:lang w:val="en-US"/>
              </w:rPr>
            </w:pPr>
            <w:r>
              <w:rPr>
                <w:lang w:val="en-US"/>
              </w:rPr>
              <w:t>IC38B</w:t>
            </w:r>
          </w:p>
          <w:p w14:paraId="247B19A6"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193BFD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Piesa de racordare (fiting), cu 2 imbinari, din polipropilena imbinate prin polifusiune cu teava din polipropilena armata, avind diametrul exterior de 25,0 mm</w:t>
            </w:r>
            <w:r>
              <w:rPr>
                <w:rFonts w:ascii="Times New Roman CYR" w:hAnsi="Times New Roman CYR" w:cs="Times New Roman CYR"/>
                <w:sz w:val="16"/>
                <w:szCs w:val="16"/>
                <w:lang w:val="en-US"/>
              </w:rPr>
              <w:t xml:space="preserve"> </w:t>
            </w:r>
          </w:p>
          <w:p w14:paraId="3C342A7F"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84F203B"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4E9445F5" w14:textId="77777777" w:rsidR="00824E99" w:rsidRPr="00B400BD" w:rsidRDefault="00824E99" w:rsidP="00A0354B">
            <w:pPr>
              <w:jc w:val="center"/>
              <w:rPr>
                <w:b/>
                <w:bCs/>
                <w:lang w:val="en-US"/>
              </w:rPr>
            </w:pPr>
            <w:r w:rsidRPr="00B400BD">
              <w:rPr>
                <w:b/>
                <w:bCs/>
                <w:lang w:val="en-US"/>
              </w:rPr>
              <w:t>8,00</w:t>
            </w:r>
          </w:p>
        </w:tc>
      </w:tr>
      <w:tr w:rsidR="00824E99" w14:paraId="273CC2F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DFA9557" w14:textId="77777777" w:rsidR="00824E99" w:rsidRDefault="00824E99" w:rsidP="00A0354B">
            <w:pPr>
              <w:rPr>
                <w:lang w:val="en-US"/>
              </w:rPr>
            </w:pPr>
          </w:p>
        </w:tc>
        <w:tc>
          <w:tcPr>
            <w:tcW w:w="1400" w:type="dxa"/>
            <w:gridSpan w:val="4"/>
            <w:tcBorders>
              <w:top w:val="nil"/>
              <w:bottom w:val="single" w:sz="2" w:space="0" w:color="auto"/>
            </w:tcBorders>
            <w:vAlign w:val="center"/>
          </w:tcPr>
          <w:p w14:paraId="1140335A" w14:textId="77777777" w:rsidR="00824E99" w:rsidRDefault="00824E99" w:rsidP="00A0354B">
            <w:pPr>
              <w:jc w:val="center"/>
              <w:rPr>
                <w:sz w:val="16"/>
                <w:szCs w:val="16"/>
                <w:lang w:val="en-US"/>
              </w:rPr>
            </w:pPr>
            <w:r>
              <w:rPr>
                <w:sz w:val="16"/>
                <w:szCs w:val="16"/>
                <w:lang w:val="en-US"/>
              </w:rPr>
              <w:t>7136040011749</w:t>
            </w:r>
          </w:p>
        </w:tc>
        <w:tc>
          <w:tcPr>
            <w:tcW w:w="5980" w:type="dxa"/>
            <w:gridSpan w:val="6"/>
            <w:tcBorders>
              <w:top w:val="nil"/>
              <w:bottom w:val="single" w:sz="2" w:space="0" w:color="auto"/>
            </w:tcBorders>
          </w:tcPr>
          <w:p w14:paraId="66FECA33" w14:textId="77777777" w:rsidR="00824E99" w:rsidRDefault="00824E99" w:rsidP="00A0354B">
            <w:pPr>
              <w:rPr>
                <w:lang w:val="en-US"/>
              </w:rPr>
            </w:pPr>
            <w:r>
              <w:rPr>
                <w:lang w:val="en-US"/>
              </w:rPr>
              <w:t>Instalator incalzire si gaze</w:t>
            </w:r>
          </w:p>
        </w:tc>
        <w:tc>
          <w:tcPr>
            <w:tcW w:w="1134" w:type="dxa"/>
            <w:gridSpan w:val="2"/>
            <w:tcBorders>
              <w:top w:val="nil"/>
              <w:bottom w:val="single" w:sz="2" w:space="0" w:color="auto"/>
            </w:tcBorders>
          </w:tcPr>
          <w:p w14:paraId="57A003C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0BEEAA7" w14:textId="77777777" w:rsidR="00824E99" w:rsidRDefault="00824E99" w:rsidP="00A0354B">
            <w:pPr>
              <w:rPr>
                <w:lang w:val="en-US"/>
              </w:rPr>
            </w:pPr>
            <w:r>
              <w:rPr>
                <w:lang w:val="en-US"/>
              </w:rPr>
              <w:t>1,440</w:t>
            </w:r>
          </w:p>
        </w:tc>
      </w:tr>
      <w:tr w:rsidR="00824E99" w14:paraId="5538C5E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1103D5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70E3AFA" w14:textId="77777777" w:rsidR="00824E99" w:rsidRDefault="00824E99" w:rsidP="00A0354B">
            <w:pPr>
              <w:jc w:val="center"/>
              <w:rPr>
                <w:sz w:val="16"/>
                <w:szCs w:val="16"/>
                <w:lang w:val="en-US"/>
              </w:rPr>
            </w:pPr>
            <w:r>
              <w:rPr>
                <w:sz w:val="16"/>
                <w:szCs w:val="16"/>
                <w:lang w:val="en-US"/>
              </w:rPr>
              <w:t>287527411010225</w:t>
            </w:r>
          </w:p>
        </w:tc>
        <w:tc>
          <w:tcPr>
            <w:tcW w:w="5980" w:type="dxa"/>
            <w:gridSpan w:val="6"/>
            <w:tcBorders>
              <w:top w:val="nil"/>
              <w:bottom w:val="single" w:sz="2" w:space="0" w:color="auto"/>
            </w:tcBorders>
          </w:tcPr>
          <w:p w14:paraId="07F952C7" w14:textId="77777777" w:rsidR="00824E99" w:rsidRDefault="00824E99" w:rsidP="00A0354B">
            <w:pPr>
              <w:rPr>
                <w:lang w:val="en-US"/>
              </w:rPr>
            </w:pPr>
            <w:r>
              <w:rPr>
                <w:lang w:val="en-US"/>
              </w:rPr>
              <w:t>Piesa de racordare (fiting) 2 imbinari d=25mm</w:t>
            </w:r>
          </w:p>
        </w:tc>
        <w:tc>
          <w:tcPr>
            <w:tcW w:w="1134" w:type="dxa"/>
            <w:gridSpan w:val="2"/>
            <w:tcBorders>
              <w:top w:val="nil"/>
              <w:bottom w:val="single" w:sz="2" w:space="0" w:color="auto"/>
            </w:tcBorders>
          </w:tcPr>
          <w:p w14:paraId="02E95A7D"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D4117BF" w14:textId="77777777" w:rsidR="00824E99" w:rsidRDefault="00824E99" w:rsidP="00A0354B">
            <w:pPr>
              <w:rPr>
                <w:lang w:val="en-US"/>
              </w:rPr>
            </w:pPr>
            <w:r>
              <w:rPr>
                <w:lang w:val="en-US"/>
              </w:rPr>
              <w:t>8,000</w:t>
            </w:r>
          </w:p>
        </w:tc>
      </w:tr>
      <w:tr w:rsidR="00824E99" w14:paraId="266410E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E0D967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A517797" w14:textId="77777777" w:rsidR="00824E99" w:rsidRDefault="00824E99" w:rsidP="00A0354B">
            <w:pPr>
              <w:jc w:val="center"/>
              <w:rPr>
                <w:sz w:val="16"/>
                <w:szCs w:val="16"/>
                <w:lang w:val="en-US"/>
              </w:rPr>
            </w:pPr>
            <w:r>
              <w:rPr>
                <w:sz w:val="16"/>
                <w:szCs w:val="16"/>
                <w:lang w:val="en-US"/>
              </w:rPr>
              <w:t>2112307325046</w:t>
            </w:r>
          </w:p>
        </w:tc>
        <w:tc>
          <w:tcPr>
            <w:tcW w:w="5980" w:type="dxa"/>
            <w:gridSpan w:val="6"/>
            <w:tcBorders>
              <w:top w:val="nil"/>
              <w:bottom w:val="single" w:sz="2" w:space="0" w:color="auto"/>
            </w:tcBorders>
          </w:tcPr>
          <w:p w14:paraId="5265D683" w14:textId="77777777" w:rsidR="00824E99" w:rsidRDefault="00824E99" w:rsidP="00A0354B">
            <w:pPr>
              <w:rPr>
                <w:lang w:val="en-US"/>
              </w:rPr>
            </w:pPr>
            <w:r>
              <w:rPr>
                <w:lang w:val="en-US"/>
              </w:rPr>
              <w:t>Hirtie absorbanta</w:t>
            </w:r>
          </w:p>
        </w:tc>
        <w:tc>
          <w:tcPr>
            <w:tcW w:w="1134" w:type="dxa"/>
            <w:gridSpan w:val="2"/>
            <w:tcBorders>
              <w:top w:val="nil"/>
              <w:bottom w:val="single" w:sz="2" w:space="0" w:color="auto"/>
            </w:tcBorders>
          </w:tcPr>
          <w:p w14:paraId="27E346B1" w14:textId="77777777" w:rsidR="00824E99" w:rsidRDefault="00824E99" w:rsidP="00A0354B">
            <w:pPr>
              <w:rPr>
                <w:lang w:val="en-US"/>
              </w:rPr>
            </w:pPr>
            <w:r>
              <w:rPr>
                <w:lang w:val="en-US"/>
              </w:rPr>
              <w:t>kg</w:t>
            </w:r>
          </w:p>
        </w:tc>
        <w:tc>
          <w:tcPr>
            <w:tcW w:w="1134" w:type="dxa"/>
            <w:tcBorders>
              <w:top w:val="nil"/>
              <w:bottom w:val="single" w:sz="2" w:space="0" w:color="auto"/>
            </w:tcBorders>
          </w:tcPr>
          <w:p w14:paraId="551BCBBE" w14:textId="77777777" w:rsidR="00824E99" w:rsidRDefault="00824E99" w:rsidP="00A0354B">
            <w:pPr>
              <w:rPr>
                <w:lang w:val="en-US"/>
              </w:rPr>
            </w:pPr>
            <w:r>
              <w:rPr>
                <w:lang w:val="en-US"/>
              </w:rPr>
              <w:t>0,160</w:t>
            </w:r>
          </w:p>
        </w:tc>
      </w:tr>
      <w:tr w:rsidR="00824E99" w14:paraId="5DDF94D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7E8BEA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6E65BD0" w14:textId="77777777" w:rsidR="00824E99" w:rsidRDefault="00824E99" w:rsidP="00A0354B">
            <w:pPr>
              <w:jc w:val="center"/>
              <w:rPr>
                <w:sz w:val="16"/>
                <w:szCs w:val="16"/>
                <w:lang w:val="en-US"/>
              </w:rPr>
            </w:pPr>
            <w:r>
              <w:rPr>
                <w:sz w:val="16"/>
                <w:szCs w:val="16"/>
                <w:lang w:val="en-US"/>
              </w:rPr>
              <w:t>3220137315778</w:t>
            </w:r>
          </w:p>
        </w:tc>
        <w:tc>
          <w:tcPr>
            <w:tcW w:w="5980" w:type="dxa"/>
            <w:gridSpan w:val="6"/>
            <w:tcBorders>
              <w:top w:val="nil"/>
              <w:bottom w:val="single" w:sz="2" w:space="0" w:color="auto"/>
            </w:tcBorders>
          </w:tcPr>
          <w:p w14:paraId="2E5D2A48" w14:textId="77777777" w:rsidR="00824E99" w:rsidRDefault="00824E99" w:rsidP="00A0354B">
            <w:pPr>
              <w:rPr>
                <w:lang w:val="en-US"/>
              </w:rPr>
            </w:pPr>
            <w:r>
              <w:rPr>
                <w:lang w:val="en-US"/>
              </w:rPr>
              <w:t>Decapant</w:t>
            </w:r>
          </w:p>
        </w:tc>
        <w:tc>
          <w:tcPr>
            <w:tcW w:w="1134" w:type="dxa"/>
            <w:gridSpan w:val="2"/>
            <w:tcBorders>
              <w:top w:val="nil"/>
              <w:bottom w:val="single" w:sz="2" w:space="0" w:color="auto"/>
            </w:tcBorders>
          </w:tcPr>
          <w:p w14:paraId="472BDF54" w14:textId="77777777" w:rsidR="00824E99" w:rsidRDefault="00824E99" w:rsidP="00A0354B">
            <w:pPr>
              <w:rPr>
                <w:lang w:val="en-US"/>
              </w:rPr>
            </w:pPr>
            <w:r>
              <w:rPr>
                <w:lang w:val="en-US"/>
              </w:rPr>
              <w:t>kg</w:t>
            </w:r>
          </w:p>
        </w:tc>
        <w:tc>
          <w:tcPr>
            <w:tcW w:w="1134" w:type="dxa"/>
            <w:tcBorders>
              <w:top w:val="nil"/>
              <w:bottom w:val="single" w:sz="2" w:space="0" w:color="auto"/>
            </w:tcBorders>
          </w:tcPr>
          <w:p w14:paraId="792364D1" w14:textId="77777777" w:rsidR="00824E99" w:rsidRDefault="00824E99" w:rsidP="00A0354B">
            <w:pPr>
              <w:rPr>
                <w:lang w:val="en-US"/>
              </w:rPr>
            </w:pPr>
            <w:r>
              <w:rPr>
                <w:lang w:val="en-US"/>
              </w:rPr>
              <w:t>0,056</w:t>
            </w:r>
          </w:p>
        </w:tc>
      </w:tr>
      <w:tr w:rsidR="00824E99" w14:paraId="1910ADC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55D0F8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E29CD0B" w14:textId="77777777" w:rsidR="00824E99" w:rsidRDefault="00824E99" w:rsidP="00A0354B">
            <w:pPr>
              <w:jc w:val="center"/>
              <w:rPr>
                <w:sz w:val="16"/>
                <w:szCs w:val="16"/>
                <w:lang w:val="en-US"/>
              </w:rPr>
            </w:pPr>
            <w:r>
              <w:rPr>
                <w:sz w:val="16"/>
                <w:szCs w:val="16"/>
                <w:lang w:val="en-US"/>
              </w:rPr>
              <w:t>2940600003000</w:t>
            </w:r>
          </w:p>
        </w:tc>
        <w:tc>
          <w:tcPr>
            <w:tcW w:w="5980" w:type="dxa"/>
            <w:gridSpan w:val="6"/>
            <w:tcBorders>
              <w:top w:val="nil"/>
              <w:bottom w:val="single" w:sz="2" w:space="0" w:color="auto"/>
            </w:tcBorders>
          </w:tcPr>
          <w:p w14:paraId="64ABE367" w14:textId="77777777" w:rsidR="00824E99" w:rsidRDefault="00824E99" w:rsidP="00A0354B">
            <w:pPr>
              <w:rPr>
                <w:lang w:val="en-US"/>
              </w:rPr>
            </w:pPr>
            <w:r>
              <w:rPr>
                <w:lang w:val="en-US"/>
              </w:rPr>
              <w:t>Aparat de sudura pentru polifisiune</w:t>
            </w:r>
          </w:p>
        </w:tc>
        <w:tc>
          <w:tcPr>
            <w:tcW w:w="1134" w:type="dxa"/>
            <w:gridSpan w:val="2"/>
            <w:tcBorders>
              <w:top w:val="nil"/>
              <w:bottom w:val="single" w:sz="2" w:space="0" w:color="auto"/>
            </w:tcBorders>
          </w:tcPr>
          <w:p w14:paraId="313FE06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A909E2A" w14:textId="77777777" w:rsidR="00824E99" w:rsidRDefault="00824E99" w:rsidP="00A0354B">
            <w:pPr>
              <w:rPr>
                <w:lang w:val="en-US"/>
              </w:rPr>
            </w:pPr>
            <w:r>
              <w:rPr>
                <w:lang w:val="en-US"/>
              </w:rPr>
              <w:t>0,144</w:t>
            </w:r>
          </w:p>
        </w:tc>
      </w:tr>
      <w:tr w:rsidR="00824E99" w14:paraId="2396E73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FE7F3E1" w14:textId="77777777" w:rsidR="00824E99" w:rsidRDefault="00824E99" w:rsidP="00A0354B">
            <w:pPr>
              <w:rPr>
                <w:lang w:val="en-US"/>
              </w:rPr>
            </w:pPr>
            <w:r>
              <w:rPr>
                <w:lang w:val="en-US"/>
              </w:rPr>
              <w:t>76</w:t>
            </w:r>
          </w:p>
        </w:tc>
        <w:tc>
          <w:tcPr>
            <w:tcW w:w="1400" w:type="dxa"/>
            <w:gridSpan w:val="4"/>
            <w:tcBorders>
              <w:top w:val="single" w:sz="4" w:space="0" w:color="auto"/>
              <w:bottom w:val="single" w:sz="4" w:space="0" w:color="auto"/>
            </w:tcBorders>
          </w:tcPr>
          <w:p w14:paraId="7083BBE1" w14:textId="77777777" w:rsidR="00824E99" w:rsidRDefault="00824E99" w:rsidP="00A0354B">
            <w:pPr>
              <w:rPr>
                <w:lang w:val="en-US"/>
              </w:rPr>
            </w:pPr>
            <w:r>
              <w:rPr>
                <w:lang w:val="en-US"/>
              </w:rPr>
              <w:t>IC38B</w:t>
            </w:r>
          </w:p>
          <w:p w14:paraId="08CB88F9"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352710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Piesa de racordare (MP 25x1/2+ olandez), cu 2 imbinari, din polipropilena imbinate prin polifusiune cu teava din polipropilena armata, avind diametrul exterior de 25,0 mm</w:t>
            </w:r>
            <w:r>
              <w:rPr>
                <w:rFonts w:ascii="Times New Roman CYR" w:hAnsi="Times New Roman CYR" w:cs="Times New Roman CYR"/>
                <w:sz w:val="16"/>
                <w:szCs w:val="16"/>
                <w:lang w:val="en-US"/>
              </w:rPr>
              <w:t xml:space="preserve"> </w:t>
            </w:r>
          </w:p>
          <w:p w14:paraId="0CC6F8B5"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83FDF18"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555E740D" w14:textId="77777777" w:rsidR="00824E99" w:rsidRPr="00B400BD" w:rsidRDefault="00824E99" w:rsidP="00A0354B">
            <w:pPr>
              <w:jc w:val="center"/>
              <w:rPr>
                <w:b/>
                <w:bCs/>
                <w:lang w:val="en-US"/>
              </w:rPr>
            </w:pPr>
            <w:r w:rsidRPr="00B400BD">
              <w:rPr>
                <w:b/>
                <w:bCs/>
                <w:lang w:val="en-US"/>
              </w:rPr>
              <w:t>8,00</w:t>
            </w:r>
          </w:p>
        </w:tc>
      </w:tr>
      <w:tr w:rsidR="00824E99" w14:paraId="6AB3B30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F304626" w14:textId="77777777" w:rsidR="00824E99" w:rsidRDefault="00824E99" w:rsidP="00A0354B">
            <w:pPr>
              <w:rPr>
                <w:lang w:val="en-US"/>
              </w:rPr>
            </w:pPr>
          </w:p>
        </w:tc>
        <w:tc>
          <w:tcPr>
            <w:tcW w:w="1400" w:type="dxa"/>
            <w:gridSpan w:val="4"/>
            <w:tcBorders>
              <w:top w:val="nil"/>
              <w:bottom w:val="single" w:sz="2" w:space="0" w:color="auto"/>
            </w:tcBorders>
            <w:vAlign w:val="center"/>
          </w:tcPr>
          <w:p w14:paraId="2A00099B" w14:textId="77777777" w:rsidR="00824E99" w:rsidRDefault="00824E99" w:rsidP="00A0354B">
            <w:pPr>
              <w:jc w:val="center"/>
              <w:rPr>
                <w:sz w:val="16"/>
                <w:szCs w:val="16"/>
                <w:lang w:val="en-US"/>
              </w:rPr>
            </w:pPr>
            <w:r>
              <w:rPr>
                <w:sz w:val="16"/>
                <w:szCs w:val="16"/>
                <w:lang w:val="en-US"/>
              </w:rPr>
              <w:t>7136040011749</w:t>
            </w:r>
          </w:p>
        </w:tc>
        <w:tc>
          <w:tcPr>
            <w:tcW w:w="5980" w:type="dxa"/>
            <w:gridSpan w:val="6"/>
            <w:tcBorders>
              <w:top w:val="nil"/>
              <w:bottom w:val="single" w:sz="2" w:space="0" w:color="auto"/>
            </w:tcBorders>
          </w:tcPr>
          <w:p w14:paraId="5E7D4511" w14:textId="77777777" w:rsidR="00824E99" w:rsidRDefault="00824E99" w:rsidP="00A0354B">
            <w:pPr>
              <w:rPr>
                <w:lang w:val="en-US"/>
              </w:rPr>
            </w:pPr>
            <w:r>
              <w:rPr>
                <w:lang w:val="en-US"/>
              </w:rPr>
              <w:t>Instalator incalzire si gaze</w:t>
            </w:r>
          </w:p>
        </w:tc>
        <w:tc>
          <w:tcPr>
            <w:tcW w:w="1134" w:type="dxa"/>
            <w:gridSpan w:val="2"/>
            <w:tcBorders>
              <w:top w:val="nil"/>
              <w:bottom w:val="single" w:sz="2" w:space="0" w:color="auto"/>
            </w:tcBorders>
          </w:tcPr>
          <w:p w14:paraId="06CF7B24"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0B3BF03" w14:textId="77777777" w:rsidR="00824E99" w:rsidRDefault="00824E99" w:rsidP="00A0354B">
            <w:pPr>
              <w:rPr>
                <w:lang w:val="en-US"/>
              </w:rPr>
            </w:pPr>
            <w:r>
              <w:rPr>
                <w:lang w:val="en-US"/>
              </w:rPr>
              <w:t>1,440</w:t>
            </w:r>
          </w:p>
        </w:tc>
      </w:tr>
      <w:tr w:rsidR="00824E99" w14:paraId="5B495CD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AE6E9D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7A55A42" w14:textId="77777777" w:rsidR="00824E99" w:rsidRDefault="00824E99" w:rsidP="00A0354B">
            <w:pPr>
              <w:jc w:val="center"/>
              <w:rPr>
                <w:sz w:val="16"/>
                <w:szCs w:val="16"/>
                <w:lang w:val="en-US"/>
              </w:rPr>
            </w:pPr>
            <w:r>
              <w:rPr>
                <w:sz w:val="16"/>
                <w:szCs w:val="16"/>
                <w:lang w:val="en-US"/>
              </w:rPr>
              <w:t>287527411012512</w:t>
            </w:r>
          </w:p>
        </w:tc>
        <w:tc>
          <w:tcPr>
            <w:tcW w:w="5980" w:type="dxa"/>
            <w:gridSpan w:val="6"/>
            <w:tcBorders>
              <w:top w:val="nil"/>
              <w:bottom w:val="single" w:sz="2" w:space="0" w:color="auto"/>
            </w:tcBorders>
          </w:tcPr>
          <w:p w14:paraId="7D84738F" w14:textId="77777777" w:rsidR="00824E99" w:rsidRDefault="00824E99" w:rsidP="00A0354B">
            <w:pPr>
              <w:rPr>
                <w:lang w:val="en-US"/>
              </w:rPr>
            </w:pPr>
            <w:r>
              <w:rPr>
                <w:lang w:val="en-US"/>
              </w:rPr>
              <w:t>Piesa de racordare (fiting)/ MP 25x1/2+ olandez</w:t>
            </w:r>
          </w:p>
        </w:tc>
        <w:tc>
          <w:tcPr>
            <w:tcW w:w="1134" w:type="dxa"/>
            <w:gridSpan w:val="2"/>
            <w:tcBorders>
              <w:top w:val="nil"/>
              <w:bottom w:val="single" w:sz="2" w:space="0" w:color="auto"/>
            </w:tcBorders>
          </w:tcPr>
          <w:p w14:paraId="5D523021"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50D5381" w14:textId="77777777" w:rsidR="00824E99" w:rsidRDefault="00824E99" w:rsidP="00A0354B">
            <w:pPr>
              <w:rPr>
                <w:lang w:val="en-US"/>
              </w:rPr>
            </w:pPr>
            <w:r>
              <w:rPr>
                <w:lang w:val="en-US"/>
              </w:rPr>
              <w:t>8,000</w:t>
            </w:r>
          </w:p>
        </w:tc>
      </w:tr>
      <w:tr w:rsidR="00824E99" w14:paraId="4ED5F57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87ABFC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81C06D2" w14:textId="77777777" w:rsidR="00824E99" w:rsidRDefault="00824E99" w:rsidP="00A0354B">
            <w:pPr>
              <w:jc w:val="center"/>
              <w:rPr>
                <w:sz w:val="16"/>
                <w:szCs w:val="16"/>
                <w:lang w:val="en-US"/>
              </w:rPr>
            </w:pPr>
            <w:r>
              <w:rPr>
                <w:sz w:val="16"/>
                <w:szCs w:val="16"/>
                <w:lang w:val="en-US"/>
              </w:rPr>
              <w:t>2112307325046</w:t>
            </w:r>
          </w:p>
        </w:tc>
        <w:tc>
          <w:tcPr>
            <w:tcW w:w="5980" w:type="dxa"/>
            <w:gridSpan w:val="6"/>
            <w:tcBorders>
              <w:top w:val="nil"/>
              <w:bottom w:val="single" w:sz="2" w:space="0" w:color="auto"/>
            </w:tcBorders>
          </w:tcPr>
          <w:p w14:paraId="363E4B61" w14:textId="77777777" w:rsidR="00824E99" w:rsidRDefault="00824E99" w:rsidP="00A0354B">
            <w:pPr>
              <w:rPr>
                <w:lang w:val="en-US"/>
              </w:rPr>
            </w:pPr>
            <w:r>
              <w:rPr>
                <w:lang w:val="en-US"/>
              </w:rPr>
              <w:t>Hirtie absorbanta</w:t>
            </w:r>
          </w:p>
        </w:tc>
        <w:tc>
          <w:tcPr>
            <w:tcW w:w="1134" w:type="dxa"/>
            <w:gridSpan w:val="2"/>
            <w:tcBorders>
              <w:top w:val="nil"/>
              <w:bottom w:val="single" w:sz="2" w:space="0" w:color="auto"/>
            </w:tcBorders>
          </w:tcPr>
          <w:p w14:paraId="0EDE9EB5" w14:textId="77777777" w:rsidR="00824E99" w:rsidRDefault="00824E99" w:rsidP="00A0354B">
            <w:pPr>
              <w:rPr>
                <w:lang w:val="en-US"/>
              </w:rPr>
            </w:pPr>
            <w:r>
              <w:rPr>
                <w:lang w:val="en-US"/>
              </w:rPr>
              <w:t>kg</w:t>
            </w:r>
          </w:p>
        </w:tc>
        <w:tc>
          <w:tcPr>
            <w:tcW w:w="1134" w:type="dxa"/>
            <w:tcBorders>
              <w:top w:val="nil"/>
              <w:bottom w:val="single" w:sz="2" w:space="0" w:color="auto"/>
            </w:tcBorders>
          </w:tcPr>
          <w:p w14:paraId="0D7B50C3" w14:textId="77777777" w:rsidR="00824E99" w:rsidRDefault="00824E99" w:rsidP="00A0354B">
            <w:pPr>
              <w:rPr>
                <w:lang w:val="en-US"/>
              </w:rPr>
            </w:pPr>
            <w:r>
              <w:rPr>
                <w:lang w:val="en-US"/>
              </w:rPr>
              <w:t>0,160</w:t>
            </w:r>
          </w:p>
        </w:tc>
      </w:tr>
      <w:tr w:rsidR="00824E99" w14:paraId="0584776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137ECD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986D16B" w14:textId="77777777" w:rsidR="00824E99" w:rsidRDefault="00824E99" w:rsidP="00A0354B">
            <w:pPr>
              <w:jc w:val="center"/>
              <w:rPr>
                <w:sz w:val="16"/>
                <w:szCs w:val="16"/>
                <w:lang w:val="en-US"/>
              </w:rPr>
            </w:pPr>
            <w:r>
              <w:rPr>
                <w:sz w:val="16"/>
                <w:szCs w:val="16"/>
                <w:lang w:val="en-US"/>
              </w:rPr>
              <w:t>3220137315778</w:t>
            </w:r>
          </w:p>
        </w:tc>
        <w:tc>
          <w:tcPr>
            <w:tcW w:w="5980" w:type="dxa"/>
            <w:gridSpan w:val="6"/>
            <w:tcBorders>
              <w:top w:val="nil"/>
              <w:bottom w:val="single" w:sz="2" w:space="0" w:color="auto"/>
            </w:tcBorders>
          </w:tcPr>
          <w:p w14:paraId="241CEEBC" w14:textId="77777777" w:rsidR="00824E99" w:rsidRDefault="00824E99" w:rsidP="00A0354B">
            <w:pPr>
              <w:rPr>
                <w:lang w:val="en-US"/>
              </w:rPr>
            </w:pPr>
            <w:r>
              <w:rPr>
                <w:lang w:val="en-US"/>
              </w:rPr>
              <w:t>Decapant</w:t>
            </w:r>
          </w:p>
        </w:tc>
        <w:tc>
          <w:tcPr>
            <w:tcW w:w="1134" w:type="dxa"/>
            <w:gridSpan w:val="2"/>
            <w:tcBorders>
              <w:top w:val="nil"/>
              <w:bottom w:val="single" w:sz="2" w:space="0" w:color="auto"/>
            </w:tcBorders>
          </w:tcPr>
          <w:p w14:paraId="04FF60B7" w14:textId="77777777" w:rsidR="00824E99" w:rsidRDefault="00824E99" w:rsidP="00A0354B">
            <w:pPr>
              <w:rPr>
                <w:lang w:val="en-US"/>
              </w:rPr>
            </w:pPr>
            <w:r>
              <w:rPr>
                <w:lang w:val="en-US"/>
              </w:rPr>
              <w:t>kg</w:t>
            </w:r>
          </w:p>
        </w:tc>
        <w:tc>
          <w:tcPr>
            <w:tcW w:w="1134" w:type="dxa"/>
            <w:tcBorders>
              <w:top w:val="nil"/>
              <w:bottom w:val="single" w:sz="2" w:space="0" w:color="auto"/>
            </w:tcBorders>
          </w:tcPr>
          <w:p w14:paraId="542E0BB8" w14:textId="77777777" w:rsidR="00824E99" w:rsidRDefault="00824E99" w:rsidP="00A0354B">
            <w:pPr>
              <w:rPr>
                <w:lang w:val="en-US"/>
              </w:rPr>
            </w:pPr>
            <w:r>
              <w:rPr>
                <w:lang w:val="en-US"/>
              </w:rPr>
              <w:t>0,056</w:t>
            </w:r>
          </w:p>
        </w:tc>
      </w:tr>
      <w:tr w:rsidR="00824E99" w14:paraId="33CFD46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5E4561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3C6D338" w14:textId="77777777" w:rsidR="00824E99" w:rsidRDefault="00824E99" w:rsidP="00A0354B">
            <w:pPr>
              <w:jc w:val="center"/>
              <w:rPr>
                <w:sz w:val="16"/>
                <w:szCs w:val="16"/>
                <w:lang w:val="en-US"/>
              </w:rPr>
            </w:pPr>
            <w:r>
              <w:rPr>
                <w:sz w:val="16"/>
                <w:szCs w:val="16"/>
                <w:lang w:val="en-US"/>
              </w:rPr>
              <w:t>2940600003000</w:t>
            </w:r>
          </w:p>
        </w:tc>
        <w:tc>
          <w:tcPr>
            <w:tcW w:w="5980" w:type="dxa"/>
            <w:gridSpan w:val="6"/>
            <w:tcBorders>
              <w:top w:val="nil"/>
              <w:bottom w:val="single" w:sz="2" w:space="0" w:color="auto"/>
            </w:tcBorders>
          </w:tcPr>
          <w:p w14:paraId="5DA1EDA6" w14:textId="77777777" w:rsidR="00824E99" w:rsidRDefault="00824E99" w:rsidP="00A0354B">
            <w:pPr>
              <w:rPr>
                <w:lang w:val="en-US"/>
              </w:rPr>
            </w:pPr>
            <w:r>
              <w:rPr>
                <w:lang w:val="en-US"/>
              </w:rPr>
              <w:t>Aparat de sudura pentru polifisiune</w:t>
            </w:r>
          </w:p>
        </w:tc>
        <w:tc>
          <w:tcPr>
            <w:tcW w:w="1134" w:type="dxa"/>
            <w:gridSpan w:val="2"/>
            <w:tcBorders>
              <w:top w:val="nil"/>
              <w:bottom w:val="single" w:sz="2" w:space="0" w:color="auto"/>
            </w:tcBorders>
          </w:tcPr>
          <w:p w14:paraId="2826DF22"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64AEF6B" w14:textId="77777777" w:rsidR="00824E99" w:rsidRDefault="00824E99" w:rsidP="00A0354B">
            <w:pPr>
              <w:rPr>
                <w:lang w:val="en-US"/>
              </w:rPr>
            </w:pPr>
            <w:r>
              <w:rPr>
                <w:lang w:val="en-US"/>
              </w:rPr>
              <w:t>0,144</w:t>
            </w:r>
          </w:p>
        </w:tc>
      </w:tr>
      <w:tr w:rsidR="00824E99" w14:paraId="4B1B51EB"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71563D7" w14:textId="77777777" w:rsidR="00824E99" w:rsidRDefault="00824E99" w:rsidP="00A0354B">
            <w:pPr>
              <w:rPr>
                <w:lang w:val="en-US"/>
              </w:rPr>
            </w:pPr>
            <w:r>
              <w:rPr>
                <w:lang w:val="en-US"/>
              </w:rPr>
              <w:t>77</w:t>
            </w:r>
          </w:p>
        </w:tc>
        <w:tc>
          <w:tcPr>
            <w:tcW w:w="1400" w:type="dxa"/>
            <w:gridSpan w:val="4"/>
            <w:tcBorders>
              <w:top w:val="single" w:sz="4" w:space="0" w:color="auto"/>
              <w:bottom w:val="single" w:sz="4" w:space="0" w:color="auto"/>
            </w:tcBorders>
          </w:tcPr>
          <w:p w14:paraId="1AA40DD1" w14:textId="77777777" w:rsidR="00824E99" w:rsidRDefault="00824E99" w:rsidP="00A0354B">
            <w:pPr>
              <w:rPr>
                <w:lang w:val="en-US"/>
              </w:rPr>
            </w:pPr>
            <w:r>
              <w:rPr>
                <w:lang w:val="en-US"/>
              </w:rPr>
              <w:t>IC41B</w:t>
            </w:r>
          </w:p>
          <w:p w14:paraId="22B2D52F"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1A91FC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Bratara pentru fixarea conductelor din otel pentru instalatia de incalzire centrala </w:t>
            </w:r>
            <w:r>
              <w:rPr>
                <w:rFonts w:ascii="Times New Roman CYR" w:hAnsi="Times New Roman CYR" w:cs="Times New Roman CYR"/>
                <w:sz w:val="16"/>
                <w:szCs w:val="16"/>
                <w:lang w:val="en-US"/>
              </w:rPr>
              <w:t xml:space="preserve"> </w:t>
            </w:r>
          </w:p>
          <w:p w14:paraId="1034D58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5EFA940"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663CF1F6" w14:textId="77777777" w:rsidR="00824E99" w:rsidRPr="00B400BD" w:rsidRDefault="00824E99" w:rsidP="00A0354B">
            <w:pPr>
              <w:jc w:val="center"/>
              <w:rPr>
                <w:b/>
                <w:bCs/>
                <w:lang w:val="en-US"/>
              </w:rPr>
            </w:pPr>
            <w:r w:rsidRPr="00B400BD">
              <w:rPr>
                <w:b/>
                <w:bCs/>
                <w:lang w:val="en-US"/>
              </w:rPr>
              <w:t>16,00</w:t>
            </w:r>
          </w:p>
        </w:tc>
      </w:tr>
      <w:tr w:rsidR="00824E99" w14:paraId="50461DB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2227F42" w14:textId="77777777" w:rsidR="00824E99" w:rsidRDefault="00824E99" w:rsidP="00A0354B">
            <w:pPr>
              <w:rPr>
                <w:lang w:val="en-US"/>
              </w:rPr>
            </w:pPr>
          </w:p>
        </w:tc>
        <w:tc>
          <w:tcPr>
            <w:tcW w:w="1400" w:type="dxa"/>
            <w:gridSpan w:val="4"/>
            <w:tcBorders>
              <w:top w:val="nil"/>
              <w:bottom w:val="single" w:sz="2" w:space="0" w:color="auto"/>
            </w:tcBorders>
            <w:vAlign w:val="center"/>
          </w:tcPr>
          <w:p w14:paraId="3078ED7B" w14:textId="77777777" w:rsidR="00824E99" w:rsidRDefault="00824E99" w:rsidP="00A0354B">
            <w:pPr>
              <w:jc w:val="center"/>
              <w:rPr>
                <w:sz w:val="16"/>
                <w:szCs w:val="16"/>
                <w:lang w:val="en-US"/>
              </w:rPr>
            </w:pPr>
            <w:r>
              <w:rPr>
                <w:sz w:val="16"/>
                <w:szCs w:val="16"/>
                <w:lang w:val="en-US"/>
              </w:rPr>
              <w:t>7136040011749</w:t>
            </w:r>
          </w:p>
        </w:tc>
        <w:tc>
          <w:tcPr>
            <w:tcW w:w="5980" w:type="dxa"/>
            <w:gridSpan w:val="6"/>
            <w:tcBorders>
              <w:top w:val="nil"/>
              <w:bottom w:val="single" w:sz="2" w:space="0" w:color="auto"/>
            </w:tcBorders>
          </w:tcPr>
          <w:p w14:paraId="2A3B4DBE" w14:textId="77777777" w:rsidR="00824E99" w:rsidRDefault="00824E99" w:rsidP="00A0354B">
            <w:pPr>
              <w:rPr>
                <w:lang w:val="en-US"/>
              </w:rPr>
            </w:pPr>
            <w:r>
              <w:rPr>
                <w:lang w:val="en-US"/>
              </w:rPr>
              <w:t>Instalator incalzire si gaze</w:t>
            </w:r>
          </w:p>
        </w:tc>
        <w:tc>
          <w:tcPr>
            <w:tcW w:w="1134" w:type="dxa"/>
            <w:gridSpan w:val="2"/>
            <w:tcBorders>
              <w:top w:val="nil"/>
              <w:bottom w:val="single" w:sz="2" w:space="0" w:color="auto"/>
            </w:tcBorders>
          </w:tcPr>
          <w:p w14:paraId="4022457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DD0D9F2" w14:textId="77777777" w:rsidR="00824E99" w:rsidRDefault="00824E99" w:rsidP="00A0354B">
            <w:pPr>
              <w:rPr>
                <w:lang w:val="en-US"/>
              </w:rPr>
            </w:pPr>
            <w:r>
              <w:rPr>
                <w:lang w:val="en-US"/>
              </w:rPr>
              <w:t>1,920</w:t>
            </w:r>
          </w:p>
        </w:tc>
      </w:tr>
      <w:tr w:rsidR="00824E99" w14:paraId="3F9BA5A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CEDBDA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792A6C3" w14:textId="77777777" w:rsidR="00824E99" w:rsidRDefault="00824E99" w:rsidP="00A0354B">
            <w:pPr>
              <w:jc w:val="center"/>
              <w:rPr>
                <w:sz w:val="16"/>
                <w:szCs w:val="16"/>
                <w:lang w:val="en-US"/>
              </w:rPr>
            </w:pPr>
            <w:r>
              <w:rPr>
                <w:sz w:val="16"/>
                <w:szCs w:val="16"/>
                <w:lang w:val="en-US"/>
              </w:rPr>
              <w:t>2875274204000</w:t>
            </w:r>
          </w:p>
        </w:tc>
        <w:tc>
          <w:tcPr>
            <w:tcW w:w="5980" w:type="dxa"/>
            <w:gridSpan w:val="6"/>
            <w:tcBorders>
              <w:top w:val="nil"/>
              <w:bottom w:val="single" w:sz="2" w:space="0" w:color="auto"/>
            </w:tcBorders>
          </w:tcPr>
          <w:p w14:paraId="1014458F" w14:textId="77777777" w:rsidR="00824E99" w:rsidRDefault="00824E99" w:rsidP="00A0354B">
            <w:pPr>
              <w:rPr>
                <w:lang w:val="en-US"/>
              </w:rPr>
            </w:pPr>
            <w:r>
              <w:rPr>
                <w:lang w:val="en-US"/>
              </w:rPr>
              <w:t xml:space="preserve">Bratara fixare </w:t>
            </w:r>
          </w:p>
        </w:tc>
        <w:tc>
          <w:tcPr>
            <w:tcW w:w="1134" w:type="dxa"/>
            <w:gridSpan w:val="2"/>
            <w:tcBorders>
              <w:top w:val="nil"/>
              <w:bottom w:val="single" w:sz="2" w:space="0" w:color="auto"/>
            </w:tcBorders>
          </w:tcPr>
          <w:p w14:paraId="74BD33B2"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9752F13" w14:textId="77777777" w:rsidR="00824E99" w:rsidRDefault="00824E99" w:rsidP="00A0354B">
            <w:pPr>
              <w:rPr>
                <w:lang w:val="en-US"/>
              </w:rPr>
            </w:pPr>
            <w:r>
              <w:rPr>
                <w:lang w:val="en-US"/>
              </w:rPr>
              <w:t>16,000</w:t>
            </w:r>
          </w:p>
        </w:tc>
      </w:tr>
      <w:tr w:rsidR="00824E99" w14:paraId="4FB875B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12F930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9290BDA" w14:textId="77777777" w:rsidR="00824E99" w:rsidRDefault="00824E99" w:rsidP="00A0354B">
            <w:pPr>
              <w:jc w:val="center"/>
              <w:rPr>
                <w:sz w:val="16"/>
                <w:szCs w:val="16"/>
                <w:lang w:val="en-US"/>
              </w:rPr>
            </w:pPr>
            <w:r>
              <w:rPr>
                <w:sz w:val="16"/>
                <w:szCs w:val="16"/>
                <w:lang w:val="en-US"/>
              </w:rPr>
              <w:t>2874115893468</w:t>
            </w:r>
          </w:p>
        </w:tc>
        <w:tc>
          <w:tcPr>
            <w:tcW w:w="5980" w:type="dxa"/>
            <w:gridSpan w:val="6"/>
            <w:tcBorders>
              <w:top w:val="nil"/>
              <w:bottom w:val="single" w:sz="2" w:space="0" w:color="auto"/>
            </w:tcBorders>
          </w:tcPr>
          <w:p w14:paraId="26B87187" w14:textId="77777777" w:rsidR="00824E99" w:rsidRDefault="00824E99" w:rsidP="00A0354B">
            <w:pPr>
              <w:rPr>
                <w:lang w:val="en-US"/>
              </w:rPr>
            </w:pPr>
            <w:r>
              <w:rPr>
                <w:lang w:val="en-US"/>
              </w:rPr>
              <w:t>Bolt de impuscat, M 6</w:t>
            </w:r>
          </w:p>
        </w:tc>
        <w:tc>
          <w:tcPr>
            <w:tcW w:w="1134" w:type="dxa"/>
            <w:gridSpan w:val="2"/>
            <w:tcBorders>
              <w:top w:val="nil"/>
              <w:bottom w:val="single" w:sz="2" w:space="0" w:color="auto"/>
            </w:tcBorders>
          </w:tcPr>
          <w:p w14:paraId="0CE81EE3"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FF5B1F2" w14:textId="77777777" w:rsidR="00824E99" w:rsidRDefault="00824E99" w:rsidP="00A0354B">
            <w:pPr>
              <w:rPr>
                <w:lang w:val="en-US"/>
              </w:rPr>
            </w:pPr>
            <w:r>
              <w:rPr>
                <w:lang w:val="en-US"/>
              </w:rPr>
              <w:t>16,000</w:t>
            </w:r>
          </w:p>
        </w:tc>
      </w:tr>
      <w:tr w:rsidR="00824E99" w14:paraId="42F92BD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287ECE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3983F72" w14:textId="77777777" w:rsidR="00824E99" w:rsidRDefault="00824E99" w:rsidP="00A0354B">
            <w:pPr>
              <w:jc w:val="center"/>
              <w:rPr>
                <w:sz w:val="16"/>
                <w:szCs w:val="16"/>
                <w:lang w:val="en-US"/>
              </w:rPr>
            </w:pPr>
            <w:r>
              <w:rPr>
                <w:sz w:val="16"/>
                <w:szCs w:val="16"/>
                <w:lang w:val="en-US"/>
              </w:rPr>
              <w:t>2874135840405</w:t>
            </w:r>
          </w:p>
        </w:tc>
        <w:tc>
          <w:tcPr>
            <w:tcW w:w="5980" w:type="dxa"/>
            <w:gridSpan w:val="6"/>
            <w:tcBorders>
              <w:top w:val="nil"/>
              <w:bottom w:val="single" w:sz="2" w:space="0" w:color="auto"/>
            </w:tcBorders>
          </w:tcPr>
          <w:p w14:paraId="62C6D70C" w14:textId="77777777" w:rsidR="00824E99" w:rsidRDefault="00824E99" w:rsidP="00A0354B">
            <w:pPr>
              <w:rPr>
                <w:lang w:val="en-US"/>
              </w:rPr>
            </w:pPr>
            <w:r>
              <w:rPr>
                <w:lang w:val="en-US"/>
              </w:rPr>
              <w:t>Piulite uzuale hexagonale M 6</w:t>
            </w:r>
          </w:p>
        </w:tc>
        <w:tc>
          <w:tcPr>
            <w:tcW w:w="1134" w:type="dxa"/>
            <w:gridSpan w:val="2"/>
            <w:tcBorders>
              <w:top w:val="nil"/>
              <w:bottom w:val="single" w:sz="2" w:space="0" w:color="auto"/>
            </w:tcBorders>
          </w:tcPr>
          <w:p w14:paraId="0134D103"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24317E9" w14:textId="77777777" w:rsidR="00824E99" w:rsidRDefault="00824E99" w:rsidP="00A0354B">
            <w:pPr>
              <w:rPr>
                <w:lang w:val="en-US"/>
              </w:rPr>
            </w:pPr>
            <w:r>
              <w:rPr>
                <w:lang w:val="en-US"/>
              </w:rPr>
              <w:t>16,000</w:t>
            </w:r>
          </w:p>
        </w:tc>
      </w:tr>
      <w:tr w:rsidR="00824E99" w14:paraId="67F201B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C13FFD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64ADD68" w14:textId="77777777" w:rsidR="00824E99" w:rsidRDefault="00824E99" w:rsidP="00A0354B">
            <w:pPr>
              <w:jc w:val="center"/>
              <w:rPr>
                <w:sz w:val="16"/>
                <w:szCs w:val="16"/>
                <w:lang w:val="en-US"/>
              </w:rPr>
            </w:pPr>
            <w:r>
              <w:rPr>
                <w:sz w:val="16"/>
                <w:szCs w:val="16"/>
                <w:lang w:val="en-US"/>
              </w:rPr>
              <w:t>2874115893465</w:t>
            </w:r>
          </w:p>
        </w:tc>
        <w:tc>
          <w:tcPr>
            <w:tcW w:w="5980" w:type="dxa"/>
            <w:gridSpan w:val="6"/>
            <w:tcBorders>
              <w:top w:val="nil"/>
              <w:bottom w:val="single" w:sz="2" w:space="0" w:color="auto"/>
            </w:tcBorders>
          </w:tcPr>
          <w:p w14:paraId="111CB3D4" w14:textId="77777777" w:rsidR="00824E99" w:rsidRDefault="00824E99" w:rsidP="00A0354B">
            <w:pPr>
              <w:rPr>
                <w:lang w:val="en-US"/>
              </w:rPr>
            </w:pPr>
            <w:r>
              <w:rPr>
                <w:lang w:val="en-US"/>
              </w:rPr>
              <w:t>Cartus pistol calibru 6,3 mm</w:t>
            </w:r>
          </w:p>
        </w:tc>
        <w:tc>
          <w:tcPr>
            <w:tcW w:w="1134" w:type="dxa"/>
            <w:gridSpan w:val="2"/>
            <w:tcBorders>
              <w:top w:val="nil"/>
              <w:bottom w:val="single" w:sz="2" w:space="0" w:color="auto"/>
            </w:tcBorders>
          </w:tcPr>
          <w:p w14:paraId="152B85B7"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1B56BB6" w14:textId="77777777" w:rsidR="00824E99" w:rsidRDefault="00824E99" w:rsidP="00A0354B">
            <w:pPr>
              <w:rPr>
                <w:lang w:val="en-US"/>
              </w:rPr>
            </w:pPr>
            <w:r>
              <w:rPr>
                <w:lang w:val="en-US"/>
              </w:rPr>
              <w:t>16,000</w:t>
            </w:r>
          </w:p>
        </w:tc>
      </w:tr>
      <w:tr w:rsidR="00824E99" w14:paraId="4FF50B1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A3929E4" w14:textId="77777777" w:rsidR="00824E99" w:rsidRDefault="00824E99" w:rsidP="00A0354B">
            <w:pPr>
              <w:rPr>
                <w:lang w:val="en-US"/>
              </w:rPr>
            </w:pPr>
            <w:r>
              <w:rPr>
                <w:lang w:val="en-US"/>
              </w:rPr>
              <w:t>78</w:t>
            </w:r>
          </w:p>
        </w:tc>
        <w:tc>
          <w:tcPr>
            <w:tcW w:w="1400" w:type="dxa"/>
            <w:gridSpan w:val="4"/>
            <w:tcBorders>
              <w:top w:val="single" w:sz="4" w:space="0" w:color="auto"/>
              <w:bottom w:val="single" w:sz="4" w:space="0" w:color="auto"/>
            </w:tcBorders>
          </w:tcPr>
          <w:p w14:paraId="0E08EA32" w14:textId="77777777" w:rsidR="00824E99" w:rsidRDefault="00824E99" w:rsidP="00A0354B">
            <w:pPr>
              <w:rPr>
                <w:lang w:val="en-US"/>
              </w:rPr>
            </w:pPr>
            <w:r>
              <w:rPr>
                <w:lang w:val="en-US"/>
              </w:rPr>
              <w:t>SD01A</w:t>
            </w:r>
          </w:p>
          <w:p w14:paraId="070D35E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0D9285F"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Robinet de serviciu, simplu sau dublu cu racord, indiferent de modul de inchidere, avind diametrul d=25 mm (PPR)</w:t>
            </w:r>
            <w:r>
              <w:rPr>
                <w:rFonts w:ascii="Times New Roman CYR" w:hAnsi="Times New Roman CYR" w:cs="Times New Roman CYR"/>
                <w:sz w:val="16"/>
                <w:szCs w:val="16"/>
                <w:lang w:val="en-US"/>
              </w:rPr>
              <w:t xml:space="preserve"> </w:t>
            </w:r>
          </w:p>
          <w:p w14:paraId="45EE955C"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CE4C3E2"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1F3BB0A9" w14:textId="77777777" w:rsidR="00824E99" w:rsidRPr="00B400BD" w:rsidRDefault="00824E99" w:rsidP="00A0354B">
            <w:pPr>
              <w:jc w:val="center"/>
              <w:rPr>
                <w:b/>
                <w:bCs/>
                <w:lang w:val="en-US"/>
              </w:rPr>
            </w:pPr>
            <w:r w:rsidRPr="00B400BD">
              <w:rPr>
                <w:b/>
                <w:bCs/>
                <w:lang w:val="en-US"/>
              </w:rPr>
              <w:t>4,00</w:t>
            </w:r>
          </w:p>
        </w:tc>
      </w:tr>
      <w:tr w:rsidR="00824E99" w14:paraId="4911FDB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6B7B7C5" w14:textId="77777777" w:rsidR="00824E99" w:rsidRDefault="00824E99" w:rsidP="00A0354B">
            <w:pPr>
              <w:rPr>
                <w:lang w:val="en-US"/>
              </w:rPr>
            </w:pPr>
          </w:p>
        </w:tc>
        <w:tc>
          <w:tcPr>
            <w:tcW w:w="1400" w:type="dxa"/>
            <w:gridSpan w:val="4"/>
            <w:tcBorders>
              <w:top w:val="nil"/>
              <w:bottom w:val="single" w:sz="2" w:space="0" w:color="auto"/>
            </w:tcBorders>
            <w:vAlign w:val="center"/>
          </w:tcPr>
          <w:p w14:paraId="5111B371"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2F1DDCB4"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27A8B963"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EDCD632" w14:textId="77777777" w:rsidR="00824E99" w:rsidRDefault="00824E99" w:rsidP="00A0354B">
            <w:pPr>
              <w:rPr>
                <w:lang w:val="en-US"/>
              </w:rPr>
            </w:pPr>
            <w:r>
              <w:rPr>
                <w:lang w:val="en-US"/>
              </w:rPr>
              <w:t>0,520</w:t>
            </w:r>
          </w:p>
        </w:tc>
      </w:tr>
      <w:tr w:rsidR="00824E99" w14:paraId="74B9CC4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23F9FF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DE78C15" w14:textId="77777777" w:rsidR="00824E99" w:rsidRDefault="00824E99" w:rsidP="00A0354B">
            <w:pPr>
              <w:jc w:val="center"/>
              <w:rPr>
                <w:sz w:val="16"/>
                <w:szCs w:val="16"/>
                <w:lang w:val="en-US"/>
              </w:rPr>
            </w:pPr>
            <w:r>
              <w:rPr>
                <w:sz w:val="16"/>
                <w:szCs w:val="16"/>
                <w:lang w:val="en-US"/>
              </w:rPr>
              <w:t>291312420210025</w:t>
            </w:r>
          </w:p>
        </w:tc>
        <w:tc>
          <w:tcPr>
            <w:tcW w:w="5980" w:type="dxa"/>
            <w:gridSpan w:val="6"/>
            <w:tcBorders>
              <w:top w:val="nil"/>
              <w:bottom w:val="single" w:sz="2" w:space="0" w:color="auto"/>
            </w:tcBorders>
          </w:tcPr>
          <w:p w14:paraId="66F5EFEC" w14:textId="77777777" w:rsidR="00824E99" w:rsidRDefault="00824E99" w:rsidP="00A0354B">
            <w:pPr>
              <w:rPr>
                <w:lang w:val="en-US"/>
              </w:rPr>
            </w:pPr>
            <w:r>
              <w:rPr>
                <w:lang w:val="en-US"/>
              </w:rPr>
              <w:t>Robinet de serviciu,simplu  sau dublu cu racord d= 25mm PPR</w:t>
            </w:r>
          </w:p>
        </w:tc>
        <w:tc>
          <w:tcPr>
            <w:tcW w:w="1134" w:type="dxa"/>
            <w:gridSpan w:val="2"/>
            <w:tcBorders>
              <w:top w:val="nil"/>
              <w:bottom w:val="single" w:sz="2" w:space="0" w:color="auto"/>
            </w:tcBorders>
          </w:tcPr>
          <w:p w14:paraId="040218F7"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F84623E" w14:textId="77777777" w:rsidR="00824E99" w:rsidRDefault="00824E99" w:rsidP="00A0354B">
            <w:pPr>
              <w:rPr>
                <w:lang w:val="en-US"/>
              </w:rPr>
            </w:pPr>
            <w:r>
              <w:rPr>
                <w:lang w:val="en-US"/>
              </w:rPr>
              <w:t>4,020</w:t>
            </w:r>
          </w:p>
        </w:tc>
      </w:tr>
      <w:tr w:rsidR="00824E99" w14:paraId="6C06CC0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6DF6F6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4C19C8F" w14:textId="77777777" w:rsidR="00824E99" w:rsidRDefault="00824E99" w:rsidP="00A0354B">
            <w:pPr>
              <w:jc w:val="center"/>
              <w:rPr>
                <w:sz w:val="16"/>
                <w:szCs w:val="16"/>
                <w:lang w:val="en-US"/>
              </w:rPr>
            </w:pPr>
            <w:r>
              <w:rPr>
                <w:sz w:val="16"/>
                <w:szCs w:val="16"/>
                <w:lang w:val="en-US"/>
              </w:rPr>
              <w:t>2913124204200</w:t>
            </w:r>
          </w:p>
        </w:tc>
        <w:tc>
          <w:tcPr>
            <w:tcW w:w="5980" w:type="dxa"/>
            <w:gridSpan w:val="6"/>
            <w:tcBorders>
              <w:top w:val="nil"/>
              <w:bottom w:val="single" w:sz="2" w:space="0" w:color="auto"/>
            </w:tcBorders>
          </w:tcPr>
          <w:p w14:paraId="629FE121" w14:textId="77777777" w:rsidR="00824E99" w:rsidRDefault="00824E99" w:rsidP="00A0354B">
            <w:pPr>
              <w:rPr>
                <w:lang w:val="en-US"/>
              </w:rPr>
            </w:pPr>
            <w:r>
              <w:rPr>
                <w:lang w:val="en-US"/>
              </w:rPr>
              <w:t>Rozeta din alama pt.mascarea robinetelor</w:t>
            </w:r>
          </w:p>
        </w:tc>
        <w:tc>
          <w:tcPr>
            <w:tcW w:w="1134" w:type="dxa"/>
            <w:gridSpan w:val="2"/>
            <w:tcBorders>
              <w:top w:val="nil"/>
              <w:bottom w:val="single" w:sz="2" w:space="0" w:color="auto"/>
            </w:tcBorders>
          </w:tcPr>
          <w:p w14:paraId="2A8C9E42"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FA019B3" w14:textId="77777777" w:rsidR="00824E99" w:rsidRDefault="00824E99" w:rsidP="00A0354B">
            <w:pPr>
              <w:rPr>
                <w:lang w:val="en-US"/>
              </w:rPr>
            </w:pPr>
            <w:r>
              <w:rPr>
                <w:lang w:val="en-US"/>
              </w:rPr>
              <w:t>4,020</w:t>
            </w:r>
          </w:p>
        </w:tc>
      </w:tr>
      <w:tr w:rsidR="00824E99" w14:paraId="118D627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BCF21CE" w14:textId="77777777" w:rsidR="00824E99" w:rsidRDefault="00824E99" w:rsidP="00A0354B">
            <w:pPr>
              <w:rPr>
                <w:lang w:val="en-US"/>
              </w:rPr>
            </w:pPr>
            <w:r>
              <w:rPr>
                <w:lang w:val="en-US"/>
              </w:rPr>
              <w:t>79</w:t>
            </w:r>
          </w:p>
        </w:tc>
        <w:tc>
          <w:tcPr>
            <w:tcW w:w="1400" w:type="dxa"/>
            <w:gridSpan w:val="4"/>
            <w:tcBorders>
              <w:top w:val="single" w:sz="4" w:space="0" w:color="auto"/>
              <w:bottom w:val="single" w:sz="4" w:space="0" w:color="auto"/>
            </w:tcBorders>
          </w:tcPr>
          <w:p w14:paraId="3450CB41" w14:textId="77777777" w:rsidR="00824E99" w:rsidRDefault="00824E99" w:rsidP="00A0354B">
            <w:pPr>
              <w:rPr>
                <w:lang w:val="en-US"/>
              </w:rPr>
            </w:pPr>
            <w:r>
              <w:rPr>
                <w:lang w:val="en-US"/>
              </w:rPr>
              <w:t>IB20A</w:t>
            </w:r>
          </w:p>
          <w:p w14:paraId="1A925A47"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B9E0B3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Elemente de sustinere pentru corpuri de incalzire, montat pe zid de caramida.</w:t>
            </w:r>
            <w:r>
              <w:rPr>
                <w:rFonts w:ascii="Times New Roman CYR" w:hAnsi="Times New Roman CYR" w:cs="Times New Roman CYR"/>
                <w:sz w:val="16"/>
                <w:szCs w:val="16"/>
                <w:lang w:val="en-US"/>
              </w:rPr>
              <w:t xml:space="preserve"> </w:t>
            </w:r>
          </w:p>
          <w:p w14:paraId="79212A5F"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8638636"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6D20774B" w14:textId="77777777" w:rsidR="00824E99" w:rsidRPr="00B400BD" w:rsidRDefault="00824E99" w:rsidP="00A0354B">
            <w:pPr>
              <w:jc w:val="center"/>
              <w:rPr>
                <w:b/>
                <w:bCs/>
                <w:lang w:val="en-US"/>
              </w:rPr>
            </w:pPr>
            <w:r w:rsidRPr="00B400BD">
              <w:rPr>
                <w:b/>
                <w:bCs/>
                <w:lang w:val="en-US"/>
              </w:rPr>
              <w:t>12,00</w:t>
            </w:r>
          </w:p>
        </w:tc>
      </w:tr>
      <w:tr w:rsidR="00824E99" w14:paraId="1BC6B81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8086B57" w14:textId="77777777" w:rsidR="00824E99" w:rsidRDefault="00824E99" w:rsidP="00A0354B">
            <w:pPr>
              <w:rPr>
                <w:lang w:val="en-US"/>
              </w:rPr>
            </w:pPr>
          </w:p>
        </w:tc>
        <w:tc>
          <w:tcPr>
            <w:tcW w:w="1400" w:type="dxa"/>
            <w:gridSpan w:val="4"/>
            <w:tcBorders>
              <w:top w:val="nil"/>
              <w:bottom w:val="single" w:sz="2" w:space="0" w:color="auto"/>
            </w:tcBorders>
            <w:vAlign w:val="center"/>
          </w:tcPr>
          <w:p w14:paraId="760AD433" w14:textId="77777777" w:rsidR="00824E99" w:rsidRDefault="00824E99" w:rsidP="00A0354B">
            <w:pPr>
              <w:jc w:val="center"/>
              <w:rPr>
                <w:sz w:val="16"/>
                <w:szCs w:val="16"/>
                <w:lang w:val="en-US"/>
              </w:rPr>
            </w:pPr>
            <w:r>
              <w:rPr>
                <w:sz w:val="16"/>
                <w:szCs w:val="16"/>
                <w:lang w:val="en-US"/>
              </w:rPr>
              <w:t>7136040011749</w:t>
            </w:r>
          </w:p>
        </w:tc>
        <w:tc>
          <w:tcPr>
            <w:tcW w:w="5980" w:type="dxa"/>
            <w:gridSpan w:val="6"/>
            <w:tcBorders>
              <w:top w:val="nil"/>
              <w:bottom w:val="single" w:sz="2" w:space="0" w:color="auto"/>
            </w:tcBorders>
          </w:tcPr>
          <w:p w14:paraId="187BA270" w14:textId="77777777" w:rsidR="00824E99" w:rsidRDefault="00824E99" w:rsidP="00A0354B">
            <w:pPr>
              <w:rPr>
                <w:lang w:val="en-US"/>
              </w:rPr>
            </w:pPr>
            <w:r>
              <w:rPr>
                <w:lang w:val="en-US"/>
              </w:rPr>
              <w:t>Instalator incalzire si gaze</w:t>
            </w:r>
          </w:p>
        </w:tc>
        <w:tc>
          <w:tcPr>
            <w:tcW w:w="1134" w:type="dxa"/>
            <w:gridSpan w:val="2"/>
            <w:tcBorders>
              <w:top w:val="nil"/>
              <w:bottom w:val="single" w:sz="2" w:space="0" w:color="auto"/>
            </w:tcBorders>
          </w:tcPr>
          <w:p w14:paraId="5A136A8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5EB37C1" w14:textId="77777777" w:rsidR="00824E99" w:rsidRDefault="00824E99" w:rsidP="00A0354B">
            <w:pPr>
              <w:rPr>
                <w:lang w:val="en-US"/>
              </w:rPr>
            </w:pPr>
            <w:r>
              <w:rPr>
                <w:lang w:val="en-US"/>
              </w:rPr>
              <w:t>1,800</w:t>
            </w:r>
          </w:p>
        </w:tc>
      </w:tr>
      <w:tr w:rsidR="00824E99" w14:paraId="52358DD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191F19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6ED615B" w14:textId="77777777" w:rsidR="00824E99" w:rsidRDefault="00824E99" w:rsidP="00A0354B">
            <w:pPr>
              <w:jc w:val="center"/>
              <w:rPr>
                <w:sz w:val="16"/>
                <w:szCs w:val="16"/>
                <w:lang w:val="en-US"/>
              </w:rPr>
            </w:pPr>
            <w:r>
              <w:rPr>
                <w:sz w:val="16"/>
                <w:szCs w:val="16"/>
                <w:lang w:val="en-US"/>
              </w:rPr>
              <w:t>2822115708001</w:t>
            </w:r>
          </w:p>
        </w:tc>
        <w:tc>
          <w:tcPr>
            <w:tcW w:w="5980" w:type="dxa"/>
            <w:gridSpan w:val="6"/>
            <w:tcBorders>
              <w:top w:val="nil"/>
              <w:bottom w:val="single" w:sz="2" w:space="0" w:color="auto"/>
            </w:tcBorders>
          </w:tcPr>
          <w:p w14:paraId="1BBCA871" w14:textId="77777777" w:rsidR="00824E99" w:rsidRDefault="00824E99" w:rsidP="00A0354B">
            <w:pPr>
              <w:rPr>
                <w:lang w:val="en-US"/>
              </w:rPr>
            </w:pPr>
            <w:r>
              <w:rPr>
                <w:lang w:val="en-US"/>
              </w:rPr>
              <w:t>Element de sustinere (cronstein)</w:t>
            </w:r>
          </w:p>
        </w:tc>
        <w:tc>
          <w:tcPr>
            <w:tcW w:w="1134" w:type="dxa"/>
            <w:gridSpan w:val="2"/>
            <w:tcBorders>
              <w:top w:val="nil"/>
              <w:bottom w:val="single" w:sz="2" w:space="0" w:color="auto"/>
            </w:tcBorders>
          </w:tcPr>
          <w:p w14:paraId="2F96BC5C"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4C4EFEF" w14:textId="77777777" w:rsidR="00824E99" w:rsidRDefault="00824E99" w:rsidP="00A0354B">
            <w:pPr>
              <w:rPr>
                <w:lang w:val="en-US"/>
              </w:rPr>
            </w:pPr>
            <w:r>
              <w:rPr>
                <w:lang w:val="en-US"/>
              </w:rPr>
              <w:t>12,000</w:t>
            </w:r>
          </w:p>
        </w:tc>
      </w:tr>
      <w:tr w:rsidR="00824E99" w14:paraId="358D494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8F987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EDA11BB" w14:textId="77777777" w:rsidR="00824E99" w:rsidRDefault="00824E99" w:rsidP="00A0354B">
            <w:pPr>
              <w:jc w:val="center"/>
              <w:rPr>
                <w:sz w:val="16"/>
                <w:szCs w:val="16"/>
                <w:lang w:val="en-US"/>
              </w:rPr>
            </w:pPr>
            <w:r>
              <w:rPr>
                <w:sz w:val="16"/>
                <w:szCs w:val="16"/>
                <w:lang w:val="en-US"/>
              </w:rPr>
              <w:t>2523156719287</w:t>
            </w:r>
          </w:p>
        </w:tc>
        <w:tc>
          <w:tcPr>
            <w:tcW w:w="5980" w:type="dxa"/>
            <w:gridSpan w:val="6"/>
            <w:tcBorders>
              <w:top w:val="nil"/>
              <w:bottom w:val="single" w:sz="2" w:space="0" w:color="auto"/>
            </w:tcBorders>
          </w:tcPr>
          <w:p w14:paraId="0EE72BCC" w14:textId="77777777" w:rsidR="00824E99" w:rsidRDefault="00824E99" w:rsidP="00A0354B">
            <w:pPr>
              <w:rPr>
                <w:lang w:val="en-US"/>
              </w:rPr>
            </w:pPr>
            <w:r>
              <w:rPr>
                <w:lang w:val="en-US"/>
              </w:rPr>
              <w:t>Diblu p.v.c. marimea 4 NII-1030-75</w:t>
            </w:r>
          </w:p>
        </w:tc>
        <w:tc>
          <w:tcPr>
            <w:tcW w:w="1134" w:type="dxa"/>
            <w:gridSpan w:val="2"/>
            <w:tcBorders>
              <w:top w:val="nil"/>
              <w:bottom w:val="single" w:sz="2" w:space="0" w:color="auto"/>
            </w:tcBorders>
          </w:tcPr>
          <w:p w14:paraId="5587E422"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947E0F0" w14:textId="77777777" w:rsidR="00824E99" w:rsidRDefault="00824E99" w:rsidP="00A0354B">
            <w:pPr>
              <w:rPr>
                <w:lang w:val="en-US"/>
              </w:rPr>
            </w:pPr>
            <w:r>
              <w:rPr>
                <w:lang w:val="en-US"/>
              </w:rPr>
              <w:t>24,000</w:t>
            </w:r>
          </w:p>
        </w:tc>
      </w:tr>
      <w:tr w:rsidR="00824E99" w14:paraId="7158B3F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842015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7393AF1" w14:textId="77777777" w:rsidR="00824E99" w:rsidRDefault="00824E99" w:rsidP="00A0354B">
            <w:pPr>
              <w:jc w:val="center"/>
              <w:rPr>
                <w:sz w:val="16"/>
                <w:szCs w:val="16"/>
                <w:lang w:val="en-US"/>
              </w:rPr>
            </w:pPr>
            <w:r>
              <w:rPr>
                <w:sz w:val="16"/>
                <w:szCs w:val="16"/>
                <w:lang w:val="en-US"/>
              </w:rPr>
              <w:t>2874115836521</w:t>
            </w:r>
          </w:p>
        </w:tc>
        <w:tc>
          <w:tcPr>
            <w:tcW w:w="5980" w:type="dxa"/>
            <w:gridSpan w:val="6"/>
            <w:tcBorders>
              <w:top w:val="nil"/>
              <w:bottom w:val="single" w:sz="2" w:space="0" w:color="auto"/>
            </w:tcBorders>
          </w:tcPr>
          <w:p w14:paraId="19972A70" w14:textId="77777777" w:rsidR="00824E99" w:rsidRDefault="00824E99" w:rsidP="00A0354B">
            <w:pPr>
              <w:rPr>
                <w:lang w:val="en-US"/>
              </w:rPr>
            </w:pPr>
            <w:r>
              <w:rPr>
                <w:lang w:val="en-US"/>
              </w:rPr>
              <w:t>Surub uzual cu cap bombat si git patrat pt. lemn M 6 x 45</w:t>
            </w:r>
          </w:p>
        </w:tc>
        <w:tc>
          <w:tcPr>
            <w:tcW w:w="1134" w:type="dxa"/>
            <w:gridSpan w:val="2"/>
            <w:tcBorders>
              <w:top w:val="nil"/>
              <w:bottom w:val="single" w:sz="2" w:space="0" w:color="auto"/>
            </w:tcBorders>
          </w:tcPr>
          <w:p w14:paraId="5743B9F7"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C422A2C" w14:textId="77777777" w:rsidR="00824E99" w:rsidRDefault="00824E99" w:rsidP="00A0354B">
            <w:pPr>
              <w:rPr>
                <w:lang w:val="en-US"/>
              </w:rPr>
            </w:pPr>
            <w:r>
              <w:rPr>
                <w:lang w:val="en-US"/>
              </w:rPr>
              <w:t>24,000</w:t>
            </w:r>
          </w:p>
        </w:tc>
      </w:tr>
      <w:tr w:rsidR="00824E99" w14:paraId="47F6222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2FD371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7365852" w14:textId="77777777" w:rsidR="00824E99" w:rsidRDefault="00824E99" w:rsidP="00A0354B">
            <w:pPr>
              <w:jc w:val="center"/>
              <w:rPr>
                <w:sz w:val="16"/>
                <w:szCs w:val="16"/>
                <w:lang w:val="en-US"/>
              </w:rPr>
            </w:pPr>
            <w:r>
              <w:rPr>
                <w:sz w:val="16"/>
                <w:szCs w:val="16"/>
                <w:lang w:val="en-US"/>
              </w:rPr>
              <w:t>2952270007609</w:t>
            </w:r>
          </w:p>
        </w:tc>
        <w:tc>
          <w:tcPr>
            <w:tcW w:w="5980" w:type="dxa"/>
            <w:gridSpan w:val="6"/>
            <w:tcBorders>
              <w:top w:val="nil"/>
              <w:bottom w:val="single" w:sz="2" w:space="0" w:color="auto"/>
            </w:tcBorders>
          </w:tcPr>
          <w:p w14:paraId="7AE73733" w14:textId="77777777" w:rsidR="00824E99" w:rsidRDefault="00824E99" w:rsidP="00A0354B">
            <w:pPr>
              <w:rPr>
                <w:lang w:val="en-US"/>
              </w:rPr>
            </w:pPr>
            <w:r>
              <w:rPr>
                <w:lang w:val="en-US"/>
              </w:rPr>
              <w:t>Masina de gaurit electrica</w:t>
            </w:r>
          </w:p>
        </w:tc>
        <w:tc>
          <w:tcPr>
            <w:tcW w:w="1134" w:type="dxa"/>
            <w:gridSpan w:val="2"/>
            <w:tcBorders>
              <w:top w:val="nil"/>
              <w:bottom w:val="single" w:sz="2" w:space="0" w:color="auto"/>
            </w:tcBorders>
          </w:tcPr>
          <w:p w14:paraId="133D91A5"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C0932FF" w14:textId="77777777" w:rsidR="00824E99" w:rsidRDefault="00824E99" w:rsidP="00A0354B">
            <w:pPr>
              <w:rPr>
                <w:lang w:val="en-US"/>
              </w:rPr>
            </w:pPr>
            <w:r>
              <w:rPr>
                <w:lang w:val="en-US"/>
              </w:rPr>
              <w:t>1,200</w:t>
            </w:r>
          </w:p>
        </w:tc>
      </w:tr>
      <w:tr w:rsidR="00824E99" w14:paraId="1DB6BED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887F606" w14:textId="77777777" w:rsidR="00824E99" w:rsidRDefault="00824E99" w:rsidP="00A0354B">
            <w:pPr>
              <w:rPr>
                <w:lang w:val="en-US"/>
              </w:rPr>
            </w:pPr>
            <w:r>
              <w:rPr>
                <w:lang w:val="en-US"/>
              </w:rPr>
              <w:t>80</w:t>
            </w:r>
          </w:p>
        </w:tc>
        <w:tc>
          <w:tcPr>
            <w:tcW w:w="1400" w:type="dxa"/>
            <w:gridSpan w:val="4"/>
            <w:tcBorders>
              <w:top w:val="single" w:sz="4" w:space="0" w:color="auto"/>
              <w:bottom w:val="single" w:sz="4" w:space="0" w:color="auto"/>
            </w:tcBorders>
          </w:tcPr>
          <w:p w14:paraId="22F61A33" w14:textId="77777777" w:rsidR="00824E99" w:rsidRDefault="00824E99" w:rsidP="00A0354B">
            <w:pPr>
              <w:rPr>
                <w:lang w:val="en-US"/>
              </w:rPr>
            </w:pPr>
            <w:r>
              <w:rPr>
                <w:lang w:val="en-US"/>
              </w:rPr>
              <w:t>IB05B</w:t>
            </w:r>
          </w:p>
          <w:p w14:paraId="5657DE1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3EFB761"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Radiatoare din aluminiu, corpul de radiator avind 11-20 elemente (Radiatoare existente)</w:t>
            </w:r>
            <w:r>
              <w:rPr>
                <w:rFonts w:ascii="Times New Roman CYR" w:hAnsi="Times New Roman CYR" w:cs="Times New Roman CYR"/>
                <w:sz w:val="16"/>
                <w:szCs w:val="16"/>
                <w:lang w:val="en-US"/>
              </w:rPr>
              <w:t xml:space="preserve"> </w:t>
            </w:r>
          </w:p>
          <w:p w14:paraId="1E5ABF5C"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A6BEBF7"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39481768" w14:textId="77777777" w:rsidR="00824E99" w:rsidRPr="00B400BD" w:rsidRDefault="00824E99" w:rsidP="00A0354B">
            <w:pPr>
              <w:jc w:val="center"/>
              <w:rPr>
                <w:b/>
                <w:bCs/>
                <w:lang w:val="en-US"/>
              </w:rPr>
            </w:pPr>
            <w:r w:rsidRPr="00B400BD">
              <w:rPr>
                <w:b/>
                <w:bCs/>
                <w:lang w:val="en-US"/>
              </w:rPr>
              <w:t>4,00</w:t>
            </w:r>
          </w:p>
        </w:tc>
      </w:tr>
      <w:tr w:rsidR="00824E99" w14:paraId="142F298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6C4BBBE" w14:textId="77777777" w:rsidR="00824E99" w:rsidRDefault="00824E99" w:rsidP="00A0354B">
            <w:pPr>
              <w:rPr>
                <w:lang w:val="en-US"/>
              </w:rPr>
            </w:pPr>
          </w:p>
        </w:tc>
        <w:tc>
          <w:tcPr>
            <w:tcW w:w="1400" w:type="dxa"/>
            <w:gridSpan w:val="4"/>
            <w:tcBorders>
              <w:top w:val="nil"/>
              <w:bottom w:val="single" w:sz="2" w:space="0" w:color="auto"/>
            </w:tcBorders>
            <w:vAlign w:val="center"/>
          </w:tcPr>
          <w:p w14:paraId="446315E1" w14:textId="77777777" w:rsidR="00824E99" w:rsidRDefault="00824E99" w:rsidP="00A0354B">
            <w:pPr>
              <w:jc w:val="center"/>
              <w:rPr>
                <w:sz w:val="16"/>
                <w:szCs w:val="16"/>
                <w:lang w:val="en-US"/>
              </w:rPr>
            </w:pPr>
            <w:r>
              <w:rPr>
                <w:sz w:val="16"/>
                <w:szCs w:val="16"/>
                <w:lang w:val="en-US"/>
              </w:rPr>
              <w:t>7136040011749</w:t>
            </w:r>
          </w:p>
        </w:tc>
        <w:tc>
          <w:tcPr>
            <w:tcW w:w="5980" w:type="dxa"/>
            <w:gridSpan w:val="6"/>
            <w:tcBorders>
              <w:top w:val="nil"/>
              <w:bottom w:val="single" w:sz="2" w:space="0" w:color="auto"/>
            </w:tcBorders>
          </w:tcPr>
          <w:p w14:paraId="284B38E0" w14:textId="77777777" w:rsidR="00824E99" w:rsidRDefault="00824E99" w:rsidP="00A0354B">
            <w:pPr>
              <w:rPr>
                <w:lang w:val="en-US"/>
              </w:rPr>
            </w:pPr>
            <w:r>
              <w:rPr>
                <w:lang w:val="en-US"/>
              </w:rPr>
              <w:t>Instalator incalzire si gaze</w:t>
            </w:r>
          </w:p>
        </w:tc>
        <w:tc>
          <w:tcPr>
            <w:tcW w:w="1134" w:type="dxa"/>
            <w:gridSpan w:val="2"/>
            <w:tcBorders>
              <w:top w:val="nil"/>
              <w:bottom w:val="single" w:sz="2" w:space="0" w:color="auto"/>
            </w:tcBorders>
          </w:tcPr>
          <w:p w14:paraId="68D19E92"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CBD45E4" w14:textId="77777777" w:rsidR="00824E99" w:rsidRDefault="00824E99" w:rsidP="00A0354B">
            <w:pPr>
              <w:rPr>
                <w:lang w:val="en-US"/>
              </w:rPr>
            </w:pPr>
            <w:r>
              <w:rPr>
                <w:lang w:val="en-US"/>
              </w:rPr>
              <w:t>10,000</w:t>
            </w:r>
          </w:p>
        </w:tc>
      </w:tr>
      <w:tr w:rsidR="00824E99" w14:paraId="5458FEF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058D08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A446C2A" w14:textId="77777777" w:rsidR="00824E99" w:rsidRDefault="00824E99" w:rsidP="00A0354B">
            <w:pPr>
              <w:jc w:val="center"/>
              <w:rPr>
                <w:sz w:val="16"/>
                <w:szCs w:val="16"/>
                <w:lang w:val="en-US"/>
              </w:rPr>
            </w:pPr>
            <w:r>
              <w:rPr>
                <w:sz w:val="16"/>
                <w:szCs w:val="16"/>
                <w:lang w:val="en-US"/>
              </w:rPr>
              <w:t>1714227322940</w:t>
            </w:r>
          </w:p>
        </w:tc>
        <w:tc>
          <w:tcPr>
            <w:tcW w:w="5980" w:type="dxa"/>
            <w:gridSpan w:val="6"/>
            <w:tcBorders>
              <w:top w:val="nil"/>
              <w:bottom w:val="single" w:sz="2" w:space="0" w:color="auto"/>
            </w:tcBorders>
          </w:tcPr>
          <w:p w14:paraId="4DF645AC" w14:textId="77777777" w:rsidR="00824E99" w:rsidRDefault="00824E99" w:rsidP="00A0354B">
            <w:pPr>
              <w:rPr>
                <w:lang w:val="en-US"/>
              </w:rPr>
            </w:pPr>
            <w:r>
              <w:rPr>
                <w:lang w:val="en-US"/>
              </w:rPr>
              <w:t>Cinepa fuior</w:t>
            </w:r>
          </w:p>
        </w:tc>
        <w:tc>
          <w:tcPr>
            <w:tcW w:w="1134" w:type="dxa"/>
            <w:gridSpan w:val="2"/>
            <w:tcBorders>
              <w:top w:val="nil"/>
              <w:bottom w:val="single" w:sz="2" w:space="0" w:color="auto"/>
            </w:tcBorders>
          </w:tcPr>
          <w:p w14:paraId="7BDBBD15" w14:textId="77777777" w:rsidR="00824E99" w:rsidRDefault="00824E99" w:rsidP="00A0354B">
            <w:pPr>
              <w:rPr>
                <w:lang w:val="en-US"/>
              </w:rPr>
            </w:pPr>
            <w:r>
              <w:rPr>
                <w:lang w:val="en-US"/>
              </w:rPr>
              <w:t>kg</w:t>
            </w:r>
          </w:p>
        </w:tc>
        <w:tc>
          <w:tcPr>
            <w:tcW w:w="1134" w:type="dxa"/>
            <w:tcBorders>
              <w:top w:val="nil"/>
              <w:bottom w:val="single" w:sz="2" w:space="0" w:color="auto"/>
            </w:tcBorders>
          </w:tcPr>
          <w:p w14:paraId="37F1DA85" w14:textId="77777777" w:rsidR="00824E99" w:rsidRDefault="00824E99" w:rsidP="00A0354B">
            <w:pPr>
              <w:rPr>
                <w:lang w:val="en-US"/>
              </w:rPr>
            </w:pPr>
            <w:r>
              <w:rPr>
                <w:lang w:val="en-US"/>
              </w:rPr>
              <w:t>0,160</w:t>
            </w:r>
          </w:p>
        </w:tc>
      </w:tr>
      <w:tr w:rsidR="00824E99" w14:paraId="5308503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53999E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DD2F748" w14:textId="77777777" w:rsidR="00824E99" w:rsidRDefault="00824E99" w:rsidP="00A0354B">
            <w:pPr>
              <w:jc w:val="center"/>
              <w:rPr>
                <w:sz w:val="16"/>
                <w:szCs w:val="16"/>
                <w:lang w:val="en-US"/>
              </w:rPr>
            </w:pPr>
            <w:r>
              <w:rPr>
                <w:sz w:val="16"/>
                <w:szCs w:val="16"/>
                <w:lang w:val="en-US"/>
              </w:rPr>
              <w:t>2430126100338</w:t>
            </w:r>
          </w:p>
        </w:tc>
        <w:tc>
          <w:tcPr>
            <w:tcW w:w="5980" w:type="dxa"/>
            <w:gridSpan w:val="6"/>
            <w:tcBorders>
              <w:top w:val="nil"/>
              <w:bottom w:val="single" w:sz="2" w:space="0" w:color="auto"/>
            </w:tcBorders>
          </w:tcPr>
          <w:p w14:paraId="61656B6F" w14:textId="77777777" w:rsidR="00824E99" w:rsidRDefault="00824E99" w:rsidP="00A0354B">
            <w:pPr>
              <w:rPr>
                <w:lang w:val="en-US"/>
              </w:rPr>
            </w:pPr>
            <w:r>
              <w:rPr>
                <w:lang w:val="en-US"/>
              </w:rPr>
              <w:t>Solutie de etansare</w:t>
            </w:r>
          </w:p>
        </w:tc>
        <w:tc>
          <w:tcPr>
            <w:tcW w:w="1134" w:type="dxa"/>
            <w:gridSpan w:val="2"/>
            <w:tcBorders>
              <w:top w:val="nil"/>
              <w:bottom w:val="single" w:sz="2" w:space="0" w:color="auto"/>
            </w:tcBorders>
          </w:tcPr>
          <w:p w14:paraId="0AD758D8" w14:textId="77777777" w:rsidR="00824E99" w:rsidRDefault="00824E99" w:rsidP="00A0354B">
            <w:pPr>
              <w:rPr>
                <w:lang w:val="en-US"/>
              </w:rPr>
            </w:pPr>
            <w:r>
              <w:rPr>
                <w:lang w:val="en-US"/>
              </w:rPr>
              <w:t>kg</w:t>
            </w:r>
          </w:p>
        </w:tc>
        <w:tc>
          <w:tcPr>
            <w:tcW w:w="1134" w:type="dxa"/>
            <w:tcBorders>
              <w:top w:val="nil"/>
              <w:bottom w:val="single" w:sz="2" w:space="0" w:color="auto"/>
            </w:tcBorders>
          </w:tcPr>
          <w:p w14:paraId="02780FF1" w14:textId="77777777" w:rsidR="00824E99" w:rsidRDefault="00824E99" w:rsidP="00A0354B">
            <w:pPr>
              <w:rPr>
                <w:lang w:val="en-US"/>
              </w:rPr>
            </w:pPr>
            <w:r>
              <w:rPr>
                <w:lang w:val="en-US"/>
              </w:rPr>
              <w:t>0,320</w:t>
            </w:r>
          </w:p>
        </w:tc>
      </w:tr>
      <w:tr w:rsidR="00824E99" w14:paraId="23B845A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0FB1D2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C99A48D" w14:textId="77777777" w:rsidR="00824E99" w:rsidRDefault="00824E99" w:rsidP="00A0354B">
            <w:pPr>
              <w:jc w:val="center"/>
              <w:rPr>
                <w:sz w:val="16"/>
                <w:szCs w:val="16"/>
                <w:lang w:val="en-US"/>
              </w:rPr>
            </w:pPr>
            <w:r>
              <w:rPr>
                <w:sz w:val="16"/>
                <w:szCs w:val="16"/>
                <w:lang w:val="en-US"/>
              </w:rPr>
              <w:t>2811236832352</w:t>
            </w:r>
          </w:p>
        </w:tc>
        <w:tc>
          <w:tcPr>
            <w:tcW w:w="5980" w:type="dxa"/>
            <w:gridSpan w:val="6"/>
            <w:tcBorders>
              <w:top w:val="nil"/>
              <w:bottom w:val="single" w:sz="2" w:space="0" w:color="auto"/>
            </w:tcBorders>
          </w:tcPr>
          <w:p w14:paraId="6D4A9115" w14:textId="77777777" w:rsidR="00824E99" w:rsidRDefault="00824E99" w:rsidP="00A0354B">
            <w:pPr>
              <w:rPr>
                <w:lang w:val="en-US"/>
              </w:rPr>
            </w:pPr>
            <w:r>
              <w:rPr>
                <w:lang w:val="en-US"/>
              </w:rPr>
              <w:t>Burghiu cu cap widia cu D=8</w:t>
            </w:r>
          </w:p>
        </w:tc>
        <w:tc>
          <w:tcPr>
            <w:tcW w:w="1134" w:type="dxa"/>
            <w:gridSpan w:val="2"/>
            <w:tcBorders>
              <w:top w:val="nil"/>
              <w:bottom w:val="single" w:sz="2" w:space="0" w:color="auto"/>
            </w:tcBorders>
          </w:tcPr>
          <w:p w14:paraId="60ACD274"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112A7B2" w14:textId="77777777" w:rsidR="00824E99" w:rsidRDefault="00824E99" w:rsidP="00A0354B">
            <w:pPr>
              <w:rPr>
                <w:lang w:val="en-US"/>
              </w:rPr>
            </w:pPr>
            <w:r>
              <w:rPr>
                <w:lang w:val="en-US"/>
              </w:rPr>
              <w:t>0,200</w:t>
            </w:r>
          </w:p>
        </w:tc>
      </w:tr>
      <w:tr w:rsidR="00824E99" w14:paraId="29DB976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F5530B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23BECC0" w14:textId="77777777" w:rsidR="00824E99" w:rsidRDefault="00824E99" w:rsidP="00A0354B">
            <w:pPr>
              <w:jc w:val="center"/>
              <w:rPr>
                <w:sz w:val="16"/>
                <w:szCs w:val="16"/>
                <w:lang w:val="en-US"/>
              </w:rPr>
            </w:pPr>
            <w:r>
              <w:rPr>
                <w:sz w:val="16"/>
                <w:szCs w:val="16"/>
                <w:lang w:val="en-US"/>
              </w:rPr>
              <w:t>2875276313344</w:t>
            </w:r>
          </w:p>
        </w:tc>
        <w:tc>
          <w:tcPr>
            <w:tcW w:w="5980" w:type="dxa"/>
            <w:gridSpan w:val="6"/>
            <w:tcBorders>
              <w:top w:val="nil"/>
              <w:bottom w:val="single" w:sz="2" w:space="0" w:color="auto"/>
            </w:tcBorders>
          </w:tcPr>
          <w:p w14:paraId="3FF641AA" w14:textId="77777777" w:rsidR="00824E99" w:rsidRDefault="00824E99" w:rsidP="00A0354B">
            <w:pPr>
              <w:rPr>
                <w:lang w:val="en-US"/>
              </w:rPr>
            </w:pPr>
            <w:r>
              <w:rPr>
                <w:lang w:val="en-US"/>
              </w:rPr>
              <w:t>Diblu cu expandare cu D= 8</w:t>
            </w:r>
          </w:p>
        </w:tc>
        <w:tc>
          <w:tcPr>
            <w:tcW w:w="1134" w:type="dxa"/>
            <w:gridSpan w:val="2"/>
            <w:tcBorders>
              <w:top w:val="nil"/>
              <w:bottom w:val="single" w:sz="2" w:space="0" w:color="auto"/>
            </w:tcBorders>
          </w:tcPr>
          <w:p w14:paraId="6541EE46"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D5ED344" w14:textId="77777777" w:rsidR="00824E99" w:rsidRDefault="00824E99" w:rsidP="00A0354B">
            <w:pPr>
              <w:rPr>
                <w:lang w:val="en-US"/>
              </w:rPr>
            </w:pPr>
            <w:r>
              <w:rPr>
                <w:lang w:val="en-US"/>
              </w:rPr>
              <w:t>16,000</w:t>
            </w:r>
          </w:p>
        </w:tc>
      </w:tr>
      <w:tr w:rsidR="00824E99" w14:paraId="787558E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84BC04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D1D362B" w14:textId="77777777" w:rsidR="00824E99" w:rsidRDefault="00824E99" w:rsidP="00A0354B">
            <w:pPr>
              <w:jc w:val="center"/>
              <w:rPr>
                <w:sz w:val="16"/>
                <w:szCs w:val="16"/>
                <w:lang w:val="en-US"/>
              </w:rPr>
            </w:pPr>
            <w:r>
              <w:rPr>
                <w:sz w:val="16"/>
                <w:szCs w:val="16"/>
                <w:lang w:val="en-US"/>
              </w:rPr>
              <w:t>2952270007609</w:t>
            </w:r>
          </w:p>
        </w:tc>
        <w:tc>
          <w:tcPr>
            <w:tcW w:w="5980" w:type="dxa"/>
            <w:gridSpan w:val="6"/>
            <w:tcBorders>
              <w:top w:val="nil"/>
              <w:bottom w:val="single" w:sz="2" w:space="0" w:color="auto"/>
            </w:tcBorders>
          </w:tcPr>
          <w:p w14:paraId="24B3F48D" w14:textId="77777777" w:rsidR="00824E99" w:rsidRDefault="00824E99" w:rsidP="00A0354B">
            <w:pPr>
              <w:rPr>
                <w:lang w:val="en-US"/>
              </w:rPr>
            </w:pPr>
            <w:r>
              <w:rPr>
                <w:lang w:val="en-US"/>
              </w:rPr>
              <w:t>Masina de gaurit electrica</w:t>
            </w:r>
          </w:p>
        </w:tc>
        <w:tc>
          <w:tcPr>
            <w:tcW w:w="1134" w:type="dxa"/>
            <w:gridSpan w:val="2"/>
            <w:tcBorders>
              <w:top w:val="nil"/>
              <w:bottom w:val="single" w:sz="2" w:space="0" w:color="auto"/>
            </w:tcBorders>
          </w:tcPr>
          <w:p w14:paraId="26B9926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8323057" w14:textId="77777777" w:rsidR="00824E99" w:rsidRDefault="00824E99" w:rsidP="00A0354B">
            <w:pPr>
              <w:rPr>
                <w:lang w:val="en-US"/>
              </w:rPr>
            </w:pPr>
            <w:r>
              <w:rPr>
                <w:lang w:val="en-US"/>
              </w:rPr>
              <w:t>1,000</w:t>
            </w:r>
          </w:p>
        </w:tc>
      </w:tr>
      <w:tr w:rsidR="00824E99" w14:paraId="6C70B68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8E0E4A5" w14:textId="77777777" w:rsidR="00824E99" w:rsidRDefault="00824E99" w:rsidP="00A0354B">
            <w:pPr>
              <w:rPr>
                <w:lang w:val="en-US"/>
              </w:rPr>
            </w:pPr>
            <w:r>
              <w:rPr>
                <w:lang w:val="en-US"/>
              </w:rPr>
              <w:t>81</w:t>
            </w:r>
          </w:p>
        </w:tc>
        <w:tc>
          <w:tcPr>
            <w:tcW w:w="1400" w:type="dxa"/>
            <w:gridSpan w:val="4"/>
            <w:tcBorders>
              <w:top w:val="single" w:sz="4" w:space="0" w:color="auto"/>
              <w:bottom w:val="single" w:sz="4" w:space="0" w:color="auto"/>
            </w:tcBorders>
          </w:tcPr>
          <w:p w14:paraId="76B06D79" w14:textId="77777777" w:rsidR="00824E99" w:rsidRDefault="00824E99" w:rsidP="00A0354B">
            <w:pPr>
              <w:rPr>
                <w:lang w:val="en-US"/>
              </w:rPr>
            </w:pPr>
            <w:r>
              <w:rPr>
                <w:lang w:val="en-US"/>
              </w:rPr>
              <w:t>ID01B</w:t>
            </w:r>
          </w:p>
          <w:p w14:paraId="6964AB7F"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614209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Robinet cu ventil cu dublu reglaj (tur sau retur) pentru instalatii de incalzire central, avind diametrul nominal de 3/4" -1"</w:t>
            </w:r>
            <w:r>
              <w:rPr>
                <w:rFonts w:ascii="Times New Roman CYR" w:hAnsi="Times New Roman CYR" w:cs="Times New Roman CYR"/>
                <w:sz w:val="16"/>
                <w:szCs w:val="16"/>
                <w:lang w:val="en-US"/>
              </w:rPr>
              <w:t xml:space="preserve"> </w:t>
            </w:r>
          </w:p>
          <w:p w14:paraId="5D3351EA"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4DA7107"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1B2EC60E" w14:textId="77777777" w:rsidR="00824E99" w:rsidRPr="00B400BD" w:rsidRDefault="00824E99" w:rsidP="00A0354B">
            <w:pPr>
              <w:jc w:val="center"/>
              <w:rPr>
                <w:b/>
                <w:bCs/>
                <w:lang w:val="en-US"/>
              </w:rPr>
            </w:pPr>
            <w:r w:rsidRPr="00B400BD">
              <w:rPr>
                <w:b/>
                <w:bCs/>
                <w:lang w:val="en-US"/>
              </w:rPr>
              <w:t>8,00</w:t>
            </w:r>
          </w:p>
        </w:tc>
      </w:tr>
      <w:tr w:rsidR="00824E99" w14:paraId="10D9B7F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B16BEF8" w14:textId="77777777" w:rsidR="00824E99" w:rsidRDefault="00824E99" w:rsidP="00A0354B">
            <w:pPr>
              <w:rPr>
                <w:lang w:val="en-US"/>
              </w:rPr>
            </w:pPr>
          </w:p>
        </w:tc>
        <w:tc>
          <w:tcPr>
            <w:tcW w:w="1400" w:type="dxa"/>
            <w:gridSpan w:val="4"/>
            <w:tcBorders>
              <w:top w:val="nil"/>
              <w:bottom w:val="single" w:sz="2" w:space="0" w:color="auto"/>
            </w:tcBorders>
            <w:vAlign w:val="center"/>
          </w:tcPr>
          <w:p w14:paraId="72A901D6" w14:textId="77777777" w:rsidR="00824E99" w:rsidRDefault="00824E99" w:rsidP="00A0354B">
            <w:pPr>
              <w:jc w:val="center"/>
              <w:rPr>
                <w:sz w:val="16"/>
                <w:szCs w:val="16"/>
                <w:lang w:val="en-US"/>
              </w:rPr>
            </w:pPr>
            <w:r>
              <w:rPr>
                <w:sz w:val="16"/>
                <w:szCs w:val="16"/>
                <w:lang w:val="en-US"/>
              </w:rPr>
              <w:t>7136040011749</w:t>
            </w:r>
          </w:p>
        </w:tc>
        <w:tc>
          <w:tcPr>
            <w:tcW w:w="5980" w:type="dxa"/>
            <w:gridSpan w:val="6"/>
            <w:tcBorders>
              <w:top w:val="nil"/>
              <w:bottom w:val="single" w:sz="2" w:space="0" w:color="auto"/>
            </w:tcBorders>
          </w:tcPr>
          <w:p w14:paraId="58B87576" w14:textId="77777777" w:rsidR="00824E99" w:rsidRDefault="00824E99" w:rsidP="00A0354B">
            <w:pPr>
              <w:rPr>
                <w:lang w:val="en-US"/>
              </w:rPr>
            </w:pPr>
            <w:r>
              <w:rPr>
                <w:lang w:val="en-US"/>
              </w:rPr>
              <w:t>Instalator incalzire si gaze</w:t>
            </w:r>
          </w:p>
        </w:tc>
        <w:tc>
          <w:tcPr>
            <w:tcW w:w="1134" w:type="dxa"/>
            <w:gridSpan w:val="2"/>
            <w:tcBorders>
              <w:top w:val="nil"/>
              <w:bottom w:val="single" w:sz="2" w:space="0" w:color="auto"/>
            </w:tcBorders>
          </w:tcPr>
          <w:p w14:paraId="377F205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3084F5F" w14:textId="77777777" w:rsidR="00824E99" w:rsidRDefault="00824E99" w:rsidP="00A0354B">
            <w:pPr>
              <w:rPr>
                <w:lang w:val="en-US"/>
              </w:rPr>
            </w:pPr>
            <w:r>
              <w:rPr>
                <w:lang w:val="en-US"/>
              </w:rPr>
              <w:t>1,840</w:t>
            </w:r>
          </w:p>
        </w:tc>
      </w:tr>
      <w:tr w:rsidR="00824E99" w14:paraId="0DA78E1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B73716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6D11FE7" w14:textId="77777777" w:rsidR="00824E99" w:rsidRDefault="00824E99" w:rsidP="00A0354B">
            <w:pPr>
              <w:jc w:val="center"/>
              <w:rPr>
                <w:sz w:val="16"/>
                <w:szCs w:val="16"/>
                <w:lang w:val="en-US"/>
              </w:rPr>
            </w:pPr>
            <w:r>
              <w:rPr>
                <w:sz w:val="16"/>
                <w:szCs w:val="16"/>
                <w:lang w:val="en-US"/>
              </w:rPr>
              <w:t>2875274202700</w:t>
            </w:r>
          </w:p>
        </w:tc>
        <w:tc>
          <w:tcPr>
            <w:tcW w:w="5980" w:type="dxa"/>
            <w:gridSpan w:val="6"/>
            <w:tcBorders>
              <w:top w:val="nil"/>
              <w:bottom w:val="single" w:sz="2" w:space="0" w:color="auto"/>
            </w:tcBorders>
          </w:tcPr>
          <w:p w14:paraId="7FC1CB50" w14:textId="77777777" w:rsidR="00824E99" w:rsidRDefault="00824E99" w:rsidP="00A0354B">
            <w:pPr>
              <w:rPr>
                <w:lang w:val="en-US"/>
              </w:rPr>
            </w:pPr>
            <w:r>
              <w:rPr>
                <w:lang w:val="en-US"/>
              </w:rPr>
              <w:t xml:space="preserve">Robinet cu dublu reglaj </w:t>
            </w:r>
          </w:p>
        </w:tc>
        <w:tc>
          <w:tcPr>
            <w:tcW w:w="1134" w:type="dxa"/>
            <w:gridSpan w:val="2"/>
            <w:tcBorders>
              <w:top w:val="nil"/>
              <w:bottom w:val="single" w:sz="2" w:space="0" w:color="auto"/>
            </w:tcBorders>
          </w:tcPr>
          <w:p w14:paraId="48A1B991"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F58D31A" w14:textId="77777777" w:rsidR="00824E99" w:rsidRDefault="00824E99" w:rsidP="00A0354B">
            <w:pPr>
              <w:rPr>
                <w:lang w:val="en-US"/>
              </w:rPr>
            </w:pPr>
            <w:r>
              <w:rPr>
                <w:lang w:val="en-US"/>
              </w:rPr>
              <w:t>8,000</w:t>
            </w:r>
          </w:p>
        </w:tc>
      </w:tr>
      <w:tr w:rsidR="00824E99" w14:paraId="203EE76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0022B8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E4C6522" w14:textId="77777777" w:rsidR="00824E99" w:rsidRDefault="00824E99" w:rsidP="00A0354B">
            <w:pPr>
              <w:jc w:val="center"/>
              <w:rPr>
                <w:sz w:val="16"/>
                <w:szCs w:val="16"/>
                <w:lang w:val="en-US"/>
              </w:rPr>
            </w:pPr>
            <w:r>
              <w:rPr>
                <w:sz w:val="16"/>
                <w:szCs w:val="16"/>
                <w:lang w:val="en-US"/>
              </w:rPr>
              <w:t>1714227322940</w:t>
            </w:r>
          </w:p>
        </w:tc>
        <w:tc>
          <w:tcPr>
            <w:tcW w:w="5980" w:type="dxa"/>
            <w:gridSpan w:val="6"/>
            <w:tcBorders>
              <w:top w:val="nil"/>
              <w:bottom w:val="single" w:sz="2" w:space="0" w:color="auto"/>
            </w:tcBorders>
          </w:tcPr>
          <w:p w14:paraId="73D09EB1" w14:textId="77777777" w:rsidR="00824E99" w:rsidRDefault="00824E99" w:rsidP="00A0354B">
            <w:pPr>
              <w:rPr>
                <w:lang w:val="en-US"/>
              </w:rPr>
            </w:pPr>
            <w:r>
              <w:rPr>
                <w:lang w:val="en-US"/>
              </w:rPr>
              <w:t>Cinepa fuior</w:t>
            </w:r>
          </w:p>
        </w:tc>
        <w:tc>
          <w:tcPr>
            <w:tcW w:w="1134" w:type="dxa"/>
            <w:gridSpan w:val="2"/>
            <w:tcBorders>
              <w:top w:val="nil"/>
              <w:bottom w:val="single" w:sz="2" w:space="0" w:color="auto"/>
            </w:tcBorders>
          </w:tcPr>
          <w:p w14:paraId="2564E83C" w14:textId="77777777" w:rsidR="00824E99" w:rsidRDefault="00824E99" w:rsidP="00A0354B">
            <w:pPr>
              <w:rPr>
                <w:lang w:val="en-US"/>
              </w:rPr>
            </w:pPr>
            <w:r>
              <w:rPr>
                <w:lang w:val="en-US"/>
              </w:rPr>
              <w:t>kg</w:t>
            </w:r>
          </w:p>
        </w:tc>
        <w:tc>
          <w:tcPr>
            <w:tcW w:w="1134" w:type="dxa"/>
            <w:tcBorders>
              <w:top w:val="nil"/>
              <w:bottom w:val="single" w:sz="2" w:space="0" w:color="auto"/>
            </w:tcBorders>
          </w:tcPr>
          <w:p w14:paraId="2B2E09E9" w14:textId="77777777" w:rsidR="00824E99" w:rsidRDefault="00824E99" w:rsidP="00A0354B">
            <w:pPr>
              <w:rPr>
                <w:lang w:val="en-US"/>
              </w:rPr>
            </w:pPr>
            <w:r>
              <w:rPr>
                <w:lang w:val="en-US"/>
              </w:rPr>
              <w:t>0,160</w:t>
            </w:r>
          </w:p>
        </w:tc>
      </w:tr>
      <w:tr w:rsidR="00824E99" w14:paraId="053A2F1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83FC69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1B156FC" w14:textId="77777777" w:rsidR="00824E99" w:rsidRDefault="00824E99" w:rsidP="00A0354B">
            <w:pPr>
              <w:jc w:val="center"/>
              <w:rPr>
                <w:sz w:val="16"/>
                <w:szCs w:val="16"/>
                <w:lang w:val="en-US"/>
              </w:rPr>
            </w:pPr>
            <w:r>
              <w:rPr>
                <w:sz w:val="16"/>
                <w:szCs w:val="16"/>
                <w:lang w:val="en-US"/>
              </w:rPr>
              <w:t>2430126100338</w:t>
            </w:r>
          </w:p>
        </w:tc>
        <w:tc>
          <w:tcPr>
            <w:tcW w:w="5980" w:type="dxa"/>
            <w:gridSpan w:val="6"/>
            <w:tcBorders>
              <w:top w:val="nil"/>
              <w:bottom w:val="single" w:sz="2" w:space="0" w:color="auto"/>
            </w:tcBorders>
          </w:tcPr>
          <w:p w14:paraId="7B62BEC3" w14:textId="77777777" w:rsidR="00824E99" w:rsidRDefault="00824E99" w:rsidP="00A0354B">
            <w:pPr>
              <w:rPr>
                <w:lang w:val="en-US"/>
              </w:rPr>
            </w:pPr>
            <w:r>
              <w:rPr>
                <w:lang w:val="en-US"/>
              </w:rPr>
              <w:t>Solutie de etansare</w:t>
            </w:r>
          </w:p>
        </w:tc>
        <w:tc>
          <w:tcPr>
            <w:tcW w:w="1134" w:type="dxa"/>
            <w:gridSpan w:val="2"/>
            <w:tcBorders>
              <w:top w:val="nil"/>
              <w:bottom w:val="single" w:sz="2" w:space="0" w:color="auto"/>
            </w:tcBorders>
          </w:tcPr>
          <w:p w14:paraId="163D280B" w14:textId="77777777" w:rsidR="00824E99" w:rsidRDefault="00824E99" w:rsidP="00A0354B">
            <w:pPr>
              <w:rPr>
                <w:lang w:val="en-US"/>
              </w:rPr>
            </w:pPr>
            <w:r>
              <w:rPr>
                <w:lang w:val="en-US"/>
              </w:rPr>
              <w:t>kg</w:t>
            </w:r>
          </w:p>
        </w:tc>
        <w:tc>
          <w:tcPr>
            <w:tcW w:w="1134" w:type="dxa"/>
            <w:tcBorders>
              <w:top w:val="nil"/>
              <w:bottom w:val="single" w:sz="2" w:space="0" w:color="auto"/>
            </w:tcBorders>
          </w:tcPr>
          <w:p w14:paraId="4335E25F" w14:textId="77777777" w:rsidR="00824E99" w:rsidRDefault="00824E99" w:rsidP="00A0354B">
            <w:pPr>
              <w:rPr>
                <w:lang w:val="en-US"/>
              </w:rPr>
            </w:pPr>
            <w:r>
              <w:rPr>
                <w:lang w:val="en-US"/>
              </w:rPr>
              <w:t>0,320</w:t>
            </w:r>
          </w:p>
        </w:tc>
      </w:tr>
      <w:tr w:rsidR="00824E99" w14:paraId="678DDA76"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42CE091" w14:textId="77777777" w:rsidR="00824E99" w:rsidRDefault="00824E99" w:rsidP="00A0354B">
            <w:pPr>
              <w:rPr>
                <w:lang w:val="en-US"/>
              </w:rPr>
            </w:pPr>
            <w:r>
              <w:rPr>
                <w:lang w:val="en-US"/>
              </w:rPr>
              <w:t>82</w:t>
            </w:r>
          </w:p>
        </w:tc>
        <w:tc>
          <w:tcPr>
            <w:tcW w:w="1400" w:type="dxa"/>
            <w:gridSpan w:val="4"/>
            <w:tcBorders>
              <w:top w:val="single" w:sz="4" w:space="0" w:color="auto"/>
              <w:bottom w:val="single" w:sz="4" w:space="0" w:color="auto"/>
            </w:tcBorders>
          </w:tcPr>
          <w:p w14:paraId="68AFED65" w14:textId="77777777" w:rsidR="00824E99" w:rsidRDefault="00824E99" w:rsidP="00A0354B">
            <w:pPr>
              <w:rPr>
                <w:lang w:val="en-US"/>
              </w:rPr>
            </w:pPr>
            <w:r>
              <w:rPr>
                <w:lang w:val="en-US"/>
              </w:rPr>
              <w:t>RpIE02A</w:t>
            </w:r>
          </w:p>
          <w:p w14:paraId="403329E9"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5DBB0E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Efectuarea probei de etanseitate la presiune a instalatiei de incalzire centrala, executate cu conducte din otel, corpuri de incalzire, armaturi, distribuitoare, colectoare si vase de aerisire, avind suprafata de incalzire de pina la 100 mp</w:t>
            </w:r>
            <w:r>
              <w:rPr>
                <w:rFonts w:ascii="Times New Roman CYR" w:hAnsi="Times New Roman CYR" w:cs="Times New Roman CYR"/>
                <w:sz w:val="16"/>
                <w:szCs w:val="16"/>
                <w:lang w:val="en-US"/>
              </w:rPr>
              <w:t xml:space="preserve"> </w:t>
            </w:r>
          </w:p>
          <w:p w14:paraId="581E5EEA"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02C1E69"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7976F18" w14:textId="77777777" w:rsidR="00824E99" w:rsidRPr="00B400BD" w:rsidRDefault="00824E99" w:rsidP="00A0354B">
            <w:pPr>
              <w:jc w:val="center"/>
              <w:rPr>
                <w:b/>
                <w:bCs/>
                <w:lang w:val="en-US"/>
              </w:rPr>
            </w:pPr>
            <w:r w:rsidRPr="00B400BD">
              <w:rPr>
                <w:b/>
                <w:bCs/>
                <w:lang w:val="en-US"/>
              </w:rPr>
              <w:t>5,54</w:t>
            </w:r>
          </w:p>
        </w:tc>
      </w:tr>
      <w:tr w:rsidR="00824E99" w14:paraId="3417EE4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802CC8A" w14:textId="77777777" w:rsidR="00824E99" w:rsidRDefault="00824E99" w:rsidP="00A0354B">
            <w:pPr>
              <w:rPr>
                <w:lang w:val="en-US"/>
              </w:rPr>
            </w:pPr>
          </w:p>
        </w:tc>
        <w:tc>
          <w:tcPr>
            <w:tcW w:w="1400" w:type="dxa"/>
            <w:gridSpan w:val="4"/>
            <w:tcBorders>
              <w:top w:val="nil"/>
              <w:bottom w:val="single" w:sz="2" w:space="0" w:color="auto"/>
            </w:tcBorders>
            <w:vAlign w:val="center"/>
          </w:tcPr>
          <w:p w14:paraId="2E6DA4A6" w14:textId="77777777" w:rsidR="00824E99" w:rsidRDefault="00824E99" w:rsidP="00A0354B">
            <w:pPr>
              <w:jc w:val="center"/>
              <w:rPr>
                <w:sz w:val="16"/>
                <w:szCs w:val="16"/>
                <w:lang w:val="en-US"/>
              </w:rPr>
            </w:pPr>
            <w:r>
              <w:rPr>
                <w:sz w:val="16"/>
                <w:szCs w:val="16"/>
                <w:lang w:val="en-US"/>
              </w:rPr>
              <w:t>7136040011800</w:t>
            </w:r>
          </w:p>
        </w:tc>
        <w:tc>
          <w:tcPr>
            <w:tcW w:w="5980" w:type="dxa"/>
            <w:gridSpan w:val="6"/>
            <w:tcBorders>
              <w:top w:val="nil"/>
              <w:bottom w:val="single" w:sz="2" w:space="0" w:color="auto"/>
            </w:tcBorders>
          </w:tcPr>
          <w:p w14:paraId="3F5237F7" w14:textId="77777777" w:rsidR="00824E99" w:rsidRDefault="00824E99" w:rsidP="00A0354B">
            <w:pPr>
              <w:rPr>
                <w:lang w:val="en-US"/>
              </w:rPr>
            </w:pPr>
            <w:r>
              <w:rPr>
                <w:lang w:val="en-US"/>
              </w:rPr>
              <w:t xml:space="preserve">Instalator incalzire </w:t>
            </w:r>
          </w:p>
        </w:tc>
        <w:tc>
          <w:tcPr>
            <w:tcW w:w="1134" w:type="dxa"/>
            <w:gridSpan w:val="2"/>
            <w:tcBorders>
              <w:top w:val="nil"/>
              <w:bottom w:val="single" w:sz="2" w:space="0" w:color="auto"/>
            </w:tcBorders>
          </w:tcPr>
          <w:p w14:paraId="5039D96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655C94A" w14:textId="77777777" w:rsidR="00824E99" w:rsidRDefault="00824E99" w:rsidP="00A0354B">
            <w:pPr>
              <w:rPr>
                <w:lang w:val="en-US"/>
              </w:rPr>
            </w:pPr>
            <w:r>
              <w:rPr>
                <w:lang w:val="en-US"/>
              </w:rPr>
              <w:t>2,161</w:t>
            </w:r>
          </w:p>
        </w:tc>
      </w:tr>
      <w:tr w:rsidR="00824E99" w14:paraId="35E7080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51DF8A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9DA1CF4"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7F958C23"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272E1034" w14:textId="77777777" w:rsidR="00824E99" w:rsidRDefault="00824E99" w:rsidP="00A0354B">
            <w:pPr>
              <w:rPr>
                <w:lang w:val="en-US"/>
              </w:rPr>
            </w:pPr>
            <w:r>
              <w:rPr>
                <w:lang w:val="en-US"/>
              </w:rPr>
              <w:t>m3</w:t>
            </w:r>
          </w:p>
        </w:tc>
        <w:tc>
          <w:tcPr>
            <w:tcW w:w="1134" w:type="dxa"/>
            <w:tcBorders>
              <w:top w:val="nil"/>
              <w:bottom w:val="single" w:sz="2" w:space="0" w:color="auto"/>
            </w:tcBorders>
          </w:tcPr>
          <w:p w14:paraId="2D306D8A" w14:textId="77777777" w:rsidR="00824E99" w:rsidRDefault="00824E99" w:rsidP="00A0354B">
            <w:pPr>
              <w:rPr>
                <w:lang w:val="en-US"/>
              </w:rPr>
            </w:pPr>
            <w:r>
              <w:rPr>
                <w:lang w:val="en-US"/>
              </w:rPr>
              <w:t>0,277</w:t>
            </w:r>
          </w:p>
        </w:tc>
      </w:tr>
      <w:tr w:rsidR="00824E99" w14:paraId="2D8E9D3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B2B8D3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0D487C9" w14:textId="77777777" w:rsidR="00824E99" w:rsidRDefault="00824E99" w:rsidP="00A0354B">
            <w:pPr>
              <w:jc w:val="center"/>
              <w:rPr>
                <w:sz w:val="16"/>
                <w:szCs w:val="16"/>
                <w:lang w:val="en-US"/>
              </w:rPr>
            </w:pPr>
            <w:r>
              <w:rPr>
                <w:sz w:val="16"/>
                <w:szCs w:val="16"/>
                <w:lang w:val="en-US"/>
              </w:rPr>
              <w:t>2952270003302</w:t>
            </w:r>
          </w:p>
        </w:tc>
        <w:tc>
          <w:tcPr>
            <w:tcW w:w="5980" w:type="dxa"/>
            <w:gridSpan w:val="6"/>
            <w:tcBorders>
              <w:top w:val="nil"/>
              <w:bottom w:val="single" w:sz="2" w:space="0" w:color="auto"/>
            </w:tcBorders>
          </w:tcPr>
          <w:p w14:paraId="046A14F2" w14:textId="77777777" w:rsidR="00824E99" w:rsidRDefault="00824E99" w:rsidP="00A0354B">
            <w:pPr>
              <w:rPr>
                <w:lang w:val="en-US"/>
              </w:rPr>
            </w:pPr>
            <w:r>
              <w:rPr>
                <w:lang w:val="en-US"/>
              </w:rPr>
              <w:t xml:space="preserve">Electropompa de apa </w:t>
            </w:r>
          </w:p>
        </w:tc>
        <w:tc>
          <w:tcPr>
            <w:tcW w:w="1134" w:type="dxa"/>
            <w:gridSpan w:val="2"/>
            <w:tcBorders>
              <w:top w:val="nil"/>
              <w:bottom w:val="single" w:sz="2" w:space="0" w:color="auto"/>
            </w:tcBorders>
          </w:tcPr>
          <w:p w14:paraId="74B2431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5C54FAD" w14:textId="77777777" w:rsidR="00824E99" w:rsidRDefault="00824E99" w:rsidP="00A0354B">
            <w:pPr>
              <w:rPr>
                <w:lang w:val="en-US"/>
              </w:rPr>
            </w:pPr>
            <w:r>
              <w:rPr>
                <w:lang w:val="en-US"/>
              </w:rPr>
              <w:t>0,554</w:t>
            </w:r>
          </w:p>
        </w:tc>
      </w:tr>
      <w:tr w:rsidR="00824E99" w14:paraId="3ED95F1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331A962" w14:textId="77777777" w:rsidR="00824E99" w:rsidRDefault="00824E99" w:rsidP="00A0354B">
            <w:pPr>
              <w:rPr>
                <w:lang w:val="en-US"/>
              </w:rPr>
            </w:pPr>
            <w:r>
              <w:rPr>
                <w:lang w:val="en-US"/>
              </w:rPr>
              <w:t>83</w:t>
            </w:r>
          </w:p>
        </w:tc>
        <w:tc>
          <w:tcPr>
            <w:tcW w:w="1400" w:type="dxa"/>
            <w:gridSpan w:val="4"/>
            <w:tcBorders>
              <w:top w:val="single" w:sz="4" w:space="0" w:color="auto"/>
              <w:bottom w:val="single" w:sz="4" w:space="0" w:color="auto"/>
            </w:tcBorders>
          </w:tcPr>
          <w:p w14:paraId="333BF81C" w14:textId="77777777" w:rsidR="00824E99" w:rsidRDefault="00824E99" w:rsidP="00A0354B">
            <w:pPr>
              <w:rPr>
                <w:lang w:val="en-US"/>
              </w:rPr>
            </w:pPr>
            <w:r>
              <w:rPr>
                <w:lang w:val="en-US"/>
              </w:rPr>
              <w:t>RpIE04A</w:t>
            </w:r>
          </w:p>
          <w:p w14:paraId="1EAA060B"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BB68C7D"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Efectuarea probei de etanseitate la presiune a conductelor de alimentare sau distributie la instalatii avind diametrul 3/8"-1"</w:t>
            </w:r>
            <w:r>
              <w:rPr>
                <w:rFonts w:ascii="Times New Roman CYR" w:hAnsi="Times New Roman CYR" w:cs="Times New Roman CYR"/>
                <w:sz w:val="16"/>
                <w:szCs w:val="16"/>
                <w:lang w:val="en-US"/>
              </w:rPr>
              <w:t xml:space="preserve"> </w:t>
            </w:r>
          </w:p>
          <w:p w14:paraId="253895F7"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6DDF6A2"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0C4B466C" w14:textId="77777777" w:rsidR="00824E99" w:rsidRPr="00B400BD" w:rsidRDefault="00824E99" w:rsidP="00A0354B">
            <w:pPr>
              <w:jc w:val="center"/>
              <w:rPr>
                <w:b/>
                <w:bCs/>
                <w:lang w:val="en-US"/>
              </w:rPr>
            </w:pPr>
            <w:r w:rsidRPr="00B400BD">
              <w:rPr>
                <w:b/>
                <w:bCs/>
                <w:lang w:val="en-US"/>
              </w:rPr>
              <w:t>5,54</w:t>
            </w:r>
          </w:p>
        </w:tc>
      </w:tr>
      <w:tr w:rsidR="00824E99" w14:paraId="26BDE7A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4220EF6" w14:textId="77777777" w:rsidR="00824E99" w:rsidRDefault="00824E99" w:rsidP="00A0354B">
            <w:pPr>
              <w:rPr>
                <w:lang w:val="en-US"/>
              </w:rPr>
            </w:pPr>
          </w:p>
        </w:tc>
        <w:tc>
          <w:tcPr>
            <w:tcW w:w="1400" w:type="dxa"/>
            <w:gridSpan w:val="4"/>
            <w:tcBorders>
              <w:top w:val="nil"/>
              <w:bottom w:val="single" w:sz="2" w:space="0" w:color="auto"/>
            </w:tcBorders>
            <w:vAlign w:val="center"/>
          </w:tcPr>
          <w:p w14:paraId="19A4B4C8" w14:textId="77777777" w:rsidR="00824E99" w:rsidRDefault="00824E99" w:rsidP="00A0354B">
            <w:pPr>
              <w:jc w:val="center"/>
              <w:rPr>
                <w:sz w:val="16"/>
                <w:szCs w:val="16"/>
                <w:lang w:val="en-US"/>
              </w:rPr>
            </w:pPr>
            <w:r>
              <w:rPr>
                <w:sz w:val="16"/>
                <w:szCs w:val="16"/>
                <w:lang w:val="en-US"/>
              </w:rPr>
              <w:t>7136040011800</w:t>
            </w:r>
          </w:p>
        </w:tc>
        <w:tc>
          <w:tcPr>
            <w:tcW w:w="5980" w:type="dxa"/>
            <w:gridSpan w:val="6"/>
            <w:tcBorders>
              <w:top w:val="nil"/>
              <w:bottom w:val="single" w:sz="2" w:space="0" w:color="auto"/>
            </w:tcBorders>
          </w:tcPr>
          <w:p w14:paraId="5EB82616" w14:textId="77777777" w:rsidR="00824E99" w:rsidRDefault="00824E99" w:rsidP="00A0354B">
            <w:pPr>
              <w:rPr>
                <w:lang w:val="en-US"/>
              </w:rPr>
            </w:pPr>
            <w:r>
              <w:rPr>
                <w:lang w:val="en-US"/>
              </w:rPr>
              <w:t xml:space="preserve">Instalator incalzire </w:t>
            </w:r>
          </w:p>
        </w:tc>
        <w:tc>
          <w:tcPr>
            <w:tcW w:w="1134" w:type="dxa"/>
            <w:gridSpan w:val="2"/>
            <w:tcBorders>
              <w:top w:val="nil"/>
              <w:bottom w:val="single" w:sz="2" w:space="0" w:color="auto"/>
            </w:tcBorders>
          </w:tcPr>
          <w:p w14:paraId="5999F42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237838A" w14:textId="77777777" w:rsidR="00824E99" w:rsidRDefault="00824E99" w:rsidP="00A0354B">
            <w:pPr>
              <w:rPr>
                <w:lang w:val="en-US"/>
              </w:rPr>
            </w:pPr>
            <w:r>
              <w:rPr>
                <w:lang w:val="en-US"/>
              </w:rPr>
              <w:t>0,554</w:t>
            </w:r>
          </w:p>
        </w:tc>
      </w:tr>
      <w:tr w:rsidR="00824E99" w14:paraId="11FBB2D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E6DA79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FC28713"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54C4A11E"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1665E51A" w14:textId="77777777" w:rsidR="00824E99" w:rsidRDefault="00824E99" w:rsidP="00A0354B">
            <w:pPr>
              <w:rPr>
                <w:lang w:val="en-US"/>
              </w:rPr>
            </w:pPr>
            <w:r>
              <w:rPr>
                <w:lang w:val="en-US"/>
              </w:rPr>
              <w:t>m3</w:t>
            </w:r>
          </w:p>
        </w:tc>
        <w:tc>
          <w:tcPr>
            <w:tcW w:w="1134" w:type="dxa"/>
            <w:tcBorders>
              <w:top w:val="nil"/>
              <w:bottom w:val="single" w:sz="2" w:space="0" w:color="auto"/>
            </w:tcBorders>
          </w:tcPr>
          <w:p w14:paraId="5E12CAD2" w14:textId="77777777" w:rsidR="00824E99" w:rsidRDefault="00824E99" w:rsidP="00A0354B">
            <w:pPr>
              <w:rPr>
                <w:lang w:val="en-US"/>
              </w:rPr>
            </w:pPr>
            <w:r>
              <w:rPr>
                <w:lang w:val="en-US"/>
              </w:rPr>
              <w:t>0,277</w:t>
            </w:r>
          </w:p>
        </w:tc>
      </w:tr>
      <w:tr w:rsidR="00824E99" w14:paraId="78DC5ED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00949D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F634FA4" w14:textId="77777777" w:rsidR="00824E99" w:rsidRDefault="00824E99" w:rsidP="00A0354B">
            <w:pPr>
              <w:jc w:val="center"/>
              <w:rPr>
                <w:sz w:val="16"/>
                <w:szCs w:val="16"/>
                <w:lang w:val="en-US"/>
              </w:rPr>
            </w:pPr>
            <w:r>
              <w:rPr>
                <w:sz w:val="16"/>
                <w:szCs w:val="16"/>
                <w:lang w:val="en-US"/>
              </w:rPr>
              <w:t>2952270003302</w:t>
            </w:r>
          </w:p>
        </w:tc>
        <w:tc>
          <w:tcPr>
            <w:tcW w:w="5980" w:type="dxa"/>
            <w:gridSpan w:val="6"/>
            <w:tcBorders>
              <w:top w:val="nil"/>
              <w:bottom w:val="single" w:sz="2" w:space="0" w:color="auto"/>
            </w:tcBorders>
          </w:tcPr>
          <w:p w14:paraId="1FF334CD" w14:textId="77777777" w:rsidR="00824E99" w:rsidRDefault="00824E99" w:rsidP="00A0354B">
            <w:pPr>
              <w:rPr>
                <w:lang w:val="en-US"/>
              </w:rPr>
            </w:pPr>
            <w:r>
              <w:rPr>
                <w:lang w:val="en-US"/>
              </w:rPr>
              <w:t xml:space="preserve">Electropompa de apa </w:t>
            </w:r>
          </w:p>
        </w:tc>
        <w:tc>
          <w:tcPr>
            <w:tcW w:w="1134" w:type="dxa"/>
            <w:gridSpan w:val="2"/>
            <w:tcBorders>
              <w:top w:val="nil"/>
              <w:bottom w:val="single" w:sz="2" w:space="0" w:color="auto"/>
            </w:tcBorders>
          </w:tcPr>
          <w:p w14:paraId="503D6514" w14:textId="77777777" w:rsidR="00824E99" w:rsidRDefault="00824E99" w:rsidP="00A0354B">
            <w:pPr>
              <w:rPr>
                <w:lang w:val="en-US"/>
              </w:rPr>
            </w:pPr>
            <w:r>
              <w:rPr>
                <w:lang w:val="en-US"/>
              </w:rPr>
              <w:t>h-ut</w:t>
            </w:r>
          </w:p>
        </w:tc>
        <w:tc>
          <w:tcPr>
            <w:tcW w:w="1134" w:type="dxa"/>
            <w:tcBorders>
              <w:top w:val="nil"/>
              <w:bottom w:val="single" w:sz="2" w:space="0" w:color="auto"/>
            </w:tcBorders>
          </w:tcPr>
          <w:p w14:paraId="5E5B8A7A" w14:textId="77777777" w:rsidR="00824E99" w:rsidRDefault="00824E99" w:rsidP="00A0354B">
            <w:pPr>
              <w:rPr>
                <w:lang w:val="en-US"/>
              </w:rPr>
            </w:pPr>
            <w:r>
              <w:rPr>
                <w:lang w:val="en-US"/>
              </w:rPr>
              <w:t>0,277</w:t>
            </w:r>
          </w:p>
        </w:tc>
      </w:tr>
      <w:tr w:rsidR="00824E99" w14:paraId="16D433C0"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392EFC87" w14:textId="77777777" w:rsidR="00824E99" w:rsidRDefault="00824E99" w:rsidP="00A0354B">
            <w:pPr>
              <w:rPr>
                <w:sz w:val="8"/>
                <w:szCs w:val="8"/>
                <w:lang w:val="en-US"/>
              </w:rPr>
            </w:pPr>
          </w:p>
        </w:tc>
        <w:tc>
          <w:tcPr>
            <w:tcW w:w="1260" w:type="dxa"/>
            <w:gridSpan w:val="3"/>
            <w:tcBorders>
              <w:left w:val="nil"/>
              <w:bottom w:val="nil"/>
              <w:right w:val="nil"/>
            </w:tcBorders>
          </w:tcPr>
          <w:p w14:paraId="5A9A9724" w14:textId="77777777" w:rsidR="00824E99" w:rsidRDefault="00824E99" w:rsidP="00A0354B">
            <w:pPr>
              <w:rPr>
                <w:sz w:val="8"/>
                <w:szCs w:val="8"/>
                <w:lang w:val="en-US"/>
              </w:rPr>
            </w:pPr>
          </w:p>
        </w:tc>
        <w:tc>
          <w:tcPr>
            <w:tcW w:w="3350" w:type="dxa"/>
            <w:gridSpan w:val="4"/>
            <w:tcBorders>
              <w:left w:val="nil"/>
              <w:bottom w:val="nil"/>
              <w:right w:val="nil"/>
            </w:tcBorders>
          </w:tcPr>
          <w:p w14:paraId="77A52095" w14:textId="77777777" w:rsidR="00824E99" w:rsidRDefault="00824E99" w:rsidP="00A0354B">
            <w:pPr>
              <w:rPr>
                <w:sz w:val="8"/>
                <w:szCs w:val="8"/>
                <w:lang w:val="en-US"/>
              </w:rPr>
            </w:pPr>
          </w:p>
          <w:p w14:paraId="14DFF289" w14:textId="77777777" w:rsidR="00824E99" w:rsidRDefault="00824E99" w:rsidP="00A0354B">
            <w:pPr>
              <w:rPr>
                <w:sz w:val="8"/>
                <w:szCs w:val="8"/>
                <w:lang w:val="en-US"/>
              </w:rPr>
            </w:pPr>
          </w:p>
          <w:p w14:paraId="6E6835BA" w14:textId="77777777" w:rsidR="00824E99" w:rsidRDefault="00824E99" w:rsidP="00A0354B">
            <w:pPr>
              <w:rPr>
                <w:sz w:val="8"/>
                <w:szCs w:val="8"/>
                <w:lang w:val="en-US"/>
              </w:rPr>
            </w:pPr>
          </w:p>
        </w:tc>
        <w:tc>
          <w:tcPr>
            <w:tcW w:w="1118" w:type="dxa"/>
            <w:tcBorders>
              <w:left w:val="nil"/>
              <w:bottom w:val="nil"/>
              <w:right w:val="nil"/>
            </w:tcBorders>
          </w:tcPr>
          <w:p w14:paraId="2EE2171C" w14:textId="77777777" w:rsidR="00824E99" w:rsidRDefault="00824E99" w:rsidP="00A0354B">
            <w:pPr>
              <w:rPr>
                <w:sz w:val="8"/>
                <w:szCs w:val="8"/>
                <w:lang w:val="en-US"/>
              </w:rPr>
            </w:pPr>
          </w:p>
        </w:tc>
        <w:tc>
          <w:tcPr>
            <w:tcW w:w="1118" w:type="dxa"/>
            <w:tcBorders>
              <w:left w:val="nil"/>
              <w:bottom w:val="nil"/>
              <w:right w:val="nil"/>
            </w:tcBorders>
          </w:tcPr>
          <w:p w14:paraId="329D4E49" w14:textId="77777777" w:rsidR="00824E99" w:rsidRDefault="00824E99" w:rsidP="00A0354B">
            <w:pPr>
              <w:rPr>
                <w:sz w:val="8"/>
                <w:szCs w:val="8"/>
                <w:lang w:val="en-US"/>
              </w:rPr>
            </w:pPr>
          </w:p>
        </w:tc>
        <w:tc>
          <w:tcPr>
            <w:tcW w:w="1397" w:type="dxa"/>
            <w:gridSpan w:val="2"/>
            <w:tcBorders>
              <w:left w:val="nil"/>
              <w:bottom w:val="nil"/>
              <w:right w:val="nil"/>
            </w:tcBorders>
          </w:tcPr>
          <w:p w14:paraId="57D11A70" w14:textId="77777777" w:rsidR="00824E99" w:rsidRDefault="00824E99" w:rsidP="00A0354B">
            <w:pPr>
              <w:rPr>
                <w:sz w:val="8"/>
                <w:szCs w:val="8"/>
                <w:lang w:val="en-US"/>
              </w:rPr>
            </w:pPr>
          </w:p>
        </w:tc>
        <w:tc>
          <w:tcPr>
            <w:tcW w:w="1405" w:type="dxa"/>
            <w:gridSpan w:val="2"/>
            <w:tcBorders>
              <w:left w:val="nil"/>
              <w:bottom w:val="nil"/>
            </w:tcBorders>
          </w:tcPr>
          <w:p w14:paraId="0BF02550" w14:textId="77777777" w:rsidR="00824E99" w:rsidRDefault="00824E99" w:rsidP="00A0354B">
            <w:pPr>
              <w:rPr>
                <w:sz w:val="8"/>
                <w:szCs w:val="8"/>
                <w:lang w:val="en-US"/>
              </w:rPr>
            </w:pPr>
          </w:p>
        </w:tc>
      </w:tr>
      <w:tr w:rsidR="00824E99" w:rsidRPr="00EB582C" w14:paraId="44E86D29"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65D1FD60"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43F247A8"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0B3D491"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4DEEA507"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573DDC07"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B2ED440"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E91A80A" w14:textId="77777777" w:rsidR="00824E99" w:rsidRPr="00EB582C" w:rsidRDefault="00824E99" w:rsidP="00A0354B">
            <w:pPr>
              <w:rPr>
                <w:lang w:val="en-US"/>
              </w:rPr>
            </w:pPr>
          </w:p>
        </w:tc>
      </w:tr>
      <w:tr w:rsidR="00824E99" w14:paraId="63595EEC"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23B09C75"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496EF0D2"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40198A98"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2EE6CF0C" w14:textId="77777777" w:rsidR="00824E99" w:rsidRDefault="00824E99" w:rsidP="00A0354B">
            <w:pPr>
              <w:rPr>
                <w:sz w:val="8"/>
                <w:szCs w:val="8"/>
                <w:lang w:val="en-US"/>
              </w:rPr>
            </w:pPr>
            <w:r>
              <w:rPr>
                <w:b/>
                <w:bCs/>
                <w:lang w:val="en-US"/>
              </w:rPr>
              <w:t xml:space="preserve">Total </w:t>
            </w:r>
            <w:r>
              <w:rPr>
                <w:b/>
                <w:bCs/>
                <w:sz w:val="22"/>
                <w:szCs w:val="22"/>
                <w:lang w:val="en-US"/>
              </w:rPr>
              <w:t>Lucrari incalzire</w:t>
            </w:r>
          </w:p>
        </w:tc>
        <w:tc>
          <w:tcPr>
            <w:tcW w:w="1118" w:type="dxa"/>
            <w:tcBorders>
              <w:top w:val="single" w:sz="4" w:space="0" w:color="auto"/>
              <w:left w:val="nil"/>
              <w:bottom w:val="single" w:sz="4" w:space="0" w:color="auto"/>
              <w:right w:val="nil"/>
            </w:tcBorders>
          </w:tcPr>
          <w:p w14:paraId="67A1D36D"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4638F528"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1221E357"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391B31FC" w14:textId="77777777" w:rsidR="00824E99" w:rsidRDefault="00824E99" w:rsidP="00A0354B">
            <w:pPr>
              <w:rPr>
                <w:b/>
                <w:bCs/>
                <w:lang w:val="en-US"/>
              </w:rPr>
            </w:pPr>
          </w:p>
        </w:tc>
      </w:tr>
      <w:tr w:rsidR="00824E99" w:rsidRPr="001F26B6" w14:paraId="483C1B4B"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769B5D6C"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415BE255"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7D06B882" w14:textId="77777777" w:rsidR="00824E99" w:rsidRPr="007F2714" w:rsidRDefault="00824E99" w:rsidP="00A0354B">
            <w:pPr>
              <w:rPr>
                <w:b/>
                <w:bCs/>
                <w:sz w:val="22"/>
                <w:szCs w:val="22"/>
                <w:lang w:val="en-US"/>
              </w:rPr>
            </w:pPr>
            <w:r w:rsidRPr="001F26B6">
              <w:rPr>
                <w:b/>
                <w:bCs/>
                <w:sz w:val="22"/>
                <w:szCs w:val="22"/>
                <w:lang w:val="en-US"/>
              </w:rPr>
              <w:t>1.8. Sistem de ventilare</w:t>
            </w:r>
          </w:p>
          <w:p w14:paraId="05E14712"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2E7029F9"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20070449" w14:textId="77777777" w:rsidR="00824E99" w:rsidRPr="001F26B6" w:rsidRDefault="00824E99" w:rsidP="00A0354B">
            <w:pPr>
              <w:rPr>
                <w:lang w:val="en-US"/>
              </w:rPr>
            </w:pPr>
          </w:p>
        </w:tc>
      </w:tr>
      <w:tr w:rsidR="00824E99" w14:paraId="7BFFD31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4EFDD9E" w14:textId="77777777" w:rsidR="00824E99" w:rsidRDefault="00824E99" w:rsidP="00A0354B">
            <w:pPr>
              <w:rPr>
                <w:lang w:val="en-US"/>
              </w:rPr>
            </w:pPr>
            <w:r>
              <w:rPr>
                <w:lang w:val="en-US"/>
              </w:rPr>
              <w:t>84</w:t>
            </w:r>
          </w:p>
        </w:tc>
        <w:tc>
          <w:tcPr>
            <w:tcW w:w="1400" w:type="dxa"/>
            <w:gridSpan w:val="4"/>
            <w:tcBorders>
              <w:top w:val="single" w:sz="4" w:space="0" w:color="auto"/>
              <w:bottom w:val="single" w:sz="4" w:space="0" w:color="auto"/>
            </w:tcBorders>
          </w:tcPr>
          <w:p w14:paraId="4115DA47" w14:textId="77777777" w:rsidR="00824E99" w:rsidRDefault="00824E99" w:rsidP="00A0354B">
            <w:pPr>
              <w:rPr>
                <w:lang w:val="en-US"/>
              </w:rPr>
            </w:pPr>
            <w:r>
              <w:rPr>
                <w:lang w:val="en-US"/>
              </w:rPr>
              <w:t>CL20A</w:t>
            </w:r>
          </w:p>
          <w:p w14:paraId="7E63B48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210831E"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Grile de ventilatie gata confectionate din PVC 20x30 (se exclude resursa Lant cu zale innodate D=2 mm)</w:t>
            </w:r>
            <w:r>
              <w:rPr>
                <w:rFonts w:ascii="Times New Roman CYR" w:hAnsi="Times New Roman CYR" w:cs="Times New Roman CYR"/>
                <w:sz w:val="16"/>
                <w:szCs w:val="16"/>
                <w:lang w:val="en-US"/>
              </w:rPr>
              <w:t xml:space="preserve"> </w:t>
            </w:r>
          </w:p>
          <w:p w14:paraId="5E82F009"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03F76D0"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7DBDF8D4" w14:textId="77777777" w:rsidR="00824E99" w:rsidRPr="00B400BD" w:rsidRDefault="00824E99" w:rsidP="00A0354B">
            <w:pPr>
              <w:jc w:val="center"/>
              <w:rPr>
                <w:b/>
                <w:bCs/>
                <w:lang w:val="en-US"/>
              </w:rPr>
            </w:pPr>
            <w:r w:rsidRPr="00B400BD">
              <w:rPr>
                <w:b/>
                <w:bCs/>
                <w:lang w:val="en-US"/>
              </w:rPr>
              <w:t>2,00</w:t>
            </w:r>
          </w:p>
        </w:tc>
      </w:tr>
      <w:tr w:rsidR="00824E99" w14:paraId="5854A53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052707A" w14:textId="77777777" w:rsidR="00824E99" w:rsidRDefault="00824E99" w:rsidP="00A0354B">
            <w:pPr>
              <w:rPr>
                <w:lang w:val="en-US"/>
              </w:rPr>
            </w:pPr>
          </w:p>
        </w:tc>
        <w:tc>
          <w:tcPr>
            <w:tcW w:w="1400" w:type="dxa"/>
            <w:gridSpan w:val="4"/>
            <w:tcBorders>
              <w:top w:val="nil"/>
              <w:bottom w:val="single" w:sz="2" w:space="0" w:color="auto"/>
            </w:tcBorders>
            <w:vAlign w:val="center"/>
          </w:tcPr>
          <w:p w14:paraId="15B1BEAE"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5EECE231"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40AE487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91FE9AE" w14:textId="77777777" w:rsidR="00824E99" w:rsidRDefault="00824E99" w:rsidP="00A0354B">
            <w:pPr>
              <w:rPr>
                <w:lang w:val="en-US"/>
              </w:rPr>
            </w:pPr>
            <w:r>
              <w:rPr>
                <w:lang w:val="en-US"/>
              </w:rPr>
              <w:t>0,940</w:t>
            </w:r>
          </w:p>
        </w:tc>
      </w:tr>
      <w:tr w:rsidR="00824E99" w14:paraId="1CA745F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253AD5D" w14:textId="77777777" w:rsidR="00824E99" w:rsidRDefault="00824E99" w:rsidP="00A0354B">
            <w:pPr>
              <w:rPr>
                <w:lang w:val="en-US"/>
              </w:rPr>
            </w:pPr>
          </w:p>
        </w:tc>
        <w:tc>
          <w:tcPr>
            <w:tcW w:w="1400" w:type="dxa"/>
            <w:gridSpan w:val="4"/>
            <w:tcBorders>
              <w:top w:val="nil"/>
              <w:bottom w:val="single" w:sz="2" w:space="0" w:color="auto"/>
            </w:tcBorders>
            <w:vAlign w:val="center"/>
          </w:tcPr>
          <w:p w14:paraId="1F2E95F7"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593BDBA7"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686674F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DA27675" w14:textId="77777777" w:rsidR="00824E99" w:rsidRDefault="00824E99" w:rsidP="00A0354B">
            <w:pPr>
              <w:rPr>
                <w:lang w:val="en-US"/>
              </w:rPr>
            </w:pPr>
            <w:r>
              <w:rPr>
                <w:lang w:val="en-US"/>
              </w:rPr>
              <w:t>0,060</w:t>
            </w:r>
          </w:p>
        </w:tc>
      </w:tr>
      <w:tr w:rsidR="00824E99" w14:paraId="793C1C6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833D7F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7F00FC4" w14:textId="77777777" w:rsidR="00824E99" w:rsidRDefault="00824E99" w:rsidP="00A0354B">
            <w:pPr>
              <w:jc w:val="center"/>
              <w:rPr>
                <w:sz w:val="16"/>
                <w:szCs w:val="16"/>
                <w:lang w:val="en-US"/>
              </w:rPr>
            </w:pPr>
            <w:r>
              <w:rPr>
                <w:sz w:val="16"/>
                <w:szCs w:val="16"/>
                <w:lang w:val="en-US"/>
              </w:rPr>
              <w:t>28112363062001</w:t>
            </w:r>
          </w:p>
        </w:tc>
        <w:tc>
          <w:tcPr>
            <w:tcW w:w="5980" w:type="dxa"/>
            <w:gridSpan w:val="6"/>
            <w:tcBorders>
              <w:top w:val="nil"/>
              <w:bottom w:val="single" w:sz="2" w:space="0" w:color="auto"/>
            </w:tcBorders>
          </w:tcPr>
          <w:p w14:paraId="2F99BC87" w14:textId="77777777" w:rsidR="00824E99" w:rsidRDefault="00824E99" w:rsidP="00A0354B">
            <w:pPr>
              <w:rPr>
                <w:lang w:val="en-US"/>
              </w:rPr>
            </w:pPr>
            <w:r>
              <w:rPr>
                <w:lang w:val="en-US"/>
              </w:rPr>
              <w:t>Grila ventilatie de interior din PVC dimensiune 20x30</w:t>
            </w:r>
          </w:p>
        </w:tc>
        <w:tc>
          <w:tcPr>
            <w:tcW w:w="1134" w:type="dxa"/>
            <w:gridSpan w:val="2"/>
            <w:tcBorders>
              <w:top w:val="nil"/>
              <w:bottom w:val="single" w:sz="2" w:space="0" w:color="auto"/>
            </w:tcBorders>
          </w:tcPr>
          <w:p w14:paraId="37E25738" w14:textId="77777777" w:rsidR="00824E99" w:rsidRDefault="00824E99" w:rsidP="00A0354B">
            <w:pPr>
              <w:rPr>
                <w:lang w:val="en-US"/>
              </w:rPr>
            </w:pPr>
            <w:r>
              <w:rPr>
                <w:lang w:val="en-US"/>
              </w:rPr>
              <w:t>buc</w:t>
            </w:r>
          </w:p>
        </w:tc>
        <w:tc>
          <w:tcPr>
            <w:tcW w:w="1134" w:type="dxa"/>
            <w:tcBorders>
              <w:top w:val="nil"/>
              <w:bottom w:val="single" w:sz="2" w:space="0" w:color="auto"/>
            </w:tcBorders>
          </w:tcPr>
          <w:p w14:paraId="0138C076" w14:textId="77777777" w:rsidR="00824E99" w:rsidRDefault="00824E99" w:rsidP="00A0354B">
            <w:pPr>
              <w:rPr>
                <w:lang w:val="en-US"/>
              </w:rPr>
            </w:pPr>
            <w:r>
              <w:rPr>
                <w:lang w:val="en-US"/>
              </w:rPr>
              <w:t>2,000</w:t>
            </w:r>
          </w:p>
        </w:tc>
      </w:tr>
      <w:tr w:rsidR="00824E99" w14:paraId="510B4E1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21B45D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B53DA12" w14:textId="77777777" w:rsidR="00824E99" w:rsidRDefault="00824E99" w:rsidP="00A0354B">
            <w:pPr>
              <w:jc w:val="center"/>
              <w:rPr>
                <w:sz w:val="16"/>
                <w:szCs w:val="16"/>
                <w:lang w:val="en-US"/>
              </w:rPr>
            </w:pPr>
            <w:r>
              <w:rPr>
                <w:sz w:val="16"/>
                <w:szCs w:val="16"/>
                <w:lang w:val="en-US"/>
              </w:rPr>
              <w:t>2651122100402</w:t>
            </w:r>
          </w:p>
        </w:tc>
        <w:tc>
          <w:tcPr>
            <w:tcW w:w="5980" w:type="dxa"/>
            <w:gridSpan w:val="6"/>
            <w:tcBorders>
              <w:top w:val="nil"/>
              <w:bottom w:val="single" w:sz="2" w:space="0" w:color="auto"/>
            </w:tcBorders>
          </w:tcPr>
          <w:p w14:paraId="1AE1B384" w14:textId="77777777" w:rsidR="00824E99" w:rsidRDefault="00824E99" w:rsidP="00A0354B">
            <w:pPr>
              <w:rPr>
                <w:lang w:val="en-US"/>
              </w:rPr>
            </w:pPr>
            <w:r>
              <w:rPr>
                <w:lang w:val="en-US"/>
              </w:rPr>
              <w:t>Ciment metalurgic cu adaosuri M 30 saci S1500</w:t>
            </w:r>
          </w:p>
        </w:tc>
        <w:tc>
          <w:tcPr>
            <w:tcW w:w="1134" w:type="dxa"/>
            <w:gridSpan w:val="2"/>
            <w:tcBorders>
              <w:top w:val="nil"/>
              <w:bottom w:val="single" w:sz="2" w:space="0" w:color="auto"/>
            </w:tcBorders>
          </w:tcPr>
          <w:p w14:paraId="5FB093A9" w14:textId="77777777" w:rsidR="00824E99" w:rsidRDefault="00824E99" w:rsidP="00A0354B">
            <w:pPr>
              <w:rPr>
                <w:lang w:val="en-US"/>
              </w:rPr>
            </w:pPr>
            <w:r>
              <w:rPr>
                <w:lang w:val="en-US"/>
              </w:rPr>
              <w:t>kg</w:t>
            </w:r>
          </w:p>
        </w:tc>
        <w:tc>
          <w:tcPr>
            <w:tcW w:w="1134" w:type="dxa"/>
            <w:tcBorders>
              <w:top w:val="nil"/>
              <w:bottom w:val="single" w:sz="2" w:space="0" w:color="auto"/>
            </w:tcBorders>
          </w:tcPr>
          <w:p w14:paraId="141DA9E4" w14:textId="77777777" w:rsidR="00824E99" w:rsidRDefault="00824E99" w:rsidP="00A0354B">
            <w:pPr>
              <w:rPr>
                <w:lang w:val="en-US"/>
              </w:rPr>
            </w:pPr>
            <w:r>
              <w:rPr>
                <w:lang w:val="en-US"/>
              </w:rPr>
              <w:t>1,000</w:t>
            </w:r>
          </w:p>
        </w:tc>
      </w:tr>
      <w:tr w:rsidR="00824E99" w14:paraId="734C0B3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9BFC663" w14:textId="77777777" w:rsidR="00824E99" w:rsidRDefault="00824E99" w:rsidP="00A0354B">
            <w:pPr>
              <w:rPr>
                <w:lang w:val="en-US"/>
              </w:rPr>
            </w:pPr>
            <w:r>
              <w:rPr>
                <w:lang w:val="en-US"/>
              </w:rPr>
              <w:t>85</w:t>
            </w:r>
          </w:p>
        </w:tc>
        <w:tc>
          <w:tcPr>
            <w:tcW w:w="1400" w:type="dxa"/>
            <w:gridSpan w:val="4"/>
            <w:tcBorders>
              <w:top w:val="single" w:sz="4" w:space="0" w:color="auto"/>
              <w:bottom w:val="single" w:sz="4" w:space="0" w:color="auto"/>
            </w:tcBorders>
          </w:tcPr>
          <w:p w14:paraId="0D2A8B60" w14:textId="77777777" w:rsidR="00824E99" w:rsidRDefault="00824E99" w:rsidP="00A0354B">
            <w:pPr>
              <w:rPr>
                <w:lang w:val="en-US"/>
              </w:rPr>
            </w:pPr>
            <w:r>
              <w:rPr>
                <w:lang w:val="en-US"/>
              </w:rPr>
              <w:t>CL20A</w:t>
            </w:r>
          </w:p>
          <w:p w14:paraId="34319953"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DD3C883"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Grile de ventilatie gata confectionate de exterior din PVC  (se exclude resursa Lant cu zale innodate D=2 mm)</w:t>
            </w:r>
            <w:r>
              <w:rPr>
                <w:rFonts w:ascii="Times New Roman CYR" w:hAnsi="Times New Roman CYR" w:cs="Times New Roman CYR"/>
                <w:sz w:val="16"/>
                <w:szCs w:val="16"/>
                <w:lang w:val="en-US"/>
              </w:rPr>
              <w:t xml:space="preserve"> </w:t>
            </w:r>
          </w:p>
          <w:p w14:paraId="70C02EB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7CE111B"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577309CE" w14:textId="77777777" w:rsidR="00824E99" w:rsidRPr="00B400BD" w:rsidRDefault="00824E99" w:rsidP="00A0354B">
            <w:pPr>
              <w:jc w:val="center"/>
              <w:rPr>
                <w:b/>
                <w:bCs/>
                <w:lang w:val="en-US"/>
              </w:rPr>
            </w:pPr>
            <w:r w:rsidRPr="00B400BD">
              <w:rPr>
                <w:b/>
                <w:bCs/>
                <w:lang w:val="en-US"/>
              </w:rPr>
              <w:t>2,00</w:t>
            </w:r>
          </w:p>
        </w:tc>
      </w:tr>
      <w:tr w:rsidR="00824E99" w14:paraId="5F8BF15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757F01D" w14:textId="77777777" w:rsidR="00824E99" w:rsidRDefault="00824E99" w:rsidP="00A0354B">
            <w:pPr>
              <w:rPr>
                <w:lang w:val="en-US"/>
              </w:rPr>
            </w:pPr>
          </w:p>
        </w:tc>
        <w:tc>
          <w:tcPr>
            <w:tcW w:w="1400" w:type="dxa"/>
            <w:gridSpan w:val="4"/>
            <w:tcBorders>
              <w:top w:val="nil"/>
              <w:bottom w:val="single" w:sz="2" w:space="0" w:color="auto"/>
            </w:tcBorders>
            <w:vAlign w:val="center"/>
          </w:tcPr>
          <w:p w14:paraId="13A350FE"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7B66EC8C"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368DB39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5307881" w14:textId="77777777" w:rsidR="00824E99" w:rsidRDefault="00824E99" w:rsidP="00A0354B">
            <w:pPr>
              <w:rPr>
                <w:lang w:val="en-US"/>
              </w:rPr>
            </w:pPr>
            <w:r>
              <w:rPr>
                <w:lang w:val="en-US"/>
              </w:rPr>
              <w:t>0,940</w:t>
            </w:r>
          </w:p>
        </w:tc>
      </w:tr>
      <w:tr w:rsidR="00824E99" w14:paraId="3CD8117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6B64F7B" w14:textId="77777777" w:rsidR="00824E99" w:rsidRDefault="00824E99" w:rsidP="00A0354B">
            <w:pPr>
              <w:rPr>
                <w:lang w:val="en-US"/>
              </w:rPr>
            </w:pPr>
          </w:p>
        </w:tc>
        <w:tc>
          <w:tcPr>
            <w:tcW w:w="1400" w:type="dxa"/>
            <w:gridSpan w:val="4"/>
            <w:tcBorders>
              <w:top w:val="nil"/>
              <w:bottom w:val="single" w:sz="2" w:space="0" w:color="auto"/>
            </w:tcBorders>
            <w:vAlign w:val="center"/>
          </w:tcPr>
          <w:p w14:paraId="6B13CFFD"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721F007D"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2A62A4B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554AF5C" w14:textId="77777777" w:rsidR="00824E99" w:rsidRDefault="00824E99" w:rsidP="00A0354B">
            <w:pPr>
              <w:rPr>
                <w:lang w:val="en-US"/>
              </w:rPr>
            </w:pPr>
            <w:r>
              <w:rPr>
                <w:lang w:val="en-US"/>
              </w:rPr>
              <w:t>0,060</w:t>
            </w:r>
          </w:p>
        </w:tc>
      </w:tr>
      <w:tr w:rsidR="00824E99" w14:paraId="4D0938F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823198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596862B" w14:textId="77777777" w:rsidR="00824E99" w:rsidRDefault="00824E99" w:rsidP="00A0354B">
            <w:pPr>
              <w:jc w:val="center"/>
              <w:rPr>
                <w:sz w:val="16"/>
                <w:szCs w:val="16"/>
                <w:lang w:val="en-US"/>
              </w:rPr>
            </w:pPr>
            <w:r>
              <w:rPr>
                <w:sz w:val="16"/>
                <w:szCs w:val="16"/>
                <w:lang w:val="en-US"/>
              </w:rPr>
              <w:t>28112363062002</w:t>
            </w:r>
          </w:p>
        </w:tc>
        <w:tc>
          <w:tcPr>
            <w:tcW w:w="5980" w:type="dxa"/>
            <w:gridSpan w:val="6"/>
            <w:tcBorders>
              <w:top w:val="nil"/>
              <w:bottom w:val="single" w:sz="2" w:space="0" w:color="auto"/>
            </w:tcBorders>
          </w:tcPr>
          <w:p w14:paraId="7AA5CF59" w14:textId="77777777" w:rsidR="00824E99" w:rsidRDefault="00824E99" w:rsidP="00A0354B">
            <w:pPr>
              <w:rPr>
                <w:lang w:val="en-US"/>
              </w:rPr>
            </w:pPr>
            <w:r>
              <w:rPr>
                <w:lang w:val="en-US"/>
              </w:rPr>
              <w:t xml:space="preserve">Grila ventilatie de exterior din PVC </w:t>
            </w:r>
          </w:p>
        </w:tc>
        <w:tc>
          <w:tcPr>
            <w:tcW w:w="1134" w:type="dxa"/>
            <w:gridSpan w:val="2"/>
            <w:tcBorders>
              <w:top w:val="nil"/>
              <w:bottom w:val="single" w:sz="2" w:space="0" w:color="auto"/>
            </w:tcBorders>
          </w:tcPr>
          <w:p w14:paraId="46107E38" w14:textId="77777777" w:rsidR="00824E99" w:rsidRDefault="00824E99" w:rsidP="00A0354B">
            <w:pPr>
              <w:rPr>
                <w:lang w:val="en-US"/>
              </w:rPr>
            </w:pPr>
            <w:r>
              <w:rPr>
                <w:lang w:val="en-US"/>
              </w:rPr>
              <w:t>buc</w:t>
            </w:r>
          </w:p>
        </w:tc>
        <w:tc>
          <w:tcPr>
            <w:tcW w:w="1134" w:type="dxa"/>
            <w:tcBorders>
              <w:top w:val="nil"/>
              <w:bottom w:val="single" w:sz="2" w:space="0" w:color="auto"/>
            </w:tcBorders>
          </w:tcPr>
          <w:p w14:paraId="01C711F9" w14:textId="77777777" w:rsidR="00824E99" w:rsidRDefault="00824E99" w:rsidP="00A0354B">
            <w:pPr>
              <w:rPr>
                <w:lang w:val="en-US"/>
              </w:rPr>
            </w:pPr>
            <w:r>
              <w:rPr>
                <w:lang w:val="en-US"/>
              </w:rPr>
              <w:t>2,000</w:t>
            </w:r>
          </w:p>
        </w:tc>
      </w:tr>
      <w:tr w:rsidR="00824E99" w14:paraId="7180E69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5DAA4A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FEBC4D4" w14:textId="77777777" w:rsidR="00824E99" w:rsidRDefault="00824E99" w:rsidP="00A0354B">
            <w:pPr>
              <w:jc w:val="center"/>
              <w:rPr>
                <w:sz w:val="16"/>
                <w:szCs w:val="16"/>
                <w:lang w:val="en-US"/>
              </w:rPr>
            </w:pPr>
            <w:r>
              <w:rPr>
                <w:sz w:val="16"/>
                <w:szCs w:val="16"/>
                <w:lang w:val="en-US"/>
              </w:rPr>
              <w:t>2651122100402</w:t>
            </w:r>
          </w:p>
        </w:tc>
        <w:tc>
          <w:tcPr>
            <w:tcW w:w="5980" w:type="dxa"/>
            <w:gridSpan w:val="6"/>
            <w:tcBorders>
              <w:top w:val="nil"/>
              <w:bottom w:val="single" w:sz="2" w:space="0" w:color="auto"/>
            </w:tcBorders>
          </w:tcPr>
          <w:p w14:paraId="72EAE655" w14:textId="77777777" w:rsidR="00824E99" w:rsidRDefault="00824E99" w:rsidP="00A0354B">
            <w:pPr>
              <w:rPr>
                <w:lang w:val="en-US"/>
              </w:rPr>
            </w:pPr>
            <w:r>
              <w:rPr>
                <w:lang w:val="en-US"/>
              </w:rPr>
              <w:t>Ciment metalurgic cu adaosuri M 30 saci S1500</w:t>
            </w:r>
          </w:p>
        </w:tc>
        <w:tc>
          <w:tcPr>
            <w:tcW w:w="1134" w:type="dxa"/>
            <w:gridSpan w:val="2"/>
            <w:tcBorders>
              <w:top w:val="nil"/>
              <w:bottom w:val="single" w:sz="2" w:space="0" w:color="auto"/>
            </w:tcBorders>
          </w:tcPr>
          <w:p w14:paraId="38934B9B" w14:textId="77777777" w:rsidR="00824E99" w:rsidRDefault="00824E99" w:rsidP="00A0354B">
            <w:pPr>
              <w:rPr>
                <w:lang w:val="en-US"/>
              </w:rPr>
            </w:pPr>
            <w:r>
              <w:rPr>
                <w:lang w:val="en-US"/>
              </w:rPr>
              <w:t>kg</w:t>
            </w:r>
          </w:p>
        </w:tc>
        <w:tc>
          <w:tcPr>
            <w:tcW w:w="1134" w:type="dxa"/>
            <w:tcBorders>
              <w:top w:val="nil"/>
              <w:bottom w:val="single" w:sz="2" w:space="0" w:color="auto"/>
            </w:tcBorders>
          </w:tcPr>
          <w:p w14:paraId="05C85566" w14:textId="77777777" w:rsidR="00824E99" w:rsidRDefault="00824E99" w:rsidP="00A0354B">
            <w:pPr>
              <w:rPr>
                <w:lang w:val="en-US"/>
              </w:rPr>
            </w:pPr>
            <w:r>
              <w:rPr>
                <w:lang w:val="en-US"/>
              </w:rPr>
              <w:t>1,000</w:t>
            </w:r>
          </w:p>
        </w:tc>
      </w:tr>
      <w:tr w:rsidR="00824E99" w14:paraId="4EAC778E"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91B4C6D" w14:textId="77777777" w:rsidR="00824E99" w:rsidRDefault="00824E99" w:rsidP="00A0354B">
            <w:pPr>
              <w:rPr>
                <w:lang w:val="en-US"/>
              </w:rPr>
            </w:pPr>
            <w:r>
              <w:rPr>
                <w:lang w:val="en-US"/>
              </w:rPr>
              <w:t>86</w:t>
            </w:r>
          </w:p>
        </w:tc>
        <w:tc>
          <w:tcPr>
            <w:tcW w:w="1400" w:type="dxa"/>
            <w:gridSpan w:val="4"/>
            <w:tcBorders>
              <w:top w:val="single" w:sz="4" w:space="0" w:color="auto"/>
              <w:bottom w:val="single" w:sz="4" w:space="0" w:color="auto"/>
            </w:tcBorders>
          </w:tcPr>
          <w:p w14:paraId="274FF181" w14:textId="77777777" w:rsidR="00824E99" w:rsidRDefault="00824E99" w:rsidP="00A0354B">
            <w:pPr>
              <w:rPr>
                <w:lang w:val="en-US"/>
              </w:rPr>
            </w:pPr>
            <w:r>
              <w:rPr>
                <w:lang w:val="en-US"/>
              </w:rPr>
              <w:t>VC34A</w:t>
            </w:r>
          </w:p>
          <w:p w14:paraId="40F097BD"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8F9F823"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Confectionarea si montarea dispozitivului de sustinere si ancorare, pentru aparate, canale, piese speciale etc. din otel profilat, avind greutatea pe bucata de pina la 5 kg</w:t>
            </w:r>
            <w:r>
              <w:rPr>
                <w:rFonts w:ascii="Times New Roman CYR" w:hAnsi="Times New Roman CYR" w:cs="Times New Roman CYR"/>
                <w:sz w:val="16"/>
                <w:szCs w:val="16"/>
                <w:lang w:val="en-US"/>
              </w:rPr>
              <w:t xml:space="preserve"> </w:t>
            </w:r>
          </w:p>
          <w:p w14:paraId="58B145AF"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3CB24CA" w14:textId="77777777" w:rsidR="00824E99" w:rsidRDefault="00824E99" w:rsidP="00A0354B">
            <w:pPr>
              <w:jc w:val="center"/>
              <w:rPr>
                <w:lang w:val="en-US"/>
              </w:rPr>
            </w:pPr>
            <w:r>
              <w:rPr>
                <w:lang w:val="en-US"/>
              </w:rPr>
              <w:t>kg</w:t>
            </w:r>
          </w:p>
        </w:tc>
        <w:tc>
          <w:tcPr>
            <w:tcW w:w="1134" w:type="dxa"/>
            <w:tcBorders>
              <w:top w:val="single" w:sz="4" w:space="0" w:color="auto"/>
              <w:bottom w:val="single" w:sz="4" w:space="0" w:color="auto"/>
            </w:tcBorders>
            <w:vAlign w:val="center"/>
          </w:tcPr>
          <w:p w14:paraId="434F2788" w14:textId="77777777" w:rsidR="00824E99" w:rsidRPr="00B400BD" w:rsidRDefault="00824E99" w:rsidP="00A0354B">
            <w:pPr>
              <w:jc w:val="center"/>
              <w:rPr>
                <w:b/>
                <w:bCs/>
                <w:lang w:val="en-US"/>
              </w:rPr>
            </w:pPr>
            <w:r w:rsidRPr="00B400BD">
              <w:rPr>
                <w:b/>
                <w:bCs/>
                <w:lang w:val="en-US"/>
              </w:rPr>
              <w:t>12,00</w:t>
            </w:r>
          </w:p>
        </w:tc>
      </w:tr>
      <w:tr w:rsidR="00824E99" w14:paraId="5030981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97352AF" w14:textId="77777777" w:rsidR="00824E99" w:rsidRDefault="00824E99" w:rsidP="00A0354B">
            <w:pPr>
              <w:rPr>
                <w:lang w:val="en-US"/>
              </w:rPr>
            </w:pPr>
          </w:p>
        </w:tc>
        <w:tc>
          <w:tcPr>
            <w:tcW w:w="1400" w:type="dxa"/>
            <w:gridSpan w:val="4"/>
            <w:tcBorders>
              <w:top w:val="nil"/>
              <w:bottom w:val="single" w:sz="2" w:space="0" w:color="auto"/>
            </w:tcBorders>
            <w:vAlign w:val="center"/>
          </w:tcPr>
          <w:p w14:paraId="6837E414" w14:textId="77777777" w:rsidR="00824E99" w:rsidRDefault="00824E99" w:rsidP="00A0354B">
            <w:pPr>
              <w:jc w:val="center"/>
              <w:rPr>
                <w:sz w:val="16"/>
                <w:szCs w:val="16"/>
                <w:lang w:val="en-US"/>
              </w:rPr>
            </w:pPr>
            <w:r>
              <w:rPr>
                <w:sz w:val="16"/>
                <w:szCs w:val="16"/>
                <w:lang w:val="en-US"/>
              </w:rPr>
              <w:t>7136060011900</w:t>
            </w:r>
          </w:p>
        </w:tc>
        <w:tc>
          <w:tcPr>
            <w:tcW w:w="5980" w:type="dxa"/>
            <w:gridSpan w:val="6"/>
            <w:tcBorders>
              <w:top w:val="nil"/>
              <w:bottom w:val="single" w:sz="2" w:space="0" w:color="auto"/>
            </w:tcBorders>
          </w:tcPr>
          <w:p w14:paraId="4335D1AB" w14:textId="77777777" w:rsidR="00824E99" w:rsidRDefault="00824E99" w:rsidP="00A0354B">
            <w:pPr>
              <w:rPr>
                <w:lang w:val="en-US"/>
              </w:rPr>
            </w:pPr>
            <w:r>
              <w:rPr>
                <w:lang w:val="en-US"/>
              </w:rPr>
              <w:t>Instalator ventilare si conditionare aer</w:t>
            </w:r>
          </w:p>
        </w:tc>
        <w:tc>
          <w:tcPr>
            <w:tcW w:w="1134" w:type="dxa"/>
            <w:gridSpan w:val="2"/>
            <w:tcBorders>
              <w:top w:val="nil"/>
              <w:bottom w:val="single" w:sz="2" w:space="0" w:color="auto"/>
            </w:tcBorders>
          </w:tcPr>
          <w:p w14:paraId="02B9776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02540B8" w14:textId="77777777" w:rsidR="00824E99" w:rsidRDefault="00824E99" w:rsidP="00A0354B">
            <w:pPr>
              <w:rPr>
                <w:lang w:val="en-US"/>
              </w:rPr>
            </w:pPr>
            <w:r>
              <w:rPr>
                <w:lang w:val="en-US"/>
              </w:rPr>
              <w:t>3,600</w:t>
            </w:r>
          </w:p>
        </w:tc>
      </w:tr>
      <w:tr w:rsidR="00824E99" w14:paraId="5671375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34721D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AE90DA5" w14:textId="77777777" w:rsidR="00824E99" w:rsidRDefault="00824E99" w:rsidP="00A0354B">
            <w:pPr>
              <w:jc w:val="center"/>
              <w:rPr>
                <w:sz w:val="16"/>
                <w:szCs w:val="16"/>
                <w:lang w:val="en-US"/>
              </w:rPr>
            </w:pPr>
            <w:r>
              <w:rPr>
                <w:sz w:val="16"/>
                <w:szCs w:val="16"/>
                <w:lang w:val="en-US"/>
              </w:rPr>
              <w:t>2413547308164</w:t>
            </w:r>
          </w:p>
        </w:tc>
        <w:tc>
          <w:tcPr>
            <w:tcW w:w="5980" w:type="dxa"/>
            <w:gridSpan w:val="6"/>
            <w:tcBorders>
              <w:top w:val="nil"/>
              <w:bottom w:val="single" w:sz="2" w:space="0" w:color="auto"/>
            </w:tcBorders>
          </w:tcPr>
          <w:p w14:paraId="29BD27C4" w14:textId="77777777" w:rsidR="00824E99" w:rsidRDefault="00824E99" w:rsidP="00A0354B">
            <w:pPr>
              <w:rPr>
                <w:lang w:val="en-US"/>
              </w:rPr>
            </w:pPr>
            <w:r>
              <w:rPr>
                <w:lang w:val="en-US"/>
              </w:rPr>
              <w:t>Carbura de calciu tehnica (carbid) S102</w:t>
            </w:r>
          </w:p>
        </w:tc>
        <w:tc>
          <w:tcPr>
            <w:tcW w:w="1134" w:type="dxa"/>
            <w:gridSpan w:val="2"/>
            <w:tcBorders>
              <w:top w:val="nil"/>
              <w:bottom w:val="single" w:sz="2" w:space="0" w:color="auto"/>
            </w:tcBorders>
          </w:tcPr>
          <w:p w14:paraId="58AB6637" w14:textId="77777777" w:rsidR="00824E99" w:rsidRDefault="00824E99" w:rsidP="00A0354B">
            <w:pPr>
              <w:rPr>
                <w:lang w:val="en-US"/>
              </w:rPr>
            </w:pPr>
            <w:r>
              <w:rPr>
                <w:lang w:val="en-US"/>
              </w:rPr>
              <w:t>kg</w:t>
            </w:r>
          </w:p>
        </w:tc>
        <w:tc>
          <w:tcPr>
            <w:tcW w:w="1134" w:type="dxa"/>
            <w:tcBorders>
              <w:top w:val="nil"/>
              <w:bottom w:val="single" w:sz="2" w:space="0" w:color="auto"/>
            </w:tcBorders>
          </w:tcPr>
          <w:p w14:paraId="427D27EB" w14:textId="77777777" w:rsidR="00824E99" w:rsidRDefault="00824E99" w:rsidP="00A0354B">
            <w:pPr>
              <w:rPr>
                <w:lang w:val="en-US"/>
              </w:rPr>
            </w:pPr>
            <w:r>
              <w:rPr>
                <w:lang w:val="en-US"/>
              </w:rPr>
              <w:t>0,481</w:t>
            </w:r>
          </w:p>
        </w:tc>
      </w:tr>
      <w:tr w:rsidR="00824E99" w14:paraId="2D96FF7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064DDB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899CE61" w14:textId="77777777" w:rsidR="00824E99" w:rsidRDefault="00824E99" w:rsidP="00A0354B">
            <w:pPr>
              <w:jc w:val="center"/>
              <w:rPr>
                <w:sz w:val="16"/>
                <w:szCs w:val="16"/>
                <w:lang w:val="en-US"/>
              </w:rPr>
            </w:pPr>
            <w:r>
              <w:rPr>
                <w:sz w:val="16"/>
                <w:szCs w:val="16"/>
                <w:lang w:val="en-US"/>
              </w:rPr>
              <w:t>2651122100024</w:t>
            </w:r>
          </w:p>
        </w:tc>
        <w:tc>
          <w:tcPr>
            <w:tcW w:w="5980" w:type="dxa"/>
            <w:gridSpan w:val="6"/>
            <w:tcBorders>
              <w:top w:val="nil"/>
              <w:bottom w:val="single" w:sz="2" w:space="0" w:color="auto"/>
            </w:tcBorders>
          </w:tcPr>
          <w:p w14:paraId="4F8F3B79" w14:textId="77777777" w:rsidR="00824E99" w:rsidRDefault="00824E99" w:rsidP="00A0354B">
            <w:pPr>
              <w:rPr>
                <w:lang w:val="en-US"/>
              </w:rPr>
            </w:pPr>
            <w:r>
              <w:rPr>
                <w:lang w:val="en-US"/>
              </w:rPr>
              <w:t>Ciment portland P 40 saci S388</w:t>
            </w:r>
          </w:p>
        </w:tc>
        <w:tc>
          <w:tcPr>
            <w:tcW w:w="1134" w:type="dxa"/>
            <w:gridSpan w:val="2"/>
            <w:tcBorders>
              <w:top w:val="nil"/>
              <w:bottom w:val="single" w:sz="2" w:space="0" w:color="auto"/>
            </w:tcBorders>
          </w:tcPr>
          <w:p w14:paraId="44E981CD" w14:textId="77777777" w:rsidR="00824E99" w:rsidRDefault="00824E99" w:rsidP="00A0354B">
            <w:pPr>
              <w:rPr>
                <w:lang w:val="en-US"/>
              </w:rPr>
            </w:pPr>
            <w:r>
              <w:rPr>
                <w:lang w:val="en-US"/>
              </w:rPr>
              <w:t>kg</w:t>
            </w:r>
          </w:p>
        </w:tc>
        <w:tc>
          <w:tcPr>
            <w:tcW w:w="1134" w:type="dxa"/>
            <w:tcBorders>
              <w:top w:val="nil"/>
              <w:bottom w:val="single" w:sz="2" w:space="0" w:color="auto"/>
            </w:tcBorders>
          </w:tcPr>
          <w:p w14:paraId="4D255E14" w14:textId="77777777" w:rsidR="00824E99" w:rsidRDefault="00824E99" w:rsidP="00A0354B">
            <w:pPr>
              <w:rPr>
                <w:lang w:val="en-US"/>
              </w:rPr>
            </w:pPr>
            <w:r>
              <w:rPr>
                <w:lang w:val="en-US"/>
              </w:rPr>
              <w:t>0,721</w:t>
            </w:r>
          </w:p>
        </w:tc>
      </w:tr>
      <w:tr w:rsidR="00824E99" w14:paraId="4346A2A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4D3DFD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F3ED987" w14:textId="77777777" w:rsidR="00824E99" w:rsidRDefault="00824E99" w:rsidP="00A0354B">
            <w:pPr>
              <w:jc w:val="center"/>
              <w:rPr>
                <w:sz w:val="16"/>
                <w:szCs w:val="16"/>
                <w:lang w:val="en-US"/>
              </w:rPr>
            </w:pPr>
            <w:r>
              <w:rPr>
                <w:sz w:val="16"/>
                <w:szCs w:val="16"/>
                <w:lang w:val="en-US"/>
              </w:rPr>
              <w:t>2710703504760</w:t>
            </w:r>
          </w:p>
        </w:tc>
        <w:tc>
          <w:tcPr>
            <w:tcW w:w="5980" w:type="dxa"/>
            <w:gridSpan w:val="6"/>
            <w:tcBorders>
              <w:top w:val="nil"/>
              <w:bottom w:val="single" w:sz="2" w:space="0" w:color="auto"/>
            </w:tcBorders>
          </w:tcPr>
          <w:p w14:paraId="492BE024" w14:textId="77777777" w:rsidR="00824E99" w:rsidRDefault="00824E99" w:rsidP="00A0354B">
            <w:pPr>
              <w:rPr>
                <w:lang w:val="en-US"/>
              </w:rPr>
            </w:pPr>
            <w:r>
              <w:rPr>
                <w:lang w:val="en-US"/>
              </w:rPr>
              <w:t>Otel cornier 40x40x4 mm</w:t>
            </w:r>
          </w:p>
        </w:tc>
        <w:tc>
          <w:tcPr>
            <w:tcW w:w="1134" w:type="dxa"/>
            <w:gridSpan w:val="2"/>
            <w:tcBorders>
              <w:top w:val="nil"/>
              <w:bottom w:val="single" w:sz="2" w:space="0" w:color="auto"/>
            </w:tcBorders>
          </w:tcPr>
          <w:p w14:paraId="3342A596" w14:textId="77777777" w:rsidR="00824E99" w:rsidRDefault="00824E99" w:rsidP="00A0354B">
            <w:pPr>
              <w:rPr>
                <w:lang w:val="en-US"/>
              </w:rPr>
            </w:pPr>
            <w:r>
              <w:rPr>
                <w:lang w:val="en-US"/>
              </w:rPr>
              <w:t>kg</w:t>
            </w:r>
          </w:p>
        </w:tc>
        <w:tc>
          <w:tcPr>
            <w:tcW w:w="1134" w:type="dxa"/>
            <w:tcBorders>
              <w:top w:val="nil"/>
              <w:bottom w:val="single" w:sz="2" w:space="0" w:color="auto"/>
            </w:tcBorders>
          </w:tcPr>
          <w:p w14:paraId="1ED74389" w14:textId="77777777" w:rsidR="00824E99" w:rsidRDefault="00824E99" w:rsidP="00A0354B">
            <w:pPr>
              <w:rPr>
                <w:lang w:val="en-US"/>
              </w:rPr>
            </w:pPr>
            <w:r>
              <w:rPr>
                <w:lang w:val="en-US"/>
              </w:rPr>
              <w:t>12,505</w:t>
            </w:r>
          </w:p>
        </w:tc>
      </w:tr>
      <w:tr w:rsidR="00824E99" w14:paraId="7C4C4C1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7DAD03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0737964" w14:textId="77777777" w:rsidR="00824E99" w:rsidRDefault="00824E99" w:rsidP="00A0354B">
            <w:pPr>
              <w:jc w:val="center"/>
              <w:rPr>
                <w:sz w:val="16"/>
                <w:szCs w:val="16"/>
                <w:lang w:val="en-US"/>
              </w:rPr>
            </w:pPr>
            <w:r>
              <w:rPr>
                <w:sz w:val="16"/>
                <w:szCs w:val="16"/>
                <w:lang w:val="en-US"/>
              </w:rPr>
              <w:t>2412126100010</w:t>
            </w:r>
          </w:p>
        </w:tc>
        <w:tc>
          <w:tcPr>
            <w:tcW w:w="5980" w:type="dxa"/>
            <w:gridSpan w:val="6"/>
            <w:tcBorders>
              <w:top w:val="nil"/>
              <w:bottom w:val="single" w:sz="2" w:space="0" w:color="auto"/>
            </w:tcBorders>
          </w:tcPr>
          <w:p w14:paraId="1904EB3D" w14:textId="77777777" w:rsidR="00824E99" w:rsidRDefault="00824E99" w:rsidP="00A0354B">
            <w:pPr>
              <w:rPr>
                <w:lang w:val="en-US"/>
              </w:rPr>
            </w:pPr>
            <w:r>
              <w:rPr>
                <w:lang w:val="en-US"/>
              </w:rPr>
              <w:t>Miniu de plumb</w:t>
            </w:r>
          </w:p>
        </w:tc>
        <w:tc>
          <w:tcPr>
            <w:tcW w:w="1134" w:type="dxa"/>
            <w:gridSpan w:val="2"/>
            <w:tcBorders>
              <w:top w:val="nil"/>
              <w:bottom w:val="single" w:sz="2" w:space="0" w:color="auto"/>
            </w:tcBorders>
          </w:tcPr>
          <w:p w14:paraId="6CC14B04" w14:textId="77777777" w:rsidR="00824E99" w:rsidRDefault="00824E99" w:rsidP="00A0354B">
            <w:pPr>
              <w:rPr>
                <w:lang w:val="en-US"/>
              </w:rPr>
            </w:pPr>
            <w:r>
              <w:rPr>
                <w:lang w:val="en-US"/>
              </w:rPr>
              <w:t>kg</w:t>
            </w:r>
          </w:p>
        </w:tc>
        <w:tc>
          <w:tcPr>
            <w:tcW w:w="1134" w:type="dxa"/>
            <w:tcBorders>
              <w:top w:val="nil"/>
              <w:bottom w:val="single" w:sz="2" w:space="0" w:color="auto"/>
            </w:tcBorders>
          </w:tcPr>
          <w:p w14:paraId="4E67B9B6" w14:textId="77777777" w:rsidR="00824E99" w:rsidRDefault="00824E99" w:rsidP="00A0354B">
            <w:pPr>
              <w:rPr>
                <w:lang w:val="en-US"/>
              </w:rPr>
            </w:pPr>
            <w:r>
              <w:rPr>
                <w:lang w:val="en-US"/>
              </w:rPr>
              <w:t>0,240</w:t>
            </w:r>
          </w:p>
        </w:tc>
      </w:tr>
      <w:tr w:rsidR="00824E99" w14:paraId="7806D1F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610DBF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FD25324" w14:textId="77777777" w:rsidR="00824E99" w:rsidRDefault="00824E99" w:rsidP="00A0354B">
            <w:pPr>
              <w:jc w:val="center"/>
              <w:rPr>
                <w:sz w:val="16"/>
                <w:szCs w:val="16"/>
                <w:lang w:val="en-US"/>
              </w:rPr>
            </w:pPr>
            <w:r>
              <w:rPr>
                <w:sz w:val="16"/>
                <w:szCs w:val="16"/>
                <w:lang w:val="en-US"/>
              </w:rPr>
              <w:t>1421102200575</w:t>
            </w:r>
          </w:p>
        </w:tc>
        <w:tc>
          <w:tcPr>
            <w:tcW w:w="5980" w:type="dxa"/>
            <w:gridSpan w:val="6"/>
            <w:tcBorders>
              <w:top w:val="nil"/>
              <w:bottom w:val="single" w:sz="2" w:space="0" w:color="auto"/>
            </w:tcBorders>
          </w:tcPr>
          <w:p w14:paraId="62CC5475" w14:textId="77777777" w:rsidR="00824E99" w:rsidRDefault="00824E99" w:rsidP="00A0354B">
            <w:pPr>
              <w:rPr>
                <w:lang w:val="en-US"/>
              </w:rPr>
            </w:pPr>
            <w:r>
              <w:rPr>
                <w:lang w:val="en-US"/>
              </w:rPr>
              <w:t>Nisip sortat spalat de riu si lacuri 0,0-3,0 mm</w:t>
            </w:r>
          </w:p>
        </w:tc>
        <w:tc>
          <w:tcPr>
            <w:tcW w:w="1134" w:type="dxa"/>
            <w:gridSpan w:val="2"/>
            <w:tcBorders>
              <w:top w:val="nil"/>
              <w:bottom w:val="single" w:sz="2" w:space="0" w:color="auto"/>
            </w:tcBorders>
          </w:tcPr>
          <w:p w14:paraId="53D0F82D" w14:textId="77777777" w:rsidR="00824E99" w:rsidRDefault="00824E99" w:rsidP="00A0354B">
            <w:pPr>
              <w:rPr>
                <w:lang w:val="en-US"/>
              </w:rPr>
            </w:pPr>
            <w:r>
              <w:rPr>
                <w:lang w:val="en-US"/>
              </w:rPr>
              <w:t>m3</w:t>
            </w:r>
          </w:p>
        </w:tc>
        <w:tc>
          <w:tcPr>
            <w:tcW w:w="1134" w:type="dxa"/>
            <w:tcBorders>
              <w:top w:val="nil"/>
              <w:bottom w:val="single" w:sz="2" w:space="0" w:color="auto"/>
            </w:tcBorders>
          </w:tcPr>
          <w:p w14:paraId="12CDB0DD" w14:textId="77777777" w:rsidR="00824E99" w:rsidRDefault="00824E99" w:rsidP="00A0354B">
            <w:pPr>
              <w:rPr>
                <w:lang w:val="en-US"/>
              </w:rPr>
            </w:pPr>
            <w:r>
              <w:rPr>
                <w:lang w:val="en-US"/>
              </w:rPr>
              <w:t>0,024</w:t>
            </w:r>
          </w:p>
        </w:tc>
      </w:tr>
      <w:tr w:rsidR="00824E99" w14:paraId="49BB85A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8B10B9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B15FE5C" w14:textId="77777777" w:rsidR="00824E99" w:rsidRDefault="00824E99" w:rsidP="00A0354B">
            <w:pPr>
              <w:jc w:val="center"/>
              <w:rPr>
                <w:sz w:val="16"/>
                <w:szCs w:val="16"/>
                <w:lang w:val="en-US"/>
              </w:rPr>
            </w:pPr>
            <w:r>
              <w:rPr>
                <w:sz w:val="16"/>
                <w:szCs w:val="16"/>
                <w:lang w:val="en-US"/>
              </w:rPr>
              <w:t>2411115904512</w:t>
            </w:r>
          </w:p>
        </w:tc>
        <w:tc>
          <w:tcPr>
            <w:tcW w:w="5980" w:type="dxa"/>
            <w:gridSpan w:val="6"/>
            <w:tcBorders>
              <w:top w:val="nil"/>
              <w:bottom w:val="single" w:sz="2" w:space="0" w:color="auto"/>
            </w:tcBorders>
          </w:tcPr>
          <w:p w14:paraId="15CC0836" w14:textId="77777777" w:rsidR="00824E99" w:rsidRDefault="00824E99" w:rsidP="00A0354B">
            <w:pPr>
              <w:rPr>
                <w:lang w:val="en-US"/>
              </w:rPr>
            </w:pPr>
            <w:r>
              <w:rPr>
                <w:lang w:val="en-US"/>
              </w:rPr>
              <w:t>Oxigen tehnic gazos S2031</w:t>
            </w:r>
          </w:p>
        </w:tc>
        <w:tc>
          <w:tcPr>
            <w:tcW w:w="1134" w:type="dxa"/>
            <w:gridSpan w:val="2"/>
            <w:tcBorders>
              <w:top w:val="nil"/>
              <w:bottom w:val="single" w:sz="2" w:space="0" w:color="auto"/>
            </w:tcBorders>
          </w:tcPr>
          <w:p w14:paraId="4F63AB99" w14:textId="77777777" w:rsidR="00824E99" w:rsidRDefault="00824E99" w:rsidP="00A0354B">
            <w:pPr>
              <w:rPr>
                <w:lang w:val="en-US"/>
              </w:rPr>
            </w:pPr>
            <w:r>
              <w:rPr>
                <w:lang w:val="en-US"/>
              </w:rPr>
              <w:t>m3</w:t>
            </w:r>
          </w:p>
        </w:tc>
        <w:tc>
          <w:tcPr>
            <w:tcW w:w="1134" w:type="dxa"/>
            <w:tcBorders>
              <w:top w:val="nil"/>
              <w:bottom w:val="single" w:sz="2" w:space="0" w:color="auto"/>
            </w:tcBorders>
          </w:tcPr>
          <w:p w14:paraId="3DBAFE53" w14:textId="77777777" w:rsidR="00824E99" w:rsidRDefault="00824E99" w:rsidP="00A0354B">
            <w:pPr>
              <w:rPr>
                <w:lang w:val="en-US"/>
              </w:rPr>
            </w:pPr>
            <w:r>
              <w:rPr>
                <w:lang w:val="en-US"/>
              </w:rPr>
              <w:t>0,240</w:t>
            </w:r>
          </w:p>
        </w:tc>
      </w:tr>
      <w:tr w:rsidR="00824E99" w14:paraId="21E8E2B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A0326C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5F40C65" w14:textId="77777777" w:rsidR="00824E99" w:rsidRDefault="00824E99" w:rsidP="00A0354B">
            <w:pPr>
              <w:jc w:val="center"/>
              <w:rPr>
                <w:sz w:val="16"/>
                <w:szCs w:val="16"/>
                <w:lang w:val="en-US"/>
              </w:rPr>
            </w:pPr>
            <w:r>
              <w:rPr>
                <w:sz w:val="16"/>
                <w:szCs w:val="16"/>
                <w:lang w:val="en-US"/>
              </w:rPr>
              <w:t>2735725903453</w:t>
            </w:r>
          </w:p>
        </w:tc>
        <w:tc>
          <w:tcPr>
            <w:tcW w:w="5980" w:type="dxa"/>
            <w:gridSpan w:val="6"/>
            <w:tcBorders>
              <w:top w:val="nil"/>
              <w:bottom w:val="single" w:sz="2" w:space="0" w:color="auto"/>
            </w:tcBorders>
          </w:tcPr>
          <w:p w14:paraId="1E8C3F95" w14:textId="77777777" w:rsidR="00824E99" w:rsidRDefault="00824E99" w:rsidP="00A0354B">
            <w:pPr>
              <w:rPr>
                <w:lang w:val="en-US"/>
              </w:rPr>
            </w:pPr>
            <w:r>
              <w:rPr>
                <w:lang w:val="en-US"/>
              </w:rPr>
              <w:t>Sirma pt. sudura, obisnuita dn=3,25</w:t>
            </w:r>
          </w:p>
        </w:tc>
        <w:tc>
          <w:tcPr>
            <w:tcW w:w="1134" w:type="dxa"/>
            <w:gridSpan w:val="2"/>
            <w:tcBorders>
              <w:top w:val="nil"/>
              <w:bottom w:val="single" w:sz="2" w:space="0" w:color="auto"/>
            </w:tcBorders>
          </w:tcPr>
          <w:p w14:paraId="056FF626" w14:textId="77777777" w:rsidR="00824E99" w:rsidRDefault="00824E99" w:rsidP="00A0354B">
            <w:pPr>
              <w:rPr>
                <w:lang w:val="en-US"/>
              </w:rPr>
            </w:pPr>
            <w:r>
              <w:rPr>
                <w:lang w:val="en-US"/>
              </w:rPr>
              <w:t>kg</w:t>
            </w:r>
          </w:p>
        </w:tc>
        <w:tc>
          <w:tcPr>
            <w:tcW w:w="1134" w:type="dxa"/>
            <w:tcBorders>
              <w:top w:val="nil"/>
              <w:bottom w:val="single" w:sz="2" w:space="0" w:color="auto"/>
            </w:tcBorders>
          </w:tcPr>
          <w:p w14:paraId="3342BA11" w14:textId="77777777" w:rsidR="00824E99" w:rsidRDefault="00824E99" w:rsidP="00A0354B">
            <w:pPr>
              <w:rPr>
                <w:lang w:val="en-US"/>
              </w:rPr>
            </w:pPr>
            <w:r>
              <w:rPr>
                <w:lang w:val="en-US"/>
              </w:rPr>
              <w:t>0,240</w:t>
            </w:r>
          </w:p>
        </w:tc>
      </w:tr>
      <w:tr w:rsidR="00824E99" w14:paraId="4771A4F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E4F27D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DB8C311" w14:textId="77777777" w:rsidR="00824E99" w:rsidRDefault="00824E99" w:rsidP="00A0354B">
            <w:pPr>
              <w:jc w:val="center"/>
              <w:rPr>
                <w:sz w:val="16"/>
                <w:szCs w:val="16"/>
                <w:lang w:val="en-US"/>
              </w:rPr>
            </w:pPr>
            <w:r>
              <w:rPr>
                <w:sz w:val="16"/>
                <w:szCs w:val="16"/>
                <w:lang w:val="en-US"/>
              </w:rPr>
              <w:t>3110500002401</w:t>
            </w:r>
          </w:p>
        </w:tc>
        <w:tc>
          <w:tcPr>
            <w:tcW w:w="5980" w:type="dxa"/>
            <w:gridSpan w:val="6"/>
            <w:tcBorders>
              <w:top w:val="nil"/>
              <w:bottom w:val="single" w:sz="2" w:space="0" w:color="auto"/>
            </w:tcBorders>
          </w:tcPr>
          <w:p w14:paraId="74203A2A" w14:textId="77777777" w:rsidR="00824E99" w:rsidRDefault="00824E99" w:rsidP="00A0354B">
            <w:pPr>
              <w:rPr>
                <w:lang w:val="en-US"/>
              </w:rPr>
            </w:pPr>
            <w:r>
              <w:rPr>
                <w:lang w:val="en-US"/>
              </w:rPr>
              <w:t>Aparat de sudura 28-35 Kw</w:t>
            </w:r>
          </w:p>
        </w:tc>
        <w:tc>
          <w:tcPr>
            <w:tcW w:w="1134" w:type="dxa"/>
            <w:gridSpan w:val="2"/>
            <w:tcBorders>
              <w:top w:val="nil"/>
              <w:bottom w:val="single" w:sz="2" w:space="0" w:color="auto"/>
            </w:tcBorders>
          </w:tcPr>
          <w:p w14:paraId="1364590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BB8B12C" w14:textId="77777777" w:rsidR="00824E99" w:rsidRDefault="00824E99" w:rsidP="00A0354B">
            <w:pPr>
              <w:rPr>
                <w:lang w:val="en-US"/>
              </w:rPr>
            </w:pPr>
            <w:r>
              <w:rPr>
                <w:lang w:val="en-US"/>
              </w:rPr>
              <w:t>0,960</w:t>
            </w:r>
          </w:p>
        </w:tc>
      </w:tr>
      <w:tr w:rsidR="00824E99" w14:paraId="79A2258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DD2C2F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98D7343" w14:textId="77777777" w:rsidR="00824E99" w:rsidRDefault="00824E99" w:rsidP="00A0354B">
            <w:pPr>
              <w:jc w:val="center"/>
              <w:rPr>
                <w:sz w:val="16"/>
                <w:szCs w:val="16"/>
                <w:lang w:val="en-US"/>
              </w:rPr>
            </w:pPr>
            <w:r>
              <w:rPr>
                <w:sz w:val="16"/>
                <w:szCs w:val="16"/>
                <w:lang w:val="en-US"/>
              </w:rPr>
              <w:t>2922140006702</w:t>
            </w:r>
          </w:p>
        </w:tc>
        <w:tc>
          <w:tcPr>
            <w:tcW w:w="5980" w:type="dxa"/>
            <w:gridSpan w:val="6"/>
            <w:tcBorders>
              <w:top w:val="nil"/>
              <w:bottom w:val="single" w:sz="2" w:space="0" w:color="auto"/>
            </w:tcBorders>
          </w:tcPr>
          <w:p w14:paraId="528BB7C4" w14:textId="77777777" w:rsidR="00824E99" w:rsidRDefault="00824E99" w:rsidP="00A0354B">
            <w:pPr>
              <w:rPr>
                <w:lang w:val="en-US"/>
              </w:rPr>
            </w:pPr>
            <w:r>
              <w:rPr>
                <w:lang w:val="en-US"/>
              </w:rPr>
              <w:t>Macara de fereastra</w:t>
            </w:r>
          </w:p>
        </w:tc>
        <w:tc>
          <w:tcPr>
            <w:tcW w:w="1134" w:type="dxa"/>
            <w:gridSpan w:val="2"/>
            <w:tcBorders>
              <w:top w:val="nil"/>
              <w:bottom w:val="single" w:sz="2" w:space="0" w:color="auto"/>
            </w:tcBorders>
          </w:tcPr>
          <w:p w14:paraId="5515BFA8"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E66679F" w14:textId="77777777" w:rsidR="00824E99" w:rsidRDefault="00824E99" w:rsidP="00A0354B">
            <w:pPr>
              <w:rPr>
                <w:lang w:val="en-US"/>
              </w:rPr>
            </w:pPr>
            <w:r>
              <w:rPr>
                <w:lang w:val="en-US"/>
              </w:rPr>
              <w:t>0,120</w:t>
            </w:r>
          </w:p>
        </w:tc>
      </w:tr>
      <w:tr w:rsidR="00824E99" w14:paraId="57243874"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C87E73E" w14:textId="77777777" w:rsidR="00824E99" w:rsidRDefault="00824E99" w:rsidP="00A0354B">
            <w:pPr>
              <w:rPr>
                <w:lang w:val="en-US"/>
              </w:rPr>
            </w:pPr>
            <w:r>
              <w:rPr>
                <w:lang w:val="en-US"/>
              </w:rPr>
              <w:t>87</w:t>
            </w:r>
          </w:p>
        </w:tc>
        <w:tc>
          <w:tcPr>
            <w:tcW w:w="1400" w:type="dxa"/>
            <w:gridSpan w:val="4"/>
            <w:tcBorders>
              <w:top w:val="single" w:sz="4" w:space="0" w:color="auto"/>
              <w:bottom w:val="single" w:sz="4" w:space="0" w:color="auto"/>
            </w:tcBorders>
          </w:tcPr>
          <w:p w14:paraId="64BF1EF2" w14:textId="77777777" w:rsidR="00824E99" w:rsidRDefault="00824E99" w:rsidP="00A0354B">
            <w:pPr>
              <w:rPr>
                <w:lang w:val="en-US"/>
              </w:rPr>
            </w:pPr>
            <w:r>
              <w:rPr>
                <w:lang w:val="en-US"/>
              </w:rPr>
              <w:t>RpVA02B2</w:t>
            </w:r>
          </w:p>
          <w:p w14:paraId="1313198F"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EC84F2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Confectionarea in ateliere centralizate in tronsoane ce se asambleaza pe santier si montarea canalelor de ventilatie drepte, din tabla zincata sau  aluminiu de 0,8 mm grosime, avind perimetrul sectiunii rectangulare de 700 - 1600 mm</w:t>
            </w:r>
            <w:r>
              <w:rPr>
                <w:rFonts w:ascii="Times New Roman CYR" w:hAnsi="Times New Roman CYR" w:cs="Times New Roman CYR"/>
                <w:sz w:val="16"/>
                <w:szCs w:val="16"/>
                <w:lang w:val="en-US"/>
              </w:rPr>
              <w:t xml:space="preserve"> </w:t>
            </w:r>
          </w:p>
          <w:p w14:paraId="45915A9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44D415F"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2D1D6A4" w14:textId="77777777" w:rsidR="00824E99" w:rsidRPr="00B400BD" w:rsidRDefault="00824E99" w:rsidP="00A0354B">
            <w:pPr>
              <w:jc w:val="center"/>
              <w:rPr>
                <w:b/>
                <w:bCs/>
                <w:lang w:val="en-US"/>
              </w:rPr>
            </w:pPr>
            <w:r w:rsidRPr="00B400BD">
              <w:rPr>
                <w:b/>
                <w:bCs/>
                <w:lang w:val="en-US"/>
              </w:rPr>
              <w:t>3,50</w:t>
            </w:r>
          </w:p>
        </w:tc>
      </w:tr>
      <w:tr w:rsidR="00824E99" w14:paraId="0C53D09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396A30B" w14:textId="77777777" w:rsidR="00824E99" w:rsidRDefault="00824E99" w:rsidP="00A0354B">
            <w:pPr>
              <w:rPr>
                <w:lang w:val="en-US"/>
              </w:rPr>
            </w:pPr>
          </w:p>
        </w:tc>
        <w:tc>
          <w:tcPr>
            <w:tcW w:w="1400" w:type="dxa"/>
            <w:gridSpan w:val="4"/>
            <w:tcBorders>
              <w:top w:val="nil"/>
              <w:bottom w:val="single" w:sz="2" w:space="0" w:color="auto"/>
            </w:tcBorders>
            <w:vAlign w:val="center"/>
          </w:tcPr>
          <w:p w14:paraId="64F99BDC" w14:textId="77777777" w:rsidR="00824E99" w:rsidRDefault="00824E99" w:rsidP="00A0354B">
            <w:pPr>
              <w:jc w:val="center"/>
              <w:rPr>
                <w:sz w:val="16"/>
                <w:szCs w:val="16"/>
                <w:lang w:val="en-US"/>
              </w:rPr>
            </w:pPr>
            <w:r>
              <w:rPr>
                <w:sz w:val="16"/>
                <w:szCs w:val="16"/>
                <w:lang w:val="en-US"/>
              </w:rPr>
              <w:t>7136060011900</w:t>
            </w:r>
          </w:p>
        </w:tc>
        <w:tc>
          <w:tcPr>
            <w:tcW w:w="5980" w:type="dxa"/>
            <w:gridSpan w:val="6"/>
            <w:tcBorders>
              <w:top w:val="nil"/>
              <w:bottom w:val="single" w:sz="2" w:space="0" w:color="auto"/>
            </w:tcBorders>
          </w:tcPr>
          <w:p w14:paraId="56DD2FF8" w14:textId="77777777" w:rsidR="00824E99" w:rsidRDefault="00824E99" w:rsidP="00A0354B">
            <w:pPr>
              <w:rPr>
                <w:lang w:val="en-US"/>
              </w:rPr>
            </w:pPr>
            <w:r>
              <w:rPr>
                <w:lang w:val="en-US"/>
              </w:rPr>
              <w:t>Instalator ventilare si conditionare aer</w:t>
            </w:r>
          </w:p>
        </w:tc>
        <w:tc>
          <w:tcPr>
            <w:tcW w:w="1134" w:type="dxa"/>
            <w:gridSpan w:val="2"/>
            <w:tcBorders>
              <w:top w:val="nil"/>
              <w:bottom w:val="single" w:sz="2" w:space="0" w:color="auto"/>
            </w:tcBorders>
          </w:tcPr>
          <w:p w14:paraId="7E86304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CF634C8" w14:textId="77777777" w:rsidR="00824E99" w:rsidRDefault="00824E99" w:rsidP="00A0354B">
            <w:pPr>
              <w:rPr>
                <w:lang w:val="en-US"/>
              </w:rPr>
            </w:pPr>
            <w:r>
              <w:rPr>
                <w:lang w:val="en-US"/>
              </w:rPr>
              <w:t>9,695</w:t>
            </w:r>
          </w:p>
        </w:tc>
      </w:tr>
      <w:tr w:rsidR="00824E99" w14:paraId="00DD834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6754AE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CC66B69" w14:textId="77777777" w:rsidR="00824E99" w:rsidRDefault="00824E99" w:rsidP="00A0354B">
            <w:pPr>
              <w:jc w:val="center"/>
              <w:rPr>
                <w:sz w:val="16"/>
                <w:szCs w:val="16"/>
                <w:lang w:val="en-US"/>
              </w:rPr>
            </w:pPr>
            <w:r>
              <w:rPr>
                <w:sz w:val="16"/>
                <w:szCs w:val="16"/>
                <w:lang w:val="en-US"/>
              </w:rPr>
              <w:t>2413547308164</w:t>
            </w:r>
          </w:p>
        </w:tc>
        <w:tc>
          <w:tcPr>
            <w:tcW w:w="5980" w:type="dxa"/>
            <w:gridSpan w:val="6"/>
            <w:tcBorders>
              <w:top w:val="nil"/>
              <w:bottom w:val="single" w:sz="2" w:space="0" w:color="auto"/>
            </w:tcBorders>
          </w:tcPr>
          <w:p w14:paraId="43137489" w14:textId="77777777" w:rsidR="00824E99" w:rsidRDefault="00824E99" w:rsidP="00A0354B">
            <w:pPr>
              <w:rPr>
                <w:lang w:val="en-US"/>
              </w:rPr>
            </w:pPr>
            <w:r>
              <w:rPr>
                <w:lang w:val="en-US"/>
              </w:rPr>
              <w:t>Carbura de calciu tehnica (carbid) S102</w:t>
            </w:r>
          </w:p>
        </w:tc>
        <w:tc>
          <w:tcPr>
            <w:tcW w:w="1134" w:type="dxa"/>
            <w:gridSpan w:val="2"/>
            <w:tcBorders>
              <w:top w:val="nil"/>
              <w:bottom w:val="single" w:sz="2" w:space="0" w:color="auto"/>
            </w:tcBorders>
          </w:tcPr>
          <w:p w14:paraId="5C6A79FE" w14:textId="77777777" w:rsidR="00824E99" w:rsidRDefault="00824E99" w:rsidP="00A0354B">
            <w:pPr>
              <w:rPr>
                <w:lang w:val="en-US"/>
              </w:rPr>
            </w:pPr>
            <w:r>
              <w:rPr>
                <w:lang w:val="en-US"/>
              </w:rPr>
              <w:t>kg</w:t>
            </w:r>
          </w:p>
        </w:tc>
        <w:tc>
          <w:tcPr>
            <w:tcW w:w="1134" w:type="dxa"/>
            <w:tcBorders>
              <w:top w:val="nil"/>
              <w:bottom w:val="single" w:sz="2" w:space="0" w:color="auto"/>
            </w:tcBorders>
          </w:tcPr>
          <w:p w14:paraId="7BD6F763" w14:textId="77777777" w:rsidR="00824E99" w:rsidRDefault="00824E99" w:rsidP="00A0354B">
            <w:pPr>
              <w:rPr>
                <w:lang w:val="en-US"/>
              </w:rPr>
            </w:pPr>
            <w:r>
              <w:rPr>
                <w:lang w:val="en-US"/>
              </w:rPr>
              <w:t>0,035</w:t>
            </w:r>
          </w:p>
        </w:tc>
      </w:tr>
      <w:tr w:rsidR="00824E99" w14:paraId="7D5D37E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D03283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D2AC0DE" w14:textId="77777777" w:rsidR="00824E99" w:rsidRDefault="00824E99" w:rsidP="00A0354B">
            <w:pPr>
              <w:jc w:val="center"/>
              <w:rPr>
                <w:sz w:val="16"/>
                <w:szCs w:val="16"/>
                <w:lang w:val="en-US"/>
              </w:rPr>
            </w:pPr>
            <w:r>
              <w:rPr>
                <w:sz w:val="16"/>
                <w:szCs w:val="16"/>
                <w:lang w:val="en-US"/>
              </w:rPr>
              <w:t>2430226100814</w:t>
            </w:r>
          </w:p>
        </w:tc>
        <w:tc>
          <w:tcPr>
            <w:tcW w:w="5980" w:type="dxa"/>
            <w:gridSpan w:val="6"/>
            <w:tcBorders>
              <w:top w:val="nil"/>
              <w:bottom w:val="single" w:sz="2" w:space="0" w:color="auto"/>
            </w:tcBorders>
          </w:tcPr>
          <w:p w14:paraId="3C35BF65" w14:textId="77777777" w:rsidR="00824E99" w:rsidRDefault="00824E99" w:rsidP="00A0354B">
            <w:pPr>
              <w:rPr>
                <w:lang w:val="en-US"/>
              </w:rPr>
            </w:pPr>
            <w:r>
              <w:rPr>
                <w:lang w:val="en-US"/>
              </w:rPr>
              <w:t>Grund miniu G 355-6</w:t>
            </w:r>
          </w:p>
        </w:tc>
        <w:tc>
          <w:tcPr>
            <w:tcW w:w="1134" w:type="dxa"/>
            <w:gridSpan w:val="2"/>
            <w:tcBorders>
              <w:top w:val="nil"/>
              <w:bottom w:val="single" w:sz="2" w:space="0" w:color="auto"/>
            </w:tcBorders>
          </w:tcPr>
          <w:p w14:paraId="74FC48C0" w14:textId="77777777" w:rsidR="00824E99" w:rsidRDefault="00824E99" w:rsidP="00A0354B">
            <w:pPr>
              <w:rPr>
                <w:lang w:val="en-US"/>
              </w:rPr>
            </w:pPr>
            <w:r>
              <w:rPr>
                <w:lang w:val="en-US"/>
              </w:rPr>
              <w:t>kg</w:t>
            </w:r>
          </w:p>
        </w:tc>
        <w:tc>
          <w:tcPr>
            <w:tcW w:w="1134" w:type="dxa"/>
            <w:tcBorders>
              <w:top w:val="nil"/>
              <w:bottom w:val="single" w:sz="2" w:space="0" w:color="auto"/>
            </w:tcBorders>
          </w:tcPr>
          <w:p w14:paraId="0D7FDD66" w14:textId="77777777" w:rsidR="00824E99" w:rsidRDefault="00824E99" w:rsidP="00A0354B">
            <w:pPr>
              <w:rPr>
                <w:lang w:val="en-US"/>
              </w:rPr>
            </w:pPr>
            <w:r>
              <w:rPr>
                <w:lang w:val="en-US"/>
              </w:rPr>
              <w:t>0,159</w:t>
            </w:r>
          </w:p>
        </w:tc>
      </w:tr>
      <w:tr w:rsidR="00824E99" w14:paraId="34A106B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C361B9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2CE448E" w14:textId="77777777" w:rsidR="00824E99" w:rsidRDefault="00824E99" w:rsidP="00A0354B">
            <w:pPr>
              <w:jc w:val="center"/>
              <w:rPr>
                <w:sz w:val="16"/>
                <w:szCs w:val="16"/>
                <w:lang w:val="en-US"/>
              </w:rPr>
            </w:pPr>
            <w:r>
              <w:rPr>
                <w:sz w:val="16"/>
                <w:szCs w:val="16"/>
                <w:lang w:val="en-US"/>
              </w:rPr>
              <w:t>2881116001666</w:t>
            </w:r>
          </w:p>
        </w:tc>
        <w:tc>
          <w:tcPr>
            <w:tcW w:w="5980" w:type="dxa"/>
            <w:gridSpan w:val="6"/>
            <w:tcBorders>
              <w:top w:val="nil"/>
              <w:bottom w:val="single" w:sz="2" w:space="0" w:color="auto"/>
            </w:tcBorders>
          </w:tcPr>
          <w:p w14:paraId="7E28D26D" w14:textId="77777777" w:rsidR="00824E99" w:rsidRDefault="00824E99" w:rsidP="00A0354B">
            <w:pPr>
              <w:rPr>
                <w:lang w:val="en-US"/>
              </w:rPr>
            </w:pPr>
            <w:r>
              <w:rPr>
                <w:lang w:val="en-US"/>
              </w:rPr>
              <w:t>Hirtie slef.usc.sticla foi 23 x 30 gr 25 S 1581</w:t>
            </w:r>
          </w:p>
        </w:tc>
        <w:tc>
          <w:tcPr>
            <w:tcW w:w="1134" w:type="dxa"/>
            <w:gridSpan w:val="2"/>
            <w:tcBorders>
              <w:top w:val="nil"/>
              <w:bottom w:val="single" w:sz="2" w:space="0" w:color="auto"/>
            </w:tcBorders>
          </w:tcPr>
          <w:p w14:paraId="7F1D8D70"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BC80CD5" w14:textId="77777777" w:rsidR="00824E99" w:rsidRDefault="00824E99" w:rsidP="00A0354B">
            <w:pPr>
              <w:rPr>
                <w:lang w:val="en-US"/>
              </w:rPr>
            </w:pPr>
            <w:r>
              <w:rPr>
                <w:lang w:val="en-US"/>
              </w:rPr>
              <w:t>0,035</w:t>
            </w:r>
          </w:p>
        </w:tc>
      </w:tr>
      <w:tr w:rsidR="00824E99" w14:paraId="6BAC4C3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08AA0C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1478C8D" w14:textId="77777777" w:rsidR="00824E99" w:rsidRDefault="00824E99" w:rsidP="00A0354B">
            <w:pPr>
              <w:jc w:val="center"/>
              <w:rPr>
                <w:sz w:val="16"/>
                <w:szCs w:val="16"/>
                <w:lang w:val="en-US"/>
              </w:rPr>
            </w:pPr>
            <w:r>
              <w:rPr>
                <w:sz w:val="16"/>
                <w:szCs w:val="16"/>
                <w:lang w:val="en-US"/>
              </w:rPr>
              <w:t>2112517330399</w:t>
            </w:r>
          </w:p>
        </w:tc>
        <w:tc>
          <w:tcPr>
            <w:tcW w:w="5980" w:type="dxa"/>
            <w:gridSpan w:val="6"/>
            <w:tcBorders>
              <w:top w:val="nil"/>
              <w:bottom w:val="single" w:sz="2" w:space="0" w:color="auto"/>
            </w:tcBorders>
          </w:tcPr>
          <w:p w14:paraId="30E7B9EA" w14:textId="77777777" w:rsidR="00824E99" w:rsidRDefault="00824E99" w:rsidP="00A0354B">
            <w:pPr>
              <w:rPr>
                <w:lang w:val="en-US"/>
              </w:rPr>
            </w:pPr>
            <w:r>
              <w:rPr>
                <w:lang w:val="en-US"/>
              </w:rPr>
              <w:t>Mucava tip I de 3,3 mm</w:t>
            </w:r>
          </w:p>
        </w:tc>
        <w:tc>
          <w:tcPr>
            <w:tcW w:w="1134" w:type="dxa"/>
            <w:gridSpan w:val="2"/>
            <w:tcBorders>
              <w:top w:val="nil"/>
              <w:bottom w:val="single" w:sz="2" w:space="0" w:color="auto"/>
            </w:tcBorders>
          </w:tcPr>
          <w:p w14:paraId="44D424CB" w14:textId="77777777" w:rsidR="00824E99" w:rsidRDefault="00824E99" w:rsidP="00A0354B">
            <w:pPr>
              <w:rPr>
                <w:lang w:val="en-US"/>
              </w:rPr>
            </w:pPr>
            <w:r>
              <w:rPr>
                <w:lang w:val="en-US"/>
              </w:rPr>
              <w:t>kg</w:t>
            </w:r>
          </w:p>
        </w:tc>
        <w:tc>
          <w:tcPr>
            <w:tcW w:w="1134" w:type="dxa"/>
            <w:tcBorders>
              <w:top w:val="nil"/>
              <w:bottom w:val="single" w:sz="2" w:space="0" w:color="auto"/>
            </w:tcBorders>
          </w:tcPr>
          <w:p w14:paraId="19945C79" w14:textId="77777777" w:rsidR="00824E99" w:rsidRDefault="00824E99" w:rsidP="00A0354B">
            <w:pPr>
              <w:rPr>
                <w:lang w:val="en-US"/>
              </w:rPr>
            </w:pPr>
            <w:r>
              <w:rPr>
                <w:lang w:val="en-US"/>
              </w:rPr>
              <w:t>0,170</w:t>
            </w:r>
          </w:p>
        </w:tc>
      </w:tr>
      <w:tr w:rsidR="00824E99" w14:paraId="5326BDC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BF4FE5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0CF7049" w14:textId="77777777" w:rsidR="00824E99" w:rsidRDefault="00824E99" w:rsidP="00A0354B">
            <w:pPr>
              <w:jc w:val="center"/>
              <w:rPr>
                <w:sz w:val="16"/>
                <w:szCs w:val="16"/>
                <w:lang w:val="en-US"/>
              </w:rPr>
            </w:pPr>
            <w:r>
              <w:rPr>
                <w:sz w:val="16"/>
                <w:szCs w:val="16"/>
                <w:lang w:val="en-US"/>
              </w:rPr>
              <w:t>2874125885663</w:t>
            </w:r>
          </w:p>
        </w:tc>
        <w:tc>
          <w:tcPr>
            <w:tcW w:w="5980" w:type="dxa"/>
            <w:gridSpan w:val="6"/>
            <w:tcBorders>
              <w:top w:val="nil"/>
              <w:bottom w:val="single" w:sz="2" w:space="0" w:color="auto"/>
            </w:tcBorders>
          </w:tcPr>
          <w:p w14:paraId="011357F8" w14:textId="77777777" w:rsidR="00824E99" w:rsidRDefault="00824E99" w:rsidP="00A0354B">
            <w:pPr>
              <w:rPr>
                <w:lang w:val="en-US"/>
              </w:rPr>
            </w:pPr>
            <w:r>
              <w:rPr>
                <w:lang w:val="en-US"/>
              </w:rPr>
              <w:t>Nit cu cap semiinecat 3 x 9 OL34  S 1257</w:t>
            </w:r>
          </w:p>
        </w:tc>
        <w:tc>
          <w:tcPr>
            <w:tcW w:w="1134" w:type="dxa"/>
            <w:gridSpan w:val="2"/>
            <w:tcBorders>
              <w:top w:val="nil"/>
              <w:bottom w:val="single" w:sz="2" w:space="0" w:color="auto"/>
            </w:tcBorders>
          </w:tcPr>
          <w:p w14:paraId="5E228874" w14:textId="77777777" w:rsidR="00824E99" w:rsidRDefault="00824E99" w:rsidP="00A0354B">
            <w:pPr>
              <w:rPr>
                <w:lang w:val="en-US"/>
              </w:rPr>
            </w:pPr>
            <w:r>
              <w:rPr>
                <w:lang w:val="en-US"/>
              </w:rPr>
              <w:t>kg</w:t>
            </w:r>
          </w:p>
        </w:tc>
        <w:tc>
          <w:tcPr>
            <w:tcW w:w="1134" w:type="dxa"/>
            <w:tcBorders>
              <w:top w:val="nil"/>
              <w:bottom w:val="single" w:sz="2" w:space="0" w:color="auto"/>
            </w:tcBorders>
          </w:tcPr>
          <w:p w14:paraId="6DD9AF4B" w14:textId="77777777" w:rsidR="00824E99" w:rsidRDefault="00824E99" w:rsidP="00A0354B">
            <w:pPr>
              <w:rPr>
                <w:lang w:val="en-US"/>
              </w:rPr>
            </w:pPr>
            <w:r>
              <w:rPr>
                <w:lang w:val="en-US"/>
              </w:rPr>
              <w:t>0,028</w:t>
            </w:r>
          </w:p>
        </w:tc>
      </w:tr>
      <w:tr w:rsidR="00824E99" w14:paraId="0C8AED0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04BDDA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9831F64" w14:textId="77777777" w:rsidR="00824E99" w:rsidRDefault="00824E99" w:rsidP="00A0354B">
            <w:pPr>
              <w:jc w:val="center"/>
              <w:rPr>
                <w:sz w:val="16"/>
                <w:szCs w:val="16"/>
                <w:lang w:val="en-US"/>
              </w:rPr>
            </w:pPr>
            <w:r>
              <w:rPr>
                <w:sz w:val="16"/>
                <w:szCs w:val="16"/>
                <w:lang w:val="en-US"/>
              </w:rPr>
              <w:t>2710703502671</w:t>
            </w:r>
          </w:p>
        </w:tc>
        <w:tc>
          <w:tcPr>
            <w:tcW w:w="5980" w:type="dxa"/>
            <w:gridSpan w:val="6"/>
            <w:tcBorders>
              <w:top w:val="nil"/>
              <w:bottom w:val="single" w:sz="2" w:space="0" w:color="auto"/>
            </w:tcBorders>
          </w:tcPr>
          <w:p w14:paraId="4658235B" w14:textId="77777777" w:rsidR="00824E99" w:rsidRDefault="00824E99" w:rsidP="00A0354B">
            <w:pPr>
              <w:rPr>
                <w:lang w:val="en-US"/>
              </w:rPr>
            </w:pPr>
            <w:r>
              <w:rPr>
                <w:lang w:val="en-US"/>
              </w:rPr>
              <w:t>Otel cornier 25x25x3 mm</w:t>
            </w:r>
          </w:p>
        </w:tc>
        <w:tc>
          <w:tcPr>
            <w:tcW w:w="1134" w:type="dxa"/>
            <w:gridSpan w:val="2"/>
            <w:tcBorders>
              <w:top w:val="nil"/>
              <w:bottom w:val="single" w:sz="2" w:space="0" w:color="auto"/>
            </w:tcBorders>
          </w:tcPr>
          <w:p w14:paraId="3E5146B4" w14:textId="77777777" w:rsidR="00824E99" w:rsidRDefault="00824E99" w:rsidP="00A0354B">
            <w:pPr>
              <w:rPr>
                <w:lang w:val="en-US"/>
              </w:rPr>
            </w:pPr>
            <w:r>
              <w:rPr>
                <w:lang w:val="en-US"/>
              </w:rPr>
              <w:t>kg</w:t>
            </w:r>
          </w:p>
        </w:tc>
        <w:tc>
          <w:tcPr>
            <w:tcW w:w="1134" w:type="dxa"/>
            <w:tcBorders>
              <w:top w:val="nil"/>
              <w:bottom w:val="single" w:sz="2" w:space="0" w:color="auto"/>
            </w:tcBorders>
          </w:tcPr>
          <w:p w14:paraId="4F124FC4" w14:textId="77777777" w:rsidR="00824E99" w:rsidRDefault="00824E99" w:rsidP="00A0354B">
            <w:pPr>
              <w:rPr>
                <w:lang w:val="en-US"/>
              </w:rPr>
            </w:pPr>
            <w:r>
              <w:rPr>
                <w:lang w:val="en-US"/>
              </w:rPr>
              <w:t>9,191</w:t>
            </w:r>
          </w:p>
        </w:tc>
      </w:tr>
      <w:tr w:rsidR="00824E99" w14:paraId="6AF1C75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8B391F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BF46117" w14:textId="77777777" w:rsidR="00824E99" w:rsidRDefault="00824E99" w:rsidP="00A0354B">
            <w:pPr>
              <w:jc w:val="center"/>
              <w:rPr>
                <w:sz w:val="16"/>
                <w:szCs w:val="16"/>
                <w:lang w:val="en-US"/>
              </w:rPr>
            </w:pPr>
            <w:r>
              <w:rPr>
                <w:sz w:val="16"/>
                <w:szCs w:val="16"/>
                <w:lang w:val="en-US"/>
              </w:rPr>
              <w:t>2411115904512</w:t>
            </w:r>
          </w:p>
        </w:tc>
        <w:tc>
          <w:tcPr>
            <w:tcW w:w="5980" w:type="dxa"/>
            <w:gridSpan w:val="6"/>
            <w:tcBorders>
              <w:top w:val="nil"/>
              <w:bottom w:val="single" w:sz="2" w:space="0" w:color="auto"/>
            </w:tcBorders>
          </w:tcPr>
          <w:p w14:paraId="593D8273" w14:textId="77777777" w:rsidR="00824E99" w:rsidRDefault="00824E99" w:rsidP="00A0354B">
            <w:pPr>
              <w:rPr>
                <w:lang w:val="en-US"/>
              </w:rPr>
            </w:pPr>
            <w:r>
              <w:rPr>
                <w:lang w:val="en-US"/>
              </w:rPr>
              <w:t>Oxigen tehnic gazos S2031</w:t>
            </w:r>
          </w:p>
        </w:tc>
        <w:tc>
          <w:tcPr>
            <w:tcW w:w="1134" w:type="dxa"/>
            <w:gridSpan w:val="2"/>
            <w:tcBorders>
              <w:top w:val="nil"/>
              <w:bottom w:val="single" w:sz="2" w:space="0" w:color="auto"/>
            </w:tcBorders>
          </w:tcPr>
          <w:p w14:paraId="27C2607A" w14:textId="77777777" w:rsidR="00824E99" w:rsidRDefault="00824E99" w:rsidP="00A0354B">
            <w:pPr>
              <w:rPr>
                <w:lang w:val="en-US"/>
              </w:rPr>
            </w:pPr>
            <w:r>
              <w:rPr>
                <w:lang w:val="en-US"/>
              </w:rPr>
              <w:t>m3</w:t>
            </w:r>
          </w:p>
        </w:tc>
        <w:tc>
          <w:tcPr>
            <w:tcW w:w="1134" w:type="dxa"/>
            <w:tcBorders>
              <w:top w:val="nil"/>
              <w:bottom w:val="single" w:sz="2" w:space="0" w:color="auto"/>
            </w:tcBorders>
          </w:tcPr>
          <w:p w14:paraId="66FBF4F8" w14:textId="77777777" w:rsidR="00824E99" w:rsidRDefault="00824E99" w:rsidP="00A0354B">
            <w:pPr>
              <w:rPr>
                <w:lang w:val="en-US"/>
              </w:rPr>
            </w:pPr>
            <w:r>
              <w:rPr>
                <w:lang w:val="en-US"/>
              </w:rPr>
              <w:t>0,106</w:t>
            </w:r>
          </w:p>
        </w:tc>
      </w:tr>
      <w:tr w:rsidR="00824E99" w14:paraId="22A0F6A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878B74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A1D2ACA" w14:textId="77777777" w:rsidR="00824E99" w:rsidRDefault="00824E99" w:rsidP="00A0354B">
            <w:pPr>
              <w:jc w:val="center"/>
              <w:rPr>
                <w:sz w:val="16"/>
                <w:szCs w:val="16"/>
                <w:lang w:val="en-US"/>
              </w:rPr>
            </w:pPr>
            <w:r>
              <w:rPr>
                <w:sz w:val="16"/>
                <w:szCs w:val="16"/>
                <w:lang w:val="en-US"/>
              </w:rPr>
              <w:t>2320146200767</w:t>
            </w:r>
          </w:p>
        </w:tc>
        <w:tc>
          <w:tcPr>
            <w:tcW w:w="5980" w:type="dxa"/>
            <w:gridSpan w:val="6"/>
            <w:tcBorders>
              <w:top w:val="nil"/>
              <w:bottom w:val="single" w:sz="2" w:space="0" w:color="auto"/>
            </w:tcBorders>
          </w:tcPr>
          <w:p w14:paraId="3BFF6019" w14:textId="77777777" w:rsidR="00824E99" w:rsidRDefault="00824E99" w:rsidP="00A0354B">
            <w:pPr>
              <w:rPr>
                <w:lang w:val="en-US"/>
              </w:rPr>
            </w:pPr>
            <w:r>
              <w:rPr>
                <w:lang w:val="en-US"/>
              </w:rPr>
              <w:t>Petrol distilat tip 18/200</w:t>
            </w:r>
          </w:p>
        </w:tc>
        <w:tc>
          <w:tcPr>
            <w:tcW w:w="1134" w:type="dxa"/>
            <w:gridSpan w:val="2"/>
            <w:tcBorders>
              <w:top w:val="nil"/>
              <w:bottom w:val="single" w:sz="2" w:space="0" w:color="auto"/>
            </w:tcBorders>
          </w:tcPr>
          <w:p w14:paraId="4F167B51" w14:textId="77777777" w:rsidR="00824E99" w:rsidRDefault="00824E99" w:rsidP="00A0354B">
            <w:pPr>
              <w:rPr>
                <w:lang w:val="en-US"/>
              </w:rPr>
            </w:pPr>
            <w:r>
              <w:rPr>
                <w:lang w:val="en-US"/>
              </w:rPr>
              <w:t>l</w:t>
            </w:r>
          </w:p>
        </w:tc>
        <w:tc>
          <w:tcPr>
            <w:tcW w:w="1134" w:type="dxa"/>
            <w:tcBorders>
              <w:top w:val="nil"/>
              <w:bottom w:val="single" w:sz="2" w:space="0" w:color="auto"/>
            </w:tcBorders>
          </w:tcPr>
          <w:p w14:paraId="2C85C345" w14:textId="77777777" w:rsidR="00824E99" w:rsidRDefault="00824E99" w:rsidP="00A0354B">
            <w:pPr>
              <w:rPr>
                <w:lang w:val="en-US"/>
              </w:rPr>
            </w:pPr>
            <w:r>
              <w:rPr>
                <w:lang w:val="en-US"/>
              </w:rPr>
              <w:t>0,021</w:t>
            </w:r>
          </w:p>
        </w:tc>
      </w:tr>
      <w:tr w:rsidR="00824E99" w14:paraId="4ADCAA6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423FEB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3EEE72D" w14:textId="77777777" w:rsidR="00824E99" w:rsidRDefault="00824E99" w:rsidP="00A0354B">
            <w:pPr>
              <w:jc w:val="center"/>
              <w:rPr>
                <w:sz w:val="16"/>
                <w:szCs w:val="16"/>
                <w:lang w:val="en-US"/>
              </w:rPr>
            </w:pPr>
            <w:r>
              <w:rPr>
                <w:sz w:val="16"/>
                <w:szCs w:val="16"/>
                <w:lang w:val="en-US"/>
              </w:rPr>
              <w:t>2874135840405</w:t>
            </w:r>
          </w:p>
        </w:tc>
        <w:tc>
          <w:tcPr>
            <w:tcW w:w="5980" w:type="dxa"/>
            <w:gridSpan w:val="6"/>
            <w:tcBorders>
              <w:top w:val="nil"/>
              <w:bottom w:val="single" w:sz="2" w:space="0" w:color="auto"/>
            </w:tcBorders>
          </w:tcPr>
          <w:p w14:paraId="3F27947F" w14:textId="77777777" w:rsidR="00824E99" w:rsidRDefault="00824E99" w:rsidP="00A0354B">
            <w:pPr>
              <w:rPr>
                <w:lang w:val="en-US"/>
              </w:rPr>
            </w:pPr>
            <w:r>
              <w:rPr>
                <w:lang w:val="en-US"/>
              </w:rPr>
              <w:t>Piulite uzuale hexagonale M 6</w:t>
            </w:r>
          </w:p>
        </w:tc>
        <w:tc>
          <w:tcPr>
            <w:tcW w:w="1134" w:type="dxa"/>
            <w:gridSpan w:val="2"/>
            <w:tcBorders>
              <w:top w:val="nil"/>
              <w:bottom w:val="single" w:sz="2" w:space="0" w:color="auto"/>
            </w:tcBorders>
          </w:tcPr>
          <w:p w14:paraId="6C789C3C"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A0E8A4D" w14:textId="77777777" w:rsidR="00824E99" w:rsidRDefault="00824E99" w:rsidP="00A0354B">
            <w:pPr>
              <w:rPr>
                <w:lang w:val="en-US"/>
              </w:rPr>
            </w:pPr>
            <w:r>
              <w:rPr>
                <w:lang w:val="en-US"/>
              </w:rPr>
              <w:t>56,560</w:t>
            </w:r>
          </w:p>
        </w:tc>
      </w:tr>
      <w:tr w:rsidR="00824E99" w14:paraId="0CB364F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E810F2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82E07D5" w14:textId="77777777" w:rsidR="00824E99" w:rsidRDefault="00824E99" w:rsidP="00A0354B">
            <w:pPr>
              <w:jc w:val="center"/>
              <w:rPr>
                <w:sz w:val="16"/>
                <w:szCs w:val="16"/>
                <w:lang w:val="en-US"/>
              </w:rPr>
            </w:pPr>
            <w:r>
              <w:rPr>
                <w:sz w:val="16"/>
                <w:szCs w:val="16"/>
                <w:lang w:val="en-US"/>
              </w:rPr>
              <w:t>2735725903453</w:t>
            </w:r>
          </w:p>
        </w:tc>
        <w:tc>
          <w:tcPr>
            <w:tcW w:w="5980" w:type="dxa"/>
            <w:gridSpan w:val="6"/>
            <w:tcBorders>
              <w:top w:val="nil"/>
              <w:bottom w:val="single" w:sz="2" w:space="0" w:color="auto"/>
            </w:tcBorders>
          </w:tcPr>
          <w:p w14:paraId="68EF3B9C" w14:textId="77777777" w:rsidR="00824E99" w:rsidRDefault="00824E99" w:rsidP="00A0354B">
            <w:pPr>
              <w:rPr>
                <w:lang w:val="en-US"/>
              </w:rPr>
            </w:pPr>
            <w:r>
              <w:rPr>
                <w:lang w:val="en-US"/>
              </w:rPr>
              <w:t>Sirma pt. sudura, obisnuita dn=3,25</w:t>
            </w:r>
          </w:p>
        </w:tc>
        <w:tc>
          <w:tcPr>
            <w:tcW w:w="1134" w:type="dxa"/>
            <w:gridSpan w:val="2"/>
            <w:tcBorders>
              <w:top w:val="nil"/>
              <w:bottom w:val="single" w:sz="2" w:space="0" w:color="auto"/>
            </w:tcBorders>
          </w:tcPr>
          <w:p w14:paraId="3CCEC995" w14:textId="77777777" w:rsidR="00824E99" w:rsidRDefault="00824E99" w:rsidP="00A0354B">
            <w:pPr>
              <w:rPr>
                <w:lang w:val="en-US"/>
              </w:rPr>
            </w:pPr>
            <w:r>
              <w:rPr>
                <w:lang w:val="en-US"/>
              </w:rPr>
              <w:t>kg</w:t>
            </w:r>
          </w:p>
        </w:tc>
        <w:tc>
          <w:tcPr>
            <w:tcW w:w="1134" w:type="dxa"/>
            <w:tcBorders>
              <w:top w:val="nil"/>
              <w:bottom w:val="single" w:sz="2" w:space="0" w:color="auto"/>
            </w:tcBorders>
          </w:tcPr>
          <w:p w14:paraId="641820E9" w14:textId="77777777" w:rsidR="00824E99" w:rsidRDefault="00824E99" w:rsidP="00A0354B">
            <w:pPr>
              <w:rPr>
                <w:lang w:val="en-US"/>
              </w:rPr>
            </w:pPr>
            <w:r>
              <w:rPr>
                <w:lang w:val="en-US"/>
              </w:rPr>
              <w:t>0,141</w:t>
            </w:r>
          </w:p>
        </w:tc>
      </w:tr>
      <w:tr w:rsidR="00824E99" w14:paraId="11E7F92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933F9F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A087994" w14:textId="77777777" w:rsidR="00824E99" w:rsidRDefault="00824E99" w:rsidP="00A0354B">
            <w:pPr>
              <w:jc w:val="center"/>
              <w:rPr>
                <w:sz w:val="16"/>
                <w:szCs w:val="16"/>
                <w:lang w:val="en-US"/>
              </w:rPr>
            </w:pPr>
            <w:r>
              <w:rPr>
                <w:sz w:val="16"/>
                <w:szCs w:val="16"/>
                <w:lang w:val="en-US"/>
              </w:rPr>
              <w:t>2710403643000</w:t>
            </w:r>
          </w:p>
        </w:tc>
        <w:tc>
          <w:tcPr>
            <w:tcW w:w="5980" w:type="dxa"/>
            <w:gridSpan w:val="6"/>
            <w:tcBorders>
              <w:top w:val="nil"/>
              <w:bottom w:val="single" w:sz="2" w:space="0" w:color="auto"/>
            </w:tcBorders>
          </w:tcPr>
          <w:p w14:paraId="722CF33C" w14:textId="77777777" w:rsidR="00824E99" w:rsidRDefault="00824E99" w:rsidP="00A0354B">
            <w:pPr>
              <w:rPr>
                <w:lang w:val="en-US"/>
              </w:rPr>
            </w:pPr>
            <w:r>
              <w:rPr>
                <w:lang w:val="en-US"/>
              </w:rPr>
              <w:t>Tabla zincata sau aluminiu  de 0,8 mm grosime,  cal.I</w:t>
            </w:r>
          </w:p>
        </w:tc>
        <w:tc>
          <w:tcPr>
            <w:tcW w:w="1134" w:type="dxa"/>
            <w:gridSpan w:val="2"/>
            <w:tcBorders>
              <w:top w:val="nil"/>
              <w:bottom w:val="single" w:sz="2" w:space="0" w:color="auto"/>
            </w:tcBorders>
          </w:tcPr>
          <w:p w14:paraId="417C4825" w14:textId="77777777" w:rsidR="00824E99" w:rsidRDefault="00824E99" w:rsidP="00A0354B">
            <w:pPr>
              <w:rPr>
                <w:lang w:val="en-US"/>
              </w:rPr>
            </w:pPr>
            <w:r>
              <w:rPr>
                <w:lang w:val="en-US"/>
              </w:rPr>
              <w:t>kg</w:t>
            </w:r>
          </w:p>
        </w:tc>
        <w:tc>
          <w:tcPr>
            <w:tcW w:w="1134" w:type="dxa"/>
            <w:tcBorders>
              <w:top w:val="nil"/>
              <w:bottom w:val="single" w:sz="2" w:space="0" w:color="auto"/>
            </w:tcBorders>
          </w:tcPr>
          <w:p w14:paraId="57E89D50" w14:textId="77777777" w:rsidR="00824E99" w:rsidRDefault="00824E99" w:rsidP="00A0354B">
            <w:pPr>
              <w:rPr>
                <w:lang w:val="en-US"/>
              </w:rPr>
            </w:pPr>
            <w:r>
              <w:rPr>
                <w:lang w:val="en-US"/>
              </w:rPr>
              <w:t>25,452</w:t>
            </w:r>
          </w:p>
        </w:tc>
      </w:tr>
      <w:tr w:rsidR="00824E99" w14:paraId="3EB789D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B4E270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03B4966" w14:textId="77777777" w:rsidR="00824E99" w:rsidRDefault="00824E99" w:rsidP="00A0354B">
            <w:pPr>
              <w:jc w:val="center"/>
              <w:rPr>
                <w:sz w:val="16"/>
                <w:szCs w:val="16"/>
                <w:lang w:val="en-US"/>
              </w:rPr>
            </w:pPr>
            <w:r>
              <w:rPr>
                <w:sz w:val="16"/>
                <w:szCs w:val="16"/>
                <w:lang w:val="en-US"/>
              </w:rPr>
              <w:t>2874125881198</w:t>
            </w:r>
          </w:p>
        </w:tc>
        <w:tc>
          <w:tcPr>
            <w:tcW w:w="5980" w:type="dxa"/>
            <w:gridSpan w:val="6"/>
            <w:tcBorders>
              <w:top w:val="nil"/>
              <w:bottom w:val="single" w:sz="2" w:space="0" w:color="auto"/>
            </w:tcBorders>
          </w:tcPr>
          <w:p w14:paraId="0D7BA773" w14:textId="77777777" w:rsidR="00824E99" w:rsidRDefault="00824E99" w:rsidP="00A0354B">
            <w:pPr>
              <w:rPr>
                <w:lang w:val="en-US"/>
              </w:rPr>
            </w:pPr>
            <w:r>
              <w:rPr>
                <w:lang w:val="en-US"/>
              </w:rPr>
              <w:t>Saiba plata pentru metal  M 6</w:t>
            </w:r>
          </w:p>
        </w:tc>
        <w:tc>
          <w:tcPr>
            <w:tcW w:w="1134" w:type="dxa"/>
            <w:gridSpan w:val="2"/>
            <w:tcBorders>
              <w:top w:val="nil"/>
              <w:bottom w:val="single" w:sz="2" w:space="0" w:color="auto"/>
            </w:tcBorders>
          </w:tcPr>
          <w:p w14:paraId="5BD38EA3"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E13F554" w14:textId="77777777" w:rsidR="00824E99" w:rsidRDefault="00824E99" w:rsidP="00A0354B">
            <w:pPr>
              <w:rPr>
                <w:lang w:val="en-US"/>
              </w:rPr>
            </w:pPr>
            <w:r>
              <w:rPr>
                <w:lang w:val="en-US"/>
              </w:rPr>
              <w:t>56,560</w:t>
            </w:r>
          </w:p>
        </w:tc>
      </w:tr>
      <w:tr w:rsidR="00824E99" w14:paraId="779F7CB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230777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862FE92" w14:textId="77777777" w:rsidR="00824E99" w:rsidRDefault="00824E99" w:rsidP="00A0354B">
            <w:pPr>
              <w:jc w:val="center"/>
              <w:rPr>
                <w:sz w:val="16"/>
                <w:szCs w:val="16"/>
                <w:lang w:val="en-US"/>
              </w:rPr>
            </w:pPr>
            <w:r>
              <w:rPr>
                <w:sz w:val="16"/>
                <w:szCs w:val="16"/>
                <w:lang w:val="en-US"/>
              </w:rPr>
              <w:t>2874115819963</w:t>
            </w:r>
          </w:p>
        </w:tc>
        <w:tc>
          <w:tcPr>
            <w:tcW w:w="5980" w:type="dxa"/>
            <w:gridSpan w:val="6"/>
            <w:tcBorders>
              <w:top w:val="nil"/>
              <w:bottom w:val="single" w:sz="2" w:space="0" w:color="auto"/>
            </w:tcBorders>
          </w:tcPr>
          <w:p w14:paraId="48CCFCAF" w14:textId="77777777" w:rsidR="00824E99" w:rsidRDefault="00824E99" w:rsidP="00A0354B">
            <w:pPr>
              <w:rPr>
                <w:lang w:val="en-US"/>
              </w:rPr>
            </w:pPr>
            <w:r>
              <w:rPr>
                <w:lang w:val="en-US"/>
              </w:rPr>
              <w:t>Suruburi cap hexagonal 6 x 25 mm</w:t>
            </w:r>
          </w:p>
        </w:tc>
        <w:tc>
          <w:tcPr>
            <w:tcW w:w="1134" w:type="dxa"/>
            <w:gridSpan w:val="2"/>
            <w:tcBorders>
              <w:top w:val="nil"/>
              <w:bottom w:val="single" w:sz="2" w:space="0" w:color="auto"/>
            </w:tcBorders>
          </w:tcPr>
          <w:p w14:paraId="7B0690A6"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5E830A8" w14:textId="77777777" w:rsidR="00824E99" w:rsidRDefault="00824E99" w:rsidP="00A0354B">
            <w:pPr>
              <w:rPr>
                <w:lang w:val="en-US"/>
              </w:rPr>
            </w:pPr>
            <w:r>
              <w:rPr>
                <w:lang w:val="en-US"/>
              </w:rPr>
              <w:t>56,560</w:t>
            </w:r>
          </w:p>
        </w:tc>
      </w:tr>
      <w:tr w:rsidR="00824E99" w14:paraId="6128601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C80509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1A0C870" w14:textId="77777777" w:rsidR="00824E99" w:rsidRDefault="00824E99" w:rsidP="00A0354B">
            <w:pPr>
              <w:jc w:val="center"/>
              <w:rPr>
                <w:sz w:val="16"/>
                <w:szCs w:val="16"/>
                <w:lang w:val="en-US"/>
              </w:rPr>
            </w:pPr>
            <w:r>
              <w:rPr>
                <w:sz w:val="16"/>
                <w:szCs w:val="16"/>
                <w:lang w:val="en-US"/>
              </w:rPr>
              <w:t>2922140006702</w:t>
            </w:r>
          </w:p>
        </w:tc>
        <w:tc>
          <w:tcPr>
            <w:tcW w:w="5980" w:type="dxa"/>
            <w:gridSpan w:val="6"/>
            <w:tcBorders>
              <w:top w:val="nil"/>
              <w:bottom w:val="single" w:sz="2" w:space="0" w:color="auto"/>
            </w:tcBorders>
          </w:tcPr>
          <w:p w14:paraId="303635C6" w14:textId="77777777" w:rsidR="00824E99" w:rsidRDefault="00824E99" w:rsidP="00A0354B">
            <w:pPr>
              <w:rPr>
                <w:lang w:val="en-US"/>
              </w:rPr>
            </w:pPr>
            <w:r>
              <w:rPr>
                <w:lang w:val="en-US"/>
              </w:rPr>
              <w:t>Macara de fereastra</w:t>
            </w:r>
          </w:p>
        </w:tc>
        <w:tc>
          <w:tcPr>
            <w:tcW w:w="1134" w:type="dxa"/>
            <w:gridSpan w:val="2"/>
            <w:tcBorders>
              <w:top w:val="nil"/>
              <w:bottom w:val="single" w:sz="2" w:space="0" w:color="auto"/>
            </w:tcBorders>
          </w:tcPr>
          <w:p w14:paraId="2AB9B28A"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1032828" w14:textId="77777777" w:rsidR="00824E99" w:rsidRDefault="00824E99" w:rsidP="00A0354B">
            <w:pPr>
              <w:rPr>
                <w:lang w:val="en-US"/>
              </w:rPr>
            </w:pPr>
            <w:r>
              <w:rPr>
                <w:lang w:val="en-US"/>
              </w:rPr>
              <w:t>0,245</w:t>
            </w:r>
          </w:p>
        </w:tc>
      </w:tr>
      <w:tr w:rsidR="00824E99" w14:paraId="3A55D0D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4FA6EB3" w14:textId="77777777" w:rsidR="00824E99" w:rsidRDefault="00824E99" w:rsidP="00A0354B">
            <w:pPr>
              <w:rPr>
                <w:lang w:val="en-US"/>
              </w:rPr>
            </w:pPr>
            <w:r>
              <w:rPr>
                <w:lang w:val="en-US"/>
              </w:rPr>
              <w:t>88</w:t>
            </w:r>
          </w:p>
        </w:tc>
        <w:tc>
          <w:tcPr>
            <w:tcW w:w="1400" w:type="dxa"/>
            <w:gridSpan w:val="4"/>
            <w:tcBorders>
              <w:top w:val="single" w:sz="4" w:space="0" w:color="auto"/>
              <w:bottom w:val="single" w:sz="4" w:space="0" w:color="auto"/>
            </w:tcBorders>
          </w:tcPr>
          <w:p w14:paraId="7675B2E6" w14:textId="77777777" w:rsidR="00824E99" w:rsidRDefault="00824E99" w:rsidP="00A0354B">
            <w:pPr>
              <w:rPr>
                <w:lang w:val="en-US"/>
              </w:rPr>
            </w:pPr>
            <w:r>
              <w:rPr>
                <w:lang w:val="en-US"/>
              </w:rPr>
              <w:t>VB30D</w:t>
            </w:r>
          </w:p>
          <w:p w14:paraId="1C5D14A6"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9EDD7C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Hota de uz general tip A,B,C, confectionata din tabla zincata  de 0,8 mm grosime Hota 1500x1500 mm (doar manopera si mecanizme</w:t>
            </w:r>
            <w:r>
              <w:rPr>
                <w:rFonts w:ascii="Times New Roman CYR" w:hAnsi="Times New Roman CYR" w:cs="Times New Roman CYR"/>
                <w:sz w:val="16"/>
                <w:szCs w:val="16"/>
                <w:lang w:val="en-US"/>
              </w:rPr>
              <w:t xml:space="preserve"> </w:t>
            </w:r>
          </w:p>
          <w:p w14:paraId="747BE553"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019A0E8"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023EB296" w14:textId="77777777" w:rsidR="00824E99" w:rsidRPr="00B400BD" w:rsidRDefault="00824E99" w:rsidP="00A0354B">
            <w:pPr>
              <w:jc w:val="center"/>
              <w:rPr>
                <w:b/>
                <w:bCs/>
                <w:lang w:val="en-US"/>
              </w:rPr>
            </w:pPr>
            <w:r w:rsidRPr="00B400BD">
              <w:rPr>
                <w:b/>
                <w:bCs/>
                <w:lang w:val="en-US"/>
              </w:rPr>
              <w:t>2,25</w:t>
            </w:r>
          </w:p>
        </w:tc>
      </w:tr>
      <w:tr w:rsidR="00824E99" w14:paraId="37B876F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93A030F" w14:textId="77777777" w:rsidR="00824E99" w:rsidRDefault="00824E99" w:rsidP="00A0354B">
            <w:pPr>
              <w:rPr>
                <w:lang w:val="en-US"/>
              </w:rPr>
            </w:pPr>
          </w:p>
        </w:tc>
        <w:tc>
          <w:tcPr>
            <w:tcW w:w="1400" w:type="dxa"/>
            <w:gridSpan w:val="4"/>
            <w:tcBorders>
              <w:top w:val="nil"/>
              <w:bottom w:val="single" w:sz="2" w:space="0" w:color="auto"/>
            </w:tcBorders>
            <w:vAlign w:val="center"/>
          </w:tcPr>
          <w:p w14:paraId="119401FC" w14:textId="77777777" w:rsidR="00824E99" w:rsidRDefault="00824E99" w:rsidP="00A0354B">
            <w:pPr>
              <w:jc w:val="center"/>
              <w:rPr>
                <w:sz w:val="16"/>
                <w:szCs w:val="16"/>
                <w:lang w:val="en-US"/>
              </w:rPr>
            </w:pPr>
            <w:r>
              <w:rPr>
                <w:sz w:val="16"/>
                <w:szCs w:val="16"/>
                <w:lang w:val="en-US"/>
              </w:rPr>
              <w:t>7136060011900</w:t>
            </w:r>
          </w:p>
        </w:tc>
        <w:tc>
          <w:tcPr>
            <w:tcW w:w="5980" w:type="dxa"/>
            <w:gridSpan w:val="6"/>
            <w:tcBorders>
              <w:top w:val="nil"/>
              <w:bottom w:val="single" w:sz="2" w:space="0" w:color="auto"/>
            </w:tcBorders>
          </w:tcPr>
          <w:p w14:paraId="761CE87A" w14:textId="77777777" w:rsidR="00824E99" w:rsidRDefault="00824E99" w:rsidP="00A0354B">
            <w:pPr>
              <w:rPr>
                <w:lang w:val="en-US"/>
              </w:rPr>
            </w:pPr>
            <w:r>
              <w:rPr>
                <w:lang w:val="en-US"/>
              </w:rPr>
              <w:t>Instalator ventilare si conditionare aer</w:t>
            </w:r>
          </w:p>
        </w:tc>
        <w:tc>
          <w:tcPr>
            <w:tcW w:w="1134" w:type="dxa"/>
            <w:gridSpan w:val="2"/>
            <w:tcBorders>
              <w:top w:val="nil"/>
              <w:bottom w:val="single" w:sz="2" w:space="0" w:color="auto"/>
            </w:tcBorders>
          </w:tcPr>
          <w:p w14:paraId="4E0F788C"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2905FD0" w14:textId="77777777" w:rsidR="00824E99" w:rsidRDefault="00824E99" w:rsidP="00A0354B">
            <w:pPr>
              <w:rPr>
                <w:lang w:val="en-US"/>
              </w:rPr>
            </w:pPr>
            <w:r>
              <w:rPr>
                <w:lang w:val="en-US"/>
              </w:rPr>
              <w:t>6,705</w:t>
            </w:r>
          </w:p>
        </w:tc>
      </w:tr>
      <w:tr w:rsidR="00824E99" w14:paraId="774C265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AB7E73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C2E5039" w14:textId="77777777" w:rsidR="00824E99" w:rsidRDefault="00824E99" w:rsidP="00A0354B">
            <w:pPr>
              <w:jc w:val="center"/>
              <w:rPr>
                <w:sz w:val="16"/>
                <w:szCs w:val="16"/>
                <w:lang w:val="en-US"/>
              </w:rPr>
            </w:pPr>
            <w:r>
              <w:rPr>
                <w:sz w:val="16"/>
                <w:szCs w:val="16"/>
                <w:lang w:val="en-US"/>
              </w:rPr>
              <w:t>3110500002401</w:t>
            </w:r>
          </w:p>
        </w:tc>
        <w:tc>
          <w:tcPr>
            <w:tcW w:w="5980" w:type="dxa"/>
            <w:gridSpan w:val="6"/>
            <w:tcBorders>
              <w:top w:val="nil"/>
              <w:bottom w:val="single" w:sz="2" w:space="0" w:color="auto"/>
            </w:tcBorders>
          </w:tcPr>
          <w:p w14:paraId="57C85E5E" w14:textId="77777777" w:rsidR="00824E99" w:rsidRDefault="00824E99" w:rsidP="00A0354B">
            <w:pPr>
              <w:rPr>
                <w:lang w:val="en-US"/>
              </w:rPr>
            </w:pPr>
            <w:r>
              <w:rPr>
                <w:lang w:val="en-US"/>
              </w:rPr>
              <w:t>Aparat de sudura 28-35 Kw</w:t>
            </w:r>
          </w:p>
        </w:tc>
        <w:tc>
          <w:tcPr>
            <w:tcW w:w="1134" w:type="dxa"/>
            <w:gridSpan w:val="2"/>
            <w:tcBorders>
              <w:top w:val="nil"/>
              <w:bottom w:val="single" w:sz="2" w:space="0" w:color="auto"/>
            </w:tcBorders>
          </w:tcPr>
          <w:p w14:paraId="3CD916D0"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F4CFB28" w14:textId="77777777" w:rsidR="00824E99" w:rsidRDefault="00824E99" w:rsidP="00A0354B">
            <w:pPr>
              <w:rPr>
                <w:lang w:val="en-US"/>
              </w:rPr>
            </w:pPr>
            <w:r>
              <w:rPr>
                <w:lang w:val="en-US"/>
              </w:rPr>
              <w:t>0,450</w:t>
            </w:r>
          </w:p>
        </w:tc>
      </w:tr>
      <w:tr w:rsidR="00824E99" w14:paraId="37B2C7A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F66C3C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4714E61" w14:textId="77777777" w:rsidR="00824E99" w:rsidRDefault="00824E99" w:rsidP="00A0354B">
            <w:pPr>
              <w:jc w:val="center"/>
              <w:rPr>
                <w:sz w:val="16"/>
                <w:szCs w:val="16"/>
                <w:lang w:val="en-US"/>
              </w:rPr>
            </w:pPr>
            <w:r>
              <w:rPr>
                <w:sz w:val="16"/>
                <w:szCs w:val="16"/>
                <w:lang w:val="en-US"/>
              </w:rPr>
              <w:t>2922140006702</w:t>
            </w:r>
          </w:p>
        </w:tc>
        <w:tc>
          <w:tcPr>
            <w:tcW w:w="5980" w:type="dxa"/>
            <w:gridSpan w:val="6"/>
            <w:tcBorders>
              <w:top w:val="nil"/>
              <w:bottom w:val="single" w:sz="2" w:space="0" w:color="auto"/>
            </w:tcBorders>
          </w:tcPr>
          <w:p w14:paraId="69D8DC11" w14:textId="77777777" w:rsidR="00824E99" w:rsidRDefault="00824E99" w:rsidP="00A0354B">
            <w:pPr>
              <w:rPr>
                <w:lang w:val="en-US"/>
              </w:rPr>
            </w:pPr>
            <w:r>
              <w:rPr>
                <w:lang w:val="en-US"/>
              </w:rPr>
              <w:t>Macara de fereastra</w:t>
            </w:r>
          </w:p>
        </w:tc>
        <w:tc>
          <w:tcPr>
            <w:tcW w:w="1134" w:type="dxa"/>
            <w:gridSpan w:val="2"/>
            <w:tcBorders>
              <w:top w:val="nil"/>
              <w:bottom w:val="single" w:sz="2" w:space="0" w:color="auto"/>
            </w:tcBorders>
          </w:tcPr>
          <w:p w14:paraId="3F7F698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600CC85" w14:textId="77777777" w:rsidR="00824E99" w:rsidRDefault="00824E99" w:rsidP="00A0354B">
            <w:pPr>
              <w:rPr>
                <w:lang w:val="en-US"/>
              </w:rPr>
            </w:pPr>
            <w:r>
              <w:rPr>
                <w:lang w:val="en-US"/>
              </w:rPr>
              <w:t>0,068</w:t>
            </w:r>
          </w:p>
        </w:tc>
      </w:tr>
      <w:tr w:rsidR="00824E99" w14:paraId="6610E667"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0A35558" w14:textId="77777777" w:rsidR="00824E99" w:rsidRDefault="00824E99" w:rsidP="00A0354B">
            <w:pPr>
              <w:rPr>
                <w:lang w:val="en-US"/>
              </w:rPr>
            </w:pPr>
            <w:r>
              <w:rPr>
                <w:lang w:val="en-US"/>
              </w:rPr>
              <w:t>89</w:t>
            </w:r>
          </w:p>
        </w:tc>
        <w:tc>
          <w:tcPr>
            <w:tcW w:w="1400" w:type="dxa"/>
            <w:gridSpan w:val="4"/>
            <w:tcBorders>
              <w:top w:val="single" w:sz="4" w:space="0" w:color="auto"/>
              <w:bottom w:val="single" w:sz="4" w:space="0" w:color="auto"/>
            </w:tcBorders>
          </w:tcPr>
          <w:p w14:paraId="750E09D3" w14:textId="77777777" w:rsidR="00824E99" w:rsidRDefault="00824E99" w:rsidP="00A0354B">
            <w:pPr>
              <w:rPr>
                <w:lang w:val="en-US"/>
              </w:rPr>
            </w:pPr>
            <w:r>
              <w:rPr>
                <w:lang w:val="en-US"/>
              </w:rPr>
              <w:t>pret de piata</w:t>
            </w:r>
          </w:p>
          <w:p w14:paraId="369BE35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56CFB23"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Hota tabla zincata  1500x1500x550 mm </w:t>
            </w:r>
            <w:r>
              <w:rPr>
                <w:rFonts w:ascii="Times New Roman CYR" w:hAnsi="Times New Roman CYR" w:cs="Times New Roman CYR"/>
                <w:sz w:val="16"/>
                <w:szCs w:val="16"/>
                <w:lang w:val="en-US"/>
              </w:rPr>
              <w:t xml:space="preserve"> </w:t>
            </w:r>
          </w:p>
          <w:p w14:paraId="10EB3D97"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BA69576"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30C08DE9" w14:textId="77777777" w:rsidR="00824E99" w:rsidRPr="00B400BD" w:rsidRDefault="00824E99" w:rsidP="00A0354B">
            <w:pPr>
              <w:jc w:val="center"/>
              <w:rPr>
                <w:b/>
                <w:bCs/>
                <w:lang w:val="en-US"/>
              </w:rPr>
            </w:pPr>
            <w:r w:rsidRPr="00B400BD">
              <w:rPr>
                <w:b/>
                <w:bCs/>
                <w:lang w:val="en-US"/>
              </w:rPr>
              <w:t>1,00</w:t>
            </w:r>
          </w:p>
        </w:tc>
      </w:tr>
      <w:tr w:rsidR="00824E99" w14:paraId="5DE559C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163F78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31CB8E8" w14:textId="77777777" w:rsidR="00824E99" w:rsidRDefault="00824E99" w:rsidP="00A0354B">
            <w:pPr>
              <w:jc w:val="center"/>
              <w:rPr>
                <w:sz w:val="16"/>
                <w:szCs w:val="16"/>
                <w:lang w:val="en-US"/>
              </w:rPr>
            </w:pPr>
            <w:r>
              <w:rPr>
                <w:sz w:val="16"/>
                <w:szCs w:val="16"/>
                <w:lang w:val="en-US"/>
              </w:rPr>
              <w:t>044</w:t>
            </w:r>
          </w:p>
        </w:tc>
        <w:tc>
          <w:tcPr>
            <w:tcW w:w="5980" w:type="dxa"/>
            <w:gridSpan w:val="6"/>
            <w:tcBorders>
              <w:top w:val="nil"/>
              <w:bottom w:val="single" w:sz="2" w:space="0" w:color="auto"/>
            </w:tcBorders>
          </w:tcPr>
          <w:p w14:paraId="5FEE9091" w14:textId="77777777" w:rsidR="00824E99" w:rsidRDefault="00824E99" w:rsidP="00A0354B">
            <w:pPr>
              <w:rPr>
                <w:lang w:val="en-US"/>
              </w:rPr>
            </w:pPr>
            <w:r>
              <w:rPr>
                <w:lang w:val="en-US"/>
              </w:rPr>
              <w:t xml:space="preserve">Hota tabla zincata  1500x1500 mm </w:t>
            </w:r>
          </w:p>
        </w:tc>
        <w:tc>
          <w:tcPr>
            <w:tcW w:w="1134" w:type="dxa"/>
            <w:gridSpan w:val="2"/>
            <w:tcBorders>
              <w:top w:val="nil"/>
              <w:bottom w:val="single" w:sz="2" w:space="0" w:color="auto"/>
            </w:tcBorders>
          </w:tcPr>
          <w:p w14:paraId="5E2D0748" w14:textId="77777777" w:rsidR="00824E99" w:rsidRDefault="00824E99" w:rsidP="00A0354B">
            <w:pPr>
              <w:rPr>
                <w:lang w:val="en-US"/>
              </w:rPr>
            </w:pPr>
            <w:r>
              <w:rPr>
                <w:lang w:val="en-US"/>
              </w:rPr>
              <w:t>buc</w:t>
            </w:r>
          </w:p>
        </w:tc>
        <w:tc>
          <w:tcPr>
            <w:tcW w:w="1134" w:type="dxa"/>
            <w:tcBorders>
              <w:top w:val="nil"/>
              <w:bottom w:val="single" w:sz="2" w:space="0" w:color="auto"/>
            </w:tcBorders>
          </w:tcPr>
          <w:p w14:paraId="007D319F" w14:textId="77777777" w:rsidR="00824E99" w:rsidRDefault="00824E99" w:rsidP="00A0354B">
            <w:pPr>
              <w:rPr>
                <w:lang w:val="en-US"/>
              </w:rPr>
            </w:pPr>
            <w:r>
              <w:rPr>
                <w:lang w:val="en-US"/>
              </w:rPr>
              <w:t>1,000</w:t>
            </w:r>
          </w:p>
        </w:tc>
      </w:tr>
      <w:tr w:rsidR="00824E99" w14:paraId="123DD062"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42B23043" w14:textId="77777777" w:rsidR="00824E99" w:rsidRDefault="00824E99" w:rsidP="00A0354B">
            <w:pPr>
              <w:rPr>
                <w:sz w:val="8"/>
                <w:szCs w:val="8"/>
                <w:lang w:val="en-US"/>
              </w:rPr>
            </w:pPr>
          </w:p>
        </w:tc>
        <w:tc>
          <w:tcPr>
            <w:tcW w:w="1260" w:type="dxa"/>
            <w:gridSpan w:val="3"/>
            <w:tcBorders>
              <w:left w:val="nil"/>
              <w:bottom w:val="nil"/>
              <w:right w:val="nil"/>
            </w:tcBorders>
          </w:tcPr>
          <w:p w14:paraId="48F26124" w14:textId="77777777" w:rsidR="00824E99" w:rsidRDefault="00824E99" w:rsidP="00A0354B">
            <w:pPr>
              <w:rPr>
                <w:sz w:val="8"/>
                <w:szCs w:val="8"/>
                <w:lang w:val="en-US"/>
              </w:rPr>
            </w:pPr>
          </w:p>
        </w:tc>
        <w:tc>
          <w:tcPr>
            <w:tcW w:w="3350" w:type="dxa"/>
            <w:gridSpan w:val="4"/>
            <w:tcBorders>
              <w:left w:val="nil"/>
              <w:bottom w:val="nil"/>
              <w:right w:val="nil"/>
            </w:tcBorders>
          </w:tcPr>
          <w:p w14:paraId="15858403" w14:textId="77777777" w:rsidR="00824E99" w:rsidRDefault="00824E99" w:rsidP="00A0354B">
            <w:pPr>
              <w:rPr>
                <w:sz w:val="8"/>
                <w:szCs w:val="8"/>
                <w:lang w:val="en-US"/>
              </w:rPr>
            </w:pPr>
          </w:p>
          <w:p w14:paraId="3E262A14" w14:textId="77777777" w:rsidR="00824E99" w:rsidRDefault="00824E99" w:rsidP="00A0354B">
            <w:pPr>
              <w:rPr>
                <w:sz w:val="8"/>
                <w:szCs w:val="8"/>
                <w:lang w:val="en-US"/>
              </w:rPr>
            </w:pPr>
          </w:p>
          <w:p w14:paraId="59290393" w14:textId="77777777" w:rsidR="00824E99" w:rsidRDefault="00824E99" w:rsidP="00A0354B">
            <w:pPr>
              <w:rPr>
                <w:sz w:val="8"/>
                <w:szCs w:val="8"/>
                <w:lang w:val="en-US"/>
              </w:rPr>
            </w:pPr>
          </w:p>
        </w:tc>
        <w:tc>
          <w:tcPr>
            <w:tcW w:w="1118" w:type="dxa"/>
            <w:tcBorders>
              <w:left w:val="nil"/>
              <w:bottom w:val="nil"/>
              <w:right w:val="nil"/>
            </w:tcBorders>
          </w:tcPr>
          <w:p w14:paraId="157B1517" w14:textId="77777777" w:rsidR="00824E99" w:rsidRDefault="00824E99" w:rsidP="00A0354B">
            <w:pPr>
              <w:rPr>
                <w:sz w:val="8"/>
                <w:szCs w:val="8"/>
                <w:lang w:val="en-US"/>
              </w:rPr>
            </w:pPr>
          </w:p>
        </w:tc>
        <w:tc>
          <w:tcPr>
            <w:tcW w:w="1118" w:type="dxa"/>
            <w:tcBorders>
              <w:left w:val="nil"/>
              <w:bottom w:val="nil"/>
              <w:right w:val="nil"/>
            </w:tcBorders>
          </w:tcPr>
          <w:p w14:paraId="2DE4E268" w14:textId="77777777" w:rsidR="00824E99" w:rsidRDefault="00824E99" w:rsidP="00A0354B">
            <w:pPr>
              <w:rPr>
                <w:sz w:val="8"/>
                <w:szCs w:val="8"/>
                <w:lang w:val="en-US"/>
              </w:rPr>
            </w:pPr>
          </w:p>
        </w:tc>
        <w:tc>
          <w:tcPr>
            <w:tcW w:w="1397" w:type="dxa"/>
            <w:gridSpan w:val="2"/>
            <w:tcBorders>
              <w:left w:val="nil"/>
              <w:bottom w:val="nil"/>
              <w:right w:val="nil"/>
            </w:tcBorders>
          </w:tcPr>
          <w:p w14:paraId="40CE7B76" w14:textId="77777777" w:rsidR="00824E99" w:rsidRDefault="00824E99" w:rsidP="00A0354B">
            <w:pPr>
              <w:rPr>
                <w:sz w:val="8"/>
                <w:szCs w:val="8"/>
                <w:lang w:val="en-US"/>
              </w:rPr>
            </w:pPr>
          </w:p>
        </w:tc>
        <w:tc>
          <w:tcPr>
            <w:tcW w:w="1405" w:type="dxa"/>
            <w:gridSpan w:val="2"/>
            <w:tcBorders>
              <w:left w:val="nil"/>
              <w:bottom w:val="nil"/>
            </w:tcBorders>
          </w:tcPr>
          <w:p w14:paraId="4C6322E0" w14:textId="77777777" w:rsidR="00824E99" w:rsidRDefault="00824E99" w:rsidP="00A0354B">
            <w:pPr>
              <w:rPr>
                <w:sz w:val="8"/>
                <w:szCs w:val="8"/>
                <w:lang w:val="en-US"/>
              </w:rPr>
            </w:pPr>
          </w:p>
        </w:tc>
      </w:tr>
      <w:tr w:rsidR="00824E99" w:rsidRPr="00EB582C" w14:paraId="6C7AF3E3"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686FED61"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28F2A1C5"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7F34BBE2"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2518CB95"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4346DDFB"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10BED1A2"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037CF977" w14:textId="77777777" w:rsidR="00824E99" w:rsidRPr="00EB582C" w:rsidRDefault="00824E99" w:rsidP="00A0354B">
            <w:pPr>
              <w:rPr>
                <w:lang w:val="en-US"/>
              </w:rPr>
            </w:pPr>
          </w:p>
        </w:tc>
      </w:tr>
      <w:tr w:rsidR="00824E99" w14:paraId="208D9012"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43EB4B5E"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34B73163"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72EE6D71"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3FE97705" w14:textId="77777777" w:rsidR="00824E99" w:rsidRDefault="00824E99" w:rsidP="00A0354B">
            <w:pPr>
              <w:rPr>
                <w:sz w:val="8"/>
                <w:szCs w:val="8"/>
                <w:lang w:val="en-US"/>
              </w:rPr>
            </w:pPr>
            <w:r>
              <w:rPr>
                <w:b/>
                <w:bCs/>
                <w:lang w:val="en-US"/>
              </w:rPr>
              <w:t xml:space="preserve">Total </w:t>
            </w:r>
            <w:r>
              <w:rPr>
                <w:b/>
                <w:bCs/>
                <w:sz w:val="22"/>
                <w:szCs w:val="22"/>
                <w:lang w:val="en-US"/>
              </w:rPr>
              <w:t>Sistem de ventilare</w:t>
            </w:r>
          </w:p>
        </w:tc>
        <w:tc>
          <w:tcPr>
            <w:tcW w:w="1118" w:type="dxa"/>
            <w:tcBorders>
              <w:top w:val="single" w:sz="4" w:space="0" w:color="auto"/>
              <w:left w:val="nil"/>
              <w:bottom w:val="single" w:sz="4" w:space="0" w:color="auto"/>
              <w:right w:val="nil"/>
            </w:tcBorders>
          </w:tcPr>
          <w:p w14:paraId="7A87D51A"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480741ED"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979081F"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1339841A" w14:textId="77777777" w:rsidR="00824E99" w:rsidRDefault="00824E99" w:rsidP="00A0354B">
            <w:pPr>
              <w:rPr>
                <w:b/>
                <w:bCs/>
                <w:lang w:val="en-US"/>
              </w:rPr>
            </w:pPr>
          </w:p>
        </w:tc>
      </w:tr>
      <w:tr w:rsidR="00824E99" w:rsidRPr="001F26B6" w14:paraId="4D3FA6DA"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71DCC5F9"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3DA3CD94"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501284CD" w14:textId="77777777" w:rsidR="00824E99" w:rsidRPr="007F2714" w:rsidRDefault="00824E99" w:rsidP="00A0354B">
            <w:pPr>
              <w:rPr>
                <w:b/>
                <w:bCs/>
                <w:sz w:val="22"/>
                <w:szCs w:val="22"/>
                <w:lang w:val="en-US"/>
              </w:rPr>
            </w:pPr>
            <w:r w:rsidRPr="001F26B6">
              <w:rPr>
                <w:b/>
                <w:bCs/>
                <w:sz w:val="22"/>
                <w:szCs w:val="22"/>
                <w:lang w:val="en-US"/>
              </w:rPr>
              <w:t>1.9. Diverse</w:t>
            </w:r>
          </w:p>
          <w:p w14:paraId="717D84BC"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775A1F72"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5775620E" w14:textId="77777777" w:rsidR="00824E99" w:rsidRPr="001F26B6" w:rsidRDefault="00824E99" w:rsidP="00A0354B">
            <w:pPr>
              <w:rPr>
                <w:lang w:val="en-US"/>
              </w:rPr>
            </w:pPr>
          </w:p>
        </w:tc>
      </w:tr>
      <w:tr w:rsidR="00824E99" w14:paraId="40DDF386"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DF0C506" w14:textId="77777777" w:rsidR="00824E99" w:rsidRDefault="00824E99" w:rsidP="00A0354B">
            <w:pPr>
              <w:rPr>
                <w:lang w:val="en-US"/>
              </w:rPr>
            </w:pPr>
            <w:r>
              <w:rPr>
                <w:lang w:val="en-US"/>
              </w:rPr>
              <w:t>90</w:t>
            </w:r>
          </w:p>
        </w:tc>
        <w:tc>
          <w:tcPr>
            <w:tcW w:w="1400" w:type="dxa"/>
            <w:gridSpan w:val="4"/>
            <w:tcBorders>
              <w:top w:val="single" w:sz="4" w:space="0" w:color="auto"/>
              <w:bottom w:val="single" w:sz="4" w:space="0" w:color="auto"/>
            </w:tcBorders>
          </w:tcPr>
          <w:p w14:paraId="38C34A20" w14:textId="77777777" w:rsidR="00824E99" w:rsidRDefault="00824E99" w:rsidP="00A0354B">
            <w:pPr>
              <w:rPr>
                <w:lang w:val="en-US"/>
              </w:rPr>
            </w:pPr>
            <w:r>
              <w:rPr>
                <w:lang w:val="en-US"/>
              </w:rPr>
              <w:t>TrB01A2-5</w:t>
            </w:r>
          </w:p>
          <w:p w14:paraId="36FF8A63"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46CCCDD"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Transportul materialelor din grupa 4 (incarcare, asezare, descarcare, asezare), cu roabe pe pneuri, pe distanta de 50 m</w:t>
            </w:r>
            <w:r>
              <w:rPr>
                <w:rFonts w:ascii="Times New Roman CYR" w:hAnsi="Times New Roman CYR" w:cs="Times New Roman CYR"/>
                <w:sz w:val="16"/>
                <w:szCs w:val="16"/>
                <w:lang w:val="en-US"/>
              </w:rPr>
              <w:t xml:space="preserve"> </w:t>
            </w:r>
          </w:p>
          <w:p w14:paraId="5CFBE60B"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6B510D5" w14:textId="77777777" w:rsidR="00824E99" w:rsidRDefault="00824E99" w:rsidP="00A0354B">
            <w:pPr>
              <w:jc w:val="center"/>
              <w:rPr>
                <w:lang w:val="en-US"/>
              </w:rPr>
            </w:pPr>
            <w:r>
              <w:rPr>
                <w:lang w:val="en-US"/>
              </w:rPr>
              <w:t>t</w:t>
            </w:r>
          </w:p>
        </w:tc>
        <w:tc>
          <w:tcPr>
            <w:tcW w:w="1134" w:type="dxa"/>
            <w:tcBorders>
              <w:top w:val="single" w:sz="4" w:space="0" w:color="auto"/>
              <w:bottom w:val="single" w:sz="4" w:space="0" w:color="auto"/>
            </w:tcBorders>
            <w:vAlign w:val="center"/>
          </w:tcPr>
          <w:p w14:paraId="2B53973E" w14:textId="77777777" w:rsidR="00824E99" w:rsidRPr="00B400BD" w:rsidRDefault="00824E99" w:rsidP="00A0354B">
            <w:pPr>
              <w:jc w:val="center"/>
              <w:rPr>
                <w:b/>
                <w:bCs/>
                <w:lang w:val="en-US"/>
              </w:rPr>
            </w:pPr>
            <w:r w:rsidRPr="00B400BD">
              <w:rPr>
                <w:b/>
                <w:bCs/>
                <w:lang w:val="en-US"/>
              </w:rPr>
              <w:t>35,00</w:t>
            </w:r>
          </w:p>
        </w:tc>
      </w:tr>
      <w:tr w:rsidR="00824E99" w14:paraId="317EEFE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DD438E5" w14:textId="77777777" w:rsidR="00824E99" w:rsidRDefault="00824E99" w:rsidP="00A0354B">
            <w:pPr>
              <w:rPr>
                <w:lang w:val="en-US"/>
              </w:rPr>
            </w:pPr>
          </w:p>
        </w:tc>
        <w:tc>
          <w:tcPr>
            <w:tcW w:w="1400" w:type="dxa"/>
            <w:gridSpan w:val="4"/>
            <w:tcBorders>
              <w:top w:val="nil"/>
              <w:bottom w:val="single" w:sz="2" w:space="0" w:color="auto"/>
            </w:tcBorders>
            <w:vAlign w:val="center"/>
          </w:tcPr>
          <w:p w14:paraId="71975B2A" w14:textId="77777777" w:rsidR="00824E99" w:rsidRDefault="00824E99" w:rsidP="00A0354B">
            <w:pPr>
              <w:jc w:val="center"/>
              <w:rPr>
                <w:sz w:val="16"/>
                <w:szCs w:val="16"/>
                <w:lang w:val="en-US"/>
              </w:rPr>
            </w:pPr>
            <w:r>
              <w:rPr>
                <w:sz w:val="16"/>
                <w:szCs w:val="16"/>
                <w:lang w:val="en-US"/>
              </w:rPr>
              <w:t>9310060019900</w:t>
            </w:r>
          </w:p>
        </w:tc>
        <w:tc>
          <w:tcPr>
            <w:tcW w:w="5980" w:type="dxa"/>
            <w:gridSpan w:val="6"/>
            <w:tcBorders>
              <w:top w:val="nil"/>
              <w:bottom w:val="single" w:sz="2" w:space="0" w:color="auto"/>
            </w:tcBorders>
          </w:tcPr>
          <w:p w14:paraId="56916061" w14:textId="77777777" w:rsidR="00824E99" w:rsidRDefault="00824E99" w:rsidP="00A0354B">
            <w:pPr>
              <w:rPr>
                <w:lang w:val="en-US"/>
              </w:rPr>
            </w:pPr>
            <w:r>
              <w:rPr>
                <w:lang w:val="en-US"/>
              </w:rPr>
              <w:t>Muncitor necalificat</w:t>
            </w:r>
          </w:p>
        </w:tc>
        <w:tc>
          <w:tcPr>
            <w:tcW w:w="1134" w:type="dxa"/>
            <w:gridSpan w:val="2"/>
            <w:tcBorders>
              <w:top w:val="nil"/>
              <w:bottom w:val="single" w:sz="2" w:space="0" w:color="auto"/>
            </w:tcBorders>
          </w:tcPr>
          <w:p w14:paraId="222B4853"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1825EE2" w14:textId="77777777" w:rsidR="00824E99" w:rsidRDefault="00824E99" w:rsidP="00A0354B">
            <w:pPr>
              <w:rPr>
                <w:lang w:val="en-US"/>
              </w:rPr>
            </w:pPr>
            <w:r>
              <w:rPr>
                <w:lang w:val="en-US"/>
              </w:rPr>
              <w:t>46,200</w:t>
            </w:r>
          </w:p>
        </w:tc>
      </w:tr>
      <w:tr w:rsidR="00824E99" w14:paraId="1407CD65"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DC71942" w14:textId="77777777" w:rsidR="00824E99" w:rsidRDefault="00824E99" w:rsidP="00A0354B">
            <w:pPr>
              <w:rPr>
                <w:lang w:val="en-US"/>
              </w:rPr>
            </w:pPr>
            <w:r>
              <w:rPr>
                <w:lang w:val="en-US"/>
              </w:rPr>
              <w:t>91</w:t>
            </w:r>
          </w:p>
        </w:tc>
        <w:tc>
          <w:tcPr>
            <w:tcW w:w="1400" w:type="dxa"/>
            <w:gridSpan w:val="4"/>
            <w:tcBorders>
              <w:top w:val="single" w:sz="4" w:space="0" w:color="auto"/>
              <w:bottom w:val="single" w:sz="4" w:space="0" w:color="auto"/>
            </w:tcBorders>
          </w:tcPr>
          <w:p w14:paraId="0A20E1BB" w14:textId="77777777" w:rsidR="00824E99" w:rsidRDefault="00824E99" w:rsidP="00A0354B">
            <w:pPr>
              <w:rPr>
                <w:lang w:val="en-US"/>
              </w:rPr>
            </w:pPr>
            <w:r>
              <w:rPr>
                <w:lang w:val="en-US"/>
              </w:rPr>
              <w:t>TsH92B</w:t>
            </w:r>
          </w:p>
          <w:p w14:paraId="2A8073DD"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CE9B03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Incarcarea in auto sol (pamint) cu bolovani, cu pietre</w:t>
            </w:r>
            <w:r>
              <w:rPr>
                <w:rFonts w:ascii="Times New Roman CYR" w:hAnsi="Times New Roman CYR" w:cs="Times New Roman CYR"/>
                <w:sz w:val="16"/>
                <w:szCs w:val="16"/>
                <w:lang w:val="en-US"/>
              </w:rPr>
              <w:t xml:space="preserve"> </w:t>
            </w:r>
          </w:p>
          <w:p w14:paraId="4C19FA0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B99ECC2" w14:textId="77777777" w:rsidR="00824E99" w:rsidRDefault="00824E99" w:rsidP="00A0354B">
            <w:pPr>
              <w:jc w:val="center"/>
              <w:rPr>
                <w:lang w:val="en-US"/>
              </w:rPr>
            </w:pPr>
            <w:r>
              <w:rPr>
                <w:lang w:val="en-US"/>
              </w:rPr>
              <w:t>t</w:t>
            </w:r>
          </w:p>
        </w:tc>
        <w:tc>
          <w:tcPr>
            <w:tcW w:w="1134" w:type="dxa"/>
            <w:tcBorders>
              <w:top w:val="single" w:sz="4" w:space="0" w:color="auto"/>
              <w:bottom w:val="single" w:sz="4" w:space="0" w:color="auto"/>
            </w:tcBorders>
            <w:vAlign w:val="center"/>
          </w:tcPr>
          <w:p w14:paraId="7B1C9EDF" w14:textId="77777777" w:rsidR="00824E99" w:rsidRPr="00B400BD" w:rsidRDefault="00824E99" w:rsidP="00A0354B">
            <w:pPr>
              <w:jc w:val="center"/>
              <w:rPr>
                <w:b/>
                <w:bCs/>
                <w:lang w:val="en-US"/>
              </w:rPr>
            </w:pPr>
            <w:r w:rsidRPr="00B400BD">
              <w:rPr>
                <w:b/>
                <w:bCs/>
                <w:lang w:val="en-US"/>
              </w:rPr>
              <w:t>35,00</w:t>
            </w:r>
          </w:p>
        </w:tc>
      </w:tr>
      <w:tr w:rsidR="00824E99" w14:paraId="7B03DEB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A5F6340" w14:textId="77777777" w:rsidR="00824E99" w:rsidRDefault="00824E99" w:rsidP="00A0354B">
            <w:pPr>
              <w:rPr>
                <w:lang w:val="en-US"/>
              </w:rPr>
            </w:pPr>
          </w:p>
        </w:tc>
        <w:tc>
          <w:tcPr>
            <w:tcW w:w="1400" w:type="dxa"/>
            <w:gridSpan w:val="4"/>
            <w:tcBorders>
              <w:top w:val="nil"/>
              <w:bottom w:val="single" w:sz="2" w:space="0" w:color="auto"/>
            </w:tcBorders>
            <w:vAlign w:val="center"/>
          </w:tcPr>
          <w:p w14:paraId="086F53A3" w14:textId="77777777" w:rsidR="00824E99" w:rsidRDefault="00824E99" w:rsidP="00A0354B">
            <w:pPr>
              <w:jc w:val="center"/>
              <w:rPr>
                <w:sz w:val="16"/>
                <w:szCs w:val="16"/>
                <w:lang w:val="en-US"/>
              </w:rPr>
            </w:pPr>
            <w:r>
              <w:rPr>
                <w:sz w:val="16"/>
                <w:szCs w:val="16"/>
                <w:lang w:val="en-US"/>
              </w:rPr>
              <w:t>9310060019900</w:t>
            </w:r>
          </w:p>
        </w:tc>
        <w:tc>
          <w:tcPr>
            <w:tcW w:w="5980" w:type="dxa"/>
            <w:gridSpan w:val="6"/>
            <w:tcBorders>
              <w:top w:val="nil"/>
              <w:bottom w:val="single" w:sz="2" w:space="0" w:color="auto"/>
            </w:tcBorders>
          </w:tcPr>
          <w:p w14:paraId="31E84F56" w14:textId="77777777" w:rsidR="00824E99" w:rsidRDefault="00824E99" w:rsidP="00A0354B">
            <w:pPr>
              <w:rPr>
                <w:lang w:val="en-US"/>
              </w:rPr>
            </w:pPr>
            <w:r>
              <w:rPr>
                <w:lang w:val="en-US"/>
              </w:rPr>
              <w:t>Muncitor necalificat</w:t>
            </w:r>
          </w:p>
        </w:tc>
        <w:tc>
          <w:tcPr>
            <w:tcW w:w="1134" w:type="dxa"/>
            <w:gridSpan w:val="2"/>
            <w:tcBorders>
              <w:top w:val="nil"/>
              <w:bottom w:val="single" w:sz="2" w:space="0" w:color="auto"/>
            </w:tcBorders>
          </w:tcPr>
          <w:p w14:paraId="383855C8"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43FB4B1" w14:textId="77777777" w:rsidR="00824E99" w:rsidRDefault="00824E99" w:rsidP="00A0354B">
            <w:pPr>
              <w:rPr>
                <w:lang w:val="en-US"/>
              </w:rPr>
            </w:pPr>
            <w:r>
              <w:rPr>
                <w:lang w:val="en-US"/>
              </w:rPr>
              <w:t>38,850</w:t>
            </w:r>
          </w:p>
        </w:tc>
      </w:tr>
      <w:tr w:rsidR="00824E99" w14:paraId="4952E97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E84DCD6" w14:textId="77777777" w:rsidR="00824E99" w:rsidRDefault="00824E99" w:rsidP="00A0354B">
            <w:pPr>
              <w:rPr>
                <w:lang w:val="en-US"/>
              </w:rPr>
            </w:pPr>
            <w:r>
              <w:rPr>
                <w:lang w:val="en-US"/>
              </w:rPr>
              <w:t>92</w:t>
            </w:r>
          </w:p>
        </w:tc>
        <w:tc>
          <w:tcPr>
            <w:tcW w:w="1400" w:type="dxa"/>
            <w:gridSpan w:val="4"/>
            <w:tcBorders>
              <w:top w:val="single" w:sz="4" w:space="0" w:color="auto"/>
              <w:bottom w:val="single" w:sz="4" w:space="0" w:color="auto"/>
            </w:tcBorders>
          </w:tcPr>
          <w:p w14:paraId="2A18F867" w14:textId="77777777" w:rsidR="00824E99" w:rsidRDefault="00824E99" w:rsidP="00A0354B">
            <w:pPr>
              <w:rPr>
                <w:lang w:val="en-US"/>
              </w:rPr>
            </w:pPr>
            <w:r>
              <w:rPr>
                <w:lang w:val="en-US"/>
              </w:rPr>
              <w:t>TsI51B5</w:t>
            </w:r>
          </w:p>
          <w:p w14:paraId="1AFE4829"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822FDF9"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Transportarea pamintului cu autobasculanta de 10 t la distanta de: 15 km</w:t>
            </w:r>
            <w:r>
              <w:rPr>
                <w:rFonts w:ascii="Times New Roman CYR" w:hAnsi="Times New Roman CYR" w:cs="Times New Roman CYR"/>
                <w:sz w:val="16"/>
                <w:szCs w:val="16"/>
                <w:lang w:val="en-US"/>
              </w:rPr>
              <w:t xml:space="preserve"> </w:t>
            </w:r>
          </w:p>
          <w:p w14:paraId="6176125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9A9BDF7" w14:textId="77777777" w:rsidR="00824E99" w:rsidRDefault="00824E99" w:rsidP="00A0354B">
            <w:pPr>
              <w:jc w:val="center"/>
              <w:rPr>
                <w:lang w:val="en-US"/>
              </w:rPr>
            </w:pPr>
            <w:r>
              <w:rPr>
                <w:lang w:val="en-US"/>
              </w:rPr>
              <w:t>t</w:t>
            </w:r>
          </w:p>
        </w:tc>
        <w:tc>
          <w:tcPr>
            <w:tcW w:w="1134" w:type="dxa"/>
            <w:tcBorders>
              <w:top w:val="single" w:sz="4" w:space="0" w:color="auto"/>
              <w:bottom w:val="single" w:sz="4" w:space="0" w:color="auto"/>
            </w:tcBorders>
            <w:vAlign w:val="center"/>
          </w:tcPr>
          <w:p w14:paraId="4FE96EF7" w14:textId="77777777" w:rsidR="00824E99" w:rsidRPr="00B400BD" w:rsidRDefault="00824E99" w:rsidP="00A0354B">
            <w:pPr>
              <w:jc w:val="center"/>
              <w:rPr>
                <w:b/>
                <w:bCs/>
                <w:lang w:val="en-US"/>
              </w:rPr>
            </w:pPr>
            <w:r w:rsidRPr="00B400BD">
              <w:rPr>
                <w:b/>
                <w:bCs/>
                <w:lang w:val="en-US"/>
              </w:rPr>
              <w:t>35,00</w:t>
            </w:r>
          </w:p>
        </w:tc>
      </w:tr>
      <w:tr w:rsidR="00824E99" w14:paraId="47585E7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CD2B3F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A4E3C95" w14:textId="77777777" w:rsidR="00824E99" w:rsidRDefault="00824E99" w:rsidP="00A0354B">
            <w:pPr>
              <w:jc w:val="center"/>
              <w:rPr>
                <w:sz w:val="16"/>
                <w:szCs w:val="16"/>
                <w:lang w:val="en-US"/>
              </w:rPr>
            </w:pPr>
            <w:r>
              <w:rPr>
                <w:sz w:val="16"/>
                <w:szCs w:val="16"/>
                <w:lang w:val="en-US"/>
              </w:rPr>
              <w:t>3410540000007</w:t>
            </w:r>
          </w:p>
        </w:tc>
        <w:tc>
          <w:tcPr>
            <w:tcW w:w="5980" w:type="dxa"/>
            <w:gridSpan w:val="6"/>
            <w:tcBorders>
              <w:top w:val="nil"/>
              <w:bottom w:val="single" w:sz="2" w:space="0" w:color="auto"/>
            </w:tcBorders>
          </w:tcPr>
          <w:p w14:paraId="7676E8A8" w14:textId="77777777" w:rsidR="00824E99" w:rsidRDefault="00824E99" w:rsidP="00A0354B">
            <w:pPr>
              <w:rPr>
                <w:lang w:val="en-US"/>
              </w:rPr>
            </w:pPr>
            <w:r>
              <w:rPr>
                <w:lang w:val="en-US"/>
              </w:rPr>
              <w:t>Autobasculanta-10t</w:t>
            </w:r>
          </w:p>
        </w:tc>
        <w:tc>
          <w:tcPr>
            <w:tcW w:w="1134" w:type="dxa"/>
            <w:gridSpan w:val="2"/>
            <w:tcBorders>
              <w:top w:val="nil"/>
              <w:bottom w:val="single" w:sz="2" w:space="0" w:color="auto"/>
            </w:tcBorders>
          </w:tcPr>
          <w:p w14:paraId="4AC86EA4"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6495BEE" w14:textId="77777777" w:rsidR="00824E99" w:rsidRDefault="00824E99" w:rsidP="00A0354B">
            <w:pPr>
              <w:rPr>
                <w:lang w:val="en-US"/>
              </w:rPr>
            </w:pPr>
            <w:r>
              <w:rPr>
                <w:lang w:val="en-US"/>
              </w:rPr>
              <w:t>2,660</w:t>
            </w:r>
          </w:p>
        </w:tc>
      </w:tr>
      <w:tr w:rsidR="00824E99" w14:paraId="3B2E6F3F"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242D3DD2" w14:textId="77777777" w:rsidR="00824E99" w:rsidRDefault="00824E99" w:rsidP="00A0354B">
            <w:pPr>
              <w:rPr>
                <w:sz w:val="8"/>
                <w:szCs w:val="8"/>
                <w:lang w:val="en-US"/>
              </w:rPr>
            </w:pPr>
          </w:p>
        </w:tc>
        <w:tc>
          <w:tcPr>
            <w:tcW w:w="1260" w:type="dxa"/>
            <w:gridSpan w:val="3"/>
            <w:tcBorders>
              <w:left w:val="nil"/>
              <w:bottom w:val="nil"/>
              <w:right w:val="nil"/>
            </w:tcBorders>
          </w:tcPr>
          <w:p w14:paraId="76A97069" w14:textId="77777777" w:rsidR="00824E99" w:rsidRDefault="00824E99" w:rsidP="00A0354B">
            <w:pPr>
              <w:rPr>
                <w:sz w:val="8"/>
                <w:szCs w:val="8"/>
                <w:lang w:val="en-US"/>
              </w:rPr>
            </w:pPr>
          </w:p>
        </w:tc>
        <w:tc>
          <w:tcPr>
            <w:tcW w:w="3350" w:type="dxa"/>
            <w:gridSpan w:val="4"/>
            <w:tcBorders>
              <w:left w:val="nil"/>
              <w:bottom w:val="nil"/>
              <w:right w:val="nil"/>
            </w:tcBorders>
          </w:tcPr>
          <w:p w14:paraId="5D4A6527" w14:textId="77777777" w:rsidR="00824E99" w:rsidRDefault="00824E99" w:rsidP="00A0354B">
            <w:pPr>
              <w:rPr>
                <w:sz w:val="8"/>
                <w:szCs w:val="8"/>
                <w:lang w:val="en-US"/>
              </w:rPr>
            </w:pPr>
          </w:p>
          <w:p w14:paraId="0A17707F" w14:textId="77777777" w:rsidR="00824E99" w:rsidRDefault="00824E99" w:rsidP="00A0354B">
            <w:pPr>
              <w:rPr>
                <w:sz w:val="8"/>
                <w:szCs w:val="8"/>
                <w:lang w:val="en-US"/>
              </w:rPr>
            </w:pPr>
          </w:p>
          <w:p w14:paraId="40437E1F" w14:textId="77777777" w:rsidR="00824E99" w:rsidRDefault="00824E99" w:rsidP="00A0354B">
            <w:pPr>
              <w:rPr>
                <w:sz w:val="8"/>
                <w:szCs w:val="8"/>
                <w:lang w:val="en-US"/>
              </w:rPr>
            </w:pPr>
          </w:p>
        </w:tc>
        <w:tc>
          <w:tcPr>
            <w:tcW w:w="1118" w:type="dxa"/>
            <w:tcBorders>
              <w:left w:val="nil"/>
              <w:bottom w:val="nil"/>
              <w:right w:val="nil"/>
            </w:tcBorders>
          </w:tcPr>
          <w:p w14:paraId="784A37C3" w14:textId="77777777" w:rsidR="00824E99" w:rsidRDefault="00824E99" w:rsidP="00A0354B">
            <w:pPr>
              <w:rPr>
                <w:sz w:val="8"/>
                <w:szCs w:val="8"/>
                <w:lang w:val="en-US"/>
              </w:rPr>
            </w:pPr>
          </w:p>
        </w:tc>
        <w:tc>
          <w:tcPr>
            <w:tcW w:w="1118" w:type="dxa"/>
            <w:tcBorders>
              <w:left w:val="nil"/>
              <w:bottom w:val="nil"/>
              <w:right w:val="nil"/>
            </w:tcBorders>
          </w:tcPr>
          <w:p w14:paraId="524A1F23" w14:textId="77777777" w:rsidR="00824E99" w:rsidRDefault="00824E99" w:rsidP="00A0354B">
            <w:pPr>
              <w:rPr>
                <w:sz w:val="8"/>
                <w:szCs w:val="8"/>
                <w:lang w:val="en-US"/>
              </w:rPr>
            </w:pPr>
          </w:p>
        </w:tc>
        <w:tc>
          <w:tcPr>
            <w:tcW w:w="1397" w:type="dxa"/>
            <w:gridSpan w:val="2"/>
            <w:tcBorders>
              <w:left w:val="nil"/>
              <w:bottom w:val="nil"/>
              <w:right w:val="nil"/>
            </w:tcBorders>
          </w:tcPr>
          <w:p w14:paraId="00995FC1" w14:textId="77777777" w:rsidR="00824E99" w:rsidRDefault="00824E99" w:rsidP="00A0354B">
            <w:pPr>
              <w:rPr>
                <w:sz w:val="8"/>
                <w:szCs w:val="8"/>
                <w:lang w:val="en-US"/>
              </w:rPr>
            </w:pPr>
          </w:p>
        </w:tc>
        <w:tc>
          <w:tcPr>
            <w:tcW w:w="1405" w:type="dxa"/>
            <w:gridSpan w:val="2"/>
            <w:tcBorders>
              <w:left w:val="nil"/>
              <w:bottom w:val="nil"/>
            </w:tcBorders>
          </w:tcPr>
          <w:p w14:paraId="16FB2105" w14:textId="77777777" w:rsidR="00824E99" w:rsidRDefault="00824E99" w:rsidP="00A0354B">
            <w:pPr>
              <w:rPr>
                <w:sz w:val="8"/>
                <w:szCs w:val="8"/>
                <w:lang w:val="en-US"/>
              </w:rPr>
            </w:pPr>
          </w:p>
        </w:tc>
      </w:tr>
      <w:tr w:rsidR="00824E99" w:rsidRPr="00EB582C" w14:paraId="551A56FE"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7F6E8C3A"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4F06887A"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8AE9074"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6BE88DB3"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53910AE1"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E5B4781"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0ED3240A" w14:textId="77777777" w:rsidR="00824E99" w:rsidRPr="00EB582C" w:rsidRDefault="00824E99" w:rsidP="00A0354B">
            <w:pPr>
              <w:rPr>
                <w:lang w:val="en-US"/>
              </w:rPr>
            </w:pPr>
          </w:p>
        </w:tc>
      </w:tr>
      <w:tr w:rsidR="00824E99" w14:paraId="6AE00531"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6E88336D"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7A29BEAD"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2E84EA36"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3C19DABB" w14:textId="77777777" w:rsidR="00824E99" w:rsidRDefault="00824E99" w:rsidP="00A0354B">
            <w:pPr>
              <w:rPr>
                <w:sz w:val="8"/>
                <w:szCs w:val="8"/>
                <w:lang w:val="en-US"/>
              </w:rPr>
            </w:pPr>
            <w:r>
              <w:rPr>
                <w:b/>
                <w:bCs/>
                <w:lang w:val="en-US"/>
              </w:rPr>
              <w:t xml:space="preserve">Total </w:t>
            </w:r>
            <w:r>
              <w:rPr>
                <w:b/>
                <w:bCs/>
                <w:sz w:val="22"/>
                <w:szCs w:val="22"/>
                <w:lang w:val="en-US"/>
              </w:rPr>
              <w:t>Diverse</w:t>
            </w:r>
          </w:p>
        </w:tc>
        <w:tc>
          <w:tcPr>
            <w:tcW w:w="1118" w:type="dxa"/>
            <w:tcBorders>
              <w:top w:val="single" w:sz="4" w:space="0" w:color="auto"/>
              <w:left w:val="nil"/>
              <w:bottom w:val="single" w:sz="4" w:space="0" w:color="auto"/>
              <w:right w:val="nil"/>
            </w:tcBorders>
          </w:tcPr>
          <w:p w14:paraId="46E90BDA"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757894D1"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DF201F9"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38428473" w14:textId="77777777" w:rsidR="00824E99" w:rsidRDefault="00824E99" w:rsidP="00A0354B">
            <w:pPr>
              <w:rPr>
                <w:b/>
                <w:bCs/>
                <w:lang w:val="en-US"/>
              </w:rPr>
            </w:pPr>
          </w:p>
        </w:tc>
      </w:tr>
      <w:tr w:rsidR="00824E99" w14:paraId="12FF9914"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2F342BB4" w14:textId="77777777" w:rsidR="00824E99" w:rsidRDefault="00824E99" w:rsidP="00A0354B">
            <w:pPr>
              <w:rPr>
                <w:sz w:val="8"/>
                <w:szCs w:val="8"/>
                <w:lang w:val="en-US"/>
              </w:rPr>
            </w:pPr>
            <w:r>
              <w:rPr>
                <w:lang w:val="en-US"/>
              </w:rPr>
              <w:t xml:space="preserve"> </w:t>
            </w:r>
          </w:p>
        </w:tc>
        <w:tc>
          <w:tcPr>
            <w:tcW w:w="1260" w:type="dxa"/>
            <w:gridSpan w:val="3"/>
            <w:tcBorders>
              <w:left w:val="nil"/>
              <w:bottom w:val="nil"/>
              <w:right w:val="nil"/>
            </w:tcBorders>
          </w:tcPr>
          <w:p w14:paraId="7F7D5873" w14:textId="77777777" w:rsidR="00824E99" w:rsidRDefault="00824E99" w:rsidP="00A0354B">
            <w:pPr>
              <w:rPr>
                <w:sz w:val="8"/>
                <w:szCs w:val="8"/>
                <w:lang w:val="en-US"/>
              </w:rPr>
            </w:pPr>
          </w:p>
        </w:tc>
        <w:tc>
          <w:tcPr>
            <w:tcW w:w="3350" w:type="dxa"/>
            <w:gridSpan w:val="4"/>
            <w:tcBorders>
              <w:left w:val="nil"/>
              <w:bottom w:val="nil"/>
              <w:right w:val="nil"/>
            </w:tcBorders>
          </w:tcPr>
          <w:p w14:paraId="06B73F99" w14:textId="77777777" w:rsidR="00824E99" w:rsidRDefault="00824E99" w:rsidP="00A0354B">
            <w:pPr>
              <w:rPr>
                <w:sz w:val="8"/>
                <w:szCs w:val="8"/>
                <w:lang w:val="en-US"/>
              </w:rPr>
            </w:pPr>
          </w:p>
          <w:p w14:paraId="3F0F81CF" w14:textId="77777777" w:rsidR="00824E99" w:rsidRDefault="00824E99" w:rsidP="00A0354B">
            <w:pPr>
              <w:rPr>
                <w:sz w:val="8"/>
                <w:szCs w:val="8"/>
                <w:lang w:val="en-US"/>
              </w:rPr>
            </w:pPr>
          </w:p>
          <w:p w14:paraId="50F3C900" w14:textId="77777777" w:rsidR="00824E99" w:rsidRDefault="00824E99" w:rsidP="00A0354B">
            <w:pPr>
              <w:rPr>
                <w:sz w:val="8"/>
                <w:szCs w:val="8"/>
                <w:lang w:val="en-US"/>
              </w:rPr>
            </w:pPr>
          </w:p>
        </w:tc>
        <w:tc>
          <w:tcPr>
            <w:tcW w:w="1118" w:type="dxa"/>
            <w:tcBorders>
              <w:left w:val="nil"/>
              <w:bottom w:val="nil"/>
              <w:right w:val="nil"/>
            </w:tcBorders>
          </w:tcPr>
          <w:p w14:paraId="3372E6EF" w14:textId="77777777" w:rsidR="00824E99" w:rsidRDefault="00824E99" w:rsidP="00A0354B">
            <w:pPr>
              <w:rPr>
                <w:sz w:val="8"/>
                <w:szCs w:val="8"/>
                <w:lang w:val="en-US"/>
              </w:rPr>
            </w:pPr>
          </w:p>
        </w:tc>
        <w:tc>
          <w:tcPr>
            <w:tcW w:w="1118" w:type="dxa"/>
            <w:tcBorders>
              <w:left w:val="nil"/>
              <w:bottom w:val="nil"/>
              <w:right w:val="nil"/>
            </w:tcBorders>
          </w:tcPr>
          <w:p w14:paraId="5A1221CF" w14:textId="77777777" w:rsidR="00824E99" w:rsidRDefault="00824E99" w:rsidP="00A0354B">
            <w:pPr>
              <w:rPr>
                <w:sz w:val="8"/>
                <w:szCs w:val="8"/>
                <w:lang w:val="en-US"/>
              </w:rPr>
            </w:pPr>
          </w:p>
        </w:tc>
        <w:tc>
          <w:tcPr>
            <w:tcW w:w="1397" w:type="dxa"/>
            <w:gridSpan w:val="2"/>
            <w:tcBorders>
              <w:left w:val="nil"/>
              <w:bottom w:val="nil"/>
              <w:right w:val="nil"/>
            </w:tcBorders>
          </w:tcPr>
          <w:p w14:paraId="04A7EAE1" w14:textId="77777777" w:rsidR="00824E99" w:rsidRDefault="00824E99" w:rsidP="00A0354B">
            <w:pPr>
              <w:rPr>
                <w:sz w:val="8"/>
                <w:szCs w:val="8"/>
                <w:lang w:val="en-US"/>
              </w:rPr>
            </w:pPr>
          </w:p>
        </w:tc>
        <w:tc>
          <w:tcPr>
            <w:tcW w:w="1405" w:type="dxa"/>
            <w:gridSpan w:val="2"/>
            <w:tcBorders>
              <w:left w:val="nil"/>
              <w:bottom w:val="nil"/>
            </w:tcBorders>
          </w:tcPr>
          <w:p w14:paraId="38EA63B3" w14:textId="77777777" w:rsidR="00824E99" w:rsidRDefault="00824E99" w:rsidP="00A0354B">
            <w:pPr>
              <w:rPr>
                <w:sz w:val="8"/>
                <w:szCs w:val="8"/>
                <w:lang w:val="en-US"/>
              </w:rPr>
            </w:pPr>
          </w:p>
        </w:tc>
      </w:tr>
      <w:tr w:rsidR="00824E99" w:rsidRPr="00EB582C" w14:paraId="6FAD8CF3"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72A05FF1"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0D8D8BED"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0A3DC1D1"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7E4123AC"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240278E5"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0DE4A2F7"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174C92EF" w14:textId="77777777" w:rsidR="00824E99" w:rsidRPr="00EB582C" w:rsidRDefault="00824E99" w:rsidP="00A0354B">
            <w:pPr>
              <w:rPr>
                <w:lang w:val="en-US"/>
              </w:rPr>
            </w:pPr>
          </w:p>
        </w:tc>
      </w:tr>
      <w:tr w:rsidR="00824E99" w:rsidRPr="00EB582C" w14:paraId="77E55564"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700533F8"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12A7AE4D"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5D68787" w14:textId="77777777" w:rsidR="00824E99" w:rsidRDefault="00824E99" w:rsidP="00A0354B">
            <w:pPr>
              <w:rPr>
                <w:lang w:val="en-US"/>
              </w:rPr>
            </w:pPr>
            <w:r>
              <w:rPr>
                <w:lang w:val="en-US"/>
              </w:rPr>
              <w:t>Contributii Asigurari Sociale</w:t>
            </w:r>
          </w:p>
        </w:tc>
        <w:tc>
          <w:tcPr>
            <w:tcW w:w="1118" w:type="dxa"/>
            <w:tcBorders>
              <w:top w:val="single" w:sz="4" w:space="0" w:color="auto"/>
              <w:left w:val="nil"/>
              <w:bottom w:val="single" w:sz="4" w:space="0" w:color="auto"/>
              <w:right w:val="nil"/>
            </w:tcBorders>
          </w:tcPr>
          <w:p w14:paraId="521A31CA"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51F4F3DD"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3D3C4B30"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D1D4B7A" w14:textId="77777777" w:rsidR="00824E99" w:rsidRPr="00EB582C" w:rsidRDefault="00824E99" w:rsidP="00A0354B">
            <w:pPr>
              <w:rPr>
                <w:lang w:val="en-US"/>
              </w:rPr>
            </w:pPr>
          </w:p>
        </w:tc>
      </w:tr>
      <w:tr w:rsidR="00824E99" w:rsidRPr="00EB582C" w14:paraId="27A4491B"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3409E7DF"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7B112A4E"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5C90D970" w14:textId="77777777" w:rsidR="00824E99" w:rsidRDefault="00824E99" w:rsidP="00A0354B">
            <w:pPr>
              <w:rPr>
                <w:lang w:val="en-US"/>
              </w:rPr>
            </w:pPr>
            <w:r>
              <w:rPr>
                <w:lang w:val="en-US"/>
              </w:rPr>
              <w:t>Transport</w:t>
            </w:r>
          </w:p>
        </w:tc>
        <w:tc>
          <w:tcPr>
            <w:tcW w:w="1118" w:type="dxa"/>
            <w:tcBorders>
              <w:top w:val="single" w:sz="4" w:space="0" w:color="auto"/>
              <w:left w:val="nil"/>
              <w:bottom w:val="single" w:sz="4" w:space="0" w:color="auto"/>
              <w:right w:val="nil"/>
            </w:tcBorders>
          </w:tcPr>
          <w:p w14:paraId="3BF27521"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5F844BDA"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15ED45E"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5E0602BF" w14:textId="77777777" w:rsidR="00824E99" w:rsidRPr="00EB582C" w:rsidRDefault="00824E99" w:rsidP="00A0354B">
            <w:pPr>
              <w:rPr>
                <w:lang w:val="en-US"/>
              </w:rPr>
            </w:pPr>
          </w:p>
        </w:tc>
      </w:tr>
      <w:tr w:rsidR="00824E99" w:rsidRPr="00EB582C" w14:paraId="06A808DF"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649563FA"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52295F7C"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184106F2" w14:textId="77777777" w:rsidR="00824E99" w:rsidRDefault="00824E99" w:rsidP="00A0354B">
            <w:pPr>
              <w:rPr>
                <w:lang w:val="en-US"/>
              </w:rPr>
            </w:pPr>
            <w:r>
              <w:rPr>
                <w:lang w:val="en-US"/>
              </w:rPr>
              <w:t>Depozitare</w:t>
            </w:r>
          </w:p>
        </w:tc>
        <w:tc>
          <w:tcPr>
            <w:tcW w:w="1118" w:type="dxa"/>
            <w:tcBorders>
              <w:top w:val="single" w:sz="4" w:space="0" w:color="auto"/>
              <w:left w:val="nil"/>
              <w:bottom w:val="single" w:sz="4" w:space="0" w:color="auto"/>
              <w:right w:val="nil"/>
            </w:tcBorders>
          </w:tcPr>
          <w:p w14:paraId="11B41ECD"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460E4A61"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D485603"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B1884B6" w14:textId="77777777" w:rsidR="00824E99" w:rsidRPr="00EB582C" w:rsidRDefault="00824E99" w:rsidP="00A0354B">
            <w:pPr>
              <w:rPr>
                <w:lang w:val="en-US"/>
              </w:rPr>
            </w:pPr>
          </w:p>
        </w:tc>
      </w:tr>
      <w:tr w:rsidR="00824E99" w:rsidRPr="00EB582C" w14:paraId="3C747256"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776902D0"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129DE16C"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DDDA973" w14:textId="77777777" w:rsidR="00824E99" w:rsidRDefault="00824E99" w:rsidP="00A0354B">
            <w:pPr>
              <w:rPr>
                <w:lang w:val="en-US"/>
              </w:rPr>
            </w:pPr>
            <w:r>
              <w:rPr>
                <w:lang w:val="en-US"/>
              </w:rPr>
              <w:t>Cheltuieli de regie</w:t>
            </w:r>
          </w:p>
        </w:tc>
        <w:tc>
          <w:tcPr>
            <w:tcW w:w="1118" w:type="dxa"/>
            <w:tcBorders>
              <w:top w:val="single" w:sz="4" w:space="0" w:color="auto"/>
              <w:left w:val="nil"/>
              <w:bottom w:val="single" w:sz="4" w:space="0" w:color="auto"/>
              <w:right w:val="nil"/>
            </w:tcBorders>
          </w:tcPr>
          <w:p w14:paraId="4BBA89FA"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4E4C168F"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80A4483"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1CF34A41" w14:textId="77777777" w:rsidR="00824E99" w:rsidRPr="00EB582C" w:rsidRDefault="00824E99" w:rsidP="00A0354B">
            <w:pPr>
              <w:rPr>
                <w:lang w:val="en-US"/>
              </w:rPr>
            </w:pPr>
          </w:p>
        </w:tc>
      </w:tr>
      <w:tr w:rsidR="00824E99" w:rsidRPr="00EB582C" w14:paraId="749FCB15"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5A531519"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405D4157"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54A0779A" w14:textId="77777777" w:rsidR="00824E99" w:rsidRDefault="00824E99" w:rsidP="00A0354B">
            <w:pPr>
              <w:rPr>
                <w:lang w:val="en-US"/>
              </w:rPr>
            </w:pPr>
            <w:r>
              <w:rPr>
                <w:lang w:val="en-US"/>
              </w:rPr>
              <w:t>Beneficiu de deviz</w:t>
            </w:r>
          </w:p>
        </w:tc>
        <w:tc>
          <w:tcPr>
            <w:tcW w:w="1118" w:type="dxa"/>
            <w:tcBorders>
              <w:top w:val="single" w:sz="4" w:space="0" w:color="auto"/>
              <w:left w:val="nil"/>
              <w:bottom w:val="single" w:sz="4" w:space="0" w:color="auto"/>
              <w:right w:val="nil"/>
            </w:tcBorders>
          </w:tcPr>
          <w:p w14:paraId="2B193659"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0146C14A"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1271D5E7"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3427C43B" w14:textId="77777777" w:rsidR="00824E99" w:rsidRPr="00EB582C" w:rsidRDefault="00824E99" w:rsidP="00A0354B">
            <w:pPr>
              <w:rPr>
                <w:lang w:val="en-US"/>
              </w:rPr>
            </w:pPr>
          </w:p>
        </w:tc>
      </w:tr>
      <w:tr w:rsidR="00824E99" w:rsidRPr="00EB582C" w14:paraId="5F04EB07"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313EDD4D"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53BCAE02"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086C772B"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44246A70"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44141EE8"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2F28A6A"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3DB4E012" w14:textId="77777777" w:rsidR="00824E99" w:rsidRPr="00EB582C" w:rsidRDefault="00824E99" w:rsidP="00A0354B">
            <w:pPr>
              <w:rPr>
                <w:lang w:val="en-US"/>
              </w:rPr>
            </w:pPr>
          </w:p>
        </w:tc>
      </w:tr>
      <w:tr w:rsidR="00824E99" w14:paraId="0455F77C"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5AB9593D"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13A15001"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2E86FDD9"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0BC52C40" w14:textId="77777777" w:rsidR="00824E99" w:rsidRDefault="00824E99" w:rsidP="00A0354B">
            <w:pPr>
              <w:rPr>
                <w:sz w:val="8"/>
                <w:szCs w:val="8"/>
                <w:lang w:val="en-US"/>
              </w:rPr>
            </w:pPr>
            <w:r>
              <w:rPr>
                <w:b/>
                <w:bCs/>
                <w:lang w:val="en-US"/>
              </w:rPr>
              <w:t xml:space="preserve">Total </w:t>
            </w:r>
            <w:r>
              <w:rPr>
                <w:b/>
                <w:bCs/>
                <w:sz w:val="22"/>
                <w:szCs w:val="22"/>
                <w:lang w:val="en-US"/>
              </w:rPr>
              <w:t>Lucrari de constructie</w:t>
            </w:r>
          </w:p>
        </w:tc>
        <w:tc>
          <w:tcPr>
            <w:tcW w:w="1118" w:type="dxa"/>
            <w:tcBorders>
              <w:top w:val="single" w:sz="4" w:space="0" w:color="auto"/>
              <w:left w:val="nil"/>
              <w:bottom w:val="single" w:sz="4" w:space="0" w:color="auto"/>
              <w:right w:val="nil"/>
            </w:tcBorders>
          </w:tcPr>
          <w:p w14:paraId="263F527E"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664C6AF0"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1CAF57C0"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0DC61D12" w14:textId="77777777" w:rsidR="00824E99" w:rsidRDefault="00824E99" w:rsidP="00A0354B">
            <w:pPr>
              <w:rPr>
                <w:b/>
                <w:bCs/>
                <w:lang w:val="en-US"/>
              </w:rPr>
            </w:pPr>
          </w:p>
        </w:tc>
      </w:tr>
      <w:tr w:rsidR="00824E99" w:rsidRPr="001F26B6" w14:paraId="01AD38EB"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71040F82"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43D3E8A9"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33916D98" w14:textId="77777777" w:rsidR="00824E99" w:rsidRPr="007F2714" w:rsidRDefault="00824E99" w:rsidP="00A0354B">
            <w:pPr>
              <w:rPr>
                <w:b/>
                <w:bCs/>
                <w:sz w:val="22"/>
                <w:szCs w:val="22"/>
                <w:lang w:val="en-US"/>
              </w:rPr>
            </w:pPr>
            <w:r w:rsidRPr="001F26B6">
              <w:rPr>
                <w:b/>
                <w:bCs/>
                <w:sz w:val="22"/>
                <w:szCs w:val="22"/>
                <w:lang w:val="en-US"/>
              </w:rPr>
              <w:t>2. Lucrari de montare</w:t>
            </w:r>
          </w:p>
          <w:p w14:paraId="6D261DA8"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6A4CB422"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1BA7712B" w14:textId="77777777" w:rsidR="00824E99" w:rsidRPr="001F26B6" w:rsidRDefault="00824E99" w:rsidP="00A0354B">
            <w:pPr>
              <w:rPr>
                <w:lang w:val="en-US"/>
              </w:rPr>
            </w:pPr>
          </w:p>
        </w:tc>
      </w:tr>
      <w:tr w:rsidR="00824E99" w14:paraId="432F071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D6D4EFC" w14:textId="77777777" w:rsidR="00824E99" w:rsidRDefault="00824E99" w:rsidP="00A0354B">
            <w:pPr>
              <w:rPr>
                <w:lang w:val="en-US"/>
              </w:rPr>
            </w:pPr>
            <w:r>
              <w:rPr>
                <w:lang w:val="en-US"/>
              </w:rPr>
              <w:t>93</w:t>
            </w:r>
          </w:p>
        </w:tc>
        <w:tc>
          <w:tcPr>
            <w:tcW w:w="1400" w:type="dxa"/>
            <w:gridSpan w:val="4"/>
            <w:tcBorders>
              <w:top w:val="single" w:sz="4" w:space="0" w:color="auto"/>
              <w:bottom w:val="single" w:sz="4" w:space="0" w:color="auto"/>
            </w:tcBorders>
          </w:tcPr>
          <w:p w14:paraId="157BFB8F" w14:textId="77777777" w:rsidR="00824E99" w:rsidRDefault="00824E99" w:rsidP="00A0354B">
            <w:pPr>
              <w:rPr>
                <w:lang w:val="en-US"/>
              </w:rPr>
            </w:pPr>
            <w:r>
              <w:rPr>
                <w:lang w:val="en-US"/>
              </w:rPr>
              <w:t>VC07A</w:t>
            </w:r>
          </w:p>
          <w:p w14:paraId="506E5778"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41E6B1D"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Montarea ventilatoarelor axiale, de fereastra, tip VF 315 - VF 900, avind greutatea de 3,6 - 8,2 kg cu motor de 0,25 - 0,55 kw( se exclude motor ventilator)</w:t>
            </w:r>
            <w:r>
              <w:rPr>
                <w:rFonts w:ascii="Times New Roman CYR" w:hAnsi="Times New Roman CYR" w:cs="Times New Roman CYR"/>
                <w:sz w:val="16"/>
                <w:szCs w:val="16"/>
                <w:lang w:val="en-US"/>
              </w:rPr>
              <w:t xml:space="preserve"> </w:t>
            </w:r>
          </w:p>
          <w:p w14:paraId="0E000D2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30668CA"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17EEE760" w14:textId="77777777" w:rsidR="00824E99" w:rsidRPr="00B400BD" w:rsidRDefault="00824E99" w:rsidP="00A0354B">
            <w:pPr>
              <w:jc w:val="center"/>
              <w:rPr>
                <w:b/>
                <w:bCs/>
                <w:lang w:val="en-US"/>
              </w:rPr>
            </w:pPr>
            <w:r w:rsidRPr="00B400BD">
              <w:rPr>
                <w:b/>
                <w:bCs/>
                <w:lang w:val="en-US"/>
              </w:rPr>
              <w:t>1,00</w:t>
            </w:r>
          </w:p>
        </w:tc>
      </w:tr>
      <w:tr w:rsidR="00824E99" w14:paraId="5D8315E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E310168" w14:textId="77777777" w:rsidR="00824E99" w:rsidRDefault="00824E99" w:rsidP="00A0354B">
            <w:pPr>
              <w:rPr>
                <w:lang w:val="en-US"/>
              </w:rPr>
            </w:pPr>
          </w:p>
        </w:tc>
        <w:tc>
          <w:tcPr>
            <w:tcW w:w="1400" w:type="dxa"/>
            <w:gridSpan w:val="4"/>
            <w:tcBorders>
              <w:top w:val="nil"/>
              <w:bottom w:val="single" w:sz="2" w:space="0" w:color="auto"/>
            </w:tcBorders>
            <w:vAlign w:val="center"/>
          </w:tcPr>
          <w:p w14:paraId="390FE81F" w14:textId="77777777" w:rsidR="00824E99" w:rsidRDefault="00824E99" w:rsidP="00A0354B">
            <w:pPr>
              <w:jc w:val="center"/>
              <w:rPr>
                <w:sz w:val="16"/>
                <w:szCs w:val="16"/>
                <w:lang w:val="en-US"/>
              </w:rPr>
            </w:pPr>
            <w:r>
              <w:rPr>
                <w:sz w:val="16"/>
                <w:szCs w:val="16"/>
                <w:lang w:val="en-US"/>
              </w:rPr>
              <w:t>7136060011900</w:t>
            </w:r>
          </w:p>
        </w:tc>
        <w:tc>
          <w:tcPr>
            <w:tcW w:w="5980" w:type="dxa"/>
            <w:gridSpan w:val="6"/>
            <w:tcBorders>
              <w:top w:val="nil"/>
              <w:bottom w:val="single" w:sz="2" w:space="0" w:color="auto"/>
            </w:tcBorders>
          </w:tcPr>
          <w:p w14:paraId="3248B1F9" w14:textId="77777777" w:rsidR="00824E99" w:rsidRDefault="00824E99" w:rsidP="00A0354B">
            <w:pPr>
              <w:rPr>
                <w:lang w:val="en-US"/>
              </w:rPr>
            </w:pPr>
            <w:r>
              <w:rPr>
                <w:lang w:val="en-US"/>
              </w:rPr>
              <w:t>Instalator ventilare si conditionare aer</w:t>
            </w:r>
          </w:p>
        </w:tc>
        <w:tc>
          <w:tcPr>
            <w:tcW w:w="1134" w:type="dxa"/>
            <w:gridSpan w:val="2"/>
            <w:tcBorders>
              <w:top w:val="nil"/>
              <w:bottom w:val="single" w:sz="2" w:space="0" w:color="auto"/>
            </w:tcBorders>
          </w:tcPr>
          <w:p w14:paraId="29E06697"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0CC6D20" w14:textId="77777777" w:rsidR="00824E99" w:rsidRDefault="00824E99" w:rsidP="00A0354B">
            <w:pPr>
              <w:rPr>
                <w:lang w:val="en-US"/>
              </w:rPr>
            </w:pPr>
            <w:r>
              <w:rPr>
                <w:lang w:val="en-US"/>
              </w:rPr>
              <w:t>11,550</w:t>
            </w:r>
          </w:p>
        </w:tc>
      </w:tr>
      <w:tr w:rsidR="00824E99" w14:paraId="1D5DBE6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8ED12D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9F9AC76" w14:textId="77777777" w:rsidR="00824E99" w:rsidRDefault="00824E99" w:rsidP="00A0354B">
            <w:pPr>
              <w:jc w:val="center"/>
              <w:rPr>
                <w:sz w:val="16"/>
                <w:szCs w:val="16"/>
                <w:lang w:val="en-US"/>
              </w:rPr>
            </w:pPr>
            <w:r>
              <w:rPr>
                <w:sz w:val="16"/>
                <w:szCs w:val="16"/>
                <w:lang w:val="en-US"/>
              </w:rPr>
              <w:t>3110500002401</w:t>
            </w:r>
          </w:p>
        </w:tc>
        <w:tc>
          <w:tcPr>
            <w:tcW w:w="5980" w:type="dxa"/>
            <w:gridSpan w:val="6"/>
            <w:tcBorders>
              <w:top w:val="nil"/>
              <w:bottom w:val="single" w:sz="2" w:space="0" w:color="auto"/>
            </w:tcBorders>
          </w:tcPr>
          <w:p w14:paraId="4A59EE3A" w14:textId="77777777" w:rsidR="00824E99" w:rsidRDefault="00824E99" w:rsidP="00A0354B">
            <w:pPr>
              <w:rPr>
                <w:lang w:val="en-US"/>
              </w:rPr>
            </w:pPr>
            <w:r>
              <w:rPr>
                <w:lang w:val="en-US"/>
              </w:rPr>
              <w:t>Aparat de sudura 28-35 Kw</w:t>
            </w:r>
          </w:p>
        </w:tc>
        <w:tc>
          <w:tcPr>
            <w:tcW w:w="1134" w:type="dxa"/>
            <w:gridSpan w:val="2"/>
            <w:tcBorders>
              <w:top w:val="nil"/>
              <w:bottom w:val="single" w:sz="2" w:space="0" w:color="auto"/>
            </w:tcBorders>
          </w:tcPr>
          <w:p w14:paraId="77150C38"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D82C8C9" w14:textId="77777777" w:rsidR="00824E99" w:rsidRDefault="00824E99" w:rsidP="00A0354B">
            <w:pPr>
              <w:rPr>
                <w:lang w:val="en-US"/>
              </w:rPr>
            </w:pPr>
            <w:r>
              <w:rPr>
                <w:lang w:val="en-US"/>
              </w:rPr>
              <w:t>0,100</w:t>
            </w:r>
          </w:p>
        </w:tc>
      </w:tr>
      <w:tr w:rsidR="00824E99" w14:paraId="354C7D7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05D76B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CA01E67" w14:textId="77777777" w:rsidR="00824E99" w:rsidRDefault="00824E99" w:rsidP="00A0354B">
            <w:pPr>
              <w:jc w:val="center"/>
              <w:rPr>
                <w:sz w:val="16"/>
                <w:szCs w:val="16"/>
                <w:lang w:val="en-US"/>
              </w:rPr>
            </w:pPr>
            <w:r>
              <w:rPr>
                <w:sz w:val="16"/>
                <w:szCs w:val="16"/>
                <w:lang w:val="en-US"/>
              </w:rPr>
              <w:t>2922140006702</w:t>
            </w:r>
          </w:p>
        </w:tc>
        <w:tc>
          <w:tcPr>
            <w:tcW w:w="5980" w:type="dxa"/>
            <w:gridSpan w:val="6"/>
            <w:tcBorders>
              <w:top w:val="nil"/>
              <w:bottom w:val="single" w:sz="2" w:space="0" w:color="auto"/>
            </w:tcBorders>
          </w:tcPr>
          <w:p w14:paraId="75BB19AD" w14:textId="77777777" w:rsidR="00824E99" w:rsidRDefault="00824E99" w:rsidP="00A0354B">
            <w:pPr>
              <w:rPr>
                <w:lang w:val="en-US"/>
              </w:rPr>
            </w:pPr>
            <w:r>
              <w:rPr>
                <w:lang w:val="en-US"/>
              </w:rPr>
              <w:t>Macara de fereastra</w:t>
            </w:r>
          </w:p>
        </w:tc>
        <w:tc>
          <w:tcPr>
            <w:tcW w:w="1134" w:type="dxa"/>
            <w:gridSpan w:val="2"/>
            <w:tcBorders>
              <w:top w:val="nil"/>
              <w:bottom w:val="single" w:sz="2" w:space="0" w:color="auto"/>
            </w:tcBorders>
          </w:tcPr>
          <w:p w14:paraId="25D4EDE5"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4B7412E" w14:textId="77777777" w:rsidR="00824E99" w:rsidRDefault="00824E99" w:rsidP="00A0354B">
            <w:pPr>
              <w:rPr>
                <w:lang w:val="en-US"/>
              </w:rPr>
            </w:pPr>
            <w:r>
              <w:rPr>
                <w:lang w:val="en-US"/>
              </w:rPr>
              <w:t>0,150</w:t>
            </w:r>
          </w:p>
        </w:tc>
      </w:tr>
      <w:tr w:rsidR="00824E99" w14:paraId="63B6F284"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277274F" w14:textId="77777777" w:rsidR="00824E99" w:rsidRDefault="00824E99" w:rsidP="00A0354B">
            <w:pPr>
              <w:rPr>
                <w:lang w:val="en-US"/>
              </w:rPr>
            </w:pPr>
            <w:r>
              <w:rPr>
                <w:lang w:val="en-US"/>
              </w:rPr>
              <w:lastRenderedPageBreak/>
              <w:t>94</w:t>
            </w:r>
          </w:p>
        </w:tc>
        <w:tc>
          <w:tcPr>
            <w:tcW w:w="1400" w:type="dxa"/>
            <w:gridSpan w:val="4"/>
            <w:tcBorders>
              <w:top w:val="single" w:sz="4" w:space="0" w:color="auto"/>
              <w:bottom w:val="single" w:sz="4" w:space="0" w:color="auto"/>
            </w:tcBorders>
          </w:tcPr>
          <w:p w14:paraId="402BE80D" w14:textId="77777777" w:rsidR="00824E99" w:rsidRDefault="00824E99" w:rsidP="00A0354B">
            <w:pPr>
              <w:rPr>
                <w:lang w:val="en-US"/>
              </w:rPr>
            </w:pPr>
            <w:r>
              <w:rPr>
                <w:lang w:val="en-US"/>
              </w:rPr>
              <w:t>SE44A</w:t>
            </w:r>
          </w:p>
          <w:p w14:paraId="6F72193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73DE1F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Incalzitor de apa electric, avind  capacitatea de 80 l si greutatea de 44 kg,, montata pe console fixate in perete (Boiler - existent)</w:t>
            </w:r>
            <w:r>
              <w:rPr>
                <w:rFonts w:ascii="Times New Roman CYR" w:hAnsi="Times New Roman CYR" w:cs="Times New Roman CYR"/>
                <w:sz w:val="16"/>
                <w:szCs w:val="16"/>
                <w:lang w:val="en-US"/>
              </w:rPr>
              <w:t xml:space="preserve"> </w:t>
            </w:r>
          </w:p>
          <w:p w14:paraId="6C12A72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2A38EFC"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77B13123" w14:textId="77777777" w:rsidR="00824E99" w:rsidRPr="00B400BD" w:rsidRDefault="00824E99" w:rsidP="00A0354B">
            <w:pPr>
              <w:jc w:val="center"/>
              <w:rPr>
                <w:b/>
                <w:bCs/>
                <w:lang w:val="en-US"/>
              </w:rPr>
            </w:pPr>
            <w:r w:rsidRPr="00B400BD">
              <w:rPr>
                <w:b/>
                <w:bCs/>
                <w:lang w:val="en-US"/>
              </w:rPr>
              <w:t>1,00</w:t>
            </w:r>
          </w:p>
        </w:tc>
      </w:tr>
      <w:tr w:rsidR="00824E99" w14:paraId="1AFEADD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C8293E2" w14:textId="77777777" w:rsidR="00824E99" w:rsidRDefault="00824E99" w:rsidP="00A0354B">
            <w:pPr>
              <w:rPr>
                <w:lang w:val="en-US"/>
              </w:rPr>
            </w:pPr>
          </w:p>
        </w:tc>
        <w:tc>
          <w:tcPr>
            <w:tcW w:w="1400" w:type="dxa"/>
            <w:gridSpan w:val="4"/>
            <w:tcBorders>
              <w:top w:val="nil"/>
              <w:bottom w:val="single" w:sz="2" w:space="0" w:color="auto"/>
            </w:tcBorders>
            <w:vAlign w:val="center"/>
          </w:tcPr>
          <w:p w14:paraId="38702E74" w14:textId="77777777" w:rsidR="00824E99" w:rsidRDefault="00824E99" w:rsidP="00A0354B">
            <w:pPr>
              <w:jc w:val="center"/>
              <w:rPr>
                <w:sz w:val="16"/>
                <w:szCs w:val="16"/>
                <w:lang w:val="en-US"/>
              </w:rPr>
            </w:pPr>
            <w:r>
              <w:rPr>
                <w:sz w:val="16"/>
                <w:szCs w:val="16"/>
                <w:lang w:val="en-US"/>
              </w:rPr>
              <w:t>7137010011520</w:t>
            </w:r>
          </w:p>
        </w:tc>
        <w:tc>
          <w:tcPr>
            <w:tcW w:w="5980" w:type="dxa"/>
            <w:gridSpan w:val="6"/>
            <w:tcBorders>
              <w:top w:val="nil"/>
              <w:bottom w:val="single" w:sz="2" w:space="0" w:color="auto"/>
            </w:tcBorders>
          </w:tcPr>
          <w:p w14:paraId="42B2DA74" w14:textId="77777777" w:rsidR="00824E99" w:rsidRDefault="00824E99" w:rsidP="00A0354B">
            <w:pPr>
              <w:rPr>
                <w:lang w:val="en-US"/>
              </w:rPr>
            </w:pPr>
            <w:r>
              <w:rPr>
                <w:lang w:val="en-US"/>
              </w:rPr>
              <w:t>Electrician in constructii</w:t>
            </w:r>
          </w:p>
        </w:tc>
        <w:tc>
          <w:tcPr>
            <w:tcW w:w="1134" w:type="dxa"/>
            <w:gridSpan w:val="2"/>
            <w:tcBorders>
              <w:top w:val="nil"/>
              <w:bottom w:val="single" w:sz="2" w:space="0" w:color="auto"/>
            </w:tcBorders>
          </w:tcPr>
          <w:p w14:paraId="6273647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FE1F847" w14:textId="77777777" w:rsidR="00824E99" w:rsidRDefault="00824E99" w:rsidP="00A0354B">
            <w:pPr>
              <w:rPr>
                <w:lang w:val="en-US"/>
              </w:rPr>
            </w:pPr>
            <w:r>
              <w:rPr>
                <w:lang w:val="en-US"/>
              </w:rPr>
              <w:t>1,460</w:t>
            </w:r>
          </w:p>
        </w:tc>
      </w:tr>
      <w:tr w:rsidR="00824E99" w14:paraId="36E220D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75FAFC1" w14:textId="77777777" w:rsidR="00824E99" w:rsidRDefault="00824E99" w:rsidP="00A0354B">
            <w:pPr>
              <w:rPr>
                <w:lang w:val="en-US"/>
              </w:rPr>
            </w:pPr>
          </w:p>
        </w:tc>
        <w:tc>
          <w:tcPr>
            <w:tcW w:w="1400" w:type="dxa"/>
            <w:gridSpan w:val="4"/>
            <w:tcBorders>
              <w:top w:val="nil"/>
              <w:bottom w:val="single" w:sz="2" w:space="0" w:color="auto"/>
            </w:tcBorders>
            <w:vAlign w:val="center"/>
          </w:tcPr>
          <w:p w14:paraId="6CE63DC0"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57DBE942"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2A906238"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014BEA3" w14:textId="77777777" w:rsidR="00824E99" w:rsidRDefault="00824E99" w:rsidP="00A0354B">
            <w:pPr>
              <w:rPr>
                <w:lang w:val="en-US"/>
              </w:rPr>
            </w:pPr>
            <w:r>
              <w:rPr>
                <w:lang w:val="en-US"/>
              </w:rPr>
              <w:t>0,400</w:t>
            </w:r>
          </w:p>
        </w:tc>
      </w:tr>
      <w:tr w:rsidR="00824E99" w14:paraId="235430A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C12F010" w14:textId="77777777" w:rsidR="00824E99" w:rsidRDefault="00824E99" w:rsidP="00A0354B">
            <w:pPr>
              <w:rPr>
                <w:lang w:val="en-US"/>
              </w:rPr>
            </w:pPr>
          </w:p>
        </w:tc>
        <w:tc>
          <w:tcPr>
            <w:tcW w:w="1400" w:type="dxa"/>
            <w:gridSpan w:val="4"/>
            <w:tcBorders>
              <w:top w:val="nil"/>
              <w:bottom w:val="single" w:sz="2" w:space="0" w:color="auto"/>
            </w:tcBorders>
            <w:vAlign w:val="center"/>
          </w:tcPr>
          <w:p w14:paraId="1D906504" w14:textId="77777777" w:rsidR="00824E99" w:rsidRDefault="00824E99" w:rsidP="00A0354B">
            <w:pPr>
              <w:jc w:val="center"/>
              <w:rPr>
                <w:sz w:val="16"/>
                <w:szCs w:val="16"/>
                <w:lang w:val="en-US"/>
              </w:rPr>
            </w:pPr>
            <w:r>
              <w:rPr>
                <w:sz w:val="16"/>
                <w:szCs w:val="16"/>
                <w:lang w:val="en-US"/>
              </w:rPr>
              <w:t>7214070021500</w:t>
            </w:r>
          </w:p>
        </w:tc>
        <w:tc>
          <w:tcPr>
            <w:tcW w:w="5980" w:type="dxa"/>
            <w:gridSpan w:val="6"/>
            <w:tcBorders>
              <w:top w:val="nil"/>
              <w:bottom w:val="single" w:sz="2" w:space="0" w:color="auto"/>
            </w:tcBorders>
          </w:tcPr>
          <w:p w14:paraId="477FFDB4" w14:textId="77777777" w:rsidR="00824E99" w:rsidRDefault="00824E99" w:rsidP="00A0354B">
            <w:pPr>
              <w:rPr>
                <w:lang w:val="en-US"/>
              </w:rPr>
            </w:pPr>
            <w:r>
              <w:rPr>
                <w:lang w:val="en-US"/>
              </w:rPr>
              <w:t xml:space="preserve">Lacatus intertinere si reparatii </w:t>
            </w:r>
          </w:p>
        </w:tc>
        <w:tc>
          <w:tcPr>
            <w:tcW w:w="1134" w:type="dxa"/>
            <w:gridSpan w:val="2"/>
            <w:tcBorders>
              <w:top w:val="nil"/>
              <w:bottom w:val="single" w:sz="2" w:space="0" w:color="auto"/>
            </w:tcBorders>
          </w:tcPr>
          <w:p w14:paraId="1434C58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78A6512" w14:textId="77777777" w:rsidR="00824E99" w:rsidRDefault="00824E99" w:rsidP="00A0354B">
            <w:pPr>
              <w:rPr>
                <w:lang w:val="en-US"/>
              </w:rPr>
            </w:pPr>
            <w:r>
              <w:rPr>
                <w:lang w:val="en-US"/>
              </w:rPr>
              <w:t>0,930</w:t>
            </w:r>
          </w:p>
        </w:tc>
      </w:tr>
      <w:tr w:rsidR="00824E99" w14:paraId="07D58CA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FDAD9E5" w14:textId="77777777" w:rsidR="00824E99" w:rsidRDefault="00824E99" w:rsidP="00A0354B">
            <w:pPr>
              <w:rPr>
                <w:lang w:val="en-US"/>
              </w:rPr>
            </w:pPr>
          </w:p>
        </w:tc>
        <w:tc>
          <w:tcPr>
            <w:tcW w:w="1400" w:type="dxa"/>
            <w:gridSpan w:val="4"/>
            <w:tcBorders>
              <w:top w:val="nil"/>
              <w:bottom w:val="single" w:sz="2" w:space="0" w:color="auto"/>
            </w:tcBorders>
            <w:vAlign w:val="center"/>
          </w:tcPr>
          <w:p w14:paraId="39E6099F" w14:textId="77777777" w:rsidR="00824E99" w:rsidRDefault="00824E99" w:rsidP="00A0354B">
            <w:pPr>
              <w:jc w:val="center"/>
              <w:rPr>
                <w:sz w:val="16"/>
                <w:szCs w:val="16"/>
                <w:lang w:val="en-US"/>
              </w:rPr>
            </w:pPr>
            <w:r>
              <w:rPr>
                <w:sz w:val="16"/>
                <w:szCs w:val="16"/>
                <w:lang w:val="en-US"/>
              </w:rPr>
              <w:t>9310060019922</w:t>
            </w:r>
          </w:p>
        </w:tc>
        <w:tc>
          <w:tcPr>
            <w:tcW w:w="5980" w:type="dxa"/>
            <w:gridSpan w:val="6"/>
            <w:tcBorders>
              <w:top w:val="nil"/>
              <w:bottom w:val="single" w:sz="2" w:space="0" w:color="auto"/>
            </w:tcBorders>
          </w:tcPr>
          <w:p w14:paraId="490BF419" w14:textId="77777777" w:rsidR="00824E99" w:rsidRDefault="00824E99" w:rsidP="00A0354B">
            <w:pPr>
              <w:rPr>
                <w:lang w:val="en-US"/>
              </w:rPr>
            </w:pPr>
            <w:r>
              <w:rPr>
                <w:lang w:val="en-US"/>
              </w:rPr>
              <w:t xml:space="preserve">Muncitor deservire </w:t>
            </w:r>
          </w:p>
        </w:tc>
        <w:tc>
          <w:tcPr>
            <w:tcW w:w="1134" w:type="dxa"/>
            <w:gridSpan w:val="2"/>
            <w:tcBorders>
              <w:top w:val="nil"/>
              <w:bottom w:val="single" w:sz="2" w:space="0" w:color="auto"/>
            </w:tcBorders>
          </w:tcPr>
          <w:p w14:paraId="6AA04D07"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2B7FF9A" w14:textId="77777777" w:rsidR="00824E99" w:rsidRDefault="00824E99" w:rsidP="00A0354B">
            <w:pPr>
              <w:rPr>
                <w:lang w:val="en-US"/>
              </w:rPr>
            </w:pPr>
            <w:r>
              <w:rPr>
                <w:lang w:val="en-US"/>
              </w:rPr>
              <w:t>0,080</w:t>
            </w:r>
          </w:p>
        </w:tc>
      </w:tr>
      <w:tr w:rsidR="00824E99" w14:paraId="6849336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68227C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A3DDFB4" w14:textId="77777777" w:rsidR="00824E99" w:rsidRDefault="00824E99" w:rsidP="00A0354B">
            <w:pPr>
              <w:jc w:val="center"/>
              <w:rPr>
                <w:sz w:val="16"/>
                <w:szCs w:val="16"/>
                <w:lang w:val="en-US"/>
              </w:rPr>
            </w:pPr>
            <w:r>
              <w:rPr>
                <w:sz w:val="16"/>
                <w:szCs w:val="16"/>
                <w:lang w:val="en-US"/>
              </w:rPr>
              <w:t>2875274122143</w:t>
            </w:r>
          </w:p>
        </w:tc>
        <w:tc>
          <w:tcPr>
            <w:tcW w:w="5980" w:type="dxa"/>
            <w:gridSpan w:val="6"/>
            <w:tcBorders>
              <w:top w:val="nil"/>
              <w:bottom w:val="single" w:sz="2" w:space="0" w:color="auto"/>
            </w:tcBorders>
          </w:tcPr>
          <w:p w14:paraId="62BBDC5F" w14:textId="77777777" w:rsidR="00824E99" w:rsidRDefault="00824E99" w:rsidP="00A0354B">
            <w:pPr>
              <w:rPr>
                <w:lang w:val="en-US"/>
              </w:rPr>
            </w:pPr>
            <w:r>
              <w:rPr>
                <w:lang w:val="en-US"/>
              </w:rPr>
              <w:t>Racord olan. et. pla fil int ext U2 D=15 1/2</w:t>
            </w:r>
          </w:p>
        </w:tc>
        <w:tc>
          <w:tcPr>
            <w:tcW w:w="1134" w:type="dxa"/>
            <w:gridSpan w:val="2"/>
            <w:tcBorders>
              <w:top w:val="nil"/>
              <w:bottom w:val="single" w:sz="2" w:space="0" w:color="auto"/>
            </w:tcBorders>
          </w:tcPr>
          <w:p w14:paraId="5C021C80"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80C3B3B" w14:textId="77777777" w:rsidR="00824E99" w:rsidRDefault="00824E99" w:rsidP="00A0354B">
            <w:pPr>
              <w:rPr>
                <w:lang w:val="en-US"/>
              </w:rPr>
            </w:pPr>
            <w:r>
              <w:rPr>
                <w:lang w:val="en-US"/>
              </w:rPr>
              <w:t>1,000</w:t>
            </w:r>
          </w:p>
        </w:tc>
      </w:tr>
      <w:tr w:rsidR="00824E99" w14:paraId="597FE05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B44EE1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E700BF3" w14:textId="77777777" w:rsidR="00824E99" w:rsidRDefault="00824E99" w:rsidP="00A0354B">
            <w:pPr>
              <w:jc w:val="center"/>
              <w:rPr>
                <w:sz w:val="16"/>
                <w:szCs w:val="16"/>
                <w:lang w:val="en-US"/>
              </w:rPr>
            </w:pPr>
            <w:r>
              <w:rPr>
                <w:sz w:val="16"/>
                <w:szCs w:val="16"/>
                <w:lang w:val="en-US"/>
              </w:rPr>
              <w:t>4011106202741</w:t>
            </w:r>
          </w:p>
        </w:tc>
        <w:tc>
          <w:tcPr>
            <w:tcW w:w="5980" w:type="dxa"/>
            <w:gridSpan w:val="6"/>
            <w:tcBorders>
              <w:top w:val="nil"/>
              <w:bottom w:val="single" w:sz="2" w:space="0" w:color="auto"/>
            </w:tcBorders>
          </w:tcPr>
          <w:p w14:paraId="2B8770AD" w14:textId="77777777" w:rsidR="00824E99" w:rsidRDefault="00824E99" w:rsidP="00A0354B">
            <w:pPr>
              <w:rPr>
                <w:lang w:val="en-US"/>
              </w:rPr>
            </w:pPr>
            <w:r>
              <w:rPr>
                <w:lang w:val="en-US"/>
              </w:rPr>
              <w:t>Energie electrica</w:t>
            </w:r>
          </w:p>
        </w:tc>
        <w:tc>
          <w:tcPr>
            <w:tcW w:w="1134" w:type="dxa"/>
            <w:gridSpan w:val="2"/>
            <w:tcBorders>
              <w:top w:val="nil"/>
              <w:bottom w:val="single" w:sz="2" w:space="0" w:color="auto"/>
            </w:tcBorders>
          </w:tcPr>
          <w:p w14:paraId="05FA5905" w14:textId="77777777" w:rsidR="00824E99" w:rsidRDefault="00824E99" w:rsidP="00A0354B">
            <w:pPr>
              <w:rPr>
                <w:lang w:val="en-US"/>
              </w:rPr>
            </w:pPr>
            <w:r>
              <w:rPr>
                <w:lang w:val="en-US"/>
              </w:rPr>
              <w:t>kw</w:t>
            </w:r>
          </w:p>
        </w:tc>
        <w:tc>
          <w:tcPr>
            <w:tcW w:w="1134" w:type="dxa"/>
            <w:tcBorders>
              <w:top w:val="nil"/>
              <w:bottom w:val="single" w:sz="2" w:space="0" w:color="auto"/>
            </w:tcBorders>
          </w:tcPr>
          <w:p w14:paraId="7035C2D2" w14:textId="77777777" w:rsidR="00824E99" w:rsidRDefault="00824E99" w:rsidP="00A0354B">
            <w:pPr>
              <w:rPr>
                <w:lang w:val="en-US"/>
              </w:rPr>
            </w:pPr>
            <w:r>
              <w:rPr>
                <w:lang w:val="en-US"/>
              </w:rPr>
              <w:t>5,700</w:t>
            </w:r>
          </w:p>
        </w:tc>
      </w:tr>
      <w:tr w:rsidR="00824E99" w14:paraId="3096B41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9CEFCD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4C5BE22" w14:textId="77777777" w:rsidR="00824E99" w:rsidRDefault="00824E99" w:rsidP="00A0354B">
            <w:pPr>
              <w:jc w:val="center"/>
              <w:rPr>
                <w:sz w:val="16"/>
                <w:szCs w:val="16"/>
                <w:lang w:val="en-US"/>
              </w:rPr>
            </w:pPr>
            <w:r>
              <w:rPr>
                <w:sz w:val="16"/>
                <w:szCs w:val="16"/>
                <w:lang w:val="en-US"/>
              </w:rPr>
              <w:t>2710603400029</w:t>
            </w:r>
          </w:p>
        </w:tc>
        <w:tc>
          <w:tcPr>
            <w:tcW w:w="5980" w:type="dxa"/>
            <w:gridSpan w:val="6"/>
            <w:tcBorders>
              <w:top w:val="nil"/>
              <w:bottom w:val="single" w:sz="2" w:space="0" w:color="auto"/>
            </w:tcBorders>
          </w:tcPr>
          <w:p w14:paraId="211C00E2" w14:textId="77777777" w:rsidR="00824E99" w:rsidRDefault="00824E99" w:rsidP="00A0354B">
            <w:pPr>
              <w:rPr>
                <w:lang w:val="en-US"/>
              </w:rPr>
            </w:pPr>
            <w:r>
              <w:rPr>
                <w:lang w:val="en-US"/>
              </w:rPr>
              <w:t>Otel rotund  D = 10 mm</w:t>
            </w:r>
          </w:p>
        </w:tc>
        <w:tc>
          <w:tcPr>
            <w:tcW w:w="1134" w:type="dxa"/>
            <w:gridSpan w:val="2"/>
            <w:tcBorders>
              <w:top w:val="nil"/>
              <w:bottom w:val="single" w:sz="2" w:space="0" w:color="auto"/>
            </w:tcBorders>
          </w:tcPr>
          <w:p w14:paraId="4A5AB278" w14:textId="77777777" w:rsidR="00824E99" w:rsidRDefault="00824E99" w:rsidP="00A0354B">
            <w:pPr>
              <w:rPr>
                <w:lang w:val="en-US"/>
              </w:rPr>
            </w:pPr>
            <w:r>
              <w:rPr>
                <w:lang w:val="en-US"/>
              </w:rPr>
              <w:t>kg</w:t>
            </w:r>
          </w:p>
        </w:tc>
        <w:tc>
          <w:tcPr>
            <w:tcW w:w="1134" w:type="dxa"/>
            <w:tcBorders>
              <w:top w:val="nil"/>
              <w:bottom w:val="single" w:sz="2" w:space="0" w:color="auto"/>
            </w:tcBorders>
          </w:tcPr>
          <w:p w14:paraId="147D93AB" w14:textId="77777777" w:rsidR="00824E99" w:rsidRDefault="00824E99" w:rsidP="00A0354B">
            <w:pPr>
              <w:rPr>
                <w:lang w:val="en-US"/>
              </w:rPr>
            </w:pPr>
            <w:r>
              <w:rPr>
                <w:lang w:val="en-US"/>
              </w:rPr>
              <w:t>0,300</w:t>
            </w:r>
          </w:p>
        </w:tc>
      </w:tr>
      <w:tr w:rsidR="00824E99" w14:paraId="59DDADA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0873C8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F290783" w14:textId="77777777" w:rsidR="00824E99" w:rsidRDefault="00824E99" w:rsidP="00A0354B">
            <w:pPr>
              <w:jc w:val="center"/>
              <w:rPr>
                <w:sz w:val="16"/>
                <w:szCs w:val="16"/>
                <w:lang w:val="en-US"/>
              </w:rPr>
            </w:pPr>
            <w:r>
              <w:rPr>
                <w:sz w:val="16"/>
                <w:szCs w:val="16"/>
                <w:lang w:val="en-US"/>
              </w:rPr>
              <w:t>2722103306338</w:t>
            </w:r>
          </w:p>
        </w:tc>
        <w:tc>
          <w:tcPr>
            <w:tcW w:w="5980" w:type="dxa"/>
            <w:gridSpan w:val="6"/>
            <w:tcBorders>
              <w:top w:val="nil"/>
              <w:bottom w:val="single" w:sz="2" w:space="0" w:color="auto"/>
            </w:tcBorders>
          </w:tcPr>
          <w:p w14:paraId="641226F2" w14:textId="77777777" w:rsidR="00824E99" w:rsidRDefault="00824E99" w:rsidP="00A0354B">
            <w:pPr>
              <w:rPr>
                <w:lang w:val="en-US"/>
              </w:rPr>
            </w:pPr>
            <w:r>
              <w:rPr>
                <w:lang w:val="en-US"/>
              </w:rPr>
              <w:t>Teava din otel zincata, sudata longitudinal, pt. instalatii Dn =15 mm</w:t>
            </w:r>
          </w:p>
        </w:tc>
        <w:tc>
          <w:tcPr>
            <w:tcW w:w="1134" w:type="dxa"/>
            <w:gridSpan w:val="2"/>
            <w:tcBorders>
              <w:top w:val="nil"/>
              <w:bottom w:val="single" w:sz="2" w:space="0" w:color="auto"/>
            </w:tcBorders>
          </w:tcPr>
          <w:p w14:paraId="276D0395" w14:textId="77777777" w:rsidR="00824E99" w:rsidRDefault="00824E99" w:rsidP="00A0354B">
            <w:pPr>
              <w:rPr>
                <w:lang w:val="en-US"/>
              </w:rPr>
            </w:pPr>
            <w:r>
              <w:rPr>
                <w:lang w:val="en-US"/>
              </w:rPr>
              <w:t>m</w:t>
            </w:r>
          </w:p>
        </w:tc>
        <w:tc>
          <w:tcPr>
            <w:tcW w:w="1134" w:type="dxa"/>
            <w:tcBorders>
              <w:top w:val="nil"/>
              <w:bottom w:val="single" w:sz="2" w:space="0" w:color="auto"/>
            </w:tcBorders>
          </w:tcPr>
          <w:p w14:paraId="1C2F33A9" w14:textId="77777777" w:rsidR="00824E99" w:rsidRDefault="00824E99" w:rsidP="00A0354B">
            <w:pPr>
              <w:rPr>
                <w:lang w:val="en-US"/>
              </w:rPr>
            </w:pPr>
            <w:r>
              <w:rPr>
                <w:lang w:val="en-US"/>
              </w:rPr>
              <w:t>0,600</w:t>
            </w:r>
          </w:p>
        </w:tc>
      </w:tr>
      <w:tr w:rsidR="00824E99" w14:paraId="38F4548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85B3ED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F86F59B" w14:textId="77777777" w:rsidR="00824E99" w:rsidRDefault="00824E99" w:rsidP="00A0354B">
            <w:pPr>
              <w:jc w:val="center"/>
              <w:rPr>
                <w:sz w:val="16"/>
                <w:szCs w:val="16"/>
                <w:lang w:val="en-US"/>
              </w:rPr>
            </w:pPr>
            <w:r>
              <w:rPr>
                <w:sz w:val="16"/>
                <w:szCs w:val="16"/>
                <w:lang w:val="en-US"/>
              </w:rPr>
              <w:t>2651122100440</w:t>
            </w:r>
          </w:p>
        </w:tc>
        <w:tc>
          <w:tcPr>
            <w:tcW w:w="5980" w:type="dxa"/>
            <w:gridSpan w:val="6"/>
            <w:tcBorders>
              <w:top w:val="nil"/>
              <w:bottom w:val="single" w:sz="2" w:space="0" w:color="auto"/>
            </w:tcBorders>
          </w:tcPr>
          <w:p w14:paraId="07890EEF" w14:textId="77777777" w:rsidR="00824E99" w:rsidRDefault="00824E99" w:rsidP="00A0354B">
            <w:pPr>
              <w:rPr>
                <w:lang w:val="en-US"/>
              </w:rPr>
            </w:pPr>
            <w:r>
              <w:rPr>
                <w:lang w:val="en-US"/>
              </w:rPr>
              <w:t>Ciment portland cu adaosuri PA 35 saci S1500</w:t>
            </w:r>
          </w:p>
        </w:tc>
        <w:tc>
          <w:tcPr>
            <w:tcW w:w="1134" w:type="dxa"/>
            <w:gridSpan w:val="2"/>
            <w:tcBorders>
              <w:top w:val="nil"/>
              <w:bottom w:val="single" w:sz="2" w:space="0" w:color="auto"/>
            </w:tcBorders>
          </w:tcPr>
          <w:p w14:paraId="300E8F36" w14:textId="77777777" w:rsidR="00824E99" w:rsidRDefault="00824E99" w:rsidP="00A0354B">
            <w:pPr>
              <w:rPr>
                <w:lang w:val="en-US"/>
              </w:rPr>
            </w:pPr>
            <w:r>
              <w:rPr>
                <w:lang w:val="en-US"/>
              </w:rPr>
              <w:t>kg</w:t>
            </w:r>
          </w:p>
        </w:tc>
        <w:tc>
          <w:tcPr>
            <w:tcW w:w="1134" w:type="dxa"/>
            <w:tcBorders>
              <w:top w:val="nil"/>
              <w:bottom w:val="single" w:sz="2" w:space="0" w:color="auto"/>
            </w:tcBorders>
          </w:tcPr>
          <w:p w14:paraId="3998E0C9" w14:textId="77777777" w:rsidR="00824E99" w:rsidRDefault="00824E99" w:rsidP="00A0354B">
            <w:pPr>
              <w:rPr>
                <w:lang w:val="en-US"/>
              </w:rPr>
            </w:pPr>
            <w:r>
              <w:rPr>
                <w:lang w:val="en-US"/>
              </w:rPr>
              <w:t>1,000</w:t>
            </w:r>
          </w:p>
        </w:tc>
      </w:tr>
      <w:tr w:rsidR="00824E99" w14:paraId="5B7AECC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05B091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F78BFF4" w14:textId="77777777" w:rsidR="00824E99" w:rsidRDefault="00824E99" w:rsidP="00A0354B">
            <w:pPr>
              <w:jc w:val="center"/>
              <w:rPr>
                <w:sz w:val="16"/>
                <w:szCs w:val="16"/>
                <w:lang w:val="en-US"/>
              </w:rPr>
            </w:pPr>
            <w:r>
              <w:rPr>
                <w:sz w:val="16"/>
                <w:szCs w:val="16"/>
                <w:lang w:val="en-US"/>
              </w:rPr>
              <w:t>1421102200525</w:t>
            </w:r>
          </w:p>
        </w:tc>
        <w:tc>
          <w:tcPr>
            <w:tcW w:w="5980" w:type="dxa"/>
            <w:gridSpan w:val="6"/>
            <w:tcBorders>
              <w:top w:val="nil"/>
              <w:bottom w:val="single" w:sz="2" w:space="0" w:color="auto"/>
            </w:tcBorders>
          </w:tcPr>
          <w:p w14:paraId="2668AC23" w14:textId="77777777" w:rsidR="00824E99" w:rsidRDefault="00824E99" w:rsidP="00A0354B">
            <w:pPr>
              <w:rPr>
                <w:lang w:val="en-US"/>
              </w:rPr>
            </w:pPr>
            <w:r>
              <w:rPr>
                <w:lang w:val="en-US"/>
              </w:rPr>
              <w:t>Nisip sortat nespalat de riu si lacuri 0,0-7,0 mm</w:t>
            </w:r>
          </w:p>
        </w:tc>
        <w:tc>
          <w:tcPr>
            <w:tcW w:w="1134" w:type="dxa"/>
            <w:gridSpan w:val="2"/>
            <w:tcBorders>
              <w:top w:val="nil"/>
              <w:bottom w:val="single" w:sz="2" w:space="0" w:color="auto"/>
            </w:tcBorders>
          </w:tcPr>
          <w:p w14:paraId="18A092E8" w14:textId="77777777" w:rsidR="00824E99" w:rsidRDefault="00824E99" w:rsidP="00A0354B">
            <w:pPr>
              <w:rPr>
                <w:lang w:val="en-US"/>
              </w:rPr>
            </w:pPr>
            <w:r>
              <w:rPr>
                <w:lang w:val="en-US"/>
              </w:rPr>
              <w:t>m3</w:t>
            </w:r>
          </w:p>
        </w:tc>
        <w:tc>
          <w:tcPr>
            <w:tcW w:w="1134" w:type="dxa"/>
            <w:tcBorders>
              <w:top w:val="nil"/>
              <w:bottom w:val="single" w:sz="2" w:space="0" w:color="auto"/>
            </w:tcBorders>
          </w:tcPr>
          <w:p w14:paraId="6330A01A" w14:textId="77777777" w:rsidR="00824E99" w:rsidRDefault="00824E99" w:rsidP="00A0354B">
            <w:pPr>
              <w:rPr>
                <w:lang w:val="en-US"/>
              </w:rPr>
            </w:pPr>
            <w:r>
              <w:rPr>
                <w:lang w:val="en-US"/>
              </w:rPr>
              <w:t>0,002</w:t>
            </w:r>
          </w:p>
        </w:tc>
      </w:tr>
      <w:tr w:rsidR="00824E99" w14:paraId="27C2422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5DA2DE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E203682" w14:textId="77777777" w:rsidR="00824E99" w:rsidRDefault="00824E99" w:rsidP="00A0354B">
            <w:pPr>
              <w:jc w:val="center"/>
              <w:rPr>
                <w:sz w:val="16"/>
                <w:szCs w:val="16"/>
                <w:lang w:val="en-US"/>
              </w:rPr>
            </w:pPr>
            <w:r>
              <w:rPr>
                <w:sz w:val="16"/>
                <w:szCs w:val="16"/>
                <w:lang w:val="en-US"/>
              </w:rPr>
              <w:t>1714227322940</w:t>
            </w:r>
          </w:p>
        </w:tc>
        <w:tc>
          <w:tcPr>
            <w:tcW w:w="5980" w:type="dxa"/>
            <w:gridSpan w:val="6"/>
            <w:tcBorders>
              <w:top w:val="nil"/>
              <w:bottom w:val="single" w:sz="2" w:space="0" w:color="auto"/>
            </w:tcBorders>
          </w:tcPr>
          <w:p w14:paraId="64D80486" w14:textId="77777777" w:rsidR="00824E99" w:rsidRDefault="00824E99" w:rsidP="00A0354B">
            <w:pPr>
              <w:rPr>
                <w:lang w:val="en-US"/>
              </w:rPr>
            </w:pPr>
            <w:r>
              <w:rPr>
                <w:lang w:val="en-US"/>
              </w:rPr>
              <w:t>Cinepa fuior</w:t>
            </w:r>
          </w:p>
        </w:tc>
        <w:tc>
          <w:tcPr>
            <w:tcW w:w="1134" w:type="dxa"/>
            <w:gridSpan w:val="2"/>
            <w:tcBorders>
              <w:top w:val="nil"/>
              <w:bottom w:val="single" w:sz="2" w:space="0" w:color="auto"/>
            </w:tcBorders>
          </w:tcPr>
          <w:p w14:paraId="4E3266B7" w14:textId="77777777" w:rsidR="00824E99" w:rsidRDefault="00824E99" w:rsidP="00A0354B">
            <w:pPr>
              <w:rPr>
                <w:lang w:val="en-US"/>
              </w:rPr>
            </w:pPr>
            <w:r>
              <w:rPr>
                <w:lang w:val="en-US"/>
              </w:rPr>
              <w:t>kg</w:t>
            </w:r>
          </w:p>
        </w:tc>
        <w:tc>
          <w:tcPr>
            <w:tcW w:w="1134" w:type="dxa"/>
            <w:tcBorders>
              <w:top w:val="nil"/>
              <w:bottom w:val="single" w:sz="2" w:space="0" w:color="auto"/>
            </w:tcBorders>
          </w:tcPr>
          <w:p w14:paraId="7E9B52BE" w14:textId="77777777" w:rsidR="00824E99" w:rsidRDefault="00824E99" w:rsidP="00A0354B">
            <w:pPr>
              <w:rPr>
                <w:lang w:val="en-US"/>
              </w:rPr>
            </w:pPr>
            <w:r>
              <w:rPr>
                <w:lang w:val="en-US"/>
              </w:rPr>
              <w:t>0,004</w:t>
            </w:r>
          </w:p>
        </w:tc>
      </w:tr>
      <w:tr w:rsidR="00824E99" w14:paraId="16D079A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2719BA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B6C3CD1" w14:textId="77777777" w:rsidR="00824E99" w:rsidRDefault="00824E99" w:rsidP="00A0354B">
            <w:pPr>
              <w:jc w:val="center"/>
              <w:rPr>
                <w:sz w:val="16"/>
                <w:szCs w:val="16"/>
                <w:lang w:val="en-US"/>
              </w:rPr>
            </w:pPr>
            <w:r>
              <w:rPr>
                <w:sz w:val="16"/>
                <w:szCs w:val="16"/>
                <w:lang w:val="en-US"/>
              </w:rPr>
              <w:t>2430116100798</w:t>
            </w:r>
          </w:p>
        </w:tc>
        <w:tc>
          <w:tcPr>
            <w:tcW w:w="5980" w:type="dxa"/>
            <w:gridSpan w:val="6"/>
            <w:tcBorders>
              <w:top w:val="nil"/>
              <w:bottom w:val="single" w:sz="2" w:space="0" w:color="auto"/>
            </w:tcBorders>
          </w:tcPr>
          <w:p w14:paraId="4265E2C9" w14:textId="77777777" w:rsidR="00824E99" w:rsidRDefault="00824E99" w:rsidP="00A0354B">
            <w:pPr>
              <w:rPr>
                <w:lang w:val="en-US"/>
              </w:rPr>
            </w:pPr>
            <w:r>
              <w:rPr>
                <w:lang w:val="en-US"/>
              </w:rPr>
              <w:t>Grund, ulei anticoroziv</w:t>
            </w:r>
          </w:p>
        </w:tc>
        <w:tc>
          <w:tcPr>
            <w:tcW w:w="1134" w:type="dxa"/>
            <w:gridSpan w:val="2"/>
            <w:tcBorders>
              <w:top w:val="nil"/>
              <w:bottom w:val="single" w:sz="2" w:space="0" w:color="auto"/>
            </w:tcBorders>
          </w:tcPr>
          <w:p w14:paraId="59BA1016" w14:textId="77777777" w:rsidR="00824E99" w:rsidRDefault="00824E99" w:rsidP="00A0354B">
            <w:pPr>
              <w:rPr>
                <w:lang w:val="en-US"/>
              </w:rPr>
            </w:pPr>
            <w:r>
              <w:rPr>
                <w:lang w:val="en-US"/>
              </w:rPr>
              <w:t>kg</w:t>
            </w:r>
          </w:p>
        </w:tc>
        <w:tc>
          <w:tcPr>
            <w:tcW w:w="1134" w:type="dxa"/>
            <w:tcBorders>
              <w:top w:val="nil"/>
              <w:bottom w:val="single" w:sz="2" w:space="0" w:color="auto"/>
            </w:tcBorders>
          </w:tcPr>
          <w:p w14:paraId="5207F861" w14:textId="77777777" w:rsidR="00824E99" w:rsidRDefault="00824E99" w:rsidP="00A0354B">
            <w:pPr>
              <w:rPr>
                <w:lang w:val="en-US"/>
              </w:rPr>
            </w:pPr>
            <w:r>
              <w:rPr>
                <w:lang w:val="en-US"/>
              </w:rPr>
              <w:t>0,005</w:t>
            </w:r>
          </w:p>
        </w:tc>
      </w:tr>
      <w:tr w:rsidR="00824E99" w14:paraId="09090A5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6D7E26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31517A8" w14:textId="77777777" w:rsidR="00824E99" w:rsidRDefault="00824E99" w:rsidP="00A0354B">
            <w:pPr>
              <w:jc w:val="center"/>
              <w:rPr>
                <w:sz w:val="16"/>
                <w:szCs w:val="16"/>
                <w:lang w:val="en-US"/>
              </w:rPr>
            </w:pPr>
            <w:r>
              <w:rPr>
                <w:sz w:val="16"/>
                <w:szCs w:val="16"/>
                <w:lang w:val="en-US"/>
              </w:rPr>
              <w:t>4100116202820</w:t>
            </w:r>
          </w:p>
        </w:tc>
        <w:tc>
          <w:tcPr>
            <w:tcW w:w="5980" w:type="dxa"/>
            <w:gridSpan w:val="6"/>
            <w:tcBorders>
              <w:top w:val="nil"/>
              <w:bottom w:val="single" w:sz="2" w:space="0" w:color="auto"/>
            </w:tcBorders>
          </w:tcPr>
          <w:p w14:paraId="4B394F23" w14:textId="77777777" w:rsidR="00824E99" w:rsidRDefault="00824E99" w:rsidP="00A0354B">
            <w:pPr>
              <w:rPr>
                <w:lang w:val="en-US"/>
              </w:rPr>
            </w:pPr>
            <w:r>
              <w:rPr>
                <w:lang w:val="en-US"/>
              </w:rPr>
              <w:t>Apa potabila</w:t>
            </w:r>
          </w:p>
        </w:tc>
        <w:tc>
          <w:tcPr>
            <w:tcW w:w="1134" w:type="dxa"/>
            <w:gridSpan w:val="2"/>
            <w:tcBorders>
              <w:top w:val="nil"/>
              <w:bottom w:val="single" w:sz="2" w:space="0" w:color="auto"/>
            </w:tcBorders>
          </w:tcPr>
          <w:p w14:paraId="709DDA03" w14:textId="77777777" w:rsidR="00824E99" w:rsidRDefault="00824E99" w:rsidP="00A0354B">
            <w:pPr>
              <w:rPr>
                <w:lang w:val="en-US"/>
              </w:rPr>
            </w:pPr>
            <w:r>
              <w:rPr>
                <w:lang w:val="en-US"/>
              </w:rPr>
              <w:t>m3</w:t>
            </w:r>
          </w:p>
        </w:tc>
        <w:tc>
          <w:tcPr>
            <w:tcW w:w="1134" w:type="dxa"/>
            <w:tcBorders>
              <w:top w:val="nil"/>
              <w:bottom w:val="single" w:sz="2" w:space="0" w:color="auto"/>
            </w:tcBorders>
          </w:tcPr>
          <w:p w14:paraId="72C19F4C" w14:textId="77777777" w:rsidR="00824E99" w:rsidRDefault="00824E99" w:rsidP="00A0354B">
            <w:pPr>
              <w:rPr>
                <w:lang w:val="en-US"/>
              </w:rPr>
            </w:pPr>
            <w:r>
              <w:rPr>
                <w:lang w:val="en-US"/>
              </w:rPr>
              <w:t>0,001</w:t>
            </w:r>
          </w:p>
        </w:tc>
      </w:tr>
      <w:tr w:rsidR="00824E99" w14:paraId="25063F1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ADE7C74" w14:textId="77777777" w:rsidR="00824E99" w:rsidRDefault="00824E99" w:rsidP="00A0354B">
            <w:pPr>
              <w:rPr>
                <w:lang w:val="en-US"/>
              </w:rPr>
            </w:pPr>
            <w:r>
              <w:rPr>
                <w:lang w:val="en-US"/>
              </w:rPr>
              <w:t>95</w:t>
            </w:r>
          </w:p>
        </w:tc>
        <w:tc>
          <w:tcPr>
            <w:tcW w:w="1400" w:type="dxa"/>
            <w:gridSpan w:val="4"/>
            <w:tcBorders>
              <w:top w:val="single" w:sz="4" w:space="0" w:color="auto"/>
              <w:bottom w:val="single" w:sz="4" w:space="0" w:color="auto"/>
            </w:tcBorders>
          </w:tcPr>
          <w:p w14:paraId="0459479C" w14:textId="77777777" w:rsidR="00824E99" w:rsidRDefault="00824E99" w:rsidP="00A0354B">
            <w:pPr>
              <w:rPr>
                <w:lang w:val="en-US"/>
              </w:rPr>
            </w:pPr>
            <w:r>
              <w:rPr>
                <w:lang w:val="en-US"/>
              </w:rPr>
              <w:t>SE13A aplicativ</w:t>
            </w:r>
          </w:p>
          <w:p w14:paraId="701CDA8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DF74E7F"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Cuptor de patiserie, cu 2 compartimente, asezata pe pardoseala,functionind cu electricitate(  k sal 0,6)</w:t>
            </w:r>
            <w:r>
              <w:rPr>
                <w:rFonts w:ascii="Times New Roman CYR" w:hAnsi="Times New Roman CYR" w:cs="Times New Roman CYR"/>
                <w:sz w:val="16"/>
                <w:szCs w:val="16"/>
                <w:lang w:val="en-US"/>
              </w:rPr>
              <w:t xml:space="preserve"> </w:t>
            </w:r>
          </w:p>
          <w:p w14:paraId="338B2A7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CE9DAC4"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327A9DD8" w14:textId="77777777" w:rsidR="00824E99" w:rsidRPr="00B400BD" w:rsidRDefault="00824E99" w:rsidP="00A0354B">
            <w:pPr>
              <w:jc w:val="center"/>
              <w:rPr>
                <w:b/>
                <w:bCs/>
                <w:lang w:val="en-US"/>
              </w:rPr>
            </w:pPr>
            <w:r w:rsidRPr="00B400BD">
              <w:rPr>
                <w:b/>
                <w:bCs/>
                <w:lang w:val="en-US"/>
              </w:rPr>
              <w:t>1,00</w:t>
            </w:r>
          </w:p>
        </w:tc>
      </w:tr>
      <w:tr w:rsidR="00824E99" w14:paraId="5768648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BAE093F" w14:textId="77777777" w:rsidR="00824E99" w:rsidRDefault="00824E99" w:rsidP="00A0354B">
            <w:pPr>
              <w:rPr>
                <w:lang w:val="en-US"/>
              </w:rPr>
            </w:pPr>
          </w:p>
        </w:tc>
        <w:tc>
          <w:tcPr>
            <w:tcW w:w="1400" w:type="dxa"/>
            <w:gridSpan w:val="4"/>
            <w:tcBorders>
              <w:top w:val="nil"/>
              <w:bottom w:val="single" w:sz="2" w:space="0" w:color="auto"/>
            </w:tcBorders>
            <w:vAlign w:val="center"/>
          </w:tcPr>
          <w:p w14:paraId="5EA5BE2E" w14:textId="77777777" w:rsidR="00824E99" w:rsidRDefault="00824E99" w:rsidP="00A0354B">
            <w:pPr>
              <w:jc w:val="center"/>
              <w:rPr>
                <w:sz w:val="16"/>
                <w:szCs w:val="16"/>
                <w:lang w:val="en-US"/>
              </w:rPr>
            </w:pPr>
            <w:r>
              <w:rPr>
                <w:sz w:val="16"/>
                <w:szCs w:val="16"/>
                <w:lang w:val="en-US"/>
              </w:rPr>
              <w:t>4214340026800</w:t>
            </w:r>
          </w:p>
        </w:tc>
        <w:tc>
          <w:tcPr>
            <w:tcW w:w="5980" w:type="dxa"/>
            <w:gridSpan w:val="6"/>
            <w:tcBorders>
              <w:top w:val="nil"/>
              <w:bottom w:val="single" w:sz="2" w:space="0" w:color="auto"/>
            </w:tcBorders>
          </w:tcPr>
          <w:p w14:paraId="177DD423" w14:textId="77777777" w:rsidR="00824E99" w:rsidRDefault="00824E99" w:rsidP="00A0354B">
            <w:pPr>
              <w:rPr>
                <w:lang w:val="en-US"/>
              </w:rPr>
            </w:pPr>
            <w:r>
              <w:rPr>
                <w:lang w:val="en-US"/>
              </w:rPr>
              <w:t>Montator constructii masini</w:t>
            </w:r>
          </w:p>
        </w:tc>
        <w:tc>
          <w:tcPr>
            <w:tcW w:w="1134" w:type="dxa"/>
            <w:gridSpan w:val="2"/>
            <w:tcBorders>
              <w:top w:val="nil"/>
              <w:bottom w:val="single" w:sz="2" w:space="0" w:color="auto"/>
            </w:tcBorders>
          </w:tcPr>
          <w:p w14:paraId="51400BF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11901D7" w14:textId="77777777" w:rsidR="00824E99" w:rsidRDefault="00824E99" w:rsidP="00A0354B">
            <w:pPr>
              <w:rPr>
                <w:lang w:val="en-US"/>
              </w:rPr>
            </w:pPr>
            <w:r>
              <w:rPr>
                <w:lang w:val="en-US"/>
              </w:rPr>
              <w:t>9,984</w:t>
            </w:r>
          </w:p>
        </w:tc>
      </w:tr>
      <w:tr w:rsidR="00824E99" w14:paraId="36A0287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AE57D90" w14:textId="77777777" w:rsidR="00824E99" w:rsidRDefault="00824E99" w:rsidP="00A0354B">
            <w:pPr>
              <w:rPr>
                <w:lang w:val="en-US"/>
              </w:rPr>
            </w:pPr>
          </w:p>
        </w:tc>
        <w:tc>
          <w:tcPr>
            <w:tcW w:w="1400" w:type="dxa"/>
            <w:gridSpan w:val="4"/>
            <w:tcBorders>
              <w:top w:val="nil"/>
              <w:bottom w:val="single" w:sz="2" w:space="0" w:color="auto"/>
            </w:tcBorders>
            <w:vAlign w:val="center"/>
          </w:tcPr>
          <w:p w14:paraId="310ED415" w14:textId="77777777" w:rsidR="00824E99" w:rsidRDefault="00824E99" w:rsidP="00A0354B">
            <w:pPr>
              <w:jc w:val="center"/>
              <w:rPr>
                <w:sz w:val="16"/>
                <w:szCs w:val="16"/>
                <w:lang w:val="en-US"/>
              </w:rPr>
            </w:pPr>
            <w:r>
              <w:rPr>
                <w:sz w:val="16"/>
                <w:szCs w:val="16"/>
                <w:lang w:val="en-US"/>
              </w:rPr>
              <w:t>7214070021400</w:t>
            </w:r>
          </w:p>
        </w:tc>
        <w:tc>
          <w:tcPr>
            <w:tcW w:w="5980" w:type="dxa"/>
            <w:gridSpan w:val="6"/>
            <w:tcBorders>
              <w:top w:val="nil"/>
              <w:bottom w:val="single" w:sz="2" w:space="0" w:color="auto"/>
            </w:tcBorders>
          </w:tcPr>
          <w:p w14:paraId="20EAEA25" w14:textId="77777777" w:rsidR="00824E99" w:rsidRDefault="00824E99" w:rsidP="00A0354B">
            <w:pPr>
              <w:rPr>
                <w:lang w:val="en-US"/>
              </w:rPr>
            </w:pPr>
            <w:r>
              <w:rPr>
                <w:lang w:val="en-US"/>
              </w:rPr>
              <w:t>Lacatus constructii metalice</w:t>
            </w:r>
          </w:p>
        </w:tc>
        <w:tc>
          <w:tcPr>
            <w:tcW w:w="1134" w:type="dxa"/>
            <w:gridSpan w:val="2"/>
            <w:tcBorders>
              <w:top w:val="nil"/>
              <w:bottom w:val="single" w:sz="2" w:space="0" w:color="auto"/>
            </w:tcBorders>
          </w:tcPr>
          <w:p w14:paraId="6F254FF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57A0F0D" w14:textId="77777777" w:rsidR="00824E99" w:rsidRDefault="00824E99" w:rsidP="00A0354B">
            <w:pPr>
              <w:rPr>
                <w:lang w:val="en-US"/>
              </w:rPr>
            </w:pPr>
            <w:r>
              <w:rPr>
                <w:lang w:val="en-US"/>
              </w:rPr>
              <w:t>1,056</w:t>
            </w:r>
          </w:p>
        </w:tc>
      </w:tr>
      <w:tr w:rsidR="00824E99" w14:paraId="65F70DB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93DF0D1" w14:textId="77777777" w:rsidR="00824E99" w:rsidRDefault="00824E99" w:rsidP="00A0354B">
            <w:pPr>
              <w:rPr>
                <w:lang w:val="en-US"/>
              </w:rPr>
            </w:pPr>
          </w:p>
        </w:tc>
        <w:tc>
          <w:tcPr>
            <w:tcW w:w="1400" w:type="dxa"/>
            <w:gridSpan w:val="4"/>
            <w:tcBorders>
              <w:top w:val="nil"/>
              <w:bottom w:val="single" w:sz="2" w:space="0" w:color="auto"/>
            </w:tcBorders>
            <w:vAlign w:val="center"/>
          </w:tcPr>
          <w:p w14:paraId="184C5E9D" w14:textId="77777777" w:rsidR="00824E99" w:rsidRDefault="00824E99" w:rsidP="00A0354B">
            <w:pPr>
              <w:jc w:val="center"/>
              <w:rPr>
                <w:sz w:val="16"/>
                <w:szCs w:val="16"/>
                <w:lang w:val="en-US"/>
              </w:rPr>
            </w:pPr>
            <w:r>
              <w:rPr>
                <w:sz w:val="16"/>
                <w:szCs w:val="16"/>
                <w:lang w:val="en-US"/>
              </w:rPr>
              <w:t>7136020011620</w:t>
            </w:r>
          </w:p>
        </w:tc>
        <w:tc>
          <w:tcPr>
            <w:tcW w:w="5980" w:type="dxa"/>
            <w:gridSpan w:val="6"/>
            <w:tcBorders>
              <w:top w:val="nil"/>
              <w:bottom w:val="single" w:sz="2" w:space="0" w:color="auto"/>
            </w:tcBorders>
          </w:tcPr>
          <w:p w14:paraId="44D67AF6" w14:textId="77777777" w:rsidR="00824E99" w:rsidRDefault="00824E99" w:rsidP="00A0354B">
            <w:pPr>
              <w:rPr>
                <w:lang w:val="en-US"/>
              </w:rPr>
            </w:pPr>
            <w:r>
              <w:rPr>
                <w:lang w:val="en-US"/>
              </w:rPr>
              <w:t>Instalator apa, canal</w:t>
            </w:r>
          </w:p>
        </w:tc>
        <w:tc>
          <w:tcPr>
            <w:tcW w:w="1134" w:type="dxa"/>
            <w:gridSpan w:val="2"/>
            <w:tcBorders>
              <w:top w:val="nil"/>
              <w:bottom w:val="single" w:sz="2" w:space="0" w:color="auto"/>
            </w:tcBorders>
          </w:tcPr>
          <w:p w14:paraId="7338059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73C0E22" w14:textId="77777777" w:rsidR="00824E99" w:rsidRDefault="00824E99" w:rsidP="00A0354B">
            <w:pPr>
              <w:rPr>
                <w:lang w:val="en-US"/>
              </w:rPr>
            </w:pPr>
            <w:r>
              <w:rPr>
                <w:lang w:val="en-US"/>
              </w:rPr>
              <w:t>5,256</w:t>
            </w:r>
          </w:p>
        </w:tc>
      </w:tr>
      <w:tr w:rsidR="00824E99" w14:paraId="390F307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1D6C7E7" w14:textId="77777777" w:rsidR="00824E99" w:rsidRDefault="00824E99" w:rsidP="00A0354B">
            <w:pPr>
              <w:rPr>
                <w:lang w:val="en-US"/>
              </w:rPr>
            </w:pPr>
          </w:p>
        </w:tc>
        <w:tc>
          <w:tcPr>
            <w:tcW w:w="1400" w:type="dxa"/>
            <w:gridSpan w:val="4"/>
            <w:tcBorders>
              <w:top w:val="nil"/>
              <w:bottom w:val="single" w:sz="2" w:space="0" w:color="auto"/>
            </w:tcBorders>
            <w:vAlign w:val="center"/>
          </w:tcPr>
          <w:p w14:paraId="37BFC442" w14:textId="77777777" w:rsidR="00824E99" w:rsidRDefault="00824E99" w:rsidP="00A0354B">
            <w:pPr>
              <w:jc w:val="center"/>
              <w:rPr>
                <w:sz w:val="16"/>
                <w:szCs w:val="16"/>
                <w:lang w:val="en-US"/>
              </w:rPr>
            </w:pPr>
            <w:r>
              <w:rPr>
                <w:sz w:val="16"/>
                <w:szCs w:val="16"/>
                <w:lang w:val="en-US"/>
              </w:rPr>
              <w:t>7136040011749</w:t>
            </w:r>
          </w:p>
        </w:tc>
        <w:tc>
          <w:tcPr>
            <w:tcW w:w="5980" w:type="dxa"/>
            <w:gridSpan w:val="6"/>
            <w:tcBorders>
              <w:top w:val="nil"/>
              <w:bottom w:val="single" w:sz="2" w:space="0" w:color="auto"/>
            </w:tcBorders>
          </w:tcPr>
          <w:p w14:paraId="52D8DB90" w14:textId="77777777" w:rsidR="00824E99" w:rsidRDefault="00824E99" w:rsidP="00A0354B">
            <w:pPr>
              <w:rPr>
                <w:lang w:val="en-US"/>
              </w:rPr>
            </w:pPr>
            <w:r>
              <w:rPr>
                <w:lang w:val="en-US"/>
              </w:rPr>
              <w:t>Instalator incalzire si gaze</w:t>
            </w:r>
          </w:p>
        </w:tc>
        <w:tc>
          <w:tcPr>
            <w:tcW w:w="1134" w:type="dxa"/>
            <w:gridSpan w:val="2"/>
            <w:tcBorders>
              <w:top w:val="nil"/>
              <w:bottom w:val="single" w:sz="2" w:space="0" w:color="auto"/>
            </w:tcBorders>
          </w:tcPr>
          <w:p w14:paraId="646BF70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CEFDD72" w14:textId="77777777" w:rsidR="00824E99" w:rsidRDefault="00824E99" w:rsidP="00A0354B">
            <w:pPr>
              <w:rPr>
                <w:lang w:val="en-US"/>
              </w:rPr>
            </w:pPr>
            <w:r>
              <w:rPr>
                <w:lang w:val="en-US"/>
              </w:rPr>
              <w:t>0,552</w:t>
            </w:r>
          </w:p>
        </w:tc>
      </w:tr>
      <w:tr w:rsidR="00824E99" w14:paraId="215B468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6C2F4BD" w14:textId="77777777" w:rsidR="00824E99" w:rsidRDefault="00824E99" w:rsidP="00A0354B">
            <w:pPr>
              <w:rPr>
                <w:lang w:val="en-US"/>
              </w:rPr>
            </w:pPr>
          </w:p>
        </w:tc>
        <w:tc>
          <w:tcPr>
            <w:tcW w:w="1400" w:type="dxa"/>
            <w:gridSpan w:val="4"/>
            <w:tcBorders>
              <w:top w:val="nil"/>
              <w:bottom w:val="single" w:sz="2" w:space="0" w:color="auto"/>
            </w:tcBorders>
            <w:vAlign w:val="center"/>
          </w:tcPr>
          <w:p w14:paraId="5033B048" w14:textId="77777777" w:rsidR="00824E99" w:rsidRDefault="00824E99" w:rsidP="00A0354B">
            <w:pPr>
              <w:jc w:val="center"/>
              <w:rPr>
                <w:sz w:val="16"/>
                <w:szCs w:val="16"/>
                <w:lang w:val="en-US"/>
              </w:rPr>
            </w:pPr>
            <w:r>
              <w:rPr>
                <w:sz w:val="16"/>
                <w:szCs w:val="16"/>
                <w:lang w:val="en-US"/>
              </w:rPr>
              <w:t>7136060011900</w:t>
            </w:r>
          </w:p>
        </w:tc>
        <w:tc>
          <w:tcPr>
            <w:tcW w:w="5980" w:type="dxa"/>
            <w:gridSpan w:val="6"/>
            <w:tcBorders>
              <w:top w:val="nil"/>
              <w:bottom w:val="single" w:sz="2" w:space="0" w:color="auto"/>
            </w:tcBorders>
          </w:tcPr>
          <w:p w14:paraId="69FE87C8" w14:textId="77777777" w:rsidR="00824E99" w:rsidRDefault="00824E99" w:rsidP="00A0354B">
            <w:pPr>
              <w:rPr>
                <w:lang w:val="en-US"/>
              </w:rPr>
            </w:pPr>
            <w:r>
              <w:rPr>
                <w:lang w:val="en-US"/>
              </w:rPr>
              <w:t>Instalator ventilare si conditionare aer</w:t>
            </w:r>
          </w:p>
        </w:tc>
        <w:tc>
          <w:tcPr>
            <w:tcW w:w="1134" w:type="dxa"/>
            <w:gridSpan w:val="2"/>
            <w:tcBorders>
              <w:top w:val="nil"/>
              <w:bottom w:val="single" w:sz="2" w:space="0" w:color="auto"/>
            </w:tcBorders>
          </w:tcPr>
          <w:p w14:paraId="64ABE463"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16596E9" w14:textId="77777777" w:rsidR="00824E99" w:rsidRDefault="00824E99" w:rsidP="00A0354B">
            <w:pPr>
              <w:rPr>
                <w:lang w:val="en-US"/>
              </w:rPr>
            </w:pPr>
            <w:r>
              <w:rPr>
                <w:lang w:val="en-US"/>
              </w:rPr>
              <w:t>3,876</w:t>
            </w:r>
          </w:p>
        </w:tc>
      </w:tr>
      <w:tr w:rsidR="00824E99" w14:paraId="648DCEB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5AD99BC" w14:textId="77777777" w:rsidR="00824E99" w:rsidRDefault="00824E99" w:rsidP="00A0354B">
            <w:pPr>
              <w:rPr>
                <w:lang w:val="en-US"/>
              </w:rPr>
            </w:pPr>
          </w:p>
        </w:tc>
        <w:tc>
          <w:tcPr>
            <w:tcW w:w="1400" w:type="dxa"/>
            <w:gridSpan w:val="4"/>
            <w:tcBorders>
              <w:top w:val="nil"/>
              <w:bottom w:val="single" w:sz="2" w:space="0" w:color="auto"/>
            </w:tcBorders>
            <w:vAlign w:val="center"/>
          </w:tcPr>
          <w:p w14:paraId="2FEFA255" w14:textId="77777777" w:rsidR="00824E99" w:rsidRDefault="00824E99" w:rsidP="00A0354B">
            <w:pPr>
              <w:jc w:val="center"/>
              <w:rPr>
                <w:sz w:val="16"/>
                <w:szCs w:val="16"/>
                <w:lang w:val="en-US"/>
              </w:rPr>
            </w:pPr>
            <w:r>
              <w:rPr>
                <w:sz w:val="16"/>
                <w:szCs w:val="16"/>
                <w:lang w:val="en-US"/>
              </w:rPr>
              <w:t>9310060019922</w:t>
            </w:r>
          </w:p>
        </w:tc>
        <w:tc>
          <w:tcPr>
            <w:tcW w:w="5980" w:type="dxa"/>
            <w:gridSpan w:val="6"/>
            <w:tcBorders>
              <w:top w:val="nil"/>
              <w:bottom w:val="single" w:sz="2" w:space="0" w:color="auto"/>
            </w:tcBorders>
          </w:tcPr>
          <w:p w14:paraId="173352F9" w14:textId="77777777" w:rsidR="00824E99" w:rsidRDefault="00824E99" w:rsidP="00A0354B">
            <w:pPr>
              <w:rPr>
                <w:lang w:val="en-US"/>
              </w:rPr>
            </w:pPr>
            <w:r>
              <w:rPr>
                <w:lang w:val="en-US"/>
              </w:rPr>
              <w:t xml:space="preserve">Muncitor deservire </w:t>
            </w:r>
          </w:p>
        </w:tc>
        <w:tc>
          <w:tcPr>
            <w:tcW w:w="1134" w:type="dxa"/>
            <w:gridSpan w:val="2"/>
            <w:tcBorders>
              <w:top w:val="nil"/>
              <w:bottom w:val="single" w:sz="2" w:space="0" w:color="auto"/>
            </w:tcBorders>
          </w:tcPr>
          <w:p w14:paraId="2702E7DC"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585AEC0" w14:textId="77777777" w:rsidR="00824E99" w:rsidRDefault="00824E99" w:rsidP="00A0354B">
            <w:pPr>
              <w:rPr>
                <w:lang w:val="en-US"/>
              </w:rPr>
            </w:pPr>
            <w:r>
              <w:rPr>
                <w:lang w:val="en-US"/>
              </w:rPr>
              <w:t>0,066</w:t>
            </w:r>
          </w:p>
        </w:tc>
      </w:tr>
      <w:tr w:rsidR="00824E99" w14:paraId="4B3585C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F3F5F6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D3CAD7E" w14:textId="77777777" w:rsidR="00824E99" w:rsidRDefault="00824E99" w:rsidP="00A0354B">
            <w:pPr>
              <w:jc w:val="center"/>
              <w:rPr>
                <w:sz w:val="16"/>
                <w:szCs w:val="16"/>
                <w:lang w:val="en-US"/>
              </w:rPr>
            </w:pPr>
            <w:r>
              <w:rPr>
                <w:sz w:val="16"/>
                <w:szCs w:val="16"/>
                <w:lang w:val="en-US"/>
              </w:rPr>
              <w:t>2522103305281</w:t>
            </w:r>
          </w:p>
        </w:tc>
        <w:tc>
          <w:tcPr>
            <w:tcW w:w="5980" w:type="dxa"/>
            <w:gridSpan w:val="6"/>
            <w:tcBorders>
              <w:top w:val="nil"/>
              <w:bottom w:val="single" w:sz="2" w:space="0" w:color="auto"/>
            </w:tcBorders>
          </w:tcPr>
          <w:p w14:paraId="0BD88CE6" w14:textId="77777777" w:rsidR="00824E99" w:rsidRDefault="00824E99" w:rsidP="00A0354B">
            <w:pPr>
              <w:rPr>
                <w:lang w:val="en-US"/>
              </w:rPr>
            </w:pPr>
            <w:r>
              <w:rPr>
                <w:lang w:val="en-US"/>
              </w:rPr>
              <w:t>Teava din otel neagra pt. instalatii, sudata longitudinal, Dn 3/8"</w:t>
            </w:r>
          </w:p>
        </w:tc>
        <w:tc>
          <w:tcPr>
            <w:tcW w:w="1134" w:type="dxa"/>
            <w:gridSpan w:val="2"/>
            <w:tcBorders>
              <w:top w:val="nil"/>
              <w:bottom w:val="single" w:sz="2" w:space="0" w:color="auto"/>
            </w:tcBorders>
          </w:tcPr>
          <w:p w14:paraId="0DA20A08" w14:textId="77777777" w:rsidR="00824E99" w:rsidRDefault="00824E99" w:rsidP="00A0354B">
            <w:pPr>
              <w:rPr>
                <w:lang w:val="en-US"/>
              </w:rPr>
            </w:pPr>
            <w:r>
              <w:rPr>
                <w:lang w:val="en-US"/>
              </w:rPr>
              <w:t>m</w:t>
            </w:r>
          </w:p>
        </w:tc>
        <w:tc>
          <w:tcPr>
            <w:tcW w:w="1134" w:type="dxa"/>
            <w:tcBorders>
              <w:top w:val="nil"/>
              <w:bottom w:val="single" w:sz="2" w:space="0" w:color="auto"/>
            </w:tcBorders>
          </w:tcPr>
          <w:p w14:paraId="1C678A68" w14:textId="77777777" w:rsidR="00824E99" w:rsidRDefault="00824E99" w:rsidP="00A0354B">
            <w:pPr>
              <w:rPr>
                <w:lang w:val="en-US"/>
              </w:rPr>
            </w:pPr>
            <w:r>
              <w:rPr>
                <w:lang w:val="en-US"/>
              </w:rPr>
              <w:t>0,600</w:t>
            </w:r>
          </w:p>
        </w:tc>
      </w:tr>
      <w:tr w:rsidR="00824E99" w14:paraId="6F2BD85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F5A26D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091EAFE" w14:textId="77777777" w:rsidR="00824E99" w:rsidRDefault="00824E99" w:rsidP="00A0354B">
            <w:pPr>
              <w:jc w:val="center"/>
              <w:rPr>
                <w:sz w:val="16"/>
                <w:szCs w:val="16"/>
                <w:lang w:val="en-US"/>
              </w:rPr>
            </w:pPr>
            <w:r>
              <w:rPr>
                <w:sz w:val="16"/>
                <w:szCs w:val="16"/>
                <w:lang w:val="en-US"/>
              </w:rPr>
              <w:t>2875274117964</w:t>
            </w:r>
          </w:p>
        </w:tc>
        <w:tc>
          <w:tcPr>
            <w:tcW w:w="5980" w:type="dxa"/>
            <w:gridSpan w:val="6"/>
            <w:tcBorders>
              <w:top w:val="nil"/>
              <w:bottom w:val="single" w:sz="2" w:space="0" w:color="auto"/>
            </w:tcBorders>
          </w:tcPr>
          <w:p w14:paraId="18F0CBAC" w14:textId="77777777" w:rsidR="00824E99" w:rsidRDefault="00824E99" w:rsidP="00A0354B">
            <w:pPr>
              <w:rPr>
                <w:lang w:val="en-US"/>
              </w:rPr>
            </w:pPr>
            <w:r>
              <w:rPr>
                <w:lang w:val="en-US"/>
              </w:rPr>
              <w:t>Cot fonta maliabila A1 D 1/2", negru</w:t>
            </w:r>
          </w:p>
        </w:tc>
        <w:tc>
          <w:tcPr>
            <w:tcW w:w="1134" w:type="dxa"/>
            <w:gridSpan w:val="2"/>
            <w:tcBorders>
              <w:top w:val="nil"/>
              <w:bottom w:val="single" w:sz="2" w:space="0" w:color="auto"/>
            </w:tcBorders>
          </w:tcPr>
          <w:p w14:paraId="68C23E34"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ED93DFC" w14:textId="77777777" w:rsidR="00824E99" w:rsidRDefault="00824E99" w:rsidP="00A0354B">
            <w:pPr>
              <w:rPr>
                <w:lang w:val="en-US"/>
              </w:rPr>
            </w:pPr>
            <w:r>
              <w:rPr>
                <w:lang w:val="en-US"/>
              </w:rPr>
              <w:t>2,000</w:t>
            </w:r>
          </w:p>
        </w:tc>
      </w:tr>
      <w:tr w:rsidR="00824E99" w14:paraId="26435F5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01876A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58D8D4F" w14:textId="77777777" w:rsidR="00824E99" w:rsidRDefault="00824E99" w:rsidP="00A0354B">
            <w:pPr>
              <w:jc w:val="center"/>
              <w:rPr>
                <w:sz w:val="16"/>
                <w:szCs w:val="16"/>
                <w:lang w:val="en-US"/>
              </w:rPr>
            </w:pPr>
            <w:r>
              <w:rPr>
                <w:sz w:val="16"/>
                <w:szCs w:val="16"/>
                <w:lang w:val="en-US"/>
              </w:rPr>
              <w:t>2811236311716</w:t>
            </w:r>
          </w:p>
        </w:tc>
        <w:tc>
          <w:tcPr>
            <w:tcW w:w="5980" w:type="dxa"/>
            <w:gridSpan w:val="6"/>
            <w:tcBorders>
              <w:top w:val="nil"/>
              <w:bottom w:val="single" w:sz="2" w:space="0" w:color="auto"/>
            </w:tcBorders>
          </w:tcPr>
          <w:p w14:paraId="6272EDF5" w14:textId="77777777" w:rsidR="00824E99" w:rsidRDefault="00824E99" w:rsidP="00A0354B">
            <w:pPr>
              <w:rPr>
                <w:lang w:val="en-US"/>
              </w:rPr>
            </w:pPr>
            <w:r>
              <w:rPr>
                <w:lang w:val="en-US"/>
              </w:rPr>
              <w:t>Burlan din tabla neagra pentru sobe si masini de gatit, 100 x 250 mm (L=3,50 m)</w:t>
            </w:r>
          </w:p>
        </w:tc>
        <w:tc>
          <w:tcPr>
            <w:tcW w:w="1134" w:type="dxa"/>
            <w:gridSpan w:val="2"/>
            <w:tcBorders>
              <w:top w:val="nil"/>
              <w:bottom w:val="single" w:sz="2" w:space="0" w:color="auto"/>
            </w:tcBorders>
          </w:tcPr>
          <w:p w14:paraId="6E1FCACF" w14:textId="77777777" w:rsidR="00824E99" w:rsidRDefault="00824E99" w:rsidP="00A0354B">
            <w:pPr>
              <w:rPr>
                <w:lang w:val="en-US"/>
              </w:rPr>
            </w:pPr>
            <w:r>
              <w:rPr>
                <w:lang w:val="en-US"/>
              </w:rPr>
              <w:t>kg</w:t>
            </w:r>
          </w:p>
        </w:tc>
        <w:tc>
          <w:tcPr>
            <w:tcW w:w="1134" w:type="dxa"/>
            <w:tcBorders>
              <w:top w:val="nil"/>
              <w:bottom w:val="single" w:sz="2" w:space="0" w:color="auto"/>
            </w:tcBorders>
          </w:tcPr>
          <w:p w14:paraId="54B45C3C" w14:textId="77777777" w:rsidR="00824E99" w:rsidRDefault="00824E99" w:rsidP="00A0354B">
            <w:pPr>
              <w:rPr>
                <w:lang w:val="en-US"/>
              </w:rPr>
            </w:pPr>
            <w:r>
              <w:rPr>
                <w:lang w:val="en-US"/>
              </w:rPr>
              <w:t>25,000</w:t>
            </w:r>
          </w:p>
        </w:tc>
      </w:tr>
      <w:tr w:rsidR="00824E99" w14:paraId="3976C8B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1AE260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0F60A67" w14:textId="77777777" w:rsidR="00824E99" w:rsidRDefault="00824E99" w:rsidP="00A0354B">
            <w:pPr>
              <w:jc w:val="center"/>
              <w:rPr>
                <w:sz w:val="16"/>
                <w:szCs w:val="16"/>
                <w:lang w:val="en-US"/>
              </w:rPr>
            </w:pPr>
            <w:r>
              <w:rPr>
                <w:sz w:val="16"/>
                <w:szCs w:val="16"/>
                <w:lang w:val="en-US"/>
              </w:rPr>
              <w:t>2811236311736</w:t>
            </w:r>
          </w:p>
        </w:tc>
        <w:tc>
          <w:tcPr>
            <w:tcW w:w="5980" w:type="dxa"/>
            <w:gridSpan w:val="6"/>
            <w:tcBorders>
              <w:top w:val="nil"/>
              <w:bottom w:val="single" w:sz="2" w:space="0" w:color="auto"/>
            </w:tcBorders>
          </w:tcPr>
          <w:p w14:paraId="49F9D0CF" w14:textId="77777777" w:rsidR="00824E99" w:rsidRDefault="00824E99" w:rsidP="00A0354B">
            <w:pPr>
              <w:rPr>
                <w:lang w:val="en-US"/>
              </w:rPr>
            </w:pPr>
            <w:r>
              <w:rPr>
                <w:lang w:val="en-US"/>
              </w:rPr>
              <w:t>Coturi din tabla neagra pt. sobe si masini de gatit</w:t>
            </w:r>
          </w:p>
        </w:tc>
        <w:tc>
          <w:tcPr>
            <w:tcW w:w="1134" w:type="dxa"/>
            <w:gridSpan w:val="2"/>
            <w:tcBorders>
              <w:top w:val="nil"/>
              <w:bottom w:val="single" w:sz="2" w:space="0" w:color="auto"/>
            </w:tcBorders>
          </w:tcPr>
          <w:p w14:paraId="0FCC794F" w14:textId="77777777" w:rsidR="00824E99" w:rsidRDefault="00824E99" w:rsidP="00A0354B">
            <w:pPr>
              <w:rPr>
                <w:lang w:val="en-US"/>
              </w:rPr>
            </w:pPr>
            <w:r>
              <w:rPr>
                <w:lang w:val="en-US"/>
              </w:rPr>
              <w:t>kg</w:t>
            </w:r>
          </w:p>
        </w:tc>
        <w:tc>
          <w:tcPr>
            <w:tcW w:w="1134" w:type="dxa"/>
            <w:tcBorders>
              <w:top w:val="nil"/>
              <w:bottom w:val="single" w:sz="2" w:space="0" w:color="auto"/>
            </w:tcBorders>
          </w:tcPr>
          <w:p w14:paraId="32567297" w14:textId="77777777" w:rsidR="00824E99" w:rsidRDefault="00824E99" w:rsidP="00A0354B">
            <w:pPr>
              <w:rPr>
                <w:lang w:val="en-US"/>
              </w:rPr>
            </w:pPr>
            <w:r>
              <w:rPr>
                <w:lang w:val="en-US"/>
              </w:rPr>
              <w:t>4,100</w:t>
            </w:r>
          </w:p>
        </w:tc>
      </w:tr>
      <w:tr w:rsidR="00824E99" w14:paraId="357E040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D00229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93B3D6A" w14:textId="77777777" w:rsidR="00824E99" w:rsidRDefault="00824E99" w:rsidP="00A0354B">
            <w:pPr>
              <w:jc w:val="center"/>
              <w:rPr>
                <w:sz w:val="16"/>
                <w:szCs w:val="16"/>
                <w:lang w:val="en-US"/>
              </w:rPr>
            </w:pPr>
            <w:r>
              <w:rPr>
                <w:sz w:val="16"/>
                <w:szCs w:val="16"/>
                <w:lang w:val="en-US"/>
              </w:rPr>
              <w:t>2874117343944</w:t>
            </w:r>
          </w:p>
        </w:tc>
        <w:tc>
          <w:tcPr>
            <w:tcW w:w="5980" w:type="dxa"/>
            <w:gridSpan w:val="6"/>
            <w:tcBorders>
              <w:top w:val="nil"/>
              <w:bottom w:val="single" w:sz="2" w:space="0" w:color="auto"/>
            </w:tcBorders>
          </w:tcPr>
          <w:p w14:paraId="60AFE771" w14:textId="77777777" w:rsidR="00824E99" w:rsidRDefault="00824E99" w:rsidP="00A0354B">
            <w:pPr>
              <w:rPr>
                <w:lang w:val="en-US"/>
              </w:rPr>
            </w:pPr>
            <w:r>
              <w:rPr>
                <w:lang w:val="en-US"/>
              </w:rPr>
              <w:t>Rozeta de mascare, simpla, din alama pt. burlane</w:t>
            </w:r>
          </w:p>
        </w:tc>
        <w:tc>
          <w:tcPr>
            <w:tcW w:w="1134" w:type="dxa"/>
            <w:gridSpan w:val="2"/>
            <w:tcBorders>
              <w:top w:val="nil"/>
              <w:bottom w:val="single" w:sz="2" w:space="0" w:color="auto"/>
            </w:tcBorders>
          </w:tcPr>
          <w:p w14:paraId="574ED562" w14:textId="77777777" w:rsidR="00824E99" w:rsidRDefault="00824E99" w:rsidP="00A0354B">
            <w:pPr>
              <w:rPr>
                <w:lang w:val="en-US"/>
              </w:rPr>
            </w:pPr>
            <w:r>
              <w:rPr>
                <w:lang w:val="en-US"/>
              </w:rPr>
              <w:t>buc</w:t>
            </w:r>
          </w:p>
        </w:tc>
        <w:tc>
          <w:tcPr>
            <w:tcW w:w="1134" w:type="dxa"/>
            <w:tcBorders>
              <w:top w:val="nil"/>
              <w:bottom w:val="single" w:sz="2" w:space="0" w:color="auto"/>
            </w:tcBorders>
          </w:tcPr>
          <w:p w14:paraId="065CE9B2" w14:textId="77777777" w:rsidR="00824E99" w:rsidRDefault="00824E99" w:rsidP="00A0354B">
            <w:pPr>
              <w:rPr>
                <w:lang w:val="en-US"/>
              </w:rPr>
            </w:pPr>
            <w:r>
              <w:rPr>
                <w:lang w:val="en-US"/>
              </w:rPr>
              <w:t>1,000</w:t>
            </w:r>
          </w:p>
        </w:tc>
      </w:tr>
      <w:tr w:rsidR="00824E99" w14:paraId="5D11F05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E6CE9B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34DF5C7" w14:textId="77777777" w:rsidR="00824E99" w:rsidRDefault="00824E99" w:rsidP="00A0354B">
            <w:pPr>
              <w:jc w:val="center"/>
              <w:rPr>
                <w:sz w:val="16"/>
                <w:szCs w:val="16"/>
                <w:lang w:val="en-US"/>
              </w:rPr>
            </w:pPr>
            <w:r>
              <w:rPr>
                <w:sz w:val="16"/>
                <w:szCs w:val="16"/>
                <w:lang w:val="en-US"/>
              </w:rPr>
              <w:t>2651122100440</w:t>
            </w:r>
          </w:p>
        </w:tc>
        <w:tc>
          <w:tcPr>
            <w:tcW w:w="5980" w:type="dxa"/>
            <w:gridSpan w:val="6"/>
            <w:tcBorders>
              <w:top w:val="nil"/>
              <w:bottom w:val="single" w:sz="2" w:space="0" w:color="auto"/>
            </w:tcBorders>
          </w:tcPr>
          <w:p w14:paraId="10DAC244" w14:textId="77777777" w:rsidR="00824E99" w:rsidRDefault="00824E99" w:rsidP="00A0354B">
            <w:pPr>
              <w:rPr>
                <w:lang w:val="en-US"/>
              </w:rPr>
            </w:pPr>
            <w:r>
              <w:rPr>
                <w:lang w:val="en-US"/>
              </w:rPr>
              <w:t>Ciment portland cu adaosuri PA 35 saci S1500</w:t>
            </w:r>
          </w:p>
        </w:tc>
        <w:tc>
          <w:tcPr>
            <w:tcW w:w="1134" w:type="dxa"/>
            <w:gridSpan w:val="2"/>
            <w:tcBorders>
              <w:top w:val="nil"/>
              <w:bottom w:val="single" w:sz="2" w:space="0" w:color="auto"/>
            </w:tcBorders>
          </w:tcPr>
          <w:p w14:paraId="335B5EA1" w14:textId="77777777" w:rsidR="00824E99" w:rsidRDefault="00824E99" w:rsidP="00A0354B">
            <w:pPr>
              <w:rPr>
                <w:lang w:val="en-US"/>
              </w:rPr>
            </w:pPr>
            <w:r>
              <w:rPr>
                <w:lang w:val="en-US"/>
              </w:rPr>
              <w:t>kg</w:t>
            </w:r>
          </w:p>
        </w:tc>
        <w:tc>
          <w:tcPr>
            <w:tcW w:w="1134" w:type="dxa"/>
            <w:tcBorders>
              <w:top w:val="nil"/>
              <w:bottom w:val="single" w:sz="2" w:space="0" w:color="auto"/>
            </w:tcBorders>
          </w:tcPr>
          <w:p w14:paraId="534A1B9B" w14:textId="77777777" w:rsidR="00824E99" w:rsidRDefault="00824E99" w:rsidP="00A0354B">
            <w:pPr>
              <w:rPr>
                <w:lang w:val="en-US"/>
              </w:rPr>
            </w:pPr>
            <w:r>
              <w:rPr>
                <w:lang w:val="en-US"/>
              </w:rPr>
              <w:t>0,300</w:t>
            </w:r>
          </w:p>
        </w:tc>
      </w:tr>
      <w:tr w:rsidR="00824E99" w14:paraId="3423322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43DE3B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555C078" w14:textId="77777777" w:rsidR="00824E99" w:rsidRDefault="00824E99" w:rsidP="00A0354B">
            <w:pPr>
              <w:jc w:val="center"/>
              <w:rPr>
                <w:sz w:val="16"/>
                <w:szCs w:val="16"/>
                <w:lang w:val="en-US"/>
              </w:rPr>
            </w:pPr>
            <w:r>
              <w:rPr>
                <w:sz w:val="16"/>
                <w:szCs w:val="16"/>
                <w:lang w:val="en-US"/>
              </w:rPr>
              <w:t>1714227322940</w:t>
            </w:r>
          </w:p>
        </w:tc>
        <w:tc>
          <w:tcPr>
            <w:tcW w:w="5980" w:type="dxa"/>
            <w:gridSpan w:val="6"/>
            <w:tcBorders>
              <w:top w:val="nil"/>
              <w:bottom w:val="single" w:sz="2" w:space="0" w:color="auto"/>
            </w:tcBorders>
          </w:tcPr>
          <w:p w14:paraId="65C57F07" w14:textId="77777777" w:rsidR="00824E99" w:rsidRDefault="00824E99" w:rsidP="00A0354B">
            <w:pPr>
              <w:rPr>
                <w:lang w:val="en-US"/>
              </w:rPr>
            </w:pPr>
            <w:r>
              <w:rPr>
                <w:lang w:val="en-US"/>
              </w:rPr>
              <w:t>Cinepa fuior</w:t>
            </w:r>
          </w:p>
        </w:tc>
        <w:tc>
          <w:tcPr>
            <w:tcW w:w="1134" w:type="dxa"/>
            <w:gridSpan w:val="2"/>
            <w:tcBorders>
              <w:top w:val="nil"/>
              <w:bottom w:val="single" w:sz="2" w:space="0" w:color="auto"/>
            </w:tcBorders>
          </w:tcPr>
          <w:p w14:paraId="64A71BAA" w14:textId="77777777" w:rsidR="00824E99" w:rsidRDefault="00824E99" w:rsidP="00A0354B">
            <w:pPr>
              <w:rPr>
                <w:lang w:val="en-US"/>
              </w:rPr>
            </w:pPr>
            <w:r>
              <w:rPr>
                <w:lang w:val="en-US"/>
              </w:rPr>
              <w:t>kg</w:t>
            </w:r>
          </w:p>
        </w:tc>
        <w:tc>
          <w:tcPr>
            <w:tcW w:w="1134" w:type="dxa"/>
            <w:tcBorders>
              <w:top w:val="nil"/>
              <w:bottom w:val="single" w:sz="2" w:space="0" w:color="auto"/>
            </w:tcBorders>
          </w:tcPr>
          <w:p w14:paraId="79DD26B7" w14:textId="77777777" w:rsidR="00824E99" w:rsidRDefault="00824E99" w:rsidP="00A0354B">
            <w:pPr>
              <w:rPr>
                <w:lang w:val="en-US"/>
              </w:rPr>
            </w:pPr>
            <w:r>
              <w:rPr>
                <w:lang w:val="en-US"/>
              </w:rPr>
              <w:t>0,016</w:t>
            </w:r>
          </w:p>
        </w:tc>
      </w:tr>
      <w:tr w:rsidR="00824E99" w14:paraId="4D05A4A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5476C1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0098B9C" w14:textId="77777777" w:rsidR="00824E99" w:rsidRDefault="00824E99" w:rsidP="00A0354B">
            <w:pPr>
              <w:jc w:val="center"/>
              <w:rPr>
                <w:sz w:val="16"/>
                <w:szCs w:val="16"/>
                <w:lang w:val="en-US"/>
              </w:rPr>
            </w:pPr>
            <w:r>
              <w:rPr>
                <w:sz w:val="16"/>
                <w:szCs w:val="16"/>
                <w:lang w:val="en-US"/>
              </w:rPr>
              <w:t>2430226100034</w:t>
            </w:r>
          </w:p>
        </w:tc>
        <w:tc>
          <w:tcPr>
            <w:tcW w:w="5980" w:type="dxa"/>
            <w:gridSpan w:val="6"/>
            <w:tcBorders>
              <w:top w:val="nil"/>
              <w:bottom w:val="single" w:sz="2" w:space="0" w:color="auto"/>
            </w:tcBorders>
          </w:tcPr>
          <w:p w14:paraId="693DCBCB" w14:textId="77777777" w:rsidR="00824E99" w:rsidRDefault="00824E99" w:rsidP="00A0354B">
            <w:pPr>
              <w:rPr>
                <w:lang w:val="en-US"/>
              </w:rPr>
            </w:pPr>
            <w:r>
              <w:rPr>
                <w:lang w:val="en-US"/>
              </w:rPr>
              <w:t>Grund miniu anticoroziv g.351-4 S 3097-80</w:t>
            </w:r>
          </w:p>
        </w:tc>
        <w:tc>
          <w:tcPr>
            <w:tcW w:w="1134" w:type="dxa"/>
            <w:gridSpan w:val="2"/>
            <w:tcBorders>
              <w:top w:val="nil"/>
              <w:bottom w:val="single" w:sz="2" w:space="0" w:color="auto"/>
            </w:tcBorders>
          </w:tcPr>
          <w:p w14:paraId="02C008B6" w14:textId="77777777" w:rsidR="00824E99" w:rsidRDefault="00824E99" w:rsidP="00A0354B">
            <w:pPr>
              <w:rPr>
                <w:lang w:val="en-US"/>
              </w:rPr>
            </w:pPr>
            <w:r>
              <w:rPr>
                <w:lang w:val="en-US"/>
              </w:rPr>
              <w:t>kg</w:t>
            </w:r>
          </w:p>
        </w:tc>
        <w:tc>
          <w:tcPr>
            <w:tcW w:w="1134" w:type="dxa"/>
            <w:tcBorders>
              <w:top w:val="nil"/>
              <w:bottom w:val="single" w:sz="2" w:space="0" w:color="auto"/>
            </w:tcBorders>
          </w:tcPr>
          <w:p w14:paraId="1C1AD90E" w14:textId="77777777" w:rsidR="00824E99" w:rsidRDefault="00824E99" w:rsidP="00A0354B">
            <w:pPr>
              <w:rPr>
                <w:lang w:val="en-US"/>
              </w:rPr>
            </w:pPr>
            <w:r>
              <w:rPr>
                <w:lang w:val="en-US"/>
              </w:rPr>
              <w:t>0,020</w:t>
            </w:r>
          </w:p>
        </w:tc>
      </w:tr>
      <w:tr w:rsidR="00824E99" w14:paraId="6EFF6BE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C89D4A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EB124BF" w14:textId="77777777" w:rsidR="00824E99" w:rsidRDefault="00824E99" w:rsidP="00A0354B">
            <w:pPr>
              <w:jc w:val="center"/>
              <w:rPr>
                <w:sz w:val="16"/>
                <w:szCs w:val="16"/>
                <w:lang w:val="en-US"/>
              </w:rPr>
            </w:pPr>
            <w:r>
              <w:rPr>
                <w:sz w:val="16"/>
                <w:szCs w:val="16"/>
                <w:lang w:val="en-US"/>
              </w:rPr>
              <w:t>2952270007602</w:t>
            </w:r>
          </w:p>
        </w:tc>
        <w:tc>
          <w:tcPr>
            <w:tcW w:w="5980" w:type="dxa"/>
            <w:gridSpan w:val="6"/>
            <w:tcBorders>
              <w:top w:val="nil"/>
              <w:bottom w:val="single" w:sz="2" w:space="0" w:color="auto"/>
            </w:tcBorders>
          </w:tcPr>
          <w:p w14:paraId="6CDBB83B" w14:textId="77777777" w:rsidR="00824E99" w:rsidRDefault="00824E99" w:rsidP="00A0354B">
            <w:pPr>
              <w:rPr>
                <w:lang w:val="en-US"/>
              </w:rPr>
            </w:pPr>
            <w:r>
              <w:rPr>
                <w:lang w:val="en-US"/>
              </w:rPr>
              <w:t>Tirfor 1,5 tf</w:t>
            </w:r>
          </w:p>
        </w:tc>
        <w:tc>
          <w:tcPr>
            <w:tcW w:w="1134" w:type="dxa"/>
            <w:gridSpan w:val="2"/>
            <w:tcBorders>
              <w:top w:val="nil"/>
              <w:bottom w:val="single" w:sz="2" w:space="0" w:color="auto"/>
            </w:tcBorders>
          </w:tcPr>
          <w:p w14:paraId="4437B196"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7A48E9A" w14:textId="77777777" w:rsidR="00824E99" w:rsidRDefault="00824E99" w:rsidP="00A0354B">
            <w:pPr>
              <w:rPr>
                <w:lang w:val="en-US"/>
              </w:rPr>
            </w:pPr>
            <w:r>
              <w:rPr>
                <w:lang w:val="en-US"/>
              </w:rPr>
              <w:t>0,040</w:t>
            </w:r>
          </w:p>
        </w:tc>
      </w:tr>
      <w:tr w:rsidR="00824E99" w14:paraId="1B41201F"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57DA90F2" w14:textId="77777777" w:rsidR="00824E99" w:rsidRDefault="00824E99" w:rsidP="00A0354B">
            <w:pPr>
              <w:rPr>
                <w:sz w:val="8"/>
                <w:szCs w:val="8"/>
                <w:lang w:val="en-US"/>
              </w:rPr>
            </w:pPr>
          </w:p>
        </w:tc>
        <w:tc>
          <w:tcPr>
            <w:tcW w:w="1260" w:type="dxa"/>
            <w:gridSpan w:val="3"/>
            <w:tcBorders>
              <w:left w:val="nil"/>
              <w:bottom w:val="nil"/>
              <w:right w:val="nil"/>
            </w:tcBorders>
          </w:tcPr>
          <w:p w14:paraId="76F777A4" w14:textId="77777777" w:rsidR="00824E99" w:rsidRDefault="00824E99" w:rsidP="00A0354B">
            <w:pPr>
              <w:rPr>
                <w:sz w:val="8"/>
                <w:szCs w:val="8"/>
                <w:lang w:val="en-US"/>
              </w:rPr>
            </w:pPr>
          </w:p>
        </w:tc>
        <w:tc>
          <w:tcPr>
            <w:tcW w:w="3350" w:type="dxa"/>
            <w:gridSpan w:val="4"/>
            <w:tcBorders>
              <w:left w:val="nil"/>
              <w:bottom w:val="nil"/>
              <w:right w:val="nil"/>
            </w:tcBorders>
          </w:tcPr>
          <w:p w14:paraId="0EB5C5B8" w14:textId="77777777" w:rsidR="00824E99" w:rsidRDefault="00824E99" w:rsidP="00A0354B">
            <w:pPr>
              <w:rPr>
                <w:sz w:val="8"/>
                <w:szCs w:val="8"/>
                <w:lang w:val="en-US"/>
              </w:rPr>
            </w:pPr>
          </w:p>
          <w:p w14:paraId="6E6ECFF9" w14:textId="77777777" w:rsidR="00824E99" w:rsidRDefault="00824E99" w:rsidP="00A0354B">
            <w:pPr>
              <w:rPr>
                <w:sz w:val="8"/>
                <w:szCs w:val="8"/>
                <w:lang w:val="en-US"/>
              </w:rPr>
            </w:pPr>
          </w:p>
          <w:p w14:paraId="2C2D8323" w14:textId="77777777" w:rsidR="00824E99" w:rsidRDefault="00824E99" w:rsidP="00A0354B">
            <w:pPr>
              <w:rPr>
                <w:sz w:val="8"/>
                <w:szCs w:val="8"/>
                <w:lang w:val="en-US"/>
              </w:rPr>
            </w:pPr>
          </w:p>
        </w:tc>
        <w:tc>
          <w:tcPr>
            <w:tcW w:w="1118" w:type="dxa"/>
            <w:tcBorders>
              <w:left w:val="nil"/>
              <w:bottom w:val="nil"/>
              <w:right w:val="nil"/>
            </w:tcBorders>
          </w:tcPr>
          <w:p w14:paraId="690C9CF8" w14:textId="77777777" w:rsidR="00824E99" w:rsidRDefault="00824E99" w:rsidP="00A0354B">
            <w:pPr>
              <w:rPr>
                <w:sz w:val="8"/>
                <w:szCs w:val="8"/>
                <w:lang w:val="en-US"/>
              </w:rPr>
            </w:pPr>
          </w:p>
        </w:tc>
        <w:tc>
          <w:tcPr>
            <w:tcW w:w="1118" w:type="dxa"/>
            <w:tcBorders>
              <w:left w:val="nil"/>
              <w:bottom w:val="nil"/>
              <w:right w:val="nil"/>
            </w:tcBorders>
          </w:tcPr>
          <w:p w14:paraId="23EECC55" w14:textId="77777777" w:rsidR="00824E99" w:rsidRDefault="00824E99" w:rsidP="00A0354B">
            <w:pPr>
              <w:rPr>
                <w:sz w:val="8"/>
                <w:szCs w:val="8"/>
                <w:lang w:val="en-US"/>
              </w:rPr>
            </w:pPr>
          </w:p>
        </w:tc>
        <w:tc>
          <w:tcPr>
            <w:tcW w:w="1397" w:type="dxa"/>
            <w:gridSpan w:val="2"/>
            <w:tcBorders>
              <w:left w:val="nil"/>
              <w:bottom w:val="nil"/>
              <w:right w:val="nil"/>
            </w:tcBorders>
          </w:tcPr>
          <w:p w14:paraId="1B21A47C" w14:textId="77777777" w:rsidR="00824E99" w:rsidRDefault="00824E99" w:rsidP="00A0354B">
            <w:pPr>
              <w:rPr>
                <w:sz w:val="8"/>
                <w:szCs w:val="8"/>
                <w:lang w:val="en-US"/>
              </w:rPr>
            </w:pPr>
          </w:p>
        </w:tc>
        <w:tc>
          <w:tcPr>
            <w:tcW w:w="1405" w:type="dxa"/>
            <w:gridSpan w:val="2"/>
            <w:tcBorders>
              <w:left w:val="nil"/>
              <w:bottom w:val="nil"/>
            </w:tcBorders>
          </w:tcPr>
          <w:p w14:paraId="74AFE716" w14:textId="77777777" w:rsidR="00824E99" w:rsidRDefault="00824E99" w:rsidP="00A0354B">
            <w:pPr>
              <w:rPr>
                <w:sz w:val="8"/>
                <w:szCs w:val="8"/>
                <w:lang w:val="en-US"/>
              </w:rPr>
            </w:pPr>
          </w:p>
        </w:tc>
      </w:tr>
      <w:tr w:rsidR="00824E99" w:rsidRPr="00EB582C" w14:paraId="524DDE10"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2C79F2BF"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5D6246AD"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1E3E4B05"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56D0AF12"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ED91E7B"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0A731F77"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7D8AD658" w14:textId="77777777" w:rsidR="00824E99" w:rsidRPr="00EB582C" w:rsidRDefault="00824E99" w:rsidP="00A0354B">
            <w:pPr>
              <w:rPr>
                <w:lang w:val="en-US"/>
              </w:rPr>
            </w:pPr>
          </w:p>
        </w:tc>
      </w:tr>
      <w:tr w:rsidR="00824E99" w:rsidRPr="00EB582C" w14:paraId="2736D723"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104CDB77"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6F8C1AED"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6CF1E6DD" w14:textId="77777777" w:rsidR="00824E99" w:rsidRDefault="00824E99" w:rsidP="00A0354B">
            <w:pPr>
              <w:rPr>
                <w:lang w:val="en-US"/>
              </w:rPr>
            </w:pPr>
            <w:r>
              <w:rPr>
                <w:lang w:val="en-US"/>
              </w:rPr>
              <w:t>Contributii Asigurari Sociale</w:t>
            </w:r>
          </w:p>
        </w:tc>
        <w:tc>
          <w:tcPr>
            <w:tcW w:w="1118" w:type="dxa"/>
            <w:tcBorders>
              <w:top w:val="single" w:sz="4" w:space="0" w:color="auto"/>
              <w:left w:val="nil"/>
              <w:bottom w:val="single" w:sz="4" w:space="0" w:color="auto"/>
              <w:right w:val="nil"/>
            </w:tcBorders>
          </w:tcPr>
          <w:p w14:paraId="1732945D"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0A7272CE"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63AAF318"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303CCAA5" w14:textId="77777777" w:rsidR="00824E99" w:rsidRPr="00EB582C" w:rsidRDefault="00824E99" w:rsidP="00A0354B">
            <w:pPr>
              <w:rPr>
                <w:lang w:val="en-US"/>
              </w:rPr>
            </w:pPr>
          </w:p>
        </w:tc>
      </w:tr>
      <w:tr w:rsidR="00824E99" w:rsidRPr="00EB582C" w14:paraId="3518F3E5"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7DE82038"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4D2901A0"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39302593" w14:textId="77777777" w:rsidR="00824E99" w:rsidRDefault="00824E99" w:rsidP="00A0354B">
            <w:pPr>
              <w:rPr>
                <w:lang w:val="en-US"/>
              </w:rPr>
            </w:pPr>
            <w:r>
              <w:rPr>
                <w:lang w:val="en-US"/>
              </w:rPr>
              <w:t>Transport</w:t>
            </w:r>
          </w:p>
        </w:tc>
        <w:tc>
          <w:tcPr>
            <w:tcW w:w="1118" w:type="dxa"/>
            <w:tcBorders>
              <w:top w:val="single" w:sz="4" w:space="0" w:color="auto"/>
              <w:left w:val="nil"/>
              <w:bottom w:val="single" w:sz="4" w:space="0" w:color="auto"/>
              <w:right w:val="nil"/>
            </w:tcBorders>
          </w:tcPr>
          <w:p w14:paraId="071E5910"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324B7A6E"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14A4899B"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073FC944" w14:textId="77777777" w:rsidR="00824E99" w:rsidRPr="00EB582C" w:rsidRDefault="00824E99" w:rsidP="00A0354B">
            <w:pPr>
              <w:rPr>
                <w:lang w:val="en-US"/>
              </w:rPr>
            </w:pPr>
          </w:p>
        </w:tc>
      </w:tr>
      <w:tr w:rsidR="00824E99" w:rsidRPr="00EB582C" w14:paraId="16569772"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195168E4"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6331BE5B"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0660867F" w14:textId="77777777" w:rsidR="00824E99" w:rsidRDefault="00824E99" w:rsidP="00A0354B">
            <w:pPr>
              <w:rPr>
                <w:lang w:val="en-US"/>
              </w:rPr>
            </w:pPr>
            <w:r>
              <w:rPr>
                <w:lang w:val="en-US"/>
              </w:rPr>
              <w:t>Depozitare</w:t>
            </w:r>
          </w:p>
        </w:tc>
        <w:tc>
          <w:tcPr>
            <w:tcW w:w="1118" w:type="dxa"/>
            <w:tcBorders>
              <w:top w:val="single" w:sz="4" w:space="0" w:color="auto"/>
              <w:left w:val="nil"/>
              <w:bottom w:val="single" w:sz="4" w:space="0" w:color="auto"/>
              <w:right w:val="nil"/>
            </w:tcBorders>
          </w:tcPr>
          <w:p w14:paraId="40147D05"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6D0CFC36"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63483D4"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7B2182F" w14:textId="77777777" w:rsidR="00824E99" w:rsidRPr="00EB582C" w:rsidRDefault="00824E99" w:rsidP="00A0354B">
            <w:pPr>
              <w:rPr>
                <w:lang w:val="en-US"/>
              </w:rPr>
            </w:pPr>
          </w:p>
        </w:tc>
      </w:tr>
      <w:tr w:rsidR="00824E99" w:rsidRPr="00EB582C" w14:paraId="7FC55C58"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12FCB820"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04305096"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C903D5E" w14:textId="77777777" w:rsidR="00824E99" w:rsidRDefault="00824E99" w:rsidP="00A0354B">
            <w:pPr>
              <w:rPr>
                <w:lang w:val="en-US"/>
              </w:rPr>
            </w:pPr>
            <w:r>
              <w:rPr>
                <w:lang w:val="en-US"/>
              </w:rPr>
              <w:t>Cheltuieli de regie</w:t>
            </w:r>
          </w:p>
        </w:tc>
        <w:tc>
          <w:tcPr>
            <w:tcW w:w="1118" w:type="dxa"/>
            <w:tcBorders>
              <w:top w:val="single" w:sz="4" w:space="0" w:color="auto"/>
              <w:left w:val="nil"/>
              <w:bottom w:val="single" w:sz="4" w:space="0" w:color="auto"/>
              <w:right w:val="nil"/>
            </w:tcBorders>
          </w:tcPr>
          <w:p w14:paraId="548F25CD"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2A9FD78"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1E6DAFD3"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70FEF336" w14:textId="77777777" w:rsidR="00824E99" w:rsidRPr="00EB582C" w:rsidRDefault="00824E99" w:rsidP="00A0354B">
            <w:pPr>
              <w:rPr>
                <w:lang w:val="en-US"/>
              </w:rPr>
            </w:pPr>
          </w:p>
        </w:tc>
      </w:tr>
      <w:tr w:rsidR="00824E99" w:rsidRPr="00EB582C" w14:paraId="014464AE"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5174943A"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00676372"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195EAEE2" w14:textId="77777777" w:rsidR="00824E99" w:rsidRDefault="00824E99" w:rsidP="00A0354B">
            <w:pPr>
              <w:rPr>
                <w:lang w:val="en-US"/>
              </w:rPr>
            </w:pPr>
            <w:r>
              <w:rPr>
                <w:lang w:val="en-US"/>
              </w:rPr>
              <w:t>Beneficiu de deviz</w:t>
            </w:r>
          </w:p>
        </w:tc>
        <w:tc>
          <w:tcPr>
            <w:tcW w:w="1118" w:type="dxa"/>
            <w:tcBorders>
              <w:top w:val="single" w:sz="4" w:space="0" w:color="auto"/>
              <w:left w:val="nil"/>
              <w:bottom w:val="single" w:sz="4" w:space="0" w:color="auto"/>
              <w:right w:val="nil"/>
            </w:tcBorders>
          </w:tcPr>
          <w:p w14:paraId="6067DCDB"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0B90B414"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49592C3F"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7D034393" w14:textId="77777777" w:rsidR="00824E99" w:rsidRPr="00EB582C" w:rsidRDefault="00824E99" w:rsidP="00A0354B">
            <w:pPr>
              <w:rPr>
                <w:lang w:val="en-US"/>
              </w:rPr>
            </w:pPr>
          </w:p>
        </w:tc>
      </w:tr>
      <w:tr w:rsidR="00824E99" w:rsidRPr="00EB582C" w14:paraId="0D42BE38"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37D70782"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4F47C4B8"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0F529885"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6EB1D957"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37EBD332"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6D11F0EA"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64543359" w14:textId="77777777" w:rsidR="00824E99" w:rsidRPr="00EB582C" w:rsidRDefault="00824E99" w:rsidP="00A0354B">
            <w:pPr>
              <w:rPr>
                <w:lang w:val="en-US"/>
              </w:rPr>
            </w:pPr>
          </w:p>
        </w:tc>
      </w:tr>
      <w:tr w:rsidR="00824E99" w14:paraId="01ADD139"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54881880"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0420BC26"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76DEA284"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560DA24E" w14:textId="77777777" w:rsidR="00824E99" w:rsidRDefault="00824E99" w:rsidP="00A0354B">
            <w:pPr>
              <w:rPr>
                <w:sz w:val="8"/>
                <w:szCs w:val="8"/>
                <w:lang w:val="en-US"/>
              </w:rPr>
            </w:pPr>
            <w:r>
              <w:rPr>
                <w:b/>
                <w:bCs/>
                <w:lang w:val="en-US"/>
              </w:rPr>
              <w:t xml:space="preserve">Total </w:t>
            </w:r>
            <w:r>
              <w:rPr>
                <w:b/>
                <w:bCs/>
                <w:sz w:val="22"/>
                <w:szCs w:val="22"/>
                <w:lang w:val="en-US"/>
              </w:rPr>
              <w:t>Lucrari de montare</w:t>
            </w:r>
          </w:p>
        </w:tc>
        <w:tc>
          <w:tcPr>
            <w:tcW w:w="1118" w:type="dxa"/>
            <w:tcBorders>
              <w:top w:val="single" w:sz="4" w:space="0" w:color="auto"/>
              <w:left w:val="nil"/>
              <w:bottom w:val="single" w:sz="4" w:space="0" w:color="auto"/>
              <w:right w:val="nil"/>
            </w:tcBorders>
          </w:tcPr>
          <w:p w14:paraId="64186A04"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17A819EF"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6F7B0AE"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0741C84C" w14:textId="77777777" w:rsidR="00824E99" w:rsidRDefault="00824E99" w:rsidP="00A0354B">
            <w:pPr>
              <w:rPr>
                <w:b/>
                <w:bCs/>
                <w:lang w:val="en-US"/>
              </w:rPr>
            </w:pPr>
          </w:p>
        </w:tc>
      </w:tr>
      <w:tr w:rsidR="00824E99" w:rsidRPr="001F26B6" w14:paraId="2AD40563"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0440215F"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2B4CECB1"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41210F19" w14:textId="77777777" w:rsidR="00824E99" w:rsidRPr="007F2714" w:rsidRDefault="00824E99" w:rsidP="00A0354B">
            <w:pPr>
              <w:rPr>
                <w:b/>
                <w:bCs/>
                <w:sz w:val="22"/>
                <w:szCs w:val="22"/>
                <w:lang w:val="en-US"/>
              </w:rPr>
            </w:pPr>
            <w:r w:rsidRPr="001F26B6">
              <w:rPr>
                <w:b/>
                <w:bCs/>
                <w:sz w:val="22"/>
                <w:szCs w:val="22"/>
                <w:lang w:val="en-US"/>
              </w:rPr>
              <w:t>3. Utilaj</w:t>
            </w:r>
          </w:p>
          <w:p w14:paraId="2C4D0B40"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22B54F92"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20BA6C28" w14:textId="77777777" w:rsidR="00824E99" w:rsidRPr="001F26B6" w:rsidRDefault="00824E99" w:rsidP="00A0354B">
            <w:pPr>
              <w:rPr>
                <w:lang w:val="en-US"/>
              </w:rPr>
            </w:pPr>
          </w:p>
        </w:tc>
      </w:tr>
      <w:tr w:rsidR="00824E99" w14:paraId="5C0F349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2DF6C0D" w14:textId="77777777" w:rsidR="00824E99" w:rsidRDefault="00824E99" w:rsidP="00A0354B">
            <w:pPr>
              <w:rPr>
                <w:lang w:val="en-US"/>
              </w:rPr>
            </w:pPr>
            <w:r>
              <w:rPr>
                <w:lang w:val="en-US"/>
              </w:rPr>
              <w:t>96</w:t>
            </w:r>
          </w:p>
        </w:tc>
        <w:tc>
          <w:tcPr>
            <w:tcW w:w="1400" w:type="dxa"/>
            <w:gridSpan w:val="4"/>
            <w:tcBorders>
              <w:top w:val="single" w:sz="4" w:space="0" w:color="auto"/>
              <w:bottom w:val="single" w:sz="4" w:space="0" w:color="auto"/>
            </w:tcBorders>
          </w:tcPr>
          <w:p w14:paraId="7040F454" w14:textId="77777777" w:rsidR="00824E99" w:rsidRDefault="00824E99" w:rsidP="00A0354B">
            <w:pPr>
              <w:rPr>
                <w:lang w:val="en-US"/>
              </w:rPr>
            </w:pPr>
            <w:r>
              <w:rPr>
                <w:lang w:val="en-US"/>
              </w:rPr>
              <w:t>pret furnizor</w:t>
            </w:r>
          </w:p>
          <w:p w14:paraId="06EA30E8"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162E77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lastRenderedPageBreak/>
              <w:t>Ventilator de canal  Vents VK 315</w:t>
            </w:r>
            <w:r>
              <w:rPr>
                <w:rFonts w:ascii="Times New Roman CYR" w:hAnsi="Times New Roman CYR" w:cs="Times New Roman CYR"/>
                <w:sz w:val="16"/>
                <w:szCs w:val="16"/>
                <w:lang w:val="en-US"/>
              </w:rPr>
              <w:t xml:space="preserve"> </w:t>
            </w:r>
          </w:p>
          <w:p w14:paraId="2A564FAB"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C3B16A2"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11E01195" w14:textId="77777777" w:rsidR="00824E99" w:rsidRPr="00B400BD" w:rsidRDefault="00824E99" w:rsidP="00A0354B">
            <w:pPr>
              <w:jc w:val="center"/>
              <w:rPr>
                <w:b/>
                <w:bCs/>
                <w:lang w:val="en-US"/>
              </w:rPr>
            </w:pPr>
            <w:r w:rsidRPr="00B400BD">
              <w:rPr>
                <w:b/>
                <w:bCs/>
                <w:lang w:val="en-US"/>
              </w:rPr>
              <w:t>1,00</w:t>
            </w:r>
          </w:p>
        </w:tc>
      </w:tr>
      <w:tr w:rsidR="00824E99" w14:paraId="5C941B6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E61EFF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E404993" w14:textId="77777777" w:rsidR="00824E99" w:rsidRDefault="00824E99" w:rsidP="00A0354B">
            <w:pPr>
              <w:jc w:val="center"/>
              <w:rPr>
                <w:sz w:val="16"/>
                <w:szCs w:val="16"/>
                <w:lang w:val="en-US"/>
              </w:rPr>
            </w:pPr>
            <w:r>
              <w:rPr>
                <w:sz w:val="16"/>
                <w:szCs w:val="16"/>
                <w:lang w:val="en-US"/>
              </w:rPr>
              <w:t>1111</w:t>
            </w:r>
          </w:p>
        </w:tc>
        <w:tc>
          <w:tcPr>
            <w:tcW w:w="5980" w:type="dxa"/>
            <w:gridSpan w:val="6"/>
            <w:tcBorders>
              <w:top w:val="nil"/>
              <w:bottom w:val="single" w:sz="2" w:space="0" w:color="auto"/>
            </w:tcBorders>
          </w:tcPr>
          <w:p w14:paraId="23535AA1" w14:textId="77777777" w:rsidR="00824E99" w:rsidRDefault="00824E99" w:rsidP="00A0354B">
            <w:pPr>
              <w:rPr>
                <w:lang w:val="en-US"/>
              </w:rPr>
            </w:pPr>
            <w:r>
              <w:rPr>
                <w:lang w:val="en-US"/>
              </w:rPr>
              <w:t>Ventilator de canal</w:t>
            </w:r>
          </w:p>
        </w:tc>
        <w:tc>
          <w:tcPr>
            <w:tcW w:w="1134" w:type="dxa"/>
            <w:gridSpan w:val="2"/>
            <w:tcBorders>
              <w:top w:val="nil"/>
              <w:bottom w:val="single" w:sz="2" w:space="0" w:color="auto"/>
            </w:tcBorders>
          </w:tcPr>
          <w:p w14:paraId="4FC89E3D"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E6B7C80" w14:textId="77777777" w:rsidR="00824E99" w:rsidRDefault="00824E99" w:rsidP="00A0354B">
            <w:pPr>
              <w:rPr>
                <w:lang w:val="en-US"/>
              </w:rPr>
            </w:pPr>
            <w:r>
              <w:rPr>
                <w:lang w:val="en-US"/>
              </w:rPr>
              <w:t>1,000</w:t>
            </w:r>
          </w:p>
        </w:tc>
      </w:tr>
      <w:tr w:rsidR="00824E99" w14:paraId="0E30E61A"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38EB531F" w14:textId="77777777" w:rsidR="00824E99" w:rsidRDefault="00824E99" w:rsidP="00A0354B">
            <w:pPr>
              <w:rPr>
                <w:sz w:val="8"/>
                <w:szCs w:val="8"/>
                <w:lang w:val="en-US"/>
              </w:rPr>
            </w:pPr>
          </w:p>
        </w:tc>
        <w:tc>
          <w:tcPr>
            <w:tcW w:w="1260" w:type="dxa"/>
            <w:gridSpan w:val="3"/>
            <w:tcBorders>
              <w:left w:val="nil"/>
              <w:bottom w:val="nil"/>
              <w:right w:val="nil"/>
            </w:tcBorders>
          </w:tcPr>
          <w:p w14:paraId="36E0A1E8" w14:textId="77777777" w:rsidR="00824E99" w:rsidRDefault="00824E99" w:rsidP="00A0354B">
            <w:pPr>
              <w:rPr>
                <w:sz w:val="8"/>
                <w:szCs w:val="8"/>
                <w:lang w:val="en-US"/>
              </w:rPr>
            </w:pPr>
          </w:p>
        </w:tc>
        <w:tc>
          <w:tcPr>
            <w:tcW w:w="3350" w:type="dxa"/>
            <w:gridSpan w:val="4"/>
            <w:tcBorders>
              <w:left w:val="nil"/>
              <w:bottom w:val="nil"/>
              <w:right w:val="nil"/>
            </w:tcBorders>
          </w:tcPr>
          <w:p w14:paraId="62B00C5C" w14:textId="77777777" w:rsidR="00824E99" w:rsidRDefault="00824E99" w:rsidP="00A0354B">
            <w:pPr>
              <w:rPr>
                <w:sz w:val="8"/>
                <w:szCs w:val="8"/>
                <w:lang w:val="en-US"/>
              </w:rPr>
            </w:pPr>
          </w:p>
          <w:p w14:paraId="16D6FF6A" w14:textId="77777777" w:rsidR="00824E99" w:rsidRDefault="00824E99" w:rsidP="00A0354B">
            <w:pPr>
              <w:rPr>
                <w:sz w:val="8"/>
                <w:szCs w:val="8"/>
                <w:lang w:val="en-US"/>
              </w:rPr>
            </w:pPr>
          </w:p>
          <w:p w14:paraId="51113EC1" w14:textId="77777777" w:rsidR="00824E99" w:rsidRDefault="00824E99" w:rsidP="00A0354B">
            <w:pPr>
              <w:rPr>
                <w:sz w:val="8"/>
                <w:szCs w:val="8"/>
                <w:lang w:val="en-US"/>
              </w:rPr>
            </w:pPr>
          </w:p>
        </w:tc>
        <w:tc>
          <w:tcPr>
            <w:tcW w:w="1118" w:type="dxa"/>
            <w:tcBorders>
              <w:left w:val="nil"/>
              <w:bottom w:val="nil"/>
              <w:right w:val="nil"/>
            </w:tcBorders>
          </w:tcPr>
          <w:p w14:paraId="1DA14343" w14:textId="77777777" w:rsidR="00824E99" w:rsidRDefault="00824E99" w:rsidP="00A0354B">
            <w:pPr>
              <w:rPr>
                <w:sz w:val="8"/>
                <w:szCs w:val="8"/>
                <w:lang w:val="en-US"/>
              </w:rPr>
            </w:pPr>
          </w:p>
        </w:tc>
        <w:tc>
          <w:tcPr>
            <w:tcW w:w="1118" w:type="dxa"/>
            <w:tcBorders>
              <w:left w:val="nil"/>
              <w:bottom w:val="nil"/>
              <w:right w:val="nil"/>
            </w:tcBorders>
          </w:tcPr>
          <w:p w14:paraId="4E9E3050" w14:textId="77777777" w:rsidR="00824E99" w:rsidRDefault="00824E99" w:rsidP="00A0354B">
            <w:pPr>
              <w:rPr>
                <w:sz w:val="8"/>
                <w:szCs w:val="8"/>
                <w:lang w:val="en-US"/>
              </w:rPr>
            </w:pPr>
          </w:p>
        </w:tc>
        <w:tc>
          <w:tcPr>
            <w:tcW w:w="1397" w:type="dxa"/>
            <w:gridSpan w:val="2"/>
            <w:tcBorders>
              <w:left w:val="nil"/>
              <w:bottom w:val="nil"/>
              <w:right w:val="nil"/>
            </w:tcBorders>
          </w:tcPr>
          <w:p w14:paraId="25B05823" w14:textId="77777777" w:rsidR="00824E99" w:rsidRDefault="00824E99" w:rsidP="00A0354B">
            <w:pPr>
              <w:rPr>
                <w:sz w:val="8"/>
                <w:szCs w:val="8"/>
                <w:lang w:val="en-US"/>
              </w:rPr>
            </w:pPr>
          </w:p>
        </w:tc>
        <w:tc>
          <w:tcPr>
            <w:tcW w:w="1405" w:type="dxa"/>
            <w:gridSpan w:val="2"/>
            <w:tcBorders>
              <w:left w:val="nil"/>
              <w:bottom w:val="nil"/>
            </w:tcBorders>
          </w:tcPr>
          <w:p w14:paraId="7931FFD7" w14:textId="77777777" w:rsidR="00824E99" w:rsidRDefault="00824E99" w:rsidP="00A0354B">
            <w:pPr>
              <w:rPr>
                <w:sz w:val="8"/>
                <w:szCs w:val="8"/>
                <w:lang w:val="en-US"/>
              </w:rPr>
            </w:pPr>
          </w:p>
        </w:tc>
      </w:tr>
      <w:tr w:rsidR="00824E99" w:rsidRPr="00EB582C" w14:paraId="629748EB"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04F824D4"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3EA98107"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07C7C33C"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15999889"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407D7B0A"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8E5FC1C"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1A0590F8" w14:textId="77777777" w:rsidR="00824E99" w:rsidRPr="00EB582C" w:rsidRDefault="00824E99" w:rsidP="00A0354B">
            <w:pPr>
              <w:rPr>
                <w:lang w:val="en-US"/>
              </w:rPr>
            </w:pPr>
          </w:p>
        </w:tc>
      </w:tr>
      <w:tr w:rsidR="00824E99" w:rsidRPr="00EB582C" w14:paraId="49B46906"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60D53C81"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6F7F1899"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79DF8975" w14:textId="77777777" w:rsidR="00824E99" w:rsidRDefault="00824E99" w:rsidP="00A0354B">
            <w:pPr>
              <w:rPr>
                <w:lang w:val="en-US"/>
              </w:rPr>
            </w:pPr>
            <w:r>
              <w:rPr>
                <w:lang w:val="en-US"/>
              </w:rPr>
              <w:t>Cheltuieli de achizitionare depozitare</w:t>
            </w:r>
          </w:p>
        </w:tc>
        <w:tc>
          <w:tcPr>
            <w:tcW w:w="1118" w:type="dxa"/>
            <w:tcBorders>
              <w:top w:val="single" w:sz="4" w:space="0" w:color="auto"/>
              <w:left w:val="nil"/>
              <w:bottom w:val="single" w:sz="4" w:space="0" w:color="auto"/>
              <w:right w:val="nil"/>
            </w:tcBorders>
          </w:tcPr>
          <w:p w14:paraId="0FA952A8"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6DD4A1F6"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11565DA5"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39533F69" w14:textId="77777777" w:rsidR="00824E99" w:rsidRPr="00EB582C" w:rsidRDefault="00824E99" w:rsidP="00A0354B">
            <w:pPr>
              <w:rPr>
                <w:lang w:val="en-US"/>
              </w:rPr>
            </w:pPr>
          </w:p>
        </w:tc>
      </w:tr>
      <w:tr w:rsidR="00824E99" w:rsidRPr="00EB582C" w14:paraId="5CF047F8"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292DE8C4"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61477C05"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0E6DBD56"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230546D7"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C7B5B3B"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4367B7F5"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7D08FD74" w14:textId="77777777" w:rsidR="00824E99" w:rsidRPr="00EB582C" w:rsidRDefault="00824E99" w:rsidP="00A0354B">
            <w:pPr>
              <w:rPr>
                <w:lang w:val="en-US"/>
              </w:rPr>
            </w:pPr>
          </w:p>
        </w:tc>
      </w:tr>
      <w:tr w:rsidR="00824E99" w14:paraId="45546D40"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0905E677"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42670FE3"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06D95B33"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5B8C5DEF" w14:textId="77777777" w:rsidR="00824E99" w:rsidRDefault="00824E99" w:rsidP="00A0354B">
            <w:pPr>
              <w:rPr>
                <w:sz w:val="8"/>
                <w:szCs w:val="8"/>
                <w:lang w:val="en-US"/>
              </w:rPr>
            </w:pPr>
            <w:r>
              <w:rPr>
                <w:b/>
                <w:bCs/>
                <w:lang w:val="en-US"/>
              </w:rPr>
              <w:t xml:space="preserve">Total </w:t>
            </w:r>
            <w:r>
              <w:rPr>
                <w:b/>
                <w:bCs/>
                <w:sz w:val="22"/>
                <w:szCs w:val="22"/>
                <w:lang w:val="en-US"/>
              </w:rPr>
              <w:t>Utilaj</w:t>
            </w:r>
          </w:p>
        </w:tc>
        <w:tc>
          <w:tcPr>
            <w:tcW w:w="1118" w:type="dxa"/>
            <w:tcBorders>
              <w:top w:val="single" w:sz="4" w:space="0" w:color="auto"/>
              <w:left w:val="nil"/>
              <w:bottom w:val="single" w:sz="4" w:space="0" w:color="auto"/>
              <w:right w:val="nil"/>
            </w:tcBorders>
          </w:tcPr>
          <w:p w14:paraId="32FC92AF"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1E941CE4"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33251E16"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320001DE" w14:textId="77777777" w:rsidR="00824E99" w:rsidRDefault="00824E99" w:rsidP="00A0354B">
            <w:pPr>
              <w:rPr>
                <w:b/>
                <w:bCs/>
                <w:lang w:val="en-US"/>
              </w:rPr>
            </w:pPr>
          </w:p>
        </w:tc>
      </w:tr>
      <w:tr w:rsidR="00824E99" w:rsidRPr="001F26B6" w14:paraId="29D78A46"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52F014A7"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5F5533CA"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62B0C684" w14:textId="77777777" w:rsidR="00824E99" w:rsidRPr="007F2714" w:rsidRDefault="00824E99" w:rsidP="00A0354B">
            <w:pPr>
              <w:rPr>
                <w:b/>
                <w:bCs/>
                <w:sz w:val="22"/>
                <w:szCs w:val="22"/>
                <w:lang w:val="en-US"/>
              </w:rPr>
            </w:pPr>
            <w:r w:rsidRPr="001F26B6">
              <w:rPr>
                <w:b/>
                <w:bCs/>
                <w:sz w:val="22"/>
                <w:szCs w:val="22"/>
                <w:lang w:val="en-US"/>
              </w:rPr>
              <w:t>4. Utilaj tehnologic</w:t>
            </w:r>
          </w:p>
          <w:p w14:paraId="32BC92A4"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07526B82"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7FF30A1A" w14:textId="77777777" w:rsidR="00824E99" w:rsidRPr="001F26B6" w:rsidRDefault="00824E99" w:rsidP="00A0354B">
            <w:pPr>
              <w:rPr>
                <w:lang w:val="en-US"/>
              </w:rPr>
            </w:pPr>
          </w:p>
        </w:tc>
      </w:tr>
      <w:tr w:rsidR="00824E99" w14:paraId="30748ED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CE05873" w14:textId="77777777" w:rsidR="00824E99" w:rsidRDefault="00824E99" w:rsidP="00A0354B">
            <w:pPr>
              <w:rPr>
                <w:lang w:val="en-US"/>
              </w:rPr>
            </w:pPr>
            <w:r>
              <w:rPr>
                <w:lang w:val="en-US"/>
              </w:rPr>
              <w:t>97</w:t>
            </w:r>
          </w:p>
        </w:tc>
        <w:tc>
          <w:tcPr>
            <w:tcW w:w="1400" w:type="dxa"/>
            <w:gridSpan w:val="4"/>
            <w:tcBorders>
              <w:top w:val="single" w:sz="4" w:space="0" w:color="auto"/>
              <w:bottom w:val="single" w:sz="4" w:space="0" w:color="auto"/>
            </w:tcBorders>
          </w:tcPr>
          <w:p w14:paraId="55AE1662" w14:textId="77777777" w:rsidR="00824E99" w:rsidRDefault="00824E99" w:rsidP="00A0354B">
            <w:pPr>
              <w:rPr>
                <w:lang w:val="en-US"/>
              </w:rPr>
            </w:pPr>
            <w:r>
              <w:rPr>
                <w:lang w:val="en-US"/>
              </w:rPr>
              <w:t>pret furnizor</w:t>
            </w:r>
          </w:p>
          <w:p w14:paraId="129D88F1"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09B4923"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Cuptor cu abur  Gastronomie 10 nivele ,,interior exterior inox ANSI304 tava GN 1/1 (530x325)Metoda de generare a aburului: Injector,Filtru pentru dedurizarea apei DVA 16L ,Panou de control: Electronic,Carcas cu 5 ghidaje, Interval de temperatura: 30 pina la 260 °C, 380V/18,5kW,dim  750*783*1010H /750*783*650(carcasa)</w:t>
            </w:r>
            <w:r>
              <w:rPr>
                <w:rFonts w:ascii="Times New Roman CYR" w:hAnsi="Times New Roman CYR" w:cs="Times New Roman CYR"/>
                <w:sz w:val="16"/>
                <w:szCs w:val="16"/>
                <w:lang w:val="en-US"/>
              </w:rPr>
              <w:t xml:space="preserve"> </w:t>
            </w:r>
          </w:p>
          <w:p w14:paraId="20519769"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52A6CDC"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779F2C54" w14:textId="77777777" w:rsidR="00824E99" w:rsidRPr="00B400BD" w:rsidRDefault="00824E99" w:rsidP="00A0354B">
            <w:pPr>
              <w:jc w:val="center"/>
              <w:rPr>
                <w:b/>
                <w:bCs/>
                <w:lang w:val="en-US"/>
              </w:rPr>
            </w:pPr>
            <w:r w:rsidRPr="00B400BD">
              <w:rPr>
                <w:b/>
                <w:bCs/>
                <w:lang w:val="en-US"/>
              </w:rPr>
              <w:t>1,00</w:t>
            </w:r>
          </w:p>
        </w:tc>
      </w:tr>
      <w:tr w:rsidR="00824E99" w14:paraId="7EA3138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297F55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AAAF4E7" w14:textId="77777777" w:rsidR="00824E99" w:rsidRDefault="00824E99" w:rsidP="00A0354B">
            <w:pPr>
              <w:jc w:val="center"/>
              <w:rPr>
                <w:sz w:val="16"/>
                <w:szCs w:val="16"/>
                <w:lang w:val="en-US"/>
              </w:rPr>
            </w:pPr>
            <w:r>
              <w:rPr>
                <w:sz w:val="16"/>
                <w:szCs w:val="16"/>
                <w:lang w:val="en-US"/>
              </w:rPr>
              <w:t>111174141</w:t>
            </w:r>
          </w:p>
        </w:tc>
        <w:tc>
          <w:tcPr>
            <w:tcW w:w="5980" w:type="dxa"/>
            <w:gridSpan w:val="6"/>
            <w:tcBorders>
              <w:top w:val="nil"/>
              <w:bottom w:val="single" w:sz="2" w:space="0" w:color="auto"/>
            </w:tcBorders>
          </w:tcPr>
          <w:p w14:paraId="2B81F88B" w14:textId="77777777" w:rsidR="00824E99" w:rsidRDefault="00824E99" w:rsidP="00A0354B">
            <w:pPr>
              <w:rPr>
                <w:lang w:val="en-US"/>
              </w:rPr>
            </w:pPr>
            <w:r>
              <w:rPr>
                <w:lang w:val="en-US"/>
              </w:rPr>
              <w:t>Cuptor cu abur  Gastronomie 10 nivele ,,interior exterior inox ANSI304 tava GN 1/1 (530x325)Metoda de generare a aburului: Injector,Filtru pentru dedurizarea apei DVA 16L ,Panou de control: Electronic,Carcas cu 5 ghidaje, Interval de temperatura: 30 pina la 260 °C, 380V/18,5kW,dim  750*783*1010H /750*783*650(carcasa)(530x325)Metoda de generare a aburului: Injector,Filtru pentru dedurizarea apei DVA 16L ,Panou de control: Electronic,Carcas cu 5 ghidaje, Interval de temperaturг: 30 pвnг la 260 °C, 380V/18,5kW,dim  750*783*1010H /750*783*650(carcasa)</w:t>
            </w:r>
          </w:p>
        </w:tc>
        <w:tc>
          <w:tcPr>
            <w:tcW w:w="1134" w:type="dxa"/>
            <w:gridSpan w:val="2"/>
            <w:tcBorders>
              <w:top w:val="nil"/>
              <w:bottom w:val="single" w:sz="2" w:space="0" w:color="auto"/>
            </w:tcBorders>
          </w:tcPr>
          <w:p w14:paraId="3428C6F0"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B64A1E2" w14:textId="77777777" w:rsidR="00824E99" w:rsidRDefault="00824E99" w:rsidP="00A0354B">
            <w:pPr>
              <w:rPr>
                <w:lang w:val="en-US"/>
              </w:rPr>
            </w:pPr>
            <w:r>
              <w:rPr>
                <w:lang w:val="en-US"/>
              </w:rPr>
              <w:t>1,000</w:t>
            </w:r>
          </w:p>
        </w:tc>
      </w:tr>
      <w:tr w:rsidR="00824E99" w14:paraId="1F658AFF"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5130CCE7" w14:textId="77777777" w:rsidR="00824E99" w:rsidRDefault="00824E99" w:rsidP="00A0354B">
            <w:pPr>
              <w:rPr>
                <w:sz w:val="8"/>
                <w:szCs w:val="8"/>
                <w:lang w:val="en-US"/>
              </w:rPr>
            </w:pPr>
          </w:p>
        </w:tc>
        <w:tc>
          <w:tcPr>
            <w:tcW w:w="1260" w:type="dxa"/>
            <w:gridSpan w:val="3"/>
            <w:tcBorders>
              <w:left w:val="nil"/>
              <w:bottom w:val="nil"/>
              <w:right w:val="nil"/>
            </w:tcBorders>
          </w:tcPr>
          <w:p w14:paraId="58318FDC" w14:textId="77777777" w:rsidR="00824E99" w:rsidRDefault="00824E99" w:rsidP="00A0354B">
            <w:pPr>
              <w:rPr>
                <w:sz w:val="8"/>
                <w:szCs w:val="8"/>
                <w:lang w:val="en-US"/>
              </w:rPr>
            </w:pPr>
          </w:p>
        </w:tc>
        <w:tc>
          <w:tcPr>
            <w:tcW w:w="3350" w:type="dxa"/>
            <w:gridSpan w:val="4"/>
            <w:tcBorders>
              <w:left w:val="nil"/>
              <w:bottom w:val="nil"/>
              <w:right w:val="nil"/>
            </w:tcBorders>
          </w:tcPr>
          <w:p w14:paraId="0068D1E1" w14:textId="77777777" w:rsidR="00824E99" w:rsidRDefault="00824E99" w:rsidP="00A0354B">
            <w:pPr>
              <w:rPr>
                <w:sz w:val="8"/>
                <w:szCs w:val="8"/>
                <w:lang w:val="en-US"/>
              </w:rPr>
            </w:pPr>
          </w:p>
          <w:p w14:paraId="504847E1" w14:textId="77777777" w:rsidR="00824E99" w:rsidRDefault="00824E99" w:rsidP="00A0354B">
            <w:pPr>
              <w:rPr>
                <w:sz w:val="8"/>
                <w:szCs w:val="8"/>
                <w:lang w:val="en-US"/>
              </w:rPr>
            </w:pPr>
          </w:p>
          <w:p w14:paraId="7FFA63D8" w14:textId="77777777" w:rsidR="00824E99" w:rsidRDefault="00824E99" w:rsidP="00A0354B">
            <w:pPr>
              <w:rPr>
                <w:sz w:val="8"/>
                <w:szCs w:val="8"/>
                <w:lang w:val="en-US"/>
              </w:rPr>
            </w:pPr>
          </w:p>
        </w:tc>
        <w:tc>
          <w:tcPr>
            <w:tcW w:w="1118" w:type="dxa"/>
            <w:tcBorders>
              <w:left w:val="nil"/>
              <w:bottom w:val="nil"/>
              <w:right w:val="nil"/>
            </w:tcBorders>
          </w:tcPr>
          <w:p w14:paraId="43D54D47" w14:textId="77777777" w:rsidR="00824E99" w:rsidRDefault="00824E99" w:rsidP="00A0354B">
            <w:pPr>
              <w:rPr>
                <w:sz w:val="8"/>
                <w:szCs w:val="8"/>
                <w:lang w:val="en-US"/>
              </w:rPr>
            </w:pPr>
          </w:p>
        </w:tc>
        <w:tc>
          <w:tcPr>
            <w:tcW w:w="1118" w:type="dxa"/>
            <w:tcBorders>
              <w:left w:val="nil"/>
              <w:bottom w:val="nil"/>
              <w:right w:val="nil"/>
            </w:tcBorders>
          </w:tcPr>
          <w:p w14:paraId="690287B7" w14:textId="77777777" w:rsidR="00824E99" w:rsidRDefault="00824E99" w:rsidP="00A0354B">
            <w:pPr>
              <w:rPr>
                <w:sz w:val="8"/>
                <w:szCs w:val="8"/>
                <w:lang w:val="en-US"/>
              </w:rPr>
            </w:pPr>
          </w:p>
        </w:tc>
        <w:tc>
          <w:tcPr>
            <w:tcW w:w="1397" w:type="dxa"/>
            <w:gridSpan w:val="2"/>
            <w:tcBorders>
              <w:left w:val="nil"/>
              <w:bottom w:val="nil"/>
              <w:right w:val="nil"/>
            </w:tcBorders>
          </w:tcPr>
          <w:p w14:paraId="211D590A" w14:textId="77777777" w:rsidR="00824E99" w:rsidRDefault="00824E99" w:rsidP="00A0354B">
            <w:pPr>
              <w:rPr>
                <w:sz w:val="8"/>
                <w:szCs w:val="8"/>
                <w:lang w:val="en-US"/>
              </w:rPr>
            </w:pPr>
          </w:p>
        </w:tc>
        <w:tc>
          <w:tcPr>
            <w:tcW w:w="1405" w:type="dxa"/>
            <w:gridSpan w:val="2"/>
            <w:tcBorders>
              <w:left w:val="nil"/>
              <w:bottom w:val="nil"/>
            </w:tcBorders>
          </w:tcPr>
          <w:p w14:paraId="7DED9B23" w14:textId="77777777" w:rsidR="00824E99" w:rsidRDefault="00824E99" w:rsidP="00A0354B">
            <w:pPr>
              <w:rPr>
                <w:sz w:val="8"/>
                <w:szCs w:val="8"/>
                <w:lang w:val="en-US"/>
              </w:rPr>
            </w:pPr>
          </w:p>
        </w:tc>
      </w:tr>
      <w:tr w:rsidR="00824E99" w:rsidRPr="00EB582C" w14:paraId="72334B2D"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15922717"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22F257A7"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6196148"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56B5E929"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BBEBA37"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EFA8E2B"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6D2CFEAE" w14:textId="77777777" w:rsidR="00824E99" w:rsidRPr="00EB582C" w:rsidRDefault="00824E99" w:rsidP="00A0354B">
            <w:pPr>
              <w:rPr>
                <w:lang w:val="en-US"/>
              </w:rPr>
            </w:pPr>
          </w:p>
        </w:tc>
      </w:tr>
      <w:tr w:rsidR="00824E99" w:rsidRPr="00EB582C" w14:paraId="30D34F94"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34D7E1D4"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58FF4BD2"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550C8DE8"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5DACD638"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4AA3137C"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6D2F6086"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D96E4C6" w14:textId="77777777" w:rsidR="00824E99" w:rsidRPr="00EB582C" w:rsidRDefault="00824E99" w:rsidP="00A0354B">
            <w:pPr>
              <w:rPr>
                <w:lang w:val="en-US"/>
              </w:rPr>
            </w:pPr>
          </w:p>
        </w:tc>
      </w:tr>
      <w:tr w:rsidR="00824E99" w:rsidRPr="00EB582C" w14:paraId="15D75CD1"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35A0BDD4"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729F386B"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614448DF"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13AC7159"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5985311B"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65B9C77A"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23267807" w14:textId="77777777" w:rsidR="00824E99" w:rsidRPr="00EB582C" w:rsidRDefault="00824E99" w:rsidP="00A0354B">
            <w:pPr>
              <w:rPr>
                <w:lang w:val="en-US"/>
              </w:rPr>
            </w:pPr>
          </w:p>
        </w:tc>
      </w:tr>
      <w:tr w:rsidR="00824E99" w:rsidRPr="00EB582C" w14:paraId="1B9610FD"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02108137"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4E39D2CD"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1B58E8AE" w14:textId="77777777" w:rsidR="00824E99" w:rsidRDefault="00824E99" w:rsidP="00A0354B">
            <w:pPr>
              <w:rPr>
                <w:lang w:val="en-US"/>
              </w:rPr>
            </w:pPr>
            <w:r>
              <w:rPr>
                <w:lang w:val="en-US"/>
              </w:rPr>
              <w:t>Cheltuieli de achizitionare depozitare</w:t>
            </w:r>
          </w:p>
        </w:tc>
        <w:tc>
          <w:tcPr>
            <w:tcW w:w="1118" w:type="dxa"/>
            <w:tcBorders>
              <w:top w:val="single" w:sz="4" w:space="0" w:color="auto"/>
              <w:left w:val="nil"/>
              <w:bottom w:val="single" w:sz="4" w:space="0" w:color="auto"/>
              <w:right w:val="nil"/>
            </w:tcBorders>
          </w:tcPr>
          <w:p w14:paraId="3CE31C66"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6FC54FF1"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F98B70D"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20B35A25" w14:textId="77777777" w:rsidR="00824E99" w:rsidRPr="00EB582C" w:rsidRDefault="00824E99" w:rsidP="00A0354B">
            <w:pPr>
              <w:rPr>
                <w:lang w:val="en-US"/>
              </w:rPr>
            </w:pPr>
          </w:p>
        </w:tc>
      </w:tr>
      <w:tr w:rsidR="00824E99" w14:paraId="6C79C4C9"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671681B0"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657A3D96"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1D999EFA"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29749D7C" w14:textId="77777777" w:rsidR="00824E99" w:rsidRDefault="00824E99" w:rsidP="00A0354B">
            <w:pPr>
              <w:rPr>
                <w:sz w:val="8"/>
                <w:szCs w:val="8"/>
                <w:lang w:val="en-US"/>
              </w:rPr>
            </w:pPr>
            <w:r>
              <w:rPr>
                <w:b/>
                <w:bCs/>
                <w:lang w:val="en-US"/>
              </w:rPr>
              <w:t xml:space="preserve">Total </w:t>
            </w:r>
            <w:r>
              <w:rPr>
                <w:b/>
                <w:bCs/>
                <w:sz w:val="22"/>
                <w:szCs w:val="22"/>
                <w:lang w:val="en-US"/>
              </w:rPr>
              <w:t>Utilaj tehnologic</w:t>
            </w:r>
          </w:p>
        </w:tc>
        <w:tc>
          <w:tcPr>
            <w:tcW w:w="1118" w:type="dxa"/>
            <w:tcBorders>
              <w:top w:val="single" w:sz="4" w:space="0" w:color="auto"/>
              <w:left w:val="nil"/>
              <w:bottom w:val="single" w:sz="4" w:space="0" w:color="auto"/>
              <w:right w:val="nil"/>
            </w:tcBorders>
          </w:tcPr>
          <w:p w14:paraId="79CA6E84"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65FEC14D"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94A90D8"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3CA3A18F" w14:textId="77777777" w:rsidR="00824E99" w:rsidRDefault="00824E99" w:rsidP="00A0354B">
            <w:pPr>
              <w:rPr>
                <w:b/>
                <w:bCs/>
                <w:lang w:val="en-US"/>
              </w:rPr>
            </w:pPr>
          </w:p>
        </w:tc>
      </w:tr>
      <w:tr w:rsidR="00824E99" w:rsidRPr="001F26B6" w14:paraId="12A7A7FB"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167F4B0F"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2C6F317A"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40C9E38C" w14:textId="77777777" w:rsidR="00824E99" w:rsidRPr="007F2714" w:rsidRDefault="00824E99" w:rsidP="00A0354B">
            <w:pPr>
              <w:rPr>
                <w:b/>
                <w:bCs/>
                <w:sz w:val="22"/>
                <w:szCs w:val="22"/>
                <w:lang w:val="en-US"/>
              </w:rPr>
            </w:pPr>
            <w:r w:rsidRPr="001F26B6">
              <w:rPr>
                <w:b/>
                <w:bCs/>
                <w:sz w:val="22"/>
                <w:szCs w:val="22"/>
                <w:lang w:val="en-US"/>
              </w:rPr>
              <w:t>5. Sistem electric interior</w:t>
            </w:r>
          </w:p>
          <w:p w14:paraId="1C2B3D9D"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41E77C03"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688D5FF8" w14:textId="77777777" w:rsidR="00824E99" w:rsidRPr="001F26B6" w:rsidRDefault="00824E99" w:rsidP="00A0354B">
            <w:pPr>
              <w:rPr>
                <w:lang w:val="en-US"/>
              </w:rPr>
            </w:pPr>
          </w:p>
        </w:tc>
      </w:tr>
      <w:tr w:rsidR="00824E99" w:rsidRPr="001F26B6" w14:paraId="241F334E"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44E3F777" w14:textId="77777777" w:rsidR="00824E99" w:rsidRDefault="00824E99" w:rsidP="00A0354B">
            <w:pPr>
              <w:jc w:val="center"/>
              <w:rPr>
                <w:lang w:val="en-US"/>
              </w:rPr>
            </w:pPr>
          </w:p>
        </w:tc>
        <w:tc>
          <w:tcPr>
            <w:tcW w:w="1400" w:type="dxa"/>
            <w:gridSpan w:val="4"/>
            <w:tcBorders>
              <w:top w:val="nil"/>
              <w:left w:val="single" w:sz="6" w:space="0" w:color="auto"/>
              <w:bottom w:val="nil"/>
              <w:right w:val="nil"/>
            </w:tcBorders>
          </w:tcPr>
          <w:p w14:paraId="78995B4E"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2E50BFB1" w14:textId="77777777" w:rsidR="00824E99" w:rsidRPr="007F2714" w:rsidRDefault="00824E99" w:rsidP="00A0354B">
            <w:pPr>
              <w:rPr>
                <w:b/>
                <w:bCs/>
                <w:sz w:val="22"/>
                <w:szCs w:val="22"/>
                <w:lang w:val="en-US"/>
              </w:rPr>
            </w:pPr>
            <w:r w:rsidRPr="001F26B6">
              <w:rPr>
                <w:b/>
                <w:bCs/>
                <w:sz w:val="22"/>
                <w:szCs w:val="22"/>
                <w:lang w:val="en-US"/>
              </w:rPr>
              <w:t>5.1. Lucrari de constructie</w:t>
            </w:r>
          </w:p>
          <w:p w14:paraId="6AD6A29E"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472985E1"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1F01D398" w14:textId="77777777" w:rsidR="00824E99" w:rsidRPr="001F26B6" w:rsidRDefault="00824E99" w:rsidP="00A0354B">
            <w:pPr>
              <w:rPr>
                <w:lang w:val="en-US"/>
              </w:rPr>
            </w:pPr>
          </w:p>
        </w:tc>
      </w:tr>
      <w:tr w:rsidR="00824E99" w14:paraId="4AA7144B"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BFFFCF1" w14:textId="77777777" w:rsidR="00824E99" w:rsidRDefault="00824E99" w:rsidP="00A0354B">
            <w:pPr>
              <w:rPr>
                <w:lang w:val="en-US"/>
              </w:rPr>
            </w:pPr>
            <w:r>
              <w:rPr>
                <w:lang w:val="en-US"/>
              </w:rPr>
              <w:t>98</w:t>
            </w:r>
          </w:p>
        </w:tc>
        <w:tc>
          <w:tcPr>
            <w:tcW w:w="1400" w:type="dxa"/>
            <w:gridSpan w:val="4"/>
            <w:tcBorders>
              <w:top w:val="single" w:sz="4" w:space="0" w:color="auto"/>
              <w:bottom w:val="single" w:sz="4" w:space="0" w:color="auto"/>
            </w:tcBorders>
          </w:tcPr>
          <w:p w14:paraId="06979FF1" w14:textId="77777777" w:rsidR="00824E99" w:rsidRDefault="00824E99" w:rsidP="00A0354B">
            <w:pPr>
              <w:rPr>
                <w:lang w:val="en-US"/>
              </w:rPr>
            </w:pPr>
            <w:r>
              <w:rPr>
                <w:lang w:val="en-US"/>
              </w:rPr>
              <w:t>RpEJ08C</w:t>
            </w:r>
          </w:p>
          <w:p w14:paraId="01DF93BB"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93322B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Executarea santurilor cu adincimea de pina la 5 cm in pereti din piatra sau beton armat de 5x50 cmp</w:t>
            </w:r>
            <w:r>
              <w:rPr>
                <w:rFonts w:ascii="Times New Roman CYR" w:hAnsi="Times New Roman CYR" w:cs="Times New Roman CYR"/>
                <w:sz w:val="16"/>
                <w:szCs w:val="16"/>
                <w:lang w:val="en-US"/>
              </w:rPr>
              <w:t xml:space="preserve"> </w:t>
            </w:r>
          </w:p>
          <w:p w14:paraId="39C849CF"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3C46DEE"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31BA143C" w14:textId="77777777" w:rsidR="00824E99" w:rsidRPr="00B400BD" w:rsidRDefault="00824E99" w:rsidP="00A0354B">
            <w:pPr>
              <w:jc w:val="center"/>
              <w:rPr>
                <w:b/>
                <w:bCs/>
                <w:lang w:val="en-US"/>
              </w:rPr>
            </w:pPr>
            <w:r w:rsidRPr="00B400BD">
              <w:rPr>
                <w:b/>
                <w:bCs/>
                <w:lang w:val="en-US"/>
              </w:rPr>
              <w:t>960,00</w:t>
            </w:r>
          </w:p>
        </w:tc>
      </w:tr>
      <w:tr w:rsidR="00824E99" w14:paraId="5E56A77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6C25A90" w14:textId="77777777" w:rsidR="00824E99" w:rsidRDefault="00824E99" w:rsidP="00A0354B">
            <w:pPr>
              <w:rPr>
                <w:lang w:val="en-US"/>
              </w:rPr>
            </w:pPr>
          </w:p>
        </w:tc>
        <w:tc>
          <w:tcPr>
            <w:tcW w:w="1400" w:type="dxa"/>
            <w:gridSpan w:val="4"/>
            <w:tcBorders>
              <w:top w:val="nil"/>
              <w:bottom w:val="single" w:sz="2" w:space="0" w:color="auto"/>
            </w:tcBorders>
            <w:vAlign w:val="center"/>
          </w:tcPr>
          <w:p w14:paraId="69190D91" w14:textId="77777777" w:rsidR="00824E99" w:rsidRDefault="00824E99" w:rsidP="00A0354B">
            <w:pPr>
              <w:jc w:val="center"/>
              <w:rPr>
                <w:sz w:val="16"/>
                <w:szCs w:val="16"/>
                <w:lang w:val="en-US"/>
              </w:rPr>
            </w:pPr>
            <w:r>
              <w:rPr>
                <w:sz w:val="16"/>
                <w:szCs w:val="16"/>
                <w:lang w:val="en-US"/>
              </w:rPr>
              <w:t>7137010011520</w:t>
            </w:r>
          </w:p>
        </w:tc>
        <w:tc>
          <w:tcPr>
            <w:tcW w:w="5980" w:type="dxa"/>
            <w:gridSpan w:val="6"/>
            <w:tcBorders>
              <w:top w:val="nil"/>
              <w:bottom w:val="single" w:sz="2" w:space="0" w:color="auto"/>
            </w:tcBorders>
          </w:tcPr>
          <w:p w14:paraId="012A69EB" w14:textId="77777777" w:rsidR="00824E99" w:rsidRDefault="00824E99" w:rsidP="00A0354B">
            <w:pPr>
              <w:rPr>
                <w:lang w:val="en-US"/>
              </w:rPr>
            </w:pPr>
            <w:r>
              <w:rPr>
                <w:lang w:val="en-US"/>
              </w:rPr>
              <w:t>Electrician in constructii</w:t>
            </w:r>
          </w:p>
        </w:tc>
        <w:tc>
          <w:tcPr>
            <w:tcW w:w="1134" w:type="dxa"/>
            <w:gridSpan w:val="2"/>
            <w:tcBorders>
              <w:top w:val="nil"/>
              <w:bottom w:val="single" w:sz="2" w:space="0" w:color="auto"/>
            </w:tcBorders>
          </w:tcPr>
          <w:p w14:paraId="532E019C"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700A214" w14:textId="77777777" w:rsidR="00824E99" w:rsidRDefault="00824E99" w:rsidP="00A0354B">
            <w:pPr>
              <w:rPr>
                <w:lang w:val="en-US"/>
              </w:rPr>
            </w:pPr>
            <w:r>
              <w:rPr>
                <w:lang w:val="en-US"/>
              </w:rPr>
              <w:t>192,000</w:t>
            </w:r>
          </w:p>
        </w:tc>
      </w:tr>
      <w:tr w:rsidR="00824E99" w14:paraId="211A77A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D645887" w14:textId="77777777" w:rsidR="00824E99" w:rsidRDefault="00824E99" w:rsidP="00A0354B">
            <w:pPr>
              <w:rPr>
                <w:lang w:val="en-US"/>
              </w:rPr>
            </w:pPr>
            <w:r>
              <w:rPr>
                <w:lang w:val="en-US"/>
              </w:rPr>
              <w:t>99</w:t>
            </w:r>
          </w:p>
        </w:tc>
        <w:tc>
          <w:tcPr>
            <w:tcW w:w="1400" w:type="dxa"/>
            <w:gridSpan w:val="4"/>
            <w:tcBorders>
              <w:top w:val="single" w:sz="4" w:space="0" w:color="auto"/>
              <w:bottom w:val="single" w:sz="4" w:space="0" w:color="auto"/>
            </w:tcBorders>
          </w:tcPr>
          <w:p w14:paraId="4DA4FF05" w14:textId="77777777" w:rsidR="00824E99" w:rsidRDefault="00824E99" w:rsidP="00A0354B">
            <w:pPr>
              <w:rPr>
                <w:lang w:val="en-US"/>
              </w:rPr>
            </w:pPr>
            <w:r>
              <w:rPr>
                <w:lang w:val="en-US"/>
              </w:rPr>
              <w:t>RpEJ09D</w:t>
            </w:r>
          </w:p>
          <w:p w14:paraId="4DD843B3"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CA9FE8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Matarea santurilor in pereti de pina la 50 cmp</w:t>
            </w:r>
            <w:r>
              <w:rPr>
                <w:rFonts w:ascii="Times New Roman CYR" w:hAnsi="Times New Roman CYR" w:cs="Times New Roman CYR"/>
                <w:sz w:val="16"/>
                <w:szCs w:val="16"/>
                <w:lang w:val="en-US"/>
              </w:rPr>
              <w:t xml:space="preserve"> </w:t>
            </w:r>
          </w:p>
          <w:p w14:paraId="20971681"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F471E04"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46576069" w14:textId="77777777" w:rsidR="00824E99" w:rsidRPr="00B400BD" w:rsidRDefault="00824E99" w:rsidP="00A0354B">
            <w:pPr>
              <w:jc w:val="center"/>
              <w:rPr>
                <w:b/>
                <w:bCs/>
                <w:lang w:val="en-US"/>
              </w:rPr>
            </w:pPr>
            <w:r w:rsidRPr="00B400BD">
              <w:rPr>
                <w:b/>
                <w:bCs/>
                <w:lang w:val="en-US"/>
              </w:rPr>
              <w:t>90,00</w:t>
            </w:r>
          </w:p>
        </w:tc>
      </w:tr>
      <w:tr w:rsidR="00824E99" w14:paraId="16FCB12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F6C5360" w14:textId="77777777" w:rsidR="00824E99" w:rsidRDefault="00824E99" w:rsidP="00A0354B">
            <w:pPr>
              <w:rPr>
                <w:lang w:val="en-US"/>
              </w:rPr>
            </w:pPr>
          </w:p>
        </w:tc>
        <w:tc>
          <w:tcPr>
            <w:tcW w:w="1400" w:type="dxa"/>
            <w:gridSpan w:val="4"/>
            <w:tcBorders>
              <w:top w:val="nil"/>
              <w:bottom w:val="single" w:sz="2" w:space="0" w:color="auto"/>
            </w:tcBorders>
            <w:vAlign w:val="center"/>
          </w:tcPr>
          <w:p w14:paraId="49C75554" w14:textId="77777777" w:rsidR="00824E99" w:rsidRDefault="00824E99" w:rsidP="00A0354B">
            <w:pPr>
              <w:jc w:val="center"/>
              <w:rPr>
                <w:sz w:val="16"/>
                <w:szCs w:val="16"/>
                <w:lang w:val="en-US"/>
              </w:rPr>
            </w:pPr>
            <w:r>
              <w:rPr>
                <w:sz w:val="16"/>
                <w:szCs w:val="16"/>
                <w:lang w:val="en-US"/>
              </w:rPr>
              <w:t>7122050013442</w:t>
            </w:r>
          </w:p>
        </w:tc>
        <w:tc>
          <w:tcPr>
            <w:tcW w:w="5980" w:type="dxa"/>
            <w:gridSpan w:val="6"/>
            <w:tcBorders>
              <w:top w:val="nil"/>
              <w:bottom w:val="single" w:sz="2" w:space="0" w:color="auto"/>
            </w:tcBorders>
          </w:tcPr>
          <w:p w14:paraId="7F214DFB" w14:textId="77777777" w:rsidR="00824E99" w:rsidRDefault="00824E99" w:rsidP="00A0354B">
            <w:pPr>
              <w:rPr>
                <w:lang w:val="en-US"/>
              </w:rPr>
            </w:pPr>
            <w:r>
              <w:rPr>
                <w:lang w:val="en-US"/>
              </w:rPr>
              <w:t>Tencuitor</w:t>
            </w:r>
          </w:p>
        </w:tc>
        <w:tc>
          <w:tcPr>
            <w:tcW w:w="1134" w:type="dxa"/>
            <w:gridSpan w:val="2"/>
            <w:tcBorders>
              <w:top w:val="nil"/>
              <w:bottom w:val="single" w:sz="2" w:space="0" w:color="auto"/>
            </w:tcBorders>
          </w:tcPr>
          <w:p w14:paraId="3BB9878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791FF51" w14:textId="77777777" w:rsidR="00824E99" w:rsidRDefault="00824E99" w:rsidP="00A0354B">
            <w:pPr>
              <w:rPr>
                <w:lang w:val="en-US"/>
              </w:rPr>
            </w:pPr>
            <w:r>
              <w:rPr>
                <w:lang w:val="en-US"/>
              </w:rPr>
              <w:t>27,000</w:t>
            </w:r>
          </w:p>
        </w:tc>
      </w:tr>
      <w:tr w:rsidR="00824E99" w14:paraId="4D46D1A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723E54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71FA7AA"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546FFA8D"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66EBCC3C" w14:textId="77777777" w:rsidR="00824E99" w:rsidRDefault="00824E99" w:rsidP="00A0354B">
            <w:pPr>
              <w:rPr>
                <w:lang w:val="en-US"/>
              </w:rPr>
            </w:pPr>
            <w:r>
              <w:rPr>
                <w:lang w:val="en-US"/>
              </w:rPr>
              <w:t>kg</w:t>
            </w:r>
          </w:p>
        </w:tc>
        <w:tc>
          <w:tcPr>
            <w:tcW w:w="1134" w:type="dxa"/>
            <w:tcBorders>
              <w:top w:val="nil"/>
              <w:bottom w:val="single" w:sz="2" w:space="0" w:color="auto"/>
            </w:tcBorders>
          </w:tcPr>
          <w:p w14:paraId="7F0711E7" w14:textId="77777777" w:rsidR="00824E99" w:rsidRDefault="00824E99" w:rsidP="00A0354B">
            <w:pPr>
              <w:rPr>
                <w:lang w:val="en-US"/>
              </w:rPr>
            </w:pPr>
            <w:r>
              <w:rPr>
                <w:lang w:val="en-US"/>
              </w:rPr>
              <w:t>153,000</w:t>
            </w:r>
          </w:p>
        </w:tc>
      </w:tr>
      <w:tr w:rsidR="00824E99" w14:paraId="4BEE5BB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0E54AA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76EE7B3" w14:textId="77777777" w:rsidR="00824E99" w:rsidRDefault="00824E99" w:rsidP="00A0354B">
            <w:pPr>
              <w:jc w:val="center"/>
              <w:rPr>
                <w:sz w:val="16"/>
                <w:szCs w:val="16"/>
                <w:lang w:val="en-US"/>
              </w:rPr>
            </w:pPr>
            <w:r>
              <w:rPr>
                <w:sz w:val="16"/>
                <w:szCs w:val="16"/>
                <w:lang w:val="en-US"/>
              </w:rPr>
              <w:t>1421102200525</w:t>
            </w:r>
          </w:p>
        </w:tc>
        <w:tc>
          <w:tcPr>
            <w:tcW w:w="5980" w:type="dxa"/>
            <w:gridSpan w:val="6"/>
            <w:tcBorders>
              <w:top w:val="nil"/>
              <w:bottom w:val="single" w:sz="2" w:space="0" w:color="auto"/>
            </w:tcBorders>
          </w:tcPr>
          <w:p w14:paraId="24BBACD9" w14:textId="77777777" w:rsidR="00824E99" w:rsidRDefault="00824E99" w:rsidP="00A0354B">
            <w:pPr>
              <w:rPr>
                <w:lang w:val="en-US"/>
              </w:rPr>
            </w:pPr>
            <w:r>
              <w:rPr>
                <w:lang w:val="en-US"/>
              </w:rPr>
              <w:t>Nisip sortat nespalat de riu si lacuri 0,0-7,0 mm</w:t>
            </w:r>
          </w:p>
        </w:tc>
        <w:tc>
          <w:tcPr>
            <w:tcW w:w="1134" w:type="dxa"/>
            <w:gridSpan w:val="2"/>
            <w:tcBorders>
              <w:top w:val="nil"/>
              <w:bottom w:val="single" w:sz="2" w:space="0" w:color="auto"/>
            </w:tcBorders>
          </w:tcPr>
          <w:p w14:paraId="4EE2CD1C" w14:textId="77777777" w:rsidR="00824E99" w:rsidRDefault="00824E99" w:rsidP="00A0354B">
            <w:pPr>
              <w:rPr>
                <w:lang w:val="en-US"/>
              </w:rPr>
            </w:pPr>
            <w:r>
              <w:rPr>
                <w:lang w:val="en-US"/>
              </w:rPr>
              <w:t>m3</w:t>
            </w:r>
          </w:p>
        </w:tc>
        <w:tc>
          <w:tcPr>
            <w:tcW w:w="1134" w:type="dxa"/>
            <w:tcBorders>
              <w:top w:val="nil"/>
              <w:bottom w:val="single" w:sz="2" w:space="0" w:color="auto"/>
            </w:tcBorders>
          </w:tcPr>
          <w:p w14:paraId="6DE38190" w14:textId="77777777" w:rsidR="00824E99" w:rsidRDefault="00824E99" w:rsidP="00A0354B">
            <w:pPr>
              <w:rPr>
                <w:lang w:val="en-US"/>
              </w:rPr>
            </w:pPr>
            <w:r>
              <w:rPr>
                <w:lang w:val="en-US"/>
              </w:rPr>
              <w:t>0,045</w:t>
            </w:r>
          </w:p>
        </w:tc>
      </w:tr>
      <w:tr w:rsidR="00824E99" w14:paraId="1354F13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2412C4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94BC354"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1A91682D"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57564716" w14:textId="77777777" w:rsidR="00824E99" w:rsidRDefault="00824E99" w:rsidP="00A0354B">
            <w:pPr>
              <w:rPr>
                <w:lang w:val="en-US"/>
              </w:rPr>
            </w:pPr>
            <w:r>
              <w:rPr>
                <w:lang w:val="en-US"/>
              </w:rPr>
              <w:t>m3</w:t>
            </w:r>
          </w:p>
        </w:tc>
        <w:tc>
          <w:tcPr>
            <w:tcW w:w="1134" w:type="dxa"/>
            <w:tcBorders>
              <w:top w:val="nil"/>
              <w:bottom w:val="single" w:sz="2" w:space="0" w:color="auto"/>
            </w:tcBorders>
          </w:tcPr>
          <w:p w14:paraId="23F1EE6F" w14:textId="77777777" w:rsidR="00824E99" w:rsidRDefault="00824E99" w:rsidP="00A0354B">
            <w:pPr>
              <w:rPr>
                <w:lang w:val="en-US"/>
              </w:rPr>
            </w:pPr>
            <w:r>
              <w:rPr>
                <w:lang w:val="en-US"/>
              </w:rPr>
              <w:t>0,900</w:t>
            </w:r>
          </w:p>
        </w:tc>
      </w:tr>
      <w:tr w:rsidR="00824E99" w14:paraId="1BA50C5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CB5A89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0125146" w14:textId="77777777" w:rsidR="00824E99" w:rsidRDefault="00824E99" w:rsidP="00A0354B">
            <w:pPr>
              <w:jc w:val="center"/>
              <w:rPr>
                <w:sz w:val="16"/>
                <w:szCs w:val="16"/>
                <w:lang w:val="en-US"/>
              </w:rPr>
            </w:pPr>
            <w:r>
              <w:rPr>
                <w:sz w:val="16"/>
                <w:szCs w:val="16"/>
                <w:lang w:val="en-US"/>
              </w:rPr>
              <w:t>2952270003817</w:t>
            </w:r>
          </w:p>
        </w:tc>
        <w:tc>
          <w:tcPr>
            <w:tcW w:w="5980" w:type="dxa"/>
            <w:gridSpan w:val="6"/>
            <w:tcBorders>
              <w:top w:val="nil"/>
              <w:bottom w:val="single" w:sz="2" w:space="0" w:color="auto"/>
            </w:tcBorders>
          </w:tcPr>
          <w:p w14:paraId="79C4B3C8" w14:textId="77777777" w:rsidR="00824E99" w:rsidRDefault="00824E99" w:rsidP="00A0354B">
            <w:pPr>
              <w:rPr>
                <w:lang w:val="en-US"/>
              </w:rPr>
            </w:pPr>
            <w:r>
              <w:rPr>
                <w:lang w:val="en-US"/>
              </w:rPr>
              <w:t>Malaxor  pentru mortar de 200 L actionat electric</w:t>
            </w:r>
          </w:p>
        </w:tc>
        <w:tc>
          <w:tcPr>
            <w:tcW w:w="1134" w:type="dxa"/>
            <w:gridSpan w:val="2"/>
            <w:tcBorders>
              <w:top w:val="nil"/>
              <w:bottom w:val="single" w:sz="2" w:space="0" w:color="auto"/>
            </w:tcBorders>
          </w:tcPr>
          <w:p w14:paraId="0A31F932"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A31981B" w14:textId="77777777" w:rsidR="00824E99" w:rsidRDefault="00824E99" w:rsidP="00A0354B">
            <w:pPr>
              <w:rPr>
                <w:lang w:val="en-US"/>
              </w:rPr>
            </w:pPr>
            <w:r>
              <w:rPr>
                <w:lang w:val="en-US"/>
              </w:rPr>
              <w:t>1,350</w:t>
            </w:r>
          </w:p>
        </w:tc>
      </w:tr>
      <w:tr w:rsidR="00824E99" w14:paraId="268E69C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5D738D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CACD577" w14:textId="77777777" w:rsidR="00824E99" w:rsidRDefault="00824E99" w:rsidP="00A0354B">
            <w:pPr>
              <w:jc w:val="center"/>
              <w:rPr>
                <w:sz w:val="16"/>
                <w:szCs w:val="16"/>
                <w:lang w:val="en-US"/>
              </w:rPr>
            </w:pPr>
            <w:r>
              <w:rPr>
                <w:sz w:val="16"/>
                <w:szCs w:val="16"/>
                <w:lang w:val="en-US"/>
              </w:rPr>
              <w:t>2922140006703</w:t>
            </w:r>
          </w:p>
        </w:tc>
        <w:tc>
          <w:tcPr>
            <w:tcW w:w="5980" w:type="dxa"/>
            <w:gridSpan w:val="6"/>
            <w:tcBorders>
              <w:top w:val="nil"/>
              <w:bottom w:val="single" w:sz="2" w:space="0" w:color="auto"/>
            </w:tcBorders>
          </w:tcPr>
          <w:p w14:paraId="1D862101" w14:textId="77777777" w:rsidR="00824E99" w:rsidRDefault="00824E99" w:rsidP="00A0354B">
            <w:pPr>
              <w:rPr>
                <w:lang w:val="en-US"/>
              </w:rPr>
            </w:pPr>
            <w:r>
              <w:rPr>
                <w:lang w:val="en-US"/>
              </w:rPr>
              <w:t>Macara fereastra de 0,0015 MN (0,15 tf)</w:t>
            </w:r>
          </w:p>
        </w:tc>
        <w:tc>
          <w:tcPr>
            <w:tcW w:w="1134" w:type="dxa"/>
            <w:gridSpan w:val="2"/>
            <w:tcBorders>
              <w:top w:val="nil"/>
              <w:bottom w:val="single" w:sz="2" w:space="0" w:color="auto"/>
            </w:tcBorders>
          </w:tcPr>
          <w:p w14:paraId="3DACF6FC"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F8BF04C" w14:textId="77777777" w:rsidR="00824E99" w:rsidRDefault="00824E99" w:rsidP="00A0354B">
            <w:pPr>
              <w:rPr>
                <w:lang w:val="en-US"/>
              </w:rPr>
            </w:pPr>
            <w:r>
              <w:rPr>
                <w:lang w:val="en-US"/>
              </w:rPr>
              <w:t>1,800</w:t>
            </w:r>
          </w:p>
        </w:tc>
      </w:tr>
      <w:tr w:rsidR="00824E99" w14:paraId="2A29A5A8"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07CCCC9" w14:textId="77777777" w:rsidR="00824E99" w:rsidRDefault="00824E99" w:rsidP="00A0354B">
            <w:pPr>
              <w:rPr>
                <w:lang w:val="en-US"/>
              </w:rPr>
            </w:pPr>
            <w:r>
              <w:rPr>
                <w:lang w:val="en-US"/>
              </w:rPr>
              <w:t>100</w:t>
            </w:r>
          </w:p>
        </w:tc>
        <w:tc>
          <w:tcPr>
            <w:tcW w:w="1400" w:type="dxa"/>
            <w:gridSpan w:val="4"/>
            <w:tcBorders>
              <w:top w:val="single" w:sz="4" w:space="0" w:color="auto"/>
              <w:bottom w:val="single" w:sz="4" w:space="0" w:color="auto"/>
            </w:tcBorders>
          </w:tcPr>
          <w:p w14:paraId="0EC91E87" w14:textId="77777777" w:rsidR="00824E99" w:rsidRDefault="00824E99" w:rsidP="00A0354B">
            <w:pPr>
              <w:rPr>
                <w:lang w:val="en-US"/>
              </w:rPr>
            </w:pPr>
            <w:r>
              <w:rPr>
                <w:lang w:val="en-US"/>
              </w:rPr>
              <w:t>RpCU05I1</w:t>
            </w:r>
          </w:p>
          <w:p w14:paraId="54A4DCE9"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3BBB581"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Executarea strapungerilor pentru conducte sau tiranti in pereti din piatra sau beton armat de 26 - 50 cm, pentru executarea strapungerilor mecanizat</w:t>
            </w:r>
            <w:r>
              <w:rPr>
                <w:rFonts w:ascii="Times New Roman CYR" w:hAnsi="Times New Roman CYR" w:cs="Times New Roman CYR"/>
                <w:sz w:val="16"/>
                <w:szCs w:val="16"/>
                <w:lang w:val="en-US"/>
              </w:rPr>
              <w:t xml:space="preserve"> </w:t>
            </w:r>
          </w:p>
          <w:p w14:paraId="632EEE0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A6F60E9"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3DE58B9C" w14:textId="77777777" w:rsidR="00824E99" w:rsidRPr="00B400BD" w:rsidRDefault="00824E99" w:rsidP="00A0354B">
            <w:pPr>
              <w:jc w:val="center"/>
              <w:rPr>
                <w:b/>
                <w:bCs/>
                <w:lang w:val="en-US"/>
              </w:rPr>
            </w:pPr>
            <w:r w:rsidRPr="00B400BD">
              <w:rPr>
                <w:b/>
                <w:bCs/>
                <w:lang w:val="en-US"/>
              </w:rPr>
              <w:t>4,00</w:t>
            </w:r>
          </w:p>
        </w:tc>
      </w:tr>
      <w:tr w:rsidR="00824E99" w14:paraId="0D34AD1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AC4EA89" w14:textId="77777777" w:rsidR="00824E99" w:rsidRDefault="00824E99" w:rsidP="00A0354B">
            <w:pPr>
              <w:rPr>
                <w:lang w:val="en-US"/>
              </w:rPr>
            </w:pPr>
          </w:p>
        </w:tc>
        <w:tc>
          <w:tcPr>
            <w:tcW w:w="1400" w:type="dxa"/>
            <w:gridSpan w:val="4"/>
            <w:tcBorders>
              <w:top w:val="nil"/>
              <w:bottom w:val="single" w:sz="2" w:space="0" w:color="auto"/>
            </w:tcBorders>
            <w:vAlign w:val="center"/>
          </w:tcPr>
          <w:p w14:paraId="0F664EB5"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62E62D6C"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336986D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267A513" w14:textId="77777777" w:rsidR="00824E99" w:rsidRDefault="00824E99" w:rsidP="00A0354B">
            <w:pPr>
              <w:rPr>
                <w:lang w:val="en-US"/>
              </w:rPr>
            </w:pPr>
            <w:r>
              <w:rPr>
                <w:lang w:val="en-US"/>
              </w:rPr>
              <w:t>0,400</w:t>
            </w:r>
          </w:p>
        </w:tc>
      </w:tr>
      <w:tr w:rsidR="00824E99" w14:paraId="4DD9392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8E1D188" w14:textId="77777777" w:rsidR="00824E99" w:rsidRDefault="00824E99" w:rsidP="00A0354B">
            <w:pPr>
              <w:rPr>
                <w:lang w:val="en-US"/>
              </w:rPr>
            </w:pPr>
          </w:p>
        </w:tc>
        <w:tc>
          <w:tcPr>
            <w:tcW w:w="1400" w:type="dxa"/>
            <w:gridSpan w:val="4"/>
            <w:tcBorders>
              <w:top w:val="nil"/>
              <w:bottom w:val="single" w:sz="2" w:space="0" w:color="auto"/>
            </w:tcBorders>
            <w:vAlign w:val="center"/>
          </w:tcPr>
          <w:p w14:paraId="4A301763"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31FE07A8"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797897F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269BF36" w14:textId="77777777" w:rsidR="00824E99" w:rsidRDefault="00824E99" w:rsidP="00A0354B">
            <w:pPr>
              <w:rPr>
                <w:lang w:val="en-US"/>
              </w:rPr>
            </w:pPr>
            <w:r>
              <w:rPr>
                <w:lang w:val="en-US"/>
              </w:rPr>
              <w:t>2,600</w:t>
            </w:r>
          </w:p>
        </w:tc>
      </w:tr>
      <w:tr w:rsidR="00824E99" w14:paraId="2691DB9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1738D41" w14:textId="77777777" w:rsidR="00824E99" w:rsidRDefault="00824E99" w:rsidP="00A0354B">
            <w:pPr>
              <w:rPr>
                <w:lang w:val="en-US"/>
              </w:rPr>
            </w:pPr>
            <w:r>
              <w:rPr>
                <w:lang w:val="en-US"/>
              </w:rPr>
              <w:t>101</w:t>
            </w:r>
          </w:p>
        </w:tc>
        <w:tc>
          <w:tcPr>
            <w:tcW w:w="1400" w:type="dxa"/>
            <w:gridSpan w:val="4"/>
            <w:tcBorders>
              <w:top w:val="single" w:sz="4" w:space="0" w:color="auto"/>
              <w:bottom w:val="single" w:sz="4" w:space="0" w:color="auto"/>
            </w:tcBorders>
          </w:tcPr>
          <w:p w14:paraId="68FEAD89" w14:textId="77777777" w:rsidR="00824E99" w:rsidRDefault="00824E99" w:rsidP="00A0354B">
            <w:pPr>
              <w:rPr>
                <w:lang w:val="en-US"/>
              </w:rPr>
            </w:pPr>
            <w:r>
              <w:rPr>
                <w:lang w:val="en-US"/>
              </w:rPr>
              <w:t>RpCU07B</w:t>
            </w:r>
          </w:p>
          <w:p w14:paraId="0D54401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42B1AE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Matarea golurilor in pereti, cu mortar de ciment-var, dupa instalatii sau consolidari</w:t>
            </w:r>
            <w:r>
              <w:rPr>
                <w:rFonts w:ascii="Times New Roman CYR" w:hAnsi="Times New Roman CYR" w:cs="Times New Roman CYR"/>
                <w:sz w:val="16"/>
                <w:szCs w:val="16"/>
                <w:lang w:val="en-US"/>
              </w:rPr>
              <w:t xml:space="preserve"> </w:t>
            </w:r>
          </w:p>
          <w:p w14:paraId="34B3EF61"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5F31F72"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0B0A55FF" w14:textId="77777777" w:rsidR="00824E99" w:rsidRPr="00B400BD" w:rsidRDefault="00824E99" w:rsidP="00A0354B">
            <w:pPr>
              <w:jc w:val="center"/>
              <w:rPr>
                <w:b/>
                <w:bCs/>
                <w:lang w:val="en-US"/>
              </w:rPr>
            </w:pPr>
            <w:r w:rsidRPr="00B400BD">
              <w:rPr>
                <w:b/>
                <w:bCs/>
                <w:lang w:val="en-US"/>
              </w:rPr>
              <w:t>4,00</w:t>
            </w:r>
          </w:p>
        </w:tc>
      </w:tr>
      <w:tr w:rsidR="00824E99" w14:paraId="4CFD900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4A24CC1" w14:textId="77777777" w:rsidR="00824E99" w:rsidRDefault="00824E99" w:rsidP="00A0354B">
            <w:pPr>
              <w:rPr>
                <w:lang w:val="en-US"/>
              </w:rPr>
            </w:pPr>
          </w:p>
        </w:tc>
        <w:tc>
          <w:tcPr>
            <w:tcW w:w="1400" w:type="dxa"/>
            <w:gridSpan w:val="4"/>
            <w:tcBorders>
              <w:top w:val="nil"/>
              <w:bottom w:val="single" w:sz="2" w:space="0" w:color="auto"/>
            </w:tcBorders>
            <w:vAlign w:val="center"/>
          </w:tcPr>
          <w:p w14:paraId="21676F97"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1830C7C7"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226CE18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615CA45" w14:textId="77777777" w:rsidR="00824E99" w:rsidRDefault="00824E99" w:rsidP="00A0354B">
            <w:pPr>
              <w:rPr>
                <w:lang w:val="en-US"/>
              </w:rPr>
            </w:pPr>
            <w:r>
              <w:rPr>
                <w:lang w:val="en-US"/>
              </w:rPr>
              <w:t>1,320</w:t>
            </w:r>
          </w:p>
        </w:tc>
      </w:tr>
      <w:tr w:rsidR="00824E99" w14:paraId="25665B0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68C64DE" w14:textId="77777777" w:rsidR="00824E99" w:rsidRDefault="00824E99" w:rsidP="00A0354B">
            <w:pPr>
              <w:rPr>
                <w:lang w:val="en-US"/>
              </w:rPr>
            </w:pPr>
          </w:p>
        </w:tc>
        <w:tc>
          <w:tcPr>
            <w:tcW w:w="1400" w:type="dxa"/>
            <w:gridSpan w:val="4"/>
            <w:tcBorders>
              <w:top w:val="nil"/>
              <w:bottom w:val="single" w:sz="2" w:space="0" w:color="auto"/>
            </w:tcBorders>
            <w:vAlign w:val="center"/>
          </w:tcPr>
          <w:p w14:paraId="4306752F"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69CA726D"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16949E1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E816757" w14:textId="77777777" w:rsidR="00824E99" w:rsidRDefault="00824E99" w:rsidP="00A0354B">
            <w:pPr>
              <w:rPr>
                <w:lang w:val="en-US"/>
              </w:rPr>
            </w:pPr>
            <w:r>
              <w:rPr>
                <w:lang w:val="en-US"/>
              </w:rPr>
              <w:t>0,400</w:t>
            </w:r>
          </w:p>
        </w:tc>
      </w:tr>
      <w:tr w:rsidR="00824E99" w14:paraId="51656B5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2BF275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A55CC03" w14:textId="77777777" w:rsidR="00824E99" w:rsidRDefault="00824E99" w:rsidP="00A0354B">
            <w:pPr>
              <w:jc w:val="center"/>
              <w:rPr>
                <w:sz w:val="16"/>
                <w:szCs w:val="16"/>
                <w:lang w:val="en-US"/>
              </w:rPr>
            </w:pPr>
            <w:r>
              <w:rPr>
                <w:sz w:val="16"/>
                <w:szCs w:val="16"/>
                <w:lang w:val="en-US"/>
              </w:rPr>
              <w:t>2651122100402</w:t>
            </w:r>
          </w:p>
        </w:tc>
        <w:tc>
          <w:tcPr>
            <w:tcW w:w="5980" w:type="dxa"/>
            <w:gridSpan w:val="6"/>
            <w:tcBorders>
              <w:top w:val="nil"/>
              <w:bottom w:val="single" w:sz="2" w:space="0" w:color="auto"/>
            </w:tcBorders>
          </w:tcPr>
          <w:p w14:paraId="288075E5" w14:textId="77777777" w:rsidR="00824E99" w:rsidRDefault="00824E99" w:rsidP="00A0354B">
            <w:pPr>
              <w:rPr>
                <w:lang w:val="en-US"/>
              </w:rPr>
            </w:pPr>
            <w:r>
              <w:rPr>
                <w:lang w:val="en-US"/>
              </w:rPr>
              <w:t>Ciment metalurgic cu adaosuri M 30 saci S1500</w:t>
            </w:r>
          </w:p>
        </w:tc>
        <w:tc>
          <w:tcPr>
            <w:tcW w:w="1134" w:type="dxa"/>
            <w:gridSpan w:val="2"/>
            <w:tcBorders>
              <w:top w:val="nil"/>
              <w:bottom w:val="single" w:sz="2" w:space="0" w:color="auto"/>
            </w:tcBorders>
          </w:tcPr>
          <w:p w14:paraId="63378DC2" w14:textId="77777777" w:rsidR="00824E99" w:rsidRDefault="00824E99" w:rsidP="00A0354B">
            <w:pPr>
              <w:rPr>
                <w:lang w:val="en-US"/>
              </w:rPr>
            </w:pPr>
            <w:r>
              <w:rPr>
                <w:lang w:val="en-US"/>
              </w:rPr>
              <w:t>kg</w:t>
            </w:r>
          </w:p>
        </w:tc>
        <w:tc>
          <w:tcPr>
            <w:tcW w:w="1134" w:type="dxa"/>
            <w:tcBorders>
              <w:top w:val="nil"/>
              <w:bottom w:val="single" w:sz="2" w:space="0" w:color="auto"/>
            </w:tcBorders>
          </w:tcPr>
          <w:p w14:paraId="654634D3" w14:textId="77777777" w:rsidR="00824E99" w:rsidRDefault="00824E99" w:rsidP="00A0354B">
            <w:pPr>
              <w:rPr>
                <w:lang w:val="en-US"/>
              </w:rPr>
            </w:pPr>
            <w:r>
              <w:rPr>
                <w:lang w:val="en-US"/>
              </w:rPr>
              <w:t>1,320</w:t>
            </w:r>
          </w:p>
        </w:tc>
      </w:tr>
      <w:tr w:rsidR="00824E99" w14:paraId="21620F2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AD345D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62B1827" w14:textId="77777777" w:rsidR="00824E99" w:rsidRDefault="00824E99" w:rsidP="00A0354B">
            <w:pPr>
              <w:jc w:val="center"/>
              <w:rPr>
                <w:sz w:val="16"/>
                <w:szCs w:val="16"/>
                <w:lang w:val="en-US"/>
              </w:rPr>
            </w:pPr>
            <w:r>
              <w:rPr>
                <w:sz w:val="16"/>
                <w:szCs w:val="16"/>
                <w:lang w:val="en-US"/>
              </w:rPr>
              <w:t>1421102200513</w:t>
            </w:r>
          </w:p>
        </w:tc>
        <w:tc>
          <w:tcPr>
            <w:tcW w:w="5980" w:type="dxa"/>
            <w:gridSpan w:val="6"/>
            <w:tcBorders>
              <w:top w:val="nil"/>
              <w:bottom w:val="single" w:sz="2" w:space="0" w:color="auto"/>
            </w:tcBorders>
          </w:tcPr>
          <w:p w14:paraId="4E4A8235" w14:textId="77777777" w:rsidR="00824E99" w:rsidRDefault="00824E99" w:rsidP="00A0354B">
            <w:pPr>
              <w:rPr>
                <w:lang w:val="en-US"/>
              </w:rPr>
            </w:pPr>
            <w:r>
              <w:rPr>
                <w:lang w:val="en-US"/>
              </w:rPr>
              <w:t>Nisip sortat nespalat de riu si lacuri 0,0-3,0 mm</w:t>
            </w:r>
          </w:p>
        </w:tc>
        <w:tc>
          <w:tcPr>
            <w:tcW w:w="1134" w:type="dxa"/>
            <w:gridSpan w:val="2"/>
            <w:tcBorders>
              <w:top w:val="nil"/>
              <w:bottom w:val="single" w:sz="2" w:space="0" w:color="auto"/>
            </w:tcBorders>
          </w:tcPr>
          <w:p w14:paraId="1B7216A1" w14:textId="77777777" w:rsidR="00824E99" w:rsidRDefault="00824E99" w:rsidP="00A0354B">
            <w:pPr>
              <w:rPr>
                <w:lang w:val="en-US"/>
              </w:rPr>
            </w:pPr>
            <w:r>
              <w:rPr>
                <w:lang w:val="en-US"/>
              </w:rPr>
              <w:t>m3</w:t>
            </w:r>
          </w:p>
        </w:tc>
        <w:tc>
          <w:tcPr>
            <w:tcW w:w="1134" w:type="dxa"/>
            <w:tcBorders>
              <w:top w:val="nil"/>
              <w:bottom w:val="single" w:sz="2" w:space="0" w:color="auto"/>
            </w:tcBorders>
          </w:tcPr>
          <w:p w14:paraId="02DADD22" w14:textId="77777777" w:rsidR="00824E99" w:rsidRDefault="00824E99" w:rsidP="00A0354B">
            <w:pPr>
              <w:rPr>
                <w:lang w:val="en-US"/>
              </w:rPr>
            </w:pPr>
            <w:r>
              <w:rPr>
                <w:lang w:val="en-US"/>
              </w:rPr>
              <w:t>0,004</w:t>
            </w:r>
          </w:p>
        </w:tc>
      </w:tr>
      <w:tr w:rsidR="00824E99" w14:paraId="4A308B7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9EB648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67C12A3" w14:textId="77777777" w:rsidR="00824E99" w:rsidRDefault="00824E99" w:rsidP="00A0354B">
            <w:pPr>
              <w:jc w:val="center"/>
              <w:rPr>
                <w:sz w:val="16"/>
                <w:szCs w:val="16"/>
                <w:lang w:val="en-US"/>
              </w:rPr>
            </w:pPr>
            <w:r>
              <w:rPr>
                <w:sz w:val="16"/>
                <w:szCs w:val="16"/>
                <w:lang w:val="en-US"/>
              </w:rPr>
              <w:t>2652102100713</w:t>
            </w:r>
          </w:p>
        </w:tc>
        <w:tc>
          <w:tcPr>
            <w:tcW w:w="5980" w:type="dxa"/>
            <w:gridSpan w:val="6"/>
            <w:tcBorders>
              <w:top w:val="nil"/>
              <w:bottom w:val="single" w:sz="2" w:space="0" w:color="auto"/>
            </w:tcBorders>
          </w:tcPr>
          <w:p w14:paraId="40E3ECA1" w14:textId="77777777" w:rsidR="00824E99" w:rsidRDefault="00824E99" w:rsidP="00A0354B">
            <w:pPr>
              <w:rPr>
                <w:lang w:val="en-US"/>
              </w:rPr>
            </w:pPr>
            <w:r>
              <w:rPr>
                <w:lang w:val="en-US"/>
              </w:rPr>
              <w:t>Var pasta</w:t>
            </w:r>
          </w:p>
        </w:tc>
        <w:tc>
          <w:tcPr>
            <w:tcW w:w="1134" w:type="dxa"/>
            <w:gridSpan w:val="2"/>
            <w:tcBorders>
              <w:top w:val="nil"/>
              <w:bottom w:val="single" w:sz="2" w:space="0" w:color="auto"/>
            </w:tcBorders>
          </w:tcPr>
          <w:p w14:paraId="02F9A82B" w14:textId="77777777" w:rsidR="00824E99" w:rsidRDefault="00824E99" w:rsidP="00A0354B">
            <w:pPr>
              <w:rPr>
                <w:lang w:val="en-US"/>
              </w:rPr>
            </w:pPr>
            <w:r>
              <w:rPr>
                <w:lang w:val="en-US"/>
              </w:rPr>
              <w:t>m3</w:t>
            </w:r>
          </w:p>
        </w:tc>
        <w:tc>
          <w:tcPr>
            <w:tcW w:w="1134" w:type="dxa"/>
            <w:tcBorders>
              <w:top w:val="nil"/>
              <w:bottom w:val="single" w:sz="2" w:space="0" w:color="auto"/>
            </w:tcBorders>
          </w:tcPr>
          <w:p w14:paraId="3EB53EA1" w14:textId="77777777" w:rsidR="00824E99" w:rsidRDefault="00824E99" w:rsidP="00A0354B">
            <w:pPr>
              <w:rPr>
                <w:lang w:val="en-US"/>
              </w:rPr>
            </w:pPr>
            <w:r>
              <w:rPr>
                <w:lang w:val="en-US"/>
              </w:rPr>
              <w:t>0,000</w:t>
            </w:r>
          </w:p>
        </w:tc>
      </w:tr>
      <w:tr w:rsidR="00824E99" w14:paraId="642DE3B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3644BE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9C16CD4"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0C7907E4"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1A306782" w14:textId="77777777" w:rsidR="00824E99" w:rsidRDefault="00824E99" w:rsidP="00A0354B">
            <w:pPr>
              <w:rPr>
                <w:lang w:val="en-US"/>
              </w:rPr>
            </w:pPr>
            <w:r>
              <w:rPr>
                <w:lang w:val="en-US"/>
              </w:rPr>
              <w:t>m3</w:t>
            </w:r>
          </w:p>
        </w:tc>
        <w:tc>
          <w:tcPr>
            <w:tcW w:w="1134" w:type="dxa"/>
            <w:tcBorders>
              <w:top w:val="nil"/>
              <w:bottom w:val="single" w:sz="2" w:space="0" w:color="auto"/>
            </w:tcBorders>
          </w:tcPr>
          <w:p w14:paraId="4DFFAA1C" w14:textId="77777777" w:rsidR="00824E99" w:rsidRDefault="00824E99" w:rsidP="00A0354B">
            <w:pPr>
              <w:rPr>
                <w:lang w:val="en-US"/>
              </w:rPr>
            </w:pPr>
            <w:r>
              <w:rPr>
                <w:lang w:val="en-US"/>
              </w:rPr>
              <w:t>0,024</w:t>
            </w:r>
          </w:p>
        </w:tc>
      </w:tr>
      <w:tr w:rsidR="00824E99" w14:paraId="04BF435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F86B54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DE47885" w14:textId="77777777" w:rsidR="00824E99" w:rsidRDefault="00824E99" w:rsidP="00A0354B">
            <w:pPr>
              <w:jc w:val="center"/>
              <w:rPr>
                <w:sz w:val="16"/>
                <w:szCs w:val="16"/>
                <w:lang w:val="en-US"/>
              </w:rPr>
            </w:pPr>
            <w:r>
              <w:rPr>
                <w:sz w:val="16"/>
                <w:szCs w:val="16"/>
                <w:lang w:val="en-US"/>
              </w:rPr>
              <w:t>2952270003817</w:t>
            </w:r>
          </w:p>
        </w:tc>
        <w:tc>
          <w:tcPr>
            <w:tcW w:w="5980" w:type="dxa"/>
            <w:gridSpan w:val="6"/>
            <w:tcBorders>
              <w:top w:val="nil"/>
              <w:bottom w:val="single" w:sz="2" w:space="0" w:color="auto"/>
            </w:tcBorders>
          </w:tcPr>
          <w:p w14:paraId="40F07476" w14:textId="77777777" w:rsidR="00824E99" w:rsidRDefault="00824E99" w:rsidP="00A0354B">
            <w:pPr>
              <w:rPr>
                <w:lang w:val="en-US"/>
              </w:rPr>
            </w:pPr>
            <w:r>
              <w:rPr>
                <w:lang w:val="en-US"/>
              </w:rPr>
              <w:t>Malaxor  pentru mortar de 200 L actionat electric</w:t>
            </w:r>
          </w:p>
        </w:tc>
        <w:tc>
          <w:tcPr>
            <w:tcW w:w="1134" w:type="dxa"/>
            <w:gridSpan w:val="2"/>
            <w:tcBorders>
              <w:top w:val="nil"/>
              <w:bottom w:val="single" w:sz="2" w:space="0" w:color="auto"/>
            </w:tcBorders>
          </w:tcPr>
          <w:p w14:paraId="63B0AD2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BEFACA7" w14:textId="77777777" w:rsidR="00824E99" w:rsidRDefault="00824E99" w:rsidP="00A0354B">
            <w:pPr>
              <w:rPr>
                <w:lang w:val="en-US"/>
              </w:rPr>
            </w:pPr>
            <w:r>
              <w:rPr>
                <w:lang w:val="en-US"/>
              </w:rPr>
              <w:t>0,040</w:t>
            </w:r>
          </w:p>
        </w:tc>
      </w:tr>
      <w:tr w:rsidR="00824E99" w14:paraId="39FD5CE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886E45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9F32DAF" w14:textId="77777777" w:rsidR="00824E99" w:rsidRDefault="00824E99" w:rsidP="00A0354B">
            <w:pPr>
              <w:jc w:val="center"/>
              <w:rPr>
                <w:sz w:val="16"/>
                <w:szCs w:val="16"/>
                <w:lang w:val="en-US"/>
              </w:rPr>
            </w:pPr>
            <w:r>
              <w:rPr>
                <w:sz w:val="16"/>
                <w:szCs w:val="16"/>
                <w:lang w:val="en-US"/>
              </w:rPr>
              <w:t>2922140006703</w:t>
            </w:r>
          </w:p>
        </w:tc>
        <w:tc>
          <w:tcPr>
            <w:tcW w:w="5980" w:type="dxa"/>
            <w:gridSpan w:val="6"/>
            <w:tcBorders>
              <w:top w:val="nil"/>
              <w:bottom w:val="single" w:sz="2" w:space="0" w:color="auto"/>
            </w:tcBorders>
          </w:tcPr>
          <w:p w14:paraId="712C5602" w14:textId="77777777" w:rsidR="00824E99" w:rsidRDefault="00824E99" w:rsidP="00A0354B">
            <w:pPr>
              <w:rPr>
                <w:lang w:val="en-US"/>
              </w:rPr>
            </w:pPr>
            <w:r>
              <w:rPr>
                <w:lang w:val="en-US"/>
              </w:rPr>
              <w:t>Macara fereastra de 0,0015 MN (0,15 tf)</w:t>
            </w:r>
          </w:p>
        </w:tc>
        <w:tc>
          <w:tcPr>
            <w:tcW w:w="1134" w:type="dxa"/>
            <w:gridSpan w:val="2"/>
            <w:tcBorders>
              <w:top w:val="nil"/>
              <w:bottom w:val="single" w:sz="2" w:space="0" w:color="auto"/>
            </w:tcBorders>
          </w:tcPr>
          <w:p w14:paraId="4CEC76D9"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69840DE" w14:textId="77777777" w:rsidR="00824E99" w:rsidRDefault="00824E99" w:rsidP="00A0354B">
            <w:pPr>
              <w:rPr>
                <w:lang w:val="en-US"/>
              </w:rPr>
            </w:pPr>
            <w:r>
              <w:rPr>
                <w:lang w:val="en-US"/>
              </w:rPr>
              <w:t>0,060</w:t>
            </w:r>
          </w:p>
        </w:tc>
      </w:tr>
      <w:tr w:rsidR="00824E99" w14:paraId="644165FA"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47E255CC" w14:textId="77777777" w:rsidR="00824E99" w:rsidRDefault="00824E99" w:rsidP="00A0354B">
            <w:pPr>
              <w:rPr>
                <w:sz w:val="8"/>
                <w:szCs w:val="8"/>
                <w:lang w:val="en-US"/>
              </w:rPr>
            </w:pPr>
          </w:p>
        </w:tc>
        <w:tc>
          <w:tcPr>
            <w:tcW w:w="1260" w:type="dxa"/>
            <w:gridSpan w:val="3"/>
            <w:tcBorders>
              <w:left w:val="nil"/>
              <w:bottom w:val="nil"/>
              <w:right w:val="nil"/>
            </w:tcBorders>
          </w:tcPr>
          <w:p w14:paraId="51025650" w14:textId="77777777" w:rsidR="00824E99" w:rsidRDefault="00824E99" w:rsidP="00A0354B">
            <w:pPr>
              <w:rPr>
                <w:sz w:val="8"/>
                <w:szCs w:val="8"/>
                <w:lang w:val="en-US"/>
              </w:rPr>
            </w:pPr>
          </w:p>
        </w:tc>
        <w:tc>
          <w:tcPr>
            <w:tcW w:w="3350" w:type="dxa"/>
            <w:gridSpan w:val="4"/>
            <w:tcBorders>
              <w:left w:val="nil"/>
              <w:bottom w:val="nil"/>
              <w:right w:val="nil"/>
            </w:tcBorders>
          </w:tcPr>
          <w:p w14:paraId="61B627C8" w14:textId="77777777" w:rsidR="00824E99" w:rsidRDefault="00824E99" w:rsidP="00A0354B">
            <w:pPr>
              <w:rPr>
                <w:sz w:val="8"/>
                <w:szCs w:val="8"/>
                <w:lang w:val="en-US"/>
              </w:rPr>
            </w:pPr>
          </w:p>
          <w:p w14:paraId="24211300" w14:textId="77777777" w:rsidR="00824E99" w:rsidRDefault="00824E99" w:rsidP="00A0354B">
            <w:pPr>
              <w:rPr>
                <w:sz w:val="8"/>
                <w:szCs w:val="8"/>
                <w:lang w:val="en-US"/>
              </w:rPr>
            </w:pPr>
          </w:p>
          <w:p w14:paraId="23E2BDB2" w14:textId="77777777" w:rsidR="00824E99" w:rsidRDefault="00824E99" w:rsidP="00A0354B">
            <w:pPr>
              <w:rPr>
                <w:sz w:val="8"/>
                <w:szCs w:val="8"/>
                <w:lang w:val="en-US"/>
              </w:rPr>
            </w:pPr>
          </w:p>
        </w:tc>
        <w:tc>
          <w:tcPr>
            <w:tcW w:w="1118" w:type="dxa"/>
            <w:tcBorders>
              <w:left w:val="nil"/>
              <w:bottom w:val="nil"/>
              <w:right w:val="nil"/>
            </w:tcBorders>
          </w:tcPr>
          <w:p w14:paraId="4C940F35" w14:textId="77777777" w:rsidR="00824E99" w:rsidRDefault="00824E99" w:rsidP="00A0354B">
            <w:pPr>
              <w:rPr>
                <w:sz w:val="8"/>
                <w:szCs w:val="8"/>
                <w:lang w:val="en-US"/>
              </w:rPr>
            </w:pPr>
          </w:p>
        </w:tc>
        <w:tc>
          <w:tcPr>
            <w:tcW w:w="1118" w:type="dxa"/>
            <w:tcBorders>
              <w:left w:val="nil"/>
              <w:bottom w:val="nil"/>
              <w:right w:val="nil"/>
            </w:tcBorders>
          </w:tcPr>
          <w:p w14:paraId="67185146" w14:textId="77777777" w:rsidR="00824E99" w:rsidRDefault="00824E99" w:rsidP="00A0354B">
            <w:pPr>
              <w:rPr>
                <w:sz w:val="8"/>
                <w:szCs w:val="8"/>
                <w:lang w:val="en-US"/>
              </w:rPr>
            </w:pPr>
          </w:p>
        </w:tc>
        <w:tc>
          <w:tcPr>
            <w:tcW w:w="1397" w:type="dxa"/>
            <w:gridSpan w:val="2"/>
            <w:tcBorders>
              <w:left w:val="nil"/>
              <w:bottom w:val="nil"/>
              <w:right w:val="nil"/>
            </w:tcBorders>
          </w:tcPr>
          <w:p w14:paraId="2AF2CF49" w14:textId="77777777" w:rsidR="00824E99" w:rsidRDefault="00824E99" w:rsidP="00A0354B">
            <w:pPr>
              <w:rPr>
                <w:sz w:val="8"/>
                <w:szCs w:val="8"/>
                <w:lang w:val="en-US"/>
              </w:rPr>
            </w:pPr>
          </w:p>
        </w:tc>
        <w:tc>
          <w:tcPr>
            <w:tcW w:w="1405" w:type="dxa"/>
            <w:gridSpan w:val="2"/>
            <w:tcBorders>
              <w:left w:val="nil"/>
              <w:bottom w:val="nil"/>
            </w:tcBorders>
          </w:tcPr>
          <w:p w14:paraId="4006E9BA" w14:textId="77777777" w:rsidR="00824E99" w:rsidRDefault="00824E99" w:rsidP="00A0354B">
            <w:pPr>
              <w:rPr>
                <w:sz w:val="8"/>
                <w:szCs w:val="8"/>
                <w:lang w:val="en-US"/>
              </w:rPr>
            </w:pPr>
          </w:p>
        </w:tc>
      </w:tr>
      <w:tr w:rsidR="00824E99" w:rsidRPr="00EB582C" w14:paraId="48F7660A"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3BF206C1"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4EF9F946"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66DCC021"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3DC399B1"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3EBDDC4"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AA76019"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621E8C40" w14:textId="77777777" w:rsidR="00824E99" w:rsidRPr="00EB582C" w:rsidRDefault="00824E99" w:rsidP="00A0354B">
            <w:pPr>
              <w:rPr>
                <w:lang w:val="en-US"/>
              </w:rPr>
            </w:pPr>
          </w:p>
        </w:tc>
      </w:tr>
      <w:tr w:rsidR="00824E99" w:rsidRPr="00EB582C" w14:paraId="41739291"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561271F6"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1CAACC87"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5F750892" w14:textId="77777777" w:rsidR="00824E99" w:rsidRDefault="00824E99" w:rsidP="00A0354B">
            <w:pPr>
              <w:rPr>
                <w:lang w:val="en-US"/>
              </w:rPr>
            </w:pPr>
            <w:r>
              <w:rPr>
                <w:lang w:val="en-US"/>
              </w:rPr>
              <w:t>Contributii Asigurari Sociale</w:t>
            </w:r>
          </w:p>
        </w:tc>
        <w:tc>
          <w:tcPr>
            <w:tcW w:w="1118" w:type="dxa"/>
            <w:tcBorders>
              <w:top w:val="single" w:sz="4" w:space="0" w:color="auto"/>
              <w:left w:val="nil"/>
              <w:bottom w:val="single" w:sz="4" w:space="0" w:color="auto"/>
              <w:right w:val="nil"/>
            </w:tcBorders>
          </w:tcPr>
          <w:p w14:paraId="27D6A55A"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70923F24"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358D32ED"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04E788B1" w14:textId="77777777" w:rsidR="00824E99" w:rsidRPr="00EB582C" w:rsidRDefault="00824E99" w:rsidP="00A0354B">
            <w:pPr>
              <w:rPr>
                <w:lang w:val="en-US"/>
              </w:rPr>
            </w:pPr>
          </w:p>
        </w:tc>
      </w:tr>
      <w:tr w:rsidR="00824E99" w:rsidRPr="00EB582C" w14:paraId="4D021FC5"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09CA9B39"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3CB18551"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01544354" w14:textId="77777777" w:rsidR="00824E99" w:rsidRDefault="00824E99" w:rsidP="00A0354B">
            <w:pPr>
              <w:rPr>
                <w:lang w:val="en-US"/>
              </w:rPr>
            </w:pPr>
            <w:r>
              <w:rPr>
                <w:lang w:val="en-US"/>
              </w:rPr>
              <w:t>Transport</w:t>
            </w:r>
          </w:p>
        </w:tc>
        <w:tc>
          <w:tcPr>
            <w:tcW w:w="1118" w:type="dxa"/>
            <w:tcBorders>
              <w:top w:val="single" w:sz="4" w:space="0" w:color="auto"/>
              <w:left w:val="nil"/>
              <w:bottom w:val="single" w:sz="4" w:space="0" w:color="auto"/>
              <w:right w:val="nil"/>
            </w:tcBorders>
          </w:tcPr>
          <w:p w14:paraId="18A7AB42"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7361D03A"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0A7E30D4"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2623F887" w14:textId="77777777" w:rsidR="00824E99" w:rsidRPr="00EB582C" w:rsidRDefault="00824E99" w:rsidP="00A0354B">
            <w:pPr>
              <w:rPr>
                <w:lang w:val="en-US"/>
              </w:rPr>
            </w:pPr>
          </w:p>
        </w:tc>
      </w:tr>
      <w:tr w:rsidR="00824E99" w:rsidRPr="00EB582C" w14:paraId="09F96F4F"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6589A267"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6C284173"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5F63D887" w14:textId="77777777" w:rsidR="00824E99" w:rsidRDefault="00824E99" w:rsidP="00A0354B">
            <w:pPr>
              <w:rPr>
                <w:lang w:val="en-US"/>
              </w:rPr>
            </w:pPr>
            <w:r>
              <w:rPr>
                <w:lang w:val="en-US"/>
              </w:rPr>
              <w:t>Depozitare</w:t>
            </w:r>
          </w:p>
        </w:tc>
        <w:tc>
          <w:tcPr>
            <w:tcW w:w="1118" w:type="dxa"/>
            <w:tcBorders>
              <w:top w:val="single" w:sz="4" w:space="0" w:color="auto"/>
              <w:left w:val="nil"/>
              <w:bottom w:val="single" w:sz="4" w:space="0" w:color="auto"/>
              <w:right w:val="nil"/>
            </w:tcBorders>
          </w:tcPr>
          <w:p w14:paraId="1476A7B6"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270C9D7A"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A02192E"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2D8CB49B" w14:textId="77777777" w:rsidR="00824E99" w:rsidRPr="00EB582C" w:rsidRDefault="00824E99" w:rsidP="00A0354B">
            <w:pPr>
              <w:rPr>
                <w:lang w:val="en-US"/>
              </w:rPr>
            </w:pPr>
          </w:p>
        </w:tc>
      </w:tr>
      <w:tr w:rsidR="00824E99" w:rsidRPr="00EB582C" w14:paraId="55B3782E"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412FEABD"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664D219C"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380F4C6B" w14:textId="77777777" w:rsidR="00824E99" w:rsidRDefault="00824E99" w:rsidP="00A0354B">
            <w:pPr>
              <w:rPr>
                <w:lang w:val="en-US"/>
              </w:rPr>
            </w:pPr>
            <w:r>
              <w:rPr>
                <w:lang w:val="en-US"/>
              </w:rPr>
              <w:t>Cheltuieli de regie</w:t>
            </w:r>
          </w:p>
        </w:tc>
        <w:tc>
          <w:tcPr>
            <w:tcW w:w="1118" w:type="dxa"/>
            <w:tcBorders>
              <w:top w:val="single" w:sz="4" w:space="0" w:color="auto"/>
              <w:left w:val="nil"/>
              <w:bottom w:val="single" w:sz="4" w:space="0" w:color="auto"/>
              <w:right w:val="nil"/>
            </w:tcBorders>
          </w:tcPr>
          <w:p w14:paraId="3DF36A2E"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3E3D413A"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4EFC11BB"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37410D99" w14:textId="77777777" w:rsidR="00824E99" w:rsidRPr="00EB582C" w:rsidRDefault="00824E99" w:rsidP="00A0354B">
            <w:pPr>
              <w:rPr>
                <w:lang w:val="en-US"/>
              </w:rPr>
            </w:pPr>
          </w:p>
        </w:tc>
      </w:tr>
      <w:tr w:rsidR="00824E99" w:rsidRPr="00EB582C" w14:paraId="09EAEA97"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61164F21"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2FE69DB3"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3D3CA768" w14:textId="77777777" w:rsidR="00824E99" w:rsidRDefault="00824E99" w:rsidP="00A0354B">
            <w:pPr>
              <w:rPr>
                <w:lang w:val="en-US"/>
              </w:rPr>
            </w:pPr>
            <w:r>
              <w:rPr>
                <w:lang w:val="en-US"/>
              </w:rPr>
              <w:t>Beneficiu de deviz</w:t>
            </w:r>
          </w:p>
        </w:tc>
        <w:tc>
          <w:tcPr>
            <w:tcW w:w="1118" w:type="dxa"/>
            <w:tcBorders>
              <w:top w:val="single" w:sz="4" w:space="0" w:color="auto"/>
              <w:left w:val="nil"/>
              <w:bottom w:val="single" w:sz="4" w:space="0" w:color="auto"/>
              <w:right w:val="nil"/>
            </w:tcBorders>
          </w:tcPr>
          <w:p w14:paraId="5AEF1047"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20506948"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47E3C1CD"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078EBCBA" w14:textId="77777777" w:rsidR="00824E99" w:rsidRPr="00EB582C" w:rsidRDefault="00824E99" w:rsidP="00A0354B">
            <w:pPr>
              <w:rPr>
                <w:lang w:val="en-US"/>
              </w:rPr>
            </w:pPr>
          </w:p>
        </w:tc>
      </w:tr>
      <w:tr w:rsidR="00824E99" w:rsidRPr="00EB582C" w14:paraId="72859629"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14364D1E"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02393C76"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68D1360F"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3D13CA53"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3B4599B6"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826A07F"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7CE82FFA" w14:textId="77777777" w:rsidR="00824E99" w:rsidRPr="00EB582C" w:rsidRDefault="00824E99" w:rsidP="00A0354B">
            <w:pPr>
              <w:rPr>
                <w:lang w:val="en-US"/>
              </w:rPr>
            </w:pPr>
          </w:p>
        </w:tc>
      </w:tr>
      <w:tr w:rsidR="00824E99" w14:paraId="472D18B6"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09DE84FB"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38A03BD2"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7623A853"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50FD6B77" w14:textId="77777777" w:rsidR="00824E99" w:rsidRDefault="00824E99" w:rsidP="00A0354B">
            <w:pPr>
              <w:rPr>
                <w:sz w:val="8"/>
                <w:szCs w:val="8"/>
                <w:lang w:val="en-US"/>
              </w:rPr>
            </w:pPr>
            <w:r>
              <w:rPr>
                <w:b/>
                <w:bCs/>
                <w:lang w:val="en-US"/>
              </w:rPr>
              <w:t xml:space="preserve">Total </w:t>
            </w:r>
            <w:r>
              <w:rPr>
                <w:b/>
                <w:bCs/>
                <w:sz w:val="22"/>
                <w:szCs w:val="22"/>
                <w:lang w:val="en-US"/>
              </w:rPr>
              <w:t>Lucrari de constructie</w:t>
            </w:r>
          </w:p>
        </w:tc>
        <w:tc>
          <w:tcPr>
            <w:tcW w:w="1118" w:type="dxa"/>
            <w:tcBorders>
              <w:top w:val="single" w:sz="4" w:space="0" w:color="auto"/>
              <w:left w:val="nil"/>
              <w:bottom w:val="single" w:sz="4" w:space="0" w:color="auto"/>
              <w:right w:val="nil"/>
            </w:tcBorders>
          </w:tcPr>
          <w:p w14:paraId="2510A30D"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0A4BF601"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1F293465"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0ACBCABB" w14:textId="77777777" w:rsidR="00824E99" w:rsidRDefault="00824E99" w:rsidP="00A0354B">
            <w:pPr>
              <w:rPr>
                <w:b/>
                <w:bCs/>
                <w:lang w:val="en-US"/>
              </w:rPr>
            </w:pPr>
          </w:p>
        </w:tc>
      </w:tr>
      <w:tr w:rsidR="00824E99" w:rsidRPr="001F26B6" w14:paraId="136482DE"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2819E179"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03EBB341"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0448855B" w14:textId="77777777" w:rsidR="00824E99" w:rsidRPr="007F2714" w:rsidRDefault="00824E99" w:rsidP="00A0354B">
            <w:pPr>
              <w:rPr>
                <w:b/>
                <w:bCs/>
                <w:sz w:val="22"/>
                <w:szCs w:val="22"/>
                <w:lang w:val="en-US"/>
              </w:rPr>
            </w:pPr>
            <w:r w:rsidRPr="001F26B6">
              <w:rPr>
                <w:b/>
                <w:bCs/>
                <w:sz w:val="22"/>
                <w:szCs w:val="22"/>
                <w:lang w:val="en-US"/>
              </w:rPr>
              <w:t>5.2. Lucrari de montare</w:t>
            </w:r>
          </w:p>
          <w:p w14:paraId="6D30A522"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7E3C0894"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6021FFF0" w14:textId="77777777" w:rsidR="00824E99" w:rsidRPr="001F26B6" w:rsidRDefault="00824E99" w:rsidP="00A0354B">
            <w:pPr>
              <w:rPr>
                <w:lang w:val="en-US"/>
              </w:rPr>
            </w:pPr>
          </w:p>
        </w:tc>
      </w:tr>
      <w:tr w:rsidR="00824E99" w14:paraId="696660CB"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1FD289D" w14:textId="77777777" w:rsidR="00824E99" w:rsidRDefault="00824E99" w:rsidP="00A0354B">
            <w:pPr>
              <w:rPr>
                <w:lang w:val="en-US"/>
              </w:rPr>
            </w:pPr>
            <w:r>
              <w:rPr>
                <w:lang w:val="en-US"/>
              </w:rPr>
              <w:t>102</w:t>
            </w:r>
          </w:p>
        </w:tc>
        <w:tc>
          <w:tcPr>
            <w:tcW w:w="1400" w:type="dxa"/>
            <w:gridSpan w:val="4"/>
            <w:tcBorders>
              <w:top w:val="single" w:sz="4" w:space="0" w:color="auto"/>
              <w:bottom w:val="single" w:sz="4" w:space="0" w:color="auto"/>
            </w:tcBorders>
          </w:tcPr>
          <w:p w14:paraId="380BB7B9" w14:textId="77777777" w:rsidR="00824E99" w:rsidRDefault="00824E99" w:rsidP="00A0354B">
            <w:pPr>
              <w:rPr>
                <w:lang w:val="en-US"/>
              </w:rPr>
            </w:pPr>
            <w:r>
              <w:rPr>
                <w:lang w:val="en-US"/>
              </w:rPr>
              <w:t>RpEG17D</w:t>
            </w:r>
          </w:p>
          <w:p w14:paraId="3493FFE3"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CCC6C7A"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Demontarea tablourilor electrice: metalic din panou, dulap, celula, pupitru </w:t>
            </w:r>
            <w:r>
              <w:rPr>
                <w:rFonts w:ascii="Times New Roman CYR" w:hAnsi="Times New Roman CYR" w:cs="Times New Roman CYR"/>
                <w:sz w:val="16"/>
                <w:szCs w:val="16"/>
                <w:lang w:val="en-US"/>
              </w:rPr>
              <w:t xml:space="preserve"> </w:t>
            </w:r>
          </w:p>
          <w:p w14:paraId="396A42F6"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C97AB83"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219B99C2" w14:textId="77777777" w:rsidR="00824E99" w:rsidRPr="00B400BD" w:rsidRDefault="00824E99" w:rsidP="00A0354B">
            <w:pPr>
              <w:jc w:val="center"/>
              <w:rPr>
                <w:b/>
                <w:bCs/>
                <w:lang w:val="en-US"/>
              </w:rPr>
            </w:pPr>
            <w:r w:rsidRPr="00B400BD">
              <w:rPr>
                <w:b/>
                <w:bCs/>
                <w:lang w:val="en-US"/>
              </w:rPr>
              <w:t>1,00</w:t>
            </w:r>
          </w:p>
        </w:tc>
      </w:tr>
      <w:tr w:rsidR="00824E99" w14:paraId="51CEB61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79C4A3A" w14:textId="77777777" w:rsidR="00824E99" w:rsidRDefault="00824E99" w:rsidP="00A0354B">
            <w:pPr>
              <w:rPr>
                <w:lang w:val="en-US"/>
              </w:rPr>
            </w:pPr>
          </w:p>
        </w:tc>
        <w:tc>
          <w:tcPr>
            <w:tcW w:w="1400" w:type="dxa"/>
            <w:gridSpan w:val="4"/>
            <w:tcBorders>
              <w:top w:val="nil"/>
              <w:bottom w:val="single" w:sz="2" w:space="0" w:color="auto"/>
            </w:tcBorders>
            <w:vAlign w:val="center"/>
          </w:tcPr>
          <w:p w14:paraId="61D85DEC" w14:textId="77777777" w:rsidR="00824E99" w:rsidRDefault="00824E99" w:rsidP="00A0354B">
            <w:pPr>
              <w:jc w:val="center"/>
              <w:rPr>
                <w:sz w:val="16"/>
                <w:szCs w:val="16"/>
                <w:lang w:val="en-US"/>
              </w:rPr>
            </w:pPr>
            <w:r>
              <w:rPr>
                <w:sz w:val="16"/>
                <w:szCs w:val="16"/>
                <w:lang w:val="en-US"/>
              </w:rPr>
              <w:t>7137010011520</w:t>
            </w:r>
          </w:p>
        </w:tc>
        <w:tc>
          <w:tcPr>
            <w:tcW w:w="5980" w:type="dxa"/>
            <w:gridSpan w:val="6"/>
            <w:tcBorders>
              <w:top w:val="nil"/>
              <w:bottom w:val="single" w:sz="2" w:space="0" w:color="auto"/>
            </w:tcBorders>
          </w:tcPr>
          <w:p w14:paraId="4498122E" w14:textId="77777777" w:rsidR="00824E99" w:rsidRDefault="00824E99" w:rsidP="00A0354B">
            <w:pPr>
              <w:rPr>
                <w:lang w:val="en-US"/>
              </w:rPr>
            </w:pPr>
            <w:r>
              <w:rPr>
                <w:lang w:val="en-US"/>
              </w:rPr>
              <w:t>Electrician in constructii</w:t>
            </w:r>
          </w:p>
        </w:tc>
        <w:tc>
          <w:tcPr>
            <w:tcW w:w="1134" w:type="dxa"/>
            <w:gridSpan w:val="2"/>
            <w:tcBorders>
              <w:top w:val="nil"/>
              <w:bottom w:val="single" w:sz="2" w:space="0" w:color="auto"/>
            </w:tcBorders>
          </w:tcPr>
          <w:p w14:paraId="18FE5AA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0E9BB98" w14:textId="77777777" w:rsidR="00824E99" w:rsidRDefault="00824E99" w:rsidP="00A0354B">
            <w:pPr>
              <w:rPr>
                <w:lang w:val="en-US"/>
              </w:rPr>
            </w:pPr>
            <w:r>
              <w:rPr>
                <w:lang w:val="en-US"/>
              </w:rPr>
              <w:t>5,880</w:t>
            </w:r>
          </w:p>
        </w:tc>
      </w:tr>
      <w:tr w:rsidR="00824E99" w14:paraId="2700FA5D"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22D9F81" w14:textId="77777777" w:rsidR="00824E99" w:rsidRDefault="00824E99" w:rsidP="00A0354B">
            <w:pPr>
              <w:rPr>
                <w:lang w:val="en-US"/>
              </w:rPr>
            </w:pPr>
            <w:r>
              <w:rPr>
                <w:lang w:val="en-US"/>
              </w:rPr>
              <w:t>103</w:t>
            </w:r>
          </w:p>
        </w:tc>
        <w:tc>
          <w:tcPr>
            <w:tcW w:w="1400" w:type="dxa"/>
            <w:gridSpan w:val="4"/>
            <w:tcBorders>
              <w:top w:val="single" w:sz="4" w:space="0" w:color="auto"/>
              <w:bottom w:val="single" w:sz="4" w:space="0" w:color="auto"/>
            </w:tcBorders>
          </w:tcPr>
          <w:p w14:paraId="2B4CBBFB" w14:textId="77777777" w:rsidR="00824E99" w:rsidRDefault="00824E99" w:rsidP="00A0354B">
            <w:pPr>
              <w:rPr>
                <w:lang w:val="en-US"/>
              </w:rPr>
            </w:pPr>
            <w:r>
              <w:rPr>
                <w:lang w:val="en-US"/>
              </w:rPr>
              <w:t>RpEA11D1</w:t>
            </w:r>
          </w:p>
          <w:p w14:paraId="39D454CB"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1C5BA9A"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Demontari tuburi din IPE-PVCsi PEL sau elemente de protectie cu diametrul peste 20 mm, montat aparent,  inclusiv scoaterea conductorilor.Pentru tuburile montate ingropat</w:t>
            </w:r>
            <w:r>
              <w:rPr>
                <w:rFonts w:ascii="Times New Roman CYR" w:hAnsi="Times New Roman CYR" w:cs="Times New Roman CYR"/>
                <w:sz w:val="16"/>
                <w:szCs w:val="16"/>
                <w:lang w:val="en-US"/>
              </w:rPr>
              <w:t xml:space="preserve"> </w:t>
            </w:r>
          </w:p>
          <w:p w14:paraId="39946B0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DDAD785"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1F8AB2FB" w14:textId="77777777" w:rsidR="00824E99" w:rsidRPr="00B400BD" w:rsidRDefault="00824E99" w:rsidP="00A0354B">
            <w:pPr>
              <w:jc w:val="center"/>
              <w:rPr>
                <w:b/>
                <w:bCs/>
                <w:lang w:val="en-US"/>
              </w:rPr>
            </w:pPr>
            <w:r w:rsidRPr="00B400BD">
              <w:rPr>
                <w:b/>
                <w:bCs/>
                <w:lang w:val="en-US"/>
              </w:rPr>
              <w:t>32,00</w:t>
            </w:r>
          </w:p>
        </w:tc>
      </w:tr>
      <w:tr w:rsidR="00824E99" w14:paraId="435B225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917795" w14:textId="77777777" w:rsidR="00824E99" w:rsidRDefault="00824E99" w:rsidP="00A0354B">
            <w:pPr>
              <w:rPr>
                <w:lang w:val="en-US"/>
              </w:rPr>
            </w:pPr>
          </w:p>
        </w:tc>
        <w:tc>
          <w:tcPr>
            <w:tcW w:w="1400" w:type="dxa"/>
            <w:gridSpan w:val="4"/>
            <w:tcBorders>
              <w:top w:val="nil"/>
              <w:bottom w:val="single" w:sz="2" w:space="0" w:color="auto"/>
            </w:tcBorders>
            <w:vAlign w:val="center"/>
          </w:tcPr>
          <w:p w14:paraId="46A57901" w14:textId="77777777" w:rsidR="00824E99" w:rsidRDefault="00824E99" w:rsidP="00A0354B">
            <w:pPr>
              <w:jc w:val="center"/>
              <w:rPr>
                <w:sz w:val="16"/>
                <w:szCs w:val="16"/>
                <w:lang w:val="en-US"/>
              </w:rPr>
            </w:pPr>
            <w:r>
              <w:rPr>
                <w:sz w:val="16"/>
                <w:szCs w:val="16"/>
                <w:lang w:val="en-US"/>
              </w:rPr>
              <w:t>7137010011520</w:t>
            </w:r>
          </w:p>
        </w:tc>
        <w:tc>
          <w:tcPr>
            <w:tcW w:w="5980" w:type="dxa"/>
            <w:gridSpan w:val="6"/>
            <w:tcBorders>
              <w:top w:val="nil"/>
              <w:bottom w:val="single" w:sz="2" w:space="0" w:color="auto"/>
            </w:tcBorders>
          </w:tcPr>
          <w:p w14:paraId="551FE82A" w14:textId="77777777" w:rsidR="00824E99" w:rsidRDefault="00824E99" w:rsidP="00A0354B">
            <w:pPr>
              <w:rPr>
                <w:lang w:val="en-US"/>
              </w:rPr>
            </w:pPr>
            <w:r>
              <w:rPr>
                <w:lang w:val="en-US"/>
              </w:rPr>
              <w:t>Electrician in constructii</w:t>
            </w:r>
          </w:p>
        </w:tc>
        <w:tc>
          <w:tcPr>
            <w:tcW w:w="1134" w:type="dxa"/>
            <w:gridSpan w:val="2"/>
            <w:tcBorders>
              <w:top w:val="nil"/>
              <w:bottom w:val="single" w:sz="2" w:space="0" w:color="auto"/>
            </w:tcBorders>
          </w:tcPr>
          <w:p w14:paraId="441A741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5E37DBA" w14:textId="77777777" w:rsidR="00824E99" w:rsidRDefault="00824E99" w:rsidP="00A0354B">
            <w:pPr>
              <w:rPr>
                <w:lang w:val="en-US"/>
              </w:rPr>
            </w:pPr>
            <w:r>
              <w:rPr>
                <w:lang w:val="en-US"/>
              </w:rPr>
              <w:t>3,840</w:t>
            </w:r>
          </w:p>
        </w:tc>
      </w:tr>
      <w:tr w:rsidR="00824E99" w14:paraId="44881AA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A4107F3" w14:textId="77777777" w:rsidR="00824E99" w:rsidRDefault="00824E99" w:rsidP="00A0354B">
            <w:pPr>
              <w:rPr>
                <w:lang w:val="en-US"/>
              </w:rPr>
            </w:pPr>
            <w:r>
              <w:rPr>
                <w:lang w:val="en-US"/>
              </w:rPr>
              <w:t>104</w:t>
            </w:r>
          </w:p>
        </w:tc>
        <w:tc>
          <w:tcPr>
            <w:tcW w:w="1400" w:type="dxa"/>
            <w:gridSpan w:val="4"/>
            <w:tcBorders>
              <w:top w:val="single" w:sz="4" w:space="0" w:color="auto"/>
              <w:bottom w:val="single" w:sz="4" w:space="0" w:color="auto"/>
            </w:tcBorders>
          </w:tcPr>
          <w:p w14:paraId="4BDAAC6D" w14:textId="77777777" w:rsidR="00824E99" w:rsidRDefault="00824E99" w:rsidP="00A0354B">
            <w:pPr>
              <w:rPr>
                <w:lang w:val="en-US"/>
              </w:rPr>
            </w:pPr>
            <w:r>
              <w:rPr>
                <w:lang w:val="en-US"/>
              </w:rPr>
              <w:t>RpEF23A</w:t>
            </w:r>
          </w:p>
          <w:p w14:paraId="1F159F73"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B92CE0E"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Demontari de corpuri de iluminat orice tip, inclisiv tijele si globurile</w:t>
            </w:r>
            <w:r>
              <w:rPr>
                <w:rFonts w:ascii="Times New Roman CYR" w:hAnsi="Times New Roman CYR" w:cs="Times New Roman CYR"/>
                <w:sz w:val="16"/>
                <w:szCs w:val="16"/>
                <w:lang w:val="en-US"/>
              </w:rPr>
              <w:t xml:space="preserve"> </w:t>
            </w:r>
          </w:p>
          <w:p w14:paraId="69F7A94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D26F458"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3A78BA19" w14:textId="77777777" w:rsidR="00824E99" w:rsidRPr="00B400BD" w:rsidRDefault="00824E99" w:rsidP="00A0354B">
            <w:pPr>
              <w:jc w:val="center"/>
              <w:rPr>
                <w:b/>
                <w:bCs/>
                <w:lang w:val="en-US"/>
              </w:rPr>
            </w:pPr>
            <w:r w:rsidRPr="00B400BD">
              <w:rPr>
                <w:b/>
                <w:bCs/>
                <w:lang w:val="en-US"/>
              </w:rPr>
              <w:t>11,00</w:t>
            </w:r>
          </w:p>
        </w:tc>
      </w:tr>
      <w:tr w:rsidR="00824E99" w14:paraId="080417C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473AD79" w14:textId="77777777" w:rsidR="00824E99" w:rsidRDefault="00824E99" w:rsidP="00A0354B">
            <w:pPr>
              <w:rPr>
                <w:lang w:val="en-US"/>
              </w:rPr>
            </w:pPr>
          </w:p>
        </w:tc>
        <w:tc>
          <w:tcPr>
            <w:tcW w:w="1400" w:type="dxa"/>
            <w:gridSpan w:val="4"/>
            <w:tcBorders>
              <w:top w:val="nil"/>
              <w:bottom w:val="single" w:sz="2" w:space="0" w:color="auto"/>
            </w:tcBorders>
            <w:vAlign w:val="center"/>
          </w:tcPr>
          <w:p w14:paraId="54D2B9E5" w14:textId="77777777" w:rsidR="00824E99" w:rsidRDefault="00824E99" w:rsidP="00A0354B">
            <w:pPr>
              <w:jc w:val="center"/>
              <w:rPr>
                <w:sz w:val="16"/>
                <w:szCs w:val="16"/>
                <w:lang w:val="en-US"/>
              </w:rPr>
            </w:pPr>
            <w:r>
              <w:rPr>
                <w:sz w:val="16"/>
                <w:szCs w:val="16"/>
                <w:lang w:val="en-US"/>
              </w:rPr>
              <w:t>7137010011520</w:t>
            </w:r>
          </w:p>
        </w:tc>
        <w:tc>
          <w:tcPr>
            <w:tcW w:w="5980" w:type="dxa"/>
            <w:gridSpan w:val="6"/>
            <w:tcBorders>
              <w:top w:val="nil"/>
              <w:bottom w:val="single" w:sz="2" w:space="0" w:color="auto"/>
            </w:tcBorders>
          </w:tcPr>
          <w:p w14:paraId="33327636" w14:textId="77777777" w:rsidR="00824E99" w:rsidRDefault="00824E99" w:rsidP="00A0354B">
            <w:pPr>
              <w:rPr>
                <w:lang w:val="en-US"/>
              </w:rPr>
            </w:pPr>
            <w:r>
              <w:rPr>
                <w:lang w:val="en-US"/>
              </w:rPr>
              <w:t>Electrician in constructii</w:t>
            </w:r>
          </w:p>
        </w:tc>
        <w:tc>
          <w:tcPr>
            <w:tcW w:w="1134" w:type="dxa"/>
            <w:gridSpan w:val="2"/>
            <w:tcBorders>
              <w:top w:val="nil"/>
              <w:bottom w:val="single" w:sz="2" w:space="0" w:color="auto"/>
            </w:tcBorders>
          </w:tcPr>
          <w:p w14:paraId="31EDBE4C"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8AA4ACC" w14:textId="77777777" w:rsidR="00824E99" w:rsidRDefault="00824E99" w:rsidP="00A0354B">
            <w:pPr>
              <w:rPr>
                <w:lang w:val="en-US"/>
              </w:rPr>
            </w:pPr>
            <w:r>
              <w:rPr>
                <w:lang w:val="en-US"/>
              </w:rPr>
              <w:t>2,420</w:t>
            </w:r>
          </w:p>
        </w:tc>
      </w:tr>
      <w:tr w:rsidR="00824E99" w14:paraId="52A2D27E"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010F274" w14:textId="77777777" w:rsidR="00824E99" w:rsidRDefault="00824E99" w:rsidP="00A0354B">
            <w:pPr>
              <w:rPr>
                <w:lang w:val="en-US"/>
              </w:rPr>
            </w:pPr>
            <w:r>
              <w:rPr>
                <w:lang w:val="en-US"/>
              </w:rPr>
              <w:t>105</w:t>
            </w:r>
          </w:p>
        </w:tc>
        <w:tc>
          <w:tcPr>
            <w:tcW w:w="1400" w:type="dxa"/>
            <w:gridSpan w:val="4"/>
            <w:tcBorders>
              <w:top w:val="single" w:sz="4" w:space="0" w:color="auto"/>
              <w:bottom w:val="single" w:sz="4" w:space="0" w:color="auto"/>
            </w:tcBorders>
          </w:tcPr>
          <w:p w14:paraId="453218B8" w14:textId="77777777" w:rsidR="00824E99" w:rsidRDefault="00824E99" w:rsidP="00A0354B">
            <w:pPr>
              <w:rPr>
                <w:lang w:val="en-US"/>
              </w:rPr>
            </w:pPr>
            <w:r>
              <w:rPr>
                <w:lang w:val="en-US"/>
              </w:rPr>
              <w:t>08-03-573-4</w:t>
            </w:r>
          </w:p>
          <w:p w14:paraId="2DEB16BF"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ED4774D"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Dulap (pupitru) de comanda suspendat, inaltime, latime si adincime, mm (Cutie de evidenta metalica IP54; 48 module 670x330x120 mm)</w:t>
            </w:r>
            <w:r>
              <w:rPr>
                <w:rFonts w:ascii="Times New Roman CYR" w:hAnsi="Times New Roman CYR" w:cs="Times New Roman CYR"/>
                <w:sz w:val="16"/>
                <w:szCs w:val="16"/>
                <w:lang w:val="en-US"/>
              </w:rPr>
              <w:t xml:space="preserve"> </w:t>
            </w:r>
          </w:p>
          <w:p w14:paraId="27F19D9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B38654D"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3D932FF0" w14:textId="77777777" w:rsidR="00824E99" w:rsidRPr="00B400BD" w:rsidRDefault="00824E99" w:rsidP="00A0354B">
            <w:pPr>
              <w:jc w:val="center"/>
              <w:rPr>
                <w:b/>
                <w:bCs/>
                <w:lang w:val="en-US"/>
              </w:rPr>
            </w:pPr>
            <w:r w:rsidRPr="00B400BD">
              <w:rPr>
                <w:b/>
                <w:bCs/>
                <w:lang w:val="en-US"/>
              </w:rPr>
              <w:t>1,00</w:t>
            </w:r>
          </w:p>
        </w:tc>
      </w:tr>
      <w:tr w:rsidR="00824E99" w14:paraId="21AF38A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B72107A" w14:textId="77777777" w:rsidR="00824E99" w:rsidRDefault="00824E99" w:rsidP="00A0354B">
            <w:pPr>
              <w:rPr>
                <w:lang w:val="en-US"/>
              </w:rPr>
            </w:pPr>
          </w:p>
        </w:tc>
        <w:tc>
          <w:tcPr>
            <w:tcW w:w="1400" w:type="dxa"/>
            <w:gridSpan w:val="4"/>
            <w:tcBorders>
              <w:top w:val="nil"/>
              <w:bottom w:val="single" w:sz="2" w:space="0" w:color="auto"/>
            </w:tcBorders>
            <w:vAlign w:val="center"/>
          </w:tcPr>
          <w:p w14:paraId="71EEF6F4" w14:textId="77777777" w:rsidR="00824E99" w:rsidRDefault="00824E99" w:rsidP="00A0354B">
            <w:pPr>
              <w:jc w:val="center"/>
              <w:rPr>
                <w:sz w:val="16"/>
                <w:szCs w:val="16"/>
                <w:lang w:val="en-US"/>
              </w:rPr>
            </w:pPr>
            <w:r>
              <w:rPr>
                <w:sz w:val="16"/>
                <w:szCs w:val="16"/>
                <w:lang w:val="en-US"/>
              </w:rPr>
              <w:t>1</w:t>
            </w:r>
          </w:p>
        </w:tc>
        <w:tc>
          <w:tcPr>
            <w:tcW w:w="5980" w:type="dxa"/>
            <w:gridSpan w:val="6"/>
            <w:tcBorders>
              <w:top w:val="nil"/>
              <w:bottom w:val="single" w:sz="2" w:space="0" w:color="auto"/>
            </w:tcBorders>
          </w:tcPr>
          <w:p w14:paraId="7784D849"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3E6A6D1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3E70B75" w14:textId="77777777" w:rsidR="00824E99" w:rsidRDefault="00824E99" w:rsidP="00A0354B">
            <w:pPr>
              <w:rPr>
                <w:lang w:val="en-US"/>
              </w:rPr>
            </w:pPr>
            <w:r>
              <w:rPr>
                <w:lang w:val="en-US"/>
              </w:rPr>
              <w:t>2,370</w:t>
            </w:r>
          </w:p>
        </w:tc>
      </w:tr>
      <w:tr w:rsidR="00824E99" w14:paraId="16BF75F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A1D64D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4B35857" w14:textId="77777777" w:rsidR="00824E99" w:rsidRDefault="00824E99" w:rsidP="00A0354B">
            <w:pPr>
              <w:jc w:val="center"/>
              <w:rPr>
                <w:sz w:val="16"/>
                <w:szCs w:val="16"/>
                <w:lang w:val="en-US"/>
              </w:rPr>
            </w:pPr>
            <w:r>
              <w:rPr>
                <w:sz w:val="16"/>
                <w:szCs w:val="16"/>
                <w:lang w:val="en-US"/>
              </w:rPr>
              <w:t>1011924</w:t>
            </w:r>
          </w:p>
        </w:tc>
        <w:tc>
          <w:tcPr>
            <w:tcW w:w="5980" w:type="dxa"/>
            <w:gridSpan w:val="6"/>
            <w:tcBorders>
              <w:top w:val="nil"/>
              <w:bottom w:val="single" w:sz="2" w:space="0" w:color="auto"/>
            </w:tcBorders>
          </w:tcPr>
          <w:p w14:paraId="5F50C437" w14:textId="77777777" w:rsidR="00824E99" w:rsidRDefault="00824E99" w:rsidP="00A0354B">
            <w:pPr>
              <w:rPr>
                <w:lang w:val="en-US"/>
              </w:rPr>
            </w:pPr>
            <w:r>
              <w:rPr>
                <w:lang w:val="en-US"/>
              </w:rPr>
              <w:t xml:space="preserve">Electrozi Э42А, diametru 4 mm </w:t>
            </w:r>
          </w:p>
        </w:tc>
        <w:tc>
          <w:tcPr>
            <w:tcW w:w="1134" w:type="dxa"/>
            <w:gridSpan w:val="2"/>
            <w:tcBorders>
              <w:top w:val="nil"/>
              <w:bottom w:val="single" w:sz="2" w:space="0" w:color="auto"/>
            </w:tcBorders>
          </w:tcPr>
          <w:p w14:paraId="38845E2D" w14:textId="77777777" w:rsidR="00824E99" w:rsidRDefault="00824E99" w:rsidP="00A0354B">
            <w:pPr>
              <w:rPr>
                <w:lang w:val="en-US"/>
              </w:rPr>
            </w:pPr>
            <w:r>
              <w:rPr>
                <w:lang w:val="en-US"/>
              </w:rPr>
              <w:t>kg</w:t>
            </w:r>
          </w:p>
        </w:tc>
        <w:tc>
          <w:tcPr>
            <w:tcW w:w="1134" w:type="dxa"/>
            <w:tcBorders>
              <w:top w:val="nil"/>
              <w:bottom w:val="single" w:sz="2" w:space="0" w:color="auto"/>
            </w:tcBorders>
          </w:tcPr>
          <w:p w14:paraId="491DC947" w14:textId="77777777" w:rsidR="00824E99" w:rsidRDefault="00824E99" w:rsidP="00A0354B">
            <w:pPr>
              <w:rPr>
                <w:lang w:val="en-US"/>
              </w:rPr>
            </w:pPr>
            <w:r>
              <w:rPr>
                <w:lang w:val="en-US"/>
              </w:rPr>
              <w:t>0,100</w:t>
            </w:r>
          </w:p>
        </w:tc>
      </w:tr>
      <w:tr w:rsidR="00824E99" w14:paraId="34218FF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A1D886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A05D08B" w14:textId="77777777" w:rsidR="00824E99" w:rsidRDefault="00824E99" w:rsidP="00A0354B">
            <w:pPr>
              <w:jc w:val="center"/>
              <w:rPr>
                <w:sz w:val="16"/>
                <w:szCs w:val="16"/>
                <w:lang w:val="en-US"/>
              </w:rPr>
            </w:pPr>
            <w:r>
              <w:rPr>
                <w:sz w:val="16"/>
                <w:szCs w:val="16"/>
                <w:lang w:val="en-US"/>
              </w:rPr>
              <w:t>1011977</w:t>
            </w:r>
          </w:p>
        </w:tc>
        <w:tc>
          <w:tcPr>
            <w:tcW w:w="5980" w:type="dxa"/>
            <w:gridSpan w:val="6"/>
            <w:tcBorders>
              <w:top w:val="nil"/>
              <w:bottom w:val="single" w:sz="2" w:space="0" w:color="auto"/>
            </w:tcBorders>
          </w:tcPr>
          <w:p w14:paraId="7C1E667E" w14:textId="77777777" w:rsidR="00824E99" w:rsidRDefault="00824E99" w:rsidP="00A0354B">
            <w:pPr>
              <w:rPr>
                <w:lang w:val="en-US"/>
              </w:rPr>
            </w:pPr>
            <w:r>
              <w:rPr>
                <w:lang w:val="en-US"/>
              </w:rPr>
              <w:t xml:space="preserve">Suruburi cu piulite si saibe </w:t>
            </w:r>
          </w:p>
        </w:tc>
        <w:tc>
          <w:tcPr>
            <w:tcW w:w="1134" w:type="dxa"/>
            <w:gridSpan w:val="2"/>
            <w:tcBorders>
              <w:top w:val="nil"/>
              <w:bottom w:val="single" w:sz="2" w:space="0" w:color="auto"/>
            </w:tcBorders>
          </w:tcPr>
          <w:p w14:paraId="354EF599" w14:textId="77777777" w:rsidR="00824E99" w:rsidRDefault="00824E99" w:rsidP="00A0354B">
            <w:pPr>
              <w:rPr>
                <w:lang w:val="en-US"/>
              </w:rPr>
            </w:pPr>
            <w:r>
              <w:rPr>
                <w:lang w:val="en-US"/>
              </w:rPr>
              <w:t>kg</w:t>
            </w:r>
          </w:p>
        </w:tc>
        <w:tc>
          <w:tcPr>
            <w:tcW w:w="1134" w:type="dxa"/>
            <w:tcBorders>
              <w:top w:val="nil"/>
              <w:bottom w:val="single" w:sz="2" w:space="0" w:color="auto"/>
            </w:tcBorders>
          </w:tcPr>
          <w:p w14:paraId="3130B1CB" w14:textId="77777777" w:rsidR="00824E99" w:rsidRDefault="00824E99" w:rsidP="00A0354B">
            <w:pPr>
              <w:rPr>
                <w:lang w:val="en-US"/>
              </w:rPr>
            </w:pPr>
            <w:r>
              <w:rPr>
                <w:lang w:val="en-US"/>
              </w:rPr>
              <w:t>0,100</w:t>
            </w:r>
          </w:p>
        </w:tc>
      </w:tr>
      <w:tr w:rsidR="00824E99" w14:paraId="664BF39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69CBAB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5B2E879" w14:textId="77777777" w:rsidR="00824E99" w:rsidRDefault="00824E99" w:rsidP="00A0354B">
            <w:pPr>
              <w:jc w:val="center"/>
              <w:rPr>
                <w:sz w:val="16"/>
                <w:szCs w:val="16"/>
                <w:lang w:val="en-US"/>
              </w:rPr>
            </w:pPr>
            <w:r>
              <w:rPr>
                <w:sz w:val="16"/>
                <w:szCs w:val="16"/>
                <w:lang w:val="en-US"/>
              </w:rPr>
              <w:t>1019852</w:t>
            </w:r>
          </w:p>
        </w:tc>
        <w:tc>
          <w:tcPr>
            <w:tcW w:w="5980" w:type="dxa"/>
            <w:gridSpan w:val="6"/>
            <w:tcBorders>
              <w:top w:val="nil"/>
              <w:bottom w:val="single" w:sz="2" w:space="0" w:color="auto"/>
            </w:tcBorders>
          </w:tcPr>
          <w:p w14:paraId="7B8D516E" w14:textId="77777777" w:rsidR="00824E99" w:rsidRDefault="00824E99" w:rsidP="00A0354B">
            <w:pPr>
              <w:rPr>
                <w:lang w:val="en-US"/>
              </w:rPr>
            </w:pPr>
            <w:r>
              <w:rPr>
                <w:lang w:val="en-US"/>
              </w:rPr>
              <w:t>Vopsea</w:t>
            </w:r>
          </w:p>
        </w:tc>
        <w:tc>
          <w:tcPr>
            <w:tcW w:w="1134" w:type="dxa"/>
            <w:gridSpan w:val="2"/>
            <w:tcBorders>
              <w:top w:val="nil"/>
              <w:bottom w:val="single" w:sz="2" w:space="0" w:color="auto"/>
            </w:tcBorders>
          </w:tcPr>
          <w:p w14:paraId="7779E33E" w14:textId="77777777" w:rsidR="00824E99" w:rsidRDefault="00824E99" w:rsidP="00A0354B">
            <w:pPr>
              <w:rPr>
                <w:lang w:val="en-US"/>
              </w:rPr>
            </w:pPr>
            <w:r>
              <w:rPr>
                <w:lang w:val="en-US"/>
              </w:rPr>
              <w:t>kg</w:t>
            </w:r>
          </w:p>
        </w:tc>
        <w:tc>
          <w:tcPr>
            <w:tcW w:w="1134" w:type="dxa"/>
            <w:tcBorders>
              <w:top w:val="nil"/>
              <w:bottom w:val="single" w:sz="2" w:space="0" w:color="auto"/>
            </w:tcBorders>
          </w:tcPr>
          <w:p w14:paraId="1A0FAC26" w14:textId="77777777" w:rsidR="00824E99" w:rsidRDefault="00824E99" w:rsidP="00A0354B">
            <w:pPr>
              <w:rPr>
                <w:lang w:val="en-US"/>
              </w:rPr>
            </w:pPr>
            <w:r>
              <w:rPr>
                <w:lang w:val="en-US"/>
              </w:rPr>
              <w:t>0,020</w:t>
            </w:r>
          </w:p>
        </w:tc>
      </w:tr>
      <w:tr w:rsidR="00824E99" w14:paraId="0A75ADF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ACBB94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48F83BA" w14:textId="77777777" w:rsidR="00824E99" w:rsidRDefault="00824E99" w:rsidP="00A0354B">
            <w:pPr>
              <w:jc w:val="center"/>
              <w:rPr>
                <w:sz w:val="16"/>
                <w:szCs w:val="16"/>
                <w:lang w:val="en-US"/>
              </w:rPr>
            </w:pPr>
            <w:r>
              <w:rPr>
                <w:sz w:val="16"/>
                <w:szCs w:val="16"/>
                <w:lang w:val="en-US"/>
              </w:rPr>
              <w:t>021102</w:t>
            </w:r>
          </w:p>
        </w:tc>
        <w:tc>
          <w:tcPr>
            <w:tcW w:w="5980" w:type="dxa"/>
            <w:gridSpan w:val="6"/>
            <w:tcBorders>
              <w:top w:val="nil"/>
              <w:bottom w:val="single" w:sz="2" w:space="0" w:color="auto"/>
            </w:tcBorders>
          </w:tcPr>
          <w:p w14:paraId="50BD537B" w14:textId="77777777" w:rsidR="00824E99" w:rsidRDefault="00824E99" w:rsidP="00A0354B">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14:paraId="0A387885"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37429D5" w14:textId="77777777" w:rsidR="00824E99" w:rsidRDefault="00824E99" w:rsidP="00A0354B">
            <w:pPr>
              <w:rPr>
                <w:lang w:val="en-US"/>
              </w:rPr>
            </w:pPr>
            <w:r>
              <w:rPr>
                <w:lang w:val="en-US"/>
              </w:rPr>
              <w:t>0,070</w:t>
            </w:r>
          </w:p>
        </w:tc>
      </w:tr>
      <w:tr w:rsidR="00824E99" w14:paraId="64C3AF6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F9FB18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C6B3961" w14:textId="77777777" w:rsidR="00824E99" w:rsidRDefault="00824E99" w:rsidP="00A0354B">
            <w:pPr>
              <w:jc w:val="center"/>
              <w:rPr>
                <w:sz w:val="16"/>
                <w:szCs w:val="16"/>
                <w:lang w:val="en-US"/>
              </w:rPr>
            </w:pPr>
            <w:r>
              <w:rPr>
                <w:sz w:val="16"/>
                <w:szCs w:val="16"/>
                <w:lang w:val="en-US"/>
              </w:rPr>
              <w:t>040502</w:t>
            </w:r>
          </w:p>
        </w:tc>
        <w:tc>
          <w:tcPr>
            <w:tcW w:w="5980" w:type="dxa"/>
            <w:gridSpan w:val="6"/>
            <w:tcBorders>
              <w:top w:val="nil"/>
              <w:bottom w:val="single" w:sz="2" w:space="0" w:color="auto"/>
            </w:tcBorders>
          </w:tcPr>
          <w:p w14:paraId="0884F8D6" w14:textId="77777777" w:rsidR="00824E99" w:rsidRDefault="00824E99" w:rsidP="00A0354B">
            <w:pPr>
              <w:rPr>
                <w:lang w:val="en-US"/>
              </w:rPr>
            </w:pPr>
            <w:r>
              <w:rPr>
                <w:lang w:val="en-US"/>
              </w:rPr>
              <w:t>Instalatii pentru sudare manuala cu arc electric (de curent continuu)</w:t>
            </w:r>
          </w:p>
        </w:tc>
        <w:tc>
          <w:tcPr>
            <w:tcW w:w="1134" w:type="dxa"/>
            <w:gridSpan w:val="2"/>
            <w:tcBorders>
              <w:top w:val="nil"/>
              <w:bottom w:val="single" w:sz="2" w:space="0" w:color="auto"/>
            </w:tcBorders>
          </w:tcPr>
          <w:p w14:paraId="704ADEDD"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354BC2D" w14:textId="77777777" w:rsidR="00824E99" w:rsidRDefault="00824E99" w:rsidP="00A0354B">
            <w:pPr>
              <w:rPr>
                <w:lang w:val="en-US"/>
              </w:rPr>
            </w:pPr>
            <w:r>
              <w:rPr>
                <w:lang w:val="en-US"/>
              </w:rPr>
              <w:t>0,710</w:t>
            </w:r>
          </w:p>
        </w:tc>
      </w:tr>
      <w:tr w:rsidR="00824E99" w14:paraId="74D666A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22E322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1470A8B" w14:textId="77777777" w:rsidR="00824E99" w:rsidRDefault="00824E99" w:rsidP="00A0354B">
            <w:pPr>
              <w:jc w:val="center"/>
              <w:rPr>
                <w:sz w:val="16"/>
                <w:szCs w:val="16"/>
                <w:lang w:val="en-US"/>
              </w:rPr>
            </w:pPr>
            <w:r>
              <w:rPr>
                <w:sz w:val="16"/>
                <w:szCs w:val="16"/>
                <w:lang w:val="en-US"/>
              </w:rPr>
              <w:t>050102</w:t>
            </w:r>
          </w:p>
        </w:tc>
        <w:tc>
          <w:tcPr>
            <w:tcW w:w="5980" w:type="dxa"/>
            <w:gridSpan w:val="6"/>
            <w:tcBorders>
              <w:top w:val="nil"/>
              <w:bottom w:val="single" w:sz="2" w:space="0" w:color="auto"/>
            </w:tcBorders>
          </w:tcPr>
          <w:p w14:paraId="1D6C1A17" w14:textId="77777777" w:rsidR="00824E99" w:rsidRDefault="00824E99" w:rsidP="00A0354B">
            <w:pPr>
              <w:rPr>
                <w:lang w:val="en-US"/>
              </w:rPr>
            </w:pPr>
            <w:r>
              <w:rPr>
                <w:lang w:val="en-US"/>
              </w:rPr>
              <w:t>Compresoare mobile, motor cu ardere interna, presiune 686 kPа (7 atm) 5 m3/min</w:t>
            </w:r>
          </w:p>
        </w:tc>
        <w:tc>
          <w:tcPr>
            <w:tcW w:w="1134" w:type="dxa"/>
            <w:gridSpan w:val="2"/>
            <w:tcBorders>
              <w:top w:val="nil"/>
              <w:bottom w:val="single" w:sz="2" w:space="0" w:color="auto"/>
            </w:tcBorders>
          </w:tcPr>
          <w:p w14:paraId="5731A28C"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635B10F" w14:textId="77777777" w:rsidR="00824E99" w:rsidRDefault="00824E99" w:rsidP="00A0354B">
            <w:pPr>
              <w:rPr>
                <w:lang w:val="en-US"/>
              </w:rPr>
            </w:pPr>
            <w:r>
              <w:rPr>
                <w:lang w:val="en-US"/>
              </w:rPr>
              <w:t>0,220</w:t>
            </w:r>
          </w:p>
        </w:tc>
      </w:tr>
      <w:tr w:rsidR="00824E99" w14:paraId="525C9D7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02D55E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6459081" w14:textId="77777777" w:rsidR="00824E99" w:rsidRDefault="00824E99" w:rsidP="00A0354B">
            <w:pPr>
              <w:jc w:val="center"/>
              <w:rPr>
                <w:sz w:val="16"/>
                <w:szCs w:val="16"/>
                <w:lang w:val="en-US"/>
              </w:rPr>
            </w:pPr>
            <w:r>
              <w:rPr>
                <w:sz w:val="16"/>
                <w:szCs w:val="16"/>
                <w:lang w:val="en-US"/>
              </w:rPr>
              <w:t>100602</w:t>
            </w:r>
          </w:p>
        </w:tc>
        <w:tc>
          <w:tcPr>
            <w:tcW w:w="5980" w:type="dxa"/>
            <w:gridSpan w:val="6"/>
            <w:tcBorders>
              <w:top w:val="nil"/>
              <w:bottom w:val="single" w:sz="2" w:space="0" w:color="auto"/>
            </w:tcBorders>
          </w:tcPr>
          <w:p w14:paraId="75C57BED" w14:textId="77777777" w:rsidR="00824E99" w:rsidRDefault="00824E99" w:rsidP="00A0354B">
            <w:pPr>
              <w:rPr>
                <w:lang w:val="en-US"/>
              </w:rPr>
            </w:pPr>
            <w:r>
              <w:rPr>
                <w:lang w:val="en-US"/>
              </w:rPr>
              <w:t xml:space="preserve">Ciocane usoare perforatoare la lucrari la statii mobile de compresare </w:t>
            </w:r>
          </w:p>
        </w:tc>
        <w:tc>
          <w:tcPr>
            <w:tcW w:w="1134" w:type="dxa"/>
            <w:gridSpan w:val="2"/>
            <w:tcBorders>
              <w:top w:val="nil"/>
              <w:bottom w:val="single" w:sz="2" w:space="0" w:color="auto"/>
            </w:tcBorders>
          </w:tcPr>
          <w:p w14:paraId="343035D9"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88E9E53" w14:textId="77777777" w:rsidR="00824E99" w:rsidRDefault="00824E99" w:rsidP="00A0354B">
            <w:pPr>
              <w:rPr>
                <w:lang w:val="en-US"/>
              </w:rPr>
            </w:pPr>
            <w:r>
              <w:rPr>
                <w:lang w:val="en-US"/>
              </w:rPr>
              <w:t>0,220</w:t>
            </w:r>
          </w:p>
        </w:tc>
      </w:tr>
      <w:tr w:rsidR="00824E99" w14:paraId="1BCF31E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61274E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D1B164F" w14:textId="77777777" w:rsidR="00824E99" w:rsidRDefault="00824E99" w:rsidP="00A0354B">
            <w:pPr>
              <w:jc w:val="center"/>
              <w:rPr>
                <w:sz w:val="16"/>
                <w:szCs w:val="16"/>
                <w:lang w:val="en-US"/>
              </w:rPr>
            </w:pPr>
            <w:r>
              <w:rPr>
                <w:sz w:val="16"/>
                <w:szCs w:val="16"/>
                <w:lang w:val="en-US"/>
              </w:rPr>
              <w:t>400002</w:t>
            </w:r>
          </w:p>
        </w:tc>
        <w:tc>
          <w:tcPr>
            <w:tcW w:w="5980" w:type="dxa"/>
            <w:gridSpan w:val="6"/>
            <w:tcBorders>
              <w:top w:val="nil"/>
              <w:bottom w:val="single" w:sz="2" w:space="0" w:color="auto"/>
            </w:tcBorders>
          </w:tcPr>
          <w:p w14:paraId="2333B97B" w14:textId="77777777" w:rsidR="00824E99" w:rsidRDefault="00824E99" w:rsidP="00A0354B">
            <w:pPr>
              <w:rPr>
                <w:lang w:val="en-US"/>
              </w:rPr>
            </w:pPr>
            <w:r>
              <w:rPr>
                <w:lang w:val="en-US"/>
              </w:rPr>
              <w:t>Automobile cu bord, tonaj pina la 8 t</w:t>
            </w:r>
          </w:p>
        </w:tc>
        <w:tc>
          <w:tcPr>
            <w:tcW w:w="1134" w:type="dxa"/>
            <w:gridSpan w:val="2"/>
            <w:tcBorders>
              <w:top w:val="nil"/>
              <w:bottom w:val="single" w:sz="2" w:space="0" w:color="auto"/>
            </w:tcBorders>
          </w:tcPr>
          <w:p w14:paraId="125F62ED"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062DD42" w14:textId="77777777" w:rsidR="00824E99" w:rsidRDefault="00824E99" w:rsidP="00A0354B">
            <w:pPr>
              <w:rPr>
                <w:lang w:val="en-US"/>
              </w:rPr>
            </w:pPr>
            <w:r>
              <w:rPr>
                <w:lang w:val="en-US"/>
              </w:rPr>
              <w:t>0,070</w:t>
            </w:r>
          </w:p>
        </w:tc>
      </w:tr>
      <w:tr w:rsidR="00824E99" w14:paraId="7F4F8B9D"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6BA273B" w14:textId="77777777" w:rsidR="00824E99" w:rsidRDefault="00824E99" w:rsidP="00A0354B">
            <w:pPr>
              <w:rPr>
                <w:lang w:val="en-US"/>
              </w:rPr>
            </w:pPr>
            <w:r>
              <w:rPr>
                <w:lang w:val="en-US"/>
              </w:rPr>
              <w:lastRenderedPageBreak/>
              <w:t>106</w:t>
            </w:r>
          </w:p>
        </w:tc>
        <w:tc>
          <w:tcPr>
            <w:tcW w:w="1400" w:type="dxa"/>
            <w:gridSpan w:val="4"/>
            <w:tcBorders>
              <w:top w:val="single" w:sz="4" w:space="0" w:color="auto"/>
              <w:bottom w:val="single" w:sz="4" w:space="0" w:color="auto"/>
            </w:tcBorders>
          </w:tcPr>
          <w:p w14:paraId="5E800B1A" w14:textId="77777777" w:rsidR="00824E99" w:rsidRDefault="00824E99" w:rsidP="00A0354B">
            <w:pPr>
              <w:rPr>
                <w:lang w:val="en-US"/>
              </w:rPr>
            </w:pPr>
            <w:r>
              <w:rPr>
                <w:lang w:val="en-US"/>
              </w:rPr>
              <w:t>08-03-575-1</w:t>
            </w:r>
          </w:p>
          <w:p w14:paraId="7136CA4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DFAB37F"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Dispozitiv sau aparat demontat inainte de transportare Intrerupatoare tip ВН32,BA 47-29,АВДТ-32-34</w:t>
            </w:r>
            <w:r>
              <w:rPr>
                <w:rFonts w:ascii="Times New Roman CYR" w:hAnsi="Times New Roman CYR" w:cs="Times New Roman CYR"/>
                <w:sz w:val="16"/>
                <w:szCs w:val="16"/>
                <w:lang w:val="en-US"/>
              </w:rPr>
              <w:t xml:space="preserve"> </w:t>
            </w:r>
          </w:p>
          <w:p w14:paraId="75C507B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2C51B78"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7EBBA255" w14:textId="77777777" w:rsidR="00824E99" w:rsidRPr="00B400BD" w:rsidRDefault="00824E99" w:rsidP="00A0354B">
            <w:pPr>
              <w:jc w:val="center"/>
              <w:rPr>
                <w:b/>
                <w:bCs/>
                <w:lang w:val="en-US"/>
              </w:rPr>
            </w:pPr>
            <w:r w:rsidRPr="00B400BD">
              <w:rPr>
                <w:b/>
                <w:bCs/>
                <w:lang w:val="en-US"/>
              </w:rPr>
              <w:t>16,00</w:t>
            </w:r>
          </w:p>
        </w:tc>
      </w:tr>
      <w:tr w:rsidR="00824E99" w14:paraId="767CD90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9AC0617" w14:textId="77777777" w:rsidR="00824E99" w:rsidRDefault="00824E99" w:rsidP="00A0354B">
            <w:pPr>
              <w:rPr>
                <w:lang w:val="en-US"/>
              </w:rPr>
            </w:pPr>
          </w:p>
        </w:tc>
        <w:tc>
          <w:tcPr>
            <w:tcW w:w="1400" w:type="dxa"/>
            <w:gridSpan w:val="4"/>
            <w:tcBorders>
              <w:top w:val="nil"/>
              <w:bottom w:val="single" w:sz="2" w:space="0" w:color="auto"/>
            </w:tcBorders>
            <w:vAlign w:val="center"/>
          </w:tcPr>
          <w:p w14:paraId="4772642A" w14:textId="77777777" w:rsidR="00824E99" w:rsidRDefault="00824E99" w:rsidP="00A0354B">
            <w:pPr>
              <w:jc w:val="center"/>
              <w:rPr>
                <w:sz w:val="16"/>
                <w:szCs w:val="16"/>
                <w:lang w:val="en-US"/>
              </w:rPr>
            </w:pPr>
            <w:r>
              <w:rPr>
                <w:sz w:val="16"/>
                <w:szCs w:val="16"/>
                <w:lang w:val="en-US"/>
              </w:rPr>
              <w:t>1</w:t>
            </w:r>
          </w:p>
        </w:tc>
        <w:tc>
          <w:tcPr>
            <w:tcW w:w="5980" w:type="dxa"/>
            <w:gridSpan w:val="6"/>
            <w:tcBorders>
              <w:top w:val="nil"/>
              <w:bottom w:val="single" w:sz="2" w:space="0" w:color="auto"/>
            </w:tcBorders>
          </w:tcPr>
          <w:p w14:paraId="0A7987DC"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735DCC4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07292F6" w14:textId="77777777" w:rsidR="00824E99" w:rsidRDefault="00824E99" w:rsidP="00A0354B">
            <w:pPr>
              <w:rPr>
                <w:lang w:val="en-US"/>
              </w:rPr>
            </w:pPr>
            <w:r>
              <w:rPr>
                <w:lang w:val="en-US"/>
              </w:rPr>
              <w:t>17,920</w:t>
            </w:r>
          </w:p>
        </w:tc>
      </w:tr>
      <w:tr w:rsidR="00824E99" w14:paraId="6A53C1D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E9EF6E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371C9AA" w14:textId="77777777" w:rsidR="00824E99" w:rsidRDefault="00824E99" w:rsidP="00A0354B">
            <w:pPr>
              <w:jc w:val="center"/>
              <w:rPr>
                <w:sz w:val="16"/>
                <w:szCs w:val="16"/>
                <w:lang w:val="en-US"/>
              </w:rPr>
            </w:pPr>
            <w:r>
              <w:rPr>
                <w:sz w:val="16"/>
                <w:szCs w:val="16"/>
                <w:lang w:val="en-US"/>
              </w:rPr>
              <w:t>1011977</w:t>
            </w:r>
          </w:p>
        </w:tc>
        <w:tc>
          <w:tcPr>
            <w:tcW w:w="5980" w:type="dxa"/>
            <w:gridSpan w:val="6"/>
            <w:tcBorders>
              <w:top w:val="nil"/>
              <w:bottom w:val="single" w:sz="2" w:space="0" w:color="auto"/>
            </w:tcBorders>
          </w:tcPr>
          <w:p w14:paraId="5F5253E0" w14:textId="77777777" w:rsidR="00824E99" w:rsidRDefault="00824E99" w:rsidP="00A0354B">
            <w:pPr>
              <w:rPr>
                <w:lang w:val="en-US"/>
              </w:rPr>
            </w:pPr>
            <w:r>
              <w:rPr>
                <w:lang w:val="en-US"/>
              </w:rPr>
              <w:t xml:space="preserve">Suruburi cu piulite si saibe </w:t>
            </w:r>
          </w:p>
        </w:tc>
        <w:tc>
          <w:tcPr>
            <w:tcW w:w="1134" w:type="dxa"/>
            <w:gridSpan w:val="2"/>
            <w:tcBorders>
              <w:top w:val="nil"/>
              <w:bottom w:val="single" w:sz="2" w:space="0" w:color="auto"/>
            </w:tcBorders>
          </w:tcPr>
          <w:p w14:paraId="74689F66" w14:textId="77777777" w:rsidR="00824E99" w:rsidRDefault="00824E99" w:rsidP="00A0354B">
            <w:pPr>
              <w:rPr>
                <w:lang w:val="en-US"/>
              </w:rPr>
            </w:pPr>
            <w:r>
              <w:rPr>
                <w:lang w:val="en-US"/>
              </w:rPr>
              <w:t>kg</w:t>
            </w:r>
          </w:p>
        </w:tc>
        <w:tc>
          <w:tcPr>
            <w:tcW w:w="1134" w:type="dxa"/>
            <w:tcBorders>
              <w:top w:val="nil"/>
              <w:bottom w:val="single" w:sz="2" w:space="0" w:color="auto"/>
            </w:tcBorders>
          </w:tcPr>
          <w:p w14:paraId="6CB802E3" w14:textId="77777777" w:rsidR="00824E99" w:rsidRDefault="00824E99" w:rsidP="00A0354B">
            <w:pPr>
              <w:rPr>
                <w:lang w:val="en-US"/>
              </w:rPr>
            </w:pPr>
            <w:r>
              <w:rPr>
                <w:lang w:val="en-US"/>
              </w:rPr>
              <w:t>0,320</w:t>
            </w:r>
          </w:p>
        </w:tc>
      </w:tr>
      <w:tr w:rsidR="00824E99" w14:paraId="6590606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A3F327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57EBF6A" w14:textId="77777777" w:rsidR="00824E99" w:rsidRDefault="00824E99" w:rsidP="00A0354B">
            <w:pPr>
              <w:jc w:val="center"/>
              <w:rPr>
                <w:sz w:val="16"/>
                <w:szCs w:val="16"/>
                <w:lang w:val="en-US"/>
              </w:rPr>
            </w:pPr>
            <w:r>
              <w:rPr>
                <w:sz w:val="16"/>
                <w:szCs w:val="16"/>
                <w:lang w:val="en-US"/>
              </w:rPr>
              <w:t>021102</w:t>
            </w:r>
          </w:p>
        </w:tc>
        <w:tc>
          <w:tcPr>
            <w:tcW w:w="5980" w:type="dxa"/>
            <w:gridSpan w:val="6"/>
            <w:tcBorders>
              <w:top w:val="nil"/>
              <w:bottom w:val="single" w:sz="2" w:space="0" w:color="auto"/>
            </w:tcBorders>
          </w:tcPr>
          <w:p w14:paraId="7A821F58" w14:textId="77777777" w:rsidR="00824E99" w:rsidRDefault="00824E99" w:rsidP="00A0354B">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14:paraId="6CF96B00"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78ADEC1" w14:textId="77777777" w:rsidR="00824E99" w:rsidRDefault="00824E99" w:rsidP="00A0354B">
            <w:pPr>
              <w:rPr>
                <w:lang w:val="en-US"/>
              </w:rPr>
            </w:pPr>
            <w:r>
              <w:rPr>
                <w:lang w:val="en-US"/>
              </w:rPr>
              <w:t>0,032</w:t>
            </w:r>
          </w:p>
        </w:tc>
      </w:tr>
      <w:tr w:rsidR="00824E99" w14:paraId="6D388B7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ECF953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C9CC04B" w14:textId="77777777" w:rsidR="00824E99" w:rsidRDefault="00824E99" w:rsidP="00A0354B">
            <w:pPr>
              <w:jc w:val="center"/>
              <w:rPr>
                <w:sz w:val="16"/>
                <w:szCs w:val="16"/>
                <w:lang w:val="en-US"/>
              </w:rPr>
            </w:pPr>
            <w:r>
              <w:rPr>
                <w:sz w:val="16"/>
                <w:szCs w:val="16"/>
                <w:lang w:val="en-US"/>
              </w:rPr>
              <w:t>400002</w:t>
            </w:r>
          </w:p>
        </w:tc>
        <w:tc>
          <w:tcPr>
            <w:tcW w:w="5980" w:type="dxa"/>
            <w:gridSpan w:val="6"/>
            <w:tcBorders>
              <w:top w:val="nil"/>
              <w:bottom w:val="single" w:sz="2" w:space="0" w:color="auto"/>
            </w:tcBorders>
          </w:tcPr>
          <w:p w14:paraId="1489B838" w14:textId="77777777" w:rsidR="00824E99" w:rsidRDefault="00824E99" w:rsidP="00A0354B">
            <w:pPr>
              <w:rPr>
                <w:lang w:val="en-US"/>
              </w:rPr>
            </w:pPr>
            <w:r>
              <w:rPr>
                <w:lang w:val="en-US"/>
              </w:rPr>
              <w:t>Automobile cu bord, tonaj pina la 8 t</w:t>
            </w:r>
          </w:p>
        </w:tc>
        <w:tc>
          <w:tcPr>
            <w:tcW w:w="1134" w:type="dxa"/>
            <w:gridSpan w:val="2"/>
            <w:tcBorders>
              <w:top w:val="nil"/>
              <w:bottom w:val="single" w:sz="2" w:space="0" w:color="auto"/>
            </w:tcBorders>
          </w:tcPr>
          <w:p w14:paraId="026CEDF3"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7F14032" w14:textId="77777777" w:rsidR="00824E99" w:rsidRDefault="00824E99" w:rsidP="00A0354B">
            <w:pPr>
              <w:rPr>
                <w:lang w:val="en-US"/>
              </w:rPr>
            </w:pPr>
            <w:r>
              <w:rPr>
                <w:lang w:val="en-US"/>
              </w:rPr>
              <w:t>0,032</w:t>
            </w:r>
          </w:p>
        </w:tc>
      </w:tr>
      <w:tr w:rsidR="00824E99" w14:paraId="756EAC35"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D4C3CA3" w14:textId="77777777" w:rsidR="00824E99" w:rsidRDefault="00824E99" w:rsidP="00A0354B">
            <w:pPr>
              <w:rPr>
                <w:lang w:val="en-US"/>
              </w:rPr>
            </w:pPr>
            <w:r>
              <w:rPr>
                <w:lang w:val="en-US"/>
              </w:rPr>
              <w:t>107</w:t>
            </w:r>
          </w:p>
        </w:tc>
        <w:tc>
          <w:tcPr>
            <w:tcW w:w="1400" w:type="dxa"/>
            <w:gridSpan w:val="4"/>
            <w:tcBorders>
              <w:top w:val="single" w:sz="4" w:space="0" w:color="auto"/>
              <w:bottom w:val="single" w:sz="4" w:space="0" w:color="auto"/>
            </w:tcBorders>
          </w:tcPr>
          <w:p w14:paraId="60BF0737" w14:textId="77777777" w:rsidR="00824E99" w:rsidRDefault="00824E99" w:rsidP="00A0354B">
            <w:pPr>
              <w:rPr>
                <w:lang w:val="en-US"/>
              </w:rPr>
            </w:pPr>
            <w:r>
              <w:rPr>
                <w:lang w:val="en-US"/>
              </w:rPr>
              <w:t>08-02-409-1</w:t>
            </w:r>
          </w:p>
          <w:p w14:paraId="1B84A632"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AE87E24"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Teava din vinilplast pe contructii instalate, pe pereti si coloane, fixare cu scoabe, diametru pina la 25 mm( koef. sal =0,5)(se exclude: ascensore hidraulice ,instalatii sudura,macara pe sasiu auto,electrozi)</w:t>
            </w:r>
            <w:r>
              <w:rPr>
                <w:rFonts w:ascii="Times New Roman CYR" w:hAnsi="Times New Roman CYR" w:cs="Times New Roman CYR"/>
                <w:sz w:val="16"/>
                <w:szCs w:val="16"/>
                <w:lang w:val="en-US"/>
              </w:rPr>
              <w:t xml:space="preserve"> </w:t>
            </w:r>
          </w:p>
          <w:p w14:paraId="543C0AD6"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E7892D4" w14:textId="77777777" w:rsidR="00824E99" w:rsidRDefault="00824E99" w:rsidP="00A0354B">
            <w:pPr>
              <w:jc w:val="center"/>
              <w:rPr>
                <w:lang w:val="en-US"/>
              </w:rPr>
            </w:pPr>
            <w:r>
              <w:rPr>
                <w:lang w:val="en-US"/>
              </w:rPr>
              <w:t>100 m</w:t>
            </w:r>
          </w:p>
        </w:tc>
        <w:tc>
          <w:tcPr>
            <w:tcW w:w="1134" w:type="dxa"/>
            <w:tcBorders>
              <w:top w:val="single" w:sz="4" w:space="0" w:color="auto"/>
              <w:bottom w:val="single" w:sz="4" w:space="0" w:color="auto"/>
            </w:tcBorders>
            <w:vAlign w:val="center"/>
          </w:tcPr>
          <w:p w14:paraId="12A595C0" w14:textId="77777777" w:rsidR="00824E99" w:rsidRPr="00B400BD" w:rsidRDefault="00824E99" w:rsidP="00A0354B">
            <w:pPr>
              <w:jc w:val="center"/>
              <w:rPr>
                <w:b/>
                <w:bCs/>
                <w:lang w:val="en-US"/>
              </w:rPr>
            </w:pPr>
            <w:r w:rsidRPr="00B400BD">
              <w:rPr>
                <w:b/>
                <w:bCs/>
                <w:lang w:val="en-US"/>
              </w:rPr>
              <w:t>3,60</w:t>
            </w:r>
          </w:p>
        </w:tc>
      </w:tr>
      <w:tr w:rsidR="00824E99" w14:paraId="3C883CD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1D155B5" w14:textId="77777777" w:rsidR="00824E99" w:rsidRDefault="00824E99" w:rsidP="00A0354B">
            <w:pPr>
              <w:rPr>
                <w:lang w:val="en-US"/>
              </w:rPr>
            </w:pPr>
          </w:p>
        </w:tc>
        <w:tc>
          <w:tcPr>
            <w:tcW w:w="1400" w:type="dxa"/>
            <w:gridSpan w:val="4"/>
            <w:tcBorders>
              <w:top w:val="nil"/>
              <w:bottom w:val="single" w:sz="2" w:space="0" w:color="auto"/>
            </w:tcBorders>
            <w:vAlign w:val="center"/>
          </w:tcPr>
          <w:p w14:paraId="46D1BC2C" w14:textId="77777777" w:rsidR="00824E99" w:rsidRDefault="00824E99" w:rsidP="00A0354B">
            <w:pPr>
              <w:jc w:val="center"/>
              <w:rPr>
                <w:sz w:val="16"/>
                <w:szCs w:val="16"/>
                <w:lang w:val="en-US"/>
              </w:rPr>
            </w:pPr>
            <w:r>
              <w:rPr>
                <w:sz w:val="16"/>
                <w:szCs w:val="16"/>
                <w:lang w:val="en-US"/>
              </w:rPr>
              <w:t>1</w:t>
            </w:r>
          </w:p>
        </w:tc>
        <w:tc>
          <w:tcPr>
            <w:tcW w:w="5980" w:type="dxa"/>
            <w:gridSpan w:val="6"/>
            <w:tcBorders>
              <w:top w:val="nil"/>
              <w:bottom w:val="single" w:sz="2" w:space="0" w:color="auto"/>
            </w:tcBorders>
          </w:tcPr>
          <w:p w14:paraId="772CBF65"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0AB7769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B4E0E52" w14:textId="77777777" w:rsidR="00824E99" w:rsidRDefault="00824E99" w:rsidP="00A0354B">
            <w:pPr>
              <w:rPr>
                <w:lang w:val="en-US"/>
              </w:rPr>
            </w:pPr>
            <w:r>
              <w:rPr>
                <w:lang w:val="en-US"/>
              </w:rPr>
              <w:t>42,840</w:t>
            </w:r>
          </w:p>
        </w:tc>
      </w:tr>
      <w:tr w:rsidR="00824E99" w14:paraId="2D14BF9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193419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9487296" w14:textId="77777777" w:rsidR="00824E99" w:rsidRDefault="00824E99" w:rsidP="00A0354B">
            <w:pPr>
              <w:jc w:val="center"/>
              <w:rPr>
                <w:sz w:val="16"/>
                <w:szCs w:val="16"/>
                <w:lang w:val="en-US"/>
              </w:rPr>
            </w:pPr>
            <w:r>
              <w:rPr>
                <w:sz w:val="16"/>
                <w:szCs w:val="16"/>
                <w:lang w:val="en-US"/>
              </w:rPr>
              <w:t>1010813</w:t>
            </w:r>
          </w:p>
        </w:tc>
        <w:tc>
          <w:tcPr>
            <w:tcW w:w="5980" w:type="dxa"/>
            <w:gridSpan w:val="6"/>
            <w:tcBorders>
              <w:top w:val="nil"/>
              <w:bottom w:val="single" w:sz="2" w:space="0" w:color="auto"/>
            </w:tcBorders>
          </w:tcPr>
          <w:p w14:paraId="0B609C78" w14:textId="77777777" w:rsidR="00824E99" w:rsidRDefault="00824E99" w:rsidP="00A0354B">
            <w:pPr>
              <w:rPr>
                <w:lang w:val="en-US"/>
              </w:rPr>
            </w:pPr>
            <w:r>
              <w:rPr>
                <w:lang w:val="en-US"/>
              </w:rPr>
              <w:t>Sirma din otel cu carbon redus pentru diferite destinatii, zincata, diametru 3,0 mm</w:t>
            </w:r>
          </w:p>
        </w:tc>
        <w:tc>
          <w:tcPr>
            <w:tcW w:w="1134" w:type="dxa"/>
            <w:gridSpan w:val="2"/>
            <w:tcBorders>
              <w:top w:val="nil"/>
              <w:bottom w:val="single" w:sz="2" w:space="0" w:color="auto"/>
            </w:tcBorders>
          </w:tcPr>
          <w:p w14:paraId="145F4F02" w14:textId="77777777" w:rsidR="00824E99" w:rsidRDefault="00824E99" w:rsidP="00A0354B">
            <w:pPr>
              <w:rPr>
                <w:lang w:val="en-US"/>
              </w:rPr>
            </w:pPr>
            <w:r>
              <w:rPr>
                <w:lang w:val="en-US"/>
              </w:rPr>
              <w:t>t</w:t>
            </w:r>
          </w:p>
        </w:tc>
        <w:tc>
          <w:tcPr>
            <w:tcW w:w="1134" w:type="dxa"/>
            <w:tcBorders>
              <w:top w:val="nil"/>
              <w:bottom w:val="single" w:sz="2" w:space="0" w:color="auto"/>
            </w:tcBorders>
          </w:tcPr>
          <w:p w14:paraId="2766C809" w14:textId="77777777" w:rsidR="00824E99" w:rsidRDefault="00824E99" w:rsidP="00A0354B">
            <w:pPr>
              <w:rPr>
                <w:lang w:val="en-US"/>
              </w:rPr>
            </w:pPr>
            <w:r>
              <w:rPr>
                <w:lang w:val="en-US"/>
              </w:rPr>
              <w:t>0,008</w:t>
            </w:r>
          </w:p>
        </w:tc>
      </w:tr>
      <w:tr w:rsidR="00824E99" w14:paraId="37AFB54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007A24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FEA73FD" w14:textId="77777777" w:rsidR="00824E99" w:rsidRDefault="00824E99" w:rsidP="00A0354B">
            <w:pPr>
              <w:jc w:val="center"/>
              <w:rPr>
                <w:sz w:val="16"/>
                <w:szCs w:val="16"/>
                <w:lang w:val="en-US"/>
              </w:rPr>
            </w:pPr>
            <w:r>
              <w:rPr>
                <w:sz w:val="16"/>
                <w:szCs w:val="16"/>
                <w:lang w:val="en-US"/>
              </w:rPr>
              <w:t>1019100</w:t>
            </w:r>
          </w:p>
        </w:tc>
        <w:tc>
          <w:tcPr>
            <w:tcW w:w="5980" w:type="dxa"/>
            <w:gridSpan w:val="6"/>
            <w:tcBorders>
              <w:top w:val="nil"/>
              <w:bottom w:val="single" w:sz="2" w:space="0" w:color="auto"/>
            </w:tcBorders>
          </w:tcPr>
          <w:p w14:paraId="307068BC" w14:textId="77777777" w:rsidR="00824E99" w:rsidRDefault="00824E99" w:rsidP="00A0354B">
            <w:pPr>
              <w:rPr>
                <w:lang w:val="en-US"/>
              </w:rPr>
            </w:pPr>
            <w:r>
              <w:rPr>
                <w:lang w:val="en-US"/>
              </w:rPr>
              <w:t>Cartus pentru impuscat</w:t>
            </w:r>
          </w:p>
        </w:tc>
        <w:tc>
          <w:tcPr>
            <w:tcW w:w="1134" w:type="dxa"/>
            <w:gridSpan w:val="2"/>
            <w:tcBorders>
              <w:top w:val="nil"/>
              <w:bottom w:val="single" w:sz="2" w:space="0" w:color="auto"/>
            </w:tcBorders>
          </w:tcPr>
          <w:p w14:paraId="636EB422"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29017344" w14:textId="77777777" w:rsidR="00824E99" w:rsidRDefault="00824E99" w:rsidP="00A0354B">
            <w:pPr>
              <w:rPr>
                <w:lang w:val="en-US"/>
              </w:rPr>
            </w:pPr>
            <w:r>
              <w:rPr>
                <w:lang w:val="en-US"/>
              </w:rPr>
              <w:t>48,240</w:t>
            </w:r>
          </w:p>
        </w:tc>
      </w:tr>
      <w:tr w:rsidR="00824E99" w14:paraId="55E7749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ACAE3E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496C13C" w14:textId="77777777" w:rsidR="00824E99" w:rsidRDefault="00824E99" w:rsidP="00A0354B">
            <w:pPr>
              <w:jc w:val="center"/>
              <w:rPr>
                <w:sz w:val="16"/>
                <w:szCs w:val="16"/>
                <w:lang w:val="en-US"/>
              </w:rPr>
            </w:pPr>
            <w:r>
              <w:rPr>
                <w:sz w:val="16"/>
                <w:szCs w:val="16"/>
                <w:lang w:val="en-US"/>
              </w:rPr>
              <w:t>1019109</w:t>
            </w:r>
          </w:p>
        </w:tc>
        <w:tc>
          <w:tcPr>
            <w:tcW w:w="5980" w:type="dxa"/>
            <w:gridSpan w:val="6"/>
            <w:tcBorders>
              <w:top w:val="nil"/>
              <w:bottom w:val="single" w:sz="2" w:space="0" w:color="auto"/>
            </w:tcBorders>
          </w:tcPr>
          <w:p w14:paraId="267FCEE0" w14:textId="77777777" w:rsidR="00824E99" w:rsidRDefault="00824E99" w:rsidP="00A0354B">
            <w:pPr>
              <w:rPr>
                <w:lang w:val="en-US"/>
              </w:rPr>
            </w:pPr>
            <w:r>
              <w:rPr>
                <w:lang w:val="en-US"/>
              </w:rPr>
              <w:t>Dibluri pentru conexiune</w:t>
            </w:r>
          </w:p>
        </w:tc>
        <w:tc>
          <w:tcPr>
            <w:tcW w:w="1134" w:type="dxa"/>
            <w:gridSpan w:val="2"/>
            <w:tcBorders>
              <w:top w:val="nil"/>
              <w:bottom w:val="single" w:sz="2" w:space="0" w:color="auto"/>
            </w:tcBorders>
          </w:tcPr>
          <w:p w14:paraId="10302412"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21E47EF6" w14:textId="77777777" w:rsidR="00824E99" w:rsidRDefault="00824E99" w:rsidP="00A0354B">
            <w:pPr>
              <w:rPr>
                <w:lang w:val="en-US"/>
              </w:rPr>
            </w:pPr>
            <w:r>
              <w:rPr>
                <w:lang w:val="en-US"/>
              </w:rPr>
              <w:t>48,240</w:t>
            </w:r>
          </w:p>
        </w:tc>
      </w:tr>
      <w:tr w:rsidR="00824E99" w14:paraId="236000A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B709AC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9EF6B10" w14:textId="77777777" w:rsidR="00824E99" w:rsidRDefault="00824E99" w:rsidP="00A0354B">
            <w:pPr>
              <w:jc w:val="center"/>
              <w:rPr>
                <w:sz w:val="16"/>
                <w:szCs w:val="16"/>
                <w:lang w:val="en-US"/>
              </w:rPr>
            </w:pPr>
            <w:r>
              <w:rPr>
                <w:sz w:val="16"/>
                <w:szCs w:val="16"/>
                <w:lang w:val="en-US"/>
              </w:rPr>
              <w:t>1139042</w:t>
            </w:r>
          </w:p>
        </w:tc>
        <w:tc>
          <w:tcPr>
            <w:tcW w:w="5980" w:type="dxa"/>
            <w:gridSpan w:val="6"/>
            <w:tcBorders>
              <w:top w:val="nil"/>
              <w:bottom w:val="single" w:sz="2" w:space="0" w:color="auto"/>
            </w:tcBorders>
          </w:tcPr>
          <w:p w14:paraId="10EB0E52" w14:textId="77777777" w:rsidR="00824E99" w:rsidRDefault="00824E99" w:rsidP="00A0354B">
            <w:pPr>
              <w:rPr>
                <w:lang w:val="en-US"/>
              </w:rPr>
            </w:pPr>
            <w:r>
              <w:rPr>
                <w:lang w:val="en-US"/>
              </w:rPr>
              <w:t>Clei "БМК-5k"</w:t>
            </w:r>
          </w:p>
        </w:tc>
        <w:tc>
          <w:tcPr>
            <w:tcW w:w="1134" w:type="dxa"/>
            <w:gridSpan w:val="2"/>
            <w:tcBorders>
              <w:top w:val="nil"/>
              <w:bottom w:val="single" w:sz="2" w:space="0" w:color="auto"/>
            </w:tcBorders>
          </w:tcPr>
          <w:p w14:paraId="24911A89" w14:textId="77777777" w:rsidR="00824E99" w:rsidRDefault="00824E99" w:rsidP="00A0354B">
            <w:pPr>
              <w:rPr>
                <w:lang w:val="en-US"/>
              </w:rPr>
            </w:pPr>
            <w:r>
              <w:rPr>
                <w:lang w:val="en-US"/>
              </w:rPr>
              <w:t>kg</w:t>
            </w:r>
          </w:p>
        </w:tc>
        <w:tc>
          <w:tcPr>
            <w:tcW w:w="1134" w:type="dxa"/>
            <w:tcBorders>
              <w:top w:val="nil"/>
              <w:bottom w:val="single" w:sz="2" w:space="0" w:color="auto"/>
            </w:tcBorders>
          </w:tcPr>
          <w:p w14:paraId="6DB3BCD4" w14:textId="77777777" w:rsidR="00824E99" w:rsidRDefault="00824E99" w:rsidP="00A0354B">
            <w:pPr>
              <w:rPr>
                <w:lang w:val="en-US"/>
              </w:rPr>
            </w:pPr>
            <w:r>
              <w:rPr>
                <w:lang w:val="en-US"/>
              </w:rPr>
              <w:t>0,720</w:t>
            </w:r>
          </w:p>
        </w:tc>
      </w:tr>
      <w:tr w:rsidR="00824E99" w14:paraId="7F6054A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5061F9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6F70002" w14:textId="77777777" w:rsidR="00824E99" w:rsidRDefault="00824E99" w:rsidP="00A0354B">
            <w:pPr>
              <w:jc w:val="center"/>
              <w:rPr>
                <w:sz w:val="16"/>
                <w:szCs w:val="16"/>
                <w:lang w:val="en-US"/>
              </w:rPr>
            </w:pPr>
            <w:r>
              <w:rPr>
                <w:sz w:val="16"/>
                <w:szCs w:val="16"/>
                <w:lang w:val="en-US"/>
              </w:rPr>
              <w:t>5009030</w:t>
            </w:r>
          </w:p>
        </w:tc>
        <w:tc>
          <w:tcPr>
            <w:tcW w:w="5980" w:type="dxa"/>
            <w:gridSpan w:val="6"/>
            <w:tcBorders>
              <w:top w:val="nil"/>
              <w:bottom w:val="single" w:sz="2" w:space="0" w:color="auto"/>
            </w:tcBorders>
          </w:tcPr>
          <w:p w14:paraId="0CC814E3" w14:textId="77777777" w:rsidR="00824E99" w:rsidRDefault="00824E99" w:rsidP="00A0354B">
            <w:pPr>
              <w:rPr>
                <w:lang w:val="en-US"/>
              </w:rPr>
            </w:pPr>
            <w:r>
              <w:rPr>
                <w:lang w:val="en-US"/>
              </w:rPr>
              <w:t>Flanse</w:t>
            </w:r>
          </w:p>
        </w:tc>
        <w:tc>
          <w:tcPr>
            <w:tcW w:w="1134" w:type="dxa"/>
            <w:gridSpan w:val="2"/>
            <w:tcBorders>
              <w:top w:val="nil"/>
              <w:bottom w:val="single" w:sz="2" w:space="0" w:color="auto"/>
            </w:tcBorders>
          </w:tcPr>
          <w:p w14:paraId="72D5F8DE"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15B94387" w14:textId="77777777" w:rsidR="00824E99" w:rsidRDefault="00824E99" w:rsidP="00A0354B">
            <w:pPr>
              <w:rPr>
                <w:lang w:val="en-US"/>
              </w:rPr>
            </w:pPr>
            <w:r>
              <w:rPr>
                <w:lang w:val="en-US"/>
              </w:rPr>
              <w:t>3,600</w:t>
            </w:r>
          </w:p>
        </w:tc>
      </w:tr>
      <w:tr w:rsidR="00824E99" w14:paraId="0D2E817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D9C76D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688E136" w14:textId="77777777" w:rsidR="00824E99" w:rsidRDefault="00824E99" w:rsidP="00A0354B">
            <w:pPr>
              <w:jc w:val="center"/>
              <w:rPr>
                <w:sz w:val="16"/>
                <w:szCs w:val="16"/>
                <w:lang w:val="en-US"/>
              </w:rPr>
            </w:pPr>
            <w:r>
              <w:rPr>
                <w:sz w:val="16"/>
                <w:szCs w:val="16"/>
                <w:lang w:val="en-US"/>
              </w:rPr>
              <w:t>5009031</w:t>
            </w:r>
          </w:p>
        </w:tc>
        <w:tc>
          <w:tcPr>
            <w:tcW w:w="5980" w:type="dxa"/>
            <w:gridSpan w:val="6"/>
            <w:tcBorders>
              <w:top w:val="nil"/>
              <w:bottom w:val="single" w:sz="2" w:space="0" w:color="auto"/>
            </w:tcBorders>
          </w:tcPr>
          <w:p w14:paraId="2C34C828" w14:textId="77777777" w:rsidR="00824E99" w:rsidRDefault="00824E99" w:rsidP="00A0354B">
            <w:pPr>
              <w:rPr>
                <w:lang w:val="en-US"/>
              </w:rPr>
            </w:pPr>
            <w:r>
              <w:rPr>
                <w:lang w:val="en-US"/>
              </w:rPr>
              <w:t>Scoabe</w:t>
            </w:r>
          </w:p>
        </w:tc>
        <w:tc>
          <w:tcPr>
            <w:tcW w:w="1134" w:type="dxa"/>
            <w:gridSpan w:val="2"/>
            <w:tcBorders>
              <w:top w:val="nil"/>
              <w:bottom w:val="single" w:sz="2" w:space="0" w:color="auto"/>
            </w:tcBorders>
          </w:tcPr>
          <w:p w14:paraId="7FEF83D0"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22A0C83D" w14:textId="77777777" w:rsidR="00824E99" w:rsidRDefault="00824E99" w:rsidP="00A0354B">
            <w:pPr>
              <w:rPr>
                <w:lang w:val="en-US"/>
              </w:rPr>
            </w:pPr>
            <w:r>
              <w:rPr>
                <w:lang w:val="en-US"/>
              </w:rPr>
              <w:t>24,120</w:t>
            </w:r>
          </w:p>
        </w:tc>
      </w:tr>
      <w:tr w:rsidR="00824E99" w14:paraId="7AB2F2D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C285EC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3C9083B" w14:textId="77777777" w:rsidR="00824E99" w:rsidRDefault="00824E99" w:rsidP="00A0354B">
            <w:pPr>
              <w:jc w:val="center"/>
              <w:rPr>
                <w:sz w:val="16"/>
                <w:szCs w:val="16"/>
                <w:lang w:val="en-US"/>
              </w:rPr>
            </w:pPr>
            <w:r>
              <w:rPr>
                <w:sz w:val="16"/>
                <w:szCs w:val="16"/>
                <w:lang w:val="en-US"/>
              </w:rPr>
              <w:t>5009061</w:t>
            </w:r>
          </w:p>
        </w:tc>
        <w:tc>
          <w:tcPr>
            <w:tcW w:w="5980" w:type="dxa"/>
            <w:gridSpan w:val="6"/>
            <w:tcBorders>
              <w:top w:val="nil"/>
              <w:bottom w:val="single" w:sz="2" w:space="0" w:color="auto"/>
            </w:tcBorders>
          </w:tcPr>
          <w:p w14:paraId="124D96A7" w14:textId="77777777" w:rsidR="00824E99" w:rsidRDefault="00824E99" w:rsidP="00A0354B">
            <w:pPr>
              <w:rPr>
                <w:lang w:val="en-US"/>
              </w:rPr>
            </w:pPr>
            <w:r>
              <w:rPr>
                <w:lang w:val="en-US"/>
              </w:rPr>
              <w:t>Fisa de izolatie</w:t>
            </w:r>
          </w:p>
        </w:tc>
        <w:tc>
          <w:tcPr>
            <w:tcW w:w="1134" w:type="dxa"/>
            <w:gridSpan w:val="2"/>
            <w:tcBorders>
              <w:top w:val="nil"/>
              <w:bottom w:val="single" w:sz="2" w:space="0" w:color="auto"/>
            </w:tcBorders>
          </w:tcPr>
          <w:p w14:paraId="459948A1"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48418AA" w14:textId="77777777" w:rsidR="00824E99" w:rsidRDefault="00824E99" w:rsidP="00A0354B">
            <w:pPr>
              <w:rPr>
                <w:lang w:val="en-US"/>
              </w:rPr>
            </w:pPr>
            <w:r>
              <w:rPr>
                <w:lang w:val="en-US"/>
              </w:rPr>
              <w:t>64,800</w:t>
            </w:r>
          </w:p>
        </w:tc>
      </w:tr>
      <w:tr w:rsidR="00824E99" w14:paraId="6A78C73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E1C28E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95B1D15" w14:textId="77777777" w:rsidR="00824E99" w:rsidRDefault="00824E99" w:rsidP="00A0354B">
            <w:pPr>
              <w:jc w:val="center"/>
              <w:rPr>
                <w:sz w:val="16"/>
                <w:szCs w:val="16"/>
                <w:lang w:val="en-US"/>
              </w:rPr>
            </w:pPr>
            <w:r>
              <w:rPr>
                <w:sz w:val="16"/>
                <w:szCs w:val="16"/>
                <w:lang w:val="en-US"/>
              </w:rPr>
              <w:t>5009070</w:t>
            </w:r>
          </w:p>
        </w:tc>
        <w:tc>
          <w:tcPr>
            <w:tcW w:w="5980" w:type="dxa"/>
            <w:gridSpan w:val="6"/>
            <w:tcBorders>
              <w:top w:val="nil"/>
              <w:bottom w:val="single" w:sz="2" w:space="0" w:color="auto"/>
            </w:tcBorders>
          </w:tcPr>
          <w:p w14:paraId="17779AAE" w14:textId="77777777" w:rsidR="00824E99" w:rsidRDefault="00824E99" w:rsidP="00A0354B">
            <w:pPr>
              <w:rPr>
                <w:lang w:val="en-US"/>
              </w:rPr>
            </w:pPr>
            <w:r>
              <w:rPr>
                <w:lang w:val="en-US"/>
              </w:rPr>
              <w:t>Racordari</w:t>
            </w:r>
          </w:p>
        </w:tc>
        <w:tc>
          <w:tcPr>
            <w:tcW w:w="1134" w:type="dxa"/>
            <w:gridSpan w:val="2"/>
            <w:tcBorders>
              <w:top w:val="nil"/>
              <w:bottom w:val="single" w:sz="2" w:space="0" w:color="auto"/>
            </w:tcBorders>
          </w:tcPr>
          <w:p w14:paraId="6275B5D6"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58CDCE86" w14:textId="77777777" w:rsidR="00824E99" w:rsidRDefault="00824E99" w:rsidP="00A0354B">
            <w:pPr>
              <w:rPr>
                <w:lang w:val="en-US"/>
              </w:rPr>
            </w:pPr>
            <w:r>
              <w:rPr>
                <w:lang w:val="en-US"/>
              </w:rPr>
              <w:t>6,480</w:t>
            </w:r>
          </w:p>
        </w:tc>
      </w:tr>
      <w:tr w:rsidR="00824E99" w14:paraId="15512EA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67F6F5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1DEEE5D" w14:textId="77777777" w:rsidR="00824E99" w:rsidRDefault="00824E99" w:rsidP="00A0354B">
            <w:pPr>
              <w:jc w:val="center"/>
              <w:rPr>
                <w:sz w:val="16"/>
                <w:szCs w:val="16"/>
                <w:lang w:val="en-US"/>
              </w:rPr>
            </w:pPr>
            <w:r>
              <w:rPr>
                <w:sz w:val="16"/>
                <w:szCs w:val="16"/>
                <w:lang w:val="en-US"/>
              </w:rPr>
              <w:t>331451</w:t>
            </w:r>
          </w:p>
        </w:tc>
        <w:tc>
          <w:tcPr>
            <w:tcW w:w="5980" w:type="dxa"/>
            <w:gridSpan w:val="6"/>
            <w:tcBorders>
              <w:top w:val="nil"/>
              <w:bottom w:val="single" w:sz="2" w:space="0" w:color="auto"/>
            </w:tcBorders>
          </w:tcPr>
          <w:p w14:paraId="706B417F" w14:textId="77777777" w:rsidR="00824E99" w:rsidRDefault="00824E99" w:rsidP="00A0354B">
            <w:pPr>
              <w:rPr>
                <w:lang w:val="en-US"/>
              </w:rPr>
            </w:pPr>
            <w:r>
              <w:rPr>
                <w:lang w:val="en-US"/>
              </w:rPr>
              <w:t>Perforatoare electrice</w:t>
            </w:r>
          </w:p>
        </w:tc>
        <w:tc>
          <w:tcPr>
            <w:tcW w:w="1134" w:type="dxa"/>
            <w:gridSpan w:val="2"/>
            <w:tcBorders>
              <w:top w:val="nil"/>
              <w:bottom w:val="single" w:sz="2" w:space="0" w:color="auto"/>
            </w:tcBorders>
          </w:tcPr>
          <w:p w14:paraId="5DBC8B90"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542F8D8" w14:textId="77777777" w:rsidR="00824E99" w:rsidRDefault="00824E99" w:rsidP="00A0354B">
            <w:pPr>
              <w:rPr>
                <w:lang w:val="en-US"/>
              </w:rPr>
            </w:pPr>
            <w:r>
              <w:rPr>
                <w:lang w:val="en-US"/>
              </w:rPr>
              <w:t>17,424</w:t>
            </w:r>
          </w:p>
        </w:tc>
      </w:tr>
      <w:tr w:rsidR="00824E99" w14:paraId="1FAA0A9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678127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76834FF" w14:textId="77777777" w:rsidR="00824E99" w:rsidRDefault="00824E99" w:rsidP="00A0354B">
            <w:pPr>
              <w:jc w:val="center"/>
              <w:rPr>
                <w:sz w:val="16"/>
                <w:szCs w:val="16"/>
                <w:lang w:val="en-US"/>
              </w:rPr>
            </w:pPr>
            <w:r>
              <w:rPr>
                <w:sz w:val="16"/>
                <w:szCs w:val="16"/>
                <w:lang w:val="en-US"/>
              </w:rPr>
              <w:t>400002</w:t>
            </w:r>
          </w:p>
        </w:tc>
        <w:tc>
          <w:tcPr>
            <w:tcW w:w="5980" w:type="dxa"/>
            <w:gridSpan w:val="6"/>
            <w:tcBorders>
              <w:top w:val="nil"/>
              <w:bottom w:val="single" w:sz="2" w:space="0" w:color="auto"/>
            </w:tcBorders>
          </w:tcPr>
          <w:p w14:paraId="63C5DA19" w14:textId="77777777" w:rsidR="00824E99" w:rsidRDefault="00824E99" w:rsidP="00A0354B">
            <w:pPr>
              <w:rPr>
                <w:lang w:val="en-US"/>
              </w:rPr>
            </w:pPr>
            <w:r>
              <w:rPr>
                <w:lang w:val="en-US"/>
              </w:rPr>
              <w:t>Automobile cu bord, tonaj pina la 8 t</w:t>
            </w:r>
          </w:p>
        </w:tc>
        <w:tc>
          <w:tcPr>
            <w:tcW w:w="1134" w:type="dxa"/>
            <w:gridSpan w:val="2"/>
            <w:tcBorders>
              <w:top w:val="nil"/>
              <w:bottom w:val="single" w:sz="2" w:space="0" w:color="auto"/>
            </w:tcBorders>
          </w:tcPr>
          <w:p w14:paraId="384CEB84"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9F3F925" w14:textId="77777777" w:rsidR="00824E99" w:rsidRDefault="00824E99" w:rsidP="00A0354B">
            <w:pPr>
              <w:rPr>
                <w:lang w:val="en-US"/>
              </w:rPr>
            </w:pPr>
            <w:r>
              <w:rPr>
                <w:lang w:val="en-US"/>
              </w:rPr>
              <w:t>0,396</w:t>
            </w:r>
          </w:p>
        </w:tc>
      </w:tr>
      <w:tr w:rsidR="00824E99" w14:paraId="2520C74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965DA69" w14:textId="77777777" w:rsidR="00824E99" w:rsidRDefault="00824E99" w:rsidP="00A0354B">
            <w:pPr>
              <w:rPr>
                <w:lang w:val="en-US"/>
              </w:rPr>
            </w:pPr>
            <w:r>
              <w:rPr>
                <w:lang w:val="en-US"/>
              </w:rPr>
              <w:t>108</w:t>
            </w:r>
          </w:p>
        </w:tc>
        <w:tc>
          <w:tcPr>
            <w:tcW w:w="1400" w:type="dxa"/>
            <w:gridSpan w:val="4"/>
            <w:tcBorders>
              <w:top w:val="single" w:sz="4" w:space="0" w:color="auto"/>
              <w:bottom w:val="single" w:sz="4" w:space="0" w:color="auto"/>
            </w:tcBorders>
          </w:tcPr>
          <w:p w14:paraId="3378E2E2" w14:textId="77777777" w:rsidR="00824E99" w:rsidRDefault="00824E99" w:rsidP="00A0354B">
            <w:pPr>
              <w:rPr>
                <w:lang w:val="en-US"/>
              </w:rPr>
            </w:pPr>
            <w:r>
              <w:rPr>
                <w:lang w:val="en-US"/>
              </w:rPr>
              <w:t>pret furnizor</w:t>
            </w:r>
          </w:p>
          <w:p w14:paraId="3FA4D1CB"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1111C7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Tub flexibil d=16-25</w:t>
            </w:r>
            <w:r>
              <w:rPr>
                <w:rFonts w:ascii="Times New Roman CYR" w:hAnsi="Times New Roman CYR" w:cs="Times New Roman CYR"/>
                <w:sz w:val="16"/>
                <w:szCs w:val="16"/>
                <w:lang w:val="en-US"/>
              </w:rPr>
              <w:t xml:space="preserve"> </w:t>
            </w:r>
          </w:p>
          <w:p w14:paraId="787E7C50"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773FCE7"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27B9FCB7" w14:textId="77777777" w:rsidR="00824E99" w:rsidRPr="00B400BD" w:rsidRDefault="00824E99" w:rsidP="00A0354B">
            <w:pPr>
              <w:jc w:val="center"/>
              <w:rPr>
                <w:b/>
                <w:bCs/>
                <w:lang w:val="en-US"/>
              </w:rPr>
            </w:pPr>
            <w:r w:rsidRPr="00B400BD">
              <w:rPr>
                <w:b/>
                <w:bCs/>
                <w:lang w:val="en-US"/>
              </w:rPr>
              <w:t>360,00</w:t>
            </w:r>
          </w:p>
        </w:tc>
      </w:tr>
      <w:tr w:rsidR="00824E99" w14:paraId="6699E70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58AD87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A9F6B54" w14:textId="77777777" w:rsidR="00824E99" w:rsidRDefault="00824E99" w:rsidP="00A0354B">
            <w:pPr>
              <w:jc w:val="center"/>
              <w:rPr>
                <w:sz w:val="16"/>
                <w:szCs w:val="16"/>
                <w:lang w:val="en-US"/>
              </w:rPr>
            </w:pPr>
            <w:r>
              <w:rPr>
                <w:sz w:val="16"/>
                <w:szCs w:val="16"/>
                <w:lang w:val="en-US"/>
              </w:rPr>
              <w:t>50016</w:t>
            </w:r>
          </w:p>
        </w:tc>
        <w:tc>
          <w:tcPr>
            <w:tcW w:w="5980" w:type="dxa"/>
            <w:gridSpan w:val="6"/>
            <w:tcBorders>
              <w:top w:val="nil"/>
              <w:bottom w:val="single" w:sz="2" w:space="0" w:color="auto"/>
            </w:tcBorders>
          </w:tcPr>
          <w:p w14:paraId="00E55966" w14:textId="77777777" w:rsidR="00824E99" w:rsidRDefault="00824E99" w:rsidP="00A0354B">
            <w:pPr>
              <w:rPr>
                <w:lang w:val="en-US"/>
              </w:rPr>
            </w:pPr>
            <w:r>
              <w:rPr>
                <w:lang w:val="en-US"/>
              </w:rPr>
              <w:t>Tub flexibil d=16-25</w:t>
            </w:r>
          </w:p>
        </w:tc>
        <w:tc>
          <w:tcPr>
            <w:tcW w:w="1134" w:type="dxa"/>
            <w:gridSpan w:val="2"/>
            <w:tcBorders>
              <w:top w:val="nil"/>
              <w:bottom w:val="single" w:sz="2" w:space="0" w:color="auto"/>
            </w:tcBorders>
          </w:tcPr>
          <w:p w14:paraId="79A35666" w14:textId="77777777" w:rsidR="00824E99" w:rsidRDefault="00824E99" w:rsidP="00A0354B">
            <w:pPr>
              <w:rPr>
                <w:lang w:val="en-US"/>
              </w:rPr>
            </w:pPr>
            <w:r>
              <w:rPr>
                <w:lang w:val="en-US"/>
              </w:rPr>
              <w:t>m</w:t>
            </w:r>
          </w:p>
        </w:tc>
        <w:tc>
          <w:tcPr>
            <w:tcW w:w="1134" w:type="dxa"/>
            <w:tcBorders>
              <w:top w:val="nil"/>
              <w:bottom w:val="single" w:sz="2" w:space="0" w:color="auto"/>
            </w:tcBorders>
          </w:tcPr>
          <w:p w14:paraId="0A3677AD" w14:textId="77777777" w:rsidR="00824E99" w:rsidRDefault="00824E99" w:rsidP="00A0354B">
            <w:pPr>
              <w:rPr>
                <w:lang w:val="en-US"/>
              </w:rPr>
            </w:pPr>
            <w:r>
              <w:rPr>
                <w:lang w:val="en-US"/>
              </w:rPr>
              <w:t>360,000</w:t>
            </w:r>
          </w:p>
        </w:tc>
      </w:tr>
      <w:tr w:rsidR="00824E99" w14:paraId="6B52C415"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9403CA6" w14:textId="77777777" w:rsidR="00824E99" w:rsidRDefault="00824E99" w:rsidP="00A0354B">
            <w:pPr>
              <w:rPr>
                <w:lang w:val="en-US"/>
              </w:rPr>
            </w:pPr>
            <w:r>
              <w:rPr>
                <w:lang w:val="en-US"/>
              </w:rPr>
              <w:t>109</w:t>
            </w:r>
          </w:p>
        </w:tc>
        <w:tc>
          <w:tcPr>
            <w:tcW w:w="1400" w:type="dxa"/>
            <w:gridSpan w:val="4"/>
            <w:tcBorders>
              <w:top w:val="single" w:sz="4" w:space="0" w:color="auto"/>
              <w:bottom w:val="single" w:sz="4" w:space="0" w:color="auto"/>
            </w:tcBorders>
          </w:tcPr>
          <w:p w14:paraId="70638EFC" w14:textId="77777777" w:rsidR="00824E99" w:rsidRDefault="00824E99" w:rsidP="00A0354B">
            <w:pPr>
              <w:rPr>
                <w:lang w:val="en-US"/>
              </w:rPr>
            </w:pPr>
            <w:r>
              <w:rPr>
                <w:lang w:val="en-US"/>
              </w:rPr>
              <w:t>08-02-409-2</w:t>
            </w:r>
          </w:p>
          <w:p w14:paraId="36713BDB"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112000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Teava din vinilplast pe contructii instalate, pe pereti si coloane, fixare cu scoabe, diametru pina la 50 mm( koef. sal =0,5)(se exclude: ascensore hidraulice ,instalatii sudura,macara pe sasiu auto,electrozi)</w:t>
            </w:r>
            <w:r>
              <w:rPr>
                <w:rFonts w:ascii="Times New Roman CYR" w:hAnsi="Times New Roman CYR" w:cs="Times New Roman CYR"/>
                <w:sz w:val="16"/>
                <w:szCs w:val="16"/>
                <w:lang w:val="en-US"/>
              </w:rPr>
              <w:t xml:space="preserve"> </w:t>
            </w:r>
          </w:p>
          <w:p w14:paraId="1A97BA40"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9D0FB72" w14:textId="77777777" w:rsidR="00824E99" w:rsidRDefault="00824E99" w:rsidP="00A0354B">
            <w:pPr>
              <w:jc w:val="center"/>
              <w:rPr>
                <w:lang w:val="en-US"/>
              </w:rPr>
            </w:pPr>
            <w:r>
              <w:rPr>
                <w:lang w:val="en-US"/>
              </w:rPr>
              <w:t>100 m</w:t>
            </w:r>
          </w:p>
        </w:tc>
        <w:tc>
          <w:tcPr>
            <w:tcW w:w="1134" w:type="dxa"/>
            <w:tcBorders>
              <w:top w:val="single" w:sz="4" w:space="0" w:color="auto"/>
              <w:bottom w:val="single" w:sz="4" w:space="0" w:color="auto"/>
            </w:tcBorders>
            <w:vAlign w:val="center"/>
          </w:tcPr>
          <w:p w14:paraId="714B2837" w14:textId="77777777" w:rsidR="00824E99" w:rsidRPr="00B400BD" w:rsidRDefault="00824E99" w:rsidP="00A0354B">
            <w:pPr>
              <w:jc w:val="center"/>
              <w:rPr>
                <w:b/>
                <w:bCs/>
                <w:lang w:val="en-US"/>
              </w:rPr>
            </w:pPr>
            <w:r w:rsidRPr="00B400BD">
              <w:rPr>
                <w:b/>
                <w:bCs/>
                <w:lang w:val="en-US"/>
              </w:rPr>
              <w:t>0,60</w:t>
            </w:r>
          </w:p>
        </w:tc>
      </w:tr>
      <w:tr w:rsidR="00824E99" w14:paraId="2B1BA8C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1394E71" w14:textId="77777777" w:rsidR="00824E99" w:rsidRDefault="00824E99" w:rsidP="00A0354B">
            <w:pPr>
              <w:rPr>
                <w:lang w:val="en-US"/>
              </w:rPr>
            </w:pPr>
          </w:p>
        </w:tc>
        <w:tc>
          <w:tcPr>
            <w:tcW w:w="1400" w:type="dxa"/>
            <w:gridSpan w:val="4"/>
            <w:tcBorders>
              <w:top w:val="nil"/>
              <w:bottom w:val="single" w:sz="2" w:space="0" w:color="auto"/>
            </w:tcBorders>
            <w:vAlign w:val="center"/>
          </w:tcPr>
          <w:p w14:paraId="6E8325C8" w14:textId="77777777" w:rsidR="00824E99" w:rsidRDefault="00824E99" w:rsidP="00A0354B">
            <w:pPr>
              <w:jc w:val="center"/>
              <w:rPr>
                <w:sz w:val="16"/>
                <w:szCs w:val="16"/>
                <w:lang w:val="en-US"/>
              </w:rPr>
            </w:pPr>
            <w:r>
              <w:rPr>
                <w:sz w:val="16"/>
                <w:szCs w:val="16"/>
                <w:lang w:val="en-US"/>
              </w:rPr>
              <w:t>1</w:t>
            </w:r>
          </w:p>
        </w:tc>
        <w:tc>
          <w:tcPr>
            <w:tcW w:w="5980" w:type="dxa"/>
            <w:gridSpan w:val="6"/>
            <w:tcBorders>
              <w:top w:val="nil"/>
              <w:bottom w:val="single" w:sz="2" w:space="0" w:color="auto"/>
            </w:tcBorders>
          </w:tcPr>
          <w:p w14:paraId="384D569A"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0A002FD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437C8B5" w14:textId="77777777" w:rsidR="00824E99" w:rsidRDefault="00824E99" w:rsidP="00A0354B">
            <w:pPr>
              <w:rPr>
                <w:lang w:val="en-US"/>
              </w:rPr>
            </w:pPr>
            <w:r>
              <w:rPr>
                <w:lang w:val="en-US"/>
              </w:rPr>
              <w:t>10,320</w:t>
            </w:r>
          </w:p>
        </w:tc>
      </w:tr>
      <w:tr w:rsidR="00824E99" w14:paraId="10915EE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F27097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7A35AB8" w14:textId="77777777" w:rsidR="00824E99" w:rsidRDefault="00824E99" w:rsidP="00A0354B">
            <w:pPr>
              <w:jc w:val="center"/>
              <w:rPr>
                <w:sz w:val="16"/>
                <w:szCs w:val="16"/>
                <w:lang w:val="en-US"/>
              </w:rPr>
            </w:pPr>
            <w:r>
              <w:rPr>
                <w:sz w:val="16"/>
                <w:szCs w:val="16"/>
                <w:lang w:val="en-US"/>
              </w:rPr>
              <w:t>1010813</w:t>
            </w:r>
          </w:p>
        </w:tc>
        <w:tc>
          <w:tcPr>
            <w:tcW w:w="5980" w:type="dxa"/>
            <w:gridSpan w:val="6"/>
            <w:tcBorders>
              <w:top w:val="nil"/>
              <w:bottom w:val="single" w:sz="2" w:space="0" w:color="auto"/>
            </w:tcBorders>
          </w:tcPr>
          <w:p w14:paraId="50DC3709" w14:textId="77777777" w:rsidR="00824E99" w:rsidRDefault="00824E99" w:rsidP="00A0354B">
            <w:pPr>
              <w:rPr>
                <w:lang w:val="en-US"/>
              </w:rPr>
            </w:pPr>
            <w:r>
              <w:rPr>
                <w:lang w:val="en-US"/>
              </w:rPr>
              <w:t>Sirma din otel cu carbon redus pentru diferite destinatii, zincata, diametru 3,0 mm</w:t>
            </w:r>
          </w:p>
        </w:tc>
        <w:tc>
          <w:tcPr>
            <w:tcW w:w="1134" w:type="dxa"/>
            <w:gridSpan w:val="2"/>
            <w:tcBorders>
              <w:top w:val="nil"/>
              <w:bottom w:val="single" w:sz="2" w:space="0" w:color="auto"/>
            </w:tcBorders>
          </w:tcPr>
          <w:p w14:paraId="2B382737" w14:textId="77777777" w:rsidR="00824E99" w:rsidRDefault="00824E99" w:rsidP="00A0354B">
            <w:pPr>
              <w:rPr>
                <w:lang w:val="en-US"/>
              </w:rPr>
            </w:pPr>
            <w:r>
              <w:rPr>
                <w:lang w:val="en-US"/>
              </w:rPr>
              <w:t>t</w:t>
            </w:r>
          </w:p>
        </w:tc>
        <w:tc>
          <w:tcPr>
            <w:tcW w:w="1134" w:type="dxa"/>
            <w:tcBorders>
              <w:top w:val="nil"/>
              <w:bottom w:val="single" w:sz="2" w:space="0" w:color="auto"/>
            </w:tcBorders>
          </w:tcPr>
          <w:p w14:paraId="244545BE" w14:textId="77777777" w:rsidR="00824E99" w:rsidRDefault="00824E99" w:rsidP="00A0354B">
            <w:pPr>
              <w:rPr>
                <w:lang w:val="en-US"/>
              </w:rPr>
            </w:pPr>
            <w:r>
              <w:rPr>
                <w:lang w:val="en-US"/>
              </w:rPr>
              <w:t>0,001</w:t>
            </w:r>
          </w:p>
        </w:tc>
      </w:tr>
      <w:tr w:rsidR="00824E99" w14:paraId="2DA0CEA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3F32F7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371D19D" w14:textId="77777777" w:rsidR="00824E99" w:rsidRDefault="00824E99" w:rsidP="00A0354B">
            <w:pPr>
              <w:jc w:val="center"/>
              <w:rPr>
                <w:sz w:val="16"/>
                <w:szCs w:val="16"/>
                <w:lang w:val="en-US"/>
              </w:rPr>
            </w:pPr>
            <w:r>
              <w:rPr>
                <w:sz w:val="16"/>
                <w:szCs w:val="16"/>
                <w:lang w:val="en-US"/>
              </w:rPr>
              <w:t>1019100</w:t>
            </w:r>
          </w:p>
        </w:tc>
        <w:tc>
          <w:tcPr>
            <w:tcW w:w="5980" w:type="dxa"/>
            <w:gridSpan w:val="6"/>
            <w:tcBorders>
              <w:top w:val="nil"/>
              <w:bottom w:val="single" w:sz="2" w:space="0" w:color="auto"/>
            </w:tcBorders>
          </w:tcPr>
          <w:p w14:paraId="1083298A" w14:textId="77777777" w:rsidR="00824E99" w:rsidRDefault="00824E99" w:rsidP="00A0354B">
            <w:pPr>
              <w:rPr>
                <w:lang w:val="en-US"/>
              </w:rPr>
            </w:pPr>
            <w:r>
              <w:rPr>
                <w:lang w:val="en-US"/>
              </w:rPr>
              <w:t>Cartus pentru impuscat</w:t>
            </w:r>
          </w:p>
        </w:tc>
        <w:tc>
          <w:tcPr>
            <w:tcW w:w="1134" w:type="dxa"/>
            <w:gridSpan w:val="2"/>
            <w:tcBorders>
              <w:top w:val="nil"/>
              <w:bottom w:val="single" w:sz="2" w:space="0" w:color="auto"/>
            </w:tcBorders>
          </w:tcPr>
          <w:p w14:paraId="12DD3AC6"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4C2474C7" w14:textId="77777777" w:rsidR="00824E99" w:rsidRDefault="00824E99" w:rsidP="00A0354B">
            <w:pPr>
              <w:rPr>
                <w:lang w:val="en-US"/>
              </w:rPr>
            </w:pPr>
            <w:r>
              <w:rPr>
                <w:lang w:val="en-US"/>
              </w:rPr>
              <w:t>8,040</w:t>
            </w:r>
          </w:p>
        </w:tc>
      </w:tr>
      <w:tr w:rsidR="00824E99" w14:paraId="65ADF87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D23FC9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89ECBC2" w14:textId="77777777" w:rsidR="00824E99" w:rsidRDefault="00824E99" w:rsidP="00A0354B">
            <w:pPr>
              <w:jc w:val="center"/>
              <w:rPr>
                <w:sz w:val="16"/>
                <w:szCs w:val="16"/>
                <w:lang w:val="en-US"/>
              </w:rPr>
            </w:pPr>
            <w:r>
              <w:rPr>
                <w:sz w:val="16"/>
                <w:szCs w:val="16"/>
                <w:lang w:val="en-US"/>
              </w:rPr>
              <w:t>1019109</w:t>
            </w:r>
          </w:p>
        </w:tc>
        <w:tc>
          <w:tcPr>
            <w:tcW w:w="5980" w:type="dxa"/>
            <w:gridSpan w:val="6"/>
            <w:tcBorders>
              <w:top w:val="nil"/>
              <w:bottom w:val="single" w:sz="2" w:space="0" w:color="auto"/>
            </w:tcBorders>
          </w:tcPr>
          <w:p w14:paraId="3EFB9836" w14:textId="77777777" w:rsidR="00824E99" w:rsidRDefault="00824E99" w:rsidP="00A0354B">
            <w:pPr>
              <w:rPr>
                <w:lang w:val="en-US"/>
              </w:rPr>
            </w:pPr>
            <w:r>
              <w:rPr>
                <w:lang w:val="en-US"/>
              </w:rPr>
              <w:t>Dibluri pentru conexiune</w:t>
            </w:r>
          </w:p>
        </w:tc>
        <w:tc>
          <w:tcPr>
            <w:tcW w:w="1134" w:type="dxa"/>
            <w:gridSpan w:val="2"/>
            <w:tcBorders>
              <w:top w:val="nil"/>
              <w:bottom w:val="single" w:sz="2" w:space="0" w:color="auto"/>
            </w:tcBorders>
          </w:tcPr>
          <w:p w14:paraId="550B1513"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2534625B" w14:textId="77777777" w:rsidR="00824E99" w:rsidRDefault="00824E99" w:rsidP="00A0354B">
            <w:pPr>
              <w:rPr>
                <w:lang w:val="en-US"/>
              </w:rPr>
            </w:pPr>
            <w:r>
              <w:rPr>
                <w:lang w:val="en-US"/>
              </w:rPr>
              <w:t>8,040</w:t>
            </w:r>
          </w:p>
        </w:tc>
      </w:tr>
      <w:tr w:rsidR="00824E99" w14:paraId="0703660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E223BB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25A65D9" w14:textId="77777777" w:rsidR="00824E99" w:rsidRDefault="00824E99" w:rsidP="00A0354B">
            <w:pPr>
              <w:jc w:val="center"/>
              <w:rPr>
                <w:sz w:val="16"/>
                <w:szCs w:val="16"/>
                <w:lang w:val="en-US"/>
              </w:rPr>
            </w:pPr>
            <w:r>
              <w:rPr>
                <w:sz w:val="16"/>
                <w:szCs w:val="16"/>
                <w:lang w:val="en-US"/>
              </w:rPr>
              <w:t>1139042</w:t>
            </w:r>
          </w:p>
        </w:tc>
        <w:tc>
          <w:tcPr>
            <w:tcW w:w="5980" w:type="dxa"/>
            <w:gridSpan w:val="6"/>
            <w:tcBorders>
              <w:top w:val="nil"/>
              <w:bottom w:val="single" w:sz="2" w:space="0" w:color="auto"/>
            </w:tcBorders>
          </w:tcPr>
          <w:p w14:paraId="41022BC5" w14:textId="77777777" w:rsidR="00824E99" w:rsidRDefault="00824E99" w:rsidP="00A0354B">
            <w:pPr>
              <w:rPr>
                <w:lang w:val="en-US"/>
              </w:rPr>
            </w:pPr>
            <w:r>
              <w:rPr>
                <w:lang w:val="en-US"/>
              </w:rPr>
              <w:t>Clei "БМК-5k"</w:t>
            </w:r>
          </w:p>
        </w:tc>
        <w:tc>
          <w:tcPr>
            <w:tcW w:w="1134" w:type="dxa"/>
            <w:gridSpan w:val="2"/>
            <w:tcBorders>
              <w:top w:val="nil"/>
              <w:bottom w:val="single" w:sz="2" w:space="0" w:color="auto"/>
            </w:tcBorders>
          </w:tcPr>
          <w:p w14:paraId="0B55FAAA" w14:textId="77777777" w:rsidR="00824E99" w:rsidRDefault="00824E99" w:rsidP="00A0354B">
            <w:pPr>
              <w:rPr>
                <w:lang w:val="en-US"/>
              </w:rPr>
            </w:pPr>
            <w:r>
              <w:rPr>
                <w:lang w:val="en-US"/>
              </w:rPr>
              <w:t>kg</w:t>
            </w:r>
          </w:p>
        </w:tc>
        <w:tc>
          <w:tcPr>
            <w:tcW w:w="1134" w:type="dxa"/>
            <w:tcBorders>
              <w:top w:val="nil"/>
              <w:bottom w:val="single" w:sz="2" w:space="0" w:color="auto"/>
            </w:tcBorders>
          </w:tcPr>
          <w:p w14:paraId="7C7DF3EB" w14:textId="77777777" w:rsidR="00824E99" w:rsidRDefault="00824E99" w:rsidP="00A0354B">
            <w:pPr>
              <w:rPr>
                <w:lang w:val="en-US"/>
              </w:rPr>
            </w:pPr>
            <w:r>
              <w:rPr>
                <w:lang w:val="en-US"/>
              </w:rPr>
              <w:t>0,240</w:t>
            </w:r>
          </w:p>
        </w:tc>
      </w:tr>
      <w:tr w:rsidR="00824E99" w14:paraId="1C774EB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86CC99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07DA906" w14:textId="77777777" w:rsidR="00824E99" w:rsidRDefault="00824E99" w:rsidP="00A0354B">
            <w:pPr>
              <w:jc w:val="center"/>
              <w:rPr>
                <w:sz w:val="16"/>
                <w:szCs w:val="16"/>
                <w:lang w:val="en-US"/>
              </w:rPr>
            </w:pPr>
            <w:r>
              <w:rPr>
                <w:sz w:val="16"/>
                <w:szCs w:val="16"/>
                <w:lang w:val="en-US"/>
              </w:rPr>
              <w:t>5009030</w:t>
            </w:r>
          </w:p>
        </w:tc>
        <w:tc>
          <w:tcPr>
            <w:tcW w:w="5980" w:type="dxa"/>
            <w:gridSpan w:val="6"/>
            <w:tcBorders>
              <w:top w:val="nil"/>
              <w:bottom w:val="single" w:sz="2" w:space="0" w:color="auto"/>
            </w:tcBorders>
          </w:tcPr>
          <w:p w14:paraId="1FCA33DB" w14:textId="77777777" w:rsidR="00824E99" w:rsidRDefault="00824E99" w:rsidP="00A0354B">
            <w:pPr>
              <w:rPr>
                <w:lang w:val="en-US"/>
              </w:rPr>
            </w:pPr>
            <w:r>
              <w:rPr>
                <w:lang w:val="en-US"/>
              </w:rPr>
              <w:t>Flanse</w:t>
            </w:r>
          </w:p>
        </w:tc>
        <w:tc>
          <w:tcPr>
            <w:tcW w:w="1134" w:type="dxa"/>
            <w:gridSpan w:val="2"/>
            <w:tcBorders>
              <w:top w:val="nil"/>
              <w:bottom w:val="single" w:sz="2" w:space="0" w:color="auto"/>
            </w:tcBorders>
          </w:tcPr>
          <w:p w14:paraId="2B3428F5"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0B141506" w14:textId="77777777" w:rsidR="00824E99" w:rsidRDefault="00824E99" w:rsidP="00A0354B">
            <w:pPr>
              <w:rPr>
                <w:lang w:val="en-US"/>
              </w:rPr>
            </w:pPr>
            <w:r>
              <w:rPr>
                <w:lang w:val="en-US"/>
              </w:rPr>
              <w:t>0,600</w:t>
            </w:r>
          </w:p>
        </w:tc>
      </w:tr>
      <w:tr w:rsidR="00824E99" w14:paraId="06216C0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8146E0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2CE7D7B" w14:textId="77777777" w:rsidR="00824E99" w:rsidRDefault="00824E99" w:rsidP="00A0354B">
            <w:pPr>
              <w:jc w:val="center"/>
              <w:rPr>
                <w:sz w:val="16"/>
                <w:szCs w:val="16"/>
                <w:lang w:val="en-US"/>
              </w:rPr>
            </w:pPr>
            <w:r>
              <w:rPr>
                <w:sz w:val="16"/>
                <w:szCs w:val="16"/>
                <w:lang w:val="en-US"/>
              </w:rPr>
              <w:t>5009031</w:t>
            </w:r>
          </w:p>
        </w:tc>
        <w:tc>
          <w:tcPr>
            <w:tcW w:w="5980" w:type="dxa"/>
            <w:gridSpan w:val="6"/>
            <w:tcBorders>
              <w:top w:val="nil"/>
              <w:bottom w:val="single" w:sz="2" w:space="0" w:color="auto"/>
            </w:tcBorders>
          </w:tcPr>
          <w:p w14:paraId="36B09739" w14:textId="77777777" w:rsidR="00824E99" w:rsidRDefault="00824E99" w:rsidP="00A0354B">
            <w:pPr>
              <w:rPr>
                <w:lang w:val="en-US"/>
              </w:rPr>
            </w:pPr>
            <w:r>
              <w:rPr>
                <w:lang w:val="en-US"/>
              </w:rPr>
              <w:t>Scoabe</w:t>
            </w:r>
          </w:p>
        </w:tc>
        <w:tc>
          <w:tcPr>
            <w:tcW w:w="1134" w:type="dxa"/>
            <w:gridSpan w:val="2"/>
            <w:tcBorders>
              <w:top w:val="nil"/>
              <w:bottom w:val="single" w:sz="2" w:space="0" w:color="auto"/>
            </w:tcBorders>
          </w:tcPr>
          <w:p w14:paraId="2FA640BF"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180EAD77" w14:textId="77777777" w:rsidR="00824E99" w:rsidRDefault="00824E99" w:rsidP="00A0354B">
            <w:pPr>
              <w:rPr>
                <w:lang w:val="en-US"/>
              </w:rPr>
            </w:pPr>
            <w:r>
              <w:rPr>
                <w:lang w:val="en-US"/>
              </w:rPr>
              <w:t>4,020</w:t>
            </w:r>
          </w:p>
        </w:tc>
      </w:tr>
      <w:tr w:rsidR="00824E99" w14:paraId="3CB1383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B3ADC9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C2CF9E6" w14:textId="77777777" w:rsidR="00824E99" w:rsidRDefault="00824E99" w:rsidP="00A0354B">
            <w:pPr>
              <w:jc w:val="center"/>
              <w:rPr>
                <w:sz w:val="16"/>
                <w:szCs w:val="16"/>
                <w:lang w:val="en-US"/>
              </w:rPr>
            </w:pPr>
            <w:r>
              <w:rPr>
                <w:sz w:val="16"/>
                <w:szCs w:val="16"/>
                <w:lang w:val="en-US"/>
              </w:rPr>
              <w:t>5009061</w:t>
            </w:r>
          </w:p>
        </w:tc>
        <w:tc>
          <w:tcPr>
            <w:tcW w:w="5980" w:type="dxa"/>
            <w:gridSpan w:val="6"/>
            <w:tcBorders>
              <w:top w:val="nil"/>
              <w:bottom w:val="single" w:sz="2" w:space="0" w:color="auto"/>
            </w:tcBorders>
          </w:tcPr>
          <w:p w14:paraId="547BC81E" w14:textId="77777777" w:rsidR="00824E99" w:rsidRDefault="00824E99" w:rsidP="00A0354B">
            <w:pPr>
              <w:rPr>
                <w:lang w:val="en-US"/>
              </w:rPr>
            </w:pPr>
            <w:r>
              <w:rPr>
                <w:lang w:val="en-US"/>
              </w:rPr>
              <w:t>Fisa de izolatie</w:t>
            </w:r>
          </w:p>
        </w:tc>
        <w:tc>
          <w:tcPr>
            <w:tcW w:w="1134" w:type="dxa"/>
            <w:gridSpan w:val="2"/>
            <w:tcBorders>
              <w:top w:val="nil"/>
              <w:bottom w:val="single" w:sz="2" w:space="0" w:color="auto"/>
            </w:tcBorders>
          </w:tcPr>
          <w:p w14:paraId="2BB8FF64"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32A66A8" w14:textId="77777777" w:rsidR="00824E99" w:rsidRDefault="00824E99" w:rsidP="00A0354B">
            <w:pPr>
              <w:rPr>
                <w:lang w:val="en-US"/>
              </w:rPr>
            </w:pPr>
            <w:r>
              <w:rPr>
                <w:lang w:val="en-US"/>
              </w:rPr>
              <w:t>10,800</w:t>
            </w:r>
          </w:p>
        </w:tc>
      </w:tr>
      <w:tr w:rsidR="00824E99" w14:paraId="2ADD37B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5C743B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87DAF39" w14:textId="77777777" w:rsidR="00824E99" w:rsidRDefault="00824E99" w:rsidP="00A0354B">
            <w:pPr>
              <w:jc w:val="center"/>
              <w:rPr>
                <w:sz w:val="16"/>
                <w:szCs w:val="16"/>
                <w:lang w:val="en-US"/>
              </w:rPr>
            </w:pPr>
            <w:r>
              <w:rPr>
                <w:sz w:val="16"/>
                <w:szCs w:val="16"/>
                <w:lang w:val="en-US"/>
              </w:rPr>
              <w:t>5009070</w:t>
            </w:r>
          </w:p>
        </w:tc>
        <w:tc>
          <w:tcPr>
            <w:tcW w:w="5980" w:type="dxa"/>
            <w:gridSpan w:val="6"/>
            <w:tcBorders>
              <w:top w:val="nil"/>
              <w:bottom w:val="single" w:sz="2" w:space="0" w:color="auto"/>
            </w:tcBorders>
          </w:tcPr>
          <w:p w14:paraId="08B8258E" w14:textId="77777777" w:rsidR="00824E99" w:rsidRDefault="00824E99" w:rsidP="00A0354B">
            <w:pPr>
              <w:rPr>
                <w:lang w:val="en-US"/>
              </w:rPr>
            </w:pPr>
            <w:r>
              <w:rPr>
                <w:lang w:val="en-US"/>
              </w:rPr>
              <w:t>Racordari</w:t>
            </w:r>
          </w:p>
        </w:tc>
        <w:tc>
          <w:tcPr>
            <w:tcW w:w="1134" w:type="dxa"/>
            <w:gridSpan w:val="2"/>
            <w:tcBorders>
              <w:top w:val="nil"/>
              <w:bottom w:val="single" w:sz="2" w:space="0" w:color="auto"/>
            </w:tcBorders>
          </w:tcPr>
          <w:p w14:paraId="1B857834"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6A611E88" w14:textId="77777777" w:rsidR="00824E99" w:rsidRDefault="00824E99" w:rsidP="00A0354B">
            <w:pPr>
              <w:rPr>
                <w:lang w:val="en-US"/>
              </w:rPr>
            </w:pPr>
            <w:r>
              <w:rPr>
                <w:lang w:val="en-US"/>
              </w:rPr>
              <w:t>1,080</w:t>
            </w:r>
          </w:p>
        </w:tc>
      </w:tr>
      <w:tr w:rsidR="00824E99" w14:paraId="3FED1E0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3AF98C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284418B" w14:textId="77777777" w:rsidR="00824E99" w:rsidRDefault="00824E99" w:rsidP="00A0354B">
            <w:pPr>
              <w:jc w:val="center"/>
              <w:rPr>
                <w:sz w:val="16"/>
                <w:szCs w:val="16"/>
                <w:lang w:val="en-US"/>
              </w:rPr>
            </w:pPr>
            <w:r>
              <w:rPr>
                <w:sz w:val="16"/>
                <w:szCs w:val="16"/>
                <w:lang w:val="en-US"/>
              </w:rPr>
              <w:t>331451</w:t>
            </w:r>
          </w:p>
        </w:tc>
        <w:tc>
          <w:tcPr>
            <w:tcW w:w="5980" w:type="dxa"/>
            <w:gridSpan w:val="6"/>
            <w:tcBorders>
              <w:top w:val="nil"/>
              <w:bottom w:val="single" w:sz="2" w:space="0" w:color="auto"/>
            </w:tcBorders>
          </w:tcPr>
          <w:p w14:paraId="26D316AA" w14:textId="77777777" w:rsidR="00824E99" w:rsidRDefault="00824E99" w:rsidP="00A0354B">
            <w:pPr>
              <w:rPr>
                <w:lang w:val="en-US"/>
              </w:rPr>
            </w:pPr>
            <w:r>
              <w:rPr>
                <w:lang w:val="en-US"/>
              </w:rPr>
              <w:t>Perforatoare electrice</w:t>
            </w:r>
          </w:p>
        </w:tc>
        <w:tc>
          <w:tcPr>
            <w:tcW w:w="1134" w:type="dxa"/>
            <w:gridSpan w:val="2"/>
            <w:tcBorders>
              <w:top w:val="nil"/>
              <w:bottom w:val="single" w:sz="2" w:space="0" w:color="auto"/>
            </w:tcBorders>
          </w:tcPr>
          <w:p w14:paraId="0B192ED6"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0267F43" w14:textId="77777777" w:rsidR="00824E99" w:rsidRDefault="00824E99" w:rsidP="00A0354B">
            <w:pPr>
              <w:rPr>
                <w:lang w:val="en-US"/>
              </w:rPr>
            </w:pPr>
            <w:r>
              <w:rPr>
                <w:lang w:val="en-US"/>
              </w:rPr>
              <w:t>4,176</w:t>
            </w:r>
          </w:p>
        </w:tc>
      </w:tr>
      <w:tr w:rsidR="00824E99" w14:paraId="066D0AD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6A5F9F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8724EA5" w14:textId="77777777" w:rsidR="00824E99" w:rsidRDefault="00824E99" w:rsidP="00A0354B">
            <w:pPr>
              <w:jc w:val="center"/>
              <w:rPr>
                <w:sz w:val="16"/>
                <w:szCs w:val="16"/>
                <w:lang w:val="en-US"/>
              </w:rPr>
            </w:pPr>
            <w:r>
              <w:rPr>
                <w:sz w:val="16"/>
                <w:szCs w:val="16"/>
                <w:lang w:val="en-US"/>
              </w:rPr>
              <w:t>400002</w:t>
            </w:r>
          </w:p>
        </w:tc>
        <w:tc>
          <w:tcPr>
            <w:tcW w:w="5980" w:type="dxa"/>
            <w:gridSpan w:val="6"/>
            <w:tcBorders>
              <w:top w:val="nil"/>
              <w:bottom w:val="single" w:sz="2" w:space="0" w:color="auto"/>
            </w:tcBorders>
          </w:tcPr>
          <w:p w14:paraId="443FDD58" w14:textId="77777777" w:rsidR="00824E99" w:rsidRDefault="00824E99" w:rsidP="00A0354B">
            <w:pPr>
              <w:rPr>
                <w:lang w:val="en-US"/>
              </w:rPr>
            </w:pPr>
            <w:r>
              <w:rPr>
                <w:lang w:val="en-US"/>
              </w:rPr>
              <w:t>Automobile cu bord, tonaj pina la 8 t</w:t>
            </w:r>
          </w:p>
        </w:tc>
        <w:tc>
          <w:tcPr>
            <w:tcW w:w="1134" w:type="dxa"/>
            <w:gridSpan w:val="2"/>
            <w:tcBorders>
              <w:top w:val="nil"/>
              <w:bottom w:val="single" w:sz="2" w:space="0" w:color="auto"/>
            </w:tcBorders>
          </w:tcPr>
          <w:p w14:paraId="611B44C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E2B190D" w14:textId="77777777" w:rsidR="00824E99" w:rsidRDefault="00824E99" w:rsidP="00A0354B">
            <w:pPr>
              <w:rPr>
                <w:lang w:val="en-US"/>
              </w:rPr>
            </w:pPr>
            <w:r>
              <w:rPr>
                <w:lang w:val="en-US"/>
              </w:rPr>
              <w:t>0,198</w:t>
            </w:r>
          </w:p>
        </w:tc>
      </w:tr>
      <w:tr w:rsidR="00824E99" w14:paraId="1022045B"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045FBBA" w14:textId="77777777" w:rsidR="00824E99" w:rsidRDefault="00824E99" w:rsidP="00A0354B">
            <w:pPr>
              <w:rPr>
                <w:lang w:val="en-US"/>
              </w:rPr>
            </w:pPr>
            <w:r>
              <w:rPr>
                <w:lang w:val="en-US"/>
              </w:rPr>
              <w:t>110</w:t>
            </w:r>
          </w:p>
        </w:tc>
        <w:tc>
          <w:tcPr>
            <w:tcW w:w="1400" w:type="dxa"/>
            <w:gridSpan w:val="4"/>
            <w:tcBorders>
              <w:top w:val="single" w:sz="4" w:space="0" w:color="auto"/>
              <w:bottom w:val="single" w:sz="4" w:space="0" w:color="auto"/>
            </w:tcBorders>
          </w:tcPr>
          <w:p w14:paraId="37D6E0B1" w14:textId="77777777" w:rsidR="00824E99" w:rsidRDefault="00824E99" w:rsidP="00A0354B">
            <w:pPr>
              <w:rPr>
                <w:lang w:val="en-US"/>
              </w:rPr>
            </w:pPr>
            <w:r>
              <w:rPr>
                <w:lang w:val="en-US"/>
              </w:rPr>
              <w:t>pret furnizor</w:t>
            </w:r>
          </w:p>
          <w:p w14:paraId="4976C323"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C28F193"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Tub flexibil d=40</w:t>
            </w:r>
            <w:r>
              <w:rPr>
                <w:rFonts w:ascii="Times New Roman CYR" w:hAnsi="Times New Roman CYR" w:cs="Times New Roman CYR"/>
                <w:sz w:val="16"/>
                <w:szCs w:val="16"/>
                <w:lang w:val="en-US"/>
              </w:rPr>
              <w:t xml:space="preserve"> </w:t>
            </w:r>
          </w:p>
          <w:p w14:paraId="79C888C3"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D33A47E"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613A2ECB" w14:textId="77777777" w:rsidR="00824E99" w:rsidRPr="00B400BD" w:rsidRDefault="00824E99" w:rsidP="00A0354B">
            <w:pPr>
              <w:jc w:val="center"/>
              <w:rPr>
                <w:b/>
                <w:bCs/>
                <w:lang w:val="en-US"/>
              </w:rPr>
            </w:pPr>
            <w:r w:rsidRPr="00B400BD">
              <w:rPr>
                <w:b/>
                <w:bCs/>
                <w:lang w:val="en-US"/>
              </w:rPr>
              <w:t>60,00</w:t>
            </w:r>
          </w:p>
        </w:tc>
      </w:tr>
      <w:tr w:rsidR="00824E99" w14:paraId="58F84BF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40DCC0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05938DB" w14:textId="77777777" w:rsidR="00824E99" w:rsidRDefault="00824E99" w:rsidP="00A0354B">
            <w:pPr>
              <w:jc w:val="center"/>
              <w:rPr>
                <w:sz w:val="16"/>
                <w:szCs w:val="16"/>
                <w:lang w:val="en-US"/>
              </w:rPr>
            </w:pPr>
            <w:r>
              <w:rPr>
                <w:sz w:val="16"/>
                <w:szCs w:val="16"/>
                <w:lang w:val="en-US"/>
              </w:rPr>
              <w:t>50040</w:t>
            </w:r>
          </w:p>
        </w:tc>
        <w:tc>
          <w:tcPr>
            <w:tcW w:w="5980" w:type="dxa"/>
            <w:gridSpan w:val="6"/>
            <w:tcBorders>
              <w:top w:val="nil"/>
              <w:bottom w:val="single" w:sz="2" w:space="0" w:color="auto"/>
            </w:tcBorders>
          </w:tcPr>
          <w:p w14:paraId="19E6FD42" w14:textId="77777777" w:rsidR="00824E99" w:rsidRDefault="00824E99" w:rsidP="00A0354B">
            <w:pPr>
              <w:rPr>
                <w:lang w:val="en-US"/>
              </w:rPr>
            </w:pPr>
            <w:r>
              <w:rPr>
                <w:lang w:val="en-US"/>
              </w:rPr>
              <w:t>Tub flexibil d=40</w:t>
            </w:r>
          </w:p>
        </w:tc>
        <w:tc>
          <w:tcPr>
            <w:tcW w:w="1134" w:type="dxa"/>
            <w:gridSpan w:val="2"/>
            <w:tcBorders>
              <w:top w:val="nil"/>
              <w:bottom w:val="single" w:sz="2" w:space="0" w:color="auto"/>
            </w:tcBorders>
          </w:tcPr>
          <w:p w14:paraId="4D8E7C55" w14:textId="77777777" w:rsidR="00824E99" w:rsidRDefault="00824E99" w:rsidP="00A0354B">
            <w:pPr>
              <w:rPr>
                <w:lang w:val="en-US"/>
              </w:rPr>
            </w:pPr>
            <w:r>
              <w:rPr>
                <w:lang w:val="en-US"/>
              </w:rPr>
              <w:t>m</w:t>
            </w:r>
          </w:p>
        </w:tc>
        <w:tc>
          <w:tcPr>
            <w:tcW w:w="1134" w:type="dxa"/>
            <w:tcBorders>
              <w:top w:val="nil"/>
              <w:bottom w:val="single" w:sz="2" w:space="0" w:color="auto"/>
            </w:tcBorders>
          </w:tcPr>
          <w:p w14:paraId="6E449AEC" w14:textId="77777777" w:rsidR="00824E99" w:rsidRDefault="00824E99" w:rsidP="00A0354B">
            <w:pPr>
              <w:rPr>
                <w:lang w:val="en-US"/>
              </w:rPr>
            </w:pPr>
            <w:r>
              <w:rPr>
                <w:lang w:val="en-US"/>
              </w:rPr>
              <w:t>60,000</w:t>
            </w:r>
          </w:p>
        </w:tc>
      </w:tr>
      <w:tr w:rsidR="00824E99" w14:paraId="2C7E2C76"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88722B7" w14:textId="77777777" w:rsidR="00824E99" w:rsidRDefault="00824E99" w:rsidP="00A0354B">
            <w:pPr>
              <w:rPr>
                <w:lang w:val="en-US"/>
              </w:rPr>
            </w:pPr>
            <w:r>
              <w:rPr>
                <w:lang w:val="en-US"/>
              </w:rPr>
              <w:t>111</w:t>
            </w:r>
          </w:p>
        </w:tc>
        <w:tc>
          <w:tcPr>
            <w:tcW w:w="1400" w:type="dxa"/>
            <w:gridSpan w:val="4"/>
            <w:tcBorders>
              <w:top w:val="single" w:sz="4" w:space="0" w:color="auto"/>
              <w:bottom w:val="single" w:sz="4" w:space="0" w:color="auto"/>
            </w:tcBorders>
          </w:tcPr>
          <w:p w14:paraId="034B941C" w14:textId="77777777" w:rsidR="00824E99" w:rsidRDefault="00824E99" w:rsidP="00A0354B">
            <w:pPr>
              <w:rPr>
                <w:lang w:val="en-US"/>
              </w:rPr>
            </w:pPr>
            <w:r>
              <w:rPr>
                <w:lang w:val="en-US"/>
              </w:rPr>
              <w:t>08-02-412-2</w:t>
            </w:r>
          </w:p>
          <w:p w14:paraId="057DB08B"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1EA8B1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5DE67326"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CDC58C9" w14:textId="77777777" w:rsidR="00824E99" w:rsidRDefault="00824E99" w:rsidP="00A0354B">
            <w:pPr>
              <w:jc w:val="center"/>
              <w:rPr>
                <w:lang w:val="en-US"/>
              </w:rPr>
            </w:pPr>
            <w:r>
              <w:rPr>
                <w:lang w:val="en-US"/>
              </w:rPr>
              <w:t>100 m</w:t>
            </w:r>
          </w:p>
        </w:tc>
        <w:tc>
          <w:tcPr>
            <w:tcW w:w="1134" w:type="dxa"/>
            <w:tcBorders>
              <w:top w:val="single" w:sz="4" w:space="0" w:color="auto"/>
              <w:bottom w:val="single" w:sz="4" w:space="0" w:color="auto"/>
            </w:tcBorders>
            <w:vAlign w:val="center"/>
          </w:tcPr>
          <w:p w14:paraId="5C470B02" w14:textId="77777777" w:rsidR="00824E99" w:rsidRPr="00B400BD" w:rsidRDefault="00824E99" w:rsidP="00A0354B">
            <w:pPr>
              <w:jc w:val="center"/>
              <w:rPr>
                <w:b/>
                <w:bCs/>
                <w:lang w:val="en-US"/>
              </w:rPr>
            </w:pPr>
            <w:r w:rsidRPr="00B400BD">
              <w:rPr>
                <w:b/>
                <w:bCs/>
                <w:lang w:val="en-US"/>
              </w:rPr>
              <w:t>2,95</w:t>
            </w:r>
          </w:p>
        </w:tc>
      </w:tr>
      <w:tr w:rsidR="00824E99" w14:paraId="51C0E1D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F7C7172" w14:textId="77777777" w:rsidR="00824E99" w:rsidRDefault="00824E99" w:rsidP="00A0354B">
            <w:pPr>
              <w:rPr>
                <w:lang w:val="en-US"/>
              </w:rPr>
            </w:pPr>
          </w:p>
        </w:tc>
        <w:tc>
          <w:tcPr>
            <w:tcW w:w="1400" w:type="dxa"/>
            <w:gridSpan w:val="4"/>
            <w:tcBorders>
              <w:top w:val="nil"/>
              <w:bottom w:val="single" w:sz="2" w:space="0" w:color="auto"/>
            </w:tcBorders>
            <w:vAlign w:val="center"/>
          </w:tcPr>
          <w:p w14:paraId="641926A9" w14:textId="77777777" w:rsidR="00824E99" w:rsidRDefault="00824E99" w:rsidP="00A0354B">
            <w:pPr>
              <w:jc w:val="center"/>
              <w:rPr>
                <w:sz w:val="16"/>
                <w:szCs w:val="16"/>
                <w:lang w:val="en-US"/>
              </w:rPr>
            </w:pPr>
            <w:r>
              <w:rPr>
                <w:sz w:val="16"/>
                <w:szCs w:val="16"/>
                <w:lang w:val="en-US"/>
              </w:rPr>
              <w:t>1</w:t>
            </w:r>
          </w:p>
        </w:tc>
        <w:tc>
          <w:tcPr>
            <w:tcW w:w="5980" w:type="dxa"/>
            <w:gridSpan w:val="6"/>
            <w:tcBorders>
              <w:top w:val="nil"/>
              <w:bottom w:val="single" w:sz="2" w:space="0" w:color="auto"/>
            </w:tcBorders>
          </w:tcPr>
          <w:p w14:paraId="33ED122A"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28DE96E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E4FAD86" w14:textId="77777777" w:rsidR="00824E99" w:rsidRDefault="00824E99" w:rsidP="00A0354B">
            <w:pPr>
              <w:rPr>
                <w:lang w:val="en-US"/>
              </w:rPr>
            </w:pPr>
            <w:r>
              <w:rPr>
                <w:lang w:val="en-US"/>
              </w:rPr>
              <w:t>19,883</w:t>
            </w:r>
          </w:p>
        </w:tc>
      </w:tr>
      <w:tr w:rsidR="00824E99" w14:paraId="3106D6A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FA3FD9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14494ED" w14:textId="77777777" w:rsidR="00824E99" w:rsidRDefault="00824E99" w:rsidP="00A0354B">
            <w:pPr>
              <w:jc w:val="center"/>
              <w:rPr>
                <w:sz w:val="16"/>
                <w:szCs w:val="16"/>
                <w:lang w:val="en-US"/>
              </w:rPr>
            </w:pPr>
            <w:r>
              <w:rPr>
                <w:sz w:val="16"/>
                <w:szCs w:val="16"/>
                <w:lang w:val="en-US"/>
              </w:rPr>
              <w:t>1011764</w:t>
            </w:r>
          </w:p>
        </w:tc>
        <w:tc>
          <w:tcPr>
            <w:tcW w:w="5980" w:type="dxa"/>
            <w:gridSpan w:val="6"/>
            <w:tcBorders>
              <w:top w:val="nil"/>
              <w:bottom w:val="single" w:sz="2" w:space="0" w:color="auto"/>
            </w:tcBorders>
          </w:tcPr>
          <w:p w14:paraId="3F12005F" w14:textId="77777777" w:rsidR="00824E99" w:rsidRDefault="00824E99" w:rsidP="00A0354B">
            <w:pPr>
              <w:rPr>
                <w:lang w:val="en-US"/>
              </w:rPr>
            </w:pPr>
            <w:r>
              <w:rPr>
                <w:lang w:val="en-US"/>
              </w:rPr>
              <w:t>Talc maruntit cat. I</w:t>
            </w:r>
          </w:p>
        </w:tc>
        <w:tc>
          <w:tcPr>
            <w:tcW w:w="1134" w:type="dxa"/>
            <w:gridSpan w:val="2"/>
            <w:tcBorders>
              <w:top w:val="nil"/>
              <w:bottom w:val="single" w:sz="2" w:space="0" w:color="auto"/>
            </w:tcBorders>
          </w:tcPr>
          <w:p w14:paraId="30A4FFCD" w14:textId="77777777" w:rsidR="00824E99" w:rsidRDefault="00824E99" w:rsidP="00A0354B">
            <w:pPr>
              <w:rPr>
                <w:lang w:val="en-US"/>
              </w:rPr>
            </w:pPr>
            <w:r>
              <w:rPr>
                <w:lang w:val="en-US"/>
              </w:rPr>
              <w:t>t</w:t>
            </w:r>
          </w:p>
        </w:tc>
        <w:tc>
          <w:tcPr>
            <w:tcW w:w="1134" w:type="dxa"/>
            <w:tcBorders>
              <w:top w:val="nil"/>
              <w:bottom w:val="single" w:sz="2" w:space="0" w:color="auto"/>
            </w:tcBorders>
          </w:tcPr>
          <w:p w14:paraId="44F61EC2" w14:textId="77777777" w:rsidR="00824E99" w:rsidRDefault="00824E99" w:rsidP="00A0354B">
            <w:pPr>
              <w:rPr>
                <w:lang w:val="en-US"/>
              </w:rPr>
            </w:pPr>
            <w:r>
              <w:rPr>
                <w:lang w:val="en-US"/>
              </w:rPr>
              <w:t>0,002</w:t>
            </w:r>
          </w:p>
        </w:tc>
      </w:tr>
      <w:tr w:rsidR="00824E99" w14:paraId="36743B6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E65F79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8D87921" w14:textId="77777777" w:rsidR="00824E99" w:rsidRDefault="00824E99" w:rsidP="00A0354B">
            <w:pPr>
              <w:jc w:val="center"/>
              <w:rPr>
                <w:sz w:val="16"/>
                <w:szCs w:val="16"/>
                <w:lang w:val="en-US"/>
              </w:rPr>
            </w:pPr>
            <w:r>
              <w:rPr>
                <w:sz w:val="16"/>
                <w:szCs w:val="16"/>
                <w:lang w:val="en-US"/>
              </w:rPr>
              <w:t>1019852</w:t>
            </w:r>
          </w:p>
        </w:tc>
        <w:tc>
          <w:tcPr>
            <w:tcW w:w="5980" w:type="dxa"/>
            <w:gridSpan w:val="6"/>
            <w:tcBorders>
              <w:top w:val="nil"/>
              <w:bottom w:val="single" w:sz="2" w:space="0" w:color="auto"/>
            </w:tcBorders>
          </w:tcPr>
          <w:p w14:paraId="03ABCB06" w14:textId="77777777" w:rsidR="00824E99" w:rsidRDefault="00824E99" w:rsidP="00A0354B">
            <w:pPr>
              <w:rPr>
                <w:lang w:val="en-US"/>
              </w:rPr>
            </w:pPr>
            <w:r>
              <w:rPr>
                <w:lang w:val="en-US"/>
              </w:rPr>
              <w:t>Vopsea</w:t>
            </w:r>
          </w:p>
        </w:tc>
        <w:tc>
          <w:tcPr>
            <w:tcW w:w="1134" w:type="dxa"/>
            <w:gridSpan w:val="2"/>
            <w:tcBorders>
              <w:top w:val="nil"/>
              <w:bottom w:val="single" w:sz="2" w:space="0" w:color="auto"/>
            </w:tcBorders>
          </w:tcPr>
          <w:p w14:paraId="70984519" w14:textId="77777777" w:rsidR="00824E99" w:rsidRDefault="00824E99" w:rsidP="00A0354B">
            <w:pPr>
              <w:rPr>
                <w:lang w:val="en-US"/>
              </w:rPr>
            </w:pPr>
            <w:r>
              <w:rPr>
                <w:lang w:val="en-US"/>
              </w:rPr>
              <w:t>kg</w:t>
            </w:r>
          </w:p>
        </w:tc>
        <w:tc>
          <w:tcPr>
            <w:tcW w:w="1134" w:type="dxa"/>
            <w:tcBorders>
              <w:top w:val="nil"/>
              <w:bottom w:val="single" w:sz="2" w:space="0" w:color="auto"/>
            </w:tcBorders>
          </w:tcPr>
          <w:p w14:paraId="1C9FB876" w14:textId="77777777" w:rsidR="00824E99" w:rsidRDefault="00824E99" w:rsidP="00A0354B">
            <w:pPr>
              <w:rPr>
                <w:lang w:val="en-US"/>
              </w:rPr>
            </w:pPr>
            <w:r>
              <w:rPr>
                <w:lang w:val="en-US"/>
              </w:rPr>
              <w:t>0,059</w:t>
            </w:r>
          </w:p>
        </w:tc>
      </w:tr>
      <w:tr w:rsidR="00824E99" w14:paraId="176EBD0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41751D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DAB1E70" w14:textId="77777777" w:rsidR="00824E99" w:rsidRDefault="00824E99" w:rsidP="00A0354B">
            <w:pPr>
              <w:jc w:val="center"/>
              <w:rPr>
                <w:sz w:val="16"/>
                <w:szCs w:val="16"/>
                <w:lang w:val="en-US"/>
              </w:rPr>
            </w:pPr>
            <w:r>
              <w:rPr>
                <w:sz w:val="16"/>
                <w:szCs w:val="16"/>
                <w:lang w:val="en-US"/>
              </w:rPr>
              <w:t>5009041</w:t>
            </w:r>
          </w:p>
        </w:tc>
        <w:tc>
          <w:tcPr>
            <w:tcW w:w="5980" w:type="dxa"/>
            <w:gridSpan w:val="6"/>
            <w:tcBorders>
              <w:top w:val="nil"/>
              <w:bottom w:val="single" w:sz="2" w:space="0" w:color="auto"/>
            </w:tcBorders>
          </w:tcPr>
          <w:p w14:paraId="18BB8229" w14:textId="77777777" w:rsidR="00824E99" w:rsidRDefault="00824E99" w:rsidP="00A0354B">
            <w:pPr>
              <w:rPr>
                <w:lang w:val="en-US"/>
              </w:rPr>
            </w:pPr>
            <w:r>
              <w:rPr>
                <w:lang w:val="en-US"/>
              </w:rPr>
              <w:t>Dispozitiv de stringere - ramificare</w:t>
            </w:r>
          </w:p>
        </w:tc>
        <w:tc>
          <w:tcPr>
            <w:tcW w:w="1134" w:type="dxa"/>
            <w:gridSpan w:val="2"/>
            <w:tcBorders>
              <w:top w:val="nil"/>
              <w:bottom w:val="single" w:sz="2" w:space="0" w:color="auto"/>
            </w:tcBorders>
          </w:tcPr>
          <w:p w14:paraId="6C7D1FB5"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1736412B" w14:textId="77777777" w:rsidR="00824E99" w:rsidRDefault="00824E99" w:rsidP="00A0354B">
            <w:pPr>
              <w:rPr>
                <w:lang w:val="en-US"/>
              </w:rPr>
            </w:pPr>
            <w:r>
              <w:rPr>
                <w:lang w:val="en-US"/>
              </w:rPr>
              <w:t>0,915</w:t>
            </w:r>
          </w:p>
        </w:tc>
      </w:tr>
      <w:tr w:rsidR="00824E99" w14:paraId="04D2423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E55938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40A46F1" w14:textId="77777777" w:rsidR="00824E99" w:rsidRDefault="00824E99" w:rsidP="00A0354B">
            <w:pPr>
              <w:jc w:val="center"/>
              <w:rPr>
                <w:sz w:val="16"/>
                <w:szCs w:val="16"/>
                <w:lang w:val="en-US"/>
              </w:rPr>
            </w:pPr>
            <w:r>
              <w:rPr>
                <w:sz w:val="16"/>
                <w:szCs w:val="16"/>
                <w:lang w:val="en-US"/>
              </w:rPr>
              <w:t>5009056</w:t>
            </w:r>
          </w:p>
        </w:tc>
        <w:tc>
          <w:tcPr>
            <w:tcW w:w="5980" w:type="dxa"/>
            <w:gridSpan w:val="6"/>
            <w:tcBorders>
              <w:top w:val="nil"/>
              <w:bottom w:val="single" w:sz="2" w:space="0" w:color="auto"/>
            </w:tcBorders>
          </w:tcPr>
          <w:p w14:paraId="1950404E" w14:textId="77777777" w:rsidR="00824E99" w:rsidRDefault="00824E99" w:rsidP="00A0354B">
            <w:pPr>
              <w:rPr>
                <w:lang w:val="en-US"/>
              </w:rPr>
            </w:pPr>
            <w:r>
              <w:rPr>
                <w:lang w:val="en-US"/>
              </w:rPr>
              <w:t>Capace de izolatie</w:t>
            </w:r>
          </w:p>
        </w:tc>
        <w:tc>
          <w:tcPr>
            <w:tcW w:w="1134" w:type="dxa"/>
            <w:gridSpan w:val="2"/>
            <w:tcBorders>
              <w:top w:val="nil"/>
              <w:bottom w:val="single" w:sz="2" w:space="0" w:color="auto"/>
            </w:tcBorders>
          </w:tcPr>
          <w:p w14:paraId="36BF9F04"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70443C82" w14:textId="77777777" w:rsidR="00824E99" w:rsidRDefault="00824E99" w:rsidP="00A0354B">
            <w:pPr>
              <w:rPr>
                <w:lang w:val="en-US"/>
              </w:rPr>
            </w:pPr>
            <w:r>
              <w:rPr>
                <w:lang w:val="en-US"/>
              </w:rPr>
              <w:t>2,360</w:t>
            </w:r>
          </w:p>
        </w:tc>
      </w:tr>
      <w:tr w:rsidR="00824E99" w14:paraId="63451A1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141E1C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77EC3C4" w14:textId="77777777" w:rsidR="00824E99" w:rsidRDefault="00824E99" w:rsidP="00A0354B">
            <w:pPr>
              <w:jc w:val="center"/>
              <w:rPr>
                <w:sz w:val="16"/>
                <w:szCs w:val="16"/>
                <w:lang w:val="en-US"/>
              </w:rPr>
            </w:pPr>
            <w:r>
              <w:rPr>
                <w:sz w:val="16"/>
                <w:szCs w:val="16"/>
                <w:lang w:val="en-US"/>
              </w:rPr>
              <w:t>5009061</w:t>
            </w:r>
          </w:p>
        </w:tc>
        <w:tc>
          <w:tcPr>
            <w:tcW w:w="5980" w:type="dxa"/>
            <w:gridSpan w:val="6"/>
            <w:tcBorders>
              <w:top w:val="nil"/>
              <w:bottom w:val="single" w:sz="2" w:space="0" w:color="auto"/>
            </w:tcBorders>
          </w:tcPr>
          <w:p w14:paraId="45290C72" w14:textId="77777777" w:rsidR="00824E99" w:rsidRDefault="00824E99" w:rsidP="00A0354B">
            <w:pPr>
              <w:rPr>
                <w:lang w:val="en-US"/>
              </w:rPr>
            </w:pPr>
            <w:r>
              <w:rPr>
                <w:lang w:val="en-US"/>
              </w:rPr>
              <w:t>Fisa de izolatie</w:t>
            </w:r>
          </w:p>
        </w:tc>
        <w:tc>
          <w:tcPr>
            <w:tcW w:w="1134" w:type="dxa"/>
            <w:gridSpan w:val="2"/>
            <w:tcBorders>
              <w:top w:val="nil"/>
              <w:bottom w:val="single" w:sz="2" w:space="0" w:color="auto"/>
            </w:tcBorders>
          </w:tcPr>
          <w:p w14:paraId="52CF4DE0"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5EB69C1" w14:textId="77777777" w:rsidR="00824E99" w:rsidRDefault="00824E99" w:rsidP="00A0354B">
            <w:pPr>
              <w:rPr>
                <w:lang w:val="en-US"/>
              </w:rPr>
            </w:pPr>
            <w:r>
              <w:rPr>
                <w:lang w:val="en-US"/>
              </w:rPr>
              <w:t>35,990</w:t>
            </w:r>
          </w:p>
        </w:tc>
      </w:tr>
      <w:tr w:rsidR="00824E99" w14:paraId="47345B3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D0672F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B7557AE" w14:textId="77777777" w:rsidR="00824E99" w:rsidRDefault="00824E99" w:rsidP="00A0354B">
            <w:pPr>
              <w:jc w:val="center"/>
              <w:rPr>
                <w:sz w:val="16"/>
                <w:szCs w:val="16"/>
                <w:lang w:val="en-US"/>
              </w:rPr>
            </w:pPr>
            <w:r>
              <w:rPr>
                <w:sz w:val="16"/>
                <w:szCs w:val="16"/>
                <w:lang w:val="en-US"/>
              </w:rPr>
              <w:t>5009140</w:t>
            </w:r>
          </w:p>
        </w:tc>
        <w:tc>
          <w:tcPr>
            <w:tcW w:w="5980" w:type="dxa"/>
            <w:gridSpan w:val="6"/>
            <w:tcBorders>
              <w:top w:val="nil"/>
              <w:bottom w:val="single" w:sz="2" w:space="0" w:color="auto"/>
            </w:tcBorders>
          </w:tcPr>
          <w:p w14:paraId="4FB181E8" w14:textId="77777777" w:rsidR="00824E99" w:rsidRDefault="00824E99" w:rsidP="00A0354B">
            <w:pPr>
              <w:rPr>
                <w:lang w:val="en-US"/>
              </w:rPr>
            </w:pPr>
            <w:r>
              <w:rPr>
                <w:lang w:val="en-US"/>
              </w:rPr>
              <w:t>Fise de conexiune</w:t>
            </w:r>
          </w:p>
        </w:tc>
        <w:tc>
          <w:tcPr>
            <w:tcW w:w="1134" w:type="dxa"/>
            <w:gridSpan w:val="2"/>
            <w:tcBorders>
              <w:top w:val="nil"/>
              <w:bottom w:val="single" w:sz="2" w:space="0" w:color="auto"/>
            </w:tcBorders>
          </w:tcPr>
          <w:p w14:paraId="67D176FF"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69CF0D0B" w14:textId="77777777" w:rsidR="00824E99" w:rsidRDefault="00824E99" w:rsidP="00A0354B">
            <w:pPr>
              <w:rPr>
                <w:lang w:val="en-US"/>
              </w:rPr>
            </w:pPr>
            <w:r>
              <w:rPr>
                <w:lang w:val="en-US"/>
              </w:rPr>
              <w:t>0,148</w:t>
            </w:r>
          </w:p>
        </w:tc>
      </w:tr>
      <w:tr w:rsidR="00824E99" w14:paraId="4B7CFC0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E9CA00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9B506B7" w14:textId="77777777" w:rsidR="00824E99" w:rsidRDefault="00824E99" w:rsidP="00A0354B">
            <w:pPr>
              <w:jc w:val="center"/>
              <w:rPr>
                <w:sz w:val="16"/>
                <w:szCs w:val="16"/>
                <w:lang w:val="en-US"/>
              </w:rPr>
            </w:pPr>
            <w:r>
              <w:rPr>
                <w:sz w:val="16"/>
                <w:szCs w:val="16"/>
                <w:lang w:val="en-US"/>
              </w:rPr>
              <w:t>5009500</w:t>
            </w:r>
          </w:p>
        </w:tc>
        <w:tc>
          <w:tcPr>
            <w:tcW w:w="5980" w:type="dxa"/>
            <w:gridSpan w:val="6"/>
            <w:tcBorders>
              <w:top w:val="nil"/>
              <w:bottom w:val="single" w:sz="2" w:space="0" w:color="auto"/>
            </w:tcBorders>
          </w:tcPr>
          <w:p w14:paraId="50CF54D9" w14:textId="77777777" w:rsidR="00824E99" w:rsidRDefault="00824E99" w:rsidP="00A0354B">
            <w:pPr>
              <w:rPr>
                <w:lang w:val="en-US"/>
              </w:rPr>
            </w:pPr>
            <w:r>
              <w:rPr>
                <w:lang w:val="en-US"/>
              </w:rPr>
              <w:t>Fise de marcare</w:t>
            </w:r>
          </w:p>
        </w:tc>
        <w:tc>
          <w:tcPr>
            <w:tcW w:w="1134" w:type="dxa"/>
            <w:gridSpan w:val="2"/>
            <w:tcBorders>
              <w:top w:val="nil"/>
              <w:bottom w:val="single" w:sz="2" w:space="0" w:color="auto"/>
            </w:tcBorders>
          </w:tcPr>
          <w:p w14:paraId="3CF6F5C7"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693FB12D" w14:textId="77777777" w:rsidR="00824E99" w:rsidRDefault="00824E99" w:rsidP="00A0354B">
            <w:pPr>
              <w:rPr>
                <w:lang w:val="en-US"/>
              </w:rPr>
            </w:pPr>
            <w:r>
              <w:rPr>
                <w:lang w:val="en-US"/>
              </w:rPr>
              <w:t>0,059</w:t>
            </w:r>
          </w:p>
        </w:tc>
      </w:tr>
      <w:tr w:rsidR="00824E99" w14:paraId="7AE5590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4DDECA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0CD1837" w14:textId="77777777" w:rsidR="00824E99" w:rsidRDefault="00824E99" w:rsidP="00A0354B">
            <w:pPr>
              <w:jc w:val="center"/>
              <w:rPr>
                <w:sz w:val="16"/>
                <w:szCs w:val="16"/>
                <w:lang w:val="en-US"/>
              </w:rPr>
            </w:pPr>
            <w:r>
              <w:rPr>
                <w:sz w:val="16"/>
                <w:szCs w:val="16"/>
                <w:lang w:val="en-US"/>
              </w:rPr>
              <w:t>5440089</w:t>
            </w:r>
          </w:p>
        </w:tc>
        <w:tc>
          <w:tcPr>
            <w:tcW w:w="5980" w:type="dxa"/>
            <w:gridSpan w:val="6"/>
            <w:tcBorders>
              <w:top w:val="nil"/>
              <w:bottom w:val="single" w:sz="2" w:space="0" w:color="auto"/>
            </w:tcBorders>
          </w:tcPr>
          <w:p w14:paraId="7726C361" w14:textId="77777777" w:rsidR="00824E99" w:rsidRDefault="00824E99" w:rsidP="00A0354B">
            <w:pPr>
              <w:rPr>
                <w:lang w:val="en-US"/>
              </w:rPr>
            </w:pPr>
            <w:r>
              <w:rPr>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14:paraId="2522526E" w14:textId="77777777" w:rsidR="00824E99" w:rsidRDefault="00824E99" w:rsidP="00A0354B">
            <w:pPr>
              <w:rPr>
                <w:lang w:val="en-US"/>
              </w:rPr>
            </w:pPr>
            <w:r>
              <w:rPr>
                <w:lang w:val="en-US"/>
              </w:rPr>
              <w:t>kg</w:t>
            </w:r>
          </w:p>
        </w:tc>
        <w:tc>
          <w:tcPr>
            <w:tcW w:w="1134" w:type="dxa"/>
            <w:tcBorders>
              <w:top w:val="nil"/>
              <w:bottom w:val="single" w:sz="2" w:space="0" w:color="auto"/>
            </w:tcBorders>
          </w:tcPr>
          <w:p w14:paraId="30C118E8" w14:textId="77777777" w:rsidR="00824E99" w:rsidRDefault="00824E99" w:rsidP="00A0354B">
            <w:pPr>
              <w:rPr>
                <w:lang w:val="en-US"/>
              </w:rPr>
            </w:pPr>
            <w:r>
              <w:rPr>
                <w:lang w:val="en-US"/>
              </w:rPr>
              <w:t>0,472</w:t>
            </w:r>
          </w:p>
        </w:tc>
      </w:tr>
      <w:tr w:rsidR="00824E99" w14:paraId="3B16BEA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B95CFE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D553006" w14:textId="77777777" w:rsidR="00824E99" w:rsidRDefault="00824E99" w:rsidP="00A0354B">
            <w:pPr>
              <w:jc w:val="center"/>
              <w:rPr>
                <w:sz w:val="16"/>
                <w:szCs w:val="16"/>
                <w:lang w:val="en-US"/>
              </w:rPr>
            </w:pPr>
            <w:r>
              <w:rPr>
                <w:sz w:val="16"/>
                <w:szCs w:val="16"/>
                <w:lang w:val="en-US"/>
              </w:rPr>
              <w:t>021102</w:t>
            </w:r>
          </w:p>
        </w:tc>
        <w:tc>
          <w:tcPr>
            <w:tcW w:w="5980" w:type="dxa"/>
            <w:gridSpan w:val="6"/>
            <w:tcBorders>
              <w:top w:val="nil"/>
              <w:bottom w:val="single" w:sz="2" w:space="0" w:color="auto"/>
            </w:tcBorders>
          </w:tcPr>
          <w:p w14:paraId="582039FC" w14:textId="77777777" w:rsidR="00824E99" w:rsidRDefault="00824E99" w:rsidP="00A0354B">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14:paraId="675D5049"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1DDF543" w14:textId="77777777" w:rsidR="00824E99" w:rsidRDefault="00824E99" w:rsidP="00A0354B">
            <w:pPr>
              <w:rPr>
                <w:lang w:val="en-US"/>
              </w:rPr>
            </w:pPr>
            <w:r>
              <w:rPr>
                <w:lang w:val="en-US"/>
              </w:rPr>
              <w:t>0,059</w:t>
            </w:r>
          </w:p>
        </w:tc>
      </w:tr>
      <w:tr w:rsidR="00824E99" w14:paraId="176340A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29D69D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BF2EF32" w14:textId="77777777" w:rsidR="00824E99" w:rsidRDefault="00824E99" w:rsidP="00A0354B">
            <w:pPr>
              <w:jc w:val="center"/>
              <w:rPr>
                <w:sz w:val="16"/>
                <w:szCs w:val="16"/>
                <w:lang w:val="en-US"/>
              </w:rPr>
            </w:pPr>
            <w:r>
              <w:rPr>
                <w:sz w:val="16"/>
                <w:szCs w:val="16"/>
                <w:lang w:val="en-US"/>
              </w:rPr>
              <w:t>400002</w:t>
            </w:r>
          </w:p>
        </w:tc>
        <w:tc>
          <w:tcPr>
            <w:tcW w:w="5980" w:type="dxa"/>
            <w:gridSpan w:val="6"/>
            <w:tcBorders>
              <w:top w:val="nil"/>
              <w:bottom w:val="single" w:sz="2" w:space="0" w:color="auto"/>
            </w:tcBorders>
          </w:tcPr>
          <w:p w14:paraId="51CF1593" w14:textId="77777777" w:rsidR="00824E99" w:rsidRDefault="00824E99" w:rsidP="00A0354B">
            <w:pPr>
              <w:rPr>
                <w:lang w:val="en-US"/>
              </w:rPr>
            </w:pPr>
            <w:r>
              <w:rPr>
                <w:lang w:val="en-US"/>
              </w:rPr>
              <w:t>Automobile cu bord, tonaj pina la 8 t</w:t>
            </w:r>
          </w:p>
        </w:tc>
        <w:tc>
          <w:tcPr>
            <w:tcW w:w="1134" w:type="dxa"/>
            <w:gridSpan w:val="2"/>
            <w:tcBorders>
              <w:top w:val="nil"/>
              <w:bottom w:val="single" w:sz="2" w:space="0" w:color="auto"/>
            </w:tcBorders>
          </w:tcPr>
          <w:p w14:paraId="107B7C0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C51C0ED" w14:textId="77777777" w:rsidR="00824E99" w:rsidRDefault="00824E99" w:rsidP="00A0354B">
            <w:pPr>
              <w:rPr>
                <w:lang w:val="en-US"/>
              </w:rPr>
            </w:pPr>
            <w:r>
              <w:rPr>
                <w:lang w:val="en-US"/>
              </w:rPr>
              <w:t>0,059</w:t>
            </w:r>
          </w:p>
        </w:tc>
      </w:tr>
      <w:tr w:rsidR="00824E99" w14:paraId="4D16B4C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5B335FB" w14:textId="77777777" w:rsidR="00824E99" w:rsidRDefault="00824E99" w:rsidP="00A0354B">
            <w:pPr>
              <w:rPr>
                <w:lang w:val="en-US"/>
              </w:rPr>
            </w:pPr>
            <w:r>
              <w:rPr>
                <w:lang w:val="en-US"/>
              </w:rPr>
              <w:t>112</w:t>
            </w:r>
          </w:p>
        </w:tc>
        <w:tc>
          <w:tcPr>
            <w:tcW w:w="1400" w:type="dxa"/>
            <w:gridSpan w:val="4"/>
            <w:tcBorders>
              <w:top w:val="single" w:sz="4" w:space="0" w:color="auto"/>
              <w:bottom w:val="single" w:sz="4" w:space="0" w:color="auto"/>
            </w:tcBorders>
          </w:tcPr>
          <w:p w14:paraId="572AC1B0" w14:textId="77777777" w:rsidR="00824E99" w:rsidRDefault="00824E99" w:rsidP="00A0354B">
            <w:pPr>
              <w:rPr>
                <w:lang w:val="en-US"/>
              </w:rPr>
            </w:pPr>
            <w:r>
              <w:rPr>
                <w:lang w:val="en-US"/>
              </w:rPr>
              <w:t>08-02-412-2</w:t>
            </w:r>
          </w:p>
          <w:p w14:paraId="1E555F2C"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C30D37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082DEDE1"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50B7C32" w14:textId="77777777" w:rsidR="00824E99" w:rsidRDefault="00824E99" w:rsidP="00A0354B">
            <w:pPr>
              <w:jc w:val="center"/>
              <w:rPr>
                <w:lang w:val="en-US"/>
              </w:rPr>
            </w:pPr>
            <w:r>
              <w:rPr>
                <w:lang w:val="en-US"/>
              </w:rPr>
              <w:t>100 m</w:t>
            </w:r>
          </w:p>
        </w:tc>
        <w:tc>
          <w:tcPr>
            <w:tcW w:w="1134" w:type="dxa"/>
            <w:tcBorders>
              <w:top w:val="single" w:sz="4" w:space="0" w:color="auto"/>
              <w:bottom w:val="single" w:sz="4" w:space="0" w:color="auto"/>
            </w:tcBorders>
            <w:vAlign w:val="center"/>
          </w:tcPr>
          <w:p w14:paraId="04A8717E" w14:textId="77777777" w:rsidR="00824E99" w:rsidRPr="00B400BD" w:rsidRDefault="00824E99" w:rsidP="00A0354B">
            <w:pPr>
              <w:jc w:val="center"/>
              <w:rPr>
                <w:b/>
                <w:bCs/>
                <w:lang w:val="en-US"/>
              </w:rPr>
            </w:pPr>
            <w:r w:rsidRPr="00B400BD">
              <w:rPr>
                <w:b/>
                <w:bCs/>
                <w:lang w:val="en-US"/>
              </w:rPr>
              <w:t>1,50</w:t>
            </w:r>
          </w:p>
        </w:tc>
      </w:tr>
      <w:tr w:rsidR="00824E99" w14:paraId="232246B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B2142FA" w14:textId="77777777" w:rsidR="00824E99" w:rsidRDefault="00824E99" w:rsidP="00A0354B">
            <w:pPr>
              <w:rPr>
                <w:lang w:val="en-US"/>
              </w:rPr>
            </w:pPr>
          </w:p>
        </w:tc>
        <w:tc>
          <w:tcPr>
            <w:tcW w:w="1400" w:type="dxa"/>
            <w:gridSpan w:val="4"/>
            <w:tcBorders>
              <w:top w:val="nil"/>
              <w:bottom w:val="single" w:sz="2" w:space="0" w:color="auto"/>
            </w:tcBorders>
            <w:vAlign w:val="center"/>
          </w:tcPr>
          <w:p w14:paraId="46135C1E" w14:textId="77777777" w:rsidR="00824E99" w:rsidRDefault="00824E99" w:rsidP="00A0354B">
            <w:pPr>
              <w:jc w:val="center"/>
              <w:rPr>
                <w:sz w:val="16"/>
                <w:szCs w:val="16"/>
                <w:lang w:val="en-US"/>
              </w:rPr>
            </w:pPr>
            <w:r>
              <w:rPr>
                <w:sz w:val="16"/>
                <w:szCs w:val="16"/>
                <w:lang w:val="en-US"/>
              </w:rPr>
              <w:t>1</w:t>
            </w:r>
          </w:p>
        </w:tc>
        <w:tc>
          <w:tcPr>
            <w:tcW w:w="5980" w:type="dxa"/>
            <w:gridSpan w:val="6"/>
            <w:tcBorders>
              <w:top w:val="nil"/>
              <w:bottom w:val="single" w:sz="2" w:space="0" w:color="auto"/>
            </w:tcBorders>
          </w:tcPr>
          <w:p w14:paraId="6FC1C8EE"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7846511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CA1B825" w14:textId="77777777" w:rsidR="00824E99" w:rsidRDefault="00824E99" w:rsidP="00A0354B">
            <w:pPr>
              <w:rPr>
                <w:lang w:val="en-US"/>
              </w:rPr>
            </w:pPr>
            <w:r>
              <w:rPr>
                <w:lang w:val="en-US"/>
              </w:rPr>
              <w:t>10,110</w:t>
            </w:r>
          </w:p>
        </w:tc>
      </w:tr>
      <w:tr w:rsidR="00824E99" w14:paraId="39E067F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4FFF48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A54F0A2" w14:textId="77777777" w:rsidR="00824E99" w:rsidRDefault="00824E99" w:rsidP="00A0354B">
            <w:pPr>
              <w:jc w:val="center"/>
              <w:rPr>
                <w:sz w:val="16"/>
                <w:szCs w:val="16"/>
                <w:lang w:val="en-US"/>
              </w:rPr>
            </w:pPr>
            <w:r>
              <w:rPr>
                <w:sz w:val="16"/>
                <w:szCs w:val="16"/>
                <w:lang w:val="en-US"/>
              </w:rPr>
              <w:t>1011764</w:t>
            </w:r>
          </w:p>
        </w:tc>
        <w:tc>
          <w:tcPr>
            <w:tcW w:w="5980" w:type="dxa"/>
            <w:gridSpan w:val="6"/>
            <w:tcBorders>
              <w:top w:val="nil"/>
              <w:bottom w:val="single" w:sz="2" w:space="0" w:color="auto"/>
            </w:tcBorders>
          </w:tcPr>
          <w:p w14:paraId="47A027A1" w14:textId="77777777" w:rsidR="00824E99" w:rsidRDefault="00824E99" w:rsidP="00A0354B">
            <w:pPr>
              <w:rPr>
                <w:lang w:val="en-US"/>
              </w:rPr>
            </w:pPr>
            <w:r>
              <w:rPr>
                <w:lang w:val="en-US"/>
              </w:rPr>
              <w:t>Talc maruntit cat. I</w:t>
            </w:r>
          </w:p>
        </w:tc>
        <w:tc>
          <w:tcPr>
            <w:tcW w:w="1134" w:type="dxa"/>
            <w:gridSpan w:val="2"/>
            <w:tcBorders>
              <w:top w:val="nil"/>
              <w:bottom w:val="single" w:sz="2" w:space="0" w:color="auto"/>
            </w:tcBorders>
          </w:tcPr>
          <w:p w14:paraId="661D2ED7" w14:textId="77777777" w:rsidR="00824E99" w:rsidRDefault="00824E99" w:rsidP="00A0354B">
            <w:pPr>
              <w:rPr>
                <w:lang w:val="en-US"/>
              </w:rPr>
            </w:pPr>
            <w:r>
              <w:rPr>
                <w:lang w:val="en-US"/>
              </w:rPr>
              <w:t>t</w:t>
            </w:r>
          </w:p>
        </w:tc>
        <w:tc>
          <w:tcPr>
            <w:tcW w:w="1134" w:type="dxa"/>
            <w:tcBorders>
              <w:top w:val="nil"/>
              <w:bottom w:val="single" w:sz="2" w:space="0" w:color="auto"/>
            </w:tcBorders>
          </w:tcPr>
          <w:p w14:paraId="089AE8C4" w14:textId="77777777" w:rsidR="00824E99" w:rsidRDefault="00824E99" w:rsidP="00A0354B">
            <w:pPr>
              <w:rPr>
                <w:lang w:val="en-US"/>
              </w:rPr>
            </w:pPr>
            <w:r>
              <w:rPr>
                <w:lang w:val="en-US"/>
              </w:rPr>
              <w:t>0,001</w:t>
            </w:r>
          </w:p>
        </w:tc>
      </w:tr>
      <w:tr w:rsidR="00824E99" w14:paraId="7A281E9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1005FF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66F6C24" w14:textId="77777777" w:rsidR="00824E99" w:rsidRDefault="00824E99" w:rsidP="00A0354B">
            <w:pPr>
              <w:jc w:val="center"/>
              <w:rPr>
                <w:sz w:val="16"/>
                <w:szCs w:val="16"/>
                <w:lang w:val="en-US"/>
              </w:rPr>
            </w:pPr>
            <w:r>
              <w:rPr>
                <w:sz w:val="16"/>
                <w:szCs w:val="16"/>
                <w:lang w:val="en-US"/>
              </w:rPr>
              <w:t>1019852</w:t>
            </w:r>
          </w:p>
        </w:tc>
        <w:tc>
          <w:tcPr>
            <w:tcW w:w="5980" w:type="dxa"/>
            <w:gridSpan w:val="6"/>
            <w:tcBorders>
              <w:top w:val="nil"/>
              <w:bottom w:val="single" w:sz="2" w:space="0" w:color="auto"/>
            </w:tcBorders>
          </w:tcPr>
          <w:p w14:paraId="6B9464E3" w14:textId="77777777" w:rsidR="00824E99" w:rsidRDefault="00824E99" w:rsidP="00A0354B">
            <w:pPr>
              <w:rPr>
                <w:lang w:val="en-US"/>
              </w:rPr>
            </w:pPr>
            <w:r>
              <w:rPr>
                <w:lang w:val="en-US"/>
              </w:rPr>
              <w:t>Vopsea</w:t>
            </w:r>
          </w:p>
        </w:tc>
        <w:tc>
          <w:tcPr>
            <w:tcW w:w="1134" w:type="dxa"/>
            <w:gridSpan w:val="2"/>
            <w:tcBorders>
              <w:top w:val="nil"/>
              <w:bottom w:val="single" w:sz="2" w:space="0" w:color="auto"/>
            </w:tcBorders>
          </w:tcPr>
          <w:p w14:paraId="36EF4111" w14:textId="77777777" w:rsidR="00824E99" w:rsidRDefault="00824E99" w:rsidP="00A0354B">
            <w:pPr>
              <w:rPr>
                <w:lang w:val="en-US"/>
              </w:rPr>
            </w:pPr>
            <w:r>
              <w:rPr>
                <w:lang w:val="en-US"/>
              </w:rPr>
              <w:t>kg</w:t>
            </w:r>
          </w:p>
        </w:tc>
        <w:tc>
          <w:tcPr>
            <w:tcW w:w="1134" w:type="dxa"/>
            <w:tcBorders>
              <w:top w:val="nil"/>
              <w:bottom w:val="single" w:sz="2" w:space="0" w:color="auto"/>
            </w:tcBorders>
          </w:tcPr>
          <w:p w14:paraId="139FF289" w14:textId="77777777" w:rsidR="00824E99" w:rsidRDefault="00824E99" w:rsidP="00A0354B">
            <w:pPr>
              <w:rPr>
                <w:lang w:val="en-US"/>
              </w:rPr>
            </w:pPr>
            <w:r>
              <w:rPr>
                <w:lang w:val="en-US"/>
              </w:rPr>
              <w:t>0,030</w:t>
            </w:r>
          </w:p>
        </w:tc>
      </w:tr>
      <w:tr w:rsidR="00824E99" w14:paraId="0573353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029DF1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15F7E26" w14:textId="77777777" w:rsidR="00824E99" w:rsidRDefault="00824E99" w:rsidP="00A0354B">
            <w:pPr>
              <w:jc w:val="center"/>
              <w:rPr>
                <w:sz w:val="16"/>
                <w:szCs w:val="16"/>
                <w:lang w:val="en-US"/>
              </w:rPr>
            </w:pPr>
            <w:r>
              <w:rPr>
                <w:sz w:val="16"/>
                <w:szCs w:val="16"/>
                <w:lang w:val="en-US"/>
              </w:rPr>
              <w:t>5009041</w:t>
            </w:r>
          </w:p>
        </w:tc>
        <w:tc>
          <w:tcPr>
            <w:tcW w:w="5980" w:type="dxa"/>
            <w:gridSpan w:val="6"/>
            <w:tcBorders>
              <w:top w:val="nil"/>
              <w:bottom w:val="single" w:sz="2" w:space="0" w:color="auto"/>
            </w:tcBorders>
          </w:tcPr>
          <w:p w14:paraId="17772BBC" w14:textId="77777777" w:rsidR="00824E99" w:rsidRDefault="00824E99" w:rsidP="00A0354B">
            <w:pPr>
              <w:rPr>
                <w:lang w:val="en-US"/>
              </w:rPr>
            </w:pPr>
            <w:r>
              <w:rPr>
                <w:lang w:val="en-US"/>
              </w:rPr>
              <w:t>Dispozitiv de stringere - ramificare</w:t>
            </w:r>
          </w:p>
        </w:tc>
        <w:tc>
          <w:tcPr>
            <w:tcW w:w="1134" w:type="dxa"/>
            <w:gridSpan w:val="2"/>
            <w:tcBorders>
              <w:top w:val="nil"/>
              <w:bottom w:val="single" w:sz="2" w:space="0" w:color="auto"/>
            </w:tcBorders>
          </w:tcPr>
          <w:p w14:paraId="51D57A0D"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05B82BC1" w14:textId="77777777" w:rsidR="00824E99" w:rsidRDefault="00824E99" w:rsidP="00A0354B">
            <w:pPr>
              <w:rPr>
                <w:lang w:val="en-US"/>
              </w:rPr>
            </w:pPr>
            <w:r>
              <w:rPr>
                <w:lang w:val="en-US"/>
              </w:rPr>
              <w:t>0,465</w:t>
            </w:r>
          </w:p>
        </w:tc>
      </w:tr>
      <w:tr w:rsidR="00824E99" w14:paraId="04866B9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FCDA8B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FCD7819" w14:textId="77777777" w:rsidR="00824E99" w:rsidRDefault="00824E99" w:rsidP="00A0354B">
            <w:pPr>
              <w:jc w:val="center"/>
              <w:rPr>
                <w:sz w:val="16"/>
                <w:szCs w:val="16"/>
                <w:lang w:val="en-US"/>
              </w:rPr>
            </w:pPr>
            <w:r>
              <w:rPr>
                <w:sz w:val="16"/>
                <w:szCs w:val="16"/>
                <w:lang w:val="en-US"/>
              </w:rPr>
              <w:t>5009056</w:t>
            </w:r>
          </w:p>
        </w:tc>
        <w:tc>
          <w:tcPr>
            <w:tcW w:w="5980" w:type="dxa"/>
            <w:gridSpan w:val="6"/>
            <w:tcBorders>
              <w:top w:val="nil"/>
              <w:bottom w:val="single" w:sz="2" w:space="0" w:color="auto"/>
            </w:tcBorders>
          </w:tcPr>
          <w:p w14:paraId="08854335" w14:textId="77777777" w:rsidR="00824E99" w:rsidRDefault="00824E99" w:rsidP="00A0354B">
            <w:pPr>
              <w:rPr>
                <w:lang w:val="en-US"/>
              </w:rPr>
            </w:pPr>
            <w:r>
              <w:rPr>
                <w:lang w:val="en-US"/>
              </w:rPr>
              <w:t>Capace de izolatie</w:t>
            </w:r>
          </w:p>
        </w:tc>
        <w:tc>
          <w:tcPr>
            <w:tcW w:w="1134" w:type="dxa"/>
            <w:gridSpan w:val="2"/>
            <w:tcBorders>
              <w:top w:val="nil"/>
              <w:bottom w:val="single" w:sz="2" w:space="0" w:color="auto"/>
            </w:tcBorders>
          </w:tcPr>
          <w:p w14:paraId="7B6FFFEC"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12B9FF5E" w14:textId="77777777" w:rsidR="00824E99" w:rsidRDefault="00824E99" w:rsidP="00A0354B">
            <w:pPr>
              <w:rPr>
                <w:lang w:val="en-US"/>
              </w:rPr>
            </w:pPr>
            <w:r>
              <w:rPr>
                <w:lang w:val="en-US"/>
              </w:rPr>
              <w:t>1,200</w:t>
            </w:r>
          </w:p>
        </w:tc>
      </w:tr>
      <w:tr w:rsidR="00824E99" w14:paraId="093321B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3D9C99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5182C08" w14:textId="77777777" w:rsidR="00824E99" w:rsidRDefault="00824E99" w:rsidP="00A0354B">
            <w:pPr>
              <w:jc w:val="center"/>
              <w:rPr>
                <w:sz w:val="16"/>
                <w:szCs w:val="16"/>
                <w:lang w:val="en-US"/>
              </w:rPr>
            </w:pPr>
            <w:r>
              <w:rPr>
                <w:sz w:val="16"/>
                <w:szCs w:val="16"/>
                <w:lang w:val="en-US"/>
              </w:rPr>
              <w:t>5009061</w:t>
            </w:r>
          </w:p>
        </w:tc>
        <w:tc>
          <w:tcPr>
            <w:tcW w:w="5980" w:type="dxa"/>
            <w:gridSpan w:val="6"/>
            <w:tcBorders>
              <w:top w:val="nil"/>
              <w:bottom w:val="single" w:sz="2" w:space="0" w:color="auto"/>
            </w:tcBorders>
          </w:tcPr>
          <w:p w14:paraId="4B5DF7E3" w14:textId="77777777" w:rsidR="00824E99" w:rsidRDefault="00824E99" w:rsidP="00A0354B">
            <w:pPr>
              <w:rPr>
                <w:lang w:val="en-US"/>
              </w:rPr>
            </w:pPr>
            <w:r>
              <w:rPr>
                <w:lang w:val="en-US"/>
              </w:rPr>
              <w:t>Fisa de izolatie</w:t>
            </w:r>
          </w:p>
        </w:tc>
        <w:tc>
          <w:tcPr>
            <w:tcW w:w="1134" w:type="dxa"/>
            <w:gridSpan w:val="2"/>
            <w:tcBorders>
              <w:top w:val="nil"/>
              <w:bottom w:val="single" w:sz="2" w:space="0" w:color="auto"/>
            </w:tcBorders>
          </w:tcPr>
          <w:p w14:paraId="6EFB9628"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4BC5C71" w14:textId="77777777" w:rsidR="00824E99" w:rsidRDefault="00824E99" w:rsidP="00A0354B">
            <w:pPr>
              <w:rPr>
                <w:lang w:val="en-US"/>
              </w:rPr>
            </w:pPr>
            <w:r>
              <w:rPr>
                <w:lang w:val="en-US"/>
              </w:rPr>
              <w:t>18,300</w:t>
            </w:r>
          </w:p>
        </w:tc>
      </w:tr>
      <w:tr w:rsidR="00824E99" w14:paraId="4439702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9A1019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0C783E2" w14:textId="77777777" w:rsidR="00824E99" w:rsidRDefault="00824E99" w:rsidP="00A0354B">
            <w:pPr>
              <w:jc w:val="center"/>
              <w:rPr>
                <w:sz w:val="16"/>
                <w:szCs w:val="16"/>
                <w:lang w:val="en-US"/>
              </w:rPr>
            </w:pPr>
            <w:r>
              <w:rPr>
                <w:sz w:val="16"/>
                <w:szCs w:val="16"/>
                <w:lang w:val="en-US"/>
              </w:rPr>
              <w:t>5009140</w:t>
            </w:r>
          </w:p>
        </w:tc>
        <w:tc>
          <w:tcPr>
            <w:tcW w:w="5980" w:type="dxa"/>
            <w:gridSpan w:val="6"/>
            <w:tcBorders>
              <w:top w:val="nil"/>
              <w:bottom w:val="single" w:sz="2" w:space="0" w:color="auto"/>
            </w:tcBorders>
          </w:tcPr>
          <w:p w14:paraId="011B3026" w14:textId="77777777" w:rsidR="00824E99" w:rsidRDefault="00824E99" w:rsidP="00A0354B">
            <w:pPr>
              <w:rPr>
                <w:lang w:val="en-US"/>
              </w:rPr>
            </w:pPr>
            <w:r>
              <w:rPr>
                <w:lang w:val="en-US"/>
              </w:rPr>
              <w:t>Fise de conexiune</w:t>
            </w:r>
          </w:p>
        </w:tc>
        <w:tc>
          <w:tcPr>
            <w:tcW w:w="1134" w:type="dxa"/>
            <w:gridSpan w:val="2"/>
            <w:tcBorders>
              <w:top w:val="nil"/>
              <w:bottom w:val="single" w:sz="2" w:space="0" w:color="auto"/>
            </w:tcBorders>
          </w:tcPr>
          <w:p w14:paraId="0B12DA61"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6D507F88" w14:textId="77777777" w:rsidR="00824E99" w:rsidRDefault="00824E99" w:rsidP="00A0354B">
            <w:pPr>
              <w:rPr>
                <w:lang w:val="en-US"/>
              </w:rPr>
            </w:pPr>
            <w:r>
              <w:rPr>
                <w:lang w:val="en-US"/>
              </w:rPr>
              <w:t>0,075</w:t>
            </w:r>
          </w:p>
        </w:tc>
      </w:tr>
      <w:tr w:rsidR="00824E99" w14:paraId="364C83E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A8F55C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7DA0763" w14:textId="77777777" w:rsidR="00824E99" w:rsidRDefault="00824E99" w:rsidP="00A0354B">
            <w:pPr>
              <w:jc w:val="center"/>
              <w:rPr>
                <w:sz w:val="16"/>
                <w:szCs w:val="16"/>
                <w:lang w:val="en-US"/>
              </w:rPr>
            </w:pPr>
            <w:r>
              <w:rPr>
                <w:sz w:val="16"/>
                <w:szCs w:val="16"/>
                <w:lang w:val="en-US"/>
              </w:rPr>
              <w:t>5009500</w:t>
            </w:r>
          </w:p>
        </w:tc>
        <w:tc>
          <w:tcPr>
            <w:tcW w:w="5980" w:type="dxa"/>
            <w:gridSpan w:val="6"/>
            <w:tcBorders>
              <w:top w:val="nil"/>
              <w:bottom w:val="single" w:sz="2" w:space="0" w:color="auto"/>
            </w:tcBorders>
          </w:tcPr>
          <w:p w14:paraId="225A29DF" w14:textId="77777777" w:rsidR="00824E99" w:rsidRDefault="00824E99" w:rsidP="00A0354B">
            <w:pPr>
              <w:rPr>
                <w:lang w:val="en-US"/>
              </w:rPr>
            </w:pPr>
            <w:r>
              <w:rPr>
                <w:lang w:val="en-US"/>
              </w:rPr>
              <w:t>Fise de marcare</w:t>
            </w:r>
          </w:p>
        </w:tc>
        <w:tc>
          <w:tcPr>
            <w:tcW w:w="1134" w:type="dxa"/>
            <w:gridSpan w:val="2"/>
            <w:tcBorders>
              <w:top w:val="nil"/>
              <w:bottom w:val="single" w:sz="2" w:space="0" w:color="auto"/>
            </w:tcBorders>
          </w:tcPr>
          <w:p w14:paraId="78051FBB"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779F5353" w14:textId="77777777" w:rsidR="00824E99" w:rsidRDefault="00824E99" w:rsidP="00A0354B">
            <w:pPr>
              <w:rPr>
                <w:lang w:val="en-US"/>
              </w:rPr>
            </w:pPr>
            <w:r>
              <w:rPr>
                <w:lang w:val="en-US"/>
              </w:rPr>
              <w:t>0,030</w:t>
            </w:r>
          </w:p>
        </w:tc>
      </w:tr>
      <w:tr w:rsidR="00824E99" w14:paraId="21E1DAE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06BF16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819E69F" w14:textId="77777777" w:rsidR="00824E99" w:rsidRDefault="00824E99" w:rsidP="00A0354B">
            <w:pPr>
              <w:jc w:val="center"/>
              <w:rPr>
                <w:sz w:val="16"/>
                <w:szCs w:val="16"/>
                <w:lang w:val="en-US"/>
              </w:rPr>
            </w:pPr>
            <w:r>
              <w:rPr>
                <w:sz w:val="16"/>
                <w:szCs w:val="16"/>
                <w:lang w:val="en-US"/>
              </w:rPr>
              <w:t>5440089</w:t>
            </w:r>
          </w:p>
        </w:tc>
        <w:tc>
          <w:tcPr>
            <w:tcW w:w="5980" w:type="dxa"/>
            <w:gridSpan w:val="6"/>
            <w:tcBorders>
              <w:top w:val="nil"/>
              <w:bottom w:val="single" w:sz="2" w:space="0" w:color="auto"/>
            </w:tcBorders>
          </w:tcPr>
          <w:p w14:paraId="54B13D8C" w14:textId="77777777" w:rsidR="00824E99" w:rsidRDefault="00824E99" w:rsidP="00A0354B">
            <w:pPr>
              <w:rPr>
                <w:lang w:val="en-US"/>
              </w:rPr>
            </w:pPr>
            <w:r>
              <w:rPr>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14:paraId="2E931142" w14:textId="77777777" w:rsidR="00824E99" w:rsidRDefault="00824E99" w:rsidP="00A0354B">
            <w:pPr>
              <w:rPr>
                <w:lang w:val="en-US"/>
              </w:rPr>
            </w:pPr>
            <w:r>
              <w:rPr>
                <w:lang w:val="en-US"/>
              </w:rPr>
              <w:t>kg</w:t>
            </w:r>
          </w:p>
        </w:tc>
        <w:tc>
          <w:tcPr>
            <w:tcW w:w="1134" w:type="dxa"/>
            <w:tcBorders>
              <w:top w:val="nil"/>
              <w:bottom w:val="single" w:sz="2" w:space="0" w:color="auto"/>
            </w:tcBorders>
          </w:tcPr>
          <w:p w14:paraId="5B09CBF2" w14:textId="77777777" w:rsidR="00824E99" w:rsidRDefault="00824E99" w:rsidP="00A0354B">
            <w:pPr>
              <w:rPr>
                <w:lang w:val="en-US"/>
              </w:rPr>
            </w:pPr>
            <w:r>
              <w:rPr>
                <w:lang w:val="en-US"/>
              </w:rPr>
              <w:t>0,240</w:t>
            </w:r>
          </w:p>
        </w:tc>
      </w:tr>
      <w:tr w:rsidR="00824E99" w14:paraId="757CA33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096CD0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4440624" w14:textId="77777777" w:rsidR="00824E99" w:rsidRDefault="00824E99" w:rsidP="00A0354B">
            <w:pPr>
              <w:jc w:val="center"/>
              <w:rPr>
                <w:sz w:val="16"/>
                <w:szCs w:val="16"/>
                <w:lang w:val="en-US"/>
              </w:rPr>
            </w:pPr>
            <w:r>
              <w:rPr>
                <w:sz w:val="16"/>
                <w:szCs w:val="16"/>
                <w:lang w:val="en-US"/>
              </w:rPr>
              <w:t>021102</w:t>
            </w:r>
          </w:p>
        </w:tc>
        <w:tc>
          <w:tcPr>
            <w:tcW w:w="5980" w:type="dxa"/>
            <w:gridSpan w:val="6"/>
            <w:tcBorders>
              <w:top w:val="nil"/>
              <w:bottom w:val="single" w:sz="2" w:space="0" w:color="auto"/>
            </w:tcBorders>
          </w:tcPr>
          <w:p w14:paraId="20AC7E4E" w14:textId="77777777" w:rsidR="00824E99" w:rsidRDefault="00824E99" w:rsidP="00A0354B">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14:paraId="1476270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3C48706" w14:textId="77777777" w:rsidR="00824E99" w:rsidRDefault="00824E99" w:rsidP="00A0354B">
            <w:pPr>
              <w:rPr>
                <w:lang w:val="en-US"/>
              </w:rPr>
            </w:pPr>
            <w:r>
              <w:rPr>
                <w:lang w:val="en-US"/>
              </w:rPr>
              <w:t>0,030</w:t>
            </w:r>
          </w:p>
        </w:tc>
      </w:tr>
      <w:tr w:rsidR="00824E99" w14:paraId="3A26311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98EF52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C6000F0" w14:textId="77777777" w:rsidR="00824E99" w:rsidRDefault="00824E99" w:rsidP="00A0354B">
            <w:pPr>
              <w:jc w:val="center"/>
              <w:rPr>
                <w:sz w:val="16"/>
                <w:szCs w:val="16"/>
                <w:lang w:val="en-US"/>
              </w:rPr>
            </w:pPr>
            <w:r>
              <w:rPr>
                <w:sz w:val="16"/>
                <w:szCs w:val="16"/>
                <w:lang w:val="en-US"/>
              </w:rPr>
              <w:t>400002</w:t>
            </w:r>
          </w:p>
        </w:tc>
        <w:tc>
          <w:tcPr>
            <w:tcW w:w="5980" w:type="dxa"/>
            <w:gridSpan w:val="6"/>
            <w:tcBorders>
              <w:top w:val="nil"/>
              <w:bottom w:val="single" w:sz="2" w:space="0" w:color="auto"/>
            </w:tcBorders>
          </w:tcPr>
          <w:p w14:paraId="5A109EE6" w14:textId="77777777" w:rsidR="00824E99" w:rsidRDefault="00824E99" w:rsidP="00A0354B">
            <w:pPr>
              <w:rPr>
                <w:lang w:val="en-US"/>
              </w:rPr>
            </w:pPr>
            <w:r>
              <w:rPr>
                <w:lang w:val="en-US"/>
              </w:rPr>
              <w:t>Automobile cu bord, tonaj pina la 8 t</w:t>
            </w:r>
          </w:p>
        </w:tc>
        <w:tc>
          <w:tcPr>
            <w:tcW w:w="1134" w:type="dxa"/>
            <w:gridSpan w:val="2"/>
            <w:tcBorders>
              <w:top w:val="nil"/>
              <w:bottom w:val="single" w:sz="2" w:space="0" w:color="auto"/>
            </w:tcBorders>
          </w:tcPr>
          <w:p w14:paraId="4AACC1BC"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0911D84" w14:textId="77777777" w:rsidR="00824E99" w:rsidRDefault="00824E99" w:rsidP="00A0354B">
            <w:pPr>
              <w:rPr>
                <w:lang w:val="en-US"/>
              </w:rPr>
            </w:pPr>
            <w:r>
              <w:rPr>
                <w:lang w:val="en-US"/>
              </w:rPr>
              <w:t>0,030</w:t>
            </w:r>
          </w:p>
        </w:tc>
      </w:tr>
      <w:tr w:rsidR="00824E99" w14:paraId="28355D1D"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635F48D" w14:textId="77777777" w:rsidR="00824E99" w:rsidRDefault="00824E99" w:rsidP="00A0354B">
            <w:pPr>
              <w:rPr>
                <w:lang w:val="en-US"/>
              </w:rPr>
            </w:pPr>
            <w:r>
              <w:rPr>
                <w:lang w:val="en-US"/>
              </w:rPr>
              <w:t>113</w:t>
            </w:r>
          </w:p>
        </w:tc>
        <w:tc>
          <w:tcPr>
            <w:tcW w:w="1400" w:type="dxa"/>
            <w:gridSpan w:val="4"/>
            <w:tcBorders>
              <w:top w:val="single" w:sz="4" w:space="0" w:color="auto"/>
              <w:bottom w:val="single" w:sz="4" w:space="0" w:color="auto"/>
            </w:tcBorders>
          </w:tcPr>
          <w:p w14:paraId="3EF3C414" w14:textId="77777777" w:rsidR="00824E99" w:rsidRDefault="00824E99" w:rsidP="00A0354B">
            <w:pPr>
              <w:rPr>
                <w:lang w:val="en-US"/>
              </w:rPr>
            </w:pPr>
          </w:p>
          <w:p w14:paraId="28B5FA99"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85B966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Cablu din cupru ВВГнг(А)-HF-  sec.3x1,5 mm2</w:t>
            </w:r>
            <w:r>
              <w:rPr>
                <w:rFonts w:ascii="Times New Roman CYR" w:hAnsi="Times New Roman CYR" w:cs="Times New Roman CYR"/>
                <w:sz w:val="16"/>
                <w:szCs w:val="16"/>
                <w:lang w:val="en-US"/>
              </w:rPr>
              <w:t xml:space="preserve"> </w:t>
            </w:r>
          </w:p>
          <w:p w14:paraId="1CA69B15"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E98330B"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6FEB1299" w14:textId="77777777" w:rsidR="00824E99" w:rsidRPr="00B400BD" w:rsidRDefault="00824E99" w:rsidP="00A0354B">
            <w:pPr>
              <w:jc w:val="center"/>
              <w:rPr>
                <w:b/>
                <w:bCs/>
                <w:lang w:val="en-US"/>
              </w:rPr>
            </w:pPr>
            <w:r w:rsidRPr="00B400BD">
              <w:rPr>
                <w:b/>
                <w:bCs/>
                <w:lang w:val="en-US"/>
              </w:rPr>
              <w:t>120,00</w:t>
            </w:r>
          </w:p>
        </w:tc>
      </w:tr>
      <w:tr w:rsidR="00824E99" w14:paraId="115716D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241D9C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34D9D7C" w14:textId="77777777" w:rsidR="00824E99" w:rsidRDefault="00824E99" w:rsidP="00A0354B">
            <w:pPr>
              <w:jc w:val="center"/>
              <w:rPr>
                <w:sz w:val="16"/>
                <w:szCs w:val="16"/>
                <w:lang w:val="en-US"/>
              </w:rPr>
            </w:pPr>
            <w:r>
              <w:rPr>
                <w:sz w:val="16"/>
                <w:szCs w:val="16"/>
                <w:lang w:val="en-US"/>
              </w:rPr>
              <w:t>04554</w:t>
            </w:r>
          </w:p>
        </w:tc>
        <w:tc>
          <w:tcPr>
            <w:tcW w:w="5980" w:type="dxa"/>
            <w:gridSpan w:val="6"/>
            <w:tcBorders>
              <w:top w:val="nil"/>
              <w:bottom w:val="single" w:sz="2" w:space="0" w:color="auto"/>
            </w:tcBorders>
          </w:tcPr>
          <w:p w14:paraId="639F7C3B" w14:textId="77777777" w:rsidR="00824E99" w:rsidRDefault="00824E99" w:rsidP="00A0354B">
            <w:pPr>
              <w:rPr>
                <w:lang w:val="en-US"/>
              </w:rPr>
            </w:pPr>
            <w:r>
              <w:rPr>
                <w:lang w:val="en-US"/>
              </w:rPr>
              <w:t>Cablu din cupru ВВГнг(А)-HF sec.3x1,5 mm2</w:t>
            </w:r>
          </w:p>
        </w:tc>
        <w:tc>
          <w:tcPr>
            <w:tcW w:w="1134" w:type="dxa"/>
            <w:gridSpan w:val="2"/>
            <w:tcBorders>
              <w:top w:val="nil"/>
              <w:bottom w:val="single" w:sz="2" w:space="0" w:color="auto"/>
            </w:tcBorders>
          </w:tcPr>
          <w:p w14:paraId="786DC9A2" w14:textId="77777777" w:rsidR="00824E99" w:rsidRDefault="00824E99" w:rsidP="00A0354B">
            <w:pPr>
              <w:rPr>
                <w:lang w:val="en-US"/>
              </w:rPr>
            </w:pPr>
            <w:r>
              <w:rPr>
                <w:lang w:val="en-US"/>
              </w:rPr>
              <w:t>m</w:t>
            </w:r>
          </w:p>
        </w:tc>
        <w:tc>
          <w:tcPr>
            <w:tcW w:w="1134" w:type="dxa"/>
            <w:tcBorders>
              <w:top w:val="nil"/>
              <w:bottom w:val="single" w:sz="2" w:space="0" w:color="auto"/>
            </w:tcBorders>
          </w:tcPr>
          <w:p w14:paraId="26DD42C4" w14:textId="77777777" w:rsidR="00824E99" w:rsidRDefault="00824E99" w:rsidP="00A0354B">
            <w:pPr>
              <w:rPr>
                <w:lang w:val="en-US"/>
              </w:rPr>
            </w:pPr>
            <w:r>
              <w:rPr>
                <w:lang w:val="en-US"/>
              </w:rPr>
              <w:t>120,000</w:t>
            </w:r>
          </w:p>
        </w:tc>
      </w:tr>
      <w:tr w:rsidR="00824E99" w14:paraId="3454A25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5152F4B" w14:textId="77777777" w:rsidR="00824E99" w:rsidRDefault="00824E99" w:rsidP="00A0354B">
            <w:pPr>
              <w:rPr>
                <w:lang w:val="en-US"/>
              </w:rPr>
            </w:pPr>
            <w:r>
              <w:rPr>
                <w:lang w:val="en-US"/>
              </w:rPr>
              <w:t>114</w:t>
            </w:r>
          </w:p>
        </w:tc>
        <w:tc>
          <w:tcPr>
            <w:tcW w:w="1400" w:type="dxa"/>
            <w:gridSpan w:val="4"/>
            <w:tcBorders>
              <w:top w:val="single" w:sz="4" w:space="0" w:color="auto"/>
              <w:bottom w:val="single" w:sz="4" w:space="0" w:color="auto"/>
            </w:tcBorders>
          </w:tcPr>
          <w:p w14:paraId="28C4389F" w14:textId="77777777" w:rsidR="00824E99" w:rsidRDefault="00824E99" w:rsidP="00A0354B">
            <w:pPr>
              <w:rPr>
                <w:lang w:val="en-US"/>
              </w:rPr>
            </w:pPr>
            <w:r>
              <w:rPr>
                <w:lang w:val="en-US"/>
              </w:rPr>
              <w:t>08-02-412-3</w:t>
            </w:r>
          </w:p>
          <w:p w14:paraId="0ABD069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0B214F0"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Introducerea conductorilor in tevi si furtunuri  pozate: primul conductor monofir sau multifir in impletire comuna, sectiune sumara pina la 16 mm2</w:t>
            </w:r>
            <w:r>
              <w:rPr>
                <w:rFonts w:ascii="Times New Roman CYR" w:hAnsi="Times New Roman CYR" w:cs="Times New Roman CYR"/>
                <w:sz w:val="16"/>
                <w:szCs w:val="16"/>
                <w:lang w:val="en-US"/>
              </w:rPr>
              <w:t xml:space="preserve"> </w:t>
            </w:r>
          </w:p>
          <w:p w14:paraId="1ADA055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90CBA3F" w14:textId="77777777" w:rsidR="00824E99" w:rsidRDefault="00824E99" w:rsidP="00A0354B">
            <w:pPr>
              <w:jc w:val="center"/>
              <w:rPr>
                <w:lang w:val="en-US"/>
              </w:rPr>
            </w:pPr>
            <w:r>
              <w:rPr>
                <w:lang w:val="en-US"/>
              </w:rPr>
              <w:t>100 m</w:t>
            </w:r>
          </w:p>
        </w:tc>
        <w:tc>
          <w:tcPr>
            <w:tcW w:w="1134" w:type="dxa"/>
            <w:tcBorders>
              <w:top w:val="single" w:sz="4" w:space="0" w:color="auto"/>
              <w:bottom w:val="single" w:sz="4" w:space="0" w:color="auto"/>
            </w:tcBorders>
            <w:vAlign w:val="center"/>
          </w:tcPr>
          <w:p w14:paraId="3851C739" w14:textId="77777777" w:rsidR="00824E99" w:rsidRPr="00B400BD" w:rsidRDefault="00824E99" w:rsidP="00A0354B">
            <w:pPr>
              <w:jc w:val="center"/>
              <w:rPr>
                <w:b/>
                <w:bCs/>
                <w:lang w:val="en-US"/>
              </w:rPr>
            </w:pPr>
            <w:r w:rsidRPr="00B400BD">
              <w:rPr>
                <w:b/>
                <w:bCs/>
                <w:lang w:val="en-US"/>
              </w:rPr>
              <w:t>2,10</w:t>
            </w:r>
          </w:p>
        </w:tc>
      </w:tr>
      <w:tr w:rsidR="00824E99" w14:paraId="3C31DD3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DE5764B" w14:textId="77777777" w:rsidR="00824E99" w:rsidRDefault="00824E99" w:rsidP="00A0354B">
            <w:pPr>
              <w:rPr>
                <w:lang w:val="en-US"/>
              </w:rPr>
            </w:pPr>
          </w:p>
        </w:tc>
        <w:tc>
          <w:tcPr>
            <w:tcW w:w="1400" w:type="dxa"/>
            <w:gridSpan w:val="4"/>
            <w:tcBorders>
              <w:top w:val="nil"/>
              <w:bottom w:val="single" w:sz="2" w:space="0" w:color="auto"/>
            </w:tcBorders>
            <w:vAlign w:val="center"/>
          </w:tcPr>
          <w:p w14:paraId="56F7F10A" w14:textId="77777777" w:rsidR="00824E99" w:rsidRDefault="00824E99" w:rsidP="00A0354B">
            <w:pPr>
              <w:jc w:val="center"/>
              <w:rPr>
                <w:sz w:val="16"/>
                <w:szCs w:val="16"/>
                <w:lang w:val="en-US"/>
              </w:rPr>
            </w:pPr>
            <w:r>
              <w:rPr>
                <w:sz w:val="16"/>
                <w:szCs w:val="16"/>
                <w:lang w:val="en-US"/>
              </w:rPr>
              <w:t>1</w:t>
            </w:r>
          </w:p>
        </w:tc>
        <w:tc>
          <w:tcPr>
            <w:tcW w:w="5980" w:type="dxa"/>
            <w:gridSpan w:val="6"/>
            <w:tcBorders>
              <w:top w:val="nil"/>
              <w:bottom w:val="single" w:sz="2" w:space="0" w:color="auto"/>
            </w:tcBorders>
          </w:tcPr>
          <w:p w14:paraId="00E6E5A7"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3504E30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7874A16" w14:textId="77777777" w:rsidR="00824E99" w:rsidRDefault="00824E99" w:rsidP="00A0354B">
            <w:pPr>
              <w:rPr>
                <w:lang w:val="en-US"/>
              </w:rPr>
            </w:pPr>
            <w:r>
              <w:rPr>
                <w:lang w:val="en-US"/>
              </w:rPr>
              <w:t>16,506</w:t>
            </w:r>
          </w:p>
        </w:tc>
      </w:tr>
      <w:tr w:rsidR="00824E99" w14:paraId="307A6FC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001219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671CD4F" w14:textId="77777777" w:rsidR="00824E99" w:rsidRDefault="00824E99" w:rsidP="00A0354B">
            <w:pPr>
              <w:jc w:val="center"/>
              <w:rPr>
                <w:sz w:val="16"/>
                <w:szCs w:val="16"/>
                <w:lang w:val="en-US"/>
              </w:rPr>
            </w:pPr>
            <w:r>
              <w:rPr>
                <w:sz w:val="16"/>
                <w:szCs w:val="16"/>
                <w:lang w:val="en-US"/>
              </w:rPr>
              <w:t>1011764</w:t>
            </w:r>
          </w:p>
        </w:tc>
        <w:tc>
          <w:tcPr>
            <w:tcW w:w="5980" w:type="dxa"/>
            <w:gridSpan w:val="6"/>
            <w:tcBorders>
              <w:top w:val="nil"/>
              <w:bottom w:val="single" w:sz="2" w:space="0" w:color="auto"/>
            </w:tcBorders>
          </w:tcPr>
          <w:p w14:paraId="76DE1F6B" w14:textId="77777777" w:rsidR="00824E99" w:rsidRDefault="00824E99" w:rsidP="00A0354B">
            <w:pPr>
              <w:rPr>
                <w:lang w:val="en-US"/>
              </w:rPr>
            </w:pPr>
            <w:r>
              <w:rPr>
                <w:lang w:val="en-US"/>
              </w:rPr>
              <w:t>Talc maruntit cat. I</w:t>
            </w:r>
          </w:p>
        </w:tc>
        <w:tc>
          <w:tcPr>
            <w:tcW w:w="1134" w:type="dxa"/>
            <w:gridSpan w:val="2"/>
            <w:tcBorders>
              <w:top w:val="nil"/>
              <w:bottom w:val="single" w:sz="2" w:space="0" w:color="auto"/>
            </w:tcBorders>
          </w:tcPr>
          <w:p w14:paraId="42685644" w14:textId="77777777" w:rsidR="00824E99" w:rsidRDefault="00824E99" w:rsidP="00A0354B">
            <w:pPr>
              <w:rPr>
                <w:lang w:val="en-US"/>
              </w:rPr>
            </w:pPr>
            <w:r>
              <w:rPr>
                <w:lang w:val="en-US"/>
              </w:rPr>
              <w:t>t</w:t>
            </w:r>
          </w:p>
        </w:tc>
        <w:tc>
          <w:tcPr>
            <w:tcW w:w="1134" w:type="dxa"/>
            <w:tcBorders>
              <w:top w:val="nil"/>
              <w:bottom w:val="single" w:sz="2" w:space="0" w:color="auto"/>
            </w:tcBorders>
          </w:tcPr>
          <w:p w14:paraId="37C23510" w14:textId="77777777" w:rsidR="00824E99" w:rsidRDefault="00824E99" w:rsidP="00A0354B">
            <w:pPr>
              <w:rPr>
                <w:lang w:val="en-US"/>
              </w:rPr>
            </w:pPr>
            <w:r>
              <w:rPr>
                <w:lang w:val="en-US"/>
              </w:rPr>
              <w:t>0,002</w:t>
            </w:r>
          </w:p>
        </w:tc>
      </w:tr>
      <w:tr w:rsidR="00824E99" w14:paraId="2DD765C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41F957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AB4C999" w14:textId="77777777" w:rsidR="00824E99" w:rsidRDefault="00824E99" w:rsidP="00A0354B">
            <w:pPr>
              <w:jc w:val="center"/>
              <w:rPr>
                <w:sz w:val="16"/>
                <w:szCs w:val="16"/>
                <w:lang w:val="en-US"/>
              </w:rPr>
            </w:pPr>
            <w:r>
              <w:rPr>
                <w:sz w:val="16"/>
                <w:szCs w:val="16"/>
                <w:lang w:val="en-US"/>
              </w:rPr>
              <w:t>1019852</w:t>
            </w:r>
          </w:p>
        </w:tc>
        <w:tc>
          <w:tcPr>
            <w:tcW w:w="5980" w:type="dxa"/>
            <w:gridSpan w:val="6"/>
            <w:tcBorders>
              <w:top w:val="nil"/>
              <w:bottom w:val="single" w:sz="2" w:space="0" w:color="auto"/>
            </w:tcBorders>
          </w:tcPr>
          <w:p w14:paraId="74A6B93D" w14:textId="77777777" w:rsidR="00824E99" w:rsidRDefault="00824E99" w:rsidP="00A0354B">
            <w:pPr>
              <w:rPr>
                <w:lang w:val="en-US"/>
              </w:rPr>
            </w:pPr>
            <w:r>
              <w:rPr>
                <w:lang w:val="en-US"/>
              </w:rPr>
              <w:t>Vopsea</w:t>
            </w:r>
          </w:p>
        </w:tc>
        <w:tc>
          <w:tcPr>
            <w:tcW w:w="1134" w:type="dxa"/>
            <w:gridSpan w:val="2"/>
            <w:tcBorders>
              <w:top w:val="nil"/>
              <w:bottom w:val="single" w:sz="2" w:space="0" w:color="auto"/>
            </w:tcBorders>
          </w:tcPr>
          <w:p w14:paraId="3B1D3E04" w14:textId="77777777" w:rsidR="00824E99" w:rsidRDefault="00824E99" w:rsidP="00A0354B">
            <w:pPr>
              <w:rPr>
                <w:lang w:val="en-US"/>
              </w:rPr>
            </w:pPr>
            <w:r>
              <w:rPr>
                <w:lang w:val="en-US"/>
              </w:rPr>
              <w:t>kg</w:t>
            </w:r>
          </w:p>
        </w:tc>
        <w:tc>
          <w:tcPr>
            <w:tcW w:w="1134" w:type="dxa"/>
            <w:tcBorders>
              <w:top w:val="nil"/>
              <w:bottom w:val="single" w:sz="2" w:space="0" w:color="auto"/>
            </w:tcBorders>
          </w:tcPr>
          <w:p w14:paraId="6BE0E5A9" w14:textId="77777777" w:rsidR="00824E99" w:rsidRDefault="00824E99" w:rsidP="00A0354B">
            <w:pPr>
              <w:rPr>
                <w:lang w:val="en-US"/>
              </w:rPr>
            </w:pPr>
            <w:r>
              <w:rPr>
                <w:lang w:val="en-US"/>
              </w:rPr>
              <w:t>0,042</w:t>
            </w:r>
          </w:p>
        </w:tc>
      </w:tr>
      <w:tr w:rsidR="00824E99" w14:paraId="76C7CBB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B69486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10B9CF1" w14:textId="77777777" w:rsidR="00824E99" w:rsidRDefault="00824E99" w:rsidP="00A0354B">
            <w:pPr>
              <w:jc w:val="center"/>
              <w:rPr>
                <w:sz w:val="16"/>
                <w:szCs w:val="16"/>
                <w:lang w:val="en-US"/>
              </w:rPr>
            </w:pPr>
            <w:r>
              <w:rPr>
                <w:sz w:val="16"/>
                <w:szCs w:val="16"/>
                <w:lang w:val="en-US"/>
              </w:rPr>
              <w:t>5009041</w:t>
            </w:r>
          </w:p>
        </w:tc>
        <w:tc>
          <w:tcPr>
            <w:tcW w:w="5980" w:type="dxa"/>
            <w:gridSpan w:val="6"/>
            <w:tcBorders>
              <w:top w:val="nil"/>
              <w:bottom w:val="single" w:sz="2" w:space="0" w:color="auto"/>
            </w:tcBorders>
          </w:tcPr>
          <w:p w14:paraId="45909740" w14:textId="77777777" w:rsidR="00824E99" w:rsidRDefault="00824E99" w:rsidP="00A0354B">
            <w:pPr>
              <w:rPr>
                <w:lang w:val="en-US"/>
              </w:rPr>
            </w:pPr>
            <w:r>
              <w:rPr>
                <w:lang w:val="en-US"/>
              </w:rPr>
              <w:t>Dispozitiv de stringere - ramificare</w:t>
            </w:r>
          </w:p>
        </w:tc>
        <w:tc>
          <w:tcPr>
            <w:tcW w:w="1134" w:type="dxa"/>
            <w:gridSpan w:val="2"/>
            <w:tcBorders>
              <w:top w:val="nil"/>
              <w:bottom w:val="single" w:sz="2" w:space="0" w:color="auto"/>
            </w:tcBorders>
          </w:tcPr>
          <w:p w14:paraId="570759F3"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5012A81A" w14:textId="77777777" w:rsidR="00824E99" w:rsidRDefault="00824E99" w:rsidP="00A0354B">
            <w:pPr>
              <w:rPr>
                <w:lang w:val="en-US"/>
              </w:rPr>
            </w:pPr>
            <w:r>
              <w:rPr>
                <w:lang w:val="en-US"/>
              </w:rPr>
              <w:t>0,651</w:t>
            </w:r>
          </w:p>
        </w:tc>
      </w:tr>
      <w:tr w:rsidR="00824E99" w14:paraId="3096EED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9DEA58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D8251D1" w14:textId="77777777" w:rsidR="00824E99" w:rsidRDefault="00824E99" w:rsidP="00A0354B">
            <w:pPr>
              <w:jc w:val="center"/>
              <w:rPr>
                <w:sz w:val="16"/>
                <w:szCs w:val="16"/>
                <w:lang w:val="en-US"/>
              </w:rPr>
            </w:pPr>
            <w:r>
              <w:rPr>
                <w:sz w:val="16"/>
                <w:szCs w:val="16"/>
                <w:lang w:val="en-US"/>
              </w:rPr>
              <w:t>5009056</w:t>
            </w:r>
          </w:p>
        </w:tc>
        <w:tc>
          <w:tcPr>
            <w:tcW w:w="5980" w:type="dxa"/>
            <w:gridSpan w:val="6"/>
            <w:tcBorders>
              <w:top w:val="nil"/>
              <w:bottom w:val="single" w:sz="2" w:space="0" w:color="auto"/>
            </w:tcBorders>
          </w:tcPr>
          <w:p w14:paraId="2B8983DD" w14:textId="77777777" w:rsidR="00824E99" w:rsidRDefault="00824E99" w:rsidP="00A0354B">
            <w:pPr>
              <w:rPr>
                <w:lang w:val="en-US"/>
              </w:rPr>
            </w:pPr>
            <w:r>
              <w:rPr>
                <w:lang w:val="en-US"/>
              </w:rPr>
              <w:t>Capace de izolatie</w:t>
            </w:r>
          </w:p>
        </w:tc>
        <w:tc>
          <w:tcPr>
            <w:tcW w:w="1134" w:type="dxa"/>
            <w:gridSpan w:val="2"/>
            <w:tcBorders>
              <w:top w:val="nil"/>
              <w:bottom w:val="single" w:sz="2" w:space="0" w:color="auto"/>
            </w:tcBorders>
          </w:tcPr>
          <w:p w14:paraId="55946CF5"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3A24CB45" w14:textId="77777777" w:rsidR="00824E99" w:rsidRDefault="00824E99" w:rsidP="00A0354B">
            <w:pPr>
              <w:rPr>
                <w:lang w:val="en-US"/>
              </w:rPr>
            </w:pPr>
            <w:r>
              <w:rPr>
                <w:lang w:val="en-US"/>
              </w:rPr>
              <w:t>1,680</w:t>
            </w:r>
          </w:p>
        </w:tc>
      </w:tr>
      <w:tr w:rsidR="00824E99" w14:paraId="55E273B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9562AC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9B3678F" w14:textId="77777777" w:rsidR="00824E99" w:rsidRDefault="00824E99" w:rsidP="00A0354B">
            <w:pPr>
              <w:jc w:val="center"/>
              <w:rPr>
                <w:sz w:val="16"/>
                <w:szCs w:val="16"/>
                <w:lang w:val="en-US"/>
              </w:rPr>
            </w:pPr>
            <w:r>
              <w:rPr>
                <w:sz w:val="16"/>
                <w:szCs w:val="16"/>
                <w:lang w:val="en-US"/>
              </w:rPr>
              <w:t>5009061</w:t>
            </w:r>
          </w:p>
        </w:tc>
        <w:tc>
          <w:tcPr>
            <w:tcW w:w="5980" w:type="dxa"/>
            <w:gridSpan w:val="6"/>
            <w:tcBorders>
              <w:top w:val="nil"/>
              <w:bottom w:val="single" w:sz="2" w:space="0" w:color="auto"/>
            </w:tcBorders>
          </w:tcPr>
          <w:p w14:paraId="2298C84B" w14:textId="77777777" w:rsidR="00824E99" w:rsidRDefault="00824E99" w:rsidP="00A0354B">
            <w:pPr>
              <w:rPr>
                <w:lang w:val="en-US"/>
              </w:rPr>
            </w:pPr>
            <w:r>
              <w:rPr>
                <w:lang w:val="en-US"/>
              </w:rPr>
              <w:t>Fisa de izolatie</w:t>
            </w:r>
          </w:p>
        </w:tc>
        <w:tc>
          <w:tcPr>
            <w:tcW w:w="1134" w:type="dxa"/>
            <w:gridSpan w:val="2"/>
            <w:tcBorders>
              <w:top w:val="nil"/>
              <w:bottom w:val="single" w:sz="2" w:space="0" w:color="auto"/>
            </w:tcBorders>
          </w:tcPr>
          <w:p w14:paraId="5A48BBF0"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35EC619" w14:textId="77777777" w:rsidR="00824E99" w:rsidRDefault="00824E99" w:rsidP="00A0354B">
            <w:pPr>
              <w:rPr>
                <w:lang w:val="en-US"/>
              </w:rPr>
            </w:pPr>
            <w:r>
              <w:rPr>
                <w:lang w:val="en-US"/>
              </w:rPr>
              <w:t>25,620</w:t>
            </w:r>
          </w:p>
        </w:tc>
      </w:tr>
      <w:tr w:rsidR="00824E99" w14:paraId="3729B66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7EFE8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1F6D42A" w14:textId="77777777" w:rsidR="00824E99" w:rsidRDefault="00824E99" w:rsidP="00A0354B">
            <w:pPr>
              <w:jc w:val="center"/>
              <w:rPr>
                <w:sz w:val="16"/>
                <w:szCs w:val="16"/>
                <w:lang w:val="en-US"/>
              </w:rPr>
            </w:pPr>
            <w:r>
              <w:rPr>
                <w:sz w:val="16"/>
                <w:szCs w:val="16"/>
                <w:lang w:val="en-US"/>
              </w:rPr>
              <w:t>5009140</w:t>
            </w:r>
          </w:p>
        </w:tc>
        <w:tc>
          <w:tcPr>
            <w:tcW w:w="5980" w:type="dxa"/>
            <w:gridSpan w:val="6"/>
            <w:tcBorders>
              <w:top w:val="nil"/>
              <w:bottom w:val="single" w:sz="2" w:space="0" w:color="auto"/>
            </w:tcBorders>
          </w:tcPr>
          <w:p w14:paraId="75360A60" w14:textId="77777777" w:rsidR="00824E99" w:rsidRDefault="00824E99" w:rsidP="00A0354B">
            <w:pPr>
              <w:rPr>
                <w:lang w:val="en-US"/>
              </w:rPr>
            </w:pPr>
            <w:r>
              <w:rPr>
                <w:lang w:val="en-US"/>
              </w:rPr>
              <w:t>Fise de conexiune</w:t>
            </w:r>
          </w:p>
        </w:tc>
        <w:tc>
          <w:tcPr>
            <w:tcW w:w="1134" w:type="dxa"/>
            <w:gridSpan w:val="2"/>
            <w:tcBorders>
              <w:top w:val="nil"/>
              <w:bottom w:val="single" w:sz="2" w:space="0" w:color="auto"/>
            </w:tcBorders>
          </w:tcPr>
          <w:p w14:paraId="3538EAC8"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6393C642" w14:textId="77777777" w:rsidR="00824E99" w:rsidRDefault="00824E99" w:rsidP="00A0354B">
            <w:pPr>
              <w:rPr>
                <w:lang w:val="en-US"/>
              </w:rPr>
            </w:pPr>
            <w:r>
              <w:rPr>
                <w:lang w:val="en-US"/>
              </w:rPr>
              <w:t>0,105</w:t>
            </w:r>
          </w:p>
        </w:tc>
      </w:tr>
      <w:tr w:rsidR="00824E99" w14:paraId="72C7DF5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646905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C1D138D" w14:textId="77777777" w:rsidR="00824E99" w:rsidRDefault="00824E99" w:rsidP="00A0354B">
            <w:pPr>
              <w:jc w:val="center"/>
              <w:rPr>
                <w:sz w:val="16"/>
                <w:szCs w:val="16"/>
                <w:lang w:val="en-US"/>
              </w:rPr>
            </w:pPr>
            <w:r>
              <w:rPr>
                <w:sz w:val="16"/>
                <w:szCs w:val="16"/>
                <w:lang w:val="en-US"/>
              </w:rPr>
              <w:t>5009500</w:t>
            </w:r>
          </w:p>
        </w:tc>
        <w:tc>
          <w:tcPr>
            <w:tcW w:w="5980" w:type="dxa"/>
            <w:gridSpan w:val="6"/>
            <w:tcBorders>
              <w:top w:val="nil"/>
              <w:bottom w:val="single" w:sz="2" w:space="0" w:color="auto"/>
            </w:tcBorders>
          </w:tcPr>
          <w:p w14:paraId="32840B46" w14:textId="77777777" w:rsidR="00824E99" w:rsidRDefault="00824E99" w:rsidP="00A0354B">
            <w:pPr>
              <w:rPr>
                <w:lang w:val="en-US"/>
              </w:rPr>
            </w:pPr>
            <w:r>
              <w:rPr>
                <w:lang w:val="en-US"/>
              </w:rPr>
              <w:t>Fise de marcare</w:t>
            </w:r>
          </w:p>
        </w:tc>
        <w:tc>
          <w:tcPr>
            <w:tcW w:w="1134" w:type="dxa"/>
            <w:gridSpan w:val="2"/>
            <w:tcBorders>
              <w:top w:val="nil"/>
              <w:bottom w:val="single" w:sz="2" w:space="0" w:color="auto"/>
            </w:tcBorders>
          </w:tcPr>
          <w:p w14:paraId="0EB14A6F"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42813B2C" w14:textId="77777777" w:rsidR="00824E99" w:rsidRDefault="00824E99" w:rsidP="00A0354B">
            <w:pPr>
              <w:rPr>
                <w:lang w:val="en-US"/>
              </w:rPr>
            </w:pPr>
            <w:r>
              <w:rPr>
                <w:lang w:val="en-US"/>
              </w:rPr>
              <w:t>0,042</w:t>
            </w:r>
          </w:p>
        </w:tc>
      </w:tr>
      <w:tr w:rsidR="00824E99" w14:paraId="1F4FB9F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8CF52E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4AC93BB" w14:textId="77777777" w:rsidR="00824E99" w:rsidRDefault="00824E99" w:rsidP="00A0354B">
            <w:pPr>
              <w:jc w:val="center"/>
              <w:rPr>
                <w:sz w:val="16"/>
                <w:szCs w:val="16"/>
                <w:lang w:val="en-US"/>
              </w:rPr>
            </w:pPr>
            <w:r>
              <w:rPr>
                <w:sz w:val="16"/>
                <w:szCs w:val="16"/>
                <w:lang w:val="en-US"/>
              </w:rPr>
              <w:t>5440089</w:t>
            </w:r>
          </w:p>
        </w:tc>
        <w:tc>
          <w:tcPr>
            <w:tcW w:w="5980" w:type="dxa"/>
            <w:gridSpan w:val="6"/>
            <w:tcBorders>
              <w:top w:val="nil"/>
              <w:bottom w:val="single" w:sz="2" w:space="0" w:color="auto"/>
            </w:tcBorders>
          </w:tcPr>
          <w:p w14:paraId="2BAC33BE" w14:textId="77777777" w:rsidR="00824E99" w:rsidRDefault="00824E99" w:rsidP="00A0354B">
            <w:pPr>
              <w:rPr>
                <w:lang w:val="en-US"/>
              </w:rPr>
            </w:pPr>
            <w:r>
              <w:rPr>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14:paraId="0849CC74" w14:textId="77777777" w:rsidR="00824E99" w:rsidRDefault="00824E99" w:rsidP="00A0354B">
            <w:pPr>
              <w:rPr>
                <w:lang w:val="en-US"/>
              </w:rPr>
            </w:pPr>
            <w:r>
              <w:rPr>
                <w:lang w:val="en-US"/>
              </w:rPr>
              <w:t>kg</w:t>
            </w:r>
          </w:p>
        </w:tc>
        <w:tc>
          <w:tcPr>
            <w:tcW w:w="1134" w:type="dxa"/>
            <w:tcBorders>
              <w:top w:val="nil"/>
              <w:bottom w:val="single" w:sz="2" w:space="0" w:color="auto"/>
            </w:tcBorders>
          </w:tcPr>
          <w:p w14:paraId="12353C1C" w14:textId="77777777" w:rsidR="00824E99" w:rsidRDefault="00824E99" w:rsidP="00A0354B">
            <w:pPr>
              <w:rPr>
                <w:lang w:val="en-US"/>
              </w:rPr>
            </w:pPr>
            <w:r>
              <w:rPr>
                <w:lang w:val="en-US"/>
              </w:rPr>
              <w:t>0,672</w:t>
            </w:r>
          </w:p>
        </w:tc>
      </w:tr>
      <w:tr w:rsidR="00824E99" w14:paraId="6C2F929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09E109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AF08012" w14:textId="77777777" w:rsidR="00824E99" w:rsidRDefault="00824E99" w:rsidP="00A0354B">
            <w:pPr>
              <w:jc w:val="center"/>
              <w:rPr>
                <w:sz w:val="16"/>
                <w:szCs w:val="16"/>
                <w:lang w:val="en-US"/>
              </w:rPr>
            </w:pPr>
            <w:r>
              <w:rPr>
                <w:sz w:val="16"/>
                <w:szCs w:val="16"/>
                <w:lang w:val="en-US"/>
              </w:rPr>
              <w:t>021102</w:t>
            </w:r>
          </w:p>
        </w:tc>
        <w:tc>
          <w:tcPr>
            <w:tcW w:w="5980" w:type="dxa"/>
            <w:gridSpan w:val="6"/>
            <w:tcBorders>
              <w:top w:val="nil"/>
              <w:bottom w:val="single" w:sz="2" w:space="0" w:color="auto"/>
            </w:tcBorders>
          </w:tcPr>
          <w:p w14:paraId="576E2A59" w14:textId="77777777" w:rsidR="00824E99" w:rsidRDefault="00824E99" w:rsidP="00A0354B">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14:paraId="385B832E"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9C4564D" w14:textId="77777777" w:rsidR="00824E99" w:rsidRDefault="00824E99" w:rsidP="00A0354B">
            <w:pPr>
              <w:rPr>
                <w:lang w:val="en-US"/>
              </w:rPr>
            </w:pPr>
            <w:r>
              <w:rPr>
                <w:lang w:val="en-US"/>
              </w:rPr>
              <w:t>0,084</w:t>
            </w:r>
          </w:p>
        </w:tc>
      </w:tr>
      <w:tr w:rsidR="00824E99" w14:paraId="317B9DD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817F47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A0B3175" w14:textId="77777777" w:rsidR="00824E99" w:rsidRDefault="00824E99" w:rsidP="00A0354B">
            <w:pPr>
              <w:jc w:val="center"/>
              <w:rPr>
                <w:sz w:val="16"/>
                <w:szCs w:val="16"/>
                <w:lang w:val="en-US"/>
              </w:rPr>
            </w:pPr>
            <w:r>
              <w:rPr>
                <w:sz w:val="16"/>
                <w:szCs w:val="16"/>
                <w:lang w:val="en-US"/>
              </w:rPr>
              <w:t>400002</w:t>
            </w:r>
          </w:p>
        </w:tc>
        <w:tc>
          <w:tcPr>
            <w:tcW w:w="5980" w:type="dxa"/>
            <w:gridSpan w:val="6"/>
            <w:tcBorders>
              <w:top w:val="nil"/>
              <w:bottom w:val="single" w:sz="2" w:space="0" w:color="auto"/>
            </w:tcBorders>
          </w:tcPr>
          <w:p w14:paraId="2A752B73" w14:textId="77777777" w:rsidR="00824E99" w:rsidRDefault="00824E99" w:rsidP="00A0354B">
            <w:pPr>
              <w:rPr>
                <w:lang w:val="en-US"/>
              </w:rPr>
            </w:pPr>
            <w:r>
              <w:rPr>
                <w:lang w:val="en-US"/>
              </w:rPr>
              <w:t>Automobile cu bord, tonaj pina la 8 t</w:t>
            </w:r>
          </w:p>
        </w:tc>
        <w:tc>
          <w:tcPr>
            <w:tcW w:w="1134" w:type="dxa"/>
            <w:gridSpan w:val="2"/>
            <w:tcBorders>
              <w:top w:val="nil"/>
              <w:bottom w:val="single" w:sz="2" w:space="0" w:color="auto"/>
            </w:tcBorders>
          </w:tcPr>
          <w:p w14:paraId="6C109B5D" w14:textId="77777777" w:rsidR="00824E99" w:rsidRDefault="00824E99" w:rsidP="00A0354B">
            <w:pPr>
              <w:rPr>
                <w:lang w:val="en-US"/>
              </w:rPr>
            </w:pPr>
            <w:r>
              <w:rPr>
                <w:lang w:val="en-US"/>
              </w:rPr>
              <w:t>h-ut</w:t>
            </w:r>
          </w:p>
        </w:tc>
        <w:tc>
          <w:tcPr>
            <w:tcW w:w="1134" w:type="dxa"/>
            <w:tcBorders>
              <w:top w:val="nil"/>
              <w:bottom w:val="single" w:sz="2" w:space="0" w:color="auto"/>
            </w:tcBorders>
          </w:tcPr>
          <w:p w14:paraId="54252EA7" w14:textId="77777777" w:rsidR="00824E99" w:rsidRDefault="00824E99" w:rsidP="00A0354B">
            <w:pPr>
              <w:rPr>
                <w:lang w:val="en-US"/>
              </w:rPr>
            </w:pPr>
            <w:r>
              <w:rPr>
                <w:lang w:val="en-US"/>
              </w:rPr>
              <w:t>0,084</w:t>
            </w:r>
          </w:p>
        </w:tc>
      </w:tr>
      <w:tr w:rsidR="00824E99" w14:paraId="078B2EA6"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E637E39" w14:textId="77777777" w:rsidR="00824E99" w:rsidRDefault="00824E99" w:rsidP="00A0354B">
            <w:pPr>
              <w:rPr>
                <w:lang w:val="en-US"/>
              </w:rPr>
            </w:pPr>
            <w:r>
              <w:rPr>
                <w:lang w:val="en-US"/>
              </w:rPr>
              <w:t>115</w:t>
            </w:r>
          </w:p>
        </w:tc>
        <w:tc>
          <w:tcPr>
            <w:tcW w:w="1400" w:type="dxa"/>
            <w:gridSpan w:val="4"/>
            <w:tcBorders>
              <w:top w:val="single" w:sz="4" w:space="0" w:color="auto"/>
              <w:bottom w:val="single" w:sz="4" w:space="0" w:color="auto"/>
            </w:tcBorders>
          </w:tcPr>
          <w:p w14:paraId="79EE3C3A" w14:textId="77777777" w:rsidR="00824E99" w:rsidRDefault="00824E99" w:rsidP="00A0354B">
            <w:pPr>
              <w:rPr>
                <w:lang w:val="en-US"/>
              </w:rPr>
            </w:pPr>
          </w:p>
          <w:p w14:paraId="43897016"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A9DCEF1"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Cablu din cupru ВВГнг(А)-HF sec.3x2,5 mm2</w:t>
            </w:r>
            <w:r>
              <w:rPr>
                <w:rFonts w:ascii="Times New Roman CYR" w:hAnsi="Times New Roman CYR" w:cs="Times New Roman CYR"/>
                <w:sz w:val="16"/>
                <w:szCs w:val="16"/>
                <w:lang w:val="en-US"/>
              </w:rPr>
              <w:t xml:space="preserve"> </w:t>
            </w:r>
          </w:p>
          <w:p w14:paraId="6318A9F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43CA42C"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6572FE1B" w14:textId="77777777" w:rsidR="00824E99" w:rsidRPr="00B400BD" w:rsidRDefault="00824E99" w:rsidP="00A0354B">
            <w:pPr>
              <w:jc w:val="center"/>
              <w:rPr>
                <w:b/>
                <w:bCs/>
                <w:lang w:val="en-US"/>
              </w:rPr>
            </w:pPr>
            <w:r w:rsidRPr="00B400BD">
              <w:rPr>
                <w:b/>
                <w:bCs/>
                <w:lang w:val="en-US"/>
              </w:rPr>
              <w:t>210,00</w:t>
            </w:r>
          </w:p>
        </w:tc>
      </w:tr>
      <w:tr w:rsidR="00824E99" w14:paraId="4B943FE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1894BC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B2DEBD7" w14:textId="77777777" w:rsidR="00824E99" w:rsidRDefault="00824E99" w:rsidP="00A0354B">
            <w:pPr>
              <w:jc w:val="center"/>
              <w:rPr>
                <w:sz w:val="16"/>
                <w:szCs w:val="16"/>
                <w:lang w:val="en-US"/>
              </w:rPr>
            </w:pPr>
            <w:r>
              <w:rPr>
                <w:sz w:val="16"/>
                <w:szCs w:val="16"/>
                <w:lang w:val="en-US"/>
              </w:rPr>
              <w:t>04555</w:t>
            </w:r>
          </w:p>
        </w:tc>
        <w:tc>
          <w:tcPr>
            <w:tcW w:w="5980" w:type="dxa"/>
            <w:gridSpan w:val="6"/>
            <w:tcBorders>
              <w:top w:val="nil"/>
              <w:bottom w:val="single" w:sz="2" w:space="0" w:color="auto"/>
            </w:tcBorders>
          </w:tcPr>
          <w:p w14:paraId="7BBD4DF3" w14:textId="77777777" w:rsidR="00824E99" w:rsidRDefault="00824E99" w:rsidP="00A0354B">
            <w:pPr>
              <w:rPr>
                <w:lang w:val="en-US"/>
              </w:rPr>
            </w:pPr>
            <w:r>
              <w:rPr>
                <w:lang w:val="en-US"/>
              </w:rPr>
              <w:t>Cablu din cupru ВВГнг(А)-HF sec.3x2,5 mm2</w:t>
            </w:r>
          </w:p>
        </w:tc>
        <w:tc>
          <w:tcPr>
            <w:tcW w:w="1134" w:type="dxa"/>
            <w:gridSpan w:val="2"/>
            <w:tcBorders>
              <w:top w:val="nil"/>
              <w:bottom w:val="single" w:sz="2" w:space="0" w:color="auto"/>
            </w:tcBorders>
          </w:tcPr>
          <w:p w14:paraId="28646D7C" w14:textId="77777777" w:rsidR="00824E99" w:rsidRDefault="00824E99" w:rsidP="00A0354B">
            <w:pPr>
              <w:rPr>
                <w:lang w:val="en-US"/>
              </w:rPr>
            </w:pPr>
            <w:r>
              <w:rPr>
                <w:lang w:val="en-US"/>
              </w:rPr>
              <w:t>m</w:t>
            </w:r>
          </w:p>
        </w:tc>
        <w:tc>
          <w:tcPr>
            <w:tcW w:w="1134" w:type="dxa"/>
            <w:tcBorders>
              <w:top w:val="nil"/>
              <w:bottom w:val="single" w:sz="2" w:space="0" w:color="auto"/>
            </w:tcBorders>
          </w:tcPr>
          <w:p w14:paraId="2FC8F60E" w14:textId="77777777" w:rsidR="00824E99" w:rsidRDefault="00824E99" w:rsidP="00A0354B">
            <w:pPr>
              <w:rPr>
                <w:lang w:val="en-US"/>
              </w:rPr>
            </w:pPr>
            <w:r>
              <w:rPr>
                <w:lang w:val="en-US"/>
              </w:rPr>
              <w:t>210,000</w:t>
            </w:r>
          </w:p>
        </w:tc>
      </w:tr>
      <w:tr w:rsidR="00824E99" w14:paraId="43E5474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164E321" w14:textId="77777777" w:rsidR="00824E99" w:rsidRDefault="00824E99" w:rsidP="00A0354B">
            <w:pPr>
              <w:rPr>
                <w:lang w:val="en-US"/>
              </w:rPr>
            </w:pPr>
            <w:r>
              <w:rPr>
                <w:lang w:val="en-US"/>
              </w:rPr>
              <w:t>116</w:t>
            </w:r>
          </w:p>
        </w:tc>
        <w:tc>
          <w:tcPr>
            <w:tcW w:w="1400" w:type="dxa"/>
            <w:gridSpan w:val="4"/>
            <w:tcBorders>
              <w:top w:val="single" w:sz="4" w:space="0" w:color="auto"/>
              <w:bottom w:val="single" w:sz="4" w:space="0" w:color="auto"/>
            </w:tcBorders>
          </w:tcPr>
          <w:p w14:paraId="666A2AC6" w14:textId="77777777" w:rsidR="00824E99" w:rsidRDefault="00824E99" w:rsidP="00A0354B">
            <w:pPr>
              <w:rPr>
                <w:lang w:val="en-US"/>
              </w:rPr>
            </w:pPr>
            <w:r>
              <w:rPr>
                <w:lang w:val="en-US"/>
              </w:rPr>
              <w:t>08-02-412-4</w:t>
            </w:r>
          </w:p>
          <w:p w14:paraId="11F7DA3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C7AC26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14:paraId="3C8198A7"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2CA1C67" w14:textId="77777777" w:rsidR="00824E99" w:rsidRDefault="00824E99" w:rsidP="00A0354B">
            <w:pPr>
              <w:jc w:val="center"/>
              <w:rPr>
                <w:lang w:val="en-US"/>
              </w:rPr>
            </w:pPr>
            <w:r>
              <w:rPr>
                <w:lang w:val="en-US"/>
              </w:rPr>
              <w:t>100 m</w:t>
            </w:r>
          </w:p>
        </w:tc>
        <w:tc>
          <w:tcPr>
            <w:tcW w:w="1134" w:type="dxa"/>
            <w:tcBorders>
              <w:top w:val="single" w:sz="4" w:space="0" w:color="auto"/>
              <w:bottom w:val="single" w:sz="4" w:space="0" w:color="auto"/>
            </w:tcBorders>
            <w:vAlign w:val="center"/>
          </w:tcPr>
          <w:p w14:paraId="2EB07E2D" w14:textId="77777777" w:rsidR="00824E99" w:rsidRPr="00B400BD" w:rsidRDefault="00824E99" w:rsidP="00A0354B">
            <w:pPr>
              <w:jc w:val="center"/>
              <w:rPr>
                <w:b/>
                <w:bCs/>
                <w:lang w:val="en-US"/>
              </w:rPr>
            </w:pPr>
            <w:r w:rsidRPr="00B400BD">
              <w:rPr>
                <w:b/>
                <w:bCs/>
                <w:lang w:val="en-US"/>
              </w:rPr>
              <w:t>0,40</w:t>
            </w:r>
          </w:p>
        </w:tc>
      </w:tr>
      <w:tr w:rsidR="00824E99" w14:paraId="39E28BA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DEB90AF" w14:textId="77777777" w:rsidR="00824E99" w:rsidRDefault="00824E99" w:rsidP="00A0354B">
            <w:pPr>
              <w:rPr>
                <w:lang w:val="en-US"/>
              </w:rPr>
            </w:pPr>
          </w:p>
        </w:tc>
        <w:tc>
          <w:tcPr>
            <w:tcW w:w="1400" w:type="dxa"/>
            <w:gridSpan w:val="4"/>
            <w:tcBorders>
              <w:top w:val="nil"/>
              <w:bottom w:val="single" w:sz="2" w:space="0" w:color="auto"/>
            </w:tcBorders>
            <w:vAlign w:val="center"/>
          </w:tcPr>
          <w:p w14:paraId="611A5E04" w14:textId="77777777" w:rsidR="00824E99" w:rsidRDefault="00824E99" w:rsidP="00A0354B">
            <w:pPr>
              <w:jc w:val="center"/>
              <w:rPr>
                <w:sz w:val="16"/>
                <w:szCs w:val="16"/>
                <w:lang w:val="en-US"/>
              </w:rPr>
            </w:pPr>
            <w:r>
              <w:rPr>
                <w:sz w:val="16"/>
                <w:szCs w:val="16"/>
                <w:lang w:val="en-US"/>
              </w:rPr>
              <w:t>1</w:t>
            </w:r>
          </w:p>
        </w:tc>
        <w:tc>
          <w:tcPr>
            <w:tcW w:w="5980" w:type="dxa"/>
            <w:gridSpan w:val="6"/>
            <w:tcBorders>
              <w:top w:val="nil"/>
              <w:bottom w:val="single" w:sz="2" w:space="0" w:color="auto"/>
            </w:tcBorders>
          </w:tcPr>
          <w:p w14:paraId="4B95B47E"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493A14F9"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4436E12" w14:textId="77777777" w:rsidR="00824E99" w:rsidRDefault="00824E99" w:rsidP="00A0354B">
            <w:pPr>
              <w:rPr>
                <w:lang w:val="en-US"/>
              </w:rPr>
            </w:pPr>
            <w:r>
              <w:rPr>
                <w:lang w:val="en-US"/>
              </w:rPr>
              <w:t>4,480</w:t>
            </w:r>
          </w:p>
        </w:tc>
      </w:tr>
      <w:tr w:rsidR="00824E99" w14:paraId="0352A6E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31504E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868D27B" w14:textId="77777777" w:rsidR="00824E99" w:rsidRDefault="00824E99" w:rsidP="00A0354B">
            <w:pPr>
              <w:jc w:val="center"/>
              <w:rPr>
                <w:sz w:val="16"/>
                <w:szCs w:val="16"/>
                <w:lang w:val="en-US"/>
              </w:rPr>
            </w:pPr>
            <w:r>
              <w:rPr>
                <w:sz w:val="16"/>
                <w:szCs w:val="16"/>
                <w:lang w:val="en-US"/>
              </w:rPr>
              <w:t>1011764</w:t>
            </w:r>
          </w:p>
        </w:tc>
        <w:tc>
          <w:tcPr>
            <w:tcW w:w="5980" w:type="dxa"/>
            <w:gridSpan w:val="6"/>
            <w:tcBorders>
              <w:top w:val="nil"/>
              <w:bottom w:val="single" w:sz="2" w:space="0" w:color="auto"/>
            </w:tcBorders>
          </w:tcPr>
          <w:p w14:paraId="085F68A4" w14:textId="77777777" w:rsidR="00824E99" w:rsidRDefault="00824E99" w:rsidP="00A0354B">
            <w:pPr>
              <w:rPr>
                <w:lang w:val="en-US"/>
              </w:rPr>
            </w:pPr>
            <w:r>
              <w:rPr>
                <w:lang w:val="en-US"/>
              </w:rPr>
              <w:t>Talc maruntit cat. I</w:t>
            </w:r>
          </w:p>
        </w:tc>
        <w:tc>
          <w:tcPr>
            <w:tcW w:w="1134" w:type="dxa"/>
            <w:gridSpan w:val="2"/>
            <w:tcBorders>
              <w:top w:val="nil"/>
              <w:bottom w:val="single" w:sz="2" w:space="0" w:color="auto"/>
            </w:tcBorders>
          </w:tcPr>
          <w:p w14:paraId="4F3E18A5" w14:textId="77777777" w:rsidR="00824E99" w:rsidRDefault="00824E99" w:rsidP="00A0354B">
            <w:pPr>
              <w:rPr>
                <w:lang w:val="en-US"/>
              </w:rPr>
            </w:pPr>
            <w:r>
              <w:rPr>
                <w:lang w:val="en-US"/>
              </w:rPr>
              <w:t>t</w:t>
            </w:r>
          </w:p>
        </w:tc>
        <w:tc>
          <w:tcPr>
            <w:tcW w:w="1134" w:type="dxa"/>
            <w:tcBorders>
              <w:top w:val="nil"/>
              <w:bottom w:val="single" w:sz="2" w:space="0" w:color="auto"/>
            </w:tcBorders>
          </w:tcPr>
          <w:p w14:paraId="1C444D35" w14:textId="77777777" w:rsidR="00824E99" w:rsidRDefault="00824E99" w:rsidP="00A0354B">
            <w:pPr>
              <w:rPr>
                <w:lang w:val="en-US"/>
              </w:rPr>
            </w:pPr>
            <w:r>
              <w:rPr>
                <w:lang w:val="en-US"/>
              </w:rPr>
              <w:t>0,000</w:t>
            </w:r>
          </w:p>
        </w:tc>
      </w:tr>
      <w:tr w:rsidR="00824E99" w14:paraId="319B209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4D890D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338EA5C" w14:textId="77777777" w:rsidR="00824E99" w:rsidRDefault="00824E99" w:rsidP="00A0354B">
            <w:pPr>
              <w:jc w:val="center"/>
              <w:rPr>
                <w:sz w:val="16"/>
                <w:szCs w:val="16"/>
                <w:lang w:val="en-US"/>
              </w:rPr>
            </w:pPr>
            <w:r>
              <w:rPr>
                <w:sz w:val="16"/>
                <w:szCs w:val="16"/>
                <w:lang w:val="en-US"/>
              </w:rPr>
              <w:t>1019852</w:t>
            </w:r>
          </w:p>
        </w:tc>
        <w:tc>
          <w:tcPr>
            <w:tcW w:w="5980" w:type="dxa"/>
            <w:gridSpan w:val="6"/>
            <w:tcBorders>
              <w:top w:val="nil"/>
              <w:bottom w:val="single" w:sz="2" w:space="0" w:color="auto"/>
            </w:tcBorders>
          </w:tcPr>
          <w:p w14:paraId="4983B7FE" w14:textId="77777777" w:rsidR="00824E99" w:rsidRDefault="00824E99" w:rsidP="00A0354B">
            <w:pPr>
              <w:rPr>
                <w:lang w:val="en-US"/>
              </w:rPr>
            </w:pPr>
            <w:r>
              <w:rPr>
                <w:lang w:val="en-US"/>
              </w:rPr>
              <w:t>Vopsea</w:t>
            </w:r>
          </w:p>
        </w:tc>
        <w:tc>
          <w:tcPr>
            <w:tcW w:w="1134" w:type="dxa"/>
            <w:gridSpan w:val="2"/>
            <w:tcBorders>
              <w:top w:val="nil"/>
              <w:bottom w:val="single" w:sz="2" w:space="0" w:color="auto"/>
            </w:tcBorders>
          </w:tcPr>
          <w:p w14:paraId="5D366CAE" w14:textId="77777777" w:rsidR="00824E99" w:rsidRDefault="00824E99" w:rsidP="00A0354B">
            <w:pPr>
              <w:rPr>
                <w:lang w:val="en-US"/>
              </w:rPr>
            </w:pPr>
            <w:r>
              <w:rPr>
                <w:lang w:val="en-US"/>
              </w:rPr>
              <w:t>kg</w:t>
            </w:r>
          </w:p>
        </w:tc>
        <w:tc>
          <w:tcPr>
            <w:tcW w:w="1134" w:type="dxa"/>
            <w:tcBorders>
              <w:top w:val="nil"/>
              <w:bottom w:val="single" w:sz="2" w:space="0" w:color="auto"/>
            </w:tcBorders>
          </w:tcPr>
          <w:p w14:paraId="0BF42E26" w14:textId="77777777" w:rsidR="00824E99" w:rsidRDefault="00824E99" w:rsidP="00A0354B">
            <w:pPr>
              <w:rPr>
                <w:lang w:val="en-US"/>
              </w:rPr>
            </w:pPr>
            <w:r>
              <w:rPr>
                <w:lang w:val="en-US"/>
              </w:rPr>
              <w:t>0,008</w:t>
            </w:r>
          </w:p>
        </w:tc>
      </w:tr>
      <w:tr w:rsidR="00824E99" w14:paraId="394C7D3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73E81A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4007EA5" w14:textId="77777777" w:rsidR="00824E99" w:rsidRDefault="00824E99" w:rsidP="00A0354B">
            <w:pPr>
              <w:jc w:val="center"/>
              <w:rPr>
                <w:sz w:val="16"/>
                <w:szCs w:val="16"/>
                <w:lang w:val="en-US"/>
              </w:rPr>
            </w:pPr>
            <w:r>
              <w:rPr>
                <w:sz w:val="16"/>
                <w:szCs w:val="16"/>
                <w:lang w:val="en-US"/>
              </w:rPr>
              <w:t>5009041</w:t>
            </w:r>
          </w:p>
        </w:tc>
        <w:tc>
          <w:tcPr>
            <w:tcW w:w="5980" w:type="dxa"/>
            <w:gridSpan w:val="6"/>
            <w:tcBorders>
              <w:top w:val="nil"/>
              <w:bottom w:val="single" w:sz="2" w:space="0" w:color="auto"/>
            </w:tcBorders>
          </w:tcPr>
          <w:p w14:paraId="42074267" w14:textId="77777777" w:rsidR="00824E99" w:rsidRDefault="00824E99" w:rsidP="00A0354B">
            <w:pPr>
              <w:rPr>
                <w:lang w:val="en-US"/>
              </w:rPr>
            </w:pPr>
            <w:r>
              <w:rPr>
                <w:lang w:val="en-US"/>
              </w:rPr>
              <w:t>Dispozitiv de stringere - ramificare</w:t>
            </w:r>
          </w:p>
        </w:tc>
        <w:tc>
          <w:tcPr>
            <w:tcW w:w="1134" w:type="dxa"/>
            <w:gridSpan w:val="2"/>
            <w:tcBorders>
              <w:top w:val="nil"/>
              <w:bottom w:val="single" w:sz="2" w:space="0" w:color="auto"/>
            </w:tcBorders>
          </w:tcPr>
          <w:p w14:paraId="2B8B47AE"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1949A505" w14:textId="77777777" w:rsidR="00824E99" w:rsidRDefault="00824E99" w:rsidP="00A0354B">
            <w:pPr>
              <w:rPr>
                <w:lang w:val="en-US"/>
              </w:rPr>
            </w:pPr>
            <w:r>
              <w:rPr>
                <w:lang w:val="en-US"/>
              </w:rPr>
              <w:t>0,124</w:t>
            </w:r>
          </w:p>
        </w:tc>
      </w:tr>
      <w:tr w:rsidR="00824E99" w14:paraId="3D0120E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66D97D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5676859" w14:textId="77777777" w:rsidR="00824E99" w:rsidRDefault="00824E99" w:rsidP="00A0354B">
            <w:pPr>
              <w:jc w:val="center"/>
              <w:rPr>
                <w:sz w:val="16"/>
                <w:szCs w:val="16"/>
                <w:lang w:val="en-US"/>
              </w:rPr>
            </w:pPr>
            <w:r>
              <w:rPr>
                <w:sz w:val="16"/>
                <w:szCs w:val="16"/>
                <w:lang w:val="en-US"/>
              </w:rPr>
              <w:t>5009056</w:t>
            </w:r>
          </w:p>
        </w:tc>
        <w:tc>
          <w:tcPr>
            <w:tcW w:w="5980" w:type="dxa"/>
            <w:gridSpan w:val="6"/>
            <w:tcBorders>
              <w:top w:val="nil"/>
              <w:bottom w:val="single" w:sz="2" w:space="0" w:color="auto"/>
            </w:tcBorders>
          </w:tcPr>
          <w:p w14:paraId="1B1B1C97" w14:textId="77777777" w:rsidR="00824E99" w:rsidRDefault="00824E99" w:rsidP="00A0354B">
            <w:pPr>
              <w:rPr>
                <w:lang w:val="en-US"/>
              </w:rPr>
            </w:pPr>
            <w:r>
              <w:rPr>
                <w:lang w:val="en-US"/>
              </w:rPr>
              <w:t>Capace de izolatie</w:t>
            </w:r>
          </w:p>
        </w:tc>
        <w:tc>
          <w:tcPr>
            <w:tcW w:w="1134" w:type="dxa"/>
            <w:gridSpan w:val="2"/>
            <w:tcBorders>
              <w:top w:val="nil"/>
              <w:bottom w:val="single" w:sz="2" w:space="0" w:color="auto"/>
            </w:tcBorders>
          </w:tcPr>
          <w:p w14:paraId="7A2482E0"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65BDCA27" w14:textId="77777777" w:rsidR="00824E99" w:rsidRDefault="00824E99" w:rsidP="00A0354B">
            <w:pPr>
              <w:rPr>
                <w:lang w:val="en-US"/>
              </w:rPr>
            </w:pPr>
            <w:r>
              <w:rPr>
                <w:lang w:val="en-US"/>
              </w:rPr>
              <w:t>0,320</w:t>
            </w:r>
          </w:p>
        </w:tc>
      </w:tr>
      <w:tr w:rsidR="00824E99" w14:paraId="3377073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F57CC2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63FE1A4" w14:textId="77777777" w:rsidR="00824E99" w:rsidRDefault="00824E99" w:rsidP="00A0354B">
            <w:pPr>
              <w:jc w:val="center"/>
              <w:rPr>
                <w:sz w:val="16"/>
                <w:szCs w:val="16"/>
                <w:lang w:val="en-US"/>
              </w:rPr>
            </w:pPr>
            <w:r>
              <w:rPr>
                <w:sz w:val="16"/>
                <w:szCs w:val="16"/>
                <w:lang w:val="en-US"/>
              </w:rPr>
              <w:t>5009061</w:t>
            </w:r>
          </w:p>
        </w:tc>
        <w:tc>
          <w:tcPr>
            <w:tcW w:w="5980" w:type="dxa"/>
            <w:gridSpan w:val="6"/>
            <w:tcBorders>
              <w:top w:val="nil"/>
              <w:bottom w:val="single" w:sz="2" w:space="0" w:color="auto"/>
            </w:tcBorders>
          </w:tcPr>
          <w:p w14:paraId="2BC01297" w14:textId="77777777" w:rsidR="00824E99" w:rsidRDefault="00824E99" w:rsidP="00A0354B">
            <w:pPr>
              <w:rPr>
                <w:lang w:val="en-US"/>
              </w:rPr>
            </w:pPr>
            <w:r>
              <w:rPr>
                <w:lang w:val="en-US"/>
              </w:rPr>
              <w:t>Fisa de izolatie</w:t>
            </w:r>
          </w:p>
        </w:tc>
        <w:tc>
          <w:tcPr>
            <w:tcW w:w="1134" w:type="dxa"/>
            <w:gridSpan w:val="2"/>
            <w:tcBorders>
              <w:top w:val="nil"/>
              <w:bottom w:val="single" w:sz="2" w:space="0" w:color="auto"/>
            </w:tcBorders>
          </w:tcPr>
          <w:p w14:paraId="029605AC"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06450A7" w14:textId="77777777" w:rsidR="00824E99" w:rsidRDefault="00824E99" w:rsidP="00A0354B">
            <w:pPr>
              <w:rPr>
                <w:lang w:val="en-US"/>
              </w:rPr>
            </w:pPr>
            <w:r>
              <w:rPr>
                <w:lang w:val="en-US"/>
              </w:rPr>
              <w:t>4,880</w:t>
            </w:r>
          </w:p>
        </w:tc>
      </w:tr>
      <w:tr w:rsidR="00824E99" w14:paraId="64E2203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85C8CB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18F2A1D" w14:textId="77777777" w:rsidR="00824E99" w:rsidRDefault="00824E99" w:rsidP="00A0354B">
            <w:pPr>
              <w:jc w:val="center"/>
              <w:rPr>
                <w:sz w:val="16"/>
                <w:szCs w:val="16"/>
                <w:lang w:val="en-US"/>
              </w:rPr>
            </w:pPr>
            <w:r>
              <w:rPr>
                <w:sz w:val="16"/>
                <w:szCs w:val="16"/>
                <w:lang w:val="en-US"/>
              </w:rPr>
              <w:t>5009140</w:t>
            </w:r>
          </w:p>
        </w:tc>
        <w:tc>
          <w:tcPr>
            <w:tcW w:w="5980" w:type="dxa"/>
            <w:gridSpan w:val="6"/>
            <w:tcBorders>
              <w:top w:val="nil"/>
              <w:bottom w:val="single" w:sz="2" w:space="0" w:color="auto"/>
            </w:tcBorders>
          </w:tcPr>
          <w:p w14:paraId="3C4F6816" w14:textId="77777777" w:rsidR="00824E99" w:rsidRDefault="00824E99" w:rsidP="00A0354B">
            <w:pPr>
              <w:rPr>
                <w:lang w:val="en-US"/>
              </w:rPr>
            </w:pPr>
            <w:r>
              <w:rPr>
                <w:lang w:val="en-US"/>
              </w:rPr>
              <w:t>Fise de conexiune</w:t>
            </w:r>
          </w:p>
        </w:tc>
        <w:tc>
          <w:tcPr>
            <w:tcW w:w="1134" w:type="dxa"/>
            <w:gridSpan w:val="2"/>
            <w:tcBorders>
              <w:top w:val="nil"/>
              <w:bottom w:val="single" w:sz="2" w:space="0" w:color="auto"/>
            </w:tcBorders>
          </w:tcPr>
          <w:p w14:paraId="4D58EDC1"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67A5F62E" w14:textId="77777777" w:rsidR="00824E99" w:rsidRDefault="00824E99" w:rsidP="00A0354B">
            <w:pPr>
              <w:rPr>
                <w:lang w:val="en-US"/>
              </w:rPr>
            </w:pPr>
            <w:r>
              <w:rPr>
                <w:lang w:val="en-US"/>
              </w:rPr>
              <w:t>0,020</w:t>
            </w:r>
          </w:p>
        </w:tc>
      </w:tr>
      <w:tr w:rsidR="00824E99" w14:paraId="7D54299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1FAF88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41E553A" w14:textId="77777777" w:rsidR="00824E99" w:rsidRDefault="00824E99" w:rsidP="00A0354B">
            <w:pPr>
              <w:jc w:val="center"/>
              <w:rPr>
                <w:sz w:val="16"/>
                <w:szCs w:val="16"/>
                <w:lang w:val="en-US"/>
              </w:rPr>
            </w:pPr>
            <w:r>
              <w:rPr>
                <w:sz w:val="16"/>
                <w:szCs w:val="16"/>
                <w:lang w:val="en-US"/>
              </w:rPr>
              <w:t>5009500</w:t>
            </w:r>
          </w:p>
        </w:tc>
        <w:tc>
          <w:tcPr>
            <w:tcW w:w="5980" w:type="dxa"/>
            <w:gridSpan w:val="6"/>
            <w:tcBorders>
              <w:top w:val="nil"/>
              <w:bottom w:val="single" w:sz="2" w:space="0" w:color="auto"/>
            </w:tcBorders>
          </w:tcPr>
          <w:p w14:paraId="3AB84C4A" w14:textId="77777777" w:rsidR="00824E99" w:rsidRDefault="00824E99" w:rsidP="00A0354B">
            <w:pPr>
              <w:rPr>
                <w:lang w:val="en-US"/>
              </w:rPr>
            </w:pPr>
            <w:r>
              <w:rPr>
                <w:lang w:val="en-US"/>
              </w:rPr>
              <w:t>Fise de marcare</w:t>
            </w:r>
          </w:p>
        </w:tc>
        <w:tc>
          <w:tcPr>
            <w:tcW w:w="1134" w:type="dxa"/>
            <w:gridSpan w:val="2"/>
            <w:tcBorders>
              <w:top w:val="nil"/>
              <w:bottom w:val="single" w:sz="2" w:space="0" w:color="auto"/>
            </w:tcBorders>
          </w:tcPr>
          <w:p w14:paraId="4B5391E4"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6010BDF4" w14:textId="77777777" w:rsidR="00824E99" w:rsidRDefault="00824E99" w:rsidP="00A0354B">
            <w:pPr>
              <w:rPr>
                <w:lang w:val="en-US"/>
              </w:rPr>
            </w:pPr>
            <w:r>
              <w:rPr>
                <w:lang w:val="en-US"/>
              </w:rPr>
              <w:t>0,008</w:t>
            </w:r>
          </w:p>
        </w:tc>
      </w:tr>
      <w:tr w:rsidR="00824E99" w14:paraId="374E243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0CC213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222AD45" w14:textId="77777777" w:rsidR="00824E99" w:rsidRDefault="00824E99" w:rsidP="00A0354B">
            <w:pPr>
              <w:jc w:val="center"/>
              <w:rPr>
                <w:sz w:val="16"/>
                <w:szCs w:val="16"/>
                <w:lang w:val="en-US"/>
              </w:rPr>
            </w:pPr>
            <w:r>
              <w:rPr>
                <w:sz w:val="16"/>
                <w:szCs w:val="16"/>
                <w:lang w:val="en-US"/>
              </w:rPr>
              <w:t>5440089</w:t>
            </w:r>
          </w:p>
        </w:tc>
        <w:tc>
          <w:tcPr>
            <w:tcW w:w="5980" w:type="dxa"/>
            <w:gridSpan w:val="6"/>
            <w:tcBorders>
              <w:top w:val="nil"/>
              <w:bottom w:val="single" w:sz="2" w:space="0" w:color="auto"/>
            </w:tcBorders>
          </w:tcPr>
          <w:p w14:paraId="175E00B1" w14:textId="77777777" w:rsidR="00824E99" w:rsidRDefault="00824E99" w:rsidP="00A0354B">
            <w:pPr>
              <w:rPr>
                <w:lang w:val="en-US"/>
              </w:rPr>
            </w:pPr>
            <w:r>
              <w:rPr>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14:paraId="0C4D4ADD" w14:textId="77777777" w:rsidR="00824E99" w:rsidRDefault="00824E99" w:rsidP="00A0354B">
            <w:pPr>
              <w:rPr>
                <w:lang w:val="en-US"/>
              </w:rPr>
            </w:pPr>
            <w:r>
              <w:rPr>
                <w:lang w:val="en-US"/>
              </w:rPr>
              <w:t>kg</w:t>
            </w:r>
          </w:p>
        </w:tc>
        <w:tc>
          <w:tcPr>
            <w:tcW w:w="1134" w:type="dxa"/>
            <w:tcBorders>
              <w:top w:val="nil"/>
              <w:bottom w:val="single" w:sz="2" w:space="0" w:color="auto"/>
            </w:tcBorders>
          </w:tcPr>
          <w:p w14:paraId="0C3DBB7B" w14:textId="77777777" w:rsidR="00824E99" w:rsidRDefault="00824E99" w:rsidP="00A0354B">
            <w:pPr>
              <w:rPr>
                <w:lang w:val="en-US"/>
              </w:rPr>
            </w:pPr>
            <w:r>
              <w:rPr>
                <w:lang w:val="en-US"/>
              </w:rPr>
              <w:t>0,128</w:t>
            </w:r>
          </w:p>
        </w:tc>
      </w:tr>
      <w:tr w:rsidR="00824E99" w14:paraId="3547AC7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BCF42B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93F5B4B" w14:textId="77777777" w:rsidR="00824E99" w:rsidRDefault="00824E99" w:rsidP="00A0354B">
            <w:pPr>
              <w:jc w:val="center"/>
              <w:rPr>
                <w:sz w:val="16"/>
                <w:szCs w:val="16"/>
                <w:lang w:val="en-US"/>
              </w:rPr>
            </w:pPr>
            <w:r>
              <w:rPr>
                <w:sz w:val="16"/>
                <w:szCs w:val="16"/>
                <w:lang w:val="en-US"/>
              </w:rPr>
              <w:t>021102</w:t>
            </w:r>
          </w:p>
        </w:tc>
        <w:tc>
          <w:tcPr>
            <w:tcW w:w="5980" w:type="dxa"/>
            <w:gridSpan w:val="6"/>
            <w:tcBorders>
              <w:top w:val="nil"/>
              <w:bottom w:val="single" w:sz="2" w:space="0" w:color="auto"/>
            </w:tcBorders>
          </w:tcPr>
          <w:p w14:paraId="3E9E2CE7" w14:textId="77777777" w:rsidR="00824E99" w:rsidRDefault="00824E99" w:rsidP="00A0354B">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14:paraId="552D7FE5" w14:textId="77777777" w:rsidR="00824E99" w:rsidRDefault="00824E99" w:rsidP="00A0354B">
            <w:pPr>
              <w:rPr>
                <w:lang w:val="en-US"/>
              </w:rPr>
            </w:pPr>
            <w:r>
              <w:rPr>
                <w:lang w:val="en-US"/>
              </w:rPr>
              <w:t>h-ut</w:t>
            </w:r>
          </w:p>
        </w:tc>
        <w:tc>
          <w:tcPr>
            <w:tcW w:w="1134" w:type="dxa"/>
            <w:tcBorders>
              <w:top w:val="nil"/>
              <w:bottom w:val="single" w:sz="2" w:space="0" w:color="auto"/>
            </w:tcBorders>
          </w:tcPr>
          <w:p w14:paraId="4D905632" w14:textId="77777777" w:rsidR="00824E99" w:rsidRDefault="00824E99" w:rsidP="00A0354B">
            <w:pPr>
              <w:rPr>
                <w:lang w:val="en-US"/>
              </w:rPr>
            </w:pPr>
            <w:r>
              <w:rPr>
                <w:lang w:val="en-US"/>
              </w:rPr>
              <w:t>0,032</w:t>
            </w:r>
          </w:p>
        </w:tc>
      </w:tr>
      <w:tr w:rsidR="00824E99" w14:paraId="0087ACA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9B0CF3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F0B27DC" w14:textId="77777777" w:rsidR="00824E99" w:rsidRDefault="00824E99" w:rsidP="00A0354B">
            <w:pPr>
              <w:jc w:val="center"/>
              <w:rPr>
                <w:sz w:val="16"/>
                <w:szCs w:val="16"/>
                <w:lang w:val="en-US"/>
              </w:rPr>
            </w:pPr>
            <w:r>
              <w:rPr>
                <w:sz w:val="16"/>
                <w:szCs w:val="16"/>
                <w:lang w:val="en-US"/>
              </w:rPr>
              <w:t>400002</w:t>
            </w:r>
          </w:p>
        </w:tc>
        <w:tc>
          <w:tcPr>
            <w:tcW w:w="5980" w:type="dxa"/>
            <w:gridSpan w:val="6"/>
            <w:tcBorders>
              <w:top w:val="nil"/>
              <w:bottom w:val="single" w:sz="2" w:space="0" w:color="auto"/>
            </w:tcBorders>
          </w:tcPr>
          <w:p w14:paraId="5A04EE73" w14:textId="77777777" w:rsidR="00824E99" w:rsidRDefault="00824E99" w:rsidP="00A0354B">
            <w:pPr>
              <w:rPr>
                <w:lang w:val="en-US"/>
              </w:rPr>
            </w:pPr>
            <w:r>
              <w:rPr>
                <w:lang w:val="en-US"/>
              </w:rPr>
              <w:t>Automobile cu bord, tonaj pina la 8 t</w:t>
            </w:r>
          </w:p>
        </w:tc>
        <w:tc>
          <w:tcPr>
            <w:tcW w:w="1134" w:type="dxa"/>
            <w:gridSpan w:val="2"/>
            <w:tcBorders>
              <w:top w:val="nil"/>
              <w:bottom w:val="single" w:sz="2" w:space="0" w:color="auto"/>
            </w:tcBorders>
          </w:tcPr>
          <w:p w14:paraId="0A3C8F3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504EF7DD" w14:textId="77777777" w:rsidR="00824E99" w:rsidRDefault="00824E99" w:rsidP="00A0354B">
            <w:pPr>
              <w:rPr>
                <w:lang w:val="en-US"/>
              </w:rPr>
            </w:pPr>
            <w:r>
              <w:rPr>
                <w:lang w:val="en-US"/>
              </w:rPr>
              <w:t>0,032</w:t>
            </w:r>
          </w:p>
        </w:tc>
      </w:tr>
      <w:tr w:rsidR="00824E99" w14:paraId="7E8E359E"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FF86F6B" w14:textId="77777777" w:rsidR="00824E99" w:rsidRDefault="00824E99" w:rsidP="00A0354B">
            <w:pPr>
              <w:rPr>
                <w:lang w:val="en-US"/>
              </w:rPr>
            </w:pPr>
            <w:r>
              <w:rPr>
                <w:lang w:val="en-US"/>
              </w:rPr>
              <w:t>117</w:t>
            </w:r>
          </w:p>
        </w:tc>
        <w:tc>
          <w:tcPr>
            <w:tcW w:w="1400" w:type="dxa"/>
            <w:gridSpan w:val="4"/>
            <w:tcBorders>
              <w:top w:val="single" w:sz="4" w:space="0" w:color="auto"/>
              <w:bottom w:val="single" w:sz="4" w:space="0" w:color="auto"/>
            </w:tcBorders>
          </w:tcPr>
          <w:p w14:paraId="28D73E68" w14:textId="77777777" w:rsidR="00824E99" w:rsidRDefault="00824E99" w:rsidP="00A0354B">
            <w:pPr>
              <w:rPr>
                <w:lang w:val="en-US"/>
              </w:rPr>
            </w:pPr>
          </w:p>
          <w:p w14:paraId="6481D54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3DEDE4D"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Cablu din cupru ВВГнг(А)-HF sec.5x10,0 mm2</w:t>
            </w:r>
            <w:r>
              <w:rPr>
                <w:rFonts w:ascii="Times New Roman CYR" w:hAnsi="Times New Roman CYR" w:cs="Times New Roman CYR"/>
                <w:sz w:val="16"/>
                <w:szCs w:val="16"/>
                <w:lang w:val="en-US"/>
              </w:rPr>
              <w:t xml:space="preserve"> </w:t>
            </w:r>
          </w:p>
          <w:p w14:paraId="780318F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9E0E81D"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34355F1A" w14:textId="77777777" w:rsidR="00824E99" w:rsidRPr="00B400BD" w:rsidRDefault="00824E99" w:rsidP="00A0354B">
            <w:pPr>
              <w:jc w:val="center"/>
              <w:rPr>
                <w:b/>
                <w:bCs/>
                <w:lang w:val="en-US"/>
              </w:rPr>
            </w:pPr>
            <w:r w:rsidRPr="00B400BD">
              <w:rPr>
                <w:b/>
                <w:bCs/>
                <w:lang w:val="en-US"/>
              </w:rPr>
              <w:t>40,00</w:t>
            </w:r>
          </w:p>
        </w:tc>
      </w:tr>
      <w:tr w:rsidR="00824E99" w14:paraId="7F6DCEA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0ABF20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F7195BE" w14:textId="77777777" w:rsidR="00824E99" w:rsidRDefault="00824E99" w:rsidP="00A0354B">
            <w:pPr>
              <w:jc w:val="center"/>
              <w:rPr>
                <w:sz w:val="16"/>
                <w:szCs w:val="16"/>
                <w:lang w:val="en-US"/>
              </w:rPr>
            </w:pPr>
            <w:r>
              <w:rPr>
                <w:sz w:val="16"/>
                <w:szCs w:val="16"/>
                <w:lang w:val="en-US"/>
              </w:rPr>
              <w:t>0455612544</w:t>
            </w:r>
          </w:p>
        </w:tc>
        <w:tc>
          <w:tcPr>
            <w:tcW w:w="5980" w:type="dxa"/>
            <w:gridSpan w:val="6"/>
            <w:tcBorders>
              <w:top w:val="nil"/>
              <w:bottom w:val="single" w:sz="2" w:space="0" w:color="auto"/>
            </w:tcBorders>
          </w:tcPr>
          <w:p w14:paraId="538A7CA1" w14:textId="77777777" w:rsidR="00824E99" w:rsidRDefault="00824E99" w:rsidP="00A0354B">
            <w:pPr>
              <w:rPr>
                <w:lang w:val="en-US"/>
              </w:rPr>
            </w:pPr>
            <w:r>
              <w:rPr>
                <w:lang w:val="en-US"/>
              </w:rPr>
              <w:t>Cablu din cupru ВВГнг(А)-HF sec.5x6 mm2</w:t>
            </w:r>
          </w:p>
        </w:tc>
        <w:tc>
          <w:tcPr>
            <w:tcW w:w="1134" w:type="dxa"/>
            <w:gridSpan w:val="2"/>
            <w:tcBorders>
              <w:top w:val="nil"/>
              <w:bottom w:val="single" w:sz="2" w:space="0" w:color="auto"/>
            </w:tcBorders>
          </w:tcPr>
          <w:p w14:paraId="02DC07D4" w14:textId="77777777" w:rsidR="00824E99" w:rsidRDefault="00824E99" w:rsidP="00A0354B">
            <w:pPr>
              <w:rPr>
                <w:lang w:val="en-US"/>
              </w:rPr>
            </w:pPr>
            <w:r>
              <w:rPr>
                <w:lang w:val="en-US"/>
              </w:rPr>
              <w:t>m</w:t>
            </w:r>
          </w:p>
        </w:tc>
        <w:tc>
          <w:tcPr>
            <w:tcW w:w="1134" w:type="dxa"/>
            <w:tcBorders>
              <w:top w:val="nil"/>
              <w:bottom w:val="single" w:sz="2" w:space="0" w:color="auto"/>
            </w:tcBorders>
          </w:tcPr>
          <w:p w14:paraId="4E25139A" w14:textId="77777777" w:rsidR="00824E99" w:rsidRDefault="00824E99" w:rsidP="00A0354B">
            <w:pPr>
              <w:rPr>
                <w:lang w:val="en-US"/>
              </w:rPr>
            </w:pPr>
            <w:r>
              <w:rPr>
                <w:lang w:val="en-US"/>
              </w:rPr>
              <w:t>40,000</w:t>
            </w:r>
          </w:p>
        </w:tc>
      </w:tr>
      <w:tr w:rsidR="00824E99" w14:paraId="3FAA92E8"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29D564D" w14:textId="77777777" w:rsidR="00824E99" w:rsidRDefault="00824E99" w:rsidP="00A0354B">
            <w:pPr>
              <w:rPr>
                <w:lang w:val="en-US"/>
              </w:rPr>
            </w:pPr>
            <w:r>
              <w:rPr>
                <w:lang w:val="en-US"/>
              </w:rPr>
              <w:t>118</w:t>
            </w:r>
          </w:p>
        </w:tc>
        <w:tc>
          <w:tcPr>
            <w:tcW w:w="1400" w:type="dxa"/>
            <w:gridSpan w:val="4"/>
            <w:tcBorders>
              <w:top w:val="single" w:sz="4" w:space="0" w:color="auto"/>
              <w:bottom w:val="single" w:sz="4" w:space="0" w:color="auto"/>
            </w:tcBorders>
          </w:tcPr>
          <w:p w14:paraId="59049107" w14:textId="77777777" w:rsidR="00824E99" w:rsidRDefault="00824E99" w:rsidP="00A0354B">
            <w:pPr>
              <w:rPr>
                <w:lang w:val="en-US"/>
              </w:rPr>
            </w:pPr>
            <w:r>
              <w:rPr>
                <w:lang w:val="en-US"/>
              </w:rPr>
              <w:t>08-02-412-5</w:t>
            </w:r>
          </w:p>
          <w:p w14:paraId="1F3C973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28181AD"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70 mm2</w:t>
            </w:r>
            <w:r>
              <w:rPr>
                <w:rFonts w:ascii="Times New Roman CYR" w:hAnsi="Times New Roman CYR" w:cs="Times New Roman CYR"/>
                <w:sz w:val="16"/>
                <w:szCs w:val="16"/>
                <w:lang w:val="en-US"/>
              </w:rPr>
              <w:t xml:space="preserve"> </w:t>
            </w:r>
          </w:p>
          <w:p w14:paraId="6D58B73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F7AA6DA" w14:textId="77777777" w:rsidR="00824E99" w:rsidRDefault="00824E99" w:rsidP="00A0354B">
            <w:pPr>
              <w:jc w:val="center"/>
              <w:rPr>
                <w:lang w:val="en-US"/>
              </w:rPr>
            </w:pPr>
            <w:r>
              <w:rPr>
                <w:lang w:val="en-US"/>
              </w:rPr>
              <w:t>100 m</w:t>
            </w:r>
          </w:p>
        </w:tc>
        <w:tc>
          <w:tcPr>
            <w:tcW w:w="1134" w:type="dxa"/>
            <w:tcBorders>
              <w:top w:val="single" w:sz="4" w:space="0" w:color="auto"/>
              <w:bottom w:val="single" w:sz="4" w:space="0" w:color="auto"/>
            </w:tcBorders>
            <w:vAlign w:val="center"/>
          </w:tcPr>
          <w:p w14:paraId="1F5FF79A" w14:textId="77777777" w:rsidR="00824E99" w:rsidRPr="00B400BD" w:rsidRDefault="00824E99" w:rsidP="00A0354B">
            <w:pPr>
              <w:jc w:val="center"/>
              <w:rPr>
                <w:b/>
                <w:bCs/>
                <w:lang w:val="en-US"/>
              </w:rPr>
            </w:pPr>
            <w:r w:rsidRPr="00B400BD">
              <w:rPr>
                <w:b/>
                <w:bCs/>
                <w:lang w:val="en-US"/>
              </w:rPr>
              <w:t>0,60</w:t>
            </w:r>
          </w:p>
        </w:tc>
      </w:tr>
      <w:tr w:rsidR="00824E99" w14:paraId="0562A6C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DD29E75" w14:textId="77777777" w:rsidR="00824E99" w:rsidRDefault="00824E99" w:rsidP="00A0354B">
            <w:pPr>
              <w:rPr>
                <w:lang w:val="en-US"/>
              </w:rPr>
            </w:pPr>
          </w:p>
        </w:tc>
        <w:tc>
          <w:tcPr>
            <w:tcW w:w="1400" w:type="dxa"/>
            <w:gridSpan w:val="4"/>
            <w:tcBorders>
              <w:top w:val="nil"/>
              <w:bottom w:val="single" w:sz="2" w:space="0" w:color="auto"/>
            </w:tcBorders>
            <w:vAlign w:val="center"/>
          </w:tcPr>
          <w:p w14:paraId="6415AF9D" w14:textId="77777777" w:rsidR="00824E99" w:rsidRDefault="00824E99" w:rsidP="00A0354B">
            <w:pPr>
              <w:jc w:val="center"/>
              <w:rPr>
                <w:sz w:val="16"/>
                <w:szCs w:val="16"/>
                <w:lang w:val="en-US"/>
              </w:rPr>
            </w:pPr>
            <w:r>
              <w:rPr>
                <w:sz w:val="16"/>
                <w:szCs w:val="16"/>
                <w:lang w:val="en-US"/>
              </w:rPr>
              <w:t>1</w:t>
            </w:r>
          </w:p>
        </w:tc>
        <w:tc>
          <w:tcPr>
            <w:tcW w:w="5980" w:type="dxa"/>
            <w:gridSpan w:val="6"/>
            <w:tcBorders>
              <w:top w:val="nil"/>
              <w:bottom w:val="single" w:sz="2" w:space="0" w:color="auto"/>
            </w:tcBorders>
          </w:tcPr>
          <w:p w14:paraId="2EFF1452"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0ABB520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F478268" w14:textId="77777777" w:rsidR="00824E99" w:rsidRDefault="00824E99" w:rsidP="00A0354B">
            <w:pPr>
              <w:rPr>
                <w:lang w:val="en-US"/>
              </w:rPr>
            </w:pPr>
            <w:r>
              <w:rPr>
                <w:lang w:val="en-US"/>
              </w:rPr>
              <w:t>8,760</w:t>
            </w:r>
          </w:p>
        </w:tc>
      </w:tr>
      <w:tr w:rsidR="00824E99" w14:paraId="6ACD42E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4A4CF5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1B365DF" w14:textId="77777777" w:rsidR="00824E99" w:rsidRDefault="00824E99" w:rsidP="00A0354B">
            <w:pPr>
              <w:jc w:val="center"/>
              <w:rPr>
                <w:sz w:val="16"/>
                <w:szCs w:val="16"/>
                <w:lang w:val="en-US"/>
              </w:rPr>
            </w:pPr>
            <w:r>
              <w:rPr>
                <w:sz w:val="16"/>
                <w:szCs w:val="16"/>
                <w:lang w:val="en-US"/>
              </w:rPr>
              <w:t>1011764</w:t>
            </w:r>
          </w:p>
        </w:tc>
        <w:tc>
          <w:tcPr>
            <w:tcW w:w="5980" w:type="dxa"/>
            <w:gridSpan w:val="6"/>
            <w:tcBorders>
              <w:top w:val="nil"/>
              <w:bottom w:val="single" w:sz="2" w:space="0" w:color="auto"/>
            </w:tcBorders>
          </w:tcPr>
          <w:p w14:paraId="4A57DC00" w14:textId="77777777" w:rsidR="00824E99" w:rsidRDefault="00824E99" w:rsidP="00A0354B">
            <w:pPr>
              <w:rPr>
                <w:lang w:val="en-US"/>
              </w:rPr>
            </w:pPr>
            <w:r>
              <w:rPr>
                <w:lang w:val="en-US"/>
              </w:rPr>
              <w:t>Talc maruntit cat. I</w:t>
            </w:r>
          </w:p>
        </w:tc>
        <w:tc>
          <w:tcPr>
            <w:tcW w:w="1134" w:type="dxa"/>
            <w:gridSpan w:val="2"/>
            <w:tcBorders>
              <w:top w:val="nil"/>
              <w:bottom w:val="single" w:sz="2" w:space="0" w:color="auto"/>
            </w:tcBorders>
          </w:tcPr>
          <w:p w14:paraId="279FCA7D" w14:textId="77777777" w:rsidR="00824E99" w:rsidRDefault="00824E99" w:rsidP="00A0354B">
            <w:pPr>
              <w:rPr>
                <w:lang w:val="en-US"/>
              </w:rPr>
            </w:pPr>
            <w:r>
              <w:rPr>
                <w:lang w:val="en-US"/>
              </w:rPr>
              <w:t>t</w:t>
            </w:r>
          </w:p>
        </w:tc>
        <w:tc>
          <w:tcPr>
            <w:tcW w:w="1134" w:type="dxa"/>
            <w:tcBorders>
              <w:top w:val="nil"/>
              <w:bottom w:val="single" w:sz="2" w:space="0" w:color="auto"/>
            </w:tcBorders>
          </w:tcPr>
          <w:p w14:paraId="3827D2C3" w14:textId="77777777" w:rsidR="00824E99" w:rsidRDefault="00824E99" w:rsidP="00A0354B">
            <w:pPr>
              <w:rPr>
                <w:lang w:val="en-US"/>
              </w:rPr>
            </w:pPr>
            <w:r>
              <w:rPr>
                <w:lang w:val="en-US"/>
              </w:rPr>
              <w:t>0,001</w:t>
            </w:r>
          </w:p>
        </w:tc>
      </w:tr>
      <w:tr w:rsidR="00824E99" w14:paraId="5FB51FF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F8C7D5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BB27D1B" w14:textId="77777777" w:rsidR="00824E99" w:rsidRDefault="00824E99" w:rsidP="00A0354B">
            <w:pPr>
              <w:jc w:val="center"/>
              <w:rPr>
                <w:sz w:val="16"/>
                <w:szCs w:val="16"/>
                <w:lang w:val="en-US"/>
              </w:rPr>
            </w:pPr>
            <w:r>
              <w:rPr>
                <w:sz w:val="16"/>
                <w:szCs w:val="16"/>
                <w:lang w:val="en-US"/>
              </w:rPr>
              <w:t>1019852</w:t>
            </w:r>
          </w:p>
        </w:tc>
        <w:tc>
          <w:tcPr>
            <w:tcW w:w="5980" w:type="dxa"/>
            <w:gridSpan w:val="6"/>
            <w:tcBorders>
              <w:top w:val="nil"/>
              <w:bottom w:val="single" w:sz="2" w:space="0" w:color="auto"/>
            </w:tcBorders>
          </w:tcPr>
          <w:p w14:paraId="7976353E" w14:textId="77777777" w:rsidR="00824E99" w:rsidRDefault="00824E99" w:rsidP="00A0354B">
            <w:pPr>
              <w:rPr>
                <w:lang w:val="en-US"/>
              </w:rPr>
            </w:pPr>
            <w:r>
              <w:rPr>
                <w:lang w:val="en-US"/>
              </w:rPr>
              <w:t>Vopsea</w:t>
            </w:r>
          </w:p>
        </w:tc>
        <w:tc>
          <w:tcPr>
            <w:tcW w:w="1134" w:type="dxa"/>
            <w:gridSpan w:val="2"/>
            <w:tcBorders>
              <w:top w:val="nil"/>
              <w:bottom w:val="single" w:sz="2" w:space="0" w:color="auto"/>
            </w:tcBorders>
          </w:tcPr>
          <w:p w14:paraId="46E593D1" w14:textId="77777777" w:rsidR="00824E99" w:rsidRDefault="00824E99" w:rsidP="00A0354B">
            <w:pPr>
              <w:rPr>
                <w:lang w:val="en-US"/>
              </w:rPr>
            </w:pPr>
            <w:r>
              <w:rPr>
                <w:lang w:val="en-US"/>
              </w:rPr>
              <w:t>kg</w:t>
            </w:r>
          </w:p>
        </w:tc>
        <w:tc>
          <w:tcPr>
            <w:tcW w:w="1134" w:type="dxa"/>
            <w:tcBorders>
              <w:top w:val="nil"/>
              <w:bottom w:val="single" w:sz="2" w:space="0" w:color="auto"/>
            </w:tcBorders>
          </w:tcPr>
          <w:p w14:paraId="7064A259" w14:textId="77777777" w:rsidR="00824E99" w:rsidRDefault="00824E99" w:rsidP="00A0354B">
            <w:pPr>
              <w:rPr>
                <w:lang w:val="en-US"/>
              </w:rPr>
            </w:pPr>
            <w:r>
              <w:rPr>
                <w:lang w:val="en-US"/>
              </w:rPr>
              <w:t>0,012</w:t>
            </w:r>
          </w:p>
        </w:tc>
      </w:tr>
      <w:tr w:rsidR="00824E99" w14:paraId="4C7D9D6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298860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05A639A" w14:textId="77777777" w:rsidR="00824E99" w:rsidRDefault="00824E99" w:rsidP="00A0354B">
            <w:pPr>
              <w:jc w:val="center"/>
              <w:rPr>
                <w:sz w:val="16"/>
                <w:szCs w:val="16"/>
                <w:lang w:val="en-US"/>
              </w:rPr>
            </w:pPr>
            <w:r>
              <w:rPr>
                <w:sz w:val="16"/>
                <w:szCs w:val="16"/>
                <w:lang w:val="en-US"/>
              </w:rPr>
              <w:t>5009041</w:t>
            </w:r>
          </w:p>
        </w:tc>
        <w:tc>
          <w:tcPr>
            <w:tcW w:w="5980" w:type="dxa"/>
            <w:gridSpan w:val="6"/>
            <w:tcBorders>
              <w:top w:val="nil"/>
              <w:bottom w:val="single" w:sz="2" w:space="0" w:color="auto"/>
            </w:tcBorders>
          </w:tcPr>
          <w:p w14:paraId="56ABF977" w14:textId="77777777" w:rsidR="00824E99" w:rsidRDefault="00824E99" w:rsidP="00A0354B">
            <w:pPr>
              <w:rPr>
                <w:lang w:val="en-US"/>
              </w:rPr>
            </w:pPr>
            <w:r>
              <w:rPr>
                <w:lang w:val="en-US"/>
              </w:rPr>
              <w:t>Dispozitiv de stringere - ramificare</w:t>
            </w:r>
          </w:p>
        </w:tc>
        <w:tc>
          <w:tcPr>
            <w:tcW w:w="1134" w:type="dxa"/>
            <w:gridSpan w:val="2"/>
            <w:tcBorders>
              <w:top w:val="nil"/>
              <w:bottom w:val="single" w:sz="2" w:space="0" w:color="auto"/>
            </w:tcBorders>
          </w:tcPr>
          <w:p w14:paraId="1E8E2113"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4D979D62" w14:textId="77777777" w:rsidR="00824E99" w:rsidRDefault="00824E99" w:rsidP="00A0354B">
            <w:pPr>
              <w:rPr>
                <w:lang w:val="en-US"/>
              </w:rPr>
            </w:pPr>
            <w:r>
              <w:rPr>
                <w:lang w:val="en-US"/>
              </w:rPr>
              <w:t>0,186</w:t>
            </w:r>
          </w:p>
        </w:tc>
      </w:tr>
      <w:tr w:rsidR="00824E99" w14:paraId="7D9CBBD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A0B77D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50158A1" w14:textId="77777777" w:rsidR="00824E99" w:rsidRDefault="00824E99" w:rsidP="00A0354B">
            <w:pPr>
              <w:jc w:val="center"/>
              <w:rPr>
                <w:sz w:val="16"/>
                <w:szCs w:val="16"/>
                <w:lang w:val="en-US"/>
              </w:rPr>
            </w:pPr>
            <w:r>
              <w:rPr>
                <w:sz w:val="16"/>
                <w:szCs w:val="16"/>
                <w:lang w:val="en-US"/>
              </w:rPr>
              <w:t>5009056</w:t>
            </w:r>
          </w:p>
        </w:tc>
        <w:tc>
          <w:tcPr>
            <w:tcW w:w="5980" w:type="dxa"/>
            <w:gridSpan w:val="6"/>
            <w:tcBorders>
              <w:top w:val="nil"/>
              <w:bottom w:val="single" w:sz="2" w:space="0" w:color="auto"/>
            </w:tcBorders>
          </w:tcPr>
          <w:p w14:paraId="4FB21D69" w14:textId="77777777" w:rsidR="00824E99" w:rsidRDefault="00824E99" w:rsidP="00A0354B">
            <w:pPr>
              <w:rPr>
                <w:lang w:val="en-US"/>
              </w:rPr>
            </w:pPr>
            <w:r>
              <w:rPr>
                <w:lang w:val="en-US"/>
              </w:rPr>
              <w:t>Capace de izolatie</w:t>
            </w:r>
          </w:p>
        </w:tc>
        <w:tc>
          <w:tcPr>
            <w:tcW w:w="1134" w:type="dxa"/>
            <w:gridSpan w:val="2"/>
            <w:tcBorders>
              <w:top w:val="nil"/>
              <w:bottom w:val="single" w:sz="2" w:space="0" w:color="auto"/>
            </w:tcBorders>
          </w:tcPr>
          <w:p w14:paraId="7F1F27D2"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6947ABF5" w14:textId="77777777" w:rsidR="00824E99" w:rsidRDefault="00824E99" w:rsidP="00A0354B">
            <w:pPr>
              <w:rPr>
                <w:lang w:val="en-US"/>
              </w:rPr>
            </w:pPr>
            <w:r>
              <w:rPr>
                <w:lang w:val="en-US"/>
              </w:rPr>
              <w:t>0,480</w:t>
            </w:r>
          </w:p>
        </w:tc>
      </w:tr>
      <w:tr w:rsidR="00824E99" w14:paraId="7D8B803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0DEAE7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9D743F8" w14:textId="77777777" w:rsidR="00824E99" w:rsidRDefault="00824E99" w:rsidP="00A0354B">
            <w:pPr>
              <w:jc w:val="center"/>
              <w:rPr>
                <w:sz w:val="16"/>
                <w:szCs w:val="16"/>
                <w:lang w:val="en-US"/>
              </w:rPr>
            </w:pPr>
            <w:r>
              <w:rPr>
                <w:sz w:val="16"/>
                <w:szCs w:val="16"/>
                <w:lang w:val="en-US"/>
              </w:rPr>
              <w:t>5009061</w:t>
            </w:r>
          </w:p>
        </w:tc>
        <w:tc>
          <w:tcPr>
            <w:tcW w:w="5980" w:type="dxa"/>
            <w:gridSpan w:val="6"/>
            <w:tcBorders>
              <w:top w:val="nil"/>
              <w:bottom w:val="single" w:sz="2" w:space="0" w:color="auto"/>
            </w:tcBorders>
          </w:tcPr>
          <w:p w14:paraId="52578B43" w14:textId="77777777" w:rsidR="00824E99" w:rsidRDefault="00824E99" w:rsidP="00A0354B">
            <w:pPr>
              <w:rPr>
                <w:lang w:val="en-US"/>
              </w:rPr>
            </w:pPr>
            <w:r>
              <w:rPr>
                <w:lang w:val="en-US"/>
              </w:rPr>
              <w:t>Fisa de izolatie</w:t>
            </w:r>
          </w:p>
        </w:tc>
        <w:tc>
          <w:tcPr>
            <w:tcW w:w="1134" w:type="dxa"/>
            <w:gridSpan w:val="2"/>
            <w:tcBorders>
              <w:top w:val="nil"/>
              <w:bottom w:val="single" w:sz="2" w:space="0" w:color="auto"/>
            </w:tcBorders>
          </w:tcPr>
          <w:p w14:paraId="03866CA0"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701DD16" w14:textId="77777777" w:rsidR="00824E99" w:rsidRDefault="00824E99" w:rsidP="00A0354B">
            <w:pPr>
              <w:rPr>
                <w:lang w:val="en-US"/>
              </w:rPr>
            </w:pPr>
            <w:r>
              <w:rPr>
                <w:lang w:val="en-US"/>
              </w:rPr>
              <w:t>7,320</w:t>
            </w:r>
          </w:p>
        </w:tc>
      </w:tr>
      <w:tr w:rsidR="00824E99" w14:paraId="17415F2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C2950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2DCC9C0" w14:textId="77777777" w:rsidR="00824E99" w:rsidRDefault="00824E99" w:rsidP="00A0354B">
            <w:pPr>
              <w:jc w:val="center"/>
              <w:rPr>
                <w:sz w:val="16"/>
                <w:szCs w:val="16"/>
                <w:lang w:val="en-US"/>
              </w:rPr>
            </w:pPr>
            <w:r>
              <w:rPr>
                <w:sz w:val="16"/>
                <w:szCs w:val="16"/>
                <w:lang w:val="en-US"/>
              </w:rPr>
              <w:t>5009140</w:t>
            </w:r>
          </w:p>
        </w:tc>
        <w:tc>
          <w:tcPr>
            <w:tcW w:w="5980" w:type="dxa"/>
            <w:gridSpan w:val="6"/>
            <w:tcBorders>
              <w:top w:val="nil"/>
              <w:bottom w:val="single" w:sz="2" w:space="0" w:color="auto"/>
            </w:tcBorders>
          </w:tcPr>
          <w:p w14:paraId="0B347CE1" w14:textId="77777777" w:rsidR="00824E99" w:rsidRDefault="00824E99" w:rsidP="00A0354B">
            <w:pPr>
              <w:rPr>
                <w:lang w:val="en-US"/>
              </w:rPr>
            </w:pPr>
            <w:r>
              <w:rPr>
                <w:lang w:val="en-US"/>
              </w:rPr>
              <w:t>Fise de conexiune</w:t>
            </w:r>
          </w:p>
        </w:tc>
        <w:tc>
          <w:tcPr>
            <w:tcW w:w="1134" w:type="dxa"/>
            <w:gridSpan w:val="2"/>
            <w:tcBorders>
              <w:top w:val="nil"/>
              <w:bottom w:val="single" w:sz="2" w:space="0" w:color="auto"/>
            </w:tcBorders>
          </w:tcPr>
          <w:p w14:paraId="77A78B11"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718F0861" w14:textId="77777777" w:rsidR="00824E99" w:rsidRDefault="00824E99" w:rsidP="00A0354B">
            <w:pPr>
              <w:rPr>
                <w:lang w:val="en-US"/>
              </w:rPr>
            </w:pPr>
            <w:r>
              <w:rPr>
                <w:lang w:val="en-US"/>
              </w:rPr>
              <w:t>0,030</w:t>
            </w:r>
          </w:p>
        </w:tc>
      </w:tr>
      <w:tr w:rsidR="00824E99" w14:paraId="11B7150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1EC6D5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62BFE26" w14:textId="77777777" w:rsidR="00824E99" w:rsidRDefault="00824E99" w:rsidP="00A0354B">
            <w:pPr>
              <w:jc w:val="center"/>
              <w:rPr>
                <w:sz w:val="16"/>
                <w:szCs w:val="16"/>
                <w:lang w:val="en-US"/>
              </w:rPr>
            </w:pPr>
            <w:r>
              <w:rPr>
                <w:sz w:val="16"/>
                <w:szCs w:val="16"/>
                <w:lang w:val="en-US"/>
              </w:rPr>
              <w:t>5009500</w:t>
            </w:r>
          </w:p>
        </w:tc>
        <w:tc>
          <w:tcPr>
            <w:tcW w:w="5980" w:type="dxa"/>
            <w:gridSpan w:val="6"/>
            <w:tcBorders>
              <w:top w:val="nil"/>
              <w:bottom w:val="single" w:sz="2" w:space="0" w:color="auto"/>
            </w:tcBorders>
          </w:tcPr>
          <w:p w14:paraId="00C1B33A" w14:textId="77777777" w:rsidR="00824E99" w:rsidRDefault="00824E99" w:rsidP="00A0354B">
            <w:pPr>
              <w:rPr>
                <w:lang w:val="en-US"/>
              </w:rPr>
            </w:pPr>
            <w:r>
              <w:rPr>
                <w:lang w:val="en-US"/>
              </w:rPr>
              <w:t>Fise de marcare</w:t>
            </w:r>
          </w:p>
        </w:tc>
        <w:tc>
          <w:tcPr>
            <w:tcW w:w="1134" w:type="dxa"/>
            <w:gridSpan w:val="2"/>
            <w:tcBorders>
              <w:top w:val="nil"/>
              <w:bottom w:val="single" w:sz="2" w:space="0" w:color="auto"/>
            </w:tcBorders>
          </w:tcPr>
          <w:p w14:paraId="22056D1F" w14:textId="77777777" w:rsidR="00824E99" w:rsidRDefault="00824E99" w:rsidP="00A0354B">
            <w:pPr>
              <w:rPr>
                <w:lang w:val="en-US"/>
              </w:rPr>
            </w:pPr>
            <w:r>
              <w:rPr>
                <w:lang w:val="en-US"/>
              </w:rPr>
              <w:t>100 buc</w:t>
            </w:r>
          </w:p>
        </w:tc>
        <w:tc>
          <w:tcPr>
            <w:tcW w:w="1134" w:type="dxa"/>
            <w:tcBorders>
              <w:top w:val="nil"/>
              <w:bottom w:val="single" w:sz="2" w:space="0" w:color="auto"/>
            </w:tcBorders>
          </w:tcPr>
          <w:p w14:paraId="453808D1" w14:textId="77777777" w:rsidR="00824E99" w:rsidRDefault="00824E99" w:rsidP="00A0354B">
            <w:pPr>
              <w:rPr>
                <w:lang w:val="en-US"/>
              </w:rPr>
            </w:pPr>
            <w:r>
              <w:rPr>
                <w:lang w:val="en-US"/>
              </w:rPr>
              <w:t>0,012</w:t>
            </w:r>
          </w:p>
        </w:tc>
      </w:tr>
      <w:tr w:rsidR="00824E99" w14:paraId="2EA0BA6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7AD85C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6F208E6" w14:textId="77777777" w:rsidR="00824E99" w:rsidRDefault="00824E99" w:rsidP="00A0354B">
            <w:pPr>
              <w:jc w:val="center"/>
              <w:rPr>
                <w:sz w:val="16"/>
                <w:szCs w:val="16"/>
                <w:lang w:val="en-US"/>
              </w:rPr>
            </w:pPr>
            <w:r>
              <w:rPr>
                <w:sz w:val="16"/>
                <w:szCs w:val="16"/>
                <w:lang w:val="en-US"/>
              </w:rPr>
              <w:t>5440089</w:t>
            </w:r>
          </w:p>
        </w:tc>
        <w:tc>
          <w:tcPr>
            <w:tcW w:w="5980" w:type="dxa"/>
            <w:gridSpan w:val="6"/>
            <w:tcBorders>
              <w:top w:val="nil"/>
              <w:bottom w:val="single" w:sz="2" w:space="0" w:color="auto"/>
            </w:tcBorders>
          </w:tcPr>
          <w:p w14:paraId="5E4C1EB8" w14:textId="77777777" w:rsidR="00824E99" w:rsidRDefault="00824E99" w:rsidP="00A0354B">
            <w:pPr>
              <w:rPr>
                <w:lang w:val="en-US"/>
              </w:rPr>
            </w:pPr>
            <w:r>
              <w:rPr>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14:paraId="29435768" w14:textId="77777777" w:rsidR="00824E99" w:rsidRDefault="00824E99" w:rsidP="00A0354B">
            <w:pPr>
              <w:rPr>
                <w:lang w:val="en-US"/>
              </w:rPr>
            </w:pPr>
            <w:r>
              <w:rPr>
                <w:lang w:val="en-US"/>
              </w:rPr>
              <w:t>kg</w:t>
            </w:r>
          </w:p>
        </w:tc>
        <w:tc>
          <w:tcPr>
            <w:tcW w:w="1134" w:type="dxa"/>
            <w:tcBorders>
              <w:top w:val="nil"/>
              <w:bottom w:val="single" w:sz="2" w:space="0" w:color="auto"/>
            </w:tcBorders>
          </w:tcPr>
          <w:p w14:paraId="177CED1A" w14:textId="77777777" w:rsidR="00824E99" w:rsidRDefault="00824E99" w:rsidP="00A0354B">
            <w:pPr>
              <w:rPr>
                <w:lang w:val="en-US"/>
              </w:rPr>
            </w:pPr>
            <w:r>
              <w:rPr>
                <w:lang w:val="en-US"/>
              </w:rPr>
              <w:t>0,240</w:t>
            </w:r>
          </w:p>
        </w:tc>
      </w:tr>
      <w:tr w:rsidR="00824E99" w14:paraId="1DD8F9C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71B4DC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D8438D1" w14:textId="77777777" w:rsidR="00824E99" w:rsidRDefault="00824E99" w:rsidP="00A0354B">
            <w:pPr>
              <w:jc w:val="center"/>
              <w:rPr>
                <w:sz w:val="16"/>
                <w:szCs w:val="16"/>
                <w:lang w:val="en-US"/>
              </w:rPr>
            </w:pPr>
            <w:r>
              <w:rPr>
                <w:sz w:val="16"/>
                <w:szCs w:val="16"/>
                <w:lang w:val="en-US"/>
              </w:rPr>
              <w:t>021102</w:t>
            </w:r>
          </w:p>
        </w:tc>
        <w:tc>
          <w:tcPr>
            <w:tcW w:w="5980" w:type="dxa"/>
            <w:gridSpan w:val="6"/>
            <w:tcBorders>
              <w:top w:val="nil"/>
              <w:bottom w:val="single" w:sz="2" w:space="0" w:color="auto"/>
            </w:tcBorders>
          </w:tcPr>
          <w:p w14:paraId="74847C1F" w14:textId="77777777" w:rsidR="00824E99" w:rsidRDefault="00824E99" w:rsidP="00A0354B">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14:paraId="199A9512" w14:textId="77777777" w:rsidR="00824E99" w:rsidRDefault="00824E99" w:rsidP="00A0354B">
            <w:pPr>
              <w:rPr>
                <w:lang w:val="en-US"/>
              </w:rPr>
            </w:pPr>
            <w:r>
              <w:rPr>
                <w:lang w:val="en-US"/>
              </w:rPr>
              <w:t>h-ut</w:t>
            </w:r>
          </w:p>
        </w:tc>
        <w:tc>
          <w:tcPr>
            <w:tcW w:w="1134" w:type="dxa"/>
            <w:tcBorders>
              <w:top w:val="nil"/>
              <w:bottom w:val="single" w:sz="2" w:space="0" w:color="auto"/>
            </w:tcBorders>
          </w:tcPr>
          <w:p w14:paraId="5A5584EA" w14:textId="77777777" w:rsidR="00824E99" w:rsidRDefault="00824E99" w:rsidP="00A0354B">
            <w:pPr>
              <w:rPr>
                <w:lang w:val="en-US"/>
              </w:rPr>
            </w:pPr>
            <w:r>
              <w:rPr>
                <w:lang w:val="en-US"/>
              </w:rPr>
              <w:t>0,084</w:t>
            </w:r>
          </w:p>
        </w:tc>
      </w:tr>
      <w:tr w:rsidR="00824E99" w14:paraId="17E792E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7F1EE1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7473901" w14:textId="77777777" w:rsidR="00824E99" w:rsidRDefault="00824E99" w:rsidP="00A0354B">
            <w:pPr>
              <w:jc w:val="center"/>
              <w:rPr>
                <w:sz w:val="16"/>
                <w:szCs w:val="16"/>
                <w:lang w:val="en-US"/>
              </w:rPr>
            </w:pPr>
            <w:r>
              <w:rPr>
                <w:sz w:val="16"/>
                <w:szCs w:val="16"/>
                <w:lang w:val="en-US"/>
              </w:rPr>
              <w:t>400002</w:t>
            </w:r>
          </w:p>
        </w:tc>
        <w:tc>
          <w:tcPr>
            <w:tcW w:w="5980" w:type="dxa"/>
            <w:gridSpan w:val="6"/>
            <w:tcBorders>
              <w:top w:val="nil"/>
              <w:bottom w:val="single" w:sz="2" w:space="0" w:color="auto"/>
            </w:tcBorders>
          </w:tcPr>
          <w:p w14:paraId="526296A1" w14:textId="77777777" w:rsidR="00824E99" w:rsidRDefault="00824E99" w:rsidP="00A0354B">
            <w:pPr>
              <w:rPr>
                <w:lang w:val="en-US"/>
              </w:rPr>
            </w:pPr>
            <w:r>
              <w:rPr>
                <w:lang w:val="en-US"/>
              </w:rPr>
              <w:t>Automobile cu bord, tonaj pina la 8 t</w:t>
            </w:r>
          </w:p>
        </w:tc>
        <w:tc>
          <w:tcPr>
            <w:tcW w:w="1134" w:type="dxa"/>
            <w:gridSpan w:val="2"/>
            <w:tcBorders>
              <w:top w:val="nil"/>
              <w:bottom w:val="single" w:sz="2" w:space="0" w:color="auto"/>
            </w:tcBorders>
          </w:tcPr>
          <w:p w14:paraId="2B399254" w14:textId="77777777" w:rsidR="00824E99" w:rsidRDefault="00824E99" w:rsidP="00A0354B">
            <w:pPr>
              <w:rPr>
                <w:lang w:val="en-US"/>
              </w:rPr>
            </w:pPr>
            <w:r>
              <w:rPr>
                <w:lang w:val="en-US"/>
              </w:rPr>
              <w:t>h-ut</w:t>
            </w:r>
          </w:p>
        </w:tc>
        <w:tc>
          <w:tcPr>
            <w:tcW w:w="1134" w:type="dxa"/>
            <w:tcBorders>
              <w:top w:val="nil"/>
              <w:bottom w:val="single" w:sz="2" w:space="0" w:color="auto"/>
            </w:tcBorders>
          </w:tcPr>
          <w:p w14:paraId="5AAF734F" w14:textId="77777777" w:rsidR="00824E99" w:rsidRDefault="00824E99" w:rsidP="00A0354B">
            <w:pPr>
              <w:rPr>
                <w:lang w:val="en-US"/>
              </w:rPr>
            </w:pPr>
            <w:r>
              <w:rPr>
                <w:lang w:val="en-US"/>
              </w:rPr>
              <w:t>0,084</w:t>
            </w:r>
          </w:p>
        </w:tc>
      </w:tr>
      <w:tr w:rsidR="00824E99" w14:paraId="44E7066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9FAEB9A" w14:textId="77777777" w:rsidR="00824E99" w:rsidRDefault="00824E99" w:rsidP="00A0354B">
            <w:pPr>
              <w:rPr>
                <w:lang w:val="en-US"/>
              </w:rPr>
            </w:pPr>
            <w:r>
              <w:rPr>
                <w:lang w:val="en-US"/>
              </w:rPr>
              <w:t>119</w:t>
            </w:r>
          </w:p>
        </w:tc>
        <w:tc>
          <w:tcPr>
            <w:tcW w:w="1400" w:type="dxa"/>
            <w:gridSpan w:val="4"/>
            <w:tcBorders>
              <w:top w:val="single" w:sz="4" w:space="0" w:color="auto"/>
              <w:bottom w:val="single" w:sz="4" w:space="0" w:color="auto"/>
            </w:tcBorders>
          </w:tcPr>
          <w:p w14:paraId="1A2D4452" w14:textId="77777777" w:rsidR="00824E99" w:rsidRDefault="00824E99" w:rsidP="00A0354B">
            <w:pPr>
              <w:rPr>
                <w:lang w:val="en-US"/>
              </w:rPr>
            </w:pPr>
          </w:p>
          <w:p w14:paraId="55A2BB4E"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EF87E0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Cablu din cupru ВВГнг(А)-HF sec.5x10,0 mm2</w:t>
            </w:r>
            <w:r>
              <w:rPr>
                <w:rFonts w:ascii="Times New Roman CYR" w:hAnsi="Times New Roman CYR" w:cs="Times New Roman CYR"/>
                <w:sz w:val="16"/>
                <w:szCs w:val="16"/>
                <w:lang w:val="en-US"/>
              </w:rPr>
              <w:t xml:space="preserve"> </w:t>
            </w:r>
          </w:p>
          <w:p w14:paraId="7E085C9C"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1D5CD1A"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222A1EA9" w14:textId="77777777" w:rsidR="00824E99" w:rsidRPr="00B400BD" w:rsidRDefault="00824E99" w:rsidP="00A0354B">
            <w:pPr>
              <w:jc w:val="center"/>
              <w:rPr>
                <w:b/>
                <w:bCs/>
                <w:lang w:val="en-US"/>
              </w:rPr>
            </w:pPr>
            <w:r w:rsidRPr="00B400BD">
              <w:rPr>
                <w:b/>
                <w:bCs/>
                <w:lang w:val="en-US"/>
              </w:rPr>
              <w:t>60,00</w:t>
            </w:r>
          </w:p>
        </w:tc>
      </w:tr>
      <w:tr w:rsidR="00824E99" w14:paraId="3D544EB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DEE2C9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53137AE" w14:textId="77777777" w:rsidR="00824E99" w:rsidRDefault="00824E99" w:rsidP="00A0354B">
            <w:pPr>
              <w:jc w:val="center"/>
              <w:rPr>
                <w:sz w:val="16"/>
                <w:szCs w:val="16"/>
                <w:lang w:val="en-US"/>
              </w:rPr>
            </w:pPr>
            <w:r>
              <w:rPr>
                <w:sz w:val="16"/>
                <w:szCs w:val="16"/>
                <w:lang w:val="en-US"/>
              </w:rPr>
              <w:t>0455612</w:t>
            </w:r>
          </w:p>
        </w:tc>
        <w:tc>
          <w:tcPr>
            <w:tcW w:w="5980" w:type="dxa"/>
            <w:gridSpan w:val="6"/>
            <w:tcBorders>
              <w:top w:val="nil"/>
              <w:bottom w:val="single" w:sz="2" w:space="0" w:color="auto"/>
            </w:tcBorders>
          </w:tcPr>
          <w:p w14:paraId="2C31E91A" w14:textId="77777777" w:rsidR="00824E99" w:rsidRDefault="00824E99" w:rsidP="00A0354B">
            <w:pPr>
              <w:rPr>
                <w:lang w:val="en-US"/>
              </w:rPr>
            </w:pPr>
            <w:r>
              <w:rPr>
                <w:lang w:val="en-US"/>
              </w:rPr>
              <w:t>Cablu din cupru ВВГнг(А)-HF sec.5x10,0 mm2</w:t>
            </w:r>
          </w:p>
        </w:tc>
        <w:tc>
          <w:tcPr>
            <w:tcW w:w="1134" w:type="dxa"/>
            <w:gridSpan w:val="2"/>
            <w:tcBorders>
              <w:top w:val="nil"/>
              <w:bottom w:val="single" w:sz="2" w:space="0" w:color="auto"/>
            </w:tcBorders>
          </w:tcPr>
          <w:p w14:paraId="11C84A96" w14:textId="77777777" w:rsidR="00824E99" w:rsidRDefault="00824E99" w:rsidP="00A0354B">
            <w:pPr>
              <w:rPr>
                <w:lang w:val="en-US"/>
              </w:rPr>
            </w:pPr>
            <w:r>
              <w:rPr>
                <w:lang w:val="en-US"/>
              </w:rPr>
              <w:t>m</w:t>
            </w:r>
          </w:p>
        </w:tc>
        <w:tc>
          <w:tcPr>
            <w:tcW w:w="1134" w:type="dxa"/>
            <w:tcBorders>
              <w:top w:val="nil"/>
              <w:bottom w:val="single" w:sz="2" w:space="0" w:color="auto"/>
            </w:tcBorders>
          </w:tcPr>
          <w:p w14:paraId="4BE2228D" w14:textId="77777777" w:rsidR="00824E99" w:rsidRDefault="00824E99" w:rsidP="00A0354B">
            <w:pPr>
              <w:rPr>
                <w:lang w:val="en-US"/>
              </w:rPr>
            </w:pPr>
            <w:r>
              <w:rPr>
                <w:lang w:val="en-US"/>
              </w:rPr>
              <w:t>60,000</w:t>
            </w:r>
          </w:p>
        </w:tc>
      </w:tr>
      <w:tr w:rsidR="00824E99" w14:paraId="139176AD"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65BC37A" w14:textId="77777777" w:rsidR="00824E99" w:rsidRDefault="00824E99" w:rsidP="00A0354B">
            <w:pPr>
              <w:rPr>
                <w:lang w:val="en-US"/>
              </w:rPr>
            </w:pPr>
            <w:r>
              <w:rPr>
                <w:lang w:val="en-US"/>
              </w:rPr>
              <w:t>120</w:t>
            </w:r>
          </w:p>
        </w:tc>
        <w:tc>
          <w:tcPr>
            <w:tcW w:w="1400" w:type="dxa"/>
            <w:gridSpan w:val="4"/>
            <w:tcBorders>
              <w:top w:val="single" w:sz="4" w:space="0" w:color="auto"/>
              <w:bottom w:val="single" w:sz="4" w:space="0" w:color="auto"/>
            </w:tcBorders>
          </w:tcPr>
          <w:p w14:paraId="6966FDBA" w14:textId="77777777" w:rsidR="00824E99" w:rsidRDefault="00824E99" w:rsidP="00A0354B">
            <w:pPr>
              <w:rPr>
                <w:lang w:val="en-US"/>
              </w:rPr>
            </w:pPr>
            <w:r>
              <w:rPr>
                <w:lang w:val="en-US"/>
              </w:rPr>
              <w:t>RpEQ04A k=0,2</w:t>
            </w:r>
          </w:p>
          <w:p w14:paraId="2F20C3AE"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6FFAE6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Montarea cutiei cu cleme</w:t>
            </w:r>
            <w:r>
              <w:rPr>
                <w:rFonts w:ascii="Times New Roman CYR" w:hAnsi="Times New Roman CYR" w:cs="Times New Roman CYR"/>
                <w:sz w:val="16"/>
                <w:szCs w:val="16"/>
                <w:lang w:val="en-US"/>
              </w:rPr>
              <w:t xml:space="preserve"> </w:t>
            </w:r>
          </w:p>
          <w:p w14:paraId="69D23DC4"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19889AE"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13E6AD42" w14:textId="77777777" w:rsidR="00824E99" w:rsidRPr="00B400BD" w:rsidRDefault="00824E99" w:rsidP="00A0354B">
            <w:pPr>
              <w:jc w:val="center"/>
              <w:rPr>
                <w:b/>
                <w:bCs/>
                <w:lang w:val="en-US"/>
              </w:rPr>
            </w:pPr>
            <w:r w:rsidRPr="00B400BD">
              <w:rPr>
                <w:b/>
                <w:bCs/>
                <w:lang w:val="en-US"/>
              </w:rPr>
              <w:t>5,00</w:t>
            </w:r>
          </w:p>
        </w:tc>
      </w:tr>
      <w:tr w:rsidR="00824E99" w14:paraId="72A9FA4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E827914" w14:textId="77777777" w:rsidR="00824E99" w:rsidRDefault="00824E99" w:rsidP="00A0354B">
            <w:pPr>
              <w:rPr>
                <w:lang w:val="en-US"/>
              </w:rPr>
            </w:pPr>
          </w:p>
        </w:tc>
        <w:tc>
          <w:tcPr>
            <w:tcW w:w="1400" w:type="dxa"/>
            <w:gridSpan w:val="4"/>
            <w:tcBorders>
              <w:top w:val="nil"/>
              <w:bottom w:val="single" w:sz="2" w:space="0" w:color="auto"/>
            </w:tcBorders>
            <w:vAlign w:val="center"/>
          </w:tcPr>
          <w:p w14:paraId="7E6BD0E0" w14:textId="77777777" w:rsidR="00824E99" w:rsidRDefault="00824E99" w:rsidP="00A0354B">
            <w:pPr>
              <w:jc w:val="center"/>
              <w:rPr>
                <w:sz w:val="16"/>
                <w:szCs w:val="16"/>
                <w:lang w:val="en-US"/>
              </w:rPr>
            </w:pPr>
            <w:r>
              <w:rPr>
                <w:sz w:val="16"/>
                <w:szCs w:val="16"/>
                <w:lang w:val="en-US"/>
              </w:rPr>
              <w:t>7137010011510</w:t>
            </w:r>
          </w:p>
        </w:tc>
        <w:tc>
          <w:tcPr>
            <w:tcW w:w="5980" w:type="dxa"/>
            <w:gridSpan w:val="6"/>
            <w:tcBorders>
              <w:top w:val="nil"/>
              <w:bottom w:val="single" w:sz="2" w:space="0" w:color="auto"/>
            </w:tcBorders>
          </w:tcPr>
          <w:p w14:paraId="09390EB3" w14:textId="77777777" w:rsidR="00824E99" w:rsidRDefault="00824E99" w:rsidP="00A0354B">
            <w:pPr>
              <w:rPr>
                <w:lang w:val="en-US"/>
              </w:rPr>
            </w:pPr>
            <w:r>
              <w:rPr>
                <w:lang w:val="en-US"/>
              </w:rPr>
              <w:t>Electromontor</w:t>
            </w:r>
          </w:p>
        </w:tc>
        <w:tc>
          <w:tcPr>
            <w:tcW w:w="1134" w:type="dxa"/>
            <w:gridSpan w:val="2"/>
            <w:tcBorders>
              <w:top w:val="nil"/>
              <w:bottom w:val="single" w:sz="2" w:space="0" w:color="auto"/>
            </w:tcBorders>
          </w:tcPr>
          <w:p w14:paraId="6CF59D1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598D181" w14:textId="77777777" w:rsidR="00824E99" w:rsidRDefault="00824E99" w:rsidP="00A0354B">
            <w:pPr>
              <w:rPr>
                <w:lang w:val="en-US"/>
              </w:rPr>
            </w:pPr>
            <w:r>
              <w:rPr>
                <w:lang w:val="en-US"/>
              </w:rPr>
              <w:t>1,600</w:t>
            </w:r>
          </w:p>
        </w:tc>
      </w:tr>
      <w:tr w:rsidR="00824E99" w14:paraId="5687F9C7"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DF393BD" w14:textId="77777777" w:rsidR="00824E99" w:rsidRDefault="00824E99" w:rsidP="00A0354B">
            <w:pPr>
              <w:rPr>
                <w:lang w:val="en-US"/>
              </w:rPr>
            </w:pPr>
            <w:r>
              <w:rPr>
                <w:lang w:val="en-US"/>
              </w:rPr>
              <w:t>121</w:t>
            </w:r>
          </w:p>
        </w:tc>
        <w:tc>
          <w:tcPr>
            <w:tcW w:w="1400" w:type="dxa"/>
            <w:gridSpan w:val="4"/>
            <w:tcBorders>
              <w:top w:val="single" w:sz="4" w:space="0" w:color="auto"/>
              <w:bottom w:val="single" w:sz="4" w:space="0" w:color="auto"/>
            </w:tcBorders>
          </w:tcPr>
          <w:p w14:paraId="0477B5F8" w14:textId="77777777" w:rsidR="00824E99" w:rsidRDefault="00824E99" w:rsidP="00A0354B">
            <w:pPr>
              <w:rPr>
                <w:lang w:val="en-US"/>
              </w:rPr>
            </w:pPr>
            <w:r>
              <w:rPr>
                <w:lang w:val="en-US"/>
              </w:rPr>
              <w:t>08-02-472-7</w:t>
            </w:r>
          </w:p>
          <w:p w14:paraId="7F8CABC1"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2A601F3"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Conductor de legare la pamint, deschis, pe suporturi de constructii, din otel fisie,25x4 sectiune 160 mm2  </w:t>
            </w:r>
            <w:r>
              <w:rPr>
                <w:rFonts w:ascii="Times New Roman CYR" w:hAnsi="Times New Roman CYR" w:cs="Times New Roman CYR"/>
                <w:sz w:val="16"/>
                <w:szCs w:val="16"/>
                <w:lang w:val="en-US"/>
              </w:rPr>
              <w:t xml:space="preserve"> </w:t>
            </w:r>
          </w:p>
          <w:p w14:paraId="45A5A443"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E9B8823" w14:textId="77777777" w:rsidR="00824E99" w:rsidRDefault="00824E99" w:rsidP="00A0354B">
            <w:pPr>
              <w:jc w:val="center"/>
              <w:rPr>
                <w:lang w:val="en-US"/>
              </w:rPr>
            </w:pPr>
            <w:r>
              <w:rPr>
                <w:lang w:val="en-US"/>
              </w:rPr>
              <w:t>100 m</w:t>
            </w:r>
          </w:p>
        </w:tc>
        <w:tc>
          <w:tcPr>
            <w:tcW w:w="1134" w:type="dxa"/>
            <w:tcBorders>
              <w:top w:val="single" w:sz="4" w:space="0" w:color="auto"/>
              <w:bottom w:val="single" w:sz="4" w:space="0" w:color="auto"/>
            </w:tcBorders>
            <w:vAlign w:val="center"/>
          </w:tcPr>
          <w:p w14:paraId="2FC292D6" w14:textId="77777777" w:rsidR="00824E99" w:rsidRPr="00B400BD" w:rsidRDefault="00824E99" w:rsidP="00A0354B">
            <w:pPr>
              <w:jc w:val="center"/>
              <w:rPr>
                <w:b/>
                <w:bCs/>
                <w:lang w:val="en-US"/>
              </w:rPr>
            </w:pPr>
            <w:r w:rsidRPr="00B400BD">
              <w:rPr>
                <w:b/>
                <w:bCs/>
                <w:lang w:val="en-US"/>
              </w:rPr>
              <w:t>0,20</w:t>
            </w:r>
          </w:p>
        </w:tc>
      </w:tr>
      <w:tr w:rsidR="00824E99" w14:paraId="55961C7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9861F8F" w14:textId="77777777" w:rsidR="00824E99" w:rsidRDefault="00824E99" w:rsidP="00A0354B">
            <w:pPr>
              <w:rPr>
                <w:lang w:val="en-US"/>
              </w:rPr>
            </w:pPr>
          </w:p>
        </w:tc>
        <w:tc>
          <w:tcPr>
            <w:tcW w:w="1400" w:type="dxa"/>
            <w:gridSpan w:val="4"/>
            <w:tcBorders>
              <w:top w:val="nil"/>
              <w:bottom w:val="single" w:sz="2" w:space="0" w:color="auto"/>
            </w:tcBorders>
            <w:vAlign w:val="center"/>
          </w:tcPr>
          <w:p w14:paraId="697589BD" w14:textId="77777777" w:rsidR="00824E99" w:rsidRDefault="00824E99" w:rsidP="00A0354B">
            <w:pPr>
              <w:jc w:val="center"/>
              <w:rPr>
                <w:sz w:val="16"/>
                <w:szCs w:val="16"/>
                <w:lang w:val="en-US"/>
              </w:rPr>
            </w:pPr>
            <w:r>
              <w:rPr>
                <w:sz w:val="16"/>
                <w:szCs w:val="16"/>
                <w:lang w:val="en-US"/>
              </w:rPr>
              <w:t>1</w:t>
            </w:r>
          </w:p>
        </w:tc>
        <w:tc>
          <w:tcPr>
            <w:tcW w:w="5980" w:type="dxa"/>
            <w:gridSpan w:val="6"/>
            <w:tcBorders>
              <w:top w:val="nil"/>
              <w:bottom w:val="single" w:sz="2" w:space="0" w:color="auto"/>
            </w:tcBorders>
          </w:tcPr>
          <w:p w14:paraId="5D31FADD"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6171DD0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8385EB4" w14:textId="77777777" w:rsidR="00824E99" w:rsidRDefault="00824E99" w:rsidP="00A0354B">
            <w:pPr>
              <w:rPr>
                <w:lang w:val="en-US"/>
              </w:rPr>
            </w:pPr>
            <w:r>
              <w:rPr>
                <w:lang w:val="en-US"/>
              </w:rPr>
              <w:t>4,260</w:t>
            </w:r>
          </w:p>
        </w:tc>
      </w:tr>
      <w:tr w:rsidR="00824E99" w14:paraId="5D0467C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ACE215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0E133CF" w14:textId="77777777" w:rsidR="00824E99" w:rsidRDefault="00824E99" w:rsidP="00A0354B">
            <w:pPr>
              <w:jc w:val="center"/>
              <w:rPr>
                <w:sz w:val="16"/>
                <w:szCs w:val="16"/>
                <w:lang w:val="en-US"/>
              </w:rPr>
            </w:pPr>
            <w:r>
              <w:rPr>
                <w:sz w:val="16"/>
                <w:szCs w:val="16"/>
                <w:lang w:val="en-US"/>
              </w:rPr>
              <w:t>1011627</w:t>
            </w:r>
          </w:p>
        </w:tc>
        <w:tc>
          <w:tcPr>
            <w:tcW w:w="5980" w:type="dxa"/>
            <w:gridSpan w:val="6"/>
            <w:tcBorders>
              <w:top w:val="nil"/>
              <w:bottom w:val="single" w:sz="2" w:space="0" w:color="auto"/>
            </w:tcBorders>
          </w:tcPr>
          <w:p w14:paraId="6A8D7120" w14:textId="77777777" w:rsidR="00824E99" w:rsidRDefault="00824E99" w:rsidP="00A0354B">
            <w:pPr>
              <w:rPr>
                <w:lang w:val="en-US"/>
              </w:rPr>
            </w:pPr>
            <w:r>
              <w:rPr>
                <w:lang w:val="en-US"/>
              </w:rPr>
              <w:t>Otel-carbon calitate obisnuita, marca "ВСт3пс5", tabla, grosime 4-6 mm</w:t>
            </w:r>
          </w:p>
        </w:tc>
        <w:tc>
          <w:tcPr>
            <w:tcW w:w="1134" w:type="dxa"/>
            <w:gridSpan w:val="2"/>
            <w:tcBorders>
              <w:top w:val="nil"/>
              <w:bottom w:val="single" w:sz="2" w:space="0" w:color="auto"/>
            </w:tcBorders>
          </w:tcPr>
          <w:p w14:paraId="4F39CC2A" w14:textId="77777777" w:rsidR="00824E99" w:rsidRDefault="00824E99" w:rsidP="00A0354B">
            <w:pPr>
              <w:rPr>
                <w:lang w:val="en-US"/>
              </w:rPr>
            </w:pPr>
            <w:r>
              <w:rPr>
                <w:lang w:val="en-US"/>
              </w:rPr>
              <w:t>t</w:t>
            </w:r>
          </w:p>
        </w:tc>
        <w:tc>
          <w:tcPr>
            <w:tcW w:w="1134" w:type="dxa"/>
            <w:tcBorders>
              <w:top w:val="nil"/>
              <w:bottom w:val="single" w:sz="2" w:space="0" w:color="auto"/>
            </w:tcBorders>
          </w:tcPr>
          <w:p w14:paraId="775A448A" w14:textId="77777777" w:rsidR="00824E99" w:rsidRDefault="00824E99" w:rsidP="00A0354B">
            <w:pPr>
              <w:rPr>
                <w:lang w:val="en-US"/>
              </w:rPr>
            </w:pPr>
            <w:r>
              <w:rPr>
                <w:lang w:val="en-US"/>
              </w:rPr>
              <w:t>0,001</w:t>
            </w:r>
          </w:p>
        </w:tc>
      </w:tr>
      <w:tr w:rsidR="00824E99" w14:paraId="08BF4DE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D0F257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91D726B" w14:textId="77777777" w:rsidR="00824E99" w:rsidRDefault="00824E99" w:rsidP="00A0354B">
            <w:pPr>
              <w:jc w:val="center"/>
              <w:rPr>
                <w:sz w:val="16"/>
                <w:szCs w:val="16"/>
                <w:lang w:val="en-US"/>
              </w:rPr>
            </w:pPr>
            <w:r>
              <w:rPr>
                <w:sz w:val="16"/>
                <w:szCs w:val="16"/>
                <w:lang w:val="en-US"/>
              </w:rPr>
              <w:t>1011924</w:t>
            </w:r>
          </w:p>
        </w:tc>
        <w:tc>
          <w:tcPr>
            <w:tcW w:w="5980" w:type="dxa"/>
            <w:gridSpan w:val="6"/>
            <w:tcBorders>
              <w:top w:val="nil"/>
              <w:bottom w:val="single" w:sz="2" w:space="0" w:color="auto"/>
            </w:tcBorders>
          </w:tcPr>
          <w:p w14:paraId="19BB3616" w14:textId="77777777" w:rsidR="00824E99" w:rsidRDefault="00824E99" w:rsidP="00A0354B">
            <w:pPr>
              <w:rPr>
                <w:lang w:val="en-US"/>
              </w:rPr>
            </w:pPr>
            <w:r>
              <w:rPr>
                <w:lang w:val="en-US"/>
              </w:rPr>
              <w:t xml:space="preserve">Electrozi Э42А, diametru 4 mm </w:t>
            </w:r>
          </w:p>
        </w:tc>
        <w:tc>
          <w:tcPr>
            <w:tcW w:w="1134" w:type="dxa"/>
            <w:gridSpan w:val="2"/>
            <w:tcBorders>
              <w:top w:val="nil"/>
              <w:bottom w:val="single" w:sz="2" w:space="0" w:color="auto"/>
            </w:tcBorders>
          </w:tcPr>
          <w:p w14:paraId="3E169AD9" w14:textId="77777777" w:rsidR="00824E99" w:rsidRDefault="00824E99" w:rsidP="00A0354B">
            <w:pPr>
              <w:rPr>
                <w:lang w:val="en-US"/>
              </w:rPr>
            </w:pPr>
            <w:r>
              <w:rPr>
                <w:lang w:val="en-US"/>
              </w:rPr>
              <w:t>kg</w:t>
            </w:r>
          </w:p>
        </w:tc>
        <w:tc>
          <w:tcPr>
            <w:tcW w:w="1134" w:type="dxa"/>
            <w:tcBorders>
              <w:top w:val="nil"/>
              <w:bottom w:val="single" w:sz="2" w:space="0" w:color="auto"/>
            </w:tcBorders>
          </w:tcPr>
          <w:p w14:paraId="043F3ACC" w14:textId="77777777" w:rsidR="00824E99" w:rsidRDefault="00824E99" w:rsidP="00A0354B">
            <w:pPr>
              <w:rPr>
                <w:lang w:val="en-US"/>
              </w:rPr>
            </w:pPr>
            <w:r>
              <w:rPr>
                <w:lang w:val="en-US"/>
              </w:rPr>
              <w:t>0,260</w:t>
            </w:r>
          </w:p>
        </w:tc>
      </w:tr>
      <w:tr w:rsidR="00824E99" w14:paraId="0125A1F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E1D17D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D28B3C1" w14:textId="77777777" w:rsidR="00824E99" w:rsidRDefault="00824E99" w:rsidP="00A0354B">
            <w:pPr>
              <w:jc w:val="center"/>
              <w:rPr>
                <w:sz w:val="16"/>
                <w:szCs w:val="16"/>
                <w:lang w:val="en-US"/>
              </w:rPr>
            </w:pPr>
            <w:r>
              <w:rPr>
                <w:sz w:val="16"/>
                <w:szCs w:val="16"/>
                <w:lang w:val="en-US"/>
              </w:rPr>
              <w:t>1019100</w:t>
            </w:r>
          </w:p>
        </w:tc>
        <w:tc>
          <w:tcPr>
            <w:tcW w:w="5980" w:type="dxa"/>
            <w:gridSpan w:val="6"/>
            <w:tcBorders>
              <w:top w:val="nil"/>
              <w:bottom w:val="single" w:sz="2" w:space="0" w:color="auto"/>
            </w:tcBorders>
          </w:tcPr>
          <w:p w14:paraId="0D84B760" w14:textId="77777777" w:rsidR="00824E99" w:rsidRDefault="00824E99" w:rsidP="00A0354B">
            <w:pPr>
              <w:rPr>
                <w:lang w:val="en-US"/>
              </w:rPr>
            </w:pPr>
            <w:r>
              <w:rPr>
                <w:lang w:val="en-US"/>
              </w:rPr>
              <w:t>Cartus pentru impuscat</w:t>
            </w:r>
          </w:p>
        </w:tc>
        <w:tc>
          <w:tcPr>
            <w:tcW w:w="1134" w:type="dxa"/>
            <w:gridSpan w:val="2"/>
            <w:tcBorders>
              <w:top w:val="nil"/>
              <w:bottom w:val="single" w:sz="2" w:space="0" w:color="auto"/>
            </w:tcBorders>
          </w:tcPr>
          <w:p w14:paraId="377BA38F"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1D3E7BF2" w14:textId="77777777" w:rsidR="00824E99" w:rsidRDefault="00824E99" w:rsidP="00A0354B">
            <w:pPr>
              <w:rPr>
                <w:lang w:val="en-US"/>
              </w:rPr>
            </w:pPr>
            <w:r>
              <w:rPr>
                <w:lang w:val="en-US"/>
              </w:rPr>
              <w:t>1,640</w:t>
            </w:r>
          </w:p>
        </w:tc>
      </w:tr>
      <w:tr w:rsidR="00824E99" w14:paraId="15428AF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BC383A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69D9DD8" w14:textId="77777777" w:rsidR="00824E99" w:rsidRDefault="00824E99" w:rsidP="00A0354B">
            <w:pPr>
              <w:jc w:val="center"/>
              <w:rPr>
                <w:sz w:val="16"/>
                <w:szCs w:val="16"/>
                <w:lang w:val="en-US"/>
              </w:rPr>
            </w:pPr>
            <w:r>
              <w:rPr>
                <w:sz w:val="16"/>
                <w:szCs w:val="16"/>
                <w:lang w:val="en-US"/>
              </w:rPr>
              <w:t>1019109</w:t>
            </w:r>
          </w:p>
        </w:tc>
        <w:tc>
          <w:tcPr>
            <w:tcW w:w="5980" w:type="dxa"/>
            <w:gridSpan w:val="6"/>
            <w:tcBorders>
              <w:top w:val="nil"/>
              <w:bottom w:val="single" w:sz="2" w:space="0" w:color="auto"/>
            </w:tcBorders>
          </w:tcPr>
          <w:p w14:paraId="57BD2B17" w14:textId="77777777" w:rsidR="00824E99" w:rsidRDefault="00824E99" w:rsidP="00A0354B">
            <w:pPr>
              <w:rPr>
                <w:lang w:val="en-US"/>
              </w:rPr>
            </w:pPr>
            <w:r>
              <w:rPr>
                <w:lang w:val="en-US"/>
              </w:rPr>
              <w:t>Dibluri pentru conexiune</w:t>
            </w:r>
          </w:p>
        </w:tc>
        <w:tc>
          <w:tcPr>
            <w:tcW w:w="1134" w:type="dxa"/>
            <w:gridSpan w:val="2"/>
            <w:tcBorders>
              <w:top w:val="nil"/>
              <w:bottom w:val="single" w:sz="2" w:space="0" w:color="auto"/>
            </w:tcBorders>
          </w:tcPr>
          <w:p w14:paraId="0F2AFBC2"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7F08F240" w14:textId="77777777" w:rsidR="00824E99" w:rsidRDefault="00824E99" w:rsidP="00A0354B">
            <w:pPr>
              <w:rPr>
                <w:lang w:val="en-US"/>
              </w:rPr>
            </w:pPr>
            <w:r>
              <w:rPr>
                <w:lang w:val="en-US"/>
              </w:rPr>
              <w:t>1,640</w:t>
            </w:r>
          </w:p>
        </w:tc>
      </w:tr>
      <w:tr w:rsidR="00824E99" w14:paraId="090F403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4DA206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F195D11" w14:textId="77777777" w:rsidR="00824E99" w:rsidRDefault="00824E99" w:rsidP="00A0354B">
            <w:pPr>
              <w:jc w:val="center"/>
              <w:rPr>
                <w:sz w:val="16"/>
                <w:szCs w:val="16"/>
                <w:lang w:val="en-US"/>
              </w:rPr>
            </w:pPr>
            <w:r>
              <w:rPr>
                <w:sz w:val="16"/>
                <w:szCs w:val="16"/>
                <w:lang w:val="en-US"/>
              </w:rPr>
              <w:t>1019373</w:t>
            </w:r>
          </w:p>
        </w:tc>
        <w:tc>
          <w:tcPr>
            <w:tcW w:w="5980" w:type="dxa"/>
            <w:gridSpan w:val="6"/>
            <w:tcBorders>
              <w:top w:val="nil"/>
              <w:bottom w:val="single" w:sz="2" w:space="0" w:color="auto"/>
            </w:tcBorders>
          </w:tcPr>
          <w:p w14:paraId="7B142C9D" w14:textId="77777777" w:rsidR="00824E99" w:rsidRDefault="00824E99" w:rsidP="00A0354B">
            <w:pPr>
              <w:rPr>
                <w:lang w:val="en-US"/>
              </w:rPr>
            </w:pPr>
            <w:r>
              <w:rPr>
                <w:lang w:val="en-US"/>
              </w:rPr>
              <w:t>Otel fisie necalmat 40х4 mm</w:t>
            </w:r>
          </w:p>
        </w:tc>
        <w:tc>
          <w:tcPr>
            <w:tcW w:w="1134" w:type="dxa"/>
            <w:gridSpan w:val="2"/>
            <w:tcBorders>
              <w:top w:val="nil"/>
              <w:bottom w:val="single" w:sz="2" w:space="0" w:color="auto"/>
            </w:tcBorders>
          </w:tcPr>
          <w:p w14:paraId="50008243" w14:textId="77777777" w:rsidR="00824E99" w:rsidRDefault="00824E99" w:rsidP="00A0354B">
            <w:pPr>
              <w:rPr>
                <w:lang w:val="en-US"/>
              </w:rPr>
            </w:pPr>
            <w:r>
              <w:rPr>
                <w:lang w:val="en-US"/>
              </w:rPr>
              <w:t>t</w:t>
            </w:r>
          </w:p>
        </w:tc>
        <w:tc>
          <w:tcPr>
            <w:tcW w:w="1134" w:type="dxa"/>
            <w:tcBorders>
              <w:top w:val="nil"/>
              <w:bottom w:val="single" w:sz="2" w:space="0" w:color="auto"/>
            </w:tcBorders>
          </w:tcPr>
          <w:p w14:paraId="3E922E83" w14:textId="77777777" w:rsidR="00824E99" w:rsidRDefault="00824E99" w:rsidP="00A0354B">
            <w:pPr>
              <w:rPr>
                <w:lang w:val="en-US"/>
              </w:rPr>
            </w:pPr>
            <w:r>
              <w:rPr>
                <w:lang w:val="en-US"/>
              </w:rPr>
              <w:t>0,026</w:t>
            </w:r>
          </w:p>
        </w:tc>
      </w:tr>
      <w:tr w:rsidR="00824E99" w14:paraId="73961A7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91E612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D820EB4" w14:textId="77777777" w:rsidR="00824E99" w:rsidRDefault="00824E99" w:rsidP="00A0354B">
            <w:pPr>
              <w:jc w:val="center"/>
              <w:rPr>
                <w:sz w:val="16"/>
                <w:szCs w:val="16"/>
                <w:lang w:val="en-US"/>
              </w:rPr>
            </w:pPr>
            <w:r>
              <w:rPr>
                <w:sz w:val="16"/>
                <w:szCs w:val="16"/>
                <w:lang w:val="en-US"/>
              </w:rPr>
              <w:t>1019852</w:t>
            </w:r>
          </w:p>
        </w:tc>
        <w:tc>
          <w:tcPr>
            <w:tcW w:w="5980" w:type="dxa"/>
            <w:gridSpan w:val="6"/>
            <w:tcBorders>
              <w:top w:val="nil"/>
              <w:bottom w:val="single" w:sz="2" w:space="0" w:color="auto"/>
            </w:tcBorders>
          </w:tcPr>
          <w:p w14:paraId="517ADAB1" w14:textId="77777777" w:rsidR="00824E99" w:rsidRDefault="00824E99" w:rsidP="00A0354B">
            <w:pPr>
              <w:rPr>
                <w:lang w:val="en-US"/>
              </w:rPr>
            </w:pPr>
            <w:r>
              <w:rPr>
                <w:lang w:val="en-US"/>
              </w:rPr>
              <w:t>Vopsea</w:t>
            </w:r>
          </w:p>
        </w:tc>
        <w:tc>
          <w:tcPr>
            <w:tcW w:w="1134" w:type="dxa"/>
            <w:gridSpan w:val="2"/>
            <w:tcBorders>
              <w:top w:val="nil"/>
              <w:bottom w:val="single" w:sz="2" w:space="0" w:color="auto"/>
            </w:tcBorders>
          </w:tcPr>
          <w:p w14:paraId="7124A731" w14:textId="77777777" w:rsidR="00824E99" w:rsidRDefault="00824E99" w:rsidP="00A0354B">
            <w:pPr>
              <w:rPr>
                <w:lang w:val="en-US"/>
              </w:rPr>
            </w:pPr>
            <w:r>
              <w:rPr>
                <w:lang w:val="en-US"/>
              </w:rPr>
              <w:t>kg</w:t>
            </w:r>
          </w:p>
        </w:tc>
        <w:tc>
          <w:tcPr>
            <w:tcW w:w="1134" w:type="dxa"/>
            <w:tcBorders>
              <w:top w:val="nil"/>
              <w:bottom w:val="single" w:sz="2" w:space="0" w:color="auto"/>
            </w:tcBorders>
          </w:tcPr>
          <w:p w14:paraId="262EFC69" w14:textId="77777777" w:rsidR="00824E99" w:rsidRDefault="00824E99" w:rsidP="00A0354B">
            <w:pPr>
              <w:rPr>
                <w:lang w:val="en-US"/>
              </w:rPr>
            </w:pPr>
            <w:r>
              <w:rPr>
                <w:lang w:val="en-US"/>
              </w:rPr>
              <w:t>0,460</w:t>
            </w:r>
          </w:p>
        </w:tc>
      </w:tr>
      <w:tr w:rsidR="00824E99" w14:paraId="54ECEA4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0831F2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14EEAAB" w14:textId="77777777" w:rsidR="00824E99" w:rsidRDefault="00824E99" w:rsidP="00A0354B">
            <w:pPr>
              <w:jc w:val="center"/>
              <w:rPr>
                <w:sz w:val="16"/>
                <w:szCs w:val="16"/>
                <w:lang w:val="en-US"/>
              </w:rPr>
            </w:pPr>
            <w:r>
              <w:rPr>
                <w:sz w:val="16"/>
                <w:szCs w:val="16"/>
                <w:lang w:val="en-US"/>
              </w:rPr>
              <w:t>5009031</w:t>
            </w:r>
          </w:p>
        </w:tc>
        <w:tc>
          <w:tcPr>
            <w:tcW w:w="5980" w:type="dxa"/>
            <w:gridSpan w:val="6"/>
            <w:tcBorders>
              <w:top w:val="nil"/>
              <w:bottom w:val="single" w:sz="2" w:space="0" w:color="auto"/>
            </w:tcBorders>
          </w:tcPr>
          <w:p w14:paraId="6B8D713E" w14:textId="77777777" w:rsidR="00824E99" w:rsidRDefault="00824E99" w:rsidP="00A0354B">
            <w:pPr>
              <w:rPr>
                <w:lang w:val="en-US"/>
              </w:rPr>
            </w:pPr>
            <w:r>
              <w:rPr>
                <w:lang w:val="en-US"/>
              </w:rPr>
              <w:t>Scoabe</w:t>
            </w:r>
          </w:p>
        </w:tc>
        <w:tc>
          <w:tcPr>
            <w:tcW w:w="1134" w:type="dxa"/>
            <w:gridSpan w:val="2"/>
            <w:tcBorders>
              <w:top w:val="nil"/>
              <w:bottom w:val="single" w:sz="2" w:space="0" w:color="auto"/>
            </w:tcBorders>
          </w:tcPr>
          <w:p w14:paraId="2C3E5089"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6DA458BB" w14:textId="77777777" w:rsidR="00824E99" w:rsidRDefault="00824E99" w:rsidP="00A0354B">
            <w:pPr>
              <w:rPr>
                <w:lang w:val="en-US"/>
              </w:rPr>
            </w:pPr>
            <w:r>
              <w:rPr>
                <w:lang w:val="en-US"/>
              </w:rPr>
              <w:t>0,300</w:t>
            </w:r>
          </w:p>
        </w:tc>
      </w:tr>
      <w:tr w:rsidR="00824E99" w14:paraId="092860B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FE498A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FC15055" w14:textId="77777777" w:rsidR="00824E99" w:rsidRDefault="00824E99" w:rsidP="00A0354B">
            <w:pPr>
              <w:jc w:val="center"/>
              <w:rPr>
                <w:sz w:val="16"/>
                <w:szCs w:val="16"/>
                <w:lang w:val="en-US"/>
              </w:rPr>
            </w:pPr>
            <w:r>
              <w:rPr>
                <w:sz w:val="16"/>
                <w:szCs w:val="16"/>
                <w:lang w:val="en-US"/>
              </w:rPr>
              <w:t>5009105</w:t>
            </w:r>
          </w:p>
        </w:tc>
        <w:tc>
          <w:tcPr>
            <w:tcW w:w="5980" w:type="dxa"/>
            <w:gridSpan w:val="6"/>
            <w:tcBorders>
              <w:top w:val="nil"/>
              <w:bottom w:val="single" w:sz="2" w:space="0" w:color="auto"/>
            </w:tcBorders>
          </w:tcPr>
          <w:p w14:paraId="5633848D" w14:textId="77777777" w:rsidR="00824E99" w:rsidRDefault="00824E99" w:rsidP="00A0354B">
            <w:pPr>
              <w:rPr>
                <w:lang w:val="en-US"/>
              </w:rPr>
            </w:pPr>
            <w:r>
              <w:rPr>
                <w:lang w:val="en-US"/>
              </w:rPr>
              <w:t>Suportul corpului de iluminat</w:t>
            </w:r>
          </w:p>
        </w:tc>
        <w:tc>
          <w:tcPr>
            <w:tcW w:w="1134" w:type="dxa"/>
            <w:gridSpan w:val="2"/>
            <w:tcBorders>
              <w:top w:val="nil"/>
              <w:bottom w:val="single" w:sz="2" w:space="0" w:color="auto"/>
            </w:tcBorders>
          </w:tcPr>
          <w:p w14:paraId="1170ED7E" w14:textId="77777777" w:rsidR="00824E99" w:rsidRDefault="00824E99" w:rsidP="00A0354B">
            <w:pPr>
              <w:rPr>
                <w:lang w:val="en-US"/>
              </w:rPr>
            </w:pPr>
            <w:r>
              <w:rPr>
                <w:lang w:val="en-US"/>
              </w:rPr>
              <w:t>10 buc</w:t>
            </w:r>
          </w:p>
        </w:tc>
        <w:tc>
          <w:tcPr>
            <w:tcW w:w="1134" w:type="dxa"/>
            <w:tcBorders>
              <w:top w:val="nil"/>
              <w:bottom w:val="single" w:sz="2" w:space="0" w:color="auto"/>
            </w:tcBorders>
          </w:tcPr>
          <w:p w14:paraId="3453AD34" w14:textId="77777777" w:rsidR="00824E99" w:rsidRDefault="00824E99" w:rsidP="00A0354B">
            <w:pPr>
              <w:rPr>
                <w:lang w:val="en-US"/>
              </w:rPr>
            </w:pPr>
            <w:r>
              <w:rPr>
                <w:lang w:val="en-US"/>
              </w:rPr>
              <w:t>2,680</w:t>
            </w:r>
          </w:p>
        </w:tc>
      </w:tr>
      <w:tr w:rsidR="00824E99" w14:paraId="3CB7C3C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D13D2A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C854003" w14:textId="77777777" w:rsidR="00824E99" w:rsidRDefault="00824E99" w:rsidP="00A0354B">
            <w:pPr>
              <w:jc w:val="center"/>
              <w:rPr>
                <w:sz w:val="16"/>
                <w:szCs w:val="16"/>
                <w:lang w:val="en-US"/>
              </w:rPr>
            </w:pPr>
            <w:r>
              <w:rPr>
                <w:sz w:val="16"/>
                <w:szCs w:val="16"/>
                <w:lang w:val="en-US"/>
              </w:rPr>
              <w:t>021102</w:t>
            </w:r>
          </w:p>
        </w:tc>
        <w:tc>
          <w:tcPr>
            <w:tcW w:w="5980" w:type="dxa"/>
            <w:gridSpan w:val="6"/>
            <w:tcBorders>
              <w:top w:val="nil"/>
              <w:bottom w:val="single" w:sz="2" w:space="0" w:color="auto"/>
            </w:tcBorders>
          </w:tcPr>
          <w:p w14:paraId="0EF589C9" w14:textId="77777777" w:rsidR="00824E99" w:rsidRDefault="00824E99" w:rsidP="00A0354B">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14:paraId="7CB39D90"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1B08A56" w14:textId="77777777" w:rsidR="00824E99" w:rsidRDefault="00824E99" w:rsidP="00A0354B">
            <w:pPr>
              <w:rPr>
                <w:lang w:val="en-US"/>
              </w:rPr>
            </w:pPr>
            <w:r>
              <w:rPr>
                <w:lang w:val="en-US"/>
              </w:rPr>
              <w:t>0,050</w:t>
            </w:r>
          </w:p>
        </w:tc>
      </w:tr>
      <w:tr w:rsidR="00824E99" w14:paraId="22BCF94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0DFA95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F71A529" w14:textId="77777777" w:rsidR="00824E99" w:rsidRDefault="00824E99" w:rsidP="00A0354B">
            <w:pPr>
              <w:jc w:val="center"/>
              <w:rPr>
                <w:sz w:val="16"/>
                <w:szCs w:val="16"/>
                <w:lang w:val="en-US"/>
              </w:rPr>
            </w:pPr>
            <w:r>
              <w:rPr>
                <w:sz w:val="16"/>
                <w:szCs w:val="16"/>
                <w:lang w:val="en-US"/>
              </w:rPr>
              <w:t>040502</w:t>
            </w:r>
          </w:p>
        </w:tc>
        <w:tc>
          <w:tcPr>
            <w:tcW w:w="5980" w:type="dxa"/>
            <w:gridSpan w:val="6"/>
            <w:tcBorders>
              <w:top w:val="nil"/>
              <w:bottom w:val="single" w:sz="2" w:space="0" w:color="auto"/>
            </w:tcBorders>
          </w:tcPr>
          <w:p w14:paraId="55D9F547" w14:textId="77777777" w:rsidR="00824E99" w:rsidRDefault="00824E99" w:rsidP="00A0354B">
            <w:pPr>
              <w:rPr>
                <w:lang w:val="en-US"/>
              </w:rPr>
            </w:pPr>
            <w:r>
              <w:rPr>
                <w:lang w:val="en-US"/>
              </w:rPr>
              <w:t>Instalatii pentru sudare manuala cu arc electric (de curent continuu)</w:t>
            </w:r>
          </w:p>
        </w:tc>
        <w:tc>
          <w:tcPr>
            <w:tcW w:w="1134" w:type="dxa"/>
            <w:gridSpan w:val="2"/>
            <w:tcBorders>
              <w:top w:val="nil"/>
              <w:bottom w:val="single" w:sz="2" w:space="0" w:color="auto"/>
            </w:tcBorders>
          </w:tcPr>
          <w:p w14:paraId="25A3876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D8E2F65" w14:textId="77777777" w:rsidR="00824E99" w:rsidRDefault="00824E99" w:rsidP="00A0354B">
            <w:pPr>
              <w:rPr>
                <w:lang w:val="en-US"/>
              </w:rPr>
            </w:pPr>
            <w:r>
              <w:rPr>
                <w:lang w:val="en-US"/>
              </w:rPr>
              <w:t>0,672</w:t>
            </w:r>
          </w:p>
        </w:tc>
      </w:tr>
      <w:tr w:rsidR="00824E99" w14:paraId="41C3888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6B3EC7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F844D20" w14:textId="77777777" w:rsidR="00824E99" w:rsidRDefault="00824E99" w:rsidP="00A0354B">
            <w:pPr>
              <w:jc w:val="center"/>
              <w:rPr>
                <w:sz w:val="16"/>
                <w:szCs w:val="16"/>
                <w:lang w:val="en-US"/>
              </w:rPr>
            </w:pPr>
            <w:r>
              <w:rPr>
                <w:sz w:val="16"/>
                <w:szCs w:val="16"/>
                <w:lang w:val="en-US"/>
              </w:rPr>
              <w:t>400002</w:t>
            </w:r>
          </w:p>
        </w:tc>
        <w:tc>
          <w:tcPr>
            <w:tcW w:w="5980" w:type="dxa"/>
            <w:gridSpan w:val="6"/>
            <w:tcBorders>
              <w:top w:val="nil"/>
              <w:bottom w:val="single" w:sz="2" w:space="0" w:color="auto"/>
            </w:tcBorders>
          </w:tcPr>
          <w:p w14:paraId="118FBD0A" w14:textId="77777777" w:rsidR="00824E99" w:rsidRDefault="00824E99" w:rsidP="00A0354B">
            <w:pPr>
              <w:rPr>
                <w:lang w:val="en-US"/>
              </w:rPr>
            </w:pPr>
            <w:r>
              <w:rPr>
                <w:lang w:val="en-US"/>
              </w:rPr>
              <w:t>Automobile cu bord, tonaj pina la 8 t</w:t>
            </w:r>
          </w:p>
        </w:tc>
        <w:tc>
          <w:tcPr>
            <w:tcW w:w="1134" w:type="dxa"/>
            <w:gridSpan w:val="2"/>
            <w:tcBorders>
              <w:top w:val="nil"/>
              <w:bottom w:val="single" w:sz="2" w:space="0" w:color="auto"/>
            </w:tcBorders>
          </w:tcPr>
          <w:p w14:paraId="5253D836"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59A7691" w14:textId="77777777" w:rsidR="00824E99" w:rsidRDefault="00824E99" w:rsidP="00A0354B">
            <w:pPr>
              <w:rPr>
                <w:lang w:val="en-US"/>
              </w:rPr>
            </w:pPr>
            <w:r>
              <w:rPr>
                <w:lang w:val="en-US"/>
              </w:rPr>
              <w:t>0,050</w:t>
            </w:r>
          </w:p>
        </w:tc>
      </w:tr>
      <w:tr w:rsidR="00824E99" w14:paraId="4AD9964B"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55A1DAF" w14:textId="77777777" w:rsidR="00824E99" w:rsidRDefault="00824E99" w:rsidP="00A0354B">
            <w:pPr>
              <w:rPr>
                <w:lang w:val="en-US"/>
              </w:rPr>
            </w:pPr>
            <w:r>
              <w:rPr>
                <w:lang w:val="en-US"/>
              </w:rPr>
              <w:t>122</w:t>
            </w:r>
          </w:p>
        </w:tc>
        <w:tc>
          <w:tcPr>
            <w:tcW w:w="1400" w:type="dxa"/>
            <w:gridSpan w:val="4"/>
            <w:tcBorders>
              <w:top w:val="single" w:sz="4" w:space="0" w:color="auto"/>
              <w:bottom w:val="single" w:sz="4" w:space="0" w:color="auto"/>
            </w:tcBorders>
          </w:tcPr>
          <w:p w14:paraId="6D31663D" w14:textId="77777777" w:rsidR="00824E99" w:rsidRDefault="00824E99" w:rsidP="00A0354B">
            <w:pPr>
              <w:rPr>
                <w:lang w:val="en-US"/>
              </w:rPr>
            </w:pPr>
            <w:r>
              <w:rPr>
                <w:lang w:val="en-US"/>
              </w:rPr>
              <w:t>pret furnizor</w:t>
            </w:r>
          </w:p>
          <w:p w14:paraId="1B2C1DAF"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67B8F3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Doze 100x100</w:t>
            </w:r>
            <w:r>
              <w:rPr>
                <w:rFonts w:ascii="Times New Roman CYR" w:hAnsi="Times New Roman CYR" w:cs="Times New Roman CYR"/>
                <w:sz w:val="16"/>
                <w:szCs w:val="16"/>
                <w:lang w:val="en-US"/>
              </w:rPr>
              <w:t xml:space="preserve"> </w:t>
            </w:r>
          </w:p>
          <w:p w14:paraId="4D3276F1"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409D159"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27B0F5FC" w14:textId="77777777" w:rsidR="00824E99" w:rsidRPr="00B400BD" w:rsidRDefault="00824E99" w:rsidP="00A0354B">
            <w:pPr>
              <w:jc w:val="center"/>
              <w:rPr>
                <w:b/>
                <w:bCs/>
                <w:lang w:val="en-US"/>
              </w:rPr>
            </w:pPr>
            <w:r w:rsidRPr="00B400BD">
              <w:rPr>
                <w:b/>
                <w:bCs/>
                <w:lang w:val="en-US"/>
              </w:rPr>
              <w:t>5,00</w:t>
            </w:r>
          </w:p>
        </w:tc>
      </w:tr>
      <w:tr w:rsidR="00824E99" w14:paraId="0C71DF3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8679B9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9C95369" w14:textId="77777777" w:rsidR="00824E99" w:rsidRDefault="00824E99" w:rsidP="00A0354B">
            <w:pPr>
              <w:jc w:val="center"/>
              <w:rPr>
                <w:sz w:val="16"/>
                <w:szCs w:val="16"/>
                <w:lang w:val="en-US"/>
              </w:rPr>
            </w:pPr>
            <w:r>
              <w:rPr>
                <w:sz w:val="16"/>
                <w:szCs w:val="16"/>
                <w:lang w:val="en-US"/>
              </w:rPr>
              <w:t>0045</w:t>
            </w:r>
          </w:p>
        </w:tc>
        <w:tc>
          <w:tcPr>
            <w:tcW w:w="5980" w:type="dxa"/>
            <w:gridSpan w:val="6"/>
            <w:tcBorders>
              <w:top w:val="nil"/>
              <w:bottom w:val="single" w:sz="2" w:space="0" w:color="auto"/>
            </w:tcBorders>
          </w:tcPr>
          <w:p w14:paraId="1B91D5A3" w14:textId="77777777" w:rsidR="00824E99" w:rsidRDefault="00824E99" w:rsidP="00A0354B">
            <w:pPr>
              <w:rPr>
                <w:lang w:val="en-US"/>
              </w:rPr>
            </w:pPr>
            <w:r>
              <w:rPr>
                <w:lang w:val="en-US"/>
              </w:rPr>
              <w:t>Doze pentru aparate</w:t>
            </w:r>
          </w:p>
        </w:tc>
        <w:tc>
          <w:tcPr>
            <w:tcW w:w="1134" w:type="dxa"/>
            <w:gridSpan w:val="2"/>
            <w:tcBorders>
              <w:top w:val="nil"/>
              <w:bottom w:val="single" w:sz="2" w:space="0" w:color="auto"/>
            </w:tcBorders>
          </w:tcPr>
          <w:p w14:paraId="44BD96AC"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84A10C3" w14:textId="77777777" w:rsidR="00824E99" w:rsidRDefault="00824E99" w:rsidP="00A0354B">
            <w:pPr>
              <w:rPr>
                <w:lang w:val="en-US"/>
              </w:rPr>
            </w:pPr>
            <w:r>
              <w:rPr>
                <w:lang w:val="en-US"/>
              </w:rPr>
              <w:t>5,000</w:t>
            </w:r>
          </w:p>
        </w:tc>
      </w:tr>
      <w:tr w:rsidR="00824E99" w14:paraId="5C06295B"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78DC4D6" w14:textId="77777777" w:rsidR="00824E99" w:rsidRDefault="00824E99" w:rsidP="00A0354B">
            <w:pPr>
              <w:rPr>
                <w:lang w:val="en-US"/>
              </w:rPr>
            </w:pPr>
            <w:r>
              <w:rPr>
                <w:lang w:val="en-US"/>
              </w:rPr>
              <w:t>123</w:t>
            </w:r>
          </w:p>
        </w:tc>
        <w:tc>
          <w:tcPr>
            <w:tcW w:w="1400" w:type="dxa"/>
            <w:gridSpan w:val="4"/>
            <w:tcBorders>
              <w:top w:val="single" w:sz="4" w:space="0" w:color="auto"/>
              <w:bottom w:val="single" w:sz="4" w:space="0" w:color="auto"/>
            </w:tcBorders>
          </w:tcPr>
          <w:p w14:paraId="64C4F685" w14:textId="77777777" w:rsidR="00824E99" w:rsidRDefault="00824E99" w:rsidP="00A0354B">
            <w:pPr>
              <w:rPr>
                <w:lang w:val="en-US"/>
              </w:rPr>
            </w:pPr>
            <w:r>
              <w:rPr>
                <w:lang w:val="en-US"/>
              </w:rPr>
              <w:t>RpEE14A</w:t>
            </w:r>
          </w:p>
          <w:p w14:paraId="73322FAB"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75BADC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Montarea intrerupatoarelor unipolare - intrerupator simplu / 1 clapeta</w:t>
            </w:r>
            <w:r>
              <w:rPr>
                <w:rFonts w:ascii="Times New Roman CYR" w:hAnsi="Times New Roman CYR" w:cs="Times New Roman CYR"/>
                <w:sz w:val="16"/>
                <w:szCs w:val="16"/>
                <w:lang w:val="en-US"/>
              </w:rPr>
              <w:t xml:space="preserve"> </w:t>
            </w:r>
          </w:p>
          <w:p w14:paraId="4326927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9CDE401"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2AB0CF1C" w14:textId="77777777" w:rsidR="00824E99" w:rsidRPr="00B400BD" w:rsidRDefault="00824E99" w:rsidP="00A0354B">
            <w:pPr>
              <w:jc w:val="center"/>
              <w:rPr>
                <w:b/>
                <w:bCs/>
                <w:lang w:val="en-US"/>
              </w:rPr>
            </w:pPr>
            <w:r w:rsidRPr="00B400BD">
              <w:rPr>
                <w:b/>
                <w:bCs/>
                <w:lang w:val="en-US"/>
              </w:rPr>
              <w:t>8,00</w:t>
            </w:r>
          </w:p>
        </w:tc>
      </w:tr>
      <w:tr w:rsidR="00824E99" w14:paraId="69C3B2F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36D6D22" w14:textId="77777777" w:rsidR="00824E99" w:rsidRDefault="00824E99" w:rsidP="00A0354B">
            <w:pPr>
              <w:rPr>
                <w:lang w:val="en-US"/>
              </w:rPr>
            </w:pPr>
          </w:p>
        </w:tc>
        <w:tc>
          <w:tcPr>
            <w:tcW w:w="1400" w:type="dxa"/>
            <w:gridSpan w:val="4"/>
            <w:tcBorders>
              <w:top w:val="nil"/>
              <w:bottom w:val="single" w:sz="2" w:space="0" w:color="auto"/>
            </w:tcBorders>
            <w:vAlign w:val="center"/>
          </w:tcPr>
          <w:p w14:paraId="4800B2D4" w14:textId="77777777" w:rsidR="00824E99" w:rsidRDefault="00824E99" w:rsidP="00A0354B">
            <w:pPr>
              <w:jc w:val="center"/>
              <w:rPr>
                <w:sz w:val="16"/>
                <w:szCs w:val="16"/>
                <w:lang w:val="en-US"/>
              </w:rPr>
            </w:pPr>
            <w:r>
              <w:rPr>
                <w:sz w:val="16"/>
                <w:szCs w:val="16"/>
                <w:lang w:val="en-US"/>
              </w:rPr>
              <w:t>7137010011520</w:t>
            </w:r>
          </w:p>
        </w:tc>
        <w:tc>
          <w:tcPr>
            <w:tcW w:w="5980" w:type="dxa"/>
            <w:gridSpan w:val="6"/>
            <w:tcBorders>
              <w:top w:val="nil"/>
              <w:bottom w:val="single" w:sz="2" w:space="0" w:color="auto"/>
            </w:tcBorders>
          </w:tcPr>
          <w:p w14:paraId="5DD9440F" w14:textId="77777777" w:rsidR="00824E99" w:rsidRDefault="00824E99" w:rsidP="00A0354B">
            <w:pPr>
              <w:rPr>
                <w:lang w:val="en-US"/>
              </w:rPr>
            </w:pPr>
            <w:r>
              <w:rPr>
                <w:lang w:val="en-US"/>
              </w:rPr>
              <w:t>Electrician in constructii</w:t>
            </w:r>
          </w:p>
        </w:tc>
        <w:tc>
          <w:tcPr>
            <w:tcW w:w="1134" w:type="dxa"/>
            <w:gridSpan w:val="2"/>
            <w:tcBorders>
              <w:top w:val="nil"/>
              <w:bottom w:val="single" w:sz="2" w:space="0" w:color="auto"/>
            </w:tcBorders>
          </w:tcPr>
          <w:p w14:paraId="7314D38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102F6D3" w14:textId="77777777" w:rsidR="00824E99" w:rsidRDefault="00824E99" w:rsidP="00A0354B">
            <w:pPr>
              <w:rPr>
                <w:lang w:val="en-US"/>
              </w:rPr>
            </w:pPr>
            <w:r>
              <w:rPr>
                <w:lang w:val="en-US"/>
              </w:rPr>
              <w:t>2,400</w:t>
            </w:r>
          </w:p>
        </w:tc>
      </w:tr>
      <w:tr w:rsidR="00824E99" w14:paraId="076448C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3B5EEC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594F718" w14:textId="77777777" w:rsidR="00824E99" w:rsidRDefault="00824E99" w:rsidP="00A0354B">
            <w:pPr>
              <w:jc w:val="center"/>
              <w:rPr>
                <w:sz w:val="16"/>
                <w:szCs w:val="16"/>
                <w:lang w:val="en-US"/>
              </w:rPr>
            </w:pPr>
            <w:r>
              <w:rPr>
                <w:sz w:val="16"/>
                <w:szCs w:val="16"/>
                <w:lang w:val="en-US"/>
              </w:rPr>
              <w:t>11110001000201</w:t>
            </w:r>
          </w:p>
        </w:tc>
        <w:tc>
          <w:tcPr>
            <w:tcW w:w="5980" w:type="dxa"/>
            <w:gridSpan w:val="6"/>
            <w:tcBorders>
              <w:top w:val="nil"/>
              <w:bottom w:val="single" w:sz="2" w:space="0" w:color="auto"/>
            </w:tcBorders>
          </w:tcPr>
          <w:p w14:paraId="7ED82829" w14:textId="77777777" w:rsidR="00824E99" w:rsidRDefault="00824E99" w:rsidP="00A0354B">
            <w:pPr>
              <w:rPr>
                <w:lang w:val="en-US"/>
              </w:rPr>
            </w:pPr>
            <w:r>
              <w:rPr>
                <w:lang w:val="en-US"/>
              </w:rPr>
              <w:t>Intrerupator 1 clapeta</w:t>
            </w:r>
          </w:p>
        </w:tc>
        <w:tc>
          <w:tcPr>
            <w:tcW w:w="1134" w:type="dxa"/>
            <w:gridSpan w:val="2"/>
            <w:tcBorders>
              <w:top w:val="nil"/>
              <w:bottom w:val="single" w:sz="2" w:space="0" w:color="auto"/>
            </w:tcBorders>
          </w:tcPr>
          <w:p w14:paraId="4589A1EF"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C161D06" w14:textId="77777777" w:rsidR="00824E99" w:rsidRDefault="00824E99" w:rsidP="00A0354B">
            <w:pPr>
              <w:rPr>
                <w:lang w:val="en-US"/>
              </w:rPr>
            </w:pPr>
            <w:r>
              <w:rPr>
                <w:lang w:val="en-US"/>
              </w:rPr>
              <w:t>8,000</w:t>
            </w:r>
          </w:p>
        </w:tc>
      </w:tr>
      <w:tr w:rsidR="00824E99" w14:paraId="4893632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D4976E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6625520" w14:textId="77777777" w:rsidR="00824E99" w:rsidRDefault="00824E99" w:rsidP="00A0354B">
            <w:pPr>
              <w:jc w:val="center"/>
              <w:rPr>
                <w:sz w:val="16"/>
                <w:szCs w:val="16"/>
                <w:lang w:val="en-US"/>
              </w:rPr>
            </w:pPr>
            <w:r>
              <w:rPr>
                <w:sz w:val="16"/>
                <w:szCs w:val="16"/>
                <w:lang w:val="en-US"/>
              </w:rPr>
              <w:t>2811236311002</w:t>
            </w:r>
          </w:p>
        </w:tc>
        <w:tc>
          <w:tcPr>
            <w:tcW w:w="5980" w:type="dxa"/>
            <w:gridSpan w:val="6"/>
            <w:tcBorders>
              <w:top w:val="nil"/>
              <w:bottom w:val="single" w:sz="2" w:space="0" w:color="auto"/>
            </w:tcBorders>
          </w:tcPr>
          <w:p w14:paraId="3568A017" w14:textId="77777777" w:rsidR="00824E99" w:rsidRDefault="00824E99" w:rsidP="00A0354B">
            <w:pPr>
              <w:rPr>
                <w:lang w:val="en-US"/>
              </w:rPr>
            </w:pPr>
            <w:r>
              <w:rPr>
                <w:lang w:val="en-US"/>
              </w:rPr>
              <w:t>Doze pentru aparate</w:t>
            </w:r>
          </w:p>
        </w:tc>
        <w:tc>
          <w:tcPr>
            <w:tcW w:w="1134" w:type="dxa"/>
            <w:gridSpan w:val="2"/>
            <w:tcBorders>
              <w:top w:val="nil"/>
              <w:bottom w:val="single" w:sz="2" w:space="0" w:color="auto"/>
            </w:tcBorders>
          </w:tcPr>
          <w:p w14:paraId="09D268C0"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80951C8" w14:textId="77777777" w:rsidR="00824E99" w:rsidRDefault="00824E99" w:rsidP="00A0354B">
            <w:pPr>
              <w:rPr>
                <w:lang w:val="en-US"/>
              </w:rPr>
            </w:pPr>
            <w:r>
              <w:rPr>
                <w:lang w:val="en-US"/>
              </w:rPr>
              <w:t>8,000</w:t>
            </w:r>
          </w:p>
        </w:tc>
      </w:tr>
      <w:tr w:rsidR="00824E99" w14:paraId="715BB52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94FFF4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D000E8B"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363AD199"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0987B207" w14:textId="77777777" w:rsidR="00824E99" w:rsidRDefault="00824E99" w:rsidP="00A0354B">
            <w:pPr>
              <w:rPr>
                <w:lang w:val="en-US"/>
              </w:rPr>
            </w:pPr>
            <w:r>
              <w:rPr>
                <w:lang w:val="en-US"/>
              </w:rPr>
              <w:t>kg</w:t>
            </w:r>
          </w:p>
        </w:tc>
        <w:tc>
          <w:tcPr>
            <w:tcW w:w="1134" w:type="dxa"/>
            <w:tcBorders>
              <w:top w:val="nil"/>
              <w:bottom w:val="single" w:sz="2" w:space="0" w:color="auto"/>
            </w:tcBorders>
          </w:tcPr>
          <w:p w14:paraId="35C5690C" w14:textId="77777777" w:rsidR="00824E99" w:rsidRDefault="00824E99" w:rsidP="00A0354B">
            <w:pPr>
              <w:rPr>
                <w:lang w:val="en-US"/>
              </w:rPr>
            </w:pPr>
            <w:r>
              <w:rPr>
                <w:lang w:val="en-US"/>
              </w:rPr>
              <w:t>0,040</w:t>
            </w:r>
          </w:p>
        </w:tc>
      </w:tr>
      <w:tr w:rsidR="00824E99" w14:paraId="2E8DA2D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6421B3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11B2311" w14:textId="77777777" w:rsidR="00824E99" w:rsidRDefault="00824E99" w:rsidP="00A0354B">
            <w:pPr>
              <w:jc w:val="center"/>
              <w:rPr>
                <w:sz w:val="16"/>
                <w:szCs w:val="16"/>
                <w:lang w:val="en-US"/>
              </w:rPr>
            </w:pPr>
            <w:r>
              <w:rPr>
                <w:sz w:val="16"/>
                <w:szCs w:val="16"/>
                <w:lang w:val="en-US"/>
              </w:rPr>
              <w:t>2513206621522</w:t>
            </w:r>
          </w:p>
        </w:tc>
        <w:tc>
          <w:tcPr>
            <w:tcW w:w="5980" w:type="dxa"/>
            <w:gridSpan w:val="6"/>
            <w:tcBorders>
              <w:top w:val="nil"/>
              <w:bottom w:val="single" w:sz="2" w:space="0" w:color="auto"/>
            </w:tcBorders>
          </w:tcPr>
          <w:p w14:paraId="591CEFFB" w14:textId="77777777" w:rsidR="00824E99" w:rsidRDefault="00824E99" w:rsidP="00A0354B">
            <w:pPr>
              <w:rPr>
                <w:lang w:val="en-US"/>
              </w:rPr>
            </w:pPr>
            <w:r>
              <w:rPr>
                <w:lang w:val="en-US"/>
              </w:rPr>
              <w:t>Banda izolatoare din pinza cauciucata tip PC-role 10m x 15mm</w:t>
            </w:r>
          </w:p>
        </w:tc>
        <w:tc>
          <w:tcPr>
            <w:tcW w:w="1134" w:type="dxa"/>
            <w:gridSpan w:val="2"/>
            <w:tcBorders>
              <w:top w:val="nil"/>
              <w:bottom w:val="single" w:sz="2" w:space="0" w:color="auto"/>
            </w:tcBorders>
          </w:tcPr>
          <w:p w14:paraId="462F61DA" w14:textId="77777777" w:rsidR="00824E99" w:rsidRDefault="00824E99" w:rsidP="00A0354B">
            <w:pPr>
              <w:rPr>
                <w:lang w:val="en-US"/>
              </w:rPr>
            </w:pPr>
            <w:r>
              <w:rPr>
                <w:lang w:val="en-US"/>
              </w:rPr>
              <w:t>m</w:t>
            </w:r>
          </w:p>
        </w:tc>
        <w:tc>
          <w:tcPr>
            <w:tcW w:w="1134" w:type="dxa"/>
            <w:tcBorders>
              <w:top w:val="nil"/>
              <w:bottom w:val="single" w:sz="2" w:space="0" w:color="auto"/>
            </w:tcBorders>
          </w:tcPr>
          <w:p w14:paraId="22C9B0BA" w14:textId="77777777" w:rsidR="00824E99" w:rsidRDefault="00824E99" w:rsidP="00A0354B">
            <w:pPr>
              <w:rPr>
                <w:lang w:val="en-US"/>
              </w:rPr>
            </w:pPr>
            <w:r>
              <w:rPr>
                <w:lang w:val="en-US"/>
              </w:rPr>
              <w:t>1,600</w:t>
            </w:r>
          </w:p>
        </w:tc>
      </w:tr>
      <w:tr w:rsidR="00824E99" w14:paraId="6D29177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AABFE33" w14:textId="77777777" w:rsidR="00824E99" w:rsidRDefault="00824E99" w:rsidP="00A0354B">
            <w:pPr>
              <w:rPr>
                <w:lang w:val="en-US"/>
              </w:rPr>
            </w:pPr>
            <w:r>
              <w:rPr>
                <w:lang w:val="en-US"/>
              </w:rPr>
              <w:t>124</w:t>
            </w:r>
          </w:p>
        </w:tc>
        <w:tc>
          <w:tcPr>
            <w:tcW w:w="1400" w:type="dxa"/>
            <w:gridSpan w:val="4"/>
            <w:tcBorders>
              <w:top w:val="single" w:sz="4" w:space="0" w:color="auto"/>
              <w:bottom w:val="single" w:sz="4" w:space="0" w:color="auto"/>
            </w:tcBorders>
          </w:tcPr>
          <w:p w14:paraId="0343AEF1" w14:textId="77777777" w:rsidR="00824E99" w:rsidRDefault="00824E99" w:rsidP="00A0354B">
            <w:pPr>
              <w:rPr>
                <w:lang w:val="en-US"/>
              </w:rPr>
            </w:pPr>
            <w:r>
              <w:rPr>
                <w:lang w:val="en-US"/>
              </w:rPr>
              <w:t>RpEE14A</w:t>
            </w:r>
          </w:p>
          <w:p w14:paraId="569B00CE"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37AD3F4"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Montarea intrerupatoarelor unipolare - intrerupator simplu/ 2 clapete</w:t>
            </w:r>
            <w:r>
              <w:rPr>
                <w:rFonts w:ascii="Times New Roman CYR" w:hAnsi="Times New Roman CYR" w:cs="Times New Roman CYR"/>
                <w:sz w:val="16"/>
                <w:szCs w:val="16"/>
                <w:lang w:val="en-US"/>
              </w:rPr>
              <w:t xml:space="preserve"> </w:t>
            </w:r>
          </w:p>
          <w:p w14:paraId="6A21FE7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52B4E35"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59640538" w14:textId="77777777" w:rsidR="00824E99" w:rsidRPr="00B400BD" w:rsidRDefault="00824E99" w:rsidP="00A0354B">
            <w:pPr>
              <w:jc w:val="center"/>
              <w:rPr>
                <w:b/>
                <w:bCs/>
                <w:lang w:val="en-US"/>
              </w:rPr>
            </w:pPr>
            <w:r w:rsidRPr="00B400BD">
              <w:rPr>
                <w:b/>
                <w:bCs/>
                <w:lang w:val="en-US"/>
              </w:rPr>
              <w:t>4,00</w:t>
            </w:r>
          </w:p>
        </w:tc>
      </w:tr>
      <w:tr w:rsidR="00824E99" w14:paraId="6D36DC5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C776164" w14:textId="77777777" w:rsidR="00824E99" w:rsidRDefault="00824E99" w:rsidP="00A0354B">
            <w:pPr>
              <w:rPr>
                <w:lang w:val="en-US"/>
              </w:rPr>
            </w:pPr>
          </w:p>
        </w:tc>
        <w:tc>
          <w:tcPr>
            <w:tcW w:w="1400" w:type="dxa"/>
            <w:gridSpan w:val="4"/>
            <w:tcBorders>
              <w:top w:val="nil"/>
              <w:bottom w:val="single" w:sz="2" w:space="0" w:color="auto"/>
            </w:tcBorders>
            <w:vAlign w:val="center"/>
          </w:tcPr>
          <w:p w14:paraId="6AE015B6" w14:textId="77777777" w:rsidR="00824E99" w:rsidRDefault="00824E99" w:rsidP="00A0354B">
            <w:pPr>
              <w:jc w:val="center"/>
              <w:rPr>
                <w:sz w:val="16"/>
                <w:szCs w:val="16"/>
                <w:lang w:val="en-US"/>
              </w:rPr>
            </w:pPr>
            <w:r>
              <w:rPr>
                <w:sz w:val="16"/>
                <w:szCs w:val="16"/>
                <w:lang w:val="en-US"/>
              </w:rPr>
              <w:t>7137010011520</w:t>
            </w:r>
          </w:p>
        </w:tc>
        <w:tc>
          <w:tcPr>
            <w:tcW w:w="5980" w:type="dxa"/>
            <w:gridSpan w:val="6"/>
            <w:tcBorders>
              <w:top w:val="nil"/>
              <w:bottom w:val="single" w:sz="2" w:space="0" w:color="auto"/>
            </w:tcBorders>
          </w:tcPr>
          <w:p w14:paraId="31ADE5E6" w14:textId="77777777" w:rsidR="00824E99" w:rsidRDefault="00824E99" w:rsidP="00A0354B">
            <w:pPr>
              <w:rPr>
                <w:lang w:val="en-US"/>
              </w:rPr>
            </w:pPr>
            <w:r>
              <w:rPr>
                <w:lang w:val="en-US"/>
              </w:rPr>
              <w:t>Electrician in constructii</w:t>
            </w:r>
          </w:p>
        </w:tc>
        <w:tc>
          <w:tcPr>
            <w:tcW w:w="1134" w:type="dxa"/>
            <w:gridSpan w:val="2"/>
            <w:tcBorders>
              <w:top w:val="nil"/>
              <w:bottom w:val="single" w:sz="2" w:space="0" w:color="auto"/>
            </w:tcBorders>
          </w:tcPr>
          <w:p w14:paraId="775968E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C1ADA56" w14:textId="77777777" w:rsidR="00824E99" w:rsidRDefault="00824E99" w:rsidP="00A0354B">
            <w:pPr>
              <w:rPr>
                <w:lang w:val="en-US"/>
              </w:rPr>
            </w:pPr>
            <w:r>
              <w:rPr>
                <w:lang w:val="en-US"/>
              </w:rPr>
              <w:t>1,200</w:t>
            </w:r>
          </w:p>
        </w:tc>
      </w:tr>
      <w:tr w:rsidR="00824E99" w14:paraId="3B631AE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CB02AA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D605CB2" w14:textId="77777777" w:rsidR="00824E99" w:rsidRDefault="00824E99" w:rsidP="00A0354B">
            <w:pPr>
              <w:jc w:val="center"/>
              <w:rPr>
                <w:sz w:val="16"/>
                <w:szCs w:val="16"/>
                <w:lang w:val="en-US"/>
              </w:rPr>
            </w:pPr>
            <w:r>
              <w:rPr>
                <w:sz w:val="16"/>
                <w:szCs w:val="16"/>
                <w:lang w:val="en-US"/>
              </w:rPr>
              <w:t>11110001000202</w:t>
            </w:r>
          </w:p>
        </w:tc>
        <w:tc>
          <w:tcPr>
            <w:tcW w:w="5980" w:type="dxa"/>
            <w:gridSpan w:val="6"/>
            <w:tcBorders>
              <w:top w:val="nil"/>
              <w:bottom w:val="single" w:sz="2" w:space="0" w:color="auto"/>
            </w:tcBorders>
          </w:tcPr>
          <w:p w14:paraId="34D0FC65" w14:textId="77777777" w:rsidR="00824E99" w:rsidRDefault="00824E99" w:rsidP="00A0354B">
            <w:pPr>
              <w:rPr>
                <w:lang w:val="en-US"/>
              </w:rPr>
            </w:pPr>
            <w:r>
              <w:rPr>
                <w:lang w:val="en-US"/>
              </w:rPr>
              <w:t>Intrerupator dublu</w:t>
            </w:r>
          </w:p>
        </w:tc>
        <w:tc>
          <w:tcPr>
            <w:tcW w:w="1134" w:type="dxa"/>
            <w:gridSpan w:val="2"/>
            <w:tcBorders>
              <w:top w:val="nil"/>
              <w:bottom w:val="single" w:sz="2" w:space="0" w:color="auto"/>
            </w:tcBorders>
          </w:tcPr>
          <w:p w14:paraId="506F7F77"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079CABA" w14:textId="77777777" w:rsidR="00824E99" w:rsidRDefault="00824E99" w:rsidP="00A0354B">
            <w:pPr>
              <w:rPr>
                <w:lang w:val="en-US"/>
              </w:rPr>
            </w:pPr>
            <w:r>
              <w:rPr>
                <w:lang w:val="en-US"/>
              </w:rPr>
              <w:t>4,000</w:t>
            </w:r>
          </w:p>
        </w:tc>
      </w:tr>
      <w:tr w:rsidR="00824E99" w14:paraId="0AC1C46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40B3DB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E4BB215" w14:textId="77777777" w:rsidR="00824E99" w:rsidRDefault="00824E99" w:rsidP="00A0354B">
            <w:pPr>
              <w:jc w:val="center"/>
              <w:rPr>
                <w:sz w:val="16"/>
                <w:szCs w:val="16"/>
                <w:lang w:val="en-US"/>
              </w:rPr>
            </w:pPr>
            <w:r>
              <w:rPr>
                <w:sz w:val="16"/>
                <w:szCs w:val="16"/>
                <w:lang w:val="en-US"/>
              </w:rPr>
              <w:t>2811236311002</w:t>
            </w:r>
          </w:p>
        </w:tc>
        <w:tc>
          <w:tcPr>
            <w:tcW w:w="5980" w:type="dxa"/>
            <w:gridSpan w:val="6"/>
            <w:tcBorders>
              <w:top w:val="nil"/>
              <w:bottom w:val="single" w:sz="2" w:space="0" w:color="auto"/>
            </w:tcBorders>
          </w:tcPr>
          <w:p w14:paraId="58FB9B3B" w14:textId="77777777" w:rsidR="00824E99" w:rsidRDefault="00824E99" w:rsidP="00A0354B">
            <w:pPr>
              <w:rPr>
                <w:lang w:val="en-US"/>
              </w:rPr>
            </w:pPr>
            <w:r>
              <w:rPr>
                <w:lang w:val="en-US"/>
              </w:rPr>
              <w:t>Doze pentru aparate</w:t>
            </w:r>
          </w:p>
        </w:tc>
        <w:tc>
          <w:tcPr>
            <w:tcW w:w="1134" w:type="dxa"/>
            <w:gridSpan w:val="2"/>
            <w:tcBorders>
              <w:top w:val="nil"/>
              <w:bottom w:val="single" w:sz="2" w:space="0" w:color="auto"/>
            </w:tcBorders>
          </w:tcPr>
          <w:p w14:paraId="477F0AD6"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FCF9CDD" w14:textId="77777777" w:rsidR="00824E99" w:rsidRDefault="00824E99" w:rsidP="00A0354B">
            <w:pPr>
              <w:rPr>
                <w:lang w:val="en-US"/>
              </w:rPr>
            </w:pPr>
            <w:r>
              <w:rPr>
                <w:lang w:val="en-US"/>
              </w:rPr>
              <w:t>4,000</w:t>
            </w:r>
          </w:p>
        </w:tc>
      </w:tr>
      <w:tr w:rsidR="00824E99" w14:paraId="78EBFBD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699198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A7650DF"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2809779F"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0E3EC4F0" w14:textId="77777777" w:rsidR="00824E99" w:rsidRDefault="00824E99" w:rsidP="00A0354B">
            <w:pPr>
              <w:rPr>
                <w:lang w:val="en-US"/>
              </w:rPr>
            </w:pPr>
            <w:r>
              <w:rPr>
                <w:lang w:val="en-US"/>
              </w:rPr>
              <w:t>kg</w:t>
            </w:r>
          </w:p>
        </w:tc>
        <w:tc>
          <w:tcPr>
            <w:tcW w:w="1134" w:type="dxa"/>
            <w:tcBorders>
              <w:top w:val="nil"/>
              <w:bottom w:val="single" w:sz="2" w:space="0" w:color="auto"/>
            </w:tcBorders>
          </w:tcPr>
          <w:p w14:paraId="1915EB2E" w14:textId="77777777" w:rsidR="00824E99" w:rsidRDefault="00824E99" w:rsidP="00A0354B">
            <w:pPr>
              <w:rPr>
                <w:lang w:val="en-US"/>
              </w:rPr>
            </w:pPr>
            <w:r>
              <w:rPr>
                <w:lang w:val="en-US"/>
              </w:rPr>
              <w:t>0,020</w:t>
            </w:r>
          </w:p>
        </w:tc>
      </w:tr>
      <w:tr w:rsidR="00824E99" w14:paraId="2EABB58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028F61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E75B6C9" w14:textId="77777777" w:rsidR="00824E99" w:rsidRDefault="00824E99" w:rsidP="00A0354B">
            <w:pPr>
              <w:jc w:val="center"/>
              <w:rPr>
                <w:sz w:val="16"/>
                <w:szCs w:val="16"/>
                <w:lang w:val="en-US"/>
              </w:rPr>
            </w:pPr>
            <w:r>
              <w:rPr>
                <w:sz w:val="16"/>
                <w:szCs w:val="16"/>
                <w:lang w:val="en-US"/>
              </w:rPr>
              <w:t>2513206621522</w:t>
            </w:r>
          </w:p>
        </w:tc>
        <w:tc>
          <w:tcPr>
            <w:tcW w:w="5980" w:type="dxa"/>
            <w:gridSpan w:val="6"/>
            <w:tcBorders>
              <w:top w:val="nil"/>
              <w:bottom w:val="single" w:sz="2" w:space="0" w:color="auto"/>
            </w:tcBorders>
          </w:tcPr>
          <w:p w14:paraId="54F1FC1C" w14:textId="77777777" w:rsidR="00824E99" w:rsidRDefault="00824E99" w:rsidP="00A0354B">
            <w:pPr>
              <w:rPr>
                <w:lang w:val="en-US"/>
              </w:rPr>
            </w:pPr>
            <w:r>
              <w:rPr>
                <w:lang w:val="en-US"/>
              </w:rPr>
              <w:t>Banda izolatoare din pinza cauciucata tip PC-role 10m x 15mm</w:t>
            </w:r>
          </w:p>
        </w:tc>
        <w:tc>
          <w:tcPr>
            <w:tcW w:w="1134" w:type="dxa"/>
            <w:gridSpan w:val="2"/>
            <w:tcBorders>
              <w:top w:val="nil"/>
              <w:bottom w:val="single" w:sz="2" w:space="0" w:color="auto"/>
            </w:tcBorders>
          </w:tcPr>
          <w:p w14:paraId="626195C3" w14:textId="77777777" w:rsidR="00824E99" w:rsidRDefault="00824E99" w:rsidP="00A0354B">
            <w:pPr>
              <w:rPr>
                <w:lang w:val="en-US"/>
              </w:rPr>
            </w:pPr>
            <w:r>
              <w:rPr>
                <w:lang w:val="en-US"/>
              </w:rPr>
              <w:t>m</w:t>
            </w:r>
          </w:p>
        </w:tc>
        <w:tc>
          <w:tcPr>
            <w:tcW w:w="1134" w:type="dxa"/>
            <w:tcBorders>
              <w:top w:val="nil"/>
              <w:bottom w:val="single" w:sz="2" w:space="0" w:color="auto"/>
            </w:tcBorders>
          </w:tcPr>
          <w:p w14:paraId="54BB40A4" w14:textId="77777777" w:rsidR="00824E99" w:rsidRDefault="00824E99" w:rsidP="00A0354B">
            <w:pPr>
              <w:rPr>
                <w:lang w:val="en-US"/>
              </w:rPr>
            </w:pPr>
            <w:r>
              <w:rPr>
                <w:lang w:val="en-US"/>
              </w:rPr>
              <w:t>0,800</w:t>
            </w:r>
          </w:p>
        </w:tc>
      </w:tr>
      <w:tr w:rsidR="00824E99" w14:paraId="28B90EE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C5F2594" w14:textId="77777777" w:rsidR="00824E99" w:rsidRDefault="00824E99" w:rsidP="00A0354B">
            <w:pPr>
              <w:rPr>
                <w:lang w:val="en-US"/>
              </w:rPr>
            </w:pPr>
            <w:r>
              <w:rPr>
                <w:lang w:val="en-US"/>
              </w:rPr>
              <w:t>125</w:t>
            </w:r>
          </w:p>
        </w:tc>
        <w:tc>
          <w:tcPr>
            <w:tcW w:w="1400" w:type="dxa"/>
            <w:gridSpan w:val="4"/>
            <w:tcBorders>
              <w:top w:val="single" w:sz="4" w:space="0" w:color="auto"/>
              <w:bottom w:val="single" w:sz="4" w:space="0" w:color="auto"/>
            </w:tcBorders>
          </w:tcPr>
          <w:p w14:paraId="39316114" w14:textId="77777777" w:rsidR="00824E99" w:rsidRDefault="00824E99" w:rsidP="00A0354B">
            <w:pPr>
              <w:rPr>
                <w:lang w:val="en-US"/>
              </w:rPr>
            </w:pPr>
            <w:r>
              <w:rPr>
                <w:lang w:val="en-US"/>
              </w:rPr>
              <w:t>RpEE17A</w:t>
            </w:r>
          </w:p>
          <w:p w14:paraId="36660C97"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3FDCBE9"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Priza cu impamantare tip ingropat 16A  </w:t>
            </w:r>
            <w:r>
              <w:rPr>
                <w:rFonts w:ascii="Times New Roman CYR" w:hAnsi="Times New Roman CYR" w:cs="Times New Roman CYR"/>
                <w:sz w:val="16"/>
                <w:szCs w:val="16"/>
                <w:lang w:val="en-US"/>
              </w:rPr>
              <w:t xml:space="preserve"> </w:t>
            </w:r>
          </w:p>
          <w:p w14:paraId="3A844EF6"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0D5F861"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2BA65FE1" w14:textId="77777777" w:rsidR="00824E99" w:rsidRPr="00B400BD" w:rsidRDefault="00824E99" w:rsidP="00A0354B">
            <w:pPr>
              <w:jc w:val="center"/>
              <w:rPr>
                <w:b/>
                <w:bCs/>
                <w:lang w:val="en-US"/>
              </w:rPr>
            </w:pPr>
            <w:r w:rsidRPr="00B400BD">
              <w:rPr>
                <w:b/>
                <w:bCs/>
                <w:lang w:val="en-US"/>
              </w:rPr>
              <w:t>10,00</w:t>
            </w:r>
          </w:p>
        </w:tc>
      </w:tr>
      <w:tr w:rsidR="00824E99" w14:paraId="4850853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E7CD8C4" w14:textId="77777777" w:rsidR="00824E99" w:rsidRDefault="00824E99" w:rsidP="00A0354B">
            <w:pPr>
              <w:rPr>
                <w:lang w:val="en-US"/>
              </w:rPr>
            </w:pPr>
          </w:p>
        </w:tc>
        <w:tc>
          <w:tcPr>
            <w:tcW w:w="1400" w:type="dxa"/>
            <w:gridSpan w:val="4"/>
            <w:tcBorders>
              <w:top w:val="nil"/>
              <w:bottom w:val="single" w:sz="2" w:space="0" w:color="auto"/>
            </w:tcBorders>
            <w:vAlign w:val="center"/>
          </w:tcPr>
          <w:p w14:paraId="7694C588" w14:textId="77777777" w:rsidR="00824E99" w:rsidRDefault="00824E99" w:rsidP="00A0354B">
            <w:pPr>
              <w:jc w:val="center"/>
              <w:rPr>
                <w:sz w:val="16"/>
                <w:szCs w:val="16"/>
                <w:lang w:val="en-US"/>
              </w:rPr>
            </w:pPr>
            <w:r>
              <w:rPr>
                <w:sz w:val="16"/>
                <w:szCs w:val="16"/>
                <w:lang w:val="en-US"/>
              </w:rPr>
              <w:t>7137010011520</w:t>
            </w:r>
          </w:p>
        </w:tc>
        <w:tc>
          <w:tcPr>
            <w:tcW w:w="5980" w:type="dxa"/>
            <w:gridSpan w:val="6"/>
            <w:tcBorders>
              <w:top w:val="nil"/>
              <w:bottom w:val="single" w:sz="2" w:space="0" w:color="auto"/>
            </w:tcBorders>
          </w:tcPr>
          <w:p w14:paraId="446AF156" w14:textId="77777777" w:rsidR="00824E99" w:rsidRDefault="00824E99" w:rsidP="00A0354B">
            <w:pPr>
              <w:rPr>
                <w:lang w:val="en-US"/>
              </w:rPr>
            </w:pPr>
            <w:r>
              <w:rPr>
                <w:lang w:val="en-US"/>
              </w:rPr>
              <w:t>Electrician in constructii</w:t>
            </w:r>
          </w:p>
        </w:tc>
        <w:tc>
          <w:tcPr>
            <w:tcW w:w="1134" w:type="dxa"/>
            <w:gridSpan w:val="2"/>
            <w:tcBorders>
              <w:top w:val="nil"/>
              <w:bottom w:val="single" w:sz="2" w:space="0" w:color="auto"/>
            </w:tcBorders>
          </w:tcPr>
          <w:p w14:paraId="55B93E8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EA12D38" w14:textId="77777777" w:rsidR="00824E99" w:rsidRDefault="00824E99" w:rsidP="00A0354B">
            <w:pPr>
              <w:rPr>
                <w:lang w:val="en-US"/>
              </w:rPr>
            </w:pPr>
            <w:r>
              <w:rPr>
                <w:lang w:val="en-US"/>
              </w:rPr>
              <w:t>4,400</w:t>
            </w:r>
          </w:p>
        </w:tc>
      </w:tr>
      <w:tr w:rsidR="00824E99" w14:paraId="5281B6A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412D6C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1C6AE04" w14:textId="77777777" w:rsidR="00824E99" w:rsidRDefault="00824E99" w:rsidP="00A0354B">
            <w:pPr>
              <w:jc w:val="center"/>
              <w:rPr>
                <w:sz w:val="16"/>
                <w:szCs w:val="16"/>
                <w:lang w:val="en-US"/>
              </w:rPr>
            </w:pPr>
            <w:r>
              <w:rPr>
                <w:sz w:val="16"/>
                <w:szCs w:val="16"/>
                <w:lang w:val="en-US"/>
              </w:rPr>
              <w:t>2746167335101</w:t>
            </w:r>
          </w:p>
        </w:tc>
        <w:tc>
          <w:tcPr>
            <w:tcW w:w="5980" w:type="dxa"/>
            <w:gridSpan w:val="6"/>
            <w:tcBorders>
              <w:top w:val="nil"/>
              <w:bottom w:val="single" w:sz="2" w:space="0" w:color="auto"/>
            </w:tcBorders>
          </w:tcPr>
          <w:p w14:paraId="6E0EB6DA" w14:textId="77777777" w:rsidR="00824E99" w:rsidRDefault="00824E99" w:rsidP="00A0354B">
            <w:pPr>
              <w:rPr>
                <w:lang w:val="en-US"/>
              </w:rPr>
            </w:pPr>
            <w:r>
              <w:rPr>
                <w:lang w:val="en-US"/>
              </w:rPr>
              <w:t>Priza bipolara</w:t>
            </w:r>
          </w:p>
        </w:tc>
        <w:tc>
          <w:tcPr>
            <w:tcW w:w="1134" w:type="dxa"/>
            <w:gridSpan w:val="2"/>
            <w:tcBorders>
              <w:top w:val="nil"/>
              <w:bottom w:val="single" w:sz="2" w:space="0" w:color="auto"/>
            </w:tcBorders>
          </w:tcPr>
          <w:p w14:paraId="4589BC83"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011B60B" w14:textId="77777777" w:rsidR="00824E99" w:rsidRDefault="00824E99" w:rsidP="00A0354B">
            <w:pPr>
              <w:rPr>
                <w:lang w:val="en-US"/>
              </w:rPr>
            </w:pPr>
            <w:r>
              <w:rPr>
                <w:lang w:val="en-US"/>
              </w:rPr>
              <w:t>10,000</w:t>
            </w:r>
          </w:p>
        </w:tc>
      </w:tr>
      <w:tr w:rsidR="00824E99" w14:paraId="36BBC54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548619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4D561B5" w14:textId="77777777" w:rsidR="00824E99" w:rsidRDefault="00824E99" w:rsidP="00A0354B">
            <w:pPr>
              <w:jc w:val="center"/>
              <w:rPr>
                <w:sz w:val="16"/>
                <w:szCs w:val="16"/>
                <w:lang w:val="en-US"/>
              </w:rPr>
            </w:pPr>
            <w:r>
              <w:rPr>
                <w:sz w:val="16"/>
                <w:szCs w:val="16"/>
                <w:lang w:val="en-US"/>
              </w:rPr>
              <w:t>2811236311002</w:t>
            </w:r>
          </w:p>
        </w:tc>
        <w:tc>
          <w:tcPr>
            <w:tcW w:w="5980" w:type="dxa"/>
            <w:gridSpan w:val="6"/>
            <w:tcBorders>
              <w:top w:val="nil"/>
              <w:bottom w:val="single" w:sz="2" w:space="0" w:color="auto"/>
            </w:tcBorders>
          </w:tcPr>
          <w:p w14:paraId="191233E6" w14:textId="77777777" w:rsidR="00824E99" w:rsidRDefault="00824E99" w:rsidP="00A0354B">
            <w:pPr>
              <w:rPr>
                <w:lang w:val="en-US"/>
              </w:rPr>
            </w:pPr>
            <w:r>
              <w:rPr>
                <w:lang w:val="en-US"/>
              </w:rPr>
              <w:t>Doze pentru aparate</w:t>
            </w:r>
          </w:p>
        </w:tc>
        <w:tc>
          <w:tcPr>
            <w:tcW w:w="1134" w:type="dxa"/>
            <w:gridSpan w:val="2"/>
            <w:tcBorders>
              <w:top w:val="nil"/>
              <w:bottom w:val="single" w:sz="2" w:space="0" w:color="auto"/>
            </w:tcBorders>
          </w:tcPr>
          <w:p w14:paraId="6A5DBB8B"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8F0BE28" w14:textId="77777777" w:rsidR="00824E99" w:rsidRDefault="00824E99" w:rsidP="00A0354B">
            <w:pPr>
              <w:rPr>
                <w:lang w:val="en-US"/>
              </w:rPr>
            </w:pPr>
            <w:r>
              <w:rPr>
                <w:lang w:val="en-US"/>
              </w:rPr>
              <w:t>10,000</w:t>
            </w:r>
          </w:p>
        </w:tc>
      </w:tr>
      <w:tr w:rsidR="00824E99" w14:paraId="4252E5A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C8BBF8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83EB717"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1902D788"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1D133EB8" w14:textId="77777777" w:rsidR="00824E99" w:rsidRDefault="00824E99" w:rsidP="00A0354B">
            <w:pPr>
              <w:rPr>
                <w:lang w:val="en-US"/>
              </w:rPr>
            </w:pPr>
            <w:r>
              <w:rPr>
                <w:lang w:val="en-US"/>
              </w:rPr>
              <w:t>kg</w:t>
            </w:r>
          </w:p>
        </w:tc>
        <w:tc>
          <w:tcPr>
            <w:tcW w:w="1134" w:type="dxa"/>
            <w:tcBorders>
              <w:top w:val="nil"/>
              <w:bottom w:val="single" w:sz="2" w:space="0" w:color="auto"/>
            </w:tcBorders>
          </w:tcPr>
          <w:p w14:paraId="0659E92C" w14:textId="77777777" w:rsidR="00824E99" w:rsidRDefault="00824E99" w:rsidP="00A0354B">
            <w:pPr>
              <w:rPr>
                <w:lang w:val="en-US"/>
              </w:rPr>
            </w:pPr>
            <w:r>
              <w:rPr>
                <w:lang w:val="en-US"/>
              </w:rPr>
              <w:t>0,500</w:t>
            </w:r>
          </w:p>
        </w:tc>
      </w:tr>
      <w:tr w:rsidR="00824E99" w14:paraId="2B0396C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141C32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2E8E744" w14:textId="77777777" w:rsidR="00824E99" w:rsidRDefault="00824E99" w:rsidP="00A0354B">
            <w:pPr>
              <w:jc w:val="center"/>
              <w:rPr>
                <w:sz w:val="16"/>
                <w:szCs w:val="16"/>
                <w:lang w:val="en-US"/>
              </w:rPr>
            </w:pPr>
            <w:r>
              <w:rPr>
                <w:sz w:val="16"/>
                <w:szCs w:val="16"/>
                <w:lang w:val="en-US"/>
              </w:rPr>
              <w:t>2513206621522</w:t>
            </w:r>
          </w:p>
        </w:tc>
        <w:tc>
          <w:tcPr>
            <w:tcW w:w="5980" w:type="dxa"/>
            <w:gridSpan w:val="6"/>
            <w:tcBorders>
              <w:top w:val="nil"/>
              <w:bottom w:val="single" w:sz="2" w:space="0" w:color="auto"/>
            </w:tcBorders>
          </w:tcPr>
          <w:p w14:paraId="4BFD00B5" w14:textId="77777777" w:rsidR="00824E99" w:rsidRDefault="00824E99" w:rsidP="00A0354B">
            <w:pPr>
              <w:rPr>
                <w:lang w:val="en-US"/>
              </w:rPr>
            </w:pPr>
            <w:r>
              <w:rPr>
                <w:lang w:val="en-US"/>
              </w:rPr>
              <w:t>Banda izolatoare din pinza cauciucata tip PC-role 10m x 15mm</w:t>
            </w:r>
          </w:p>
        </w:tc>
        <w:tc>
          <w:tcPr>
            <w:tcW w:w="1134" w:type="dxa"/>
            <w:gridSpan w:val="2"/>
            <w:tcBorders>
              <w:top w:val="nil"/>
              <w:bottom w:val="single" w:sz="2" w:space="0" w:color="auto"/>
            </w:tcBorders>
          </w:tcPr>
          <w:p w14:paraId="4410FF5D" w14:textId="77777777" w:rsidR="00824E99" w:rsidRDefault="00824E99" w:rsidP="00A0354B">
            <w:pPr>
              <w:rPr>
                <w:lang w:val="en-US"/>
              </w:rPr>
            </w:pPr>
            <w:r>
              <w:rPr>
                <w:lang w:val="en-US"/>
              </w:rPr>
              <w:t>m</w:t>
            </w:r>
          </w:p>
        </w:tc>
        <w:tc>
          <w:tcPr>
            <w:tcW w:w="1134" w:type="dxa"/>
            <w:tcBorders>
              <w:top w:val="nil"/>
              <w:bottom w:val="single" w:sz="2" w:space="0" w:color="auto"/>
            </w:tcBorders>
          </w:tcPr>
          <w:p w14:paraId="5B2163EE" w14:textId="77777777" w:rsidR="00824E99" w:rsidRDefault="00824E99" w:rsidP="00A0354B">
            <w:pPr>
              <w:rPr>
                <w:lang w:val="en-US"/>
              </w:rPr>
            </w:pPr>
            <w:r>
              <w:rPr>
                <w:lang w:val="en-US"/>
              </w:rPr>
              <w:t>2,000</w:t>
            </w:r>
          </w:p>
        </w:tc>
      </w:tr>
      <w:tr w:rsidR="00824E99" w14:paraId="11191B8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3BCFB2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3FD0334" w14:textId="77777777" w:rsidR="00824E99" w:rsidRDefault="00824E99" w:rsidP="00A0354B">
            <w:pPr>
              <w:jc w:val="center"/>
              <w:rPr>
                <w:sz w:val="16"/>
                <w:szCs w:val="16"/>
                <w:lang w:val="en-US"/>
              </w:rPr>
            </w:pPr>
            <w:r>
              <w:rPr>
                <w:sz w:val="16"/>
                <w:szCs w:val="16"/>
                <w:lang w:val="en-US"/>
              </w:rPr>
              <w:t>1711317306661</w:t>
            </w:r>
          </w:p>
        </w:tc>
        <w:tc>
          <w:tcPr>
            <w:tcW w:w="5980" w:type="dxa"/>
            <w:gridSpan w:val="6"/>
            <w:tcBorders>
              <w:top w:val="nil"/>
              <w:bottom w:val="single" w:sz="2" w:space="0" w:color="auto"/>
            </w:tcBorders>
          </w:tcPr>
          <w:p w14:paraId="5C70C685" w14:textId="77777777" w:rsidR="00824E99" w:rsidRDefault="00824E99" w:rsidP="00A0354B">
            <w:pPr>
              <w:rPr>
                <w:lang w:val="en-US"/>
              </w:rPr>
            </w:pPr>
            <w:r>
              <w:rPr>
                <w:lang w:val="en-US"/>
              </w:rPr>
              <w:t>Bumbac de sters</w:t>
            </w:r>
          </w:p>
        </w:tc>
        <w:tc>
          <w:tcPr>
            <w:tcW w:w="1134" w:type="dxa"/>
            <w:gridSpan w:val="2"/>
            <w:tcBorders>
              <w:top w:val="nil"/>
              <w:bottom w:val="single" w:sz="2" w:space="0" w:color="auto"/>
            </w:tcBorders>
          </w:tcPr>
          <w:p w14:paraId="6D7CB3FB" w14:textId="77777777" w:rsidR="00824E99" w:rsidRDefault="00824E99" w:rsidP="00A0354B">
            <w:pPr>
              <w:rPr>
                <w:lang w:val="en-US"/>
              </w:rPr>
            </w:pPr>
            <w:r>
              <w:rPr>
                <w:lang w:val="en-US"/>
              </w:rPr>
              <w:t>kg</w:t>
            </w:r>
          </w:p>
        </w:tc>
        <w:tc>
          <w:tcPr>
            <w:tcW w:w="1134" w:type="dxa"/>
            <w:tcBorders>
              <w:top w:val="nil"/>
              <w:bottom w:val="single" w:sz="2" w:space="0" w:color="auto"/>
            </w:tcBorders>
          </w:tcPr>
          <w:p w14:paraId="641191F4" w14:textId="77777777" w:rsidR="00824E99" w:rsidRDefault="00824E99" w:rsidP="00A0354B">
            <w:pPr>
              <w:rPr>
                <w:lang w:val="en-US"/>
              </w:rPr>
            </w:pPr>
            <w:r>
              <w:rPr>
                <w:lang w:val="en-US"/>
              </w:rPr>
              <w:t>0,050</w:t>
            </w:r>
          </w:p>
        </w:tc>
      </w:tr>
      <w:tr w:rsidR="00824E99" w14:paraId="0CFDC9DE"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B41D460" w14:textId="77777777" w:rsidR="00824E99" w:rsidRDefault="00824E99" w:rsidP="00A0354B">
            <w:pPr>
              <w:rPr>
                <w:lang w:val="en-US"/>
              </w:rPr>
            </w:pPr>
            <w:r>
              <w:rPr>
                <w:lang w:val="en-US"/>
              </w:rPr>
              <w:t>126</w:t>
            </w:r>
          </w:p>
        </w:tc>
        <w:tc>
          <w:tcPr>
            <w:tcW w:w="1400" w:type="dxa"/>
            <w:gridSpan w:val="4"/>
            <w:tcBorders>
              <w:top w:val="single" w:sz="4" w:space="0" w:color="auto"/>
              <w:bottom w:val="single" w:sz="4" w:space="0" w:color="auto"/>
            </w:tcBorders>
          </w:tcPr>
          <w:p w14:paraId="777D218A" w14:textId="77777777" w:rsidR="00824E99" w:rsidRDefault="00824E99" w:rsidP="00A0354B">
            <w:pPr>
              <w:rPr>
                <w:lang w:val="en-US"/>
              </w:rPr>
            </w:pPr>
            <w:r>
              <w:rPr>
                <w:lang w:val="en-US"/>
              </w:rPr>
              <w:t>RpEE17A</w:t>
            </w:r>
          </w:p>
          <w:p w14:paraId="167CB3F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910650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Priza cu impamantare tip aparenta  16A  tip industriala set fisa +priza</w:t>
            </w:r>
            <w:r>
              <w:rPr>
                <w:rFonts w:ascii="Times New Roman CYR" w:hAnsi="Times New Roman CYR" w:cs="Times New Roman CYR"/>
                <w:sz w:val="16"/>
                <w:szCs w:val="16"/>
                <w:lang w:val="en-US"/>
              </w:rPr>
              <w:t xml:space="preserve"> </w:t>
            </w:r>
          </w:p>
          <w:p w14:paraId="150122D4"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7A1CB99"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450C8958" w14:textId="77777777" w:rsidR="00824E99" w:rsidRPr="00B400BD" w:rsidRDefault="00824E99" w:rsidP="00A0354B">
            <w:pPr>
              <w:jc w:val="center"/>
              <w:rPr>
                <w:b/>
                <w:bCs/>
                <w:lang w:val="en-US"/>
              </w:rPr>
            </w:pPr>
            <w:r w:rsidRPr="00B400BD">
              <w:rPr>
                <w:b/>
                <w:bCs/>
                <w:lang w:val="en-US"/>
              </w:rPr>
              <w:t>4,00</w:t>
            </w:r>
          </w:p>
        </w:tc>
      </w:tr>
      <w:tr w:rsidR="00824E99" w14:paraId="5622307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F35F567" w14:textId="77777777" w:rsidR="00824E99" w:rsidRDefault="00824E99" w:rsidP="00A0354B">
            <w:pPr>
              <w:rPr>
                <w:lang w:val="en-US"/>
              </w:rPr>
            </w:pPr>
          </w:p>
        </w:tc>
        <w:tc>
          <w:tcPr>
            <w:tcW w:w="1400" w:type="dxa"/>
            <w:gridSpan w:val="4"/>
            <w:tcBorders>
              <w:top w:val="nil"/>
              <w:bottom w:val="single" w:sz="2" w:space="0" w:color="auto"/>
            </w:tcBorders>
            <w:vAlign w:val="center"/>
          </w:tcPr>
          <w:p w14:paraId="5414739E" w14:textId="77777777" w:rsidR="00824E99" w:rsidRDefault="00824E99" w:rsidP="00A0354B">
            <w:pPr>
              <w:jc w:val="center"/>
              <w:rPr>
                <w:sz w:val="16"/>
                <w:szCs w:val="16"/>
                <w:lang w:val="en-US"/>
              </w:rPr>
            </w:pPr>
            <w:r>
              <w:rPr>
                <w:sz w:val="16"/>
                <w:szCs w:val="16"/>
                <w:lang w:val="en-US"/>
              </w:rPr>
              <w:t>7137010011520</w:t>
            </w:r>
          </w:p>
        </w:tc>
        <w:tc>
          <w:tcPr>
            <w:tcW w:w="5980" w:type="dxa"/>
            <w:gridSpan w:val="6"/>
            <w:tcBorders>
              <w:top w:val="nil"/>
              <w:bottom w:val="single" w:sz="2" w:space="0" w:color="auto"/>
            </w:tcBorders>
          </w:tcPr>
          <w:p w14:paraId="2FA45056" w14:textId="77777777" w:rsidR="00824E99" w:rsidRDefault="00824E99" w:rsidP="00A0354B">
            <w:pPr>
              <w:rPr>
                <w:lang w:val="en-US"/>
              </w:rPr>
            </w:pPr>
            <w:r>
              <w:rPr>
                <w:lang w:val="en-US"/>
              </w:rPr>
              <w:t>Electrician in constructii</w:t>
            </w:r>
          </w:p>
        </w:tc>
        <w:tc>
          <w:tcPr>
            <w:tcW w:w="1134" w:type="dxa"/>
            <w:gridSpan w:val="2"/>
            <w:tcBorders>
              <w:top w:val="nil"/>
              <w:bottom w:val="single" w:sz="2" w:space="0" w:color="auto"/>
            </w:tcBorders>
          </w:tcPr>
          <w:p w14:paraId="4DAAC83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BCF98B5" w14:textId="77777777" w:rsidR="00824E99" w:rsidRDefault="00824E99" w:rsidP="00A0354B">
            <w:pPr>
              <w:rPr>
                <w:lang w:val="en-US"/>
              </w:rPr>
            </w:pPr>
            <w:r>
              <w:rPr>
                <w:lang w:val="en-US"/>
              </w:rPr>
              <w:t>1,760</w:t>
            </w:r>
          </w:p>
        </w:tc>
      </w:tr>
      <w:tr w:rsidR="00824E99" w14:paraId="0B361DC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8AA47D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79280DC" w14:textId="77777777" w:rsidR="00824E99" w:rsidRDefault="00824E99" w:rsidP="00A0354B">
            <w:pPr>
              <w:jc w:val="center"/>
              <w:rPr>
                <w:sz w:val="16"/>
                <w:szCs w:val="16"/>
                <w:lang w:val="en-US"/>
              </w:rPr>
            </w:pPr>
            <w:r>
              <w:rPr>
                <w:sz w:val="16"/>
                <w:szCs w:val="16"/>
                <w:lang w:val="en-US"/>
              </w:rPr>
              <w:t>274616733510125</w:t>
            </w:r>
          </w:p>
        </w:tc>
        <w:tc>
          <w:tcPr>
            <w:tcW w:w="5980" w:type="dxa"/>
            <w:gridSpan w:val="6"/>
            <w:tcBorders>
              <w:top w:val="nil"/>
              <w:bottom w:val="single" w:sz="2" w:space="0" w:color="auto"/>
            </w:tcBorders>
          </w:tcPr>
          <w:p w14:paraId="0A664088" w14:textId="77777777" w:rsidR="00824E99" w:rsidRDefault="00824E99" w:rsidP="00A0354B">
            <w:pPr>
              <w:rPr>
                <w:lang w:val="en-US"/>
              </w:rPr>
            </w:pPr>
            <w:r>
              <w:rPr>
                <w:lang w:val="en-US"/>
              </w:rPr>
              <w:t>Priza cu impamantare tip aparenta  16A  tip industriala set fisa +priza</w:t>
            </w:r>
          </w:p>
        </w:tc>
        <w:tc>
          <w:tcPr>
            <w:tcW w:w="1134" w:type="dxa"/>
            <w:gridSpan w:val="2"/>
            <w:tcBorders>
              <w:top w:val="nil"/>
              <w:bottom w:val="single" w:sz="2" w:space="0" w:color="auto"/>
            </w:tcBorders>
          </w:tcPr>
          <w:p w14:paraId="0FC65543"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6C19320" w14:textId="77777777" w:rsidR="00824E99" w:rsidRDefault="00824E99" w:rsidP="00A0354B">
            <w:pPr>
              <w:rPr>
                <w:lang w:val="en-US"/>
              </w:rPr>
            </w:pPr>
            <w:r>
              <w:rPr>
                <w:lang w:val="en-US"/>
              </w:rPr>
              <w:t>4,000</w:t>
            </w:r>
          </w:p>
        </w:tc>
      </w:tr>
      <w:tr w:rsidR="00824E99" w14:paraId="0BC753A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621050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BCABE0D" w14:textId="77777777" w:rsidR="00824E99" w:rsidRDefault="00824E99" w:rsidP="00A0354B">
            <w:pPr>
              <w:jc w:val="center"/>
              <w:rPr>
                <w:sz w:val="16"/>
                <w:szCs w:val="16"/>
                <w:lang w:val="en-US"/>
              </w:rPr>
            </w:pPr>
            <w:r>
              <w:rPr>
                <w:sz w:val="16"/>
                <w:szCs w:val="16"/>
                <w:lang w:val="en-US"/>
              </w:rPr>
              <w:t>2811236311002</w:t>
            </w:r>
          </w:p>
        </w:tc>
        <w:tc>
          <w:tcPr>
            <w:tcW w:w="5980" w:type="dxa"/>
            <w:gridSpan w:val="6"/>
            <w:tcBorders>
              <w:top w:val="nil"/>
              <w:bottom w:val="single" w:sz="2" w:space="0" w:color="auto"/>
            </w:tcBorders>
          </w:tcPr>
          <w:p w14:paraId="1BE9D0C4" w14:textId="77777777" w:rsidR="00824E99" w:rsidRDefault="00824E99" w:rsidP="00A0354B">
            <w:pPr>
              <w:rPr>
                <w:lang w:val="en-US"/>
              </w:rPr>
            </w:pPr>
            <w:r>
              <w:rPr>
                <w:lang w:val="en-US"/>
              </w:rPr>
              <w:t>Doze pentru aparate</w:t>
            </w:r>
          </w:p>
        </w:tc>
        <w:tc>
          <w:tcPr>
            <w:tcW w:w="1134" w:type="dxa"/>
            <w:gridSpan w:val="2"/>
            <w:tcBorders>
              <w:top w:val="nil"/>
              <w:bottom w:val="single" w:sz="2" w:space="0" w:color="auto"/>
            </w:tcBorders>
          </w:tcPr>
          <w:p w14:paraId="73FAB316"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3B5428F" w14:textId="77777777" w:rsidR="00824E99" w:rsidRDefault="00824E99" w:rsidP="00A0354B">
            <w:pPr>
              <w:rPr>
                <w:lang w:val="en-US"/>
              </w:rPr>
            </w:pPr>
            <w:r>
              <w:rPr>
                <w:lang w:val="en-US"/>
              </w:rPr>
              <w:t>4,000</w:t>
            </w:r>
          </w:p>
        </w:tc>
      </w:tr>
      <w:tr w:rsidR="00824E99" w14:paraId="135F7CA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8DFD55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E08A853"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6D2E4EB1"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248DD4A3" w14:textId="77777777" w:rsidR="00824E99" w:rsidRDefault="00824E99" w:rsidP="00A0354B">
            <w:pPr>
              <w:rPr>
                <w:lang w:val="en-US"/>
              </w:rPr>
            </w:pPr>
            <w:r>
              <w:rPr>
                <w:lang w:val="en-US"/>
              </w:rPr>
              <w:t>kg</w:t>
            </w:r>
          </w:p>
        </w:tc>
        <w:tc>
          <w:tcPr>
            <w:tcW w:w="1134" w:type="dxa"/>
            <w:tcBorders>
              <w:top w:val="nil"/>
              <w:bottom w:val="single" w:sz="2" w:space="0" w:color="auto"/>
            </w:tcBorders>
          </w:tcPr>
          <w:p w14:paraId="7023401D" w14:textId="77777777" w:rsidR="00824E99" w:rsidRDefault="00824E99" w:rsidP="00A0354B">
            <w:pPr>
              <w:rPr>
                <w:lang w:val="en-US"/>
              </w:rPr>
            </w:pPr>
            <w:r>
              <w:rPr>
                <w:lang w:val="en-US"/>
              </w:rPr>
              <w:t>0,200</w:t>
            </w:r>
          </w:p>
        </w:tc>
      </w:tr>
      <w:tr w:rsidR="00824E99" w14:paraId="670E08C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13D6CD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C84E545" w14:textId="77777777" w:rsidR="00824E99" w:rsidRDefault="00824E99" w:rsidP="00A0354B">
            <w:pPr>
              <w:jc w:val="center"/>
              <w:rPr>
                <w:sz w:val="16"/>
                <w:szCs w:val="16"/>
                <w:lang w:val="en-US"/>
              </w:rPr>
            </w:pPr>
            <w:r>
              <w:rPr>
                <w:sz w:val="16"/>
                <w:szCs w:val="16"/>
                <w:lang w:val="en-US"/>
              </w:rPr>
              <w:t>2513206621522</w:t>
            </w:r>
          </w:p>
        </w:tc>
        <w:tc>
          <w:tcPr>
            <w:tcW w:w="5980" w:type="dxa"/>
            <w:gridSpan w:val="6"/>
            <w:tcBorders>
              <w:top w:val="nil"/>
              <w:bottom w:val="single" w:sz="2" w:space="0" w:color="auto"/>
            </w:tcBorders>
          </w:tcPr>
          <w:p w14:paraId="515C6341" w14:textId="77777777" w:rsidR="00824E99" w:rsidRDefault="00824E99" w:rsidP="00A0354B">
            <w:pPr>
              <w:rPr>
                <w:lang w:val="en-US"/>
              </w:rPr>
            </w:pPr>
            <w:r>
              <w:rPr>
                <w:lang w:val="en-US"/>
              </w:rPr>
              <w:t>Banda izolatoare din pinza cauciucata tip PC-role 10m x 15mm</w:t>
            </w:r>
          </w:p>
        </w:tc>
        <w:tc>
          <w:tcPr>
            <w:tcW w:w="1134" w:type="dxa"/>
            <w:gridSpan w:val="2"/>
            <w:tcBorders>
              <w:top w:val="nil"/>
              <w:bottom w:val="single" w:sz="2" w:space="0" w:color="auto"/>
            </w:tcBorders>
          </w:tcPr>
          <w:p w14:paraId="605890A0" w14:textId="77777777" w:rsidR="00824E99" w:rsidRDefault="00824E99" w:rsidP="00A0354B">
            <w:pPr>
              <w:rPr>
                <w:lang w:val="en-US"/>
              </w:rPr>
            </w:pPr>
            <w:r>
              <w:rPr>
                <w:lang w:val="en-US"/>
              </w:rPr>
              <w:t>m</w:t>
            </w:r>
          </w:p>
        </w:tc>
        <w:tc>
          <w:tcPr>
            <w:tcW w:w="1134" w:type="dxa"/>
            <w:tcBorders>
              <w:top w:val="nil"/>
              <w:bottom w:val="single" w:sz="2" w:space="0" w:color="auto"/>
            </w:tcBorders>
          </w:tcPr>
          <w:p w14:paraId="40B12610" w14:textId="77777777" w:rsidR="00824E99" w:rsidRDefault="00824E99" w:rsidP="00A0354B">
            <w:pPr>
              <w:rPr>
                <w:lang w:val="en-US"/>
              </w:rPr>
            </w:pPr>
            <w:r>
              <w:rPr>
                <w:lang w:val="en-US"/>
              </w:rPr>
              <w:t>0,800</w:t>
            </w:r>
          </w:p>
        </w:tc>
      </w:tr>
      <w:tr w:rsidR="00824E99" w14:paraId="12C8439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073B9C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2A9AD1B" w14:textId="77777777" w:rsidR="00824E99" w:rsidRDefault="00824E99" w:rsidP="00A0354B">
            <w:pPr>
              <w:jc w:val="center"/>
              <w:rPr>
                <w:sz w:val="16"/>
                <w:szCs w:val="16"/>
                <w:lang w:val="en-US"/>
              </w:rPr>
            </w:pPr>
            <w:r>
              <w:rPr>
                <w:sz w:val="16"/>
                <w:szCs w:val="16"/>
                <w:lang w:val="en-US"/>
              </w:rPr>
              <w:t>1711317306661</w:t>
            </w:r>
          </w:p>
        </w:tc>
        <w:tc>
          <w:tcPr>
            <w:tcW w:w="5980" w:type="dxa"/>
            <w:gridSpan w:val="6"/>
            <w:tcBorders>
              <w:top w:val="nil"/>
              <w:bottom w:val="single" w:sz="2" w:space="0" w:color="auto"/>
            </w:tcBorders>
          </w:tcPr>
          <w:p w14:paraId="12629AAF" w14:textId="77777777" w:rsidR="00824E99" w:rsidRDefault="00824E99" w:rsidP="00A0354B">
            <w:pPr>
              <w:rPr>
                <w:lang w:val="en-US"/>
              </w:rPr>
            </w:pPr>
            <w:r>
              <w:rPr>
                <w:lang w:val="en-US"/>
              </w:rPr>
              <w:t>Bumbac de sters</w:t>
            </w:r>
          </w:p>
        </w:tc>
        <w:tc>
          <w:tcPr>
            <w:tcW w:w="1134" w:type="dxa"/>
            <w:gridSpan w:val="2"/>
            <w:tcBorders>
              <w:top w:val="nil"/>
              <w:bottom w:val="single" w:sz="2" w:space="0" w:color="auto"/>
            </w:tcBorders>
          </w:tcPr>
          <w:p w14:paraId="6BD4F60D" w14:textId="77777777" w:rsidR="00824E99" w:rsidRDefault="00824E99" w:rsidP="00A0354B">
            <w:pPr>
              <w:rPr>
                <w:lang w:val="en-US"/>
              </w:rPr>
            </w:pPr>
            <w:r>
              <w:rPr>
                <w:lang w:val="en-US"/>
              </w:rPr>
              <w:t>kg</w:t>
            </w:r>
          </w:p>
        </w:tc>
        <w:tc>
          <w:tcPr>
            <w:tcW w:w="1134" w:type="dxa"/>
            <w:tcBorders>
              <w:top w:val="nil"/>
              <w:bottom w:val="single" w:sz="2" w:space="0" w:color="auto"/>
            </w:tcBorders>
          </w:tcPr>
          <w:p w14:paraId="63F03FB1" w14:textId="77777777" w:rsidR="00824E99" w:rsidRDefault="00824E99" w:rsidP="00A0354B">
            <w:pPr>
              <w:rPr>
                <w:lang w:val="en-US"/>
              </w:rPr>
            </w:pPr>
            <w:r>
              <w:rPr>
                <w:lang w:val="en-US"/>
              </w:rPr>
              <w:t>0,020</w:t>
            </w:r>
          </w:p>
        </w:tc>
      </w:tr>
      <w:tr w:rsidR="00824E99" w14:paraId="7C54C0D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7D5CCFA" w14:textId="77777777" w:rsidR="00824E99" w:rsidRDefault="00824E99" w:rsidP="00A0354B">
            <w:pPr>
              <w:rPr>
                <w:lang w:val="en-US"/>
              </w:rPr>
            </w:pPr>
            <w:r>
              <w:rPr>
                <w:lang w:val="en-US"/>
              </w:rPr>
              <w:t>127</w:t>
            </w:r>
          </w:p>
        </w:tc>
        <w:tc>
          <w:tcPr>
            <w:tcW w:w="1400" w:type="dxa"/>
            <w:gridSpan w:val="4"/>
            <w:tcBorders>
              <w:top w:val="single" w:sz="4" w:space="0" w:color="auto"/>
              <w:bottom w:val="single" w:sz="4" w:space="0" w:color="auto"/>
            </w:tcBorders>
          </w:tcPr>
          <w:p w14:paraId="5025537C" w14:textId="77777777" w:rsidR="00824E99" w:rsidRDefault="00824E99" w:rsidP="00A0354B">
            <w:pPr>
              <w:rPr>
                <w:lang w:val="en-US"/>
              </w:rPr>
            </w:pPr>
            <w:r>
              <w:rPr>
                <w:lang w:val="en-US"/>
              </w:rPr>
              <w:t>RpEF16A</w:t>
            </w:r>
          </w:p>
          <w:p w14:paraId="43008C8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71BA74E"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Montarea aplicelor de perete/tavan  banda led  22 W aplicabil IP65 </w:t>
            </w:r>
            <w:r>
              <w:rPr>
                <w:rFonts w:ascii="Times New Roman CYR" w:hAnsi="Times New Roman CYR" w:cs="Times New Roman CYR"/>
                <w:sz w:val="16"/>
                <w:szCs w:val="16"/>
                <w:lang w:val="en-US"/>
              </w:rPr>
              <w:t xml:space="preserve"> </w:t>
            </w:r>
          </w:p>
          <w:p w14:paraId="4AEE1EC5"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C1F57B1" w14:textId="77777777" w:rsidR="00824E99" w:rsidRDefault="00824E99" w:rsidP="00A0354B">
            <w:pPr>
              <w:jc w:val="center"/>
              <w:rPr>
                <w:lang w:val="en-US"/>
              </w:rPr>
            </w:pPr>
            <w:r>
              <w:rPr>
                <w:lang w:val="en-US"/>
              </w:rPr>
              <w:lastRenderedPageBreak/>
              <w:t>buc</w:t>
            </w:r>
          </w:p>
        </w:tc>
        <w:tc>
          <w:tcPr>
            <w:tcW w:w="1134" w:type="dxa"/>
            <w:tcBorders>
              <w:top w:val="single" w:sz="4" w:space="0" w:color="auto"/>
              <w:bottom w:val="single" w:sz="4" w:space="0" w:color="auto"/>
            </w:tcBorders>
            <w:vAlign w:val="center"/>
          </w:tcPr>
          <w:p w14:paraId="4973D8E6" w14:textId="77777777" w:rsidR="00824E99" w:rsidRPr="00B400BD" w:rsidRDefault="00824E99" w:rsidP="00A0354B">
            <w:pPr>
              <w:jc w:val="center"/>
              <w:rPr>
                <w:b/>
                <w:bCs/>
                <w:lang w:val="en-US"/>
              </w:rPr>
            </w:pPr>
            <w:r w:rsidRPr="00B400BD">
              <w:rPr>
                <w:b/>
                <w:bCs/>
                <w:lang w:val="en-US"/>
              </w:rPr>
              <w:t>16,00</w:t>
            </w:r>
          </w:p>
        </w:tc>
      </w:tr>
      <w:tr w:rsidR="00824E99" w14:paraId="01F8318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A77481B" w14:textId="77777777" w:rsidR="00824E99" w:rsidRDefault="00824E99" w:rsidP="00A0354B">
            <w:pPr>
              <w:rPr>
                <w:lang w:val="en-US"/>
              </w:rPr>
            </w:pPr>
          </w:p>
        </w:tc>
        <w:tc>
          <w:tcPr>
            <w:tcW w:w="1400" w:type="dxa"/>
            <w:gridSpan w:val="4"/>
            <w:tcBorders>
              <w:top w:val="nil"/>
              <w:bottom w:val="single" w:sz="2" w:space="0" w:color="auto"/>
            </w:tcBorders>
            <w:vAlign w:val="center"/>
          </w:tcPr>
          <w:p w14:paraId="2D1616A4" w14:textId="77777777" w:rsidR="00824E99" w:rsidRDefault="00824E99" w:rsidP="00A0354B">
            <w:pPr>
              <w:jc w:val="center"/>
              <w:rPr>
                <w:sz w:val="16"/>
                <w:szCs w:val="16"/>
                <w:lang w:val="en-US"/>
              </w:rPr>
            </w:pPr>
            <w:r>
              <w:rPr>
                <w:sz w:val="16"/>
                <w:szCs w:val="16"/>
                <w:lang w:val="en-US"/>
              </w:rPr>
              <w:t>7137010011520</w:t>
            </w:r>
          </w:p>
        </w:tc>
        <w:tc>
          <w:tcPr>
            <w:tcW w:w="5980" w:type="dxa"/>
            <w:gridSpan w:val="6"/>
            <w:tcBorders>
              <w:top w:val="nil"/>
              <w:bottom w:val="single" w:sz="2" w:space="0" w:color="auto"/>
            </w:tcBorders>
          </w:tcPr>
          <w:p w14:paraId="436F5B75" w14:textId="77777777" w:rsidR="00824E99" w:rsidRDefault="00824E99" w:rsidP="00A0354B">
            <w:pPr>
              <w:rPr>
                <w:lang w:val="en-US"/>
              </w:rPr>
            </w:pPr>
            <w:r>
              <w:rPr>
                <w:lang w:val="en-US"/>
              </w:rPr>
              <w:t>Electrician in constructii</w:t>
            </w:r>
          </w:p>
        </w:tc>
        <w:tc>
          <w:tcPr>
            <w:tcW w:w="1134" w:type="dxa"/>
            <w:gridSpan w:val="2"/>
            <w:tcBorders>
              <w:top w:val="nil"/>
              <w:bottom w:val="single" w:sz="2" w:space="0" w:color="auto"/>
            </w:tcBorders>
          </w:tcPr>
          <w:p w14:paraId="22147517"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5DCC82E" w14:textId="77777777" w:rsidR="00824E99" w:rsidRDefault="00824E99" w:rsidP="00A0354B">
            <w:pPr>
              <w:rPr>
                <w:lang w:val="en-US"/>
              </w:rPr>
            </w:pPr>
            <w:r>
              <w:rPr>
                <w:lang w:val="en-US"/>
              </w:rPr>
              <w:t>5,120</w:t>
            </w:r>
          </w:p>
        </w:tc>
      </w:tr>
      <w:tr w:rsidR="00824E99" w14:paraId="62C95CE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98FDC7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F094FFF" w14:textId="77777777" w:rsidR="00824E99" w:rsidRDefault="00824E99" w:rsidP="00A0354B">
            <w:pPr>
              <w:jc w:val="center"/>
              <w:rPr>
                <w:sz w:val="16"/>
                <w:szCs w:val="16"/>
                <w:lang w:val="en-US"/>
              </w:rPr>
            </w:pPr>
            <w:r>
              <w:rPr>
                <w:sz w:val="16"/>
                <w:szCs w:val="16"/>
                <w:lang w:val="en-US"/>
              </w:rPr>
              <w:t>246647730241825</w:t>
            </w:r>
          </w:p>
        </w:tc>
        <w:tc>
          <w:tcPr>
            <w:tcW w:w="5980" w:type="dxa"/>
            <w:gridSpan w:val="6"/>
            <w:tcBorders>
              <w:top w:val="nil"/>
              <w:bottom w:val="single" w:sz="2" w:space="0" w:color="auto"/>
            </w:tcBorders>
          </w:tcPr>
          <w:p w14:paraId="734EABCC" w14:textId="77777777" w:rsidR="00824E99" w:rsidRDefault="00824E99" w:rsidP="00A0354B">
            <w:pPr>
              <w:rPr>
                <w:lang w:val="en-US"/>
              </w:rPr>
            </w:pPr>
            <w:r>
              <w:rPr>
                <w:lang w:val="en-US"/>
              </w:rPr>
              <w:t xml:space="preserve">Aplica simpla led  22 W aplicabil IP65 </w:t>
            </w:r>
          </w:p>
        </w:tc>
        <w:tc>
          <w:tcPr>
            <w:tcW w:w="1134" w:type="dxa"/>
            <w:gridSpan w:val="2"/>
            <w:tcBorders>
              <w:top w:val="nil"/>
              <w:bottom w:val="single" w:sz="2" w:space="0" w:color="auto"/>
            </w:tcBorders>
          </w:tcPr>
          <w:p w14:paraId="2C2199DC"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0186437" w14:textId="77777777" w:rsidR="00824E99" w:rsidRDefault="00824E99" w:rsidP="00A0354B">
            <w:pPr>
              <w:rPr>
                <w:lang w:val="en-US"/>
              </w:rPr>
            </w:pPr>
            <w:r>
              <w:rPr>
                <w:lang w:val="en-US"/>
              </w:rPr>
              <w:t>16,000</w:t>
            </w:r>
          </w:p>
        </w:tc>
      </w:tr>
      <w:tr w:rsidR="00824E99" w14:paraId="16583AE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1FE22B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D85EE83" w14:textId="77777777" w:rsidR="00824E99" w:rsidRDefault="00824E99" w:rsidP="00A0354B">
            <w:pPr>
              <w:jc w:val="center"/>
              <w:rPr>
                <w:sz w:val="16"/>
                <w:szCs w:val="16"/>
                <w:lang w:val="en-US"/>
              </w:rPr>
            </w:pPr>
            <w:r>
              <w:rPr>
                <w:sz w:val="16"/>
                <w:szCs w:val="16"/>
                <w:lang w:val="en-US"/>
              </w:rPr>
              <w:t>1111122200005</w:t>
            </w:r>
          </w:p>
        </w:tc>
        <w:tc>
          <w:tcPr>
            <w:tcW w:w="5980" w:type="dxa"/>
            <w:gridSpan w:val="6"/>
            <w:tcBorders>
              <w:top w:val="nil"/>
              <w:bottom w:val="single" w:sz="2" w:space="0" w:color="auto"/>
            </w:tcBorders>
          </w:tcPr>
          <w:p w14:paraId="461C0E5A" w14:textId="77777777" w:rsidR="00824E99" w:rsidRDefault="00824E99" w:rsidP="00A0354B">
            <w:pPr>
              <w:rPr>
                <w:lang w:val="en-US"/>
              </w:rPr>
            </w:pPr>
            <w:r>
              <w:rPr>
                <w:lang w:val="en-US"/>
              </w:rPr>
              <w:t>Glob pentru aplica</w:t>
            </w:r>
          </w:p>
        </w:tc>
        <w:tc>
          <w:tcPr>
            <w:tcW w:w="1134" w:type="dxa"/>
            <w:gridSpan w:val="2"/>
            <w:tcBorders>
              <w:top w:val="nil"/>
              <w:bottom w:val="single" w:sz="2" w:space="0" w:color="auto"/>
            </w:tcBorders>
          </w:tcPr>
          <w:p w14:paraId="3D5F68CA"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043DBE9" w14:textId="77777777" w:rsidR="00824E99" w:rsidRDefault="00824E99" w:rsidP="00A0354B">
            <w:pPr>
              <w:rPr>
                <w:lang w:val="en-US"/>
              </w:rPr>
            </w:pPr>
            <w:r>
              <w:rPr>
                <w:lang w:val="en-US"/>
              </w:rPr>
              <w:t>16,160</w:t>
            </w:r>
          </w:p>
        </w:tc>
      </w:tr>
      <w:tr w:rsidR="00824E99" w14:paraId="1E9034F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1D8B82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21CF91A" w14:textId="77777777" w:rsidR="00824E99" w:rsidRDefault="00824E99" w:rsidP="00A0354B">
            <w:pPr>
              <w:jc w:val="center"/>
              <w:rPr>
                <w:sz w:val="16"/>
                <w:szCs w:val="16"/>
                <w:lang w:val="en-US"/>
              </w:rPr>
            </w:pPr>
            <w:r>
              <w:rPr>
                <w:sz w:val="16"/>
                <w:szCs w:val="16"/>
                <w:lang w:val="en-US"/>
              </w:rPr>
              <w:t>2051142950700</w:t>
            </w:r>
          </w:p>
        </w:tc>
        <w:tc>
          <w:tcPr>
            <w:tcW w:w="5980" w:type="dxa"/>
            <w:gridSpan w:val="6"/>
            <w:tcBorders>
              <w:top w:val="nil"/>
              <w:bottom w:val="single" w:sz="2" w:space="0" w:color="auto"/>
            </w:tcBorders>
          </w:tcPr>
          <w:p w14:paraId="2C8CFA84" w14:textId="77777777" w:rsidR="00824E99" w:rsidRDefault="00824E99" w:rsidP="00A0354B">
            <w:pPr>
              <w:rPr>
                <w:lang w:val="en-US"/>
              </w:rPr>
            </w:pPr>
            <w:r>
              <w:rPr>
                <w:lang w:val="en-US"/>
              </w:rPr>
              <w:t>Dibluri</w:t>
            </w:r>
          </w:p>
        </w:tc>
        <w:tc>
          <w:tcPr>
            <w:tcW w:w="1134" w:type="dxa"/>
            <w:gridSpan w:val="2"/>
            <w:tcBorders>
              <w:top w:val="nil"/>
              <w:bottom w:val="single" w:sz="2" w:space="0" w:color="auto"/>
            </w:tcBorders>
          </w:tcPr>
          <w:p w14:paraId="377369E8"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1B2AC7D" w14:textId="77777777" w:rsidR="00824E99" w:rsidRDefault="00824E99" w:rsidP="00A0354B">
            <w:pPr>
              <w:rPr>
                <w:lang w:val="en-US"/>
              </w:rPr>
            </w:pPr>
            <w:r>
              <w:rPr>
                <w:lang w:val="en-US"/>
              </w:rPr>
              <w:t>32,000</w:t>
            </w:r>
          </w:p>
        </w:tc>
      </w:tr>
      <w:tr w:rsidR="00824E99" w14:paraId="01D2C12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D4DB83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9A1A5F8" w14:textId="77777777" w:rsidR="00824E99" w:rsidRDefault="00824E99" w:rsidP="00A0354B">
            <w:pPr>
              <w:jc w:val="center"/>
              <w:rPr>
                <w:sz w:val="16"/>
                <w:szCs w:val="16"/>
                <w:lang w:val="en-US"/>
              </w:rPr>
            </w:pPr>
            <w:r>
              <w:rPr>
                <w:sz w:val="16"/>
                <w:szCs w:val="16"/>
                <w:lang w:val="en-US"/>
              </w:rPr>
              <w:t>2874115836492</w:t>
            </w:r>
          </w:p>
        </w:tc>
        <w:tc>
          <w:tcPr>
            <w:tcW w:w="5980" w:type="dxa"/>
            <w:gridSpan w:val="6"/>
            <w:tcBorders>
              <w:top w:val="nil"/>
              <w:bottom w:val="single" w:sz="2" w:space="0" w:color="auto"/>
            </w:tcBorders>
          </w:tcPr>
          <w:p w14:paraId="59690292" w14:textId="77777777" w:rsidR="00824E99" w:rsidRDefault="00824E99" w:rsidP="00A0354B">
            <w:pPr>
              <w:rPr>
                <w:lang w:val="en-US"/>
              </w:rPr>
            </w:pPr>
            <w:r>
              <w:rPr>
                <w:lang w:val="en-US"/>
              </w:rPr>
              <w:t>Surub cap bombat 5 x 60</w:t>
            </w:r>
          </w:p>
        </w:tc>
        <w:tc>
          <w:tcPr>
            <w:tcW w:w="1134" w:type="dxa"/>
            <w:gridSpan w:val="2"/>
            <w:tcBorders>
              <w:top w:val="nil"/>
              <w:bottom w:val="single" w:sz="2" w:space="0" w:color="auto"/>
            </w:tcBorders>
          </w:tcPr>
          <w:p w14:paraId="2C946EF6"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57197A0" w14:textId="77777777" w:rsidR="00824E99" w:rsidRDefault="00824E99" w:rsidP="00A0354B">
            <w:pPr>
              <w:rPr>
                <w:lang w:val="en-US"/>
              </w:rPr>
            </w:pPr>
            <w:r>
              <w:rPr>
                <w:lang w:val="en-US"/>
              </w:rPr>
              <w:t>32,000</w:t>
            </w:r>
          </w:p>
        </w:tc>
      </w:tr>
      <w:tr w:rsidR="00824E99" w14:paraId="1154706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D498BF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98BCB3D"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6300D6B0"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3239124D" w14:textId="77777777" w:rsidR="00824E99" w:rsidRDefault="00824E99" w:rsidP="00A0354B">
            <w:pPr>
              <w:rPr>
                <w:lang w:val="en-US"/>
              </w:rPr>
            </w:pPr>
            <w:r>
              <w:rPr>
                <w:lang w:val="en-US"/>
              </w:rPr>
              <w:t>kg</w:t>
            </w:r>
          </w:p>
        </w:tc>
        <w:tc>
          <w:tcPr>
            <w:tcW w:w="1134" w:type="dxa"/>
            <w:tcBorders>
              <w:top w:val="nil"/>
              <w:bottom w:val="single" w:sz="2" w:space="0" w:color="auto"/>
            </w:tcBorders>
          </w:tcPr>
          <w:p w14:paraId="527FF12F" w14:textId="77777777" w:rsidR="00824E99" w:rsidRDefault="00824E99" w:rsidP="00A0354B">
            <w:pPr>
              <w:rPr>
                <w:lang w:val="en-US"/>
              </w:rPr>
            </w:pPr>
            <w:r>
              <w:rPr>
                <w:lang w:val="en-US"/>
              </w:rPr>
              <w:t>0,480</w:t>
            </w:r>
          </w:p>
        </w:tc>
      </w:tr>
      <w:tr w:rsidR="00824E99" w14:paraId="05DF953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F69724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B5179CA" w14:textId="77777777" w:rsidR="00824E99" w:rsidRDefault="00824E99" w:rsidP="00A0354B">
            <w:pPr>
              <w:jc w:val="center"/>
              <w:rPr>
                <w:sz w:val="16"/>
                <w:szCs w:val="16"/>
                <w:lang w:val="en-US"/>
              </w:rPr>
            </w:pPr>
            <w:r>
              <w:rPr>
                <w:sz w:val="16"/>
                <w:szCs w:val="16"/>
                <w:lang w:val="en-US"/>
              </w:rPr>
              <w:t>2513206621522</w:t>
            </w:r>
          </w:p>
        </w:tc>
        <w:tc>
          <w:tcPr>
            <w:tcW w:w="5980" w:type="dxa"/>
            <w:gridSpan w:val="6"/>
            <w:tcBorders>
              <w:top w:val="nil"/>
              <w:bottom w:val="single" w:sz="2" w:space="0" w:color="auto"/>
            </w:tcBorders>
          </w:tcPr>
          <w:p w14:paraId="3FBA0131" w14:textId="77777777" w:rsidR="00824E99" w:rsidRDefault="00824E99" w:rsidP="00A0354B">
            <w:pPr>
              <w:rPr>
                <w:lang w:val="en-US"/>
              </w:rPr>
            </w:pPr>
            <w:r>
              <w:rPr>
                <w:lang w:val="en-US"/>
              </w:rPr>
              <w:t>Banda izolatoare din pinza cauciucata tip PC-role 10m x 15mm</w:t>
            </w:r>
          </w:p>
        </w:tc>
        <w:tc>
          <w:tcPr>
            <w:tcW w:w="1134" w:type="dxa"/>
            <w:gridSpan w:val="2"/>
            <w:tcBorders>
              <w:top w:val="nil"/>
              <w:bottom w:val="single" w:sz="2" w:space="0" w:color="auto"/>
            </w:tcBorders>
          </w:tcPr>
          <w:p w14:paraId="5DCC813A" w14:textId="77777777" w:rsidR="00824E99" w:rsidRDefault="00824E99" w:rsidP="00A0354B">
            <w:pPr>
              <w:rPr>
                <w:lang w:val="en-US"/>
              </w:rPr>
            </w:pPr>
            <w:r>
              <w:rPr>
                <w:lang w:val="en-US"/>
              </w:rPr>
              <w:t>m</w:t>
            </w:r>
          </w:p>
        </w:tc>
        <w:tc>
          <w:tcPr>
            <w:tcW w:w="1134" w:type="dxa"/>
            <w:tcBorders>
              <w:top w:val="nil"/>
              <w:bottom w:val="single" w:sz="2" w:space="0" w:color="auto"/>
            </w:tcBorders>
          </w:tcPr>
          <w:p w14:paraId="09867267" w14:textId="77777777" w:rsidR="00824E99" w:rsidRDefault="00824E99" w:rsidP="00A0354B">
            <w:pPr>
              <w:rPr>
                <w:lang w:val="en-US"/>
              </w:rPr>
            </w:pPr>
            <w:r>
              <w:rPr>
                <w:lang w:val="en-US"/>
              </w:rPr>
              <w:t>3,200</w:t>
            </w:r>
          </w:p>
        </w:tc>
      </w:tr>
      <w:tr w:rsidR="00824E99" w14:paraId="40965535"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6D6C1081" w14:textId="77777777" w:rsidR="00824E99" w:rsidRDefault="00824E99" w:rsidP="00A0354B">
            <w:pPr>
              <w:rPr>
                <w:sz w:val="8"/>
                <w:szCs w:val="8"/>
                <w:lang w:val="en-US"/>
              </w:rPr>
            </w:pPr>
          </w:p>
        </w:tc>
        <w:tc>
          <w:tcPr>
            <w:tcW w:w="1260" w:type="dxa"/>
            <w:gridSpan w:val="3"/>
            <w:tcBorders>
              <w:left w:val="nil"/>
              <w:bottom w:val="nil"/>
              <w:right w:val="nil"/>
            </w:tcBorders>
          </w:tcPr>
          <w:p w14:paraId="65C22789" w14:textId="77777777" w:rsidR="00824E99" w:rsidRDefault="00824E99" w:rsidP="00A0354B">
            <w:pPr>
              <w:rPr>
                <w:sz w:val="8"/>
                <w:szCs w:val="8"/>
                <w:lang w:val="en-US"/>
              </w:rPr>
            </w:pPr>
          </w:p>
        </w:tc>
        <w:tc>
          <w:tcPr>
            <w:tcW w:w="3350" w:type="dxa"/>
            <w:gridSpan w:val="4"/>
            <w:tcBorders>
              <w:left w:val="nil"/>
              <w:bottom w:val="nil"/>
              <w:right w:val="nil"/>
            </w:tcBorders>
          </w:tcPr>
          <w:p w14:paraId="6473AA94" w14:textId="77777777" w:rsidR="00824E99" w:rsidRDefault="00824E99" w:rsidP="00A0354B">
            <w:pPr>
              <w:rPr>
                <w:sz w:val="8"/>
                <w:szCs w:val="8"/>
                <w:lang w:val="en-US"/>
              </w:rPr>
            </w:pPr>
          </w:p>
          <w:p w14:paraId="4463DA9D" w14:textId="77777777" w:rsidR="00824E99" w:rsidRDefault="00824E99" w:rsidP="00A0354B">
            <w:pPr>
              <w:rPr>
                <w:sz w:val="8"/>
                <w:szCs w:val="8"/>
                <w:lang w:val="en-US"/>
              </w:rPr>
            </w:pPr>
          </w:p>
          <w:p w14:paraId="45C693A0" w14:textId="77777777" w:rsidR="00824E99" w:rsidRDefault="00824E99" w:rsidP="00A0354B">
            <w:pPr>
              <w:rPr>
                <w:sz w:val="8"/>
                <w:szCs w:val="8"/>
                <w:lang w:val="en-US"/>
              </w:rPr>
            </w:pPr>
          </w:p>
        </w:tc>
        <w:tc>
          <w:tcPr>
            <w:tcW w:w="1118" w:type="dxa"/>
            <w:tcBorders>
              <w:left w:val="nil"/>
              <w:bottom w:val="nil"/>
              <w:right w:val="nil"/>
            </w:tcBorders>
          </w:tcPr>
          <w:p w14:paraId="6E1A2BC0" w14:textId="77777777" w:rsidR="00824E99" w:rsidRDefault="00824E99" w:rsidP="00A0354B">
            <w:pPr>
              <w:rPr>
                <w:sz w:val="8"/>
                <w:szCs w:val="8"/>
                <w:lang w:val="en-US"/>
              </w:rPr>
            </w:pPr>
          </w:p>
        </w:tc>
        <w:tc>
          <w:tcPr>
            <w:tcW w:w="1118" w:type="dxa"/>
            <w:tcBorders>
              <w:left w:val="nil"/>
              <w:bottom w:val="nil"/>
              <w:right w:val="nil"/>
            </w:tcBorders>
          </w:tcPr>
          <w:p w14:paraId="7D0D61A7" w14:textId="77777777" w:rsidR="00824E99" w:rsidRDefault="00824E99" w:rsidP="00A0354B">
            <w:pPr>
              <w:rPr>
                <w:sz w:val="8"/>
                <w:szCs w:val="8"/>
                <w:lang w:val="en-US"/>
              </w:rPr>
            </w:pPr>
          </w:p>
        </w:tc>
        <w:tc>
          <w:tcPr>
            <w:tcW w:w="1397" w:type="dxa"/>
            <w:gridSpan w:val="2"/>
            <w:tcBorders>
              <w:left w:val="nil"/>
              <w:bottom w:val="nil"/>
              <w:right w:val="nil"/>
            </w:tcBorders>
          </w:tcPr>
          <w:p w14:paraId="05683C15" w14:textId="77777777" w:rsidR="00824E99" w:rsidRDefault="00824E99" w:rsidP="00A0354B">
            <w:pPr>
              <w:rPr>
                <w:sz w:val="8"/>
                <w:szCs w:val="8"/>
                <w:lang w:val="en-US"/>
              </w:rPr>
            </w:pPr>
          </w:p>
        </w:tc>
        <w:tc>
          <w:tcPr>
            <w:tcW w:w="1405" w:type="dxa"/>
            <w:gridSpan w:val="2"/>
            <w:tcBorders>
              <w:left w:val="nil"/>
              <w:bottom w:val="nil"/>
            </w:tcBorders>
          </w:tcPr>
          <w:p w14:paraId="0AD5A136" w14:textId="77777777" w:rsidR="00824E99" w:rsidRDefault="00824E99" w:rsidP="00A0354B">
            <w:pPr>
              <w:rPr>
                <w:sz w:val="8"/>
                <w:szCs w:val="8"/>
                <w:lang w:val="en-US"/>
              </w:rPr>
            </w:pPr>
          </w:p>
        </w:tc>
      </w:tr>
      <w:tr w:rsidR="00824E99" w:rsidRPr="00EB582C" w14:paraId="793B7223"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624F9BC2"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23174296"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E62378D"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28FA0BDE"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BA60FDA"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4CBAED9E"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3A3AB4EB" w14:textId="77777777" w:rsidR="00824E99" w:rsidRPr="00EB582C" w:rsidRDefault="00824E99" w:rsidP="00A0354B">
            <w:pPr>
              <w:rPr>
                <w:lang w:val="en-US"/>
              </w:rPr>
            </w:pPr>
          </w:p>
        </w:tc>
      </w:tr>
      <w:tr w:rsidR="00824E99" w:rsidRPr="00EB582C" w14:paraId="7DB540BB"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78968F97"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430F7CD5"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434BD49" w14:textId="77777777" w:rsidR="00824E99" w:rsidRDefault="00824E99" w:rsidP="00A0354B">
            <w:pPr>
              <w:rPr>
                <w:lang w:val="en-US"/>
              </w:rPr>
            </w:pPr>
            <w:r>
              <w:rPr>
                <w:lang w:val="en-US"/>
              </w:rPr>
              <w:t>Contributii Asigurari Sociale</w:t>
            </w:r>
          </w:p>
        </w:tc>
        <w:tc>
          <w:tcPr>
            <w:tcW w:w="1118" w:type="dxa"/>
            <w:tcBorders>
              <w:top w:val="single" w:sz="4" w:space="0" w:color="auto"/>
              <w:left w:val="nil"/>
              <w:bottom w:val="single" w:sz="4" w:space="0" w:color="auto"/>
              <w:right w:val="nil"/>
            </w:tcBorders>
          </w:tcPr>
          <w:p w14:paraId="364E856B"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7D6122EC"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1285BBC3"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2F80DD44" w14:textId="77777777" w:rsidR="00824E99" w:rsidRPr="00EB582C" w:rsidRDefault="00824E99" w:rsidP="00A0354B">
            <w:pPr>
              <w:rPr>
                <w:lang w:val="en-US"/>
              </w:rPr>
            </w:pPr>
          </w:p>
        </w:tc>
      </w:tr>
      <w:tr w:rsidR="00824E99" w:rsidRPr="00EB582C" w14:paraId="73E41EBE"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2D814DA1"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548BF187"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17BDB24B" w14:textId="77777777" w:rsidR="00824E99" w:rsidRDefault="00824E99" w:rsidP="00A0354B">
            <w:pPr>
              <w:rPr>
                <w:lang w:val="en-US"/>
              </w:rPr>
            </w:pPr>
            <w:r>
              <w:rPr>
                <w:lang w:val="en-US"/>
              </w:rPr>
              <w:t>Transport</w:t>
            </w:r>
          </w:p>
        </w:tc>
        <w:tc>
          <w:tcPr>
            <w:tcW w:w="1118" w:type="dxa"/>
            <w:tcBorders>
              <w:top w:val="single" w:sz="4" w:space="0" w:color="auto"/>
              <w:left w:val="nil"/>
              <w:bottom w:val="single" w:sz="4" w:space="0" w:color="auto"/>
              <w:right w:val="nil"/>
            </w:tcBorders>
          </w:tcPr>
          <w:p w14:paraId="636DB073"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02171761"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4AE8916B"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571FA404" w14:textId="77777777" w:rsidR="00824E99" w:rsidRPr="00EB582C" w:rsidRDefault="00824E99" w:rsidP="00A0354B">
            <w:pPr>
              <w:rPr>
                <w:lang w:val="en-US"/>
              </w:rPr>
            </w:pPr>
          </w:p>
        </w:tc>
      </w:tr>
      <w:tr w:rsidR="00824E99" w:rsidRPr="00EB582C" w14:paraId="19575978"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117C5171"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694D1D9C"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E75E767" w14:textId="77777777" w:rsidR="00824E99" w:rsidRDefault="00824E99" w:rsidP="00A0354B">
            <w:pPr>
              <w:rPr>
                <w:lang w:val="en-US"/>
              </w:rPr>
            </w:pPr>
            <w:r>
              <w:rPr>
                <w:lang w:val="en-US"/>
              </w:rPr>
              <w:t>Depozitare</w:t>
            </w:r>
          </w:p>
        </w:tc>
        <w:tc>
          <w:tcPr>
            <w:tcW w:w="1118" w:type="dxa"/>
            <w:tcBorders>
              <w:top w:val="single" w:sz="4" w:space="0" w:color="auto"/>
              <w:left w:val="nil"/>
              <w:bottom w:val="single" w:sz="4" w:space="0" w:color="auto"/>
              <w:right w:val="nil"/>
            </w:tcBorders>
          </w:tcPr>
          <w:p w14:paraId="1C3B2C51"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251FE75C"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3FB7648"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70F59B65" w14:textId="77777777" w:rsidR="00824E99" w:rsidRPr="00EB582C" w:rsidRDefault="00824E99" w:rsidP="00A0354B">
            <w:pPr>
              <w:rPr>
                <w:lang w:val="en-US"/>
              </w:rPr>
            </w:pPr>
          </w:p>
        </w:tc>
      </w:tr>
      <w:tr w:rsidR="00824E99" w:rsidRPr="00EB582C" w14:paraId="3E82A846"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47101A19"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4FC61230"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7CB4A4DC" w14:textId="77777777" w:rsidR="00824E99" w:rsidRDefault="00824E99" w:rsidP="00A0354B">
            <w:pPr>
              <w:rPr>
                <w:lang w:val="en-US"/>
              </w:rPr>
            </w:pPr>
            <w:r>
              <w:rPr>
                <w:lang w:val="en-US"/>
              </w:rPr>
              <w:t>Cheltuieli de regie</w:t>
            </w:r>
          </w:p>
        </w:tc>
        <w:tc>
          <w:tcPr>
            <w:tcW w:w="1118" w:type="dxa"/>
            <w:tcBorders>
              <w:top w:val="single" w:sz="4" w:space="0" w:color="auto"/>
              <w:left w:val="nil"/>
              <w:bottom w:val="single" w:sz="4" w:space="0" w:color="auto"/>
              <w:right w:val="nil"/>
            </w:tcBorders>
          </w:tcPr>
          <w:p w14:paraId="39257B91"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6E0235E0"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65D9C829"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6EE0BB69" w14:textId="77777777" w:rsidR="00824E99" w:rsidRPr="00EB582C" w:rsidRDefault="00824E99" w:rsidP="00A0354B">
            <w:pPr>
              <w:rPr>
                <w:lang w:val="en-US"/>
              </w:rPr>
            </w:pPr>
          </w:p>
        </w:tc>
      </w:tr>
      <w:tr w:rsidR="00824E99" w:rsidRPr="00EB582C" w14:paraId="70DBD1AF"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357E6C4F"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4E0DD53C"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03BA4407" w14:textId="77777777" w:rsidR="00824E99" w:rsidRDefault="00824E99" w:rsidP="00A0354B">
            <w:pPr>
              <w:rPr>
                <w:lang w:val="en-US"/>
              </w:rPr>
            </w:pPr>
            <w:r>
              <w:rPr>
                <w:lang w:val="en-US"/>
              </w:rPr>
              <w:t>Beneficiu de deviz</w:t>
            </w:r>
          </w:p>
        </w:tc>
        <w:tc>
          <w:tcPr>
            <w:tcW w:w="1118" w:type="dxa"/>
            <w:tcBorders>
              <w:top w:val="single" w:sz="4" w:space="0" w:color="auto"/>
              <w:left w:val="nil"/>
              <w:bottom w:val="single" w:sz="4" w:space="0" w:color="auto"/>
              <w:right w:val="nil"/>
            </w:tcBorders>
          </w:tcPr>
          <w:p w14:paraId="1BD0833B"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29473B3D"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CB84D9B"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358600DC" w14:textId="77777777" w:rsidR="00824E99" w:rsidRPr="00EB582C" w:rsidRDefault="00824E99" w:rsidP="00A0354B">
            <w:pPr>
              <w:rPr>
                <w:lang w:val="en-US"/>
              </w:rPr>
            </w:pPr>
          </w:p>
        </w:tc>
      </w:tr>
      <w:tr w:rsidR="00824E99" w:rsidRPr="00EB582C" w14:paraId="4DC9126B"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3C0817A4"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1D7FCC2A"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AC83C14"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7EB5966A"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75867D5"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35940B81"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0B8A2564" w14:textId="77777777" w:rsidR="00824E99" w:rsidRPr="00EB582C" w:rsidRDefault="00824E99" w:rsidP="00A0354B">
            <w:pPr>
              <w:rPr>
                <w:lang w:val="en-US"/>
              </w:rPr>
            </w:pPr>
          </w:p>
        </w:tc>
      </w:tr>
      <w:tr w:rsidR="00824E99" w14:paraId="114E4DFC"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35D46957"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30D9F99C"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3549A8B2"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65D97207" w14:textId="77777777" w:rsidR="00824E99" w:rsidRDefault="00824E99" w:rsidP="00A0354B">
            <w:pPr>
              <w:rPr>
                <w:sz w:val="8"/>
                <w:szCs w:val="8"/>
                <w:lang w:val="en-US"/>
              </w:rPr>
            </w:pPr>
            <w:r>
              <w:rPr>
                <w:b/>
                <w:bCs/>
                <w:lang w:val="en-US"/>
              </w:rPr>
              <w:t xml:space="preserve">Total </w:t>
            </w:r>
            <w:r>
              <w:rPr>
                <w:b/>
                <w:bCs/>
                <w:sz w:val="22"/>
                <w:szCs w:val="22"/>
                <w:lang w:val="en-US"/>
              </w:rPr>
              <w:t>Lucrari de montare</w:t>
            </w:r>
          </w:p>
        </w:tc>
        <w:tc>
          <w:tcPr>
            <w:tcW w:w="1118" w:type="dxa"/>
            <w:tcBorders>
              <w:top w:val="single" w:sz="4" w:space="0" w:color="auto"/>
              <w:left w:val="nil"/>
              <w:bottom w:val="single" w:sz="4" w:space="0" w:color="auto"/>
              <w:right w:val="nil"/>
            </w:tcBorders>
          </w:tcPr>
          <w:p w14:paraId="61F86DAD"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12947EB6"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65CDBF11"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2127DCCC" w14:textId="77777777" w:rsidR="00824E99" w:rsidRDefault="00824E99" w:rsidP="00A0354B">
            <w:pPr>
              <w:rPr>
                <w:b/>
                <w:bCs/>
                <w:lang w:val="en-US"/>
              </w:rPr>
            </w:pPr>
          </w:p>
        </w:tc>
      </w:tr>
      <w:tr w:rsidR="00824E99" w:rsidRPr="001F26B6" w14:paraId="57DC8A91"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04128827"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55FDFE35"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0C0E2062" w14:textId="77777777" w:rsidR="00824E99" w:rsidRPr="007F2714" w:rsidRDefault="00824E99" w:rsidP="00A0354B">
            <w:pPr>
              <w:rPr>
                <w:b/>
                <w:bCs/>
                <w:sz w:val="22"/>
                <w:szCs w:val="22"/>
                <w:lang w:val="en-US"/>
              </w:rPr>
            </w:pPr>
            <w:r w:rsidRPr="001F26B6">
              <w:rPr>
                <w:b/>
                <w:bCs/>
                <w:sz w:val="22"/>
                <w:szCs w:val="22"/>
                <w:lang w:val="en-US"/>
              </w:rPr>
              <w:t>5.3. Utilaj</w:t>
            </w:r>
          </w:p>
          <w:p w14:paraId="14FCFD03"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4883126A"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67663A6E" w14:textId="77777777" w:rsidR="00824E99" w:rsidRPr="001F26B6" w:rsidRDefault="00824E99" w:rsidP="00A0354B">
            <w:pPr>
              <w:rPr>
                <w:lang w:val="en-US"/>
              </w:rPr>
            </w:pPr>
          </w:p>
        </w:tc>
      </w:tr>
      <w:tr w:rsidR="00824E99" w14:paraId="38E2868B"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2BCB923" w14:textId="77777777" w:rsidR="00824E99" w:rsidRDefault="00824E99" w:rsidP="00A0354B">
            <w:pPr>
              <w:rPr>
                <w:lang w:val="en-US"/>
              </w:rPr>
            </w:pPr>
            <w:r>
              <w:rPr>
                <w:lang w:val="en-US"/>
              </w:rPr>
              <w:t>128</w:t>
            </w:r>
          </w:p>
        </w:tc>
        <w:tc>
          <w:tcPr>
            <w:tcW w:w="1400" w:type="dxa"/>
            <w:gridSpan w:val="4"/>
            <w:tcBorders>
              <w:top w:val="single" w:sz="4" w:space="0" w:color="auto"/>
              <w:bottom w:val="single" w:sz="4" w:space="0" w:color="auto"/>
            </w:tcBorders>
          </w:tcPr>
          <w:p w14:paraId="5D175319" w14:textId="77777777" w:rsidR="00824E99" w:rsidRDefault="00824E99" w:rsidP="00A0354B">
            <w:pPr>
              <w:rPr>
                <w:lang w:val="en-US"/>
              </w:rPr>
            </w:pPr>
          </w:p>
          <w:p w14:paraId="62DBC8B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4AEE34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Panou pentru intrerupatoare automate 48 module IP31 </w:t>
            </w:r>
            <w:r>
              <w:rPr>
                <w:rFonts w:ascii="Times New Roman CYR" w:hAnsi="Times New Roman CYR" w:cs="Times New Roman CYR"/>
                <w:sz w:val="16"/>
                <w:szCs w:val="16"/>
                <w:lang w:val="en-US"/>
              </w:rPr>
              <w:t xml:space="preserve"> </w:t>
            </w:r>
          </w:p>
          <w:p w14:paraId="6451DE60"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3CD02EF"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5AF6608A" w14:textId="77777777" w:rsidR="00824E99" w:rsidRPr="00B400BD" w:rsidRDefault="00824E99" w:rsidP="00A0354B">
            <w:pPr>
              <w:jc w:val="center"/>
              <w:rPr>
                <w:b/>
                <w:bCs/>
                <w:lang w:val="en-US"/>
              </w:rPr>
            </w:pPr>
            <w:r w:rsidRPr="00B400BD">
              <w:rPr>
                <w:b/>
                <w:bCs/>
                <w:lang w:val="en-US"/>
              </w:rPr>
              <w:t>2,00</w:t>
            </w:r>
          </w:p>
        </w:tc>
      </w:tr>
      <w:tr w:rsidR="00824E99" w14:paraId="47DB9E7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550585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65AC7C4" w14:textId="77777777" w:rsidR="00824E99" w:rsidRDefault="00824E99" w:rsidP="00A0354B">
            <w:pPr>
              <w:jc w:val="center"/>
              <w:rPr>
                <w:sz w:val="16"/>
                <w:szCs w:val="16"/>
                <w:lang w:val="en-US"/>
              </w:rPr>
            </w:pPr>
            <w:r>
              <w:rPr>
                <w:sz w:val="16"/>
                <w:szCs w:val="16"/>
                <w:lang w:val="en-US"/>
              </w:rPr>
              <w:t>10002</w:t>
            </w:r>
          </w:p>
        </w:tc>
        <w:tc>
          <w:tcPr>
            <w:tcW w:w="5980" w:type="dxa"/>
            <w:gridSpan w:val="6"/>
            <w:tcBorders>
              <w:top w:val="nil"/>
              <w:bottom w:val="single" w:sz="2" w:space="0" w:color="auto"/>
            </w:tcBorders>
          </w:tcPr>
          <w:p w14:paraId="73AE9E30" w14:textId="77777777" w:rsidR="00824E99" w:rsidRDefault="00824E99" w:rsidP="00A0354B">
            <w:pPr>
              <w:rPr>
                <w:lang w:val="en-US"/>
              </w:rPr>
            </w:pPr>
            <w:r>
              <w:rPr>
                <w:lang w:val="en-US"/>
              </w:rPr>
              <w:t xml:space="preserve">Panou pentru intrerupatoare automate  48 module IP31 </w:t>
            </w:r>
          </w:p>
        </w:tc>
        <w:tc>
          <w:tcPr>
            <w:tcW w:w="1134" w:type="dxa"/>
            <w:gridSpan w:val="2"/>
            <w:tcBorders>
              <w:top w:val="nil"/>
              <w:bottom w:val="single" w:sz="2" w:space="0" w:color="auto"/>
            </w:tcBorders>
          </w:tcPr>
          <w:p w14:paraId="0CF79E89"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289B46E" w14:textId="77777777" w:rsidR="00824E99" w:rsidRDefault="00824E99" w:rsidP="00A0354B">
            <w:pPr>
              <w:rPr>
                <w:lang w:val="en-US"/>
              </w:rPr>
            </w:pPr>
            <w:r>
              <w:rPr>
                <w:lang w:val="en-US"/>
              </w:rPr>
              <w:t>2,000</w:t>
            </w:r>
          </w:p>
        </w:tc>
      </w:tr>
      <w:tr w:rsidR="00824E99" w14:paraId="32D0F225"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F5A8E59" w14:textId="77777777" w:rsidR="00824E99" w:rsidRDefault="00824E99" w:rsidP="00A0354B">
            <w:pPr>
              <w:rPr>
                <w:lang w:val="en-US"/>
              </w:rPr>
            </w:pPr>
            <w:r>
              <w:rPr>
                <w:lang w:val="en-US"/>
              </w:rPr>
              <w:t>129</w:t>
            </w:r>
          </w:p>
        </w:tc>
        <w:tc>
          <w:tcPr>
            <w:tcW w:w="1400" w:type="dxa"/>
            <w:gridSpan w:val="4"/>
            <w:tcBorders>
              <w:top w:val="single" w:sz="4" w:space="0" w:color="auto"/>
              <w:bottom w:val="single" w:sz="4" w:space="0" w:color="auto"/>
            </w:tcBorders>
          </w:tcPr>
          <w:p w14:paraId="6013CDBD" w14:textId="77777777" w:rsidR="00824E99" w:rsidRDefault="00824E99" w:rsidP="00A0354B">
            <w:pPr>
              <w:rPr>
                <w:lang w:val="en-US"/>
              </w:rPr>
            </w:pPr>
            <w:r>
              <w:rPr>
                <w:lang w:val="en-US"/>
              </w:rPr>
              <w:t>pret furnizor</w:t>
            </w:r>
          </w:p>
          <w:p w14:paraId="72C8AA97"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7456861"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Separator de sarcina BH-32, 3P, 32A</w:t>
            </w:r>
            <w:r>
              <w:rPr>
                <w:rFonts w:ascii="Times New Roman CYR" w:hAnsi="Times New Roman CYR" w:cs="Times New Roman CYR"/>
                <w:sz w:val="16"/>
                <w:szCs w:val="16"/>
                <w:lang w:val="en-US"/>
              </w:rPr>
              <w:t xml:space="preserve"> </w:t>
            </w:r>
          </w:p>
          <w:p w14:paraId="5CC21EF0"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E29C4E4"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4373214A" w14:textId="77777777" w:rsidR="00824E99" w:rsidRPr="00B400BD" w:rsidRDefault="00824E99" w:rsidP="00A0354B">
            <w:pPr>
              <w:jc w:val="center"/>
              <w:rPr>
                <w:b/>
                <w:bCs/>
                <w:lang w:val="en-US"/>
              </w:rPr>
            </w:pPr>
            <w:r w:rsidRPr="00B400BD">
              <w:rPr>
                <w:b/>
                <w:bCs/>
                <w:lang w:val="en-US"/>
              </w:rPr>
              <w:t>2,00</w:t>
            </w:r>
          </w:p>
        </w:tc>
      </w:tr>
      <w:tr w:rsidR="00824E99" w14:paraId="2E45D86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4E63C4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FA22FAD" w14:textId="77777777" w:rsidR="00824E99" w:rsidRDefault="00824E99" w:rsidP="00A0354B">
            <w:pPr>
              <w:jc w:val="center"/>
              <w:rPr>
                <w:sz w:val="16"/>
                <w:szCs w:val="16"/>
                <w:lang w:val="en-US"/>
              </w:rPr>
            </w:pPr>
            <w:r>
              <w:rPr>
                <w:sz w:val="16"/>
                <w:szCs w:val="16"/>
                <w:lang w:val="en-US"/>
              </w:rPr>
              <w:t>0120</w:t>
            </w:r>
          </w:p>
        </w:tc>
        <w:tc>
          <w:tcPr>
            <w:tcW w:w="5980" w:type="dxa"/>
            <w:gridSpan w:val="6"/>
            <w:tcBorders>
              <w:top w:val="nil"/>
              <w:bottom w:val="single" w:sz="2" w:space="0" w:color="auto"/>
            </w:tcBorders>
          </w:tcPr>
          <w:p w14:paraId="6C0BE42D" w14:textId="77777777" w:rsidR="00824E99" w:rsidRDefault="00824E99" w:rsidP="00A0354B">
            <w:pPr>
              <w:rPr>
                <w:lang w:val="en-US"/>
              </w:rPr>
            </w:pPr>
            <w:r>
              <w:rPr>
                <w:lang w:val="en-US"/>
              </w:rPr>
              <w:t>Separator de sarcina BH-32, 3P, 32A</w:t>
            </w:r>
          </w:p>
        </w:tc>
        <w:tc>
          <w:tcPr>
            <w:tcW w:w="1134" w:type="dxa"/>
            <w:gridSpan w:val="2"/>
            <w:tcBorders>
              <w:top w:val="nil"/>
              <w:bottom w:val="single" w:sz="2" w:space="0" w:color="auto"/>
            </w:tcBorders>
          </w:tcPr>
          <w:p w14:paraId="1F3D7482"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3AB50C2" w14:textId="77777777" w:rsidR="00824E99" w:rsidRDefault="00824E99" w:rsidP="00A0354B">
            <w:pPr>
              <w:rPr>
                <w:lang w:val="en-US"/>
              </w:rPr>
            </w:pPr>
            <w:r>
              <w:rPr>
                <w:lang w:val="en-US"/>
              </w:rPr>
              <w:t>2,000</w:t>
            </w:r>
          </w:p>
        </w:tc>
      </w:tr>
      <w:tr w:rsidR="00824E99" w14:paraId="6E5F1B7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88C9F0B" w14:textId="77777777" w:rsidR="00824E99" w:rsidRDefault="00824E99" w:rsidP="00A0354B">
            <w:pPr>
              <w:rPr>
                <w:lang w:val="en-US"/>
              </w:rPr>
            </w:pPr>
            <w:r>
              <w:rPr>
                <w:lang w:val="en-US"/>
              </w:rPr>
              <w:t>130</w:t>
            </w:r>
          </w:p>
        </w:tc>
        <w:tc>
          <w:tcPr>
            <w:tcW w:w="1400" w:type="dxa"/>
            <w:gridSpan w:val="4"/>
            <w:tcBorders>
              <w:top w:val="single" w:sz="4" w:space="0" w:color="auto"/>
              <w:bottom w:val="single" w:sz="4" w:space="0" w:color="auto"/>
            </w:tcBorders>
          </w:tcPr>
          <w:p w14:paraId="55BE53D8" w14:textId="77777777" w:rsidR="00824E99" w:rsidRDefault="00824E99" w:rsidP="00A0354B">
            <w:pPr>
              <w:rPr>
                <w:lang w:val="en-US"/>
              </w:rPr>
            </w:pPr>
          </w:p>
          <w:p w14:paraId="01A3601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3A8EA13"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Intrerupator automat, modular, 1-polar, caracteristica "B", In=10A, Un=230V Intrerupator automat 1P, BA 47-29, 6-10A, </w:t>
            </w:r>
            <w:r>
              <w:rPr>
                <w:rFonts w:ascii="Times New Roman CYR" w:hAnsi="Times New Roman CYR" w:cs="Times New Roman CYR"/>
                <w:sz w:val="16"/>
                <w:szCs w:val="16"/>
                <w:lang w:val="en-US"/>
              </w:rPr>
              <w:t xml:space="preserve"> </w:t>
            </w:r>
          </w:p>
          <w:p w14:paraId="3228D7CF"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3EBFDA2"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6F6E1D18" w14:textId="77777777" w:rsidR="00824E99" w:rsidRPr="00B400BD" w:rsidRDefault="00824E99" w:rsidP="00A0354B">
            <w:pPr>
              <w:jc w:val="center"/>
              <w:rPr>
                <w:b/>
                <w:bCs/>
                <w:lang w:val="en-US"/>
              </w:rPr>
            </w:pPr>
            <w:r w:rsidRPr="00B400BD">
              <w:rPr>
                <w:b/>
                <w:bCs/>
                <w:lang w:val="en-US"/>
              </w:rPr>
              <w:t>2,00</w:t>
            </w:r>
          </w:p>
        </w:tc>
      </w:tr>
      <w:tr w:rsidR="00824E99" w14:paraId="6457A54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1ADF79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A00B886" w14:textId="77777777" w:rsidR="00824E99" w:rsidRDefault="00824E99" w:rsidP="00A0354B">
            <w:pPr>
              <w:jc w:val="center"/>
              <w:rPr>
                <w:sz w:val="16"/>
                <w:szCs w:val="16"/>
                <w:lang w:val="en-US"/>
              </w:rPr>
            </w:pPr>
            <w:r>
              <w:rPr>
                <w:sz w:val="16"/>
                <w:szCs w:val="16"/>
                <w:lang w:val="en-US"/>
              </w:rPr>
              <w:t>1000425</w:t>
            </w:r>
          </w:p>
        </w:tc>
        <w:tc>
          <w:tcPr>
            <w:tcW w:w="5980" w:type="dxa"/>
            <w:gridSpan w:val="6"/>
            <w:tcBorders>
              <w:top w:val="nil"/>
              <w:bottom w:val="single" w:sz="2" w:space="0" w:color="auto"/>
            </w:tcBorders>
          </w:tcPr>
          <w:p w14:paraId="28B39D89" w14:textId="77777777" w:rsidR="00824E99" w:rsidRDefault="00824E99" w:rsidP="00A0354B">
            <w:pPr>
              <w:rPr>
                <w:lang w:val="en-US"/>
              </w:rPr>
            </w:pPr>
            <w:r>
              <w:rPr>
                <w:lang w:val="en-US"/>
              </w:rPr>
              <w:t xml:space="preserve">Intrerupator automat, modular, 1-polar, caracteristica "B", In=10A, Un=230V Intrerupator automat 1P, BA 47-29, 6-10A, B </w:t>
            </w:r>
          </w:p>
        </w:tc>
        <w:tc>
          <w:tcPr>
            <w:tcW w:w="1134" w:type="dxa"/>
            <w:gridSpan w:val="2"/>
            <w:tcBorders>
              <w:top w:val="nil"/>
              <w:bottom w:val="single" w:sz="2" w:space="0" w:color="auto"/>
            </w:tcBorders>
          </w:tcPr>
          <w:p w14:paraId="0DAF54BC"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A525A1C" w14:textId="77777777" w:rsidR="00824E99" w:rsidRDefault="00824E99" w:rsidP="00A0354B">
            <w:pPr>
              <w:rPr>
                <w:lang w:val="en-US"/>
              </w:rPr>
            </w:pPr>
            <w:r>
              <w:rPr>
                <w:lang w:val="en-US"/>
              </w:rPr>
              <w:t>2,000</w:t>
            </w:r>
          </w:p>
        </w:tc>
      </w:tr>
      <w:tr w:rsidR="00824E99" w14:paraId="15D69308"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16CB571" w14:textId="77777777" w:rsidR="00824E99" w:rsidRDefault="00824E99" w:rsidP="00A0354B">
            <w:pPr>
              <w:rPr>
                <w:lang w:val="en-US"/>
              </w:rPr>
            </w:pPr>
            <w:r>
              <w:rPr>
                <w:lang w:val="en-US"/>
              </w:rPr>
              <w:t>131</w:t>
            </w:r>
          </w:p>
        </w:tc>
        <w:tc>
          <w:tcPr>
            <w:tcW w:w="1400" w:type="dxa"/>
            <w:gridSpan w:val="4"/>
            <w:tcBorders>
              <w:top w:val="single" w:sz="4" w:space="0" w:color="auto"/>
              <w:bottom w:val="single" w:sz="4" w:space="0" w:color="auto"/>
            </w:tcBorders>
          </w:tcPr>
          <w:p w14:paraId="12797450" w14:textId="77777777" w:rsidR="00824E99" w:rsidRDefault="00824E99" w:rsidP="00A0354B">
            <w:pPr>
              <w:rPr>
                <w:lang w:val="en-US"/>
              </w:rPr>
            </w:pPr>
          </w:p>
          <w:p w14:paraId="586FE6BF"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7F40461"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Intrerupator automat, modular, 1-polar, caracteristica "B", In=10A, Un=230V Intrerupator automat 1P, BA 47-29, 16A, B </w:t>
            </w:r>
            <w:r>
              <w:rPr>
                <w:rFonts w:ascii="Times New Roman CYR" w:hAnsi="Times New Roman CYR" w:cs="Times New Roman CYR"/>
                <w:sz w:val="16"/>
                <w:szCs w:val="16"/>
                <w:lang w:val="en-US"/>
              </w:rPr>
              <w:t xml:space="preserve"> </w:t>
            </w:r>
          </w:p>
          <w:p w14:paraId="4758D2A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5965392"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6310C807" w14:textId="77777777" w:rsidR="00824E99" w:rsidRPr="00B400BD" w:rsidRDefault="00824E99" w:rsidP="00A0354B">
            <w:pPr>
              <w:jc w:val="center"/>
              <w:rPr>
                <w:b/>
                <w:bCs/>
                <w:lang w:val="en-US"/>
              </w:rPr>
            </w:pPr>
            <w:r w:rsidRPr="00B400BD">
              <w:rPr>
                <w:b/>
                <w:bCs/>
                <w:lang w:val="en-US"/>
              </w:rPr>
              <w:t>2,00</w:t>
            </w:r>
          </w:p>
        </w:tc>
      </w:tr>
      <w:tr w:rsidR="00824E99" w14:paraId="0167196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3D34F4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C94570A" w14:textId="77777777" w:rsidR="00824E99" w:rsidRDefault="00824E99" w:rsidP="00A0354B">
            <w:pPr>
              <w:jc w:val="center"/>
              <w:rPr>
                <w:sz w:val="16"/>
                <w:szCs w:val="16"/>
                <w:lang w:val="en-US"/>
              </w:rPr>
            </w:pPr>
            <w:r>
              <w:rPr>
                <w:sz w:val="16"/>
                <w:szCs w:val="16"/>
                <w:lang w:val="en-US"/>
              </w:rPr>
              <w:t>10004</w:t>
            </w:r>
          </w:p>
        </w:tc>
        <w:tc>
          <w:tcPr>
            <w:tcW w:w="5980" w:type="dxa"/>
            <w:gridSpan w:val="6"/>
            <w:tcBorders>
              <w:top w:val="nil"/>
              <w:bottom w:val="single" w:sz="2" w:space="0" w:color="auto"/>
            </w:tcBorders>
          </w:tcPr>
          <w:p w14:paraId="21DC0016" w14:textId="77777777" w:rsidR="00824E99" w:rsidRDefault="00824E99" w:rsidP="00A0354B">
            <w:pPr>
              <w:rPr>
                <w:lang w:val="en-US"/>
              </w:rPr>
            </w:pPr>
            <w:r>
              <w:rPr>
                <w:lang w:val="en-US"/>
              </w:rPr>
              <w:t xml:space="preserve">Intrerupator automat, modular, 1-polar, caracteristica "B", In=10A, Un=230V Intrerupator automat 1P, BA 47-29, 16A, B </w:t>
            </w:r>
          </w:p>
        </w:tc>
        <w:tc>
          <w:tcPr>
            <w:tcW w:w="1134" w:type="dxa"/>
            <w:gridSpan w:val="2"/>
            <w:tcBorders>
              <w:top w:val="nil"/>
              <w:bottom w:val="single" w:sz="2" w:space="0" w:color="auto"/>
            </w:tcBorders>
          </w:tcPr>
          <w:p w14:paraId="0FFC2396"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6EDF1EE" w14:textId="77777777" w:rsidR="00824E99" w:rsidRDefault="00824E99" w:rsidP="00A0354B">
            <w:pPr>
              <w:rPr>
                <w:lang w:val="en-US"/>
              </w:rPr>
            </w:pPr>
            <w:r>
              <w:rPr>
                <w:lang w:val="en-US"/>
              </w:rPr>
              <w:t>2,000</w:t>
            </w:r>
          </w:p>
        </w:tc>
      </w:tr>
      <w:tr w:rsidR="00824E99" w14:paraId="302A641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B45FAAD" w14:textId="77777777" w:rsidR="00824E99" w:rsidRDefault="00824E99" w:rsidP="00A0354B">
            <w:pPr>
              <w:rPr>
                <w:lang w:val="en-US"/>
              </w:rPr>
            </w:pPr>
            <w:r>
              <w:rPr>
                <w:lang w:val="en-US"/>
              </w:rPr>
              <w:t>132</w:t>
            </w:r>
          </w:p>
        </w:tc>
        <w:tc>
          <w:tcPr>
            <w:tcW w:w="1400" w:type="dxa"/>
            <w:gridSpan w:val="4"/>
            <w:tcBorders>
              <w:top w:val="single" w:sz="4" w:space="0" w:color="auto"/>
              <w:bottom w:val="single" w:sz="4" w:space="0" w:color="auto"/>
            </w:tcBorders>
          </w:tcPr>
          <w:p w14:paraId="76AEA785" w14:textId="77777777" w:rsidR="00824E99" w:rsidRDefault="00824E99" w:rsidP="00A0354B">
            <w:pPr>
              <w:rPr>
                <w:lang w:val="en-US"/>
              </w:rPr>
            </w:pPr>
          </w:p>
          <w:p w14:paraId="255D9B78"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32211B4"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Intrerupator automat, modular, 1-polar, caracteristica "B", In=20A, Un=230V  Intrerupator automat 1P, BA 47-29, 20A, B </w:t>
            </w:r>
            <w:r>
              <w:rPr>
                <w:rFonts w:ascii="Times New Roman CYR" w:hAnsi="Times New Roman CYR" w:cs="Times New Roman CYR"/>
                <w:sz w:val="16"/>
                <w:szCs w:val="16"/>
                <w:lang w:val="en-US"/>
              </w:rPr>
              <w:t xml:space="preserve"> </w:t>
            </w:r>
          </w:p>
          <w:p w14:paraId="1D0DE854"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996B25C"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65455713" w14:textId="77777777" w:rsidR="00824E99" w:rsidRPr="00B400BD" w:rsidRDefault="00824E99" w:rsidP="00A0354B">
            <w:pPr>
              <w:jc w:val="center"/>
              <w:rPr>
                <w:b/>
                <w:bCs/>
                <w:lang w:val="en-US"/>
              </w:rPr>
            </w:pPr>
            <w:r w:rsidRPr="00B400BD">
              <w:rPr>
                <w:b/>
                <w:bCs/>
                <w:lang w:val="en-US"/>
              </w:rPr>
              <w:t>2,00</w:t>
            </w:r>
          </w:p>
        </w:tc>
      </w:tr>
      <w:tr w:rsidR="00824E99" w14:paraId="50FCADD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54DDD2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72A2078" w14:textId="77777777" w:rsidR="00824E99" w:rsidRDefault="00824E99" w:rsidP="00A0354B">
            <w:pPr>
              <w:jc w:val="center"/>
              <w:rPr>
                <w:sz w:val="16"/>
                <w:szCs w:val="16"/>
                <w:lang w:val="en-US"/>
              </w:rPr>
            </w:pPr>
            <w:r>
              <w:rPr>
                <w:sz w:val="16"/>
                <w:szCs w:val="16"/>
                <w:lang w:val="en-US"/>
              </w:rPr>
              <w:t>10005</w:t>
            </w:r>
          </w:p>
        </w:tc>
        <w:tc>
          <w:tcPr>
            <w:tcW w:w="5980" w:type="dxa"/>
            <w:gridSpan w:val="6"/>
            <w:tcBorders>
              <w:top w:val="nil"/>
              <w:bottom w:val="single" w:sz="2" w:space="0" w:color="auto"/>
            </w:tcBorders>
          </w:tcPr>
          <w:p w14:paraId="262C8CBD" w14:textId="77777777" w:rsidR="00824E99" w:rsidRDefault="00824E99" w:rsidP="00A0354B">
            <w:pPr>
              <w:rPr>
                <w:lang w:val="en-US"/>
              </w:rPr>
            </w:pPr>
            <w:r>
              <w:rPr>
                <w:lang w:val="en-US"/>
              </w:rPr>
              <w:t xml:space="preserve">Intrerupator automat, modular, 1-polar, caracteristica "B", In=20A, Un=230V  Intrerupator automat 1P, BA 47-29, 20A, B </w:t>
            </w:r>
          </w:p>
        </w:tc>
        <w:tc>
          <w:tcPr>
            <w:tcW w:w="1134" w:type="dxa"/>
            <w:gridSpan w:val="2"/>
            <w:tcBorders>
              <w:top w:val="nil"/>
              <w:bottom w:val="single" w:sz="2" w:space="0" w:color="auto"/>
            </w:tcBorders>
          </w:tcPr>
          <w:p w14:paraId="161FECC7"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1CB5805" w14:textId="77777777" w:rsidR="00824E99" w:rsidRDefault="00824E99" w:rsidP="00A0354B">
            <w:pPr>
              <w:rPr>
                <w:lang w:val="en-US"/>
              </w:rPr>
            </w:pPr>
            <w:r>
              <w:rPr>
                <w:lang w:val="en-US"/>
              </w:rPr>
              <w:t>2,000</w:t>
            </w:r>
          </w:p>
        </w:tc>
      </w:tr>
      <w:tr w:rsidR="00824E99" w14:paraId="7A129F7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8A57B15" w14:textId="77777777" w:rsidR="00824E99" w:rsidRDefault="00824E99" w:rsidP="00A0354B">
            <w:pPr>
              <w:rPr>
                <w:lang w:val="en-US"/>
              </w:rPr>
            </w:pPr>
            <w:r>
              <w:rPr>
                <w:lang w:val="en-US"/>
              </w:rPr>
              <w:t>133</w:t>
            </w:r>
          </w:p>
        </w:tc>
        <w:tc>
          <w:tcPr>
            <w:tcW w:w="1400" w:type="dxa"/>
            <w:gridSpan w:val="4"/>
            <w:tcBorders>
              <w:top w:val="single" w:sz="4" w:space="0" w:color="auto"/>
              <w:bottom w:val="single" w:sz="4" w:space="0" w:color="auto"/>
            </w:tcBorders>
          </w:tcPr>
          <w:p w14:paraId="4F6F78AB" w14:textId="77777777" w:rsidR="00824E99" w:rsidRDefault="00824E99" w:rsidP="00A0354B">
            <w:pPr>
              <w:rPr>
                <w:lang w:val="en-US"/>
              </w:rPr>
            </w:pPr>
          </w:p>
          <w:p w14:paraId="0275202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25E239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Intrerupator automat, modular, 3-polar, caracteristica "C/B", In=20A, Un=230V  Intrerupator automat 3P, BA 47-29, 40A, B </w:t>
            </w:r>
            <w:r>
              <w:rPr>
                <w:rFonts w:ascii="Times New Roman CYR" w:hAnsi="Times New Roman CYR" w:cs="Times New Roman CYR"/>
                <w:sz w:val="16"/>
                <w:szCs w:val="16"/>
                <w:lang w:val="en-US"/>
              </w:rPr>
              <w:t xml:space="preserve"> </w:t>
            </w:r>
          </w:p>
          <w:p w14:paraId="5088725C"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D9812BC"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6E136B92" w14:textId="77777777" w:rsidR="00824E99" w:rsidRPr="00B400BD" w:rsidRDefault="00824E99" w:rsidP="00A0354B">
            <w:pPr>
              <w:jc w:val="center"/>
              <w:rPr>
                <w:b/>
                <w:bCs/>
                <w:lang w:val="en-US"/>
              </w:rPr>
            </w:pPr>
            <w:r w:rsidRPr="00B400BD">
              <w:rPr>
                <w:b/>
                <w:bCs/>
                <w:lang w:val="en-US"/>
              </w:rPr>
              <w:t>4,00</w:t>
            </w:r>
          </w:p>
        </w:tc>
      </w:tr>
      <w:tr w:rsidR="00824E99" w14:paraId="0845022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77DB4B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C8A8168" w14:textId="77777777" w:rsidR="00824E99" w:rsidRDefault="00824E99" w:rsidP="00A0354B">
            <w:pPr>
              <w:jc w:val="center"/>
              <w:rPr>
                <w:sz w:val="16"/>
                <w:szCs w:val="16"/>
                <w:lang w:val="en-US"/>
              </w:rPr>
            </w:pPr>
            <w:r>
              <w:rPr>
                <w:sz w:val="16"/>
                <w:szCs w:val="16"/>
                <w:lang w:val="en-US"/>
              </w:rPr>
              <w:t>10005542</w:t>
            </w:r>
          </w:p>
        </w:tc>
        <w:tc>
          <w:tcPr>
            <w:tcW w:w="5980" w:type="dxa"/>
            <w:gridSpan w:val="6"/>
            <w:tcBorders>
              <w:top w:val="nil"/>
              <w:bottom w:val="single" w:sz="2" w:space="0" w:color="auto"/>
            </w:tcBorders>
          </w:tcPr>
          <w:p w14:paraId="18936413" w14:textId="77777777" w:rsidR="00824E99" w:rsidRDefault="00824E99" w:rsidP="00A0354B">
            <w:pPr>
              <w:rPr>
                <w:lang w:val="en-US"/>
              </w:rPr>
            </w:pPr>
            <w:r>
              <w:rPr>
                <w:lang w:val="en-US"/>
              </w:rPr>
              <w:t xml:space="preserve">Intrerupator automat, modular, 3-polar, caracteristica "C/B", In=20A, Un=230V  Intrerupator automat 3P, BA </w:t>
            </w:r>
            <w:r>
              <w:rPr>
                <w:lang w:val="en-US"/>
              </w:rPr>
              <w:lastRenderedPageBreak/>
              <w:t xml:space="preserve">47-29, 40A, B </w:t>
            </w:r>
          </w:p>
        </w:tc>
        <w:tc>
          <w:tcPr>
            <w:tcW w:w="1134" w:type="dxa"/>
            <w:gridSpan w:val="2"/>
            <w:tcBorders>
              <w:top w:val="nil"/>
              <w:bottom w:val="single" w:sz="2" w:space="0" w:color="auto"/>
            </w:tcBorders>
          </w:tcPr>
          <w:p w14:paraId="6972F8F4" w14:textId="77777777" w:rsidR="00824E99" w:rsidRDefault="00824E99" w:rsidP="00A0354B">
            <w:pPr>
              <w:rPr>
                <w:lang w:val="en-US"/>
              </w:rPr>
            </w:pPr>
            <w:r>
              <w:rPr>
                <w:lang w:val="en-US"/>
              </w:rPr>
              <w:lastRenderedPageBreak/>
              <w:t>buc</w:t>
            </w:r>
          </w:p>
        </w:tc>
        <w:tc>
          <w:tcPr>
            <w:tcW w:w="1134" w:type="dxa"/>
            <w:tcBorders>
              <w:top w:val="nil"/>
              <w:bottom w:val="single" w:sz="2" w:space="0" w:color="auto"/>
            </w:tcBorders>
          </w:tcPr>
          <w:p w14:paraId="7AC5907D" w14:textId="77777777" w:rsidR="00824E99" w:rsidRDefault="00824E99" w:rsidP="00A0354B">
            <w:pPr>
              <w:rPr>
                <w:lang w:val="en-US"/>
              </w:rPr>
            </w:pPr>
            <w:r>
              <w:rPr>
                <w:lang w:val="en-US"/>
              </w:rPr>
              <w:t>4,000</w:t>
            </w:r>
          </w:p>
        </w:tc>
      </w:tr>
      <w:tr w:rsidR="00824E99" w14:paraId="3D2F1CA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A712813" w14:textId="77777777" w:rsidR="00824E99" w:rsidRDefault="00824E99" w:rsidP="00A0354B">
            <w:pPr>
              <w:rPr>
                <w:lang w:val="en-US"/>
              </w:rPr>
            </w:pPr>
            <w:r>
              <w:rPr>
                <w:lang w:val="en-US"/>
              </w:rPr>
              <w:lastRenderedPageBreak/>
              <w:t>134</w:t>
            </w:r>
          </w:p>
        </w:tc>
        <w:tc>
          <w:tcPr>
            <w:tcW w:w="1400" w:type="dxa"/>
            <w:gridSpan w:val="4"/>
            <w:tcBorders>
              <w:top w:val="single" w:sz="4" w:space="0" w:color="auto"/>
              <w:bottom w:val="single" w:sz="4" w:space="0" w:color="auto"/>
            </w:tcBorders>
          </w:tcPr>
          <w:p w14:paraId="421B55CA" w14:textId="77777777" w:rsidR="00824E99" w:rsidRDefault="00824E99" w:rsidP="00A0354B">
            <w:pPr>
              <w:rPr>
                <w:lang w:val="en-US"/>
              </w:rPr>
            </w:pPr>
          </w:p>
          <w:p w14:paraId="2DB70E03"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2A1449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Automat diferential cu caracteristica "AC", bipolar, In=20A, Idn=30mA, U=230V АВДТ32 С16А, 30мА </w:t>
            </w:r>
            <w:r>
              <w:rPr>
                <w:rFonts w:ascii="Times New Roman CYR" w:hAnsi="Times New Roman CYR" w:cs="Times New Roman CYR"/>
                <w:sz w:val="16"/>
                <w:szCs w:val="16"/>
                <w:lang w:val="en-US"/>
              </w:rPr>
              <w:t xml:space="preserve"> </w:t>
            </w:r>
          </w:p>
          <w:p w14:paraId="5FD0EA8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CC16A05"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530D3821" w14:textId="77777777" w:rsidR="00824E99" w:rsidRPr="00B400BD" w:rsidRDefault="00824E99" w:rsidP="00A0354B">
            <w:pPr>
              <w:jc w:val="center"/>
              <w:rPr>
                <w:b/>
                <w:bCs/>
                <w:lang w:val="en-US"/>
              </w:rPr>
            </w:pPr>
            <w:r w:rsidRPr="00B400BD">
              <w:rPr>
                <w:b/>
                <w:bCs/>
                <w:lang w:val="en-US"/>
              </w:rPr>
              <w:t>2,00</w:t>
            </w:r>
          </w:p>
        </w:tc>
      </w:tr>
      <w:tr w:rsidR="00824E99" w14:paraId="57E5B91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36A5A1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20F7CD3" w14:textId="77777777" w:rsidR="00824E99" w:rsidRDefault="00824E99" w:rsidP="00A0354B">
            <w:pPr>
              <w:jc w:val="center"/>
              <w:rPr>
                <w:sz w:val="16"/>
                <w:szCs w:val="16"/>
                <w:lang w:val="en-US"/>
              </w:rPr>
            </w:pPr>
            <w:r>
              <w:rPr>
                <w:sz w:val="16"/>
                <w:szCs w:val="16"/>
                <w:lang w:val="en-US"/>
              </w:rPr>
              <w:t>100068424</w:t>
            </w:r>
          </w:p>
        </w:tc>
        <w:tc>
          <w:tcPr>
            <w:tcW w:w="5980" w:type="dxa"/>
            <w:gridSpan w:val="6"/>
            <w:tcBorders>
              <w:top w:val="nil"/>
              <w:bottom w:val="single" w:sz="2" w:space="0" w:color="auto"/>
            </w:tcBorders>
          </w:tcPr>
          <w:p w14:paraId="17347B47" w14:textId="77777777" w:rsidR="00824E99" w:rsidRDefault="00824E99" w:rsidP="00A0354B">
            <w:pPr>
              <w:rPr>
                <w:lang w:val="en-US"/>
              </w:rPr>
            </w:pPr>
            <w:r>
              <w:rPr>
                <w:lang w:val="en-US"/>
              </w:rPr>
              <w:t xml:space="preserve">Automat diferential cu caracteristica "AC", bipolar, In=20A, Idn=30mA, U=230V АВДТ32 С16А, 30мА </w:t>
            </w:r>
          </w:p>
        </w:tc>
        <w:tc>
          <w:tcPr>
            <w:tcW w:w="1134" w:type="dxa"/>
            <w:gridSpan w:val="2"/>
            <w:tcBorders>
              <w:top w:val="nil"/>
              <w:bottom w:val="single" w:sz="2" w:space="0" w:color="auto"/>
            </w:tcBorders>
          </w:tcPr>
          <w:p w14:paraId="536A175A"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80EB941" w14:textId="77777777" w:rsidR="00824E99" w:rsidRDefault="00824E99" w:rsidP="00A0354B">
            <w:pPr>
              <w:rPr>
                <w:lang w:val="en-US"/>
              </w:rPr>
            </w:pPr>
            <w:r>
              <w:rPr>
                <w:lang w:val="en-US"/>
              </w:rPr>
              <w:t>2,000</w:t>
            </w:r>
          </w:p>
        </w:tc>
      </w:tr>
      <w:tr w:rsidR="00824E99" w14:paraId="2CC9816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2FBB12E" w14:textId="77777777" w:rsidR="00824E99" w:rsidRDefault="00824E99" w:rsidP="00A0354B">
            <w:pPr>
              <w:rPr>
                <w:lang w:val="en-US"/>
              </w:rPr>
            </w:pPr>
            <w:r>
              <w:rPr>
                <w:lang w:val="en-US"/>
              </w:rPr>
              <w:t>135</w:t>
            </w:r>
          </w:p>
        </w:tc>
        <w:tc>
          <w:tcPr>
            <w:tcW w:w="1400" w:type="dxa"/>
            <w:gridSpan w:val="4"/>
            <w:tcBorders>
              <w:top w:val="single" w:sz="4" w:space="0" w:color="auto"/>
              <w:bottom w:val="single" w:sz="4" w:space="0" w:color="auto"/>
            </w:tcBorders>
          </w:tcPr>
          <w:p w14:paraId="2CC9002A" w14:textId="77777777" w:rsidR="00824E99" w:rsidRDefault="00824E99" w:rsidP="00A0354B">
            <w:pPr>
              <w:rPr>
                <w:lang w:val="en-US"/>
              </w:rPr>
            </w:pPr>
          </w:p>
          <w:p w14:paraId="3618058E"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299D833"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Automat diferential cu caracteristica "AC", bipolar, In=20A, Idn=30mA, U=230V АВДТ32 С20А, 30мА </w:t>
            </w:r>
            <w:r>
              <w:rPr>
                <w:rFonts w:ascii="Times New Roman CYR" w:hAnsi="Times New Roman CYR" w:cs="Times New Roman CYR"/>
                <w:sz w:val="16"/>
                <w:szCs w:val="16"/>
                <w:lang w:val="en-US"/>
              </w:rPr>
              <w:t xml:space="preserve"> </w:t>
            </w:r>
          </w:p>
          <w:p w14:paraId="7307FE8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4BC97BA"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221578D6" w14:textId="77777777" w:rsidR="00824E99" w:rsidRPr="00B400BD" w:rsidRDefault="00824E99" w:rsidP="00A0354B">
            <w:pPr>
              <w:jc w:val="center"/>
              <w:rPr>
                <w:b/>
                <w:bCs/>
                <w:lang w:val="en-US"/>
              </w:rPr>
            </w:pPr>
            <w:r w:rsidRPr="00B400BD">
              <w:rPr>
                <w:b/>
                <w:bCs/>
                <w:lang w:val="en-US"/>
              </w:rPr>
              <w:t>2,00</w:t>
            </w:r>
          </w:p>
        </w:tc>
      </w:tr>
      <w:tr w:rsidR="00824E99" w14:paraId="6D792D5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976608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D62DF08" w14:textId="77777777" w:rsidR="00824E99" w:rsidRDefault="00824E99" w:rsidP="00A0354B">
            <w:pPr>
              <w:jc w:val="center"/>
              <w:rPr>
                <w:sz w:val="16"/>
                <w:szCs w:val="16"/>
                <w:lang w:val="en-US"/>
              </w:rPr>
            </w:pPr>
            <w:r>
              <w:rPr>
                <w:sz w:val="16"/>
                <w:szCs w:val="16"/>
                <w:lang w:val="en-US"/>
              </w:rPr>
              <w:t>10006</w:t>
            </w:r>
          </w:p>
        </w:tc>
        <w:tc>
          <w:tcPr>
            <w:tcW w:w="5980" w:type="dxa"/>
            <w:gridSpan w:val="6"/>
            <w:tcBorders>
              <w:top w:val="nil"/>
              <w:bottom w:val="single" w:sz="2" w:space="0" w:color="auto"/>
            </w:tcBorders>
          </w:tcPr>
          <w:p w14:paraId="35131FA2" w14:textId="77777777" w:rsidR="00824E99" w:rsidRDefault="00824E99" w:rsidP="00A0354B">
            <w:pPr>
              <w:rPr>
                <w:lang w:val="en-US"/>
              </w:rPr>
            </w:pPr>
            <w:r>
              <w:rPr>
                <w:lang w:val="en-US"/>
              </w:rPr>
              <w:t xml:space="preserve">Automat diferential cu caracteristica "AC", bipolar, In=20A, Idn=30mA, U=230V АВДТ32 С20А, 30мА </w:t>
            </w:r>
          </w:p>
        </w:tc>
        <w:tc>
          <w:tcPr>
            <w:tcW w:w="1134" w:type="dxa"/>
            <w:gridSpan w:val="2"/>
            <w:tcBorders>
              <w:top w:val="nil"/>
              <w:bottom w:val="single" w:sz="2" w:space="0" w:color="auto"/>
            </w:tcBorders>
          </w:tcPr>
          <w:p w14:paraId="39B148A4"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13C9DA8" w14:textId="77777777" w:rsidR="00824E99" w:rsidRDefault="00824E99" w:rsidP="00A0354B">
            <w:pPr>
              <w:rPr>
                <w:lang w:val="en-US"/>
              </w:rPr>
            </w:pPr>
            <w:r>
              <w:rPr>
                <w:lang w:val="en-US"/>
              </w:rPr>
              <w:t>2,000</w:t>
            </w:r>
          </w:p>
        </w:tc>
      </w:tr>
      <w:tr w:rsidR="00824E99" w14:paraId="48F40383"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5CCC5CDB" w14:textId="77777777" w:rsidR="00824E99" w:rsidRDefault="00824E99" w:rsidP="00A0354B">
            <w:pPr>
              <w:rPr>
                <w:sz w:val="8"/>
                <w:szCs w:val="8"/>
                <w:lang w:val="en-US"/>
              </w:rPr>
            </w:pPr>
          </w:p>
        </w:tc>
        <w:tc>
          <w:tcPr>
            <w:tcW w:w="1260" w:type="dxa"/>
            <w:gridSpan w:val="3"/>
            <w:tcBorders>
              <w:left w:val="nil"/>
              <w:bottom w:val="nil"/>
              <w:right w:val="nil"/>
            </w:tcBorders>
          </w:tcPr>
          <w:p w14:paraId="27133512" w14:textId="77777777" w:rsidR="00824E99" w:rsidRDefault="00824E99" w:rsidP="00A0354B">
            <w:pPr>
              <w:rPr>
                <w:sz w:val="8"/>
                <w:szCs w:val="8"/>
                <w:lang w:val="en-US"/>
              </w:rPr>
            </w:pPr>
          </w:p>
        </w:tc>
        <w:tc>
          <w:tcPr>
            <w:tcW w:w="3350" w:type="dxa"/>
            <w:gridSpan w:val="4"/>
            <w:tcBorders>
              <w:left w:val="nil"/>
              <w:bottom w:val="nil"/>
              <w:right w:val="nil"/>
            </w:tcBorders>
          </w:tcPr>
          <w:p w14:paraId="26E7C284" w14:textId="77777777" w:rsidR="00824E99" w:rsidRDefault="00824E99" w:rsidP="00A0354B">
            <w:pPr>
              <w:rPr>
                <w:sz w:val="8"/>
                <w:szCs w:val="8"/>
                <w:lang w:val="en-US"/>
              </w:rPr>
            </w:pPr>
          </w:p>
          <w:p w14:paraId="241E06AA" w14:textId="77777777" w:rsidR="00824E99" w:rsidRDefault="00824E99" w:rsidP="00A0354B">
            <w:pPr>
              <w:rPr>
                <w:sz w:val="8"/>
                <w:szCs w:val="8"/>
                <w:lang w:val="en-US"/>
              </w:rPr>
            </w:pPr>
          </w:p>
          <w:p w14:paraId="2EF270E4" w14:textId="77777777" w:rsidR="00824E99" w:rsidRDefault="00824E99" w:rsidP="00A0354B">
            <w:pPr>
              <w:rPr>
                <w:sz w:val="8"/>
                <w:szCs w:val="8"/>
                <w:lang w:val="en-US"/>
              </w:rPr>
            </w:pPr>
          </w:p>
        </w:tc>
        <w:tc>
          <w:tcPr>
            <w:tcW w:w="1118" w:type="dxa"/>
            <w:tcBorders>
              <w:left w:val="nil"/>
              <w:bottom w:val="nil"/>
              <w:right w:val="nil"/>
            </w:tcBorders>
          </w:tcPr>
          <w:p w14:paraId="25E19918" w14:textId="77777777" w:rsidR="00824E99" w:rsidRDefault="00824E99" w:rsidP="00A0354B">
            <w:pPr>
              <w:rPr>
                <w:sz w:val="8"/>
                <w:szCs w:val="8"/>
                <w:lang w:val="en-US"/>
              </w:rPr>
            </w:pPr>
          </w:p>
        </w:tc>
        <w:tc>
          <w:tcPr>
            <w:tcW w:w="1118" w:type="dxa"/>
            <w:tcBorders>
              <w:left w:val="nil"/>
              <w:bottom w:val="nil"/>
              <w:right w:val="nil"/>
            </w:tcBorders>
          </w:tcPr>
          <w:p w14:paraId="5ABB0562" w14:textId="77777777" w:rsidR="00824E99" w:rsidRDefault="00824E99" w:rsidP="00A0354B">
            <w:pPr>
              <w:rPr>
                <w:sz w:val="8"/>
                <w:szCs w:val="8"/>
                <w:lang w:val="en-US"/>
              </w:rPr>
            </w:pPr>
          </w:p>
        </w:tc>
        <w:tc>
          <w:tcPr>
            <w:tcW w:w="1397" w:type="dxa"/>
            <w:gridSpan w:val="2"/>
            <w:tcBorders>
              <w:left w:val="nil"/>
              <w:bottom w:val="nil"/>
              <w:right w:val="nil"/>
            </w:tcBorders>
          </w:tcPr>
          <w:p w14:paraId="53CA6E5F" w14:textId="77777777" w:rsidR="00824E99" w:rsidRDefault="00824E99" w:rsidP="00A0354B">
            <w:pPr>
              <w:rPr>
                <w:sz w:val="8"/>
                <w:szCs w:val="8"/>
                <w:lang w:val="en-US"/>
              </w:rPr>
            </w:pPr>
          </w:p>
        </w:tc>
        <w:tc>
          <w:tcPr>
            <w:tcW w:w="1405" w:type="dxa"/>
            <w:gridSpan w:val="2"/>
            <w:tcBorders>
              <w:left w:val="nil"/>
              <w:bottom w:val="nil"/>
            </w:tcBorders>
          </w:tcPr>
          <w:p w14:paraId="17F91053" w14:textId="77777777" w:rsidR="00824E99" w:rsidRDefault="00824E99" w:rsidP="00A0354B">
            <w:pPr>
              <w:rPr>
                <w:sz w:val="8"/>
                <w:szCs w:val="8"/>
                <w:lang w:val="en-US"/>
              </w:rPr>
            </w:pPr>
          </w:p>
        </w:tc>
      </w:tr>
      <w:tr w:rsidR="00824E99" w:rsidRPr="00EB582C" w14:paraId="073A7206"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54379DBE"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74AB641A"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6E2C30BB"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3056565E"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7B3C254B"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4D6FA395"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EE37633" w14:textId="77777777" w:rsidR="00824E99" w:rsidRPr="00EB582C" w:rsidRDefault="00824E99" w:rsidP="00A0354B">
            <w:pPr>
              <w:rPr>
                <w:lang w:val="en-US"/>
              </w:rPr>
            </w:pPr>
          </w:p>
        </w:tc>
      </w:tr>
      <w:tr w:rsidR="00824E99" w:rsidRPr="00EB582C" w14:paraId="373B971D"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68350E71"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56780314"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551B0409" w14:textId="77777777" w:rsidR="00824E99" w:rsidRDefault="00824E99" w:rsidP="00A0354B">
            <w:pPr>
              <w:rPr>
                <w:lang w:val="en-US"/>
              </w:rPr>
            </w:pPr>
            <w:r>
              <w:rPr>
                <w:lang w:val="en-US"/>
              </w:rPr>
              <w:t>Cheltueli achizitionare depozitare</w:t>
            </w:r>
          </w:p>
        </w:tc>
        <w:tc>
          <w:tcPr>
            <w:tcW w:w="1118" w:type="dxa"/>
            <w:tcBorders>
              <w:top w:val="single" w:sz="4" w:space="0" w:color="auto"/>
              <w:left w:val="nil"/>
              <w:bottom w:val="single" w:sz="4" w:space="0" w:color="auto"/>
              <w:right w:val="nil"/>
            </w:tcBorders>
          </w:tcPr>
          <w:p w14:paraId="0876AB15"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4B8E07FD"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2D55A11"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6DECF9E4" w14:textId="77777777" w:rsidR="00824E99" w:rsidRPr="00EB582C" w:rsidRDefault="00824E99" w:rsidP="00A0354B">
            <w:pPr>
              <w:rPr>
                <w:lang w:val="en-US"/>
              </w:rPr>
            </w:pPr>
          </w:p>
        </w:tc>
      </w:tr>
      <w:tr w:rsidR="00824E99" w14:paraId="106C2C03"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042113F9"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0407E22C"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3D7C53A1"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65A11051" w14:textId="77777777" w:rsidR="00824E99" w:rsidRDefault="00824E99" w:rsidP="00A0354B">
            <w:pPr>
              <w:rPr>
                <w:sz w:val="8"/>
                <w:szCs w:val="8"/>
                <w:lang w:val="en-US"/>
              </w:rPr>
            </w:pPr>
            <w:r>
              <w:rPr>
                <w:b/>
                <w:bCs/>
                <w:lang w:val="en-US"/>
              </w:rPr>
              <w:t xml:space="preserve">Total </w:t>
            </w:r>
            <w:r>
              <w:rPr>
                <w:b/>
                <w:bCs/>
                <w:sz w:val="22"/>
                <w:szCs w:val="22"/>
                <w:lang w:val="en-US"/>
              </w:rPr>
              <w:t>Utilaj</w:t>
            </w:r>
          </w:p>
        </w:tc>
        <w:tc>
          <w:tcPr>
            <w:tcW w:w="1118" w:type="dxa"/>
            <w:tcBorders>
              <w:top w:val="single" w:sz="4" w:space="0" w:color="auto"/>
              <w:left w:val="nil"/>
              <w:bottom w:val="single" w:sz="4" w:space="0" w:color="auto"/>
              <w:right w:val="nil"/>
            </w:tcBorders>
          </w:tcPr>
          <w:p w14:paraId="6EFBE28B"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502ED6A5"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FED6437"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412A5784" w14:textId="77777777" w:rsidR="00824E99" w:rsidRDefault="00824E99" w:rsidP="00A0354B">
            <w:pPr>
              <w:rPr>
                <w:b/>
                <w:bCs/>
                <w:lang w:val="en-US"/>
              </w:rPr>
            </w:pPr>
          </w:p>
        </w:tc>
      </w:tr>
      <w:tr w:rsidR="00824E99" w14:paraId="07BD4CB5"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20E12664" w14:textId="77777777" w:rsidR="00824E99" w:rsidRDefault="00824E99" w:rsidP="00A0354B">
            <w:pPr>
              <w:rPr>
                <w:sz w:val="8"/>
                <w:szCs w:val="8"/>
                <w:lang w:val="en-US"/>
              </w:rPr>
            </w:pPr>
            <w:r>
              <w:rPr>
                <w:lang w:val="en-US"/>
              </w:rPr>
              <w:t xml:space="preserve"> </w:t>
            </w:r>
          </w:p>
        </w:tc>
        <w:tc>
          <w:tcPr>
            <w:tcW w:w="1260" w:type="dxa"/>
            <w:gridSpan w:val="3"/>
            <w:tcBorders>
              <w:left w:val="nil"/>
              <w:bottom w:val="nil"/>
              <w:right w:val="nil"/>
            </w:tcBorders>
          </w:tcPr>
          <w:p w14:paraId="788A7FC0" w14:textId="77777777" w:rsidR="00824E99" w:rsidRDefault="00824E99" w:rsidP="00A0354B">
            <w:pPr>
              <w:rPr>
                <w:sz w:val="8"/>
                <w:szCs w:val="8"/>
                <w:lang w:val="en-US"/>
              </w:rPr>
            </w:pPr>
          </w:p>
        </w:tc>
        <w:tc>
          <w:tcPr>
            <w:tcW w:w="3350" w:type="dxa"/>
            <w:gridSpan w:val="4"/>
            <w:tcBorders>
              <w:left w:val="nil"/>
              <w:bottom w:val="nil"/>
              <w:right w:val="nil"/>
            </w:tcBorders>
          </w:tcPr>
          <w:p w14:paraId="7453D624" w14:textId="77777777" w:rsidR="00824E99" w:rsidRDefault="00824E99" w:rsidP="00A0354B">
            <w:pPr>
              <w:rPr>
                <w:sz w:val="8"/>
                <w:szCs w:val="8"/>
                <w:lang w:val="en-US"/>
              </w:rPr>
            </w:pPr>
          </w:p>
          <w:p w14:paraId="4F4B2AC6" w14:textId="77777777" w:rsidR="00824E99" w:rsidRDefault="00824E99" w:rsidP="00A0354B">
            <w:pPr>
              <w:rPr>
                <w:sz w:val="8"/>
                <w:szCs w:val="8"/>
                <w:lang w:val="en-US"/>
              </w:rPr>
            </w:pPr>
          </w:p>
          <w:p w14:paraId="11B4C5F9" w14:textId="77777777" w:rsidR="00824E99" w:rsidRDefault="00824E99" w:rsidP="00A0354B">
            <w:pPr>
              <w:rPr>
                <w:sz w:val="8"/>
                <w:szCs w:val="8"/>
                <w:lang w:val="en-US"/>
              </w:rPr>
            </w:pPr>
          </w:p>
        </w:tc>
        <w:tc>
          <w:tcPr>
            <w:tcW w:w="1118" w:type="dxa"/>
            <w:tcBorders>
              <w:left w:val="nil"/>
              <w:bottom w:val="nil"/>
              <w:right w:val="nil"/>
            </w:tcBorders>
          </w:tcPr>
          <w:p w14:paraId="5F1BA557" w14:textId="77777777" w:rsidR="00824E99" w:rsidRDefault="00824E99" w:rsidP="00A0354B">
            <w:pPr>
              <w:rPr>
                <w:sz w:val="8"/>
                <w:szCs w:val="8"/>
                <w:lang w:val="en-US"/>
              </w:rPr>
            </w:pPr>
          </w:p>
        </w:tc>
        <w:tc>
          <w:tcPr>
            <w:tcW w:w="1118" w:type="dxa"/>
            <w:tcBorders>
              <w:left w:val="nil"/>
              <w:bottom w:val="nil"/>
              <w:right w:val="nil"/>
            </w:tcBorders>
          </w:tcPr>
          <w:p w14:paraId="42A2EA2D" w14:textId="77777777" w:rsidR="00824E99" w:rsidRDefault="00824E99" w:rsidP="00A0354B">
            <w:pPr>
              <w:rPr>
                <w:sz w:val="8"/>
                <w:szCs w:val="8"/>
                <w:lang w:val="en-US"/>
              </w:rPr>
            </w:pPr>
          </w:p>
        </w:tc>
        <w:tc>
          <w:tcPr>
            <w:tcW w:w="1397" w:type="dxa"/>
            <w:gridSpan w:val="2"/>
            <w:tcBorders>
              <w:left w:val="nil"/>
              <w:bottom w:val="nil"/>
              <w:right w:val="nil"/>
            </w:tcBorders>
          </w:tcPr>
          <w:p w14:paraId="7EFE8594" w14:textId="77777777" w:rsidR="00824E99" w:rsidRDefault="00824E99" w:rsidP="00A0354B">
            <w:pPr>
              <w:rPr>
                <w:sz w:val="8"/>
                <w:szCs w:val="8"/>
                <w:lang w:val="en-US"/>
              </w:rPr>
            </w:pPr>
          </w:p>
        </w:tc>
        <w:tc>
          <w:tcPr>
            <w:tcW w:w="1405" w:type="dxa"/>
            <w:gridSpan w:val="2"/>
            <w:tcBorders>
              <w:left w:val="nil"/>
              <w:bottom w:val="nil"/>
            </w:tcBorders>
          </w:tcPr>
          <w:p w14:paraId="055778AE" w14:textId="77777777" w:rsidR="00824E99" w:rsidRDefault="00824E99" w:rsidP="00A0354B">
            <w:pPr>
              <w:rPr>
                <w:sz w:val="8"/>
                <w:szCs w:val="8"/>
                <w:lang w:val="en-US"/>
              </w:rPr>
            </w:pPr>
          </w:p>
        </w:tc>
      </w:tr>
      <w:tr w:rsidR="00824E99" w:rsidRPr="00EB582C" w14:paraId="782061A1"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043476A7"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6BB88F4D"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225E6460"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1A3D83D4"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44F72465"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83C225D"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15FF244D" w14:textId="77777777" w:rsidR="00824E99" w:rsidRPr="00EB582C" w:rsidRDefault="00824E99" w:rsidP="00A0354B">
            <w:pPr>
              <w:rPr>
                <w:lang w:val="en-US"/>
              </w:rPr>
            </w:pPr>
          </w:p>
        </w:tc>
      </w:tr>
      <w:tr w:rsidR="00824E99" w14:paraId="67313247"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0D4E5E85"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128CBF8E"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3C9D56A5"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7B11CA49" w14:textId="77777777" w:rsidR="00824E99" w:rsidRDefault="00824E99" w:rsidP="00A0354B">
            <w:pPr>
              <w:rPr>
                <w:sz w:val="8"/>
                <w:szCs w:val="8"/>
                <w:lang w:val="en-US"/>
              </w:rPr>
            </w:pPr>
            <w:r>
              <w:rPr>
                <w:b/>
                <w:bCs/>
                <w:lang w:val="en-US"/>
              </w:rPr>
              <w:t xml:space="preserve">Total </w:t>
            </w:r>
            <w:r>
              <w:rPr>
                <w:b/>
                <w:bCs/>
                <w:sz w:val="22"/>
                <w:szCs w:val="22"/>
                <w:lang w:val="en-US"/>
              </w:rPr>
              <w:t>Sistem electric interior</w:t>
            </w:r>
          </w:p>
        </w:tc>
        <w:tc>
          <w:tcPr>
            <w:tcW w:w="1118" w:type="dxa"/>
            <w:tcBorders>
              <w:top w:val="single" w:sz="4" w:space="0" w:color="auto"/>
              <w:left w:val="nil"/>
              <w:bottom w:val="single" w:sz="4" w:space="0" w:color="auto"/>
              <w:right w:val="nil"/>
            </w:tcBorders>
          </w:tcPr>
          <w:p w14:paraId="748A4442"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77698DD6"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773404E"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0B76CA07" w14:textId="77777777" w:rsidR="00824E99" w:rsidRDefault="00824E99" w:rsidP="00A0354B">
            <w:pPr>
              <w:rPr>
                <w:b/>
                <w:bCs/>
                <w:lang w:val="en-US"/>
              </w:rPr>
            </w:pPr>
          </w:p>
        </w:tc>
      </w:tr>
      <w:tr w:rsidR="00824E99" w:rsidRPr="001F26B6" w14:paraId="6A43F6FF"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6562AF6C"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15F0B614"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4E85C9B3" w14:textId="77777777" w:rsidR="00824E99" w:rsidRPr="007F2714" w:rsidRDefault="00824E99" w:rsidP="00A0354B">
            <w:pPr>
              <w:rPr>
                <w:b/>
                <w:bCs/>
                <w:sz w:val="22"/>
                <w:szCs w:val="22"/>
                <w:lang w:val="en-US"/>
              </w:rPr>
            </w:pPr>
            <w:r w:rsidRPr="001F26B6">
              <w:rPr>
                <w:b/>
                <w:bCs/>
                <w:sz w:val="22"/>
                <w:szCs w:val="22"/>
                <w:lang w:val="en-US"/>
              </w:rPr>
              <w:t>6. Casa scarii 1 si 2 Lucrari de constructie</w:t>
            </w:r>
          </w:p>
          <w:p w14:paraId="7D97A6D9"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3DE8D655"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28734C54" w14:textId="77777777" w:rsidR="00824E99" w:rsidRPr="001F26B6" w:rsidRDefault="00824E99" w:rsidP="00A0354B">
            <w:pPr>
              <w:rPr>
                <w:lang w:val="en-US"/>
              </w:rPr>
            </w:pPr>
          </w:p>
        </w:tc>
      </w:tr>
      <w:tr w:rsidR="00824E99" w:rsidRPr="001F26B6" w14:paraId="4161C2C9"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4C679596" w14:textId="77777777" w:rsidR="00824E99" w:rsidRDefault="00824E99" w:rsidP="00A0354B">
            <w:pPr>
              <w:jc w:val="center"/>
              <w:rPr>
                <w:lang w:val="en-US"/>
              </w:rPr>
            </w:pPr>
          </w:p>
        </w:tc>
        <w:tc>
          <w:tcPr>
            <w:tcW w:w="1400" w:type="dxa"/>
            <w:gridSpan w:val="4"/>
            <w:tcBorders>
              <w:top w:val="nil"/>
              <w:left w:val="single" w:sz="6" w:space="0" w:color="auto"/>
              <w:bottom w:val="nil"/>
              <w:right w:val="nil"/>
            </w:tcBorders>
          </w:tcPr>
          <w:p w14:paraId="3CE28C7C"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5A344796" w14:textId="77777777" w:rsidR="00824E99" w:rsidRPr="007F2714" w:rsidRDefault="00824E99" w:rsidP="00A0354B">
            <w:pPr>
              <w:rPr>
                <w:b/>
                <w:bCs/>
                <w:sz w:val="22"/>
                <w:szCs w:val="22"/>
                <w:lang w:val="en-US"/>
              </w:rPr>
            </w:pPr>
            <w:r w:rsidRPr="001F26B6">
              <w:rPr>
                <w:b/>
                <w:bCs/>
                <w:sz w:val="22"/>
                <w:szCs w:val="22"/>
                <w:lang w:val="en-US"/>
              </w:rPr>
              <w:t>6.1. Pereti</w:t>
            </w:r>
          </w:p>
          <w:p w14:paraId="22AB3DD4"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1E6FBCEB"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3FAF411D" w14:textId="77777777" w:rsidR="00824E99" w:rsidRPr="001F26B6" w:rsidRDefault="00824E99" w:rsidP="00A0354B">
            <w:pPr>
              <w:rPr>
                <w:lang w:val="en-US"/>
              </w:rPr>
            </w:pPr>
          </w:p>
        </w:tc>
      </w:tr>
      <w:tr w:rsidR="00824E99" w14:paraId="4EF061C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E7A7D46" w14:textId="77777777" w:rsidR="00824E99" w:rsidRDefault="00824E99" w:rsidP="00A0354B">
            <w:pPr>
              <w:rPr>
                <w:lang w:val="en-US"/>
              </w:rPr>
            </w:pPr>
            <w:r>
              <w:rPr>
                <w:lang w:val="en-US"/>
              </w:rPr>
              <w:t>136</w:t>
            </w:r>
          </w:p>
        </w:tc>
        <w:tc>
          <w:tcPr>
            <w:tcW w:w="1400" w:type="dxa"/>
            <w:gridSpan w:val="4"/>
            <w:tcBorders>
              <w:top w:val="single" w:sz="4" w:space="0" w:color="auto"/>
              <w:bottom w:val="single" w:sz="4" w:space="0" w:color="auto"/>
            </w:tcBorders>
          </w:tcPr>
          <w:p w14:paraId="1C24C19F" w14:textId="77777777" w:rsidR="00824E99" w:rsidRDefault="00824E99" w:rsidP="00A0354B">
            <w:pPr>
              <w:rPr>
                <w:lang w:val="en-US"/>
              </w:rPr>
            </w:pPr>
            <w:r>
              <w:rPr>
                <w:lang w:val="en-US"/>
              </w:rPr>
              <w:t>RpCO56C</w:t>
            </w:r>
          </w:p>
          <w:p w14:paraId="4924A669"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E10E61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Demontari: captuseli din lemn, asbociment, PFL, PAS, tec. la pereti sau tavane suspendate, usi, etc. (demontare elemente decorative pereti)</w:t>
            </w:r>
            <w:r>
              <w:rPr>
                <w:rFonts w:ascii="Times New Roman CYR" w:hAnsi="Times New Roman CYR" w:cs="Times New Roman CYR"/>
                <w:sz w:val="16"/>
                <w:szCs w:val="16"/>
                <w:lang w:val="en-US"/>
              </w:rPr>
              <w:t xml:space="preserve"> </w:t>
            </w:r>
          </w:p>
          <w:p w14:paraId="0957889A"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E202EAB"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33AB5533" w14:textId="77777777" w:rsidR="00824E99" w:rsidRPr="00B400BD" w:rsidRDefault="00824E99" w:rsidP="00A0354B">
            <w:pPr>
              <w:jc w:val="center"/>
              <w:rPr>
                <w:b/>
                <w:bCs/>
                <w:lang w:val="en-US"/>
              </w:rPr>
            </w:pPr>
            <w:r w:rsidRPr="00B400BD">
              <w:rPr>
                <w:b/>
                <w:bCs/>
                <w:lang w:val="en-US"/>
              </w:rPr>
              <w:t>100,72</w:t>
            </w:r>
          </w:p>
        </w:tc>
      </w:tr>
      <w:tr w:rsidR="00824E99" w14:paraId="08830D9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6E366AE" w14:textId="77777777" w:rsidR="00824E99" w:rsidRDefault="00824E99" w:rsidP="00A0354B">
            <w:pPr>
              <w:rPr>
                <w:lang w:val="en-US"/>
              </w:rPr>
            </w:pPr>
          </w:p>
        </w:tc>
        <w:tc>
          <w:tcPr>
            <w:tcW w:w="1400" w:type="dxa"/>
            <w:gridSpan w:val="4"/>
            <w:tcBorders>
              <w:top w:val="nil"/>
              <w:bottom w:val="single" w:sz="2" w:space="0" w:color="auto"/>
            </w:tcBorders>
            <w:vAlign w:val="center"/>
          </w:tcPr>
          <w:p w14:paraId="0CE7102F"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17648F01"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07CEC81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2E00DED" w14:textId="77777777" w:rsidR="00824E99" w:rsidRDefault="00824E99" w:rsidP="00A0354B">
            <w:pPr>
              <w:rPr>
                <w:lang w:val="en-US"/>
              </w:rPr>
            </w:pPr>
            <w:r>
              <w:rPr>
                <w:lang w:val="en-US"/>
              </w:rPr>
              <w:t>13,094</w:t>
            </w:r>
          </w:p>
        </w:tc>
      </w:tr>
      <w:tr w:rsidR="00824E99" w14:paraId="14D1727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6AC7707" w14:textId="77777777" w:rsidR="00824E99" w:rsidRDefault="00824E99" w:rsidP="00A0354B">
            <w:pPr>
              <w:rPr>
                <w:lang w:val="en-US"/>
              </w:rPr>
            </w:pPr>
          </w:p>
        </w:tc>
        <w:tc>
          <w:tcPr>
            <w:tcW w:w="1400" w:type="dxa"/>
            <w:gridSpan w:val="4"/>
            <w:tcBorders>
              <w:top w:val="nil"/>
              <w:bottom w:val="single" w:sz="2" w:space="0" w:color="auto"/>
            </w:tcBorders>
            <w:vAlign w:val="center"/>
          </w:tcPr>
          <w:p w14:paraId="415F0AFB" w14:textId="77777777" w:rsidR="00824E99" w:rsidRDefault="00824E99" w:rsidP="00A0354B">
            <w:pPr>
              <w:jc w:val="center"/>
              <w:rPr>
                <w:sz w:val="16"/>
                <w:szCs w:val="16"/>
                <w:lang w:val="en-US"/>
              </w:rPr>
            </w:pPr>
            <w:r>
              <w:rPr>
                <w:sz w:val="16"/>
                <w:szCs w:val="16"/>
                <w:lang w:val="en-US"/>
              </w:rPr>
              <w:t>9310060019922</w:t>
            </w:r>
          </w:p>
        </w:tc>
        <w:tc>
          <w:tcPr>
            <w:tcW w:w="5980" w:type="dxa"/>
            <w:gridSpan w:val="6"/>
            <w:tcBorders>
              <w:top w:val="nil"/>
              <w:bottom w:val="single" w:sz="2" w:space="0" w:color="auto"/>
            </w:tcBorders>
          </w:tcPr>
          <w:p w14:paraId="763504F0" w14:textId="77777777" w:rsidR="00824E99" w:rsidRDefault="00824E99" w:rsidP="00A0354B">
            <w:pPr>
              <w:rPr>
                <w:lang w:val="en-US"/>
              </w:rPr>
            </w:pPr>
            <w:r>
              <w:rPr>
                <w:lang w:val="en-US"/>
              </w:rPr>
              <w:t xml:space="preserve">Muncitor deservire </w:t>
            </w:r>
          </w:p>
        </w:tc>
        <w:tc>
          <w:tcPr>
            <w:tcW w:w="1134" w:type="dxa"/>
            <w:gridSpan w:val="2"/>
            <w:tcBorders>
              <w:top w:val="nil"/>
              <w:bottom w:val="single" w:sz="2" w:space="0" w:color="auto"/>
            </w:tcBorders>
          </w:tcPr>
          <w:p w14:paraId="6B0B6F82"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0C1C5E3" w14:textId="77777777" w:rsidR="00824E99" w:rsidRDefault="00824E99" w:rsidP="00A0354B">
            <w:pPr>
              <w:rPr>
                <w:lang w:val="en-US"/>
              </w:rPr>
            </w:pPr>
            <w:r>
              <w:rPr>
                <w:lang w:val="en-US"/>
              </w:rPr>
              <w:t>12,086</w:t>
            </w:r>
          </w:p>
        </w:tc>
      </w:tr>
      <w:tr w:rsidR="00824E99" w14:paraId="5F0747F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2208F94" w14:textId="77777777" w:rsidR="00824E99" w:rsidRDefault="00824E99" w:rsidP="00A0354B">
            <w:pPr>
              <w:rPr>
                <w:lang w:val="en-US"/>
              </w:rPr>
            </w:pPr>
            <w:r>
              <w:rPr>
                <w:lang w:val="en-US"/>
              </w:rPr>
              <w:t>137</w:t>
            </w:r>
          </w:p>
        </w:tc>
        <w:tc>
          <w:tcPr>
            <w:tcW w:w="1400" w:type="dxa"/>
            <w:gridSpan w:val="4"/>
            <w:tcBorders>
              <w:top w:val="single" w:sz="4" w:space="0" w:color="auto"/>
              <w:bottom w:val="single" w:sz="4" w:space="0" w:color="auto"/>
            </w:tcBorders>
          </w:tcPr>
          <w:p w14:paraId="7630E685" w14:textId="77777777" w:rsidR="00824E99" w:rsidRDefault="00824E99" w:rsidP="00A0354B">
            <w:pPr>
              <w:rPr>
                <w:lang w:val="en-US"/>
              </w:rPr>
            </w:pPr>
            <w:r>
              <w:rPr>
                <w:lang w:val="en-US"/>
              </w:rPr>
              <w:t>RpCJ35A</w:t>
            </w:r>
          </w:p>
          <w:p w14:paraId="4D0880A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A3BE4E0"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Desfaceri de tencuieli interioare  driscuite la pereti</w:t>
            </w:r>
            <w:r>
              <w:rPr>
                <w:rFonts w:ascii="Times New Roman CYR" w:hAnsi="Times New Roman CYR" w:cs="Times New Roman CYR"/>
                <w:sz w:val="16"/>
                <w:szCs w:val="16"/>
                <w:lang w:val="en-US"/>
              </w:rPr>
              <w:t xml:space="preserve"> </w:t>
            </w:r>
          </w:p>
          <w:p w14:paraId="46C84249"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BA3CD5A"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2609BF94" w14:textId="77777777" w:rsidR="00824E99" w:rsidRPr="00B400BD" w:rsidRDefault="00824E99" w:rsidP="00A0354B">
            <w:pPr>
              <w:jc w:val="center"/>
              <w:rPr>
                <w:b/>
                <w:bCs/>
                <w:lang w:val="en-US"/>
              </w:rPr>
            </w:pPr>
            <w:r w:rsidRPr="00B400BD">
              <w:rPr>
                <w:b/>
                <w:bCs/>
                <w:lang w:val="en-US"/>
              </w:rPr>
              <w:t>100,72</w:t>
            </w:r>
          </w:p>
        </w:tc>
      </w:tr>
      <w:tr w:rsidR="00824E99" w14:paraId="413E9A0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56189BB" w14:textId="77777777" w:rsidR="00824E99" w:rsidRDefault="00824E99" w:rsidP="00A0354B">
            <w:pPr>
              <w:rPr>
                <w:lang w:val="en-US"/>
              </w:rPr>
            </w:pPr>
          </w:p>
        </w:tc>
        <w:tc>
          <w:tcPr>
            <w:tcW w:w="1400" w:type="dxa"/>
            <w:gridSpan w:val="4"/>
            <w:tcBorders>
              <w:top w:val="nil"/>
              <w:bottom w:val="single" w:sz="2" w:space="0" w:color="auto"/>
            </w:tcBorders>
            <w:vAlign w:val="center"/>
          </w:tcPr>
          <w:p w14:paraId="79ED9615"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2AA3AAF3"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63E207C3"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150BBB9" w14:textId="77777777" w:rsidR="00824E99" w:rsidRDefault="00824E99" w:rsidP="00A0354B">
            <w:pPr>
              <w:rPr>
                <w:lang w:val="en-US"/>
              </w:rPr>
            </w:pPr>
            <w:r>
              <w:rPr>
                <w:lang w:val="en-US"/>
              </w:rPr>
              <w:t>12,086</w:t>
            </w:r>
          </w:p>
        </w:tc>
      </w:tr>
      <w:tr w:rsidR="00824E99" w14:paraId="1729EFC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9A7AEB9" w14:textId="77777777" w:rsidR="00824E99" w:rsidRDefault="00824E99" w:rsidP="00A0354B">
            <w:pPr>
              <w:rPr>
                <w:lang w:val="en-US"/>
              </w:rPr>
            </w:pPr>
          </w:p>
        </w:tc>
        <w:tc>
          <w:tcPr>
            <w:tcW w:w="1400" w:type="dxa"/>
            <w:gridSpan w:val="4"/>
            <w:tcBorders>
              <w:top w:val="nil"/>
              <w:bottom w:val="single" w:sz="2" w:space="0" w:color="auto"/>
            </w:tcBorders>
            <w:vAlign w:val="center"/>
          </w:tcPr>
          <w:p w14:paraId="50E6C12E"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3F8DD09C"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3E88D4C7"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257A38C" w14:textId="77777777" w:rsidR="00824E99" w:rsidRDefault="00824E99" w:rsidP="00A0354B">
            <w:pPr>
              <w:rPr>
                <w:lang w:val="en-US"/>
              </w:rPr>
            </w:pPr>
            <w:r>
              <w:rPr>
                <w:lang w:val="en-US"/>
              </w:rPr>
              <w:t>15,108</w:t>
            </w:r>
          </w:p>
        </w:tc>
      </w:tr>
      <w:tr w:rsidR="00824E99" w14:paraId="7B32A31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EDF73F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D6F9A34"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5D7B7276"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63E31433" w14:textId="77777777" w:rsidR="00824E99" w:rsidRDefault="00824E99" w:rsidP="00A0354B">
            <w:pPr>
              <w:rPr>
                <w:lang w:val="en-US"/>
              </w:rPr>
            </w:pPr>
            <w:r>
              <w:rPr>
                <w:lang w:val="en-US"/>
              </w:rPr>
              <w:t>m3</w:t>
            </w:r>
          </w:p>
        </w:tc>
        <w:tc>
          <w:tcPr>
            <w:tcW w:w="1134" w:type="dxa"/>
            <w:tcBorders>
              <w:top w:val="nil"/>
              <w:bottom w:val="single" w:sz="2" w:space="0" w:color="auto"/>
            </w:tcBorders>
          </w:tcPr>
          <w:p w14:paraId="198AC19F" w14:textId="77777777" w:rsidR="00824E99" w:rsidRDefault="00824E99" w:rsidP="00A0354B">
            <w:pPr>
              <w:rPr>
                <w:lang w:val="en-US"/>
              </w:rPr>
            </w:pPr>
            <w:r>
              <w:rPr>
                <w:lang w:val="en-US"/>
              </w:rPr>
              <w:t>5,036</w:t>
            </w:r>
          </w:p>
        </w:tc>
      </w:tr>
      <w:tr w:rsidR="00824E99" w14:paraId="1951374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0A86BC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83B557C" w14:textId="77777777" w:rsidR="00824E99" w:rsidRDefault="00824E99" w:rsidP="00A0354B">
            <w:pPr>
              <w:jc w:val="center"/>
              <w:rPr>
                <w:sz w:val="16"/>
                <w:szCs w:val="16"/>
                <w:lang w:val="en-US"/>
              </w:rPr>
            </w:pPr>
            <w:r>
              <w:rPr>
                <w:sz w:val="16"/>
                <w:szCs w:val="16"/>
                <w:lang w:val="en-US"/>
              </w:rPr>
              <w:t>2922140006703</w:t>
            </w:r>
          </w:p>
        </w:tc>
        <w:tc>
          <w:tcPr>
            <w:tcW w:w="5980" w:type="dxa"/>
            <w:gridSpan w:val="6"/>
            <w:tcBorders>
              <w:top w:val="nil"/>
              <w:bottom w:val="single" w:sz="2" w:space="0" w:color="auto"/>
            </w:tcBorders>
          </w:tcPr>
          <w:p w14:paraId="574B459F" w14:textId="77777777" w:rsidR="00824E99" w:rsidRDefault="00824E99" w:rsidP="00A0354B">
            <w:pPr>
              <w:rPr>
                <w:lang w:val="en-US"/>
              </w:rPr>
            </w:pPr>
            <w:r>
              <w:rPr>
                <w:lang w:val="en-US"/>
              </w:rPr>
              <w:t>Macara fereastra de 0,0015 MN (0,15 tf)</w:t>
            </w:r>
          </w:p>
        </w:tc>
        <w:tc>
          <w:tcPr>
            <w:tcW w:w="1134" w:type="dxa"/>
            <w:gridSpan w:val="2"/>
            <w:tcBorders>
              <w:top w:val="nil"/>
              <w:bottom w:val="single" w:sz="2" w:space="0" w:color="auto"/>
            </w:tcBorders>
          </w:tcPr>
          <w:p w14:paraId="7DBABADA"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F9F3214" w14:textId="77777777" w:rsidR="00824E99" w:rsidRDefault="00824E99" w:rsidP="00A0354B">
            <w:pPr>
              <w:rPr>
                <w:lang w:val="en-US"/>
              </w:rPr>
            </w:pPr>
            <w:r>
              <w:rPr>
                <w:lang w:val="en-US"/>
              </w:rPr>
              <w:t>1,007</w:t>
            </w:r>
          </w:p>
        </w:tc>
      </w:tr>
      <w:tr w:rsidR="00824E99" w14:paraId="159FF09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BC19A8B" w14:textId="77777777" w:rsidR="00824E99" w:rsidRDefault="00824E99" w:rsidP="00A0354B">
            <w:pPr>
              <w:rPr>
                <w:lang w:val="en-US"/>
              </w:rPr>
            </w:pPr>
            <w:r>
              <w:rPr>
                <w:lang w:val="en-US"/>
              </w:rPr>
              <w:t>138</w:t>
            </w:r>
          </w:p>
        </w:tc>
        <w:tc>
          <w:tcPr>
            <w:tcW w:w="1400" w:type="dxa"/>
            <w:gridSpan w:val="4"/>
            <w:tcBorders>
              <w:top w:val="single" w:sz="4" w:space="0" w:color="auto"/>
              <w:bottom w:val="single" w:sz="4" w:space="0" w:color="auto"/>
            </w:tcBorders>
          </w:tcPr>
          <w:p w14:paraId="2D52AFD9" w14:textId="77777777" w:rsidR="00824E99" w:rsidRDefault="00824E99" w:rsidP="00A0354B">
            <w:pPr>
              <w:rPr>
                <w:lang w:val="en-US"/>
              </w:rPr>
            </w:pPr>
            <w:r>
              <w:rPr>
                <w:lang w:val="en-US"/>
              </w:rPr>
              <w:t>CN53A</w:t>
            </w:r>
          </w:p>
          <w:p w14:paraId="5830DA2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52D8DC3"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1FA46741"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119F44C"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BBDA641" w14:textId="77777777" w:rsidR="00824E99" w:rsidRPr="00B400BD" w:rsidRDefault="00824E99" w:rsidP="00A0354B">
            <w:pPr>
              <w:jc w:val="center"/>
              <w:rPr>
                <w:b/>
                <w:bCs/>
                <w:lang w:val="en-US"/>
              </w:rPr>
            </w:pPr>
            <w:r w:rsidRPr="00B400BD">
              <w:rPr>
                <w:b/>
                <w:bCs/>
                <w:lang w:val="en-US"/>
              </w:rPr>
              <w:t>100,72</w:t>
            </w:r>
          </w:p>
        </w:tc>
      </w:tr>
      <w:tr w:rsidR="00824E99" w14:paraId="43C6FC9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3DEBD02" w14:textId="77777777" w:rsidR="00824E99" w:rsidRDefault="00824E99" w:rsidP="00A0354B">
            <w:pPr>
              <w:rPr>
                <w:lang w:val="en-US"/>
              </w:rPr>
            </w:pPr>
          </w:p>
        </w:tc>
        <w:tc>
          <w:tcPr>
            <w:tcW w:w="1400" w:type="dxa"/>
            <w:gridSpan w:val="4"/>
            <w:tcBorders>
              <w:top w:val="nil"/>
              <w:bottom w:val="single" w:sz="2" w:space="0" w:color="auto"/>
            </w:tcBorders>
            <w:vAlign w:val="center"/>
          </w:tcPr>
          <w:p w14:paraId="0305C6E1"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0FAB4E5A"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39E99768"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16250EA" w14:textId="77777777" w:rsidR="00824E99" w:rsidRDefault="00824E99" w:rsidP="00A0354B">
            <w:pPr>
              <w:rPr>
                <w:lang w:val="en-US"/>
              </w:rPr>
            </w:pPr>
            <w:r>
              <w:rPr>
                <w:lang w:val="en-US"/>
              </w:rPr>
              <w:t>3,022</w:t>
            </w:r>
          </w:p>
        </w:tc>
      </w:tr>
      <w:tr w:rsidR="00824E99" w14:paraId="43AC1AF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3D4458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17C39BD" w14:textId="77777777" w:rsidR="00824E99" w:rsidRDefault="00824E99" w:rsidP="00A0354B">
            <w:pPr>
              <w:jc w:val="center"/>
              <w:rPr>
                <w:sz w:val="16"/>
                <w:szCs w:val="16"/>
                <w:lang w:val="en-US"/>
              </w:rPr>
            </w:pPr>
            <w:r>
              <w:rPr>
                <w:sz w:val="16"/>
                <w:szCs w:val="16"/>
                <w:lang w:val="en-US"/>
              </w:rPr>
              <w:t>2416586105303b</w:t>
            </w:r>
          </w:p>
        </w:tc>
        <w:tc>
          <w:tcPr>
            <w:tcW w:w="5980" w:type="dxa"/>
            <w:gridSpan w:val="6"/>
            <w:tcBorders>
              <w:top w:val="nil"/>
              <w:bottom w:val="single" w:sz="2" w:space="0" w:color="auto"/>
            </w:tcBorders>
          </w:tcPr>
          <w:p w14:paraId="55BFDE80" w14:textId="77777777" w:rsidR="00824E99" w:rsidRDefault="00824E99" w:rsidP="00A0354B">
            <w:pPr>
              <w:rPr>
                <w:lang w:val="en-US"/>
              </w:rPr>
            </w:pPr>
            <w:r>
              <w:rPr>
                <w:lang w:val="en-US"/>
              </w:rPr>
              <w:t>Amorsa-grund/ Betokontakt</w:t>
            </w:r>
          </w:p>
        </w:tc>
        <w:tc>
          <w:tcPr>
            <w:tcW w:w="1134" w:type="dxa"/>
            <w:gridSpan w:val="2"/>
            <w:tcBorders>
              <w:top w:val="nil"/>
              <w:bottom w:val="single" w:sz="2" w:space="0" w:color="auto"/>
            </w:tcBorders>
          </w:tcPr>
          <w:p w14:paraId="3CC7C258" w14:textId="77777777" w:rsidR="00824E99" w:rsidRDefault="00824E99" w:rsidP="00A0354B">
            <w:pPr>
              <w:rPr>
                <w:lang w:val="en-US"/>
              </w:rPr>
            </w:pPr>
            <w:r>
              <w:rPr>
                <w:lang w:val="en-US"/>
              </w:rPr>
              <w:t>kg</w:t>
            </w:r>
          </w:p>
        </w:tc>
        <w:tc>
          <w:tcPr>
            <w:tcW w:w="1134" w:type="dxa"/>
            <w:tcBorders>
              <w:top w:val="nil"/>
              <w:bottom w:val="single" w:sz="2" w:space="0" w:color="auto"/>
            </w:tcBorders>
          </w:tcPr>
          <w:p w14:paraId="56778EBF" w14:textId="77777777" w:rsidR="00824E99" w:rsidRDefault="00824E99" w:rsidP="00A0354B">
            <w:pPr>
              <w:rPr>
                <w:lang w:val="en-US"/>
              </w:rPr>
            </w:pPr>
            <w:r>
              <w:rPr>
                <w:lang w:val="en-US"/>
              </w:rPr>
              <w:t>15,108</w:t>
            </w:r>
          </w:p>
        </w:tc>
      </w:tr>
      <w:tr w:rsidR="00824E99" w14:paraId="30DB7D2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C94417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E9F4440"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5F0A0791"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1ED127FC"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8F7AE03" w14:textId="77777777" w:rsidR="00824E99" w:rsidRDefault="00824E99" w:rsidP="00A0354B">
            <w:pPr>
              <w:rPr>
                <w:lang w:val="en-US"/>
              </w:rPr>
            </w:pPr>
            <w:r>
              <w:rPr>
                <w:lang w:val="en-US"/>
              </w:rPr>
              <w:t>5,036</w:t>
            </w:r>
          </w:p>
        </w:tc>
      </w:tr>
      <w:tr w:rsidR="00824E99" w14:paraId="680184E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F5D6017" w14:textId="77777777" w:rsidR="00824E99" w:rsidRDefault="00824E99" w:rsidP="00A0354B">
            <w:pPr>
              <w:rPr>
                <w:lang w:val="en-US"/>
              </w:rPr>
            </w:pPr>
            <w:r>
              <w:rPr>
                <w:lang w:val="en-US"/>
              </w:rPr>
              <w:t>139</w:t>
            </w:r>
          </w:p>
        </w:tc>
        <w:tc>
          <w:tcPr>
            <w:tcW w:w="1400" w:type="dxa"/>
            <w:gridSpan w:val="4"/>
            <w:tcBorders>
              <w:top w:val="single" w:sz="4" w:space="0" w:color="auto"/>
              <w:bottom w:val="single" w:sz="4" w:space="0" w:color="auto"/>
            </w:tcBorders>
          </w:tcPr>
          <w:p w14:paraId="6C3C3628" w14:textId="77777777" w:rsidR="00824E99" w:rsidRDefault="00824E99" w:rsidP="00A0354B">
            <w:pPr>
              <w:rPr>
                <w:lang w:val="en-US"/>
              </w:rPr>
            </w:pPr>
            <w:r>
              <w:rPr>
                <w:lang w:val="en-US"/>
              </w:rPr>
              <w:t>CF02B</w:t>
            </w:r>
          </w:p>
          <w:p w14:paraId="5CF69AA2"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B972DA9"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14:paraId="71BFB36A"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252CF7C"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1DEEAA21" w14:textId="77777777" w:rsidR="00824E99" w:rsidRPr="00B400BD" w:rsidRDefault="00824E99" w:rsidP="00A0354B">
            <w:pPr>
              <w:jc w:val="center"/>
              <w:rPr>
                <w:b/>
                <w:bCs/>
                <w:lang w:val="en-US"/>
              </w:rPr>
            </w:pPr>
            <w:r w:rsidRPr="00B400BD">
              <w:rPr>
                <w:b/>
                <w:bCs/>
                <w:lang w:val="en-US"/>
              </w:rPr>
              <w:t>100,72</w:t>
            </w:r>
          </w:p>
        </w:tc>
      </w:tr>
      <w:tr w:rsidR="00824E99" w14:paraId="7FB4CF9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D54BF14" w14:textId="77777777" w:rsidR="00824E99" w:rsidRDefault="00824E99" w:rsidP="00A0354B">
            <w:pPr>
              <w:rPr>
                <w:lang w:val="en-US"/>
              </w:rPr>
            </w:pPr>
          </w:p>
        </w:tc>
        <w:tc>
          <w:tcPr>
            <w:tcW w:w="1400" w:type="dxa"/>
            <w:gridSpan w:val="4"/>
            <w:tcBorders>
              <w:top w:val="nil"/>
              <w:bottom w:val="single" w:sz="2" w:space="0" w:color="auto"/>
            </w:tcBorders>
            <w:vAlign w:val="center"/>
          </w:tcPr>
          <w:p w14:paraId="57333356"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6245589C"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196547D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D82D867" w14:textId="77777777" w:rsidR="00824E99" w:rsidRDefault="00824E99" w:rsidP="00A0354B">
            <w:pPr>
              <w:rPr>
                <w:lang w:val="en-US"/>
              </w:rPr>
            </w:pPr>
            <w:r>
              <w:rPr>
                <w:lang w:val="en-US"/>
              </w:rPr>
              <w:t>100,720</w:t>
            </w:r>
          </w:p>
        </w:tc>
      </w:tr>
      <w:tr w:rsidR="00824E99" w14:paraId="5BE5BC8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68BD9F2" w14:textId="77777777" w:rsidR="00824E99" w:rsidRDefault="00824E99" w:rsidP="00A0354B">
            <w:pPr>
              <w:rPr>
                <w:lang w:val="en-US"/>
              </w:rPr>
            </w:pPr>
          </w:p>
        </w:tc>
        <w:tc>
          <w:tcPr>
            <w:tcW w:w="1400" w:type="dxa"/>
            <w:gridSpan w:val="4"/>
            <w:tcBorders>
              <w:top w:val="nil"/>
              <w:bottom w:val="single" w:sz="2" w:space="0" w:color="auto"/>
            </w:tcBorders>
            <w:vAlign w:val="center"/>
          </w:tcPr>
          <w:p w14:paraId="4E3504E3"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6309487D"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762EBCF2"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A139270" w14:textId="77777777" w:rsidR="00824E99" w:rsidRDefault="00824E99" w:rsidP="00A0354B">
            <w:pPr>
              <w:rPr>
                <w:lang w:val="en-US"/>
              </w:rPr>
            </w:pPr>
            <w:r>
              <w:rPr>
                <w:lang w:val="en-US"/>
              </w:rPr>
              <w:t>20,144</w:t>
            </w:r>
          </w:p>
        </w:tc>
      </w:tr>
      <w:tr w:rsidR="00824E99" w14:paraId="2350756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77FAD1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8211258" w14:textId="77777777" w:rsidR="00824E99" w:rsidRDefault="00824E99" w:rsidP="00A0354B">
            <w:pPr>
              <w:jc w:val="center"/>
              <w:rPr>
                <w:sz w:val="16"/>
                <w:szCs w:val="16"/>
                <w:lang w:val="en-US"/>
              </w:rPr>
            </w:pPr>
            <w:r>
              <w:rPr>
                <w:sz w:val="16"/>
                <w:szCs w:val="16"/>
                <w:lang w:val="en-US"/>
              </w:rPr>
              <w:t>2651122100402</w:t>
            </w:r>
          </w:p>
        </w:tc>
        <w:tc>
          <w:tcPr>
            <w:tcW w:w="5980" w:type="dxa"/>
            <w:gridSpan w:val="6"/>
            <w:tcBorders>
              <w:top w:val="nil"/>
              <w:bottom w:val="single" w:sz="2" w:space="0" w:color="auto"/>
            </w:tcBorders>
          </w:tcPr>
          <w:p w14:paraId="47C98785" w14:textId="77777777" w:rsidR="00824E99" w:rsidRDefault="00824E99" w:rsidP="00A0354B">
            <w:pPr>
              <w:rPr>
                <w:lang w:val="en-US"/>
              </w:rPr>
            </w:pPr>
            <w:r>
              <w:rPr>
                <w:lang w:val="en-US"/>
              </w:rPr>
              <w:t>Ciment metalurgic cu adaosuri M 30 saci S1500</w:t>
            </w:r>
          </w:p>
        </w:tc>
        <w:tc>
          <w:tcPr>
            <w:tcW w:w="1134" w:type="dxa"/>
            <w:gridSpan w:val="2"/>
            <w:tcBorders>
              <w:top w:val="nil"/>
              <w:bottom w:val="single" w:sz="2" w:space="0" w:color="auto"/>
            </w:tcBorders>
          </w:tcPr>
          <w:p w14:paraId="1960D315" w14:textId="77777777" w:rsidR="00824E99" w:rsidRDefault="00824E99" w:rsidP="00A0354B">
            <w:pPr>
              <w:rPr>
                <w:lang w:val="en-US"/>
              </w:rPr>
            </w:pPr>
            <w:r>
              <w:rPr>
                <w:lang w:val="en-US"/>
              </w:rPr>
              <w:t>kg</w:t>
            </w:r>
          </w:p>
        </w:tc>
        <w:tc>
          <w:tcPr>
            <w:tcW w:w="1134" w:type="dxa"/>
            <w:tcBorders>
              <w:top w:val="nil"/>
              <w:bottom w:val="single" w:sz="2" w:space="0" w:color="auto"/>
            </w:tcBorders>
          </w:tcPr>
          <w:p w14:paraId="328E9755" w14:textId="77777777" w:rsidR="00824E99" w:rsidRDefault="00824E99" w:rsidP="00A0354B">
            <w:pPr>
              <w:rPr>
                <w:lang w:val="en-US"/>
              </w:rPr>
            </w:pPr>
            <w:r>
              <w:rPr>
                <w:lang w:val="en-US"/>
              </w:rPr>
              <w:t>795,688</w:t>
            </w:r>
          </w:p>
        </w:tc>
      </w:tr>
      <w:tr w:rsidR="00824E99" w14:paraId="2CEAD4A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0B44B2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FB4F2FB" w14:textId="77777777" w:rsidR="00824E99" w:rsidRDefault="00824E99" w:rsidP="00A0354B">
            <w:pPr>
              <w:jc w:val="center"/>
              <w:rPr>
                <w:sz w:val="16"/>
                <w:szCs w:val="16"/>
                <w:lang w:val="en-US"/>
              </w:rPr>
            </w:pPr>
            <w:r>
              <w:rPr>
                <w:sz w:val="16"/>
                <w:szCs w:val="16"/>
                <w:lang w:val="en-US"/>
              </w:rPr>
              <w:t>2652102100737</w:t>
            </w:r>
          </w:p>
        </w:tc>
        <w:tc>
          <w:tcPr>
            <w:tcW w:w="5980" w:type="dxa"/>
            <w:gridSpan w:val="6"/>
            <w:tcBorders>
              <w:top w:val="nil"/>
              <w:bottom w:val="single" w:sz="2" w:space="0" w:color="auto"/>
            </w:tcBorders>
          </w:tcPr>
          <w:p w14:paraId="5BDA8E21" w14:textId="77777777" w:rsidR="00824E99" w:rsidRDefault="00824E99" w:rsidP="00A0354B">
            <w:pPr>
              <w:rPr>
                <w:lang w:val="en-US"/>
              </w:rPr>
            </w:pPr>
            <w:r>
              <w:rPr>
                <w:lang w:val="en-US"/>
              </w:rPr>
              <w:t>Var hidratat</w:t>
            </w:r>
          </w:p>
        </w:tc>
        <w:tc>
          <w:tcPr>
            <w:tcW w:w="1134" w:type="dxa"/>
            <w:gridSpan w:val="2"/>
            <w:tcBorders>
              <w:top w:val="nil"/>
              <w:bottom w:val="single" w:sz="2" w:space="0" w:color="auto"/>
            </w:tcBorders>
          </w:tcPr>
          <w:p w14:paraId="6A8B6712" w14:textId="77777777" w:rsidR="00824E99" w:rsidRDefault="00824E99" w:rsidP="00A0354B">
            <w:pPr>
              <w:rPr>
                <w:lang w:val="en-US"/>
              </w:rPr>
            </w:pPr>
            <w:r>
              <w:rPr>
                <w:lang w:val="en-US"/>
              </w:rPr>
              <w:t>kg</w:t>
            </w:r>
          </w:p>
        </w:tc>
        <w:tc>
          <w:tcPr>
            <w:tcW w:w="1134" w:type="dxa"/>
            <w:tcBorders>
              <w:top w:val="nil"/>
              <w:bottom w:val="single" w:sz="2" w:space="0" w:color="auto"/>
            </w:tcBorders>
          </w:tcPr>
          <w:p w14:paraId="00FE0AA4" w14:textId="77777777" w:rsidR="00824E99" w:rsidRDefault="00824E99" w:rsidP="00A0354B">
            <w:pPr>
              <w:rPr>
                <w:lang w:val="en-US"/>
              </w:rPr>
            </w:pPr>
            <w:r>
              <w:rPr>
                <w:lang w:val="en-US"/>
              </w:rPr>
              <w:t>60,432</w:t>
            </w:r>
          </w:p>
        </w:tc>
      </w:tr>
      <w:tr w:rsidR="00824E99" w14:paraId="1D732BB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7EDB2E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4F6681C" w14:textId="77777777" w:rsidR="00824E99" w:rsidRDefault="00824E99" w:rsidP="00A0354B">
            <w:pPr>
              <w:jc w:val="center"/>
              <w:rPr>
                <w:sz w:val="16"/>
                <w:szCs w:val="16"/>
                <w:lang w:val="en-US"/>
              </w:rPr>
            </w:pPr>
            <w:r>
              <w:rPr>
                <w:sz w:val="16"/>
                <w:szCs w:val="16"/>
                <w:lang w:val="en-US"/>
              </w:rPr>
              <w:t>1421102200513</w:t>
            </w:r>
          </w:p>
        </w:tc>
        <w:tc>
          <w:tcPr>
            <w:tcW w:w="5980" w:type="dxa"/>
            <w:gridSpan w:val="6"/>
            <w:tcBorders>
              <w:top w:val="nil"/>
              <w:bottom w:val="single" w:sz="2" w:space="0" w:color="auto"/>
            </w:tcBorders>
          </w:tcPr>
          <w:p w14:paraId="7C04BDE7" w14:textId="77777777" w:rsidR="00824E99" w:rsidRDefault="00824E99" w:rsidP="00A0354B">
            <w:pPr>
              <w:rPr>
                <w:lang w:val="en-US"/>
              </w:rPr>
            </w:pPr>
            <w:r>
              <w:rPr>
                <w:lang w:val="en-US"/>
              </w:rPr>
              <w:t>Nisip sortat nespalat de riu si lacuri 0,0-3,0 mm</w:t>
            </w:r>
          </w:p>
        </w:tc>
        <w:tc>
          <w:tcPr>
            <w:tcW w:w="1134" w:type="dxa"/>
            <w:gridSpan w:val="2"/>
            <w:tcBorders>
              <w:top w:val="nil"/>
              <w:bottom w:val="single" w:sz="2" w:space="0" w:color="auto"/>
            </w:tcBorders>
          </w:tcPr>
          <w:p w14:paraId="5CF64EE9" w14:textId="77777777" w:rsidR="00824E99" w:rsidRDefault="00824E99" w:rsidP="00A0354B">
            <w:pPr>
              <w:rPr>
                <w:lang w:val="en-US"/>
              </w:rPr>
            </w:pPr>
            <w:r>
              <w:rPr>
                <w:lang w:val="en-US"/>
              </w:rPr>
              <w:t>m3</w:t>
            </w:r>
          </w:p>
        </w:tc>
        <w:tc>
          <w:tcPr>
            <w:tcW w:w="1134" w:type="dxa"/>
            <w:tcBorders>
              <w:top w:val="nil"/>
              <w:bottom w:val="single" w:sz="2" w:space="0" w:color="auto"/>
            </w:tcBorders>
          </w:tcPr>
          <w:p w14:paraId="703E348E" w14:textId="77777777" w:rsidR="00824E99" w:rsidRDefault="00824E99" w:rsidP="00A0354B">
            <w:pPr>
              <w:rPr>
                <w:lang w:val="en-US"/>
              </w:rPr>
            </w:pPr>
            <w:r>
              <w:rPr>
                <w:lang w:val="en-US"/>
              </w:rPr>
              <w:t>2,417</w:t>
            </w:r>
          </w:p>
        </w:tc>
      </w:tr>
      <w:tr w:rsidR="00824E99" w14:paraId="5C83AED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660D62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C05A696"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6FD49657"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49987D3E" w14:textId="77777777" w:rsidR="00824E99" w:rsidRDefault="00824E99" w:rsidP="00A0354B">
            <w:pPr>
              <w:rPr>
                <w:lang w:val="en-US"/>
              </w:rPr>
            </w:pPr>
            <w:r>
              <w:rPr>
                <w:lang w:val="en-US"/>
              </w:rPr>
              <w:t>m3</w:t>
            </w:r>
          </w:p>
        </w:tc>
        <w:tc>
          <w:tcPr>
            <w:tcW w:w="1134" w:type="dxa"/>
            <w:tcBorders>
              <w:top w:val="nil"/>
              <w:bottom w:val="single" w:sz="2" w:space="0" w:color="auto"/>
            </w:tcBorders>
          </w:tcPr>
          <w:p w14:paraId="7A09941A" w14:textId="77777777" w:rsidR="00824E99" w:rsidRDefault="00824E99" w:rsidP="00A0354B">
            <w:pPr>
              <w:rPr>
                <w:lang w:val="en-US"/>
              </w:rPr>
            </w:pPr>
            <w:r>
              <w:rPr>
                <w:lang w:val="en-US"/>
              </w:rPr>
              <w:t>0,655</w:t>
            </w:r>
          </w:p>
        </w:tc>
      </w:tr>
      <w:tr w:rsidR="00824E99" w14:paraId="465B4F9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2D66E0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748D8AB"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00ACD9D6"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022DA5B0"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C39F43B" w14:textId="77777777" w:rsidR="00824E99" w:rsidRDefault="00824E99" w:rsidP="00A0354B">
            <w:pPr>
              <w:rPr>
                <w:lang w:val="en-US"/>
              </w:rPr>
            </w:pPr>
            <w:r>
              <w:rPr>
                <w:lang w:val="en-US"/>
              </w:rPr>
              <w:t>0,201</w:t>
            </w:r>
          </w:p>
        </w:tc>
      </w:tr>
      <w:tr w:rsidR="00824E99" w14:paraId="3974BFD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80A12D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5827BD4" w14:textId="77777777" w:rsidR="00824E99" w:rsidRDefault="00824E99" w:rsidP="00A0354B">
            <w:pPr>
              <w:jc w:val="center"/>
              <w:rPr>
                <w:sz w:val="16"/>
                <w:szCs w:val="16"/>
                <w:lang w:val="en-US"/>
              </w:rPr>
            </w:pPr>
            <w:r>
              <w:rPr>
                <w:sz w:val="16"/>
                <w:szCs w:val="16"/>
                <w:lang w:val="en-US"/>
              </w:rPr>
              <w:t>2952270003817</w:t>
            </w:r>
          </w:p>
        </w:tc>
        <w:tc>
          <w:tcPr>
            <w:tcW w:w="5980" w:type="dxa"/>
            <w:gridSpan w:val="6"/>
            <w:tcBorders>
              <w:top w:val="nil"/>
              <w:bottom w:val="single" w:sz="2" w:space="0" w:color="auto"/>
            </w:tcBorders>
          </w:tcPr>
          <w:p w14:paraId="29D56229" w14:textId="77777777" w:rsidR="00824E99" w:rsidRDefault="00824E99" w:rsidP="00A0354B">
            <w:pPr>
              <w:rPr>
                <w:lang w:val="en-US"/>
              </w:rPr>
            </w:pPr>
            <w:r>
              <w:rPr>
                <w:lang w:val="en-US"/>
              </w:rPr>
              <w:t>Malaxor  pentru mortar de 200 L actionat electric</w:t>
            </w:r>
          </w:p>
        </w:tc>
        <w:tc>
          <w:tcPr>
            <w:tcW w:w="1134" w:type="dxa"/>
            <w:gridSpan w:val="2"/>
            <w:tcBorders>
              <w:top w:val="nil"/>
              <w:bottom w:val="single" w:sz="2" w:space="0" w:color="auto"/>
            </w:tcBorders>
          </w:tcPr>
          <w:p w14:paraId="7A23992E" w14:textId="77777777" w:rsidR="00824E99" w:rsidRDefault="00824E99" w:rsidP="00A0354B">
            <w:pPr>
              <w:rPr>
                <w:lang w:val="en-US"/>
              </w:rPr>
            </w:pPr>
            <w:r>
              <w:rPr>
                <w:lang w:val="en-US"/>
              </w:rPr>
              <w:t>h-ut</w:t>
            </w:r>
          </w:p>
        </w:tc>
        <w:tc>
          <w:tcPr>
            <w:tcW w:w="1134" w:type="dxa"/>
            <w:tcBorders>
              <w:top w:val="nil"/>
              <w:bottom w:val="single" w:sz="2" w:space="0" w:color="auto"/>
            </w:tcBorders>
          </w:tcPr>
          <w:p w14:paraId="42B87531" w14:textId="77777777" w:rsidR="00824E99" w:rsidRDefault="00824E99" w:rsidP="00A0354B">
            <w:pPr>
              <w:rPr>
                <w:lang w:val="en-US"/>
              </w:rPr>
            </w:pPr>
            <w:r>
              <w:rPr>
                <w:lang w:val="en-US"/>
              </w:rPr>
              <w:t>0,504</w:t>
            </w:r>
          </w:p>
        </w:tc>
      </w:tr>
      <w:tr w:rsidR="00824E99" w14:paraId="3E0B79F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EEFF87D" w14:textId="77777777" w:rsidR="00824E99" w:rsidRDefault="00824E99" w:rsidP="00A0354B">
            <w:pPr>
              <w:rPr>
                <w:lang w:val="en-US"/>
              </w:rPr>
            </w:pPr>
            <w:r>
              <w:rPr>
                <w:lang w:val="en-US"/>
              </w:rPr>
              <w:t>140</w:t>
            </w:r>
          </w:p>
        </w:tc>
        <w:tc>
          <w:tcPr>
            <w:tcW w:w="1400" w:type="dxa"/>
            <w:gridSpan w:val="4"/>
            <w:tcBorders>
              <w:top w:val="single" w:sz="4" w:space="0" w:color="auto"/>
              <w:bottom w:val="single" w:sz="4" w:space="0" w:color="auto"/>
            </w:tcBorders>
          </w:tcPr>
          <w:p w14:paraId="671CB065" w14:textId="77777777" w:rsidR="00824E99" w:rsidRDefault="00824E99" w:rsidP="00A0354B">
            <w:pPr>
              <w:rPr>
                <w:lang w:val="en-US"/>
              </w:rPr>
            </w:pPr>
            <w:r>
              <w:rPr>
                <w:lang w:val="en-US"/>
              </w:rPr>
              <w:t>CC03A</w:t>
            </w:r>
          </w:p>
          <w:p w14:paraId="52A7FC7D"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18E3389"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 VR100x100x3</w:t>
            </w:r>
            <w:r>
              <w:rPr>
                <w:rFonts w:ascii="Times New Roman CYR" w:hAnsi="Times New Roman CYR" w:cs="Times New Roman CYR"/>
                <w:sz w:val="16"/>
                <w:szCs w:val="16"/>
                <w:lang w:val="en-US"/>
              </w:rPr>
              <w:t xml:space="preserve"> </w:t>
            </w:r>
          </w:p>
          <w:p w14:paraId="175BC65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6D5D572" w14:textId="77777777" w:rsidR="00824E99" w:rsidRDefault="00824E99" w:rsidP="00A0354B">
            <w:pPr>
              <w:jc w:val="center"/>
              <w:rPr>
                <w:lang w:val="en-US"/>
              </w:rPr>
            </w:pPr>
            <w:r>
              <w:rPr>
                <w:lang w:val="en-US"/>
              </w:rPr>
              <w:t>kg</w:t>
            </w:r>
          </w:p>
        </w:tc>
        <w:tc>
          <w:tcPr>
            <w:tcW w:w="1134" w:type="dxa"/>
            <w:tcBorders>
              <w:top w:val="single" w:sz="4" w:space="0" w:color="auto"/>
              <w:bottom w:val="single" w:sz="4" w:space="0" w:color="auto"/>
            </w:tcBorders>
            <w:vAlign w:val="center"/>
          </w:tcPr>
          <w:p w14:paraId="446A5353" w14:textId="77777777" w:rsidR="00824E99" w:rsidRPr="00B400BD" w:rsidRDefault="00824E99" w:rsidP="00A0354B">
            <w:pPr>
              <w:jc w:val="center"/>
              <w:rPr>
                <w:b/>
                <w:bCs/>
                <w:lang w:val="en-US"/>
              </w:rPr>
            </w:pPr>
            <w:r w:rsidRPr="00B400BD">
              <w:rPr>
                <w:b/>
                <w:bCs/>
                <w:lang w:val="en-US"/>
              </w:rPr>
              <w:t>145,00</w:t>
            </w:r>
          </w:p>
        </w:tc>
      </w:tr>
      <w:tr w:rsidR="00824E99" w14:paraId="546F839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953826D" w14:textId="77777777" w:rsidR="00824E99" w:rsidRDefault="00824E99" w:rsidP="00A0354B">
            <w:pPr>
              <w:rPr>
                <w:lang w:val="en-US"/>
              </w:rPr>
            </w:pPr>
          </w:p>
        </w:tc>
        <w:tc>
          <w:tcPr>
            <w:tcW w:w="1400" w:type="dxa"/>
            <w:gridSpan w:val="4"/>
            <w:tcBorders>
              <w:top w:val="nil"/>
              <w:bottom w:val="single" w:sz="2" w:space="0" w:color="auto"/>
            </w:tcBorders>
            <w:vAlign w:val="center"/>
          </w:tcPr>
          <w:p w14:paraId="73BF6D2E" w14:textId="77777777" w:rsidR="00824E99" w:rsidRDefault="00824E99" w:rsidP="00A0354B">
            <w:pPr>
              <w:jc w:val="center"/>
              <w:rPr>
                <w:sz w:val="16"/>
                <w:szCs w:val="16"/>
                <w:lang w:val="en-US"/>
              </w:rPr>
            </w:pPr>
            <w:r>
              <w:rPr>
                <w:sz w:val="16"/>
                <w:szCs w:val="16"/>
                <w:lang w:val="en-US"/>
              </w:rPr>
              <w:t>7123020011140</w:t>
            </w:r>
          </w:p>
        </w:tc>
        <w:tc>
          <w:tcPr>
            <w:tcW w:w="5980" w:type="dxa"/>
            <w:gridSpan w:val="6"/>
            <w:tcBorders>
              <w:top w:val="nil"/>
              <w:bottom w:val="single" w:sz="2" w:space="0" w:color="auto"/>
            </w:tcBorders>
          </w:tcPr>
          <w:p w14:paraId="11CC78E5" w14:textId="77777777" w:rsidR="00824E99" w:rsidRDefault="00824E99" w:rsidP="00A0354B">
            <w:pPr>
              <w:rPr>
                <w:lang w:val="en-US"/>
              </w:rPr>
            </w:pPr>
            <w:r>
              <w:rPr>
                <w:lang w:val="en-US"/>
              </w:rPr>
              <w:t>Fierar beton</w:t>
            </w:r>
          </w:p>
        </w:tc>
        <w:tc>
          <w:tcPr>
            <w:tcW w:w="1134" w:type="dxa"/>
            <w:gridSpan w:val="2"/>
            <w:tcBorders>
              <w:top w:val="nil"/>
              <w:bottom w:val="single" w:sz="2" w:space="0" w:color="auto"/>
            </w:tcBorders>
          </w:tcPr>
          <w:p w14:paraId="6C46B458"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F8174EC" w14:textId="77777777" w:rsidR="00824E99" w:rsidRDefault="00824E99" w:rsidP="00A0354B">
            <w:pPr>
              <w:rPr>
                <w:lang w:val="en-US"/>
              </w:rPr>
            </w:pPr>
            <w:r>
              <w:rPr>
                <w:lang w:val="en-US"/>
              </w:rPr>
              <w:t>5,800</w:t>
            </w:r>
          </w:p>
        </w:tc>
      </w:tr>
      <w:tr w:rsidR="00824E99" w14:paraId="22287EF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517E317" w14:textId="77777777" w:rsidR="00824E99" w:rsidRDefault="00824E99" w:rsidP="00A0354B">
            <w:pPr>
              <w:rPr>
                <w:lang w:val="en-US"/>
              </w:rPr>
            </w:pPr>
          </w:p>
        </w:tc>
        <w:tc>
          <w:tcPr>
            <w:tcW w:w="1400" w:type="dxa"/>
            <w:gridSpan w:val="4"/>
            <w:tcBorders>
              <w:top w:val="nil"/>
              <w:bottom w:val="single" w:sz="2" w:space="0" w:color="auto"/>
            </w:tcBorders>
            <w:vAlign w:val="center"/>
          </w:tcPr>
          <w:p w14:paraId="106FBBC8"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298393A4"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37C3C5F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C8E1780" w14:textId="77777777" w:rsidR="00824E99" w:rsidRDefault="00824E99" w:rsidP="00A0354B">
            <w:pPr>
              <w:rPr>
                <w:lang w:val="en-US"/>
              </w:rPr>
            </w:pPr>
            <w:r>
              <w:rPr>
                <w:lang w:val="en-US"/>
              </w:rPr>
              <w:t>0,725</w:t>
            </w:r>
          </w:p>
        </w:tc>
      </w:tr>
      <w:tr w:rsidR="00824E99" w14:paraId="2B9764B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69C828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D4968D6" w14:textId="77777777" w:rsidR="00824E99" w:rsidRDefault="00824E99" w:rsidP="00A0354B">
            <w:pPr>
              <w:jc w:val="center"/>
              <w:rPr>
                <w:sz w:val="16"/>
                <w:szCs w:val="16"/>
                <w:lang w:val="en-US"/>
              </w:rPr>
            </w:pPr>
            <w:r>
              <w:rPr>
                <w:sz w:val="16"/>
                <w:szCs w:val="16"/>
                <w:lang w:val="en-US"/>
              </w:rPr>
              <w:t>2873122004100</w:t>
            </w:r>
          </w:p>
        </w:tc>
        <w:tc>
          <w:tcPr>
            <w:tcW w:w="5980" w:type="dxa"/>
            <w:gridSpan w:val="6"/>
            <w:tcBorders>
              <w:top w:val="nil"/>
              <w:bottom w:val="single" w:sz="2" w:space="0" w:color="auto"/>
            </w:tcBorders>
          </w:tcPr>
          <w:p w14:paraId="4447BF1F" w14:textId="77777777" w:rsidR="00824E99" w:rsidRDefault="00824E99" w:rsidP="00A0354B">
            <w:pPr>
              <w:rPr>
                <w:lang w:val="en-US"/>
              </w:rPr>
            </w:pPr>
            <w:r>
              <w:rPr>
                <w:lang w:val="en-US"/>
              </w:rPr>
              <w:t xml:space="preserve">Plase sudate </w:t>
            </w:r>
          </w:p>
        </w:tc>
        <w:tc>
          <w:tcPr>
            <w:tcW w:w="1134" w:type="dxa"/>
            <w:gridSpan w:val="2"/>
            <w:tcBorders>
              <w:top w:val="nil"/>
              <w:bottom w:val="single" w:sz="2" w:space="0" w:color="auto"/>
            </w:tcBorders>
          </w:tcPr>
          <w:p w14:paraId="0F7BD8E3" w14:textId="77777777" w:rsidR="00824E99" w:rsidRDefault="00824E99" w:rsidP="00A0354B">
            <w:pPr>
              <w:rPr>
                <w:lang w:val="en-US"/>
              </w:rPr>
            </w:pPr>
            <w:r>
              <w:rPr>
                <w:lang w:val="en-US"/>
              </w:rPr>
              <w:t>kg</w:t>
            </w:r>
          </w:p>
        </w:tc>
        <w:tc>
          <w:tcPr>
            <w:tcW w:w="1134" w:type="dxa"/>
            <w:tcBorders>
              <w:top w:val="nil"/>
              <w:bottom w:val="single" w:sz="2" w:space="0" w:color="auto"/>
            </w:tcBorders>
          </w:tcPr>
          <w:p w14:paraId="1D3C4107" w14:textId="77777777" w:rsidR="00824E99" w:rsidRDefault="00824E99" w:rsidP="00A0354B">
            <w:pPr>
              <w:rPr>
                <w:lang w:val="en-US"/>
              </w:rPr>
            </w:pPr>
            <w:r>
              <w:rPr>
                <w:lang w:val="en-US"/>
              </w:rPr>
              <w:t>146,450</w:t>
            </w:r>
          </w:p>
        </w:tc>
      </w:tr>
      <w:tr w:rsidR="00824E99" w14:paraId="3E217DA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A006D2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D68E18A" w14:textId="77777777" w:rsidR="00824E99" w:rsidRDefault="00824E99" w:rsidP="00A0354B">
            <w:pPr>
              <w:jc w:val="center"/>
              <w:rPr>
                <w:sz w:val="16"/>
                <w:szCs w:val="16"/>
                <w:lang w:val="en-US"/>
              </w:rPr>
            </w:pPr>
            <w:r>
              <w:rPr>
                <w:sz w:val="16"/>
                <w:szCs w:val="16"/>
                <w:lang w:val="en-US"/>
              </w:rPr>
              <w:t>2710602100000</w:t>
            </w:r>
          </w:p>
        </w:tc>
        <w:tc>
          <w:tcPr>
            <w:tcW w:w="5980" w:type="dxa"/>
            <w:gridSpan w:val="6"/>
            <w:tcBorders>
              <w:top w:val="nil"/>
              <w:bottom w:val="single" w:sz="2" w:space="0" w:color="auto"/>
            </w:tcBorders>
          </w:tcPr>
          <w:p w14:paraId="2BA13996" w14:textId="77777777" w:rsidR="00824E99" w:rsidRDefault="00824E99" w:rsidP="00A0354B">
            <w:pPr>
              <w:rPr>
                <w:lang w:val="en-US"/>
              </w:rPr>
            </w:pPr>
            <w:r>
              <w:rPr>
                <w:lang w:val="en-US"/>
              </w:rPr>
              <w:t>Otel beton OB 37 diam. mai mic sau egal de 8 mm</w:t>
            </w:r>
          </w:p>
        </w:tc>
        <w:tc>
          <w:tcPr>
            <w:tcW w:w="1134" w:type="dxa"/>
            <w:gridSpan w:val="2"/>
            <w:tcBorders>
              <w:top w:val="nil"/>
              <w:bottom w:val="single" w:sz="2" w:space="0" w:color="auto"/>
            </w:tcBorders>
          </w:tcPr>
          <w:p w14:paraId="632AE9C9" w14:textId="77777777" w:rsidR="00824E99" w:rsidRDefault="00824E99" w:rsidP="00A0354B">
            <w:pPr>
              <w:rPr>
                <w:lang w:val="en-US"/>
              </w:rPr>
            </w:pPr>
            <w:r>
              <w:rPr>
                <w:lang w:val="en-US"/>
              </w:rPr>
              <w:t>kg</w:t>
            </w:r>
          </w:p>
        </w:tc>
        <w:tc>
          <w:tcPr>
            <w:tcW w:w="1134" w:type="dxa"/>
            <w:tcBorders>
              <w:top w:val="nil"/>
              <w:bottom w:val="single" w:sz="2" w:space="0" w:color="auto"/>
            </w:tcBorders>
          </w:tcPr>
          <w:p w14:paraId="0057AA00" w14:textId="77777777" w:rsidR="00824E99" w:rsidRDefault="00824E99" w:rsidP="00A0354B">
            <w:pPr>
              <w:rPr>
                <w:lang w:val="en-US"/>
              </w:rPr>
            </w:pPr>
            <w:r>
              <w:rPr>
                <w:lang w:val="en-US"/>
              </w:rPr>
              <w:t>0,725</w:t>
            </w:r>
          </w:p>
        </w:tc>
      </w:tr>
      <w:tr w:rsidR="00824E99" w14:paraId="0D63F8D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5DDECE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DD60022" w14:textId="77777777" w:rsidR="00824E99" w:rsidRDefault="00824E99" w:rsidP="00A0354B">
            <w:pPr>
              <w:jc w:val="center"/>
              <w:rPr>
                <w:sz w:val="16"/>
                <w:szCs w:val="16"/>
                <w:lang w:val="en-US"/>
              </w:rPr>
            </w:pPr>
            <w:r>
              <w:rPr>
                <w:sz w:val="16"/>
                <w:szCs w:val="16"/>
                <w:lang w:val="en-US"/>
              </w:rPr>
              <w:t>2734113803881</w:t>
            </w:r>
          </w:p>
        </w:tc>
        <w:tc>
          <w:tcPr>
            <w:tcW w:w="5980" w:type="dxa"/>
            <w:gridSpan w:val="6"/>
            <w:tcBorders>
              <w:top w:val="nil"/>
              <w:bottom w:val="single" w:sz="2" w:space="0" w:color="auto"/>
            </w:tcBorders>
          </w:tcPr>
          <w:p w14:paraId="25CFE441" w14:textId="77777777" w:rsidR="00824E99" w:rsidRDefault="00824E99" w:rsidP="00A0354B">
            <w:pPr>
              <w:rPr>
                <w:lang w:val="en-US"/>
              </w:rPr>
            </w:pPr>
            <w:r>
              <w:rPr>
                <w:lang w:val="en-US"/>
              </w:rPr>
              <w:t>Sirma din otel moale, neagra, D=1 mm</w:t>
            </w:r>
          </w:p>
        </w:tc>
        <w:tc>
          <w:tcPr>
            <w:tcW w:w="1134" w:type="dxa"/>
            <w:gridSpan w:val="2"/>
            <w:tcBorders>
              <w:top w:val="nil"/>
              <w:bottom w:val="single" w:sz="2" w:space="0" w:color="auto"/>
            </w:tcBorders>
          </w:tcPr>
          <w:p w14:paraId="33746B87" w14:textId="77777777" w:rsidR="00824E99" w:rsidRDefault="00824E99" w:rsidP="00A0354B">
            <w:pPr>
              <w:rPr>
                <w:lang w:val="en-US"/>
              </w:rPr>
            </w:pPr>
            <w:r>
              <w:rPr>
                <w:lang w:val="en-US"/>
              </w:rPr>
              <w:t>kg</w:t>
            </w:r>
          </w:p>
        </w:tc>
        <w:tc>
          <w:tcPr>
            <w:tcW w:w="1134" w:type="dxa"/>
            <w:tcBorders>
              <w:top w:val="nil"/>
              <w:bottom w:val="single" w:sz="2" w:space="0" w:color="auto"/>
            </w:tcBorders>
          </w:tcPr>
          <w:p w14:paraId="144DF2B0" w14:textId="77777777" w:rsidR="00824E99" w:rsidRDefault="00824E99" w:rsidP="00A0354B">
            <w:pPr>
              <w:rPr>
                <w:lang w:val="en-US"/>
              </w:rPr>
            </w:pPr>
            <w:r>
              <w:rPr>
                <w:lang w:val="en-US"/>
              </w:rPr>
              <w:t>1,450</w:t>
            </w:r>
          </w:p>
        </w:tc>
      </w:tr>
      <w:tr w:rsidR="00824E99" w14:paraId="049D1E2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F4E451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8BC8BC6" w14:textId="77777777" w:rsidR="00824E99" w:rsidRDefault="00824E99" w:rsidP="00A0354B">
            <w:pPr>
              <w:jc w:val="center"/>
              <w:rPr>
                <w:sz w:val="16"/>
                <w:szCs w:val="16"/>
                <w:lang w:val="en-US"/>
              </w:rPr>
            </w:pPr>
            <w:r>
              <w:rPr>
                <w:sz w:val="16"/>
                <w:szCs w:val="16"/>
                <w:lang w:val="en-US"/>
              </w:rPr>
              <w:t>2010237318750</w:t>
            </w:r>
          </w:p>
        </w:tc>
        <w:tc>
          <w:tcPr>
            <w:tcW w:w="5980" w:type="dxa"/>
            <w:gridSpan w:val="6"/>
            <w:tcBorders>
              <w:top w:val="nil"/>
              <w:bottom w:val="single" w:sz="2" w:space="0" w:color="auto"/>
            </w:tcBorders>
          </w:tcPr>
          <w:p w14:paraId="444AE24D" w14:textId="77777777" w:rsidR="00824E99" w:rsidRDefault="00824E99" w:rsidP="00A0354B">
            <w:pPr>
              <w:rPr>
                <w:lang w:val="en-US"/>
              </w:rPr>
            </w:pPr>
            <w:r>
              <w:rPr>
                <w:lang w:val="en-US"/>
              </w:rPr>
              <w:t xml:space="preserve">Distantieri </w:t>
            </w:r>
          </w:p>
        </w:tc>
        <w:tc>
          <w:tcPr>
            <w:tcW w:w="1134" w:type="dxa"/>
            <w:gridSpan w:val="2"/>
            <w:tcBorders>
              <w:top w:val="nil"/>
              <w:bottom w:val="single" w:sz="2" w:space="0" w:color="auto"/>
            </w:tcBorders>
          </w:tcPr>
          <w:p w14:paraId="07D886BB"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8B576D9" w14:textId="77777777" w:rsidR="00824E99" w:rsidRDefault="00824E99" w:rsidP="00A0354B">
            <w:pPr>
              <w:rPr>
                <w:lang w:val="en-US"/>
              </w:rPr>
            </w:pPr>
            <w:r>
              <w:rPr>
                <w:lang w:val="en-US"/>
              </w:rPr>
              <w:t>43,500</w:t>
            </w:r>
          </w:p>
        </w:tc>
      </w:tr>
      <w:tr w:rsidR="00824E99" w14:paraId="47D8362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A9B78C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975D26B" w14:textId="77777777" w:rsidR="00824E99" w:rsidRDefault="00824E99" w:rsidP="00A0354B">
            <w:pPr>
              <w:jc w:val="center"/>
              <w:rPr>
                <w:sz w:val="16"/>
                <w:szCs w:val="16"/>
                <w:lang w:val="en-US"/>
              </w:rPr>
            </w:pPr>
            <w:r>
              <w:rPr>
                <w:sz w:val="16"/>
                <w:szCs w:val="16"/>
                <w:lang w:val="en-US"/>
              </w:rPr>
              <w:t>2922140007000</w:t>
            </w:r>
          </w:p>
        </w:tc>
        <w:tc>
          <w:tcPr>
            <w:tcW w:w="5980" w:type="dxa"/>
            <w:gridSpan w:val="6"/>
            <w:tcBorders>
              <w:top w:val="nil"/>
              <w:bottom w:val="single" w:sz="2" w:space="0" w:color="auto"/>
            </w:tcBorders>
          </w:tcPr>
          <w:p w14:paraId="18164870" w14:textId="77777777" w:rsidR="00824E99" w:rsidRDefault="00824E99" w:rsidP="00A0354B">
            <w:pPr>
              <w:rPr>
                <w:lang w:val="en-US"/>
              </w:rPr>
            </w:pPr>
            <w:r>
              <w:rPr>
                <w:lang w:val="en-US"/>
              </w:rPr>
              <w:t xml:space="preserve">Macara </w:t>
            </w:r>
          </w:p>
        </w:tc>
        <w:tc>
          <w:tcPr>
            <w:tcW w:w="1134" w:type="dxa"/>
            <w:gridSpan w:val="2"/>
            <w:tcBorders>
              <w:top w:val="nil"/>
              <w:bottom w:val="single" w:sz="2" w:space="0" w:color="auto"/>
            </w:tcBorders>
          </w:tcPr>
          <w:p w14:paraId="29E5A3F1"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9CF1151" w14:textId="77777777" w:rsidR="00824E99" w:rsidRDefault="00824E99" w:rsidP="00A0354B">
            <w:pPr>
              <w:rPr>
                <w:lang w:val="en-US"/>
              </w:rPr>
            </w:pPr>
            <w:r>
              <w:rPr>
                <w:lang w:val="en-US"/>
              </w:rPr>
              <w:t>0,087</w:t>
            </w:r>
          </w:p>
        </w:tc>
      </w:tr>
      <w:tr w:rsidR="00824E99" w14:paraId="0FFD730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CA34FD0" w14:textId="77777777" w:rsidR="00824E99" w:rsidRDefault="00824E99" w:rsidP="00A0354B">
            <w:pPr>
              <w:rPr>
                <w:lang w:val="en-US"/>
              </w:rPr>
            </w:pPr>
            <w:r>
              <w:rPr>
                <w:lang w:val="en-US"/>
              </w:rPr>
              <w:t>141</w:t>
            </w:r>
          </w:p>
        </w:tc>
        <w:tc>
          <w:tcPr>
            <w:tcW w:w="1400" w:type="dxa"/>
            <w:gridSpan w:val="4"/>
            <w:tcBorders>
              <w:top w:val="single" w:sz="4" w:space="0" w:color="auto"/>
              <w:bottom w:val="single" w:sz="4" w:space="0" w:color="auto"/>
            </w:tcBorders>
          </w:tcPr>
          <w:p w14:paraId="3039B4E2" w14:textId="77777777" w:rsidR="00824E99" w:rsidRDefault="00824E99" w:rsidP="00A0354B">
            <w:pPr>
              <w:rPr>
                <w:lang w:val="en-US"/>
              </w:rPr>
            </w:pPr>
            <w:r>
              <w:rPr>
                <w:lang w:val="en-US"/>
              </w:rPr>
              <w:t>CF17B k=4</w:t>
            </w:r>
          </w:p>
          <w:p w14:paraId="30DCFF2B"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935EFE3"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14:paraId="15409416"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97DC171"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187307C3" w14:textId="77777777" w:rsidR="00824E99" w:rsidRPr="00B400BD" w:rsidRDefault="00824E99" w:rsidP="00A0354B">
            <w:pPr>
              <w:jc w:val="center"/>
              <w:rPr>
                <w:b/>
                <w:bCs/>
                <w:lang w:val="en-US"/>
              </w:rPr>
            </w:pPr>
            <w:r w:rsidRPr="00B400BD">
              <w:rPr>
                <w:b/>
                <w:bCs/>
                <w:lang w:val="en-US"/>
              </w:rPr>
              <w:t>100,72</w:t>
            </w:r>
          </w:p>
        </w:tc>
      </w:tr>
      <w:tr w:rsidR="00824E99" w14:paraId="4DFBB65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9335779" w14:textId="77777777" w:rsidR="00824E99" w:rsidRDefault="00824E99" w:rsidP="00A0354B">
            <w:pPr>
              <w:rPr>
                <w:lang w:val="en-US"/>
              </w:rPr>
            </w:pPr>
          </w:p>
        </w:tc>
        <w:tc>
          <w:tcPr>
            <w:tcW w:w="1400" w:type="dxa"/>
            <w:gridSpan w:val="4"/>
            <w:tcBorders>
              <w:top w:val="nil"/>
              <w:bottom w:val="single" w:sz="2" w:space="0" w:color="auto"/>
            </w:tcBorders>
            <w:vAlign w:val="center"/>
          </w:tcPr>
          <w:p w14:paraId="11AF74B5"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131CFCA1"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5A145AC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9EC0153" w14:textId="77777777" w:rsidR="00824E99" w:rsidRDefault="00824E99" w:rsidP="00A0354B">
            <w:pPr>
              <w:rPr>
                <w:lang w:val="en-US"/>
              </w:rPr>
            </w:pPr>
            <w:r>
              <w:rPr>
                <w:lang w:val="en-US"/>
              </w:rPr>
              <w:t>40,288</w:t>
            </w:r>
          </w:p>
        </w:tc>
      </w:tr>
      <w:tr w:rsidR="00824E99" w14:paraId="7AA896B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C8F756F" w14:textId="77777777" w:rsidR="00824E99" w:rsidRDefault="00824E99" w:rsidP="00A0354B">
            <w:pPr>
              <w:rPr>
                <w:lang w:val="en-US"/>
              </w:rPr>
            </w:pPr>
          </w:p>
        </w:tc>
        <w:tc>
          <w:tcPr>
            <w:tcW w:w="1400" w:type="dxa"/>
            <w:gridSpan w:val="4"/>
            <w:tcBorders>
              <w:top w:val="nil"/>
              <w:bottom w:val="single" w:sz="2" w:space="0" w:color="auto"/>
            </w:tcBorders>
            <w:vAlign w:val="center"/>
          </w:tcPr>
          <w:p w14:paraId="3698FBE4"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26042821"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08844CB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67FA9F9" w14:textId="77777777" w:rsidR="00824E99" w:rsidRDefault="00824E99" w:rsidP="00A0354B">
            <w:pPr>
              <w:rPr>
                <w:lang w:val="en-US"/>
              </w:rPr>
            </w:pPr>
            <w:r>
              <w:rPr>
                <w:lang w:val="en-US"/>
              </w:rPr>
              <w:t>12,086</w:t>
            </w:r>
          </w:p>
        </w:tc>
      </w:tr>
      <w:tr w:rsidR="00824E99" w14:paraId="3CD9ED5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0AABB7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0E71ECC" w14:textId="77777777" w:rsidR="00824E99" w:rsidRDefault="00824E99" w:rsidP="00A0354B">
            <w:pPr>
              <w:jc w:val="center"/>
              <w:rPr>
                <w:sz w:val="16"/>
                <w:szCs w:val="16"/>
                <w:lang w:val="en-US"/>
              </w:rPr>
            </w:pPr>
            <w:r>
              <w:rPr>
                <w:sz w:val="16"/>
                <w:szCs w:val="16"/>
                <w:lang w:val="en-US"/>
              </w:rPr>
              <w:t>2664102100000</w:t>
            </w:r>
          </w:p>
        </w:tc>
        <w:tc>
          <w:tcPr>
            <w:tcW w:w="5980" w:type="dxa"/>
            <w:gridSpan w:val="6"/>
            <w:tcBorders>
              <w:top w:val="nil"/>
              <w:bottom w:val="single" w:sz="2" w:space="0" w:color="auto"/>
            </w:tcBorders>
          </w:tcPr>
          <w:p w14:paraId="5D954C07" w14:textId="77777777" w:rsidR="00824E99" w:rsidRDefault="00824E99" w:rsidP="00A0354B">
            <w:pPr>
              <w:rPr>
                <w:lang w:val="en-US"/>
              </w:rPr>
            </w:pPr>
            <w:r>
              <w:rPr>
                <w:lang w:val="en-US"/>
              </w:rPr>
              <w:t>Mortar</w:t>
            </w:r>
          </w:p>
        </w:tc>
        <w:tc>
          <w:tcPr>
            <w:tcW w:w="1134" w:type="dxa"/>
            <w:gridSpan w:val="2"/>
            <w:tcBorders>
              <w:top w:val="nil"/>
              <w:bottom w:val="single" w:sz="2" w:space="0" w:color="auto"/>
            </w:tcBorders>
          </w:tcPr>
          <w:p w14:paraId="4392932B" w14:textId="77777777" w:rsidR="00824E99" w:rsidRDefault="00824E99" w:rsidP="00A0354B">
            <w:pPr>
              <w:rPr>
                <w:lang w:val="en-US"/>
              </w:rPr>
            </w:pPr>
            <w:r>
              <w:rPr>
                <w:lang w:val="en-US"/>
              </w:rPr>
              <w:t>m3</w:t>
            </w:r>
          </w:p>
        </w:tc>
        <w:tc>
          <w:tcPr>
            <w:tcW w:w="1134" w:type="dxa"/>
            <w:tcBorders>
              <w:top w:val="nil"/>
              <w:bottom w:val="single" w:sz="2" w:space="0" w:color="auto"/>
            </w:tcBorders>
          </w:tcPr>
          <w:p w14:paraId="69249E4D" w14:textId="77777777" w:rsidR="00824E99" w:rsidRDefault="00824E99" w:rsidP="00A0354B">
            <w:pPr>
              <w:rPr>
                <w:lang w:val="en-US"/>
              </w:rPr>
            </w:pPr>
            <w:r>
              <w:rPr>
                <w:lang w:val="en-US"/>
              </w:rPr>
              <w:t>2,417</w:t>
            </w:r>
          </w:p>
        </w:tc>
      </w:tr>
      <w:tr w:rsidR="00824E99" w14:paraId="0E8C86C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F7284F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762A15D"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5DD52CC6"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5623866A"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BE86C39" w14:textId="77777777" w:rsidR="00824E99" w:rsidRDefault="00824E99" w:rsidP="00A0354B">
            <w:pPr>
              <w:rPr>
                <w:lang w:val="en-US"/>
              </w:rPr>
            </w:pPr>
            <w:r>
              <w:rPr>
                <w:lang w:val="en-US"/>
              </w:rPr>
              <w:t>0,403</w:t>
            </w:r>
          </w:p>
        </w:tc>
      </w:tr>
      <w:tr w:rsidR="00824E99" w14:paraId="4715624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01B1905" w14:textId="77777777" w:rsidR="00824E99" w:rsidRDefault="00824E99" w:rsidP="00A0354B">
            <w:pPr>
              <w:rPr>
                <w:lang w:val="en-US"/>
              </w:rPr>
            </w:pPr>
            <w:r>
              <w:rPr>
                <w:lang w:val="en-US"/>
              </w:rPr>
              <w:t>142</w:t>
            </w:r>
          </w:p>
        </w:tc>
        <w:tc>
          <w:tcPr>
            <w:tcW w:w="1400" w:type="dxa"/>
            <w:gridSpan w:val="4"/>
            <w:tcBorders>
              <w:top w:val="single" w:sz="4" w:space="0" w:color="auto"/>
              <w:bottom w:val="single" w:sz="4" w:space="0" w:color="auto"/>
            </w:tcBorders>
          </w:tcPr>
          <w:p w14:paraId="6A9BAC68" w14:textId="77777777" w:rsidR="00824E99" w:rsidRDefault="00824E99" w:rsidP="00A0354B">
            <w:pPr>
              <w:rPr>
                <w:lang w:val="en-US"/>
              </w:rPr>
            </w:pPr>
            <w:r>
              <w:rPr>
                <w:lang w:val="en-US"/>
              </w:rPr>
              <w:t>CN53A</w:t>
            </w:r>
          </w:p>
          <w:p w14:paraId="7131F89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51A4E10"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7D317EDF"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EDD20A7"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343A993C" w14:textId="77777777" w:rsidR="00824E99" w:rsidRPr="00B400BD" w:rsidRDefault="00824E99" w:rsidP="00A0354B">
            <w:pPr>
              <w:jc w:val="center"/>
              <w:rPr>
                <w:b/>
                <w:bCs/>
                <w:lang w:val="en-US"/>
              </w:rPr>
            </w:pPr>
            <w:r w:rsidRPr="00B400BD">
              <w:rPr>
                <w:b/>
                <w:bCs/>
                <w:lang w:val="en-US"/>
              </w:rPr>
              <w:t>260,86</w:t>
            </w:r>
          </w:p>
        </w:tc>
      </w:tr>
      <w:tr w:rsidR="00824E99" w14:paraId="00AE7ED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A68CCBC" w14:textId="77777777" w:rsidR="00824E99" w:rsidRDefault="00824E99" w:rsidP="00A0354B">
            <w:pPr>
              <w:rPr>
                <w:lang w:val="en-US"/>
              </w:rPr>
            </w:pPr>
          </w:p>
        </w:tc>
        <w:tc>
          <w:tcPr>
            <w:tcW w:w="1400" w:type="dxa"/>
            <w:gridSpan w:val="4"/>
            <w:tcBorders>
              <w:top w:val="nil"/>
              <w:bottom w:val="single" w:sz="2" w:space="0" w:color="auto"/>
            </w:tcBorders>
            <w:vAlign w:val="center"/>
          </w:tcPr>
          <w:p w14:paraId="41831AF1"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5DAD76CD"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62B37BD9"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AA32AD2" w14:textId="77777777" w:rsidR="00824E99" w:rsidRDefault="00824E99" w:rsidP="00A0354B">
            <w:pPr>
              <w:rPr>
                <w:lang w:val="en-US"/>
              </w:rPr>
            </w:pPr>
            <w:r>
              <w:rPr>
                <w:lang w:val="en-US"/>
              </w:rPr>
              <w:t>7,826</w:t>
            </w:r>
          </w:p>
        </w:tc>
      </w:tr>
      <w:tr w:rsidR="00824E99" w14:paraId="43F612A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1452C6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5C4BED7"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37D9FA20"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405D640F" w14:textId="77777777" w:rsidR="00824E99" w:rsidRDefault="00824E99" w:rsidP="00A0354B">
            <w:pPr>
              <w:rPr>
                <w:lang w:val="en-US"/>
              </w:rPr>
            </w:pPr>
            <w:r>
              <w:rPr>
                <w:lang w:val="en-US"/>
              </w:rPr>
              <w:t>kg</w:t>
            </w:r>
          </w:p>
        </w:tc>
        <w:tc>
          <w:tcPr>
            <w:tcW w:w="1134" w:type="dxa"/>
            <w:tcBorders>
              <w:top w:val="nil"/>
              <w:bottom w:val="single" w:sz="2" w:space="0" w:color="auto"/>
            </w:tcBorders>
          </w:tcPr>
          <w:p w14:paraId="59D46365" w14:textId="77777777" w:rsidR="00824E99" w:rsidRDefault="00824E99" w:rsidP="00A0354B">
            <w:pPr>
              <w:rPr>
                <w:lang w:val="en-US"/>
              </w:rPr>
            </w:pPr>
            <w:r>
              <w:rPr>
                <w:lang w:val="en-US"/>
              </w:rPr>
              <w:t>39,129</w:t>
            </w:r>
          </w:p>
        </w:tc>
      </w:tr>
      <w:tr w:rsidR="00824E99" w14:paraId="1101D0A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235646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559D347"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420B4168"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44D8FADD"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31CC015" w14:textId="77777777" w:rsidR="00824E99" w:rsidRDefault="00824E99" w:rsidP="00A0354B">
            <w:pPr>
              <w:rPr>
                <w:lang w:val="en-US"/>
              </w:rPr>
            </w:pPr>
            <w:r>
              <w:rPr>
                <w:lang w:val="en-US"/>
              </w:rPr>
              <w:t>13,043</w:t>
            </w:r>
          </w:p>
        </w:tc>
      </w:tr>
      <w:tr w:rsidR="00824E99" w14:paraId="7D82FEAB"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DAD72A7" w14:textId="77777777" w:rsidR="00824E99" w:rsidRDefault="00824E99" w:rsidP="00A0354B">
            <w:pPr>
              <w:rPr>
                <w:lang w:val="en-US"/>
              </w:rPr>
            </w:pPr>
            <w:r>
              <w:rPr>
                <w:lang w:val="en-US"/>
              </w:rPr>
              <w:t>143</w:t>
            </w:r>
          </w:p>
        </w:tc>
        <w:tc>
          <w:tcPr>
            <w:tcW w:w="1400" w:type="dxa"/>
            <w:gridSpan w:val="4"/>
            <w:tcBorders>
              <w:top w:val="single" w:sz="4" w:space="0" w:color="auto"/>
              <w:bottom w:val="single" w:sz="4" w:space="0" w:color="auto"/>
            </w:tcBorders>
          </w:tcPr>
          <w:p w14:paraId="5214330E" w14:textId="77777777" w:rsidR="00824E99" w:rsidRDefault="00824E99" w:rsidP="00A0354B">
            <w:pPr>
              <w:rPr>
                <w:lang w:val="en-US"/>
              </w:rPr>
            </w:pPr>
            <w:r>
              <w:rPr>
                <w:lang w:val="en-US"/>
              </w:rPr>
              <w:t>CF50B</w:t>
            </w:r>
          </w:p>
          <w:p w14:paraId="6BF7776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FAB8F2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43A030AC"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3781E55"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623099A3" w14:textId="77777777" w:rsidR="00824E99" w:rsidRPr="00B400BD" w:rsidRDefault="00824E99" w:rsidP="00A0354B">
            <w:pPr>
              <w:jc w:val="center"/>
              <w:rPr>
                <w:b/>
                <w:bCs/>
                <w:lang w:val="en-US"/>
              </w:rPr>
            </w:pPr>
            <w:r w:rsidRPr="00B400BD">
              <w:rPr>
                <w:b/>
                <w:bCs/>
                <w:lang w:val="en-US"/>
              </w:rPr>
              <w:t>260,86</w:t>
            </w:r>
          </w:p>
        </w:tc>
      </w:tr>
      <w:tr w:rsidR="00824E99" w14:paraId="5B1EB87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570DB03" w14:textId="77777777" w:rsidR="00824E99" w:rsidRDefault="00824E99" w:rsidP="00A0354B">
            <w:pPr>
              <w:rPr>
                <w:lang w:val="en-US"/>
              </w:rPr>
            </w:pPr>
          </w:p>
        </w:tc>
        <w:tc>
          <w:tcPr>
            <w:tcW w:w="1400" w:type="dxa"/>
            <w:gridSpan w:val="4"/>
            <w:tcBorders>
              <w:top w:val="nil"/>
              <w:bottom w:val="single" w:sz="2" w:space="0" w:color="auto"/>
            </w:tcBorders>
            <w:vAlign w:val="center"/>
          </w:tcPr>
          <w:p w14:paraId="758EC359" w14:textId="77777777" w:rsidR="00824E99" w:rsidRDefault="00824E99" w:rsidP="00A0354B">
            <w:pPr>
              <w:jc w:val="center"/>
              <w:rPr>
                <w:sz w:val="16"/>
                <w:szCs w:val="16"/>
                <w:lang w:val="en-US"/>
              </w:rPr>
            </w:pPr>
            <w:r>
              <w:rPr>
                <w:sz w:val="16"/>
                <w:szCs w:val="16"/>
                <w:lang w:val="en-US"/>
              </w:rPr>
              <w:t>7122050013442</w:t>
            </w:r>
          </w:p>
        </w:tc>
        <w:tc>
          <w:tcPr>
            <w:tcW w:w="5980" w:type="dxa"/>
            <w:gridSpan w:val="6"/>
            <w:tcBorders>
              <w:top w:val="nil"/>
              <w:bottom w:val="single" w:sz="2" w:space="0" w:color="auto"/>
            </w:tcBorders>
          </w:tcPr>
          <w:p w14:paraId="00E9358E" w14:textId="77777777" w:rsidR="00824E99" w:rsidRDefault="00824E99" w:rsidP="00A0354B">
            <w:pPr>
              <w:rPr>
                <w:lang w:val="en-US"/>
              </w:rPr>
            </w:pPr>
            <w:r>
              <w:rPr>
                <w:lang w:val="en-US"/>
              </w:rPr>
              <w:t>Tencuitor</w:t>
            </w:r>
          </w:p>
        </w:tc>
        <w:tc>
          <w:tcPr>
            <w:tcW w:w="1134" w:type="dxa"/>
            <w:gridSpan w:val="2"/>
            <w:tcBorders>
              <w:top w:val="nil"/>
              <w:bottom w:val="single" w:sz="2" w:space="0" w:color="auto"/>
            </w:tcBorders>
          </w:tcPr>
          <w:p w14:paraId="0DB8449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12CB4BD" w14:textId="77777777" w:rsidR="00824E99" w:rsidRDefault="00824E99" w:rsidP="00A0354B">
            <w:pPr>
              <w:rPr>
                <w:lang w:val="en-US"/>
              </w:rPr>
            </w:pPr>
            <w:r>
              <w:rPr>
                <w:lang w:val="en-US"/>
              </w:rPr>
              <w:t>318,249</w:t>
            </w:r>
          </w:p>
        </w:tc>
      </w:tr>
      <w:tr w:rsidR="00824E99" w14:paraId="5542813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497DB2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0BEBE1C" w14:textId="77777777" w:rsidR="00824E99" w:rsidRDefault="00824E99" w:rsidP="00A0354B">
            <w:pPr>
              <w:jc w:val="center"/>
              <w:rPr>
                <w:sz w:val="16"/>
                <w:szCs w:val="16"/>
                <w:lang w:val="en-US"/>
              </w:rPr>
            </w:pPr>
            <w:r>
              <w:rPr>
                <w:sz w:val="16"/>
                <w:szCs w:val="16"/>
                <w:lang w:val="en-US"/>
              </w:rPr>
              <w:t>2653102100831</w:t>
            </w:r>
          </w:p>
        </w:tc>
        <w:tc>
          <w:tcPr>
            <w:tcW w:w="5980" w:type="dxa"/>
            <w:gridSpan w:val="6"/>
            <w:tcBorders>
              <w:top w:val="nil"/>
              <w:bottom w:val="single" w:sz="2" w:space="0" w:color="auto"/>
            </w:tcBorders>
          </w:tcPr>
          <w:p w14:paraId="008FFD56" w14:textId="77777777" w:rsidR="00824E99" w:rsidRDefault="00824E99" w:rsidP="00A0354B">
            <w:pPr>
              <w:rPr>
                <w:lang w:val="en-US"/>
              </w:rPr>
            </w:pPr>
            <w:r>
              <w:rPr>
                <w:lang w:val="en-US"/>
              </w:rPr>
              <w:t>Amestec uscat</w:t>
            </w:r>
          </w:p>
        </w:tc>
        <w:tc>
          <w:tcPr>
            <w:tcW w:w="1134" w:type="dxa"/>
            <w:gridSpan w:val="2"/>
            <w:tcBorders>
              <w:top w:val="nil"/>
              <w:bottom w:val="single" w:sz="2" w:space="0" w:color="auto"/>
            </w:tcBorders>
          </w:tcPr>
          <w:p w14:paraId="2EF67275" w14:textId="77777777" w:rsidR="00824E99" w:rsidRDefault="00824E99" w:rsidP="00A0354B">
            <w:pPr>
              <w:rPr>
                <w:lang w:val="en-US"/>
              </w:rPr>
            </w:pPr>
            <w:r>
              <w:rPr>
                <w:lang w:val="en-US"/>
              </w:rPr>
              <w:t>kg</w:t>
            </w:r>
          </w:p>
        </w:tc>
        <w:tc>
          <w:tcPr>
            <w:tcW w:w="1134" w:type="dxa"/>
            <w:tcBorders>
              <w:top w:val="nil"/>
              <w:bottom w:val="single" w:sz="2" w:space="0" w:color="auto"/>
            </w:tcBorders>
          </w:tcPr>
          <w:p w14:paraId="3F91BE68" w14:textId="77777777" w:rsidR="00824E99" w:rsidRDefault="00824E99" w:rsidP="00A0354B">
            <w:pPr>
              <w:rPr>
                <w:lang w:val="en-US"/>
              </w:rPr>
            </w:pPr>
            <w:r>
              <w:rPr>
                <w:lang w:val="en-US"/>
              </w:rPr>
              <w:t>1.862,540</w:t>
            </w:r>
          </w:p>
        </w:tc>
      </w:tr>
      <w:tr w:rsidR="00824E99" w14:paraId="3AB5CE1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363427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1FAA1C2"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471C5BFA"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2601711F" w14:textId="77777777" w:rsidR="00824E99" w:rsidRDefault="00824E99" w:rsidP="00A0354B">
            <w:pPr>
              <w:rPr>
                <w:lang w:val="en-US"/>
              </w:rPr>
            </w:pPr>
            <w:r>
              <w:rPr>
                <w:lang w:val="en-US"/>
              </w:rPr>
              <w:t>m3</w:t>
            </w:r>
          </w:p>
        </w:tc>
        <w:tc>
          <w:tcPr>
            <w:tcW w:w="1134" w:type="dxa"/>
            <w:tcBorders>
              <w:top w:val="nil"/>
              <w:bottom w:val="single" w:sz="2" w:space="0" w:color="auto"/>
            </w:tcBorders>
          </w:tcPr>
          <w:p w14:paraId="205D69F0" w14:textId="77777777" w:rsidR="00824E99" w:rsidRDefault="00824E99" w:rsidP="00A0354B">
            <w:pPr>
              <w:rPr>
                <w:lang w:val="en-US"/>
              </w:rPr>
            </w:pPr>
            <w:r>
              <w:rPr>
                <w:lang w:val="en-US"/>
              </w:rPr>
              <w:t>1,043</w:t>
            </w:r>
          </w:p>
        </w:tc>
      </w:tr>
      <w:tr w:rsidR="00824E99" w14:paraId="62ECAC9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B0212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EF46BA5"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61D285A9"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645E93BC"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B56905B" w14:textId="77777777" w:rsidR="00824E99" w:rsidRDefault="00824E99" w:rsidP="00A0354B">
            <w:pPr>
              <w:rPr>
                <w:lang w:val="en-US"/>
              </w:rPr>
            </w:pPr>
            <w:r>
              <w:rPr>
                <w:lang w:val="en-US"/>
              </w:rPr>
              <w:t>20,608</w:t>
            </w:r>
          </w:p>
        </w:tc>
      </w:tr>
      <w:tr w:rsidR="00824E99" w14:paraId="3EFC682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CA67CF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A14F496" w14:textId="77777777" w:rsidR="00824E99" w:rsidRDefault="00824E99" w:rsidP="00A0354B">
            <w:pPr>
              <w:jc w:val="center"/>
              <w:rPr>
                <w:sz w:val="16"/>
                <w:szCs w:val="16"/>
                <w:lang w:val="en-US"/>
              </w:rPr>
            </w:pPr>
            <w:r>
              <w:rPr>
                <w:sz w:val="16"/>
                <w:szCs w:val="16"/>
                <w:lang w:val="en-US"/>
              </w:rPr>
              <w:t>2952240004021</w:t>
            </w:r>
          </w:p>
        </w:tc>
        <w:tc>
          <w:tcPr>
            <w:tcW w:w="5980" w:type="dxa"/>
            <w:gridSpan w:val="6"/>
            <w:tcBorders>
              <w:top w:val="nil"/>
              <w:bottom w:val="single" w:sz="2" w:space="0" w:color="auto"/>
            </w:tcBorders>
          </w:tcPr>
          <w:p w14:paraId="60F7E4B3" w14:textId="77777777" w:rsidR="00824E99" w:rsidRDefault="00824E99" w:rsidP="00A0354B">
            <w:pPr>
              <w:rPr>
                <w:lang w:val="en-US"/>
              </w:rPr>
            </w:pPr>
            <w:r>
              <w:rPr>
                <w:lang w:val="en-US"/>
              </w:rPr>
              <w:t>Mixer electric</w:t>
            </w:r>
          </w:p>
        </w:tc>
        <w:tc>
          <w:tcPr>
            <w:tcW w:w="1134" w:type="dxa"/>
            <w:gridSpan w:val="2"/>
            <w:tcBorders>
              <w:top w:val="nil"/>
              <w:bottom w:val="single" w:sz="2" w:space="0" w:color="auto"/>
            </w:tcBorders>
          </w:tcPr>
          <w:p w14:paraId="210D8870"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F37E943" w14:textId="77777777" w:rsidR="00824E99" w:rsidRDefault="00824E99" w:rsidP="00A0354B">
            <w:pPr>
              <w:rPr>
                <w:lang w:val="en-US"/>
              </w:rPr>
            </w:pPr>
            <w:r>
              <w:rPr>
                <w:lang w:val="en-US"/>
              </w:rPr>
              <w:t>4,174</w:t>
            </w:r>
          </w:p>
        </w:tc>
      </w:tr>
      <w:tr w:rsidR="00824E99" w14:paraId="6991FD8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433D46A" w14:textId="77777777" w:rsidR="00824E99" w:rsidRDefault="00824E99" w:rsidP="00A0354B">
            <w:pPr>
              <w:rPr>
                <w:lang w:val="en-US"/>
              </w:rPr>
            </w:pPr>
            <w:r>
              <w:rPr>
                <w:lang w:val="en-US"/>
              </w:rPr>
              <w:t>144</w:t>
            </w:r>
          </w:p>
        </w:tc>
        <w:tc>
          <w:tcPr>
            <w:tcW w:w="1400" w:type="dxa"/>
            <w:gridSpan w:val="4"/>
            <w:tcBorders>
              <w:top w:val="single" w:sz="4" w:space="0" w:color="auto"/>
              <w:bottom w:val="single" w:sz="4" w:space="0" w:color="auto"/>
            </w:tcBorders>
          </w:tcPr>
          <w:p w14:paraId="0368CE36" w14:textId="77777777" w:rsidR="00824E99" w:rsidRDefault="00824E99" w:rsidP="00A0354B">
            <w:pPr>
              <w:rPr>
                <w:lang w:val="en-US"/>
              </w:rPr>
            </w:pPr>
            <w:r>
              <w:rPr>
                <w:lang w:val="en-US"/>
              </w:rPr>
              <w:t>CF17C</w:t>
            </w:r>
          </w:p>
          <w:p w14:paraId="66BBB01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95ECD8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54FF7AD9"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818C99F"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19FBBD18" w14:textId="77777777" w:rsidR="00824E99" w:rsidRPr="00B400BD" w:rsidRDefault="00824E99" w:rsidP="00A0354B">
            <w:pPr>
              <w:jc w:val="center"/>
              <w:rPr>
                <w:b/>
                <w:bCs/>
                <w:lang w:val="en-US"/>
              </w:rPr>
            </w:pPr>
            <w:r w:rsidRPr="00B400BD">
              <w:rPr>
                <w:b/>
                <w:bCs/>
                <w:lang w:val="en-US"/>
              </w:rPr>
              <w:t>260,86</w:t>
            </w:r>
          </w:p>
        </w:tc>
      </w:tr>
      <w:tr w:rsidR="00824E99" w14:paraId="2B45EB4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0B7627C" w14:textId="77777777" w:rsidR="00824E99" w:rsidRDefault="00824E99" w:rsidP="00A0354B">
            <w:pPr>
              <w:rPr>
                <w:lang w:val="en-US"/>
              </w:rPr>
            </w:pPr>
          </w:p>
        </w:tc>
        <w:tc>
          <w:tcPr>
            <w:tcW w:w="1400" w:type="dxa"/>
            <w:gridSpan w:val="4"/>
            <w:tcBorders>
              <w:top w:val="nil"/>
              <w:bottom w:val="single" w:sz="2" w:space="0" w:color="auto"/>
            </w:tcBorders>
            <w:vAlign w:val="center"/>
          </w:tcPr>
          <w:p w14:paraId="3649E4FF"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4BE2DC15"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5921FC7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7DFAEEA" w14:textId="77777777" w:rsidR="00824E99" w:rsidRDefault="00824E99" w:rsidP="00A0354B">
            <w:pPr>
              <w:rPr>
                <w:lang w:val="en-US"/>
              </w:rPr>
            </w:pPr>
            <w:r>
              <w:rPr>
                <w:lang w:val="en-US"/>
              </w:rPr>
              <w:t>52,172</w:t>
            </w:r>
          </w:p>
        </w:tc>
      </w:tr>
      <w:tr w:rsidR="00824E99" w14:paraId="1A24EA8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45FB2F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661CC6D" w14:textId="77777777" w:rsidR="00824E99" w:rsidRDefault="00824E99" w:rsidP="00A0354B">
            <w:pPr>
              <w:jc w:val="center"/>
              <w:rPr>
                <w:sz w:val="16"/>
                <w:szCs w:val="16"/>
                <w:lang w:val="en-US"/>
              </w:rPr>
            </w:pPr>
            <w:r>
              <w:rPr>
                <w:sz w:val="16"/>
                <w:szCs w:val="16"/>
                <w:lang w:val="en-US"/>
              </w:rPr>
              <w:t>2614122601913</w:t>
            </w:r>
          </w:p>
        </w:tc>
        <w:tc>
          <w:tcPr>
            <w:tcW w:w="5980" w:type="dxa"/>
            <w:gridSpan w:val="6"/>
            <w:tcBorders>
              <w:top w:val="nil"/>
              <w:bottom w:val="single" w:sz="2" w:space="0" w:color="auto"/>
            </w:tcBorders>
          </w:tcPr>
          <w:p w14:paraId="00EC66DD" w14:textId="77777777" w:rsidR="00824E99" w:rsidRDefault="00824E99" w:rsidP="00A0354B">
            <w:pPr>
              <w:rPr>
                <w:lang w:val="en-US"/>
              </w:rPr>
            </w:pPr>
            <w:r>
              <w:rPr>
                <w:lang w:val="en-US"/>
              </w:rPr>
              <w:t>Impaslitura din fibra de sticla tip 160gr/m2</w:t>
            </w:r>
          </w:p>
        </w:tc>
        <w:tc>
          <w:tcPr>
            <w:tcW w:w="1134" w:type="dxa"/>
            <w:gridSpan w:val="2"/>
            <w:tcBorders>
              <w:top w:val="nil"/>
              <w:bottom w:val="single" w:sz="2" w:space="0" w:color="auto"/>
            </w:tcBorders>
          </w:tcPr>
          <w:p w14:paraId="0832EA08" w14:textId="77777777" w:rsidR="00824E99" w:rsidRDefault="00824E99" w:rsidP="00A0354B">
            <w:pPr>
              <w:rPr>
                <w:lang w:val="en-US"/>
              </w:rPr>
            </w:pPr>
            <w:r>
              <w:rPr>
                <w:lang w:val="en-US"/>
              </w:rPr>
              <w:t>m2</w:t>
            </w:r>
          </w:p>
        </w:tc>
        <w:tc>
          <w:tcPr>
            <w:tcW w:w="1134" w:type="dxa"/>
            <w:tcBorders>
              <w:top w:val="nil"/>
              <w:bottom w:val="single" w:sz="2" w:space="0" w:color="auto"/>
            </w:tcBorders>
          </w:tcPr>
          <w:p w14:paraId="2448DBCC" w14:textId="77777777" w:rsidR="00824E99" w:rsidRDefault="00824E99" w:rsidP="00A0354B">
            <w:pPr>
              <w:rPr>
                <w:lang w:val="en-US"/>
              </w:rPr>
            </w:pPr>
            <w:r>
              <w:rPr>
                <w:lang w:val="en-US"/>
              </w:rPr>
              <w:t>286,946</w:t>
            </w:r>
          </w:p>
        </w:tc>
      </w:tr>
      <w:tr w:rsidR="00824E99" w14:paraId="414AA80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5451A5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71031AB" w14:textId="77777777" w:rsidR="00824E99" w:rsidRDefault="00824E99" w:rsidP="00A0354B">
            <w:pPr>
              <w:jc w:val="center"/>
              <w:rPr>
                <w:sz w:val="16"/>
                <w:szCs w:val="16"/>
                <w:lang w:val="en-US"/>
              </w:rPr>
            </w:pPr>
            <w:r>
              <w:rPr>
                <w:sz w:val="16"/>
                <w:szCs w:val="16"/>
                <w:lang w:val="en-US"/>
              </w:rPr>
              <w:t>2462106110132</w:t>
            </w:r>
          </w:p>
        </w:tc>
        <w:tc>
          <w:tcPr>
            <w:tcW w:w="5980" w:type="dxa"/>
            <w:gridSpan w:val="6"/>
            <w:tcBorders>
              <w:top w:val="nil"/>
              <w:bottom w:val="single" w:sz="2" w:space="0" w:color="auto"/>
            </w:tcBorders>
          </w:tcPr>
          <w:p w14:paraId="634E35D6" w14:textId="77777777" w:rsidR="00824E99" w:rsidRDefault="00824E99" w:rsidP="00A0354B">
            <w:pPr>
              <w:rPr>
                <w:lang w:val="en-US"/>
              </w:rPr>
            </w:pPr>
            <w:r>
              <w:rPr>
                <w:lang w:val="en-US"/>
              </w:rPr>
              <w:t>Aracet CPMB</w:t>
            </w:r>
          </w:p>
        </w:tc>
        <w:tc>
          <w:tcPr>
            <w:tcW w:w="1134" w:type="dxa"/>
            <w:gridSpan w:val="2"/>
            <w:tcBorders>
              <w:top w:val="nil"/>
              <w:bottom w:val="single" w:sz="2" w:space="0" w:color="auto"/>
            </w:tcBorders>
          </w:tcPr>
          <w:p w14:paraId="4A744A97" w14:textId="77777777" w:rsidR="00824E99" w:rsidRDefault="00824E99" w:rsidP="00A0354B">
            <w:pPr>
              <w:rPr>
                <w:lang w:val="en-US"/>
              </w:rPr>
            </w:pPr>
            <w:r>
              <w:rPr>
                <w:lang w:val="en-US"/>
              </w:rPr>
              <w:t>kg</w:t>
            </w:r>
          </w:p>
        </w:tc>
        <w:tc>
          <w:tcPr>
            <w:tcW w:w="1134" w:type="dxa"/>
            <w:tcBorders>
              <w:top w:val="nil"/>
              <w:bottom w:val="single" w:sz="2" w:space="0" w:color="auto"/>
            </w:tcBorders>
          </w:tcPr>
          <w:p w14:paraId="6A5E5E0A" w14:textId="77777777" w:rsidR="00824E99" w:rsidRDefault="00824E99" w:rsidP="00A0354B">
            <w:pPr>
              <w:rPr>
                <w:lang w:val="en-US"/>
              </w:rPr>
            </w:pPr>
            <w:r>
              <w:rPr>
                <w:lang w:val="en-US"/>
              </w:rPr>
              <w:t>39,129</w:t>
            </w:r>
          </w:p>
        </w:tc>
      </w:tr>
      <w:tr w:rsidR="00824E99" w14:paraId="5462DEB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81C30A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C83BEBB"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0538BEAA"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6CF7321B" w14:textId="77777777" w:rsidR="00824E99" w:rsidRDefault="00824E99" w:rsidP="00A0354B">
            <w:pPr>
              <w:rPr>
                <w:lang w:val="en-US"/>
              </w:rPr>
            </w:pPr>
            <w:r>
              <w:rPr>
                <w:lang w:val="en-US"/>
              </w:rPr>
              <w:t>m3</w:t>
            </w:r>
          </w:p>
        </w:tc>
        <w:tc>
          <w:tcPr>
            <w:tcW w:w="1134" w:type="dxa"/>
            <w:tcBorders>
              <w:top w:val="nil"/>
              <w:bottom w:val="single" w:sz="2" w:space="0" w:color="auto"/>
            </w:tcBorders>
          </w:tcPr>
          <w:p w14:paraId="624A3868" w14:textId="77777777" w:rsidR="00824E99" w:rsidRDefault="00824E99" w:rsidP="00A0354B">
            <w:pPr>
              <w:rPr>
                <w:lang w:val="en-US"/>
              </w:rPr>
            </w:pPr>
            <w:r>
              <w:rPr>
                <w:lang w:val="en-US"/>
              </w:rPr>
              <w:t>0,078</w:t>
            </w:r>
          </w:p>
        </w:tc>
      </w:tr>
      <w:tr w:rsidR="00824E99" w14:paraId="180A341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0064899" w14:textId="77777777" w:rsidR="00824E99" w:rsidRDefault="00824E99" w:rsidP="00A0354B">
            <w:pPr>
              <w:rPr>
                <w:lang w:val="en-US"/>
              </w:rPr>
            </w:pPr>
            <w:r>
              <w:rPr>
                <w:lang w:val="en-US"/>
              </w:rPr>
              <w:t>145</w:t>
            </w:r>
          </w:p>
        </w:tc>
        <w:tc>
          <w:tcPr>
            <w:tcW w:w="1400" w:type="dxa"/>
            <w:gridSpan w:val="4"/>
            <w:tcBorders>
              <w:top w:val="single" w:sz="4" w:space="0" w:color="auto"/>
              <w:bottom w:val="single" w:sz="4" w:space="0" w:color="auto"/>
            </w:tcBorders>
          </w:tcPr>
          <w:p w14:paraId="3C1C120A" w14:textId="77777777" w:rsidR="00824E99" w:rsidRDefault="00824E99" w:rsidP="00A0354B">
            <w:pPr>
              <w:rPr>
                <w:lang w:val="en-US"/>
              </w:rPr>
            </w:pPr>
            <w:r>
              <w:rPr>
                <w:lang w:val="en-US"/>
              </w:rPr>
              <w:t>CN53A</w:t>
            </w:r>
          </w:p>
          <w:p w14:paraId="1BECD83C"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8303E0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1DC8704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D88368D"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DA18222" w14:textId="77777777" w:rsidR="00824E99" w:rsidRPr="00B400BD" w:rsidRDefault="00824E99" w:rsidP="00A0354B">
            <w:pPr>
              <w:jc w:val="center"/>
              <w:rPr>
                <w:b/>
                <w:bCs/>
                <w:lang w:val="en-US"/>
              </w:rPr>
            </w:pPr>
            <w:r w:rsidRPr="00B400BD">
              <w:rPr>
                <w:b/>
                <w:bCs/>
                <w:lang w:val="en-US"/>
              </w:rPr>
              <w:t>260,86</w:t>
            </w:r>
          </w:p>
        </w:tc>
      </w:tr>
      <w:tr w:rsidR="00824E99" w14:paraId="45B0F94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A7BF7E4" w14:textId="77777777" w:rsidR="00824E99" w:rsidRDefault="00824E99" w:rsidP="00A0354B">
            <w:pPr>
              <w:rPr>
                <w:lang w:val="en-US"/>
              </w:rPr>
            </w:pPr>
          </w:p>
        </w:tc>
        <w:tc>
          <w:tcPr>
            <w:tcW w:w="1400" w:type="dxa"/>
            <w:gridSpan w:val="4"/>
            <w:tcBorders>
              <w:top w:val="nil"/>
              <w:bottom w:val="single" w:sz="2" w:space="0" w:color="auto"/>
            </w:tcBorders>
            <w:vAlign w:val="center"/>
          </w:tcPr>
          <w:p w14:paraId="60E1DADD"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539645D9"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47026F72"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37A4B8B" w14:textId="77777777" w:rsidR="00824E99" w:rsidRDefault="00824E99" w:rsidP="00A0354B">
            <w:pPr>
              <w:rPr>
                <w:lang w:val="en-US"/>
              </w:rPr>
            </w:pPr>
            <w:r>
              <w:rPr>
                <w:lang w:val="en-US"/>
              </w:rPr>
              <w:t>7,826</w:t>
            </w:r>
          </w:p>
        </w:tc>
      </w:tr>
      <w:tr w:rsidR="00824E99" w14:paraId="70C7D81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156D95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BDD2803"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1E54DE86"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38E96FA8" w14:textId="77777777" w:rsidR="00824E99" w:rsidRDefault="00824E99" w:rsidP="00A0354B">
            <w:pPr>
              <w:rPr>
                <w:lang w:val="en-US"/>
              </w:rPr>
            </w:pPr>
            <w:r>
              <w:rPr>
                <w:lang w:val="en-US"/>
              </w:rPr>
              <w:t>kg</w:t>
            </w:r>
          </w:p>
        </w:tc>
        <w:tc>
          <w:tcPr>
            <w:tcW w:w="1134" w:type="dxa"/>
            <w:tcBorders>
              <w:top w:val="nil"/>
              <w:bottom w:val="single" w:sz="2" w:space="0" w:color="auto"/>
            </w:tcBorders>
          </w:tcPr>
          <w:p w14:paraId="6E6D439D" w14:textId="77777777" w:rsidR="00824E99" w:rsidRDefault="00824E99" w:rsidP="00A0354B">
            <w:pPr>
              <w:rPr>
                <w:lang w:val="en-US"/>
              </w:rPr>
            </w:pPr>
            <w:r>
              <w:rPr>
                <w:lang w:val="en-US"/>
              </w:rPr>
              <w:t>39,129</w:t>
            </w:r>
          </w:p>
        </w:tc>
      </w:tr>
      <w:tr w:rsidR="00824E99" w14:paraId="07FBD9D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DB9E68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FCD08AF"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17D2D3EE"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0E190756"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13B38B8" w14:textId="77777777" w:rsidR="00824E99" w:rsidRDefault="00824E99" w:rsidP="00A0354B">
            <w:pPr>
              <w:rPr>
                <w:lang w:val="en-US"/>
              </w:rPr>
            </w:pPr>
            <w:r>
              <w:rPr>
                <w:lang w:val="en-US"/>
              </w:rPr>
              <w:t>13,043</w:t>
            </w:r>
          </w:p>
        </w:tc>
      </w:tr>
      <w:tr w:rsidR="00824E99" w14:paraId="1490EE66"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3DFDAD9" w14:textId="77777777" w:rsidR="00824E99" w:rsidRDefault="00824E99" w:rsidP="00A0354B">
            <w:pPr>
              <w:rPr>
                <w:lang w:val="en-US"/>
              </w:rPr>
            </w:pPr>
            <w:r>
              <w:rPr>
                <w:lang w:val="en-US"/>
              </w:rPr>
              <w:t>146</w:t>
            </w:r>
          </w:p>
        </w:tc>
        <w:tc>
          <w:tcPr>
            <w:tcW w:w="1400" w:type="dxa"/>
            <w:gridSpan w:val="4"/>
            <w:tcBorders>
              <w:top w:val="single" w:sz="4" w:space="0" w:color="auto"/>
              <w:bottom w:val="single" w:sz="4" w:space="0" w:color="auto"/>
            </w:tcBorders>
          </w:tcPr>
          <w:p w14:paraId="1DDBB251" w14:textId="77777777" w:rsidR="00824E99" w:rsidRDefault="00824E99" w:rsidP="00A0354B">
            <w:pPr>
              <w:rPr>
                <w:lang w:val="en-US"/>
              </w:rPr>
            </w:pPr>
            <w:r>
              <w:rPr>
                <w:lang w:val="en-US"/>
              </w:rPr>
              <w:t>CF57A</w:t>
            </w:r>
          </w:p>
          <w:p w14:paraId="10548E18"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6DBD8D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w:t>
            </w:r>
            <w:r>
              <w:rPr>
                <w:rFonts w:ascii="Times New Roman CYR" w:hAnsi="Times New Roman CYR" w:cs="Times New Roman CYR"/>
                <w:sz w:val="16"/>
                <w:szCs w:val="16"/>
                <w:lang w:val="en-US"/>
              </w:rPr>
              <w:t xml:space="preserve"> </w:t>
            </w:r>
          </w:p>
          <w:p w14:paraId="0B1A1A01"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3645BCE"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3C228D3B" w14:textId="77777777" w:rsidR="00824E99" w:rsidRPr="00B400BD" w:rsidRDefault="00824E99" w:rsidP="00A0354B">
            <w:pPr>
              <w:jc w:val="center"/>
              <w:rPr>
                <w:b/>
                <w:bCs/>
                <w:lang w:val="en-US"/>
              </w:rPr>
            </w:pPr>
            <w:r w:rsidRPr="00B400BD">
              <w:rPr>
                <w:b/>
                <w:bCs/>
                <w:lang w:val="en-US"/>
              </w:rPr>
              <w:t>260,86</w:t>
            </w:r>
          </w:p>
        </w:tc>
      </w:tr>
      <w:tr w:rsidR="00824E99" w14:paraId="5C26119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71669FE" w14:textId="77777777" w:rsidR="00824E99" w:rsidRDefault="00824E99" w:rsidP="00A0354B">
            <w:pPr>
              <w:rPr>
                <w:lang w:val="en-US"/>
              </w:rPr>
            </w:pPr>
          </w:p>
        </w:tc>
        <w:tc>
          <w:tcPr>
            <w:tcW w:w="1400" w:type="dxa"/>
            <w:gridSpan w:val="4"/>
            <w:tcBorders>
              <w:top w:val="nil"/>
              <w:bottom w:val="single" w:sz="2" w:space="0" w:color="auto"/>
            </w:tcBorders>
            <w:vAlign w:val="center"/>
          </w:tcPr>
          <w:p w14:paraId="51ECEBD2" w14:textId="77777777" w:rsidR="00824E99" w:rsidRDefault="00824E99" w:rsidP="00A0354B">
            <w:pPr>
              <w:jc w:val="center"/>
              <w:rPr>
                <w:sz w:val="16"/>
                <w:szCs w:val="16"/>
                <w:lang w:val="en-US"/>
              </w:rPr>
            </w:pPr>
            <w:r>
              <w:rPr>
                <w:sz w:val="16"/>
                <w:szCs w:val="16"/>
                <w:lang w:val="en-US"/>
              </w:rPr>
              <w:t>7122050013401</w:t>
            </w:r>
          </w:p>
        </w:tc>
        <w:tc>
          <w:tcPr>
            <w:tcW w:w="5980" w:type="dxa"/>
            <w:gridSpan w:val="6"/>
            <w:tcBorders>
              <w:top w:val="nil"/>
              <w:bottom w:val="single" w:sz="2" w:space="0" w:color="auto"/>
            </w:tcBorders>
          </w:tcPr>
          <w:p w14:paraId="091FBA20" w14:textId="77777777" w:rsidR="00824E99" w:rsidRDefault="00824E99" w:rsidP="00A0354B">
            <w:pPr>
              <w:rPr>
                <w:lang w:val="en-US"/>
              </w:rPr>
            </w:pPr>
            <w:r>
              <w:rPr>
                <w:lang w:val="en-US"/>
              </w:rPr>
              <w:t>Zidar cat.4</w:t>
            </w:r>
          </w:p>
        </w:tc>
        <w:tc>
          <w:tcPr>
            <w:tcW w:w="1134" w:type="dxa"/>
            <w:gridSpan w:val="2"/>
            <w:tcBorders>
              <w:top w:val="nil"/>
              <w:bottom w:val="single" w:sz="2" w:space="0" w:color="auto"/>
            </w:tcBorders>
          </w:tcPr>
          <w:p w14:paraId="2134012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31C9FA9" w14:textId="77777777" w:rsidR="00824E99" w:rsidRDefault="00824E99" w:rsidP="00A0354B">
            <w:pPr>
              <w:rPr>
                <w:lang w:val="en-US"/>
              </w:rPr>
            </w:pPr>
            <w:r>
              <w:rPr>
                <w:lang w:val="en-US"/>
              </w:rPr>
              <w:t>117,387</w:t>
            </w:r>
          </w:p>
        </w:tc>
      </w:tr>
      <w:tr w:rsidR="00824E99" w14:paraId="10F642D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B7D25EB" w14:textId="77777777" w:rsidR="00824E99" w:rsidRDefault="00824E99" w:rsidP="00A0354B">
            <w:pPr>
              <w:rPr>
                <w:lang w:val="en-US"/>
              </w:rPr>
            </w:pPr>
          </w:p>
        </w:tc>
        <w:tc>
          <w:tcPr>
            <w:tcW w:w="1400" w:type="dxa"/>
            <w:gridSpan w:val="4"/>
            <w:tcBorders>
              <w:top w:val="nil"/>
              <w:bottom w:val="single" w:sz="2" w:space="0" w:color="auto"/>
            </w:tcBorders>
            <w:vAlign w:val="center"/>
          </w:tcPr>
          <w:p w14:paraId="4B248954"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53B53701"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6A0BF2E2"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771B9EA" w14:textId="77777777" w:rsidR="00824E99" w:rsidRDefault="00824E99" w:rsidP="00A0354B">
            <w:pPr>
              <w:rPr>
                <w:lang w:val="en-US"/>
              </w:rPr>
            </w:pPr>
            <w:r>
              <w:rPr>
                <w:lang w:val="en-US"/>
              </w:rPr>
              <w:t>26,086</w:t>
            </w:r>
          </w:p>
        </w:tc>
      </w:tr>
      <w:tr w:rsidR="00824E99" w14:paraId="4C53FC9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26EFD1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6F0EE32" w14:textId="77777777" w:rsidR="00824E99" w:rsidRDefault="00824E99" w:rsidP="00A0354B">
            <w:pPr>
              <w:jc w:val="center"/>
              <w:rPr>
                <w:sz w:val="16"/>
                <w:szCs w:val="16"/>
                <w:lang w:val="en-US"/>
              </w:rPr>
            </w:pPr>
            <w:r>
              <w:rPr>
                <w:sz w:val="16"/>
                <w:szCs w:val="16"/>
                <w:lang w:val="en-US"/>
              </w:rPr>
              <w:t>2653102100833</w:t>
            </w:r>
          </w:p>
        </w:tc>
        <w:tc>
          <w:tcPr>
            <w:tcW w:w="5980" w:type="dxa"/>
            <w:gridSpan w:val="6"/>
            <w:tcBorders>
              <w:top w:val="nil"/>
              <w:bottom w:val="single" w:sz="2" w:space="0" w:color="auto"/>
            </w:tcBorders>
          </w:tcPr>
          <w:p w14:paraId="63EEB187" w14:textId="77777777" w:rsidR="00824E99" w:rsidRDefault="00824E99" w:rsidP="00A0354B">
            <w:pPr>
              <w:rPr>
                <w:lang w:val="en-US"/>
              </w:rPr>
            </w:pPr>
            <w:r>
              <w:rPr>
                <w:lang w:val="en-US"/>
              </w:rPr>
              <w:t>Chit pe baza de ipsos "Eurofin"</w:t>
            </w:r>
          </w:p>
        </w:tc>
        <w:tc>
          <w:tcPr>
            <w:tcW w:w="1134" w:type="dxa"/>
            <w:gridSpan w:val="2"/>
            <w:tcBorders>
              <w:top w:val="nil"/>
              <w:bottom w:val="single" w:sz="2" w:space="0" w:color="auto"/>
            </w:tcBorders>
          </w:tcPr>
          <w:p w14:paraId="571D7F2E" w14:textId="77777777" w:rsidR="00824E99" w:rsidRDefault="00824E99" w:rsidP="00A0354B">
            <w:pPr>
              <w:rPr>
                <w:lang w:val="en-US"/>
              </w:rPr>
            </w:pPr>
            <w:r>
              <w:rPr>
                <w:lang w:val="en-US"/>
              </w:rPr>
              <w:t>kg</w:t>
            </w:r>
          </w:p>
        </w:tc>
        <w:tc>
          <w:tcPr>
            <w:tcW w:w="1134" w:type="dxa"/>
            <w:tcBorders>
              <w:top w:val="nil"/>
              <w:bottom w:val="single" w:sz="2" w:space="0" w:color="auto"/>
            </w:tcBorders>
          </w:tcPr>
          <w:p w14:paraId="21A4DA36" w14:textId="77777777" w:rsidR="00824E99" w:rsidRDefault="00824E99" w:rsidP="00A0354B">
            <w:pPr>
              <w:rPr>
                <w:lang w:val="en-US"/>
              </w:rPr>
            </w:pPr>
            <w:r>
              <w:rPr>
                <w:lang w:val="en-US"/>
              </w:rPr>
              <w:t>275,181</w:t>
            </w:r>
          </w:p>
        </w:tc>
      </w:tr>
      <w:tr w:rsidR="00824E99" w14:paraId="1D90FE9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D0D344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E9C177C"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153DBBA7"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7C54B3B5" w14:textId="77777777" w:rsidR="00824E99" w:rsidRDefault="00824E99" w:rsidP="00A0354B">
            <w:pPr>
              <w:rPr>
                <w:lang w:val="en-US"/>
              </w:rPr>
            </w:pPr>
            <w:r>
              <w:rPr>
                <w:lang w:val="en-US"/>
              </w:rPr>
              <w:t>m3</w:t>
            </w:r>
          </w:p>
        </w:tc>
        <w:tc>
          <w:tcPr>
            <w:tcW w:w="1134" w:type="dxa"/>
            <w:tcBorders>
              <w:top w:val="nil"/>
              <w:bottom w:val="single" w:sz="2" w:space="0" w:color="auto"/>
            </w:tcBorders>
          </w:tcPr>
          <w:p w14:paraId="587F0FE1" w14:textId="77777777" w:rsidR="00824E99" w:rsidRDefault="00824E99" w:rsidP="00A0354B">
            <w:pPr>
              <w:rPr>
                <w:lang w:val="en-US"/>
              </w:rPr>
            </w:pPr>
            <w:r>
              <w:rPr>
                <w:lang w:val="en-US"/>
              </w:rPr>
              <w:t>0,261</w:t>
            </w:r>
          </w:p>
        </w:tc>
      </w:tr>
      <w:tr w:rsidR="00824E99" w14:paraId="3D1CAE5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E837DC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57D51D2"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63B8E245"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46CD4A02" w14:textId="77777777" w:rsidR="00824E99" w:rsidRDefault="00824E99" w:rsidP="00A0354B">
            <w:pPr>
              <w:rPr>
                <w:lang w:val="en-US"/>
              </w:rPr>
            </w:pPr>
            <w:r>
              <w:rPr>
                <w:lang w:val="en-US"/>
              </w:rPr>
              <w:t>h-ut</w:t>
            </w:r>
          </w:p>
        </w:tc>
        <w:tc>
          <w:tcPr>
            <w:tcW w:w="1134" w:type="dxa"/>
            <w:tcBorders>
              <w:top w:val="nil"/>
              <w:bottom w:val="single" w:sz="2" w:space="0" w:color="auto"/>
            </w:tcBorders>
          </w:tcPr>
          <w:p w14:paraId="4C9CF981" w14:textId="77777777" w:rsidR="00824E99" w:rsidRDefault="00824E99" w:rsidP="00A0354B">
            <w:pPr>
              <w:rPr>
                <w:lang w:val="en-US"/>
              </w:rPr>
            </w:pPr>
            <w:r>
              <w:rPr>
                <w:lang w:val="en-US"/>
              </w:rPr>
              <w:t>0,261</w:t>
            </w:r>
          </w:p>
        </w:tc>
      </w:tr>
      <w:tr w:rsidR="00824E99" w14:paraId="40490FEB"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0592FB4" w14:textId="77777777" w:rsidR="00824E99" w:rsidRDefault="00824E99" w:rsidP="00A0354B">
            <w:pPr>
              <w:rPr>
                <w:lang w:val="en-US"/>
              </w:rPr>
            </w:pPr>
            <w:r>
              <w:rPr>
                <w:lang w:val="en-US"/>
              </w:rPr>
              <w:t>147</w:t>
            </w:r>
          </w:p>
        </w:tc>
        <w:tc>
          <w:tcPr>
            <w:tcW w:w="1400" w:type="dxa"/>
            <w:gridSpan w:val="4"/>
            <w:tcBorders>
              <w:top w:val="single" w:sz="4" w:space="0" w:color="auto"/>
              <w:bottom w:val="single" w:sz="4" w:space="0" w:color="auto"/>
            </w:tcBorders>
          </w:tcPr>
          <w:p w14:paraId="4887B5AD" w14:textId="77777777" w:rsidR="00824E99" w:rsidRDefault="00824E99" w:rsidP="00A0354B">
            <w:pPr>
              <w:rPr>
                <w:lang w:val="en-US"/>
              </w:rPr>
            </w:pPr>
            <w:r>
              <w:rPr>
                <w:lang w:val="en-US"/>
              </w:rPr>
              <w:t>CK26C</w:t>
            </w:r>
          </w:p>
          <w:p w14:paraId="19518AE9"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84AD70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Coltare din  aluminiu  montate la muchii  (se exclud suruburi)</w:t>
            </w:r>
            <w:r>
              <w:rPr>
                <w:rFonts w:ascii="Times New Roman CYR" w:hAnsi="Times New Roman CYR" w:cs="Times New Roman CYR"/>
                <w:sz w:val="16"/>
                <w:szCs w:val="16"/>
                <w:lang w:val="en-US"/>
              </w:rPr>
              <w:t xml:space="preserve"> </w:t>
            </w:r>
          </w:p>
          <w:p w14:paraId="1A28CF5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AA7DAC2"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04801242" w14:textId="77777777" w:rsidR="00824E99" w:rsidRPr="00B400BD" w:rsidRDefault="00824E99" w:rsidP="00A0354B">
            <w:pPr>
              <w:jc w:val="center"/>
              <w:rPr>
                <w:b/>
                <w:bCs/>
                <w:lang w:val="en-US"/>
              </w:rPr>
            </w:pPr>
            <w:r w:rsidRPr="00B400BD">
              <w:rPr>
                <w:b/>
                <w:bCs/>
                <w:lang w:val="en-US"/>
              </w:rPr>
              <w:t>84,00</w:t>
            </w:r>
          </w:p>
        </w:tc>
      </w:tr>
      <w:tr w:rsidR="00824E99" w14:paraId="2E71E86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DF48F13" w14:textId="77777777" w:rsidR="00824E99" w:rsidRDefault="00824E99" w:rsidP="00A0354B">
            <w:pPr>
              <w:rPr>
                <w:lang w:val="en-US"/>
              </w:rPr>
            </w:pPr>
          </w:p>
        </w:tc>
        <w:tc>
          <w:tcPr>
            <w:tcW w:w="1400" w:type="dxa"/>
            <w:gridSpan w:val="4"/>
            <w:tcBorders>
              <w:top w:val="nil"/>
              <w:bottom w:val="single" w:sz="2" w:space="0" w:color="auto"/>
            </w:tcBorders>
            <w:vAlign w:val="center"/>
          </w:tcPr>
          <w:p w14:paraId="3A21AA8A"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3898336B"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41F96E0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8FFF54A" w14:textId="77777777" w:rsidR="00824E99" w:rsidRDefault="00824E99" w:rsidP="00A0354B">
            <w:pPr>
              <w:rPr>
                <w:lang w:val="en-US"/>
              </w:rPr>
            </w:pPr>
            <w:r>
              <w:rPr>
                <w:lang w:val="en-US"/>
              </w:rPr>
              <w:t>6,720</w:t>
            </w:r>
          </w:p>
        </w:tc>
      </w:tr>
      <w:tr w:rsidR="00824E99" w14:paraId="2C69E02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2EEA7EA" w14:textId="77777777" w:rsidR="00824E99" w:rsidRDefault="00824E99" w:rsidP="00A0354B">
            <w:pPr>
              <w:rPr>
                <w:lang w:val="en-US"/>
              </w:rPr>
            </w:pPr>
          </w:p>
        </w:tc>
        <w:tc>
          <w:tcPr>
            <w:tcW w:w="1400" w:type="dxa"/>
            <w:gridSpan w:val="4"/>
            <w:tcBorders>
              <w:top w:val="nil"/>
              <w:bottom w:val="single" w:sz="2" w:space="0" w:color="auto"/>
            </w:tcBorders>
            <w:vAlign w:val="center"/>
          </w:tcPr>
          <w:p w14:paraId="78ACA1AF"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11C3A313"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1953C3F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D9230E0" w14:textId="77777777" w:rsidR="00824E99" w:rsidRDefault="00824E99" w:rsidP="00A0354B">
            <w:pPr>
              <w:rPr>
                <w:lang w:val="en-US"/>
              </w:rPr>
            </w:pPr>
            <w:r>
              <w:rPr>
                <w:lang w:val="en-US"/>
              </w:rPr>
              <w:t>0,840</w:t>
            </w:r>
          </w:p>
        </w:tc>
      </w:tr>
      <w:tr w:rsidR="00824E99" w14:paraId="68C564E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4C9561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AF992D7" w14:textId="77777777" w:rsidR="00824E99" w:rsidRDefault="00824E99" w:rsidP="00A0354B">
            <w:pPr>
              <w:jc w:val="center"/>
              <w:rPr>
                <w:sz w:val="16"/>
                <w:szCs w:val="16"/>
                <w:lang w:val="en-US"/>
              </w:rPr>
            </w:pPr>
            <w:r>
              <w:rPr>
                <w:sz w:val="16"/>
                <w:szCs w:val="16"/>
                <w:lang w:val="en-US"/>
              </w:rPr>
              <w:t>2521106718393m</w:t>
            </w:r>
          </w:p>
        </w:tc>
        <w:tc>
          <w:tcPr>
            <w:tcW w:w="5980" w:type="dxa"/>
            <w:gridSpan w:val="6"/>
            <w:tcBorders>
              <w:top w:val="nil"/>
              <w:bottom w:val="single" w:sz="2" w:space="0" w:color="auto"/>
            </w:tcBorders>
          </w:tcPr>
          <w:p w14:paraId="03832923" w14:textId="77777777" w:rsidR="00824E99" w:rsidRDefault="00824E99" w:rsidP="00A0354B">
            <w:pPr>
              <w:rPr>
                <w:lang w:val="en-US"/>
              </w:rPr>
            </w:pPr>
            <w:r>
              <w:rPr>
                <w:lang w:val="en-US"/>
              </w:rPr>
              <w:t xml:space="preserve">Coltare dinaluminiu  montate la muchii  </w:t>
            </w:r>
          </w:p>
        </w:tc>
        <w:tc>
          <w:tcPr>
            <w:tcW w:w="1134" w:type="dxa"/>
            <w:gridSpan w:val="2"/>
            <w:tcBorders>
              <w:top w:val="nil"/>
              <w:bottom w:val="single" w:sz="2" w:space="0" w:color="auto"/>
            </w:tcBorders>
          </w:tcPr>
          <w:p w14:paraId="59CDCDE6" w14:textId="77777777" w:rsidR="00824E99" w:rsidRDefault="00824E99" w:rsidP="00A0354B">
            <w:pPr>
              <w:rPr>
                <w:lang w:val="en-US"/>
              </w:rPr>
            </w:pPr>
            <w:r>
              <w:rPr>
                <w:lang w:val="en-US"/>
              </w:rPr>
              <w:t>m</w:t>
            </w:r>
          </w:p>
        </w:tc>
        <w:tc>
          <w:tcPr>
            <w:tcW w:w="1134" w:type="dxa"/>
            <w:tcBorders>
              <w:top w:val="nil"/>
              <w:bottom w:val="single" w:sz="2" w:space="0" w:color="auto"/>
            </w:tcBorders>
          </w:tcPr>
          <w:p w14:paraId="4760D482" w14:textId="77777777" w:rsidR="00824E99" w:rsidRDefault="00824E99" w:rsidP="00A0354B">
            <w:pPr>
              <w:rPr>
                <w:lang w:val="en-US"/>
              </w:rPr>
            </w:pPr>
            <w:r>
              <w:rPr>
                <w:lang w:val="en-US"/>
              </w:rPr>
              <w:t>84,000</w:t>
            </w:r>
          </w:p>
        </w:tc>
      </w:tr>
      <w:tr w:rsidR="00824E99" w14:paraId="0B66738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7BCDE6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3AD62F3"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4DB9C10B"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6A2FA8BF" w14:textId="77777777" w:rsidR="00824E99" w:rsidRDefault="00824E99" w:rsidP="00A0354B">
            <w:pPr>
              <w:rPr>
                <w:lang w:val="en-US"/>
              </w:rPr>
            </w:pPr>
            <w:r>
              <w:rPr>
                <w:lang w:val="en-US"/>
              </w:rPr>
              <w:t>h-ut</w:t>
            </w:r>
          </w:p>
        </w:tc>
        <w:tc>
          <w:tcPr>
            <w:tcW w:w="1134" w:type="dxa"/>
            <w:tcBorders>
              <w:top w:val="nil"/>
              <w:bottom w:val="single" w:sz="2" w:space="0" w:color="auto"/>
            </w:tcBorders>
          </w:tcPr>
          <w:p w14:paraId="41699ADA" w14:textId="77777777" w:rsidR="00824E99" w:rsidRDefault="00824E99" w:rsidP="00A0354B">
            <w:pPr>
              <w:rPr>
                <w:lang w:val="en-US"/>
              </w:rPr>
            </w:pPr>
            <w:r>
              <w:rPr>
                <w:lang w:val="en-US"/>
              </w:rPr>
              <w:t>0,840</w:t>
            </w:r>
          </w:p>
        </w:tc>
      </w:tr>
      <w:tr w:rsidR="00824E99" w14:paraId="0DFE08A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46A4C04" w14:textId="77777777" w:rsidR="00824E99" w:rsidRDefault="00824E99" w:rsidP="00A0354B">
            <w:pPr>
              <w:rPr>
                <w:lang w:val="en-US"/>
              </w:rPr>
            </w:pPr>
            <w:r>
              <w:rPr>
                <w:lang w:val="en-US"/>
              </w:rPr>
              <w:t>148</w:t>
            </w:r>
          </w:p>
        </w:tc>
        <w:tc>
          <w:tcPr>
            <w:tcW w:w="1400" w:type="dxa"/>
            <w:gridSpan w:val="4"/>
            <w:tcBorders>
              <w:top w:val="single" w:sz="4" w:space="0" w:color="auto"/>
              <w:bottom w:val="single" w:sz="4" w:space="0" w:color="auto"/>
            </w:tcBorders>
          </w:tcPr>
          <w:p w14:paraId="2CF33715" w14:textId="77777777" w:rsidR="00824E99" w:rsidRDefault="00824E99" w:rsidP="00A0354B">
            <w:pPr>
              <w:rPr>
                <w:lang w:val="en-US"/>
              </w:rPr>
            </w:pPr>
            <w:r>
              <w:rPr>
                <w:lang w:val="en-US"/>
              </w:rPr>
              <w:t>CN53A</w:t>
            </w:r>
          </w:p>
          <w:p w14:paraId="0994DD40"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EF891B4"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10FA7BB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469B0DD"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15B2F8C3" w14:textId="77777777" w:rsidR="00824E99" w:rsidRPr="00B400BD" w:rsidRDefault="00824E99" w:rsidP="00A0354B">
            <w:pPr>
              <w:jc w:val="center"/>
              <w:rPr>
                <w:b/>
                <w:bCs/>
                <w:lang w:val="en-US"/>
              </w:rPr>
            </w:pPr>
            <w:r w:rsidRPr="00B400BD">
              <w:rPr>
                <w:b/>
                <w:bCs/>
                <w:lang w:val="en-US"/>
              </w:rPr>
              <w:t>260,86</w:t>
            </w:r>
          </w:p>
        </w:tc>
      </w:tr>
      <w:tr w:rsidR="00824E99" w14:paraId="19EBCD1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59F2198" w14:textId="77777777" w:rsidR="00824E99" w:rsidRDefault="00824E99" w:rsidP="00A0354B">
            <w:pPr>
              <w:rPr>
                <w:lang w:val="en-US"/>
              </w:rPr>
            </w:pPr>
          </w:p>
        </w:tc>
        <w:tc>
          <w:tcPr>
            <w:tcW w:w="1400" w:type="dxa"/>
            <w:gridSpan w:val="4"/>
            <w:tcBorders>
              <w:top w:val="nil"/>
              <w:bottom w:val="single" w:sz="2" w:space="0" w:color="auto"/>
            </w:tcBorders>
            <w:vAlign w:val="center"/>
          </w:tcPr>
          <w:p w14:paraId="24D8BB22"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298FC4F2"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0B83373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3EA9891" w14:textId="77777777" w:rsidR="00824E99" w:rsidRDefault="00824E99" w:rsidP="00A0354B">
            <w:pPr>
              <w:rPr>
                <w:lang w:val="en-US"/>
              </w:rPr>
            </w:pPr>
            <w:r>
              <w:rPr>
                <w:lang w:val="en-US"/>
              </w:rPr>
              <w:t>7,826</w:t>
            </w:r>
          </w:p>
        </w:tc>
      </w:tr>
      <w:tr w:rsidR="00824E99" w14:paraId="133F426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628B49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2A4E3A3"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6ABDDBCC"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10A61D6B" w14:textId="77777777" w:rsidR="00824E99" w:rsidRDefault="00824E99" w:rsidP="00A0354B">
            <w:pPr>
              <w:rPr>
                <w:lang w:val="en-US"/>
              </w:rPr>
            </w:pPr>
            <w:r>
              <w:rPr>
                <w:lang w:val="en-US"/>
              </w:rPr>
              <w:t>kg</w:t>
            </w:r>
          </w:p>
        </w:tc>
        <w:tc>
          <w:tcPr>
            <w:tcW w:w="1134" w:type="dxa"/>
            <w:tcBorders>
              <w:top w:val="nil"/>
              <w:bottom w:val="single" w:sz="2" w:space="0" w:color="auto"/>
            </w:tcBorders>
          </w:tcPr>
          <w:p w14:paraId="4FC35275" w14:textId="77777777" w:rsidR="00824E99" w:rsidRDefault="00824E99" w:rsidP="00A0354B">
            <w:pPr>
              <w:rPr>
                <w:lang w:val="en-US"/>
              </w:rPr>
            </w:pPr>
            <w:r>
              <w:rPr>
                <w:lang w:val="en-US"/>
              </w:rPr>
              <w:t>39,129</w:t>
            </w:r>
          </w:p>
        </w:tc>
      </w:tr>
      <w:tr w:rsidR="00824E99" w14:paraId="67DEDA7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CE2179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8B0F1D4"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0739F503"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557920E5"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2EFE2DC" w14:textId="77777777" w:rsidR="00824E99" w:rsidRDefault="00824E99" w:rsidP="00A0354B">
            <w:pPr>
              <w:rPr>
                <w:lang w:val="en-US"/>
              </w:rPr>
            </w:pPr>
            <w:r>
              <w:rPr>
                <w:lang w:val="en-US"/>
              </w:rPr>
              <w:t>13,043</w:t>
            </w:r>
          </w:p>
        </w:tc>
      </w:tr>
      <w:tr w:rsidR="00824E99" w14:paraId="58368008"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B6F6762" w14:textId="77777777" w:rsidR="00824E99" w:rsidRDefault="00824E99" w:rsidP="00A0354B">
            <w:pPr>
              <w:rPr>
                <w:lang w:val="en-US"/>
              </w:rPr>
            </w:pPr>
            <w:r>
              <w:rPr>
                <w:lang w:val="en-US"/>
              </w:rPr>
              <w:t>149</w:t>
            </w:r>
          </w:p>
        </w:tc>
        <w:tc>
          <w:tcPr>
            <w:tcW w:w="1400" w:type="dxa"/>
            <w:gridSpan w:val="4"/>
            <w:tcBorders>
              <w:top w:val="single" w:sz="4" w:space="0" w:color="auto"/>
              <w:bottom w:val="single" w:sz="4" w:space="0" w:color="auto"/>
            </w:tcBorders>
          </w:tcPr>
          <w:p w14:paraId="2BDE133D" w14:textId="77777777" w:rsidR="00824E99" w:rsidRDefault="00824E99" w:rsidP="00A0354B">
            <w:pPr>
              <w:rPr>
                <w:lang w:val="en-US"/>
              </w:rPr>
            </w:pPr>
            <w:r>
              <w:rPr>
                <w:lang w:val="en-US"/>
              </w:rPr>
              <w:t>CN06A</w:t>
            </w:r>
          </w:p>
          <w:p w14:paraId="0194CF93"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4EBE7A9"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29230D26"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0BC2613"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0D0D7462" w14:textId="77777777" w:rsidR="00824E99" w:rsidRPr="00B400BD" w:rsidRDefault="00824E99" w:rsidP="00A0354B">
            <w:pPr>
              <w:jc w:val="center"/>
              <w:rPr>
                <w:b/>
                <w:bCs/>
                <w:lang w:val="en-US"/>
              </w:rPr>
            </w:pPr>
            <w:r w:rsidRPr="00B400BD">
              <w:rPr>
                <w:b/>
                <w:bCs/>
                <w:lang w:val="en-US"/>
              </w:rPr>
              <w:t>260,86</w:t>
            </w:r>
          </w:p>
        </w:tc>
      </w:tr>
      <w:tr w:rsidR="00824E99" w14:paraId="02ABEAA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DDAA818" w14:textId="77777777" w:rsidR="00824E99" w:rsidRDefault="00824E99" w:rsidP="00A0354B">
            <w:pPr>
              <w:rPr>
                <w:lang w:val="en-US"/>
              </w:rPr>
            </w:pPr>
          </w:p>
        </w:tc>
        <w:tc>
          <w:tcPr>
            <w:tcW w:w="1400" w:type="dxa"/>
            <w:gridSpan w:val="4"/>
            <w:tcBorders>
              <w:top w:val="nil"/>
              <w:bottom w:val="single" w:sz="2" w:space="0" w:color="auto"/>
            </w:tcBorders>
            <w:vAlign w:val="center"/>
          </w:tcPr>
          <w:p w14:paraId="086F7DDC"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383C0BEE"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72A28D5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1152150" w14:textId="77777777" w:rsidR="00824E99" w:rsidRDefault="00824E99" w:rsidP="00A0354B">
            <w:pPr>
              <w:rPr>
                <w:lang w:val="en-US"/>
              </w:rPr>
            </w:pPr>
            <w:r>
              <w:rPr>
                <w:lang w:val="en-US"/>
              </w:rPr>
              <w:t>143,473</w:t>
            </w:r>
          </w:p>
        </w:tc>
      </w:tr>
      <w:tr w:rsidR="00824E99" w14:paraId="52F1C71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856EF4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A263702" w14:textId="77777777" w:rsidR="00824E99" w:rsidRDefault="00824E99" w:rsidP="00A0354B">
            <w:pPr>
              <w:jc w:val="center"/>
              <w:rPr>
                <w:sz w:val="16"/>
                <w:szCs w:val="16"/>
                <w:lang w:val="en-US"/>
              </w:rPr>
            </w:pPr>
            <w:r>
              <w:rPr>
                <w:sz w:val="16"/>
                <w:szCs w:val="16"/>
                <w:lang w:val="en-US"/>
              </w:rPr>
              <w:t>2430116103800</w:t>
            </w:r>
          </w:p>
        </w:tc>
        <w:tc>
          <w:tcPr>
            <w:tcW w:w="5980" w:type="dxa"/>
            <w:gridSpan w:val="6"/>
            <w:tcBorders>
              <w:top w:val="nil"/>
              <w:bottom w:val="single" w:sz="2" w:space="0" w:color="auto"/>
            </w:tcBorders>
          </w:tcPr>
          <w:p w14:paraId="07192BC2" w14:textId="77777777" w:rsidR="00824E99" w:rsidRDefault="00824E99" w:rsidP="00A0354B">
            <w:pPr>
              <w:rPr>
                <w:lang w:val="en-US"/>
              </w:rPr>
            </w:pPr>
            <w:r>
              <w:rPr>
                <w:lang w:val="en-US"/>
              </w:rPr>
              <w:t xml:space="preserve">Vopsea  pe baza de copolimeri  vinilici </w:t>
            </w:r>
          </w:p>
        </w:tc>
        <w:tc>
          <w:tcPr>
            <w:tcW w:w="1134" w:type="dxa"/>
            <w:gridSpan w:val="2"/>
            <w:tcBorders>
              <w:top w:val="nil"/>
              <w:bottom w:val="single" w:sz="2" w:space="0" w:color="auto"/>
            </w:tcBorders>
          </w:tcPr>
          <w:p w14:paraId="6BB077C2" w14:textId="77777777" w:rsidR="00824E99" w:rsidRDefault="00824E99" w:rsidP="00A0354B">
            <w:pPr>
              <w:rPr>
                <w:lang w:val="en-US"/>
              </w:rPr>
            </w:pPr>
            <w:r>
              <w:rPr>
                <w:lang w:val="en-US"/>
              </w:rPr>
              <w:t>kg</w:t>
            </w:r>
          </w:p>
        </w:tc>
        <w:tc>
          <w:tcPr>
            <w:tcW w:w="1134" w:type="dxa"/>
            <w:tcBorders>
              <w:top w:val="nil"/>
              <w:bottom w:val="single" w:sz="2" w:space="0" w:color="auto"/>
            </w:tcBorders>
          </w:tcPr>
          <w:p w14:paraId="6BEF35D9" w14:textId="77777777" w:rsidR="00824E99" w:rsidRDefault="00824E99" w:rsidP="00A0354B">
            <w:pPr>
              <w:rPr>
                <w:lang w:val="en-US"/>
              </w:rPr>
            </w:pPr>
            <w:r>
              <w:rPr>
                <w:lang w:val="en-US"/>
              </w:rPr>
              <w:t>104,344</w:t>
            </w:r>
          </w:p>
        </w:tc>
      </w:tr>
      <w:tr w:rsidR="00824E99" w14:paraId="488C743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06F573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A715947"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197AEE82"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1C1CB26B" w14:textId="77777777" w:rsidR="00824E99" w:rsidRDefault="00824E99" w:rsidP="00A0354B">
            <w:pPr>
              <w:rPr>
                <w:lang w:val="en-US"/>
              </w:rPr>
            </w:pPr>
            <w:r>
              <w:rPr>
                <w:lang w:val="en-US"/>
              </w:rPr>
              <w:t>kg</w:t>
            </w:r>
          </w:p>
        </w:tc>
        <w:tc>
          <w:tcPr>
            <w:tcW w:w="1134" w:type="dxa"/>
            <w:tcBorders>
              <w:top w:val="nil"/>
              <w:bottom w:val="single" w:sz="2" w:space="0" w:color="auto"/>
            </w:tcBorders>
          </w:tcPr>
          <w:p w14:paraId="13F56766" w14:textId="77777777" w:rsidR="00824E99" w:rsidRDefault="00824E99" w:rsidP="00A0354B">
            <w:pPr>
              <w:rPr>
                <w:lang w:val="en-US"/>
              </w:rPr>
            </w:pPr>
            <w:r>
              <w:rPr>
                <w:lang w:val="en-US"/>
              </w:rPr>
              <w:t>15,652</w:t>
            </w:r>
          </w:p>
        </w:tc>
      </w:tr>
      <w:tr w:rsidR="00824E99" w14:paraId="40027EA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F52683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775262E" w14:textId="77777777" w:rsidR="00824E99" w:rsidRDefault="00824E99" w:rsidP="00A0354B">
            <w:pPr>
              <w:jc w:val="center"/>
              <w:rPr>
                <w:sz w:val="16"/>
                <w:szCs w:val="16"/>
                <w:lang w:val="en-US"/>
              </w:rPr>
            </w:pPr>
            <w:r>
              <w:rPr>
                <w:sz w:val="16"/>
                <w:szCs w:val="16"/>
                <w:lang w:val="en-US"/>
              </w:rPr>
              <w:t>2681126001472</w:t>
            </w:r>
          </w:p>
        </w:tc>
        <w:tc>
          <w:tcPr>
            <w:tcW w:w="5980" w:type="dxa"/>
            <w:gridSpan w:val="6"/>
            <w:tcBorders>
              <w:top w:val="nil"/>
              <w:bottom w:val="single" w:sz="2" w:space="0" w:color="auto"/>
            </w:tcBorders>
          </w:tcPr>
          <w:p w14:paraId="54467386" w14:textId="77777777" w:rsidR="00824E99" w:rsidRDefault="00824E99" w:rsidP="00A0354B">
            <w:pPr>
              <w:rPr>
                <w:lang w:val="en-US"/>
              </w:rPr>
            </w:pPr>
            <w:r>
              <w:rPr>
                <w:lang w:val="en-US"/>
              </w:rPr>
              <w:t>Hirtie slefuita uscata 23x30 gr 6</w:t>
            </w:r>
          </w:p>
        </w:tc>
        <w:tc>
          <w:tcPr>
            <w:tcW w:w="1134" w:type="dxa"/>
            <w:gridSpan w:val="2"/>
            <w:tcBorders>
              <w:top w:val="nil"/>
              <w:bottom w:val="single" w:sz="2" w:space="0" w:color="auto"/>
            </w:tcBorders>
          </w:tcPr>
          <w:p w14:paraId="2DCABA17"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551D919" w14:textId="77777777" w:rsidR="00824E99" w:rsidRDefault="00824E99" w:rsidP="00A0354B">
            <w:pPr>
              <w:rPr>
                <w:lang w:val="en-US"/>
              </w:rPr>
            </w:pPr>
            <w:r>
              <w:rPr>
                <w:lang w:val="en-US"/>
              </w:rPr>
              <w:t>130,430</w:t>
            </w:r>
          </w:p>
        </w:tc>
      </w:tr>
      <w:tr w:rsidR="00824E99" w14:paraId="480EE6D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AC0CB9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14E54CB" w14:textId="77777777" w:rsidR="00824E99" w:rsidRDefault="00824E99" w:rsidP="00A0354B">
            <w:pPr>
              <w:jc w:val="center"/>
              <w:rPr>
                <w:sz w:val="16"/>
                <w:szCs w:val="16"/>
                <w:lang w:val="en-US"/>
              </w:rPr>
            </w:pPr>
            <w:r>
              <w:rPr>
                <w:sz w:val="16"/>
                <w:szCs w:val="16"/>
                <w:lang w:val="en-US"/>
              </w:rPr>
              <w:t>1711317306661</w:t>
            </w:r>
          </w:p>
        </w:tc>
        <w:tc>
          <w:tcPr>
            <w:tcW w:w="5980" w:type="dxa"/>
            <w:gridSpan w:val="6"/>
            <w:tcBorders>
              <w:top w:val="nil"/>
              <w:bottom w:val="single" w:sz="2" w:space="0" w:color="auto"/>
            </w:tcBorders>
          </w:tcPr>
          <w:p w14:paraId="05179E6E" w14:textId="77777777" w:rsidR="00824E99" w:rsidRDefault="00824E99" w:rsidP="00A0354B">
            <w:pPr>
              <w:rPr>
                <w:lang w:val="en-US"/>
              </w:rPr>
            </w:pPr>
            <w:r>
              <w:rPr>
                <w:lang w:val="en-US"/>
              </w:rPr>
              <w:t>Bumbac de sters</w:t>
            </w:r>
          </w:p>
        </w:tc>
        <w:tc>
          <w:tcPr>
            <w:tcW w:w="1134" w:type="dxa"/>
            <w:gridSpan w:val="2"/>
            <w:tcBorders>
              <w:top w:val="nil"/>
              <w:bottom w:val="single" w:sz="2" w:space="0" w:color="auto"/>
            </w:tcBorders>
          </w:tcPr>
          <w:p w14:paraId="76259BA7" w14:textId="77777777" w:rsidR="00824E99" w:rsidRDefault="00824E99" w:rsidP="00A0354B">
            <w:pPr>
              <w:rPr>
                <w:lang w:val="en-US"/>
              </w:rPr>
            </w:pPr>
            <w:r>
              <w:rPr>
                <w:lang w:val="en-US"/>
              </w:rPr>
              <w:t>kg</w:t>
            </w:r>
          </w:p>
        </w:tc>
        <w:tc>
          <w:tcPr>
            <w:tcW w:w="1134" w:type="dxa"/>
            <w:tcBorders>
              <w:top w:val="nil"/>
              <w:bottom w:val="single" w:sz="2" w:space="0" w:color="auto"/>
            </w:tcBorders>
          </w:tcPr>
          <w:p w14:paraId="1BD150A1" w14:textId="77777777" w:rsidR="00824E99" w:rsidRDefault="00824E99" w:rsidP="00A0354B">
            <w:pPr>
              <w:rPr>
                <w:lang w:val="en-US"/>
              </w:rPr>
            </w:pPr>
            <w:r>
              <w:rPr>
                <w:lang w:val="en-US"/>
              </w:rPr>
              <w:t>13,043</w:t>
            </w:r>
          </w:p>
        </w:tc>
      </w:tr>
      <w:tr w:rsidR="00824E99" w14:paraId="5A33D17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EB9877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E8F9CA7"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56798F34"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1077A43F" w14:textId="77777777" w:rsidR="00824E99" w:rsidRDefault="00824E99" w:rsidP="00A0354B">
            <w:pPr>
              <w:rPr>
                <w:lang w:val="en-US"/>
              </w:rPr>
            </w:pPr>
            <w:r>
              <w:rPr>
                <w:lang w:val="en-US"/>
              </w:rPr>
              <w:t>m3</w:t>
            </w:r>
          </w:p>
        </w:tc>
        <w:tc>
          <w:tcPr>
            <w:tcW w:w="1134" w:type="dxa"/>
            <w:tcBorders>
              <w:top w:val="nil"/>
              <w:bottom w:val="single" w:sz="2" w:space="0" w:color="auto"/>
            </w:tcBorders>
          </w:tcPr>
          <w:p w14:paraId="58E4BD02" w14:textId="77777777" w:rsidR="00824E99" w:rsidRDefault="00824E99" w:rsidP="00A0354B">
            <w:pPr>
              <w:rPr>
                <w:lang w:val="en-US"/>
              </w:rPr>
            </w:pPr>
            <w:r>
              <w:rPr>
                <w:lang w:val="en-US"/>
              </w:rPr>
              <w:t>0,522</w:t>
            </w:r>
          </w:p>
        </w:tc>
      </w:tr>
      <w:tr w:rsidR="00824E99" w14:paraId="314C2B5B"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10F69C1E" w14:textId="77777777" w:rsidR="00824E99" w:rsidRDefault="00824E99" w:rsidP="00A0354B">
            <w:pPr>
              <w:rPr>
                <w:sz w:val="8"/>
                <w:szCs w:val="8"/>
                <w:lang w:val="en-US"/>
              </w:rPr>
            </w:pPr>
          </w:p>
        </w:tc>
        <w:tc>
          <w:tcPr>
            <w:tcW w:w="1260" w:type="dxa"/>
            <w:gridSpan w:val="3"/>
            <w:tcBorders>
              <w:left w:val="nil"/>
              <w:bottom w:val="nil"/>
              <w:right w:val="nil"/>
            </w:tcBorders>
          </w:tcPr>
          <w:p w14:paraId="5FCFE9FD" w14:textId="77777777" w:rsidR="00824E99" w:rsidRDefault="00824E99" w:rsidP="00A0354B">
            <w:pPr>
              <w:rPr>
                <w:sz w:val="8"/>
                <w:szCs w:val="8"/>
                <w:lang w:val="en-US"/>
              </w:rPr>
            </w:pPr>
          </w:p>
        </w:tc>
        <w:tc>
          <w:tcPr>
            <w:tcW w:w="3350" w:type="dxa"/>
            <w:gridSpan w:val="4"/>
            <w:tcBorders>
              <w:left w:val="nil"/>
              <w:bottom w:val="nil"/>
              <w:right w:val="nil"/>
            </w:tcBorders>
          </w:tcPr>
          <w:p w14:paraId="46506680" w14:textId="77777777" w:rsidR="00824E99" w:rsidRDefault="00824E99" w:rsidP="00A0354B">
            <w:pPr>
              <w:rPr>
                <w:sz w:val="8"/>
                <w:szCs w:val="8"/>
                <w:lang w:val="en-US"/>
              </w:rPr>
            </w:pPr>
          </w:p>
          <w:p w14:paraId="1579234E" w14:textId="77777777" w:rsidR="00824E99" w:rsidRDefault="00824E99" w:rsidP="00A0354B">
            <w:pPr>
              <w:rPr>
                <w:sz w:val="8"/>
                <w:szCs w:val="8"/>
                <w:lang w:val="en-US"/>
              </w:rPr>
            </w:pPr>
          </w:p>
          <w:p w14:paraId="634C22E7" w14:textId="77777777" w:rsidR="00824E99" w:rsidRDefault="00824E99" w:rsidP="00A0354B">
            <w:pPr>
              <w:rPr>
                <w:sz w:val="8"/>
                <w:szCs w:val="8"/>
                <w:lang w:val="en-US"/>
              </w:rPr>
            </w:pPr>
          </w:p>
        </w:tc>
        <w:tc>
          <w:tcPr>
            <w:tcW w:w="1118" w:type="dxa"/>
            <w:tcBorders>
              <w:left w:val="nil"/>
              <w:bottom w:val="nil"/>
              <w:right w:val="nil"/>
            </w:tcBorders>
          </w:tcPr>
          <w:p w14:paraId="7AE3E144" w14:textId="77777777" w:rsidR="00824E99" w:rsidRDefault="00824E99" w:rsidP="00A0354B">
            <w:pPr>
              <w:rPr>
                <w:sz w:val="8"/>
                <w:szCs w:val="8"/>
                <w:lang w:val="en-US"/>
              </w:rPr>
            </w:pPr>
          </w:p>
        </w:tc>
        <w:tc>
          <w:tcPr>
            <w:tcW w:w="1118" w:type="dxa"/>
            <w:tcBorders>
              <w:left w:val="nil"/>
              <w:bottom w:val="nil"/>
              <w:right w:val="nil"/>
            </w:tcBorders>
          </w:tcPr>
          <w:p w14:paraId="1345D662" w14:textId="77777777" w:rsidR="00824E99" w:rsidRDefault="00824E99" w:rsidP="00A0354B">
            <w:pPr>
              <w:rPr>
                <w:sz w:val="8"/>
                <w:szCs w:val="8"/>
                <w:lang w:val="en-US"/>
              </w:rPr>
            </w:pPr>
          </w:p>
        </w:tc>
        <w:tc>
          <w:tcPr>
            <w:tcW w:w="1397" w:type="dxa"/>
            <w:gridSpan w:val="2"/>
            <w:tcBorders>
              <w:left w:val="nil"/>
              <w:bottom w:val="nil"/>
              <w:right w:val="nil"/>
            </w:tcBorders>
          </w:tcPr>
          <w:p w14:paraId="793E17A2" w14:textId="77777777" w:rsidR="00824E99" w:rsidRDefault="00824E99" w:rsidP="00A0354B">
            <w:pPr>
              <w:rPr>
                <w:sz w:val="8"/>
                <w:szCs w:val="8"/>
                <w:lang w:val="en-US"/>
              </w:rPr>
            </w:pPr>
          </w:p>
        </w:tc>
        <w:tc>
          <w:tcPr>
            <w:tcW w:w="1405" w:type="dxa"/>
            <w:gridSpan w:val="2"/>
            <w:tcBorders>
              <w:left w:val="nil"/>
              <w:bottom w:val="nil"/>
            </w:tcBorders>
          </w:tcPr>
          <w:p w14:paraId="5E1D9E3B" w14:textId="77777777" w:rsidR="00824E99" w:rsidRDefault="00824E99" w:rsidP="00A0354B">
            <w:pPr>
              <w:rPr>
                <w:sz w:val="8"/>
                <w:szCs w:val="8"/>
                <w:lang w:val="en-US"/>
              </w:rPr>
            </w:pPr>
          </w:p>
        </w:tc>
      </w:tr>
      <w:tr w:rsidR="00824E99" w:rsidRPr="00EB582C" w14:paraId="351F0944"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52280771"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64B25B88"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296E564F"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08F1EFBE"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4486F3BC"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0841577B"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DC5B78A" w14:textId="77777777" w:rsidR="00824E99" w:rsidRPr="00EB582C" w:rsidRDefault="00824E99" w:rsidP="00A0354B">
            <w:pPr>
              <w:rPr>
                <w:lang w:val="en-US"/>
              </w:rPr>
            </w:pPr>
          </w:p>
        </w:tc>
      </w:tr>
      <w:tr w:rsidR="00824E99" w14:paraId="6B3AF478"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02B35145"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34417632"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4E60237F"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593EACFB" w14:textId="77777777" w:rsidR="00824E99" w:rsidRDefault="00824E99" w:rsidP="00A0354B">
            <w:pPr>
              <w:rPr>
                <w:sz w:val="8"/>
                <w:szCs w:val="8"/>
                <w:lang w:val="en-US"/>
              </w:rPr>
            </w:pPr>
            <w:r>
              <w:rPr>
                <w:b/>
                <w:bCs/>
                <w:lang w:val="en-US"/>
              </w:rPr>
              <w:t xml:space="preserve">Total </w:t>
            </w:r>
            <w:r>
              <w:rPr>
                <w:b/>
                <w:bCs/>
                <w:sz w:val="22"/>
                <w:szCs w:val="22"/>
                <w:lang w:val="en-US"/>
              </w:rPr>
              <w:t>Pereti</w:t>
            </w:r>
          </w:p>
        </w:tc>
        <w:tc>
          <w:tcPr>
            <w:tcW w:w="1118" w:type="dxa"/>
            <w:tcBorders>
              <w:top w:val="single" w:sz="4" w:space="0" w:color="auto"/>
              <w:left w:val="nil"/>
              <w:bottom w:val="single" w:sz="4" w:space="0" w:color="auto"/>
              <w:right w:val="nil"/>
            </w:tcBorders>
          </w:tcPr>
          <w:p w14:paraId="547EFDF6"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26E1ABF9"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3A8F2E9F"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21FC6853" w14:textId="77777777" w:rsidR="00824E99" w:rsidRDefault="00824E99" w:rsidP="00A0354B">
            <w:pPr>
              <w:rPr>
                <w:b/>
                <w:bCs/>
                <w:lang w:val="en-US"/>
              </w:rPr>
            </w:pPr>
          </w:p>
        </w:tc>
      </w:tr>
      <w:tr w:rsidR="00824E99" w:rsidRPr="001F26B6" w14:paraId="0735E58B"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4FC181E6"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4DA13A62"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3D4995AC" w14:textId="77777777" w:rsidR="00824E99" w:rsidRPr="007F2714" w:rsidRDefault="00824E99" w:rsidP="00A0354B">
            <w:pPr>
              <w:rPr>
                <w:b/>
                <w:bCs/>
                <w:sz w:val="22"/>
                <w:szCs w:val="22"/>
                <w:lang w:val="en-US"/>
              </w:rPr>
            </w:pPr>
            <w:r w:rsidRPr="001F26B6">
              <w:rPr>
                <w:b/>
                <w:bCs/>
                <w:sz w:val="22"/>
                <w:szCs w:val="22"/>
                <w:lang w:val="en-US"/>
              </w:rPr>
              <w:t>6.2. Glafuri la usi si ferestre</w:t>
            </w:r>
          </w:p>
          <w:p w14:paraId="4AFFB9AE"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4F832C04"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763C6D31" w14:textId="77777777" w:rsidR="00824E99" w:rsidRPr="001F26B6" w:rsidRDefault="00824E99" w:rsidP="00A0354B">
            <w:pPr>
              <w:rPr>
                <w:lang w:val="en-US"/>
              </w:rPr>
            </w:pPr>
          </w:p>
        </w:tc>
      </w:tr>
      <w:tr w:rsidR="00824E99" w14:paraId="416D20B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9B3B8D3" w14:textId="77777777" w:rsidR="00824E99" w:rsidRDefault="00824E99" w:rsidP="00A0354B">
            <w:pPr>
              <w:rPr>
                <w:lang w:val="en-US"/>
              </w:rPr>
            </w:pPr>
            <w:r>
              <w:rPr>
                <w:lang w:val="en-US"/>
              </w:rPr>
              <w:t>150</w:t>
            </w:r>
          </w:p>
        </w:tc>
        <w:tc>
          <w:tcPr>
            <w:tcW w:w="1400" w:type="dxa"/>
            <w:gridSpan w:val="4"/>
            <w:tcBorders>
              <w:top w:val="single" w:sz="4" w:space="0" w:color="auto"/>
              <w:bottom w:val="single" w:sz="4" w:space="0" w:color="auto"/>
            </w:tcBorders>
          </w:tcPr>
          <w:p w14:paraId="3EC63A63" w14:textId="77777777" w:rsidR="00824E99" w:rsidRDefault="00824E99" w:rsidP="00A0354B">
            <w:pPr>
              <w:rPr>
                <w:lang w:val="en-US"/>
              </w:rPr>
            </w:pPr>
            <w:r>
              <w:rPr>
                <w:lang w:val="en-US"/>
              </w:rPr>
              <w:t>CF61A</w:t>
            </w:r>
          </w:p>
          <w:p w14:paraId="55BAC998"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9D4C00E"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14:paraId="71D8D23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60689CA"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63E0C832" w14:textId="77777777" w:rsidR="00824E99" w:rsidRPr="00B400BD" w:rsidRDefault="00824E99" w:rsidP="00A0354B">
            <w:pPr>
              <w:jc w:val="center"/>
              <w:rPr>
                <w:b/>
                <w:bCs/>
                <w:lang w:val="en-US"/>
              </w:rPr>
            </w:pPr>
            <w:r w:rsidRPr="00B400BD">
              <w:rPr>
                <w:b/>
                <w:bCs/>
                <w:lang w:val="en-US"/>
              </w:rPr>
              <w:t>26,21</w:t>
            </w:r>
          </w:p>
        </w:tc>
      </w:tr>
      <w:tr w:rsidR="00824E99" w14:paraId="74B3259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28E1F86" w14:textId="77777777" w:rsidR="00824E99" w:rsidRDefault="00824E99" w:rsidP="00A0354B">
            <w:pPr>
              <w:rPr>
                <w:lang w:val="en-US"/>
              </w:rPr>
            </w:pPr>
          </w:p>
        </w:tc>
        <w:tc>
          <w:tcPr>
            <w:tcW w:w="1400" w:type="dxa"/>
            <w:gridSpan w:val="4"/>
            <w:tcBorders>
              <w:top w:val="nil"/>
              <w:bottom w:val="single" w:sz="2" w:space="0" w:color="auto"/>
            </w:tcBorders>
            <w:vAlign w:val="center"/>
          </w:tcPr>
          <w:p w14:paraId="715C0CE0" w14:textId="77777777" w:rsidR="00824E99" w:rsidRDefault="00824E99" w:rsidP="00A0354B">
            <w:pPr>
              <w:jc w:val="center"/>
              <w:rPr>
                <w:sz w:val="16"/>
                <w:szCs w:val="16"/>
                <w:lang w:val="en-US"/>
              </w:rPr>
            </w:pPr>
            <w:r>
              <w:rPr>
                <w:sz w:val="16"/>
                <w:szCs w:val="16"/>
                <w:lang w:val="en-US"/>
              </w:rPr>
              <w:t>9310060019930</w:t>
            </w:r>
          </w:p>
        </w:tc>
        <w:tc>
          <w:tcPr>
            <w:tcW w:w="5980" w:type="dxa"/>
            <w:gridSpan w:val="6"/>
            <w:tcBorders>
              <w:top w:val="nil"/>
              <w:bottom w:val="single" w:sz="2" w:space="0" w:color="auto"/>
            </w:tcBorders>
          </w:tcPr>
          <w:p w14:paraId="7366EC3A"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4E815AD7"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386C7FD" w14:textId="77777777" w:rsidR="00824E99" w:rsidRDefault="00824E99" w:rsidP="00A0354B">
            <w:pPr>
              <w:rPr>
                <w:lang w:val="en-US"/>
              </w:rPr>
            </w:pPr>
            <w:r>
              <w:rPr>
                <w:lang w:val="en-US"/>
              </w:rPr>
              <w:t>38,948</w:t>
            </w:r>
          </w:p>
        </w:tc>
      </w:tr>
      <w:tr w:rsidR="00824E99" w14:paraId="61653F7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7B665F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B730A5A" w14:textId="77777777" w:rsidR="00824E99" w:rsidRDefault="00824E99" w:rsidP="00A0354B">
            <w:pPr>
              <w:jc w:val="center"/>
              <w:rPr>
                <w:sz w:val="16"/>
                <w:szCs w:val="16"/>
                <w:lang w:val="en-US"/>
              </w:rPr>
            </w:pPr>
            <w:r>
              <w:rPr>
                <w:sz w:val="16"/>
                <w:szCs w:val="16"/>
                <w:lang w:val="en-US"/>
              </w:rPr>
              <w:t>2430226101021</w:t>
            </w:r>
          </w:p>
        </w:tc>
        <w:tc>
          <w:tcPr>
            <w:tcW w:w="5980" w:type="dxa"/>
            <w:gridSpan w:val="6"/>
            <w:tcBorders>
              <w:top w:val="nil"/>
              <w:bottom w:val="single" w:sz="2" w:space="0" w:color="auto"/>
            </w:tcBorders>
          </w:tcPr>
          <w:p w14:paraId="1760F311" w14:textId="77777777" w:rsidR="00824E99" w:rsidRDefault="00824E99" w:rsidP="00A0354B">
            <w:pPr>
              <w:rPr>
                <w:lang w:val="en-US"/>
              </w:rPr>
            </w:pPr>
            <w:r>
              <w:rPr>
                <w:lang w:val="en-US"/>
              </w:rPr>
              <w:t>Grund sub tencuiala (Betoncontact, Tifengrund, Grundirmitteli)</w:t>
            </w:r>
          </w:p>
        </w:tc>
        <w:tc>
          <w:tcPr>
            <w:tcW w:w="1134" w:type="dxa"/>
            <w:gridSpan w:val="2"/>
            <w:tcBorders>
              <w:top w:val="nil"/>
              <w:bottom w:val="single" w:sz="2" w:space="0" w:color="auto"/>
            </w:tcBorders>
          </w:tcPr>
          <w:p w14:paraId="7D599AE1" w14:textId="77777777" w:rsidR="00824E99" w:rsidRDefault="00824E99" w:rsidP="00A0354B">
            <w:pPr>
              <w:rPr>
                <w:lang w:val="en-US"/>
              </w:rPr>
            </w:pPr>
            <w:r>
              <w:rPr>
                <w:lang w:val="en-US"/>
              </w:rPr>
              <w:t>kg</w:t>
            </w:r>
          </w:p>
        </w:tc>
        <w:tc>
          <w:tcPr>
            <w:tcW w:w="1134" w:type="dxa"/>
            <w:tcBorders>
              <w:top w:val="nil"/>
              <w:bottom w:val="single" w:sz="2" w:space="0" w:color="auto"/>
            </w:tcBorders>
          </w:tcPr>
          <w:p w14:paraId="7197A36B" w14:textId="77777777" w:rsidR="00824E99" w:rsidRDefault="00824E99" w:rsidP="00A0354B">
            <w:pPr>
              <w:rPr>
                <w:lang w:val="en-US"/>
              </w:rPr>
            </w:pPr>
            <w:r>
              <w:rPr>
                <w:lang w:val="en-US"/>
              </w:rPr>
              <w:t>7,863</w:t>
            </w:r>
          </w:p>
        </w:tc>
      </w:tr>
      <w:tr w:rsidR="00824E99" w14:paraId="5064FBC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440EBB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99E7389" w14:textId="77777777" w:rsidR="00824E99" w:rsidRDefault="00824E99" w:rsidP="00A0354B">
            <w:pPr>
              <w:jc w:val="center"/>
              <w:rPr>
                <w:sz w:val="16"/>
                <w:szCs w:val="16"/>
                <w:lang w:val="en-US"/>
              </w:rPr>
            </w:pPr>
            <w:r>
              <w:rPr>
                <w:sz w:val="16"/>
                <w:szCs w:val="16"/>
                <w:lang w:val="en-US"/>
              </w:rPr>
              <w:t>2653102100834</w:t>
            </w:r>
          </w:p>
        </w:tc>
        <w:tc>
          <w:tcPr>
            <w:tcW w:w="5980" w:type="dxa"/>
            <w:gridSpan w:val="6"/>
            <w:tcBorders>
              <w:top w:val="nil"/>
              <w:bottom w:val="single" w:sz="2" w:space="0" w:color="auto"/>
            </w:tcBorders>
          </w:tcPr>
          <w:p w14:paraId="5EC33C3D" w14:textId="77777777" w:rsidR="00824E99" w:rsidRDefault="00824E99" w:rsidP="00A0354B">
            <w:pPr>
              <w:rPr>
                <w:lang w:val="en-US"/>
              </w:rPr>
            </w:pPr>
            <w:r>
              <w:rPr>
                <w:lang w:val="en-US"/>
              </w:rPr>
              <w:t>Amestec uscat pe baza de ipsos pentru tencuiala, cu grosime 10 mm</w:t>
            </w:r>
          </w:p>
        </w:tc>
        <w:tc>
          <w:tcPr>
            <w:tcW w:w="1134" w:type="dxa"/>
            <w:gridSpan w:val="2"/>
            <w:tcBorders>
              <w:top w:val="nil"/>
              <w:bottom w:val="single" w:sz="2" w:space="0" w:color="auto"/>
            </w:tcBorders>
          </w:tcPr>
          <w:p w14:paraId="02EAD877" w14:textId="77777777" w:rsidR="00824E99" w:rsidRDefault="00824E99" w:rsidP="00A0354B">
            <w:pPr>
              <w:rPr>
                <w:lang w:val="en-US"/>
              </w:rPr>
            </w:pPr>
            <w:r>
              <w:rPr>
                <w:lang w:val="en-US"/>
              </w:rPr>
              <w:t>kg</w:t>
            </w:r>
          </w:p>
        </w:tc>
        <w:tc>
          <w:tcPr>
            <w:tcW w:w="1134" w:type="dxa"/>
            <w:tcBorders>
              <w:top w:val="nil"/>
              <w:bottom w:val="single" w:sz="2" w:space="0" w:color="auto"/>
            </w:tcBorders>
          </w:tcPr>
          <w:p w14:paraId="067EFAB7" w14:textId="77777777" w:rsidR="00824E99" w:rsidRDefault="00824E99" w:rsidP="00A0354B">
            <w:pPr>
              <w:rPr>
                <w:lang w:val="en-US"/>
              </w:rPr>
            </w:pPr>
            <w:r>
              <w:rPr>
                <w:lang w:val="en-US"/>
              </w:rPr>
              <w:t>382,928</w:t>
            </w:r>
          </w:p>
        </w:tc>
      </w:tr>
      <w:tr w:rsidR="00824E99" w14:paraId="630ABD1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D1BBBB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BFDE135"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15B573CA"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6D27D56F" w14:textId="77777777" w:rsidR="00824E99" w:rsidRDefault="00824E99" w:rsidP="00A0354B">
            <w:pPr>
              <w:rPr>
                <w:lang w:val="en-US"/>
              </w:rPr>
            </w:pPr>
            <w:r>
              <w:rPr>
                <w:lang w:val="en-US"/>
              </w:rPr>
              <w:t>m3</w:t>
            </w:r>
          </w:p>
        </w:tc>
        <w:tc>
          <w:tcPr>
            <w:tcW w:w="1134" w:type="dxa"/>
            <w:tcBorders>
              <w:top w:val="nil"/>
              <w:bottom w:val="single" w:sz="2" w:space="0" w:color="auto"/>
            </w:tcBorders>
          </w:tcPr>
          <w:p w14:paraId="2C340759" w14:textId="77777777" w:rsidR="00824E99" w:rsidRDefault="00824E99" w:rsidP="00A0354B">
            <w:pPr>
              <w:rPr>
                <w:lang w:val="en-US"/>
              </w:rPr>
            </w:pPr>
            <w:r>
              <w:rPr>
                <w:lang w:val="en-US"/>
              </w:rPr>
              <w:t>0,294</w:t>
            </w:r>
          </w:p>
        </w:tc>
      </w:tr>
      <w:tr w:rsidR="00824E99" w14:paraId="5DEA938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E06154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A6BBF94"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52A168BB"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153BB13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E0A584F" w14:textId="77777777" w:rsidR="00824E99" w:rsidRDefault="00824E99" w:rsidP="00A0354B">
            <w:pPr>
              <w:rPr>
                <w:lang w:val="en-US"/>
              </w:rPr>
            </w:pPr>
            <w:r>
              <w:rPr>
                <w:lang w:val="en-US"/>
              </w:rPr>
              <w:t>2,071</w:t>
            </w:r>
          </w:p>
        </w:tc>
      </w:tr>
      <w:tr w:rsidR="00824E99" w14:paraId="69AD727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B2BAC0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572F1D7" w14:textId="77777777" w:rsidR="00824E99" w:rsidRDefault="00824E99" w:rsidP="00A0354B">
            <w:pPr>
              <w:jc w:val="center"/>
              <w:rPr>
                <w:sz w:val="16"/>
                <w:szCs w:val="16"/>
                <w:lang w:val="en-US"/>
              </w:rPr>
            </w:pPr>
            <w:r>
              <w:rPr>
                <w:sz w:val="16"/>
                <w:szCs w:val="16"/>
                <w:lang w:val="en-US"/>
              </w:rPr>
              <w:t>2952270007608</w:t>
            </w:r>
          </w:p>
        </w:tc>
        <w:tc>
          <w:tcPr>
            <w:tcW w:w="5980" w:type="dxa"/>
            <w:gridSpan w:val="6"/>
            <w:tcBorders>
              <w:top w:val="nil"/>
              <w:bottom w:val="single" w:sz="2" w:space="0" w:color="auto"/>
            </w:tcBorders>
          </w:tcPr>
          <w:p w14:paraId="45B49D85" w14:textId="77777777" w:rsidR="00824E99" w:rsidRDefault="00824E99" w:rsidP="00A0354B">
            <w:pPr>
              <w:rPr>
                <w:lang w:val="en-US"/>
              </w:rPr>
            </w:pPr>
            <w:r>
              <w:rPr>
                <w:lang w:val="en-US"/>
              </w:rPr>
              <w:t>Masina de gaurit manuala electrica cu prelungitor de snec (mixer de tencuire)</w:t>
            </w:r>
          </w:p>
        </w:tc>
        <w:tc>
          <w:tcPr>
            <w:tcW w:w="1134" w:type="dxa"/>
            <w:gridSpan w:val="2"/>
            <w:tcBorders>
              <w:top w:val="nil"/>
              <w:bottom w:val="single" w:sz="2" w:space="0" w:color="auto"/>
            </w:tcBorders>
          </w:tcPr>
          <w:p w14:paraId="3D0BDE0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B5226F6" w14:textId="77777777" w:rsidR="00824E99" w:rsidRDefault="00824E99" w:rsidP="00A0354B">
            <w:pPr>
              <w:rPr>
                <w:lang w:val="en-US"/>
              </w:rPr>
            </w:pPr>
            <w:r>
              <w:rPr>
                <w:lang w:val="en-US"/>
              </w:rPr>
              <w:t>0,776</w:t>
            </w:r>
          </w:p>
        </w:tc>
      </w:tr>
      <w:tr w:rsidR="00824E99" w14:paraId="3C47B92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E0D7442" w14:textId="77777777" w:rsidR="00824E99" w:rsidRDefault="00824E99" w:rsidP="00A0354B">
            <w:pPr>
              <w:rPr>
                <w:lang w:val="en-US"/>
              </w:rPr>
            </w:pPr>
            <w:r>
              <w:rPr>
                <w:lang w:val="en-US"/>
              </w:rPr>
              <w:t>151</w:t>
            </w:r>
          </w:p>
        </w:tc>
        <w:tc>
          <w:tcPr>
            <w:tcW w:w="1400" w:type="dxa"/>
            <w:gridSpan w:val="4"/>
            <w:tcBorders>
              <w:top w:val="single" w:sz="4" w:space="0" w:color="auto"/>
              <w:bottom w:val="single" w:sz="4" w:space="0" w:color="auto"/>
            </w:tcBorders>
          </w:tcPr>
          <w:p w14:paraId="2531DBD3" w14:textId="77777777" w:rsidR="00824E99" w:rsidRDefault="00824E99" w:rsidP="00A0354B">
            <w:pPr>
              <w:rPr>
                <w:lang w:val="en-US"/>
              </w:rPr>
            </w:pPr>
            <w:r>
              <w:rPr>
                <w:lang w:val="en-US"/>
              </w:rPr>
              <w:t>CN53A</w:t>
            </w:r>
          </w:p>
          <w:p w14:paraId="04CAEAF3"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7A40FB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Grunduirea suprafetelor interioare a glafurilor</w:t>
            </w:r>
            <w:r>
              <w:rPr>
                <w:rFonts w:ascii="Times New Roman CYR" w:hAnsi="Times New Roman CYR" w:cs="Times New Roman CYR"/>
                <w:sz w:val="16"/>
                <w:szCs w:val="16"/>
                <w:lang w:val="en-US"/>
              </w:rPr>
              <w:t xml:space="preserve"> </w:t>
            </w:r>
          </w:p>
          <w:p w14:paraId="6BFBDC75"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84573CF"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B78970D" w14:textId="77777777" w:rsidR="00824E99" w:rsidRPr="00B400BD" w:rsidRDefault="00824E99" w:rsidP="00A0354B">
            <w:pPr>
              <w:jc w:val="center"/>
              <w:rPr>
                <w:b/>
                <w:bCs/>
                <w:lang w:val="en-US"/>
              </w:rPr>
            </w:pPr>
            <w:r w:rsidRPr="00B400BD">
              <w:rPr>
                <w:b/>
                <w:bCs/>
                <w:lang w:val="en-US"/>
              </w:rPr>
              <w:t>26,21</w:t>
            </w:r>
          </w:p>
        </w:tc>
      </w:tr>
      <w:tr w:rsidR="00824E99" w14:paraId="10D3C9A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6979298" w14:textId="77777777" w:rsidR="00824E99" w:rsidRDefault="00824E99" w:rsidP="00A0354B">
            <w:pPr>
              <w:rPr>
                <w:lang w:val="en-US"/>
              </w:rPr>
            </w:pPr>
          </w:p>
        </w:tc>
        <w:tc>
          <w:tcPr>
            <w:tcW w:w="1400" w:type="dxa"/>
            <w:gridSpan w:val="4"/>
            <w:tcBorders>
              <w:top w:val="nil"/>
              <w:bottom w:val="single" w:sz="2" w:space="0" w:color="auto"/>
            </w:tcBorders>
            <w:vAlign w:val="center"/>
          </w:tcPr>
          <w:p w14:paraId="1FDFA13F"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6139A110"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7AE4BEF9"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47F4055" w14:textId="77777777" w:rsidR="00824E99" w:rsidRDefault="00824E99" w:rsidP="00A0354B">
            <w:pPr>
              <w:rPr>
                <w:lang w:val="en-US"/>
              </w:rPr>
            </w:pPr>
            <w:r>
              <w:rPr>
                <w:lang w:val="en-US"/>
              </w:rPr>
              <w:t>0,786</w:t>
            </w:r>
          </w:p>
        </w:tc>
      </w:tr>
      <w:tr w:rsidR="00824E99" w14:paraId="7475E55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7ECF90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91A025E"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05D9A9EB"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0A5840B7" w14:textId="77777777" w:rsidR="00824E99" w:rsidRDefault="00824E99" w:rsidP="00A0354B">
            <w:pPr>
              <w:rPr>
                <w:lang w:val="en-US"/>
              </w:rPr>
            </w:pPr>
            <w:r>
              <w:rPr>
                <w:lang w:val="en-US"/>
              </w:rPr>
              <w:t>kg</w:t>
            </w:r>
          </w:p>
        </w:tc>
        <w:tc>
          <w:tcPr>
            <w:tcW w:w="1134" w:type="dxa"/>
            <w:tcBorders>
              <w:top w:val="nil"/>
              <w:bottom w:val="single" w:sz="2" w:space="0" w:color="auto"/>
            </w:tcBorders>
          </w:tcPr>
          <w:p w14:paraId="76B763A0" w14:textId="77777777" w:rsidR="00824E99" w:rsidRDefault="00824E99" w:rsidP="00A0354B">
            <w:pPr>
              <w:rPr>
                <w:lang w:val="en-US"/>
              </w:rPr>
            </w:pPr>
            <w:r>
              <w:rPr>
                <w:lang w:val="en-US"/>
              </w:rPr>
              <w:t>3,931</w:t>
            </w:r>
          </w:p>
        </w:tc>
      </w:tr>
      <w:tr w:rsidR="00824E99" w14:paraId="1221BAE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9EC09F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F46BD45"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77D7BB8E"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2A433F55"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0E16662" w14:textId="77777777" w:rsidR="00824E99" w:rsidRDefault="00824E99" w:rsidP="00A0354B">
            <w:pPr>
              <w:rPr>
                <w:lang w:val="en-US"/>
              </w:rPr>
            </w:pPr>
            <w:r>
              <w:rPr>
                <w:lang w:val="en-US"/>
              </w:rPr>
              <w:t>1,311</w:t>
            </w:r>
          </w:p>
        </w:tc>
      </w:tr>
      <w:tr w:rsidR="00824E99" w14:paraId="74265AC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30B3E8D" w14:textId="77777777" w:rsidR="00824E99" w:rsidRDefault="00824E99" w:rsidP="00A0354B">
            <w:pPr>
              <w:rPr>
                <w:lang w:val="en-US"/>
              </w:rPr>
            </w:pPr>
            <w:r>
              <w:rPr>
                <w:lang w:val="en-US"/>
              </w:rPr>
              <w:t>152</w:t>
            </w:r>
          </w:p>
        </w:tc>
        <w:tc>
          <w:tcPr>
            <w:tcW w:w="1400" w:type="dxa"/>
            <w:gridSpan w:val="4"/>
            <w:tcBorders>
              <w:top w:val="single" w:sz="4" w:space="0" w:color="auto"/>
              <w:bottom w:val="single" w:sz="4" w:space="0" w:color="auto"/>
            </w:tcBorders>
          </w:tcPr>
          <w:p w14:paraId="516B87E1" w14:textId="77777777" w:rsidR="00824E99" w:rsidRDefault="00824E99" w:rsidP="00A0354B">
            <w:pPr>
              <w:rPr>
                <w:lang w:val="en-US"/>
              </w:rPr>
            </w:pPr>
            <w:r>
              <w:rPr>
                <w:lang w:val="en-US"/>
              </w:rPr>
              <w:t>CF57A</w:t>
            </w:r>
          </w:p>
          <w:p w14:paraId="2548A8B8"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F7D567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Aplicarea manuala a chitului pe baza de ipsos "Eurofin" grosime 1,0 mm pe suprafetele  glafurilor</w:t>
            </w:r>
            <w:r>
              <w:rPr>
                <w:rFonts w:ascii="Times New Roman CYR" w:hAnsi="Times New Roman CYR" w:cs="Times New Roman CYR"/>
                <w:sz w:val="16"/>
                <w:szCs w:val="16"/>
                <w:lang w:val="en-US"/>
              </w:rPr>
              <w:t xml:space="preserve"> </w:t>
            </w:r>
          </w:p>
          <w:p w14:paraId="366BC35E"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F32AB6A"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35E6D92D" w14:textId="77777777" w:rsidR="00824E99" w:rsidRPr="00B400BD" w:rsidRDefault="00824E99" w:rsidP="00A0354B">
            <w:pPr>
              <w:jc w:val="center"/>
              <w:rPr>
                <w:b/>
                <w:bCs/>
                <w:lang w:val="en-US"/>
              </w:rPr>
            </w:pPr>
            <w:r w:rsidRPr="00B400BD">
              <w:rPr>
                <w:b/>
                <w:bCs/>
                <w:lang w:val="en-US"/>
              </w:rPr>
              <w:t>26,21</w:t>
            </w:r>
          </w:p>
        </w:tc>
      </w:tr>
      <w:tr w:rsidR="00824E99" w14:paraId="73965C2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E747BEC" w14:textId="77777777" w:rsidR="00824E99" w:rsidRDefault="00824E99" w:rsidP="00A0354B">
            <w:pPr>
              <w:rPr>
                <w:lang w:val="en-US"/>
              </w:rPr>
            </w:pPr>
          </w:p>
        </w:tc>
        <w:tc>
          <w:tcPr>
            <w:tcW w:w="1400" w:type="dxa"/>
            <w:gridSpan w:val="4"/>
            <w:tcBorders>
              <w:top w:val="nil"/>
              <w:bottom w:val="single" w:sz="2" w:space="0" w:color="auto"/>
            </w:tcBorders>
            <w:vAlign w:val="center"/>
          </w:tcPr>
          <w:p w14:paraId="55C2F675" w14:textId="77777777" w:rsidR="00824E99" w:rsidRDefault="00824E99" w:rsidP="00A0354B">
            <w:pPr>
              <w:jc w:val="center"/>
              <w:rPr>
                <w:sz w:val="16"/>
                <w:szCs w:val="16"/>
                <w:lang w:val="en-US"/>
              </w:rPr>
            </w:pPr>
            <w:r>
              <w:rPr>
                <w:sz w:val="16"/>
                <w:szCs w:val="16"/>
                <w:lang w:val="en-US"/>
              </w:rPr>
              <w:t>7122050013401</w:t>
            </w:r>
          </w:p>
        </w:tc>
        <w:tc>
          <w:tcPr>
            <w:tcW w:w="5980" w:type="dxa"/>
            <w:gridSpan w:val="6"/>
            <w:tcBorders>
              <w:top w:val="nil"/>
              <w:bottom w:val="single" w:sz="2" w:space="0" w:color="auto"/>
            </w:tcBorders>
          </w:tcPr>
          <w:p w14:paraId="3375CBBC" w14:textId="77777777" w:rsidR="00824E99" w:rsidRDefault="00824E99" w:rsidP="00A0354B">
            <w:pPr>
              <w:rPr>
                <w:lang w:val="en-US"/>
              </w:rPr>
            </w:pPr>
            <w:r>
              <w:rPr>
                <w:lang w:val="en-US"/>
              </w:rPr>
              <w:t>Zidar cat.4</w:t>
            </w:r>
          </w:p>
        </w:tc>
        <w:tc>
          <w:tcPr>
            <w:tcW w:w="1134" w:type="dxa"/>
            <w:gridSpan w:val="2"/>
            <w:tcBorders>
              <w:top w:val="nil"/>
              <w:bottom w:val="single" w:sz="2" w:space="0" w:color="auto"/>
            </w:tcBorders>
          </w:tcPr>
          <w:p w14:paraId="4915ADFC"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FC06959" w14:textId="77777777" w:rsidR="00824E99" w:rsidRDefault="00824E99" w:rsidP="00A0354B">
            <w:pPr>
              <w:rPr>
                <w:lang w:val="en-US"/>
              </w:rPr>
            </w:pPr>
            <w:r>
              <w:rPr>
                <w:lang w:val="en-US"/>
              </w:rPr>
              <w:t>11,795</w:t>
            </w:r>
          </w:p>
        </w:tc>
      </w:tr>
      <w:tr w:rsidR="00824E99" w14:paraId="27BBCAC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A599EA0" w14:textId="77777777" w:rsidR="00824E99" w:rsidRDefault="00824E99" w:rsidP="00A0354B">
            <w:pPr>
              <w:rPr>
                <w:lang w:val="en-US"/>
              </w:rPr>
            </w:pPr>
          </w:p>
        </w:tc>
        <w:tc>
          <w:tcPr>
            <w:tcW w:w="1400" w:type="dxa"/>
            <w:gridSpan w:val="4"/>
            <w:tcBorders>
              <w:top w:val="nil"/>
              <w:bottom w:val="single" w:sz="2" w:space="0" w:color="auto"/>
            </w:tcBorders>
            <w:vAlign w:val="center"/>
          </w:tcPr>
          <w:p w14:paraId="0B276055"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00A74831"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2C8932D4"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66FBD3E" w14:textId="77777777" w:rsidR="00824E99" w:rsidRDefault="00824E99" w:rsidP="00A0354B">
            <w:pPr>
              <w:rPr>
                <w:lang w:val="en-US"/>
              </w:rPr>
            </w:pPr>
            <w:r>
              <w:rPr>
                <w:lang w:val="en-US"/>
              </w:rPr>
              <w:t>2,621</w:t>
            </w:r>
          </w:p>
        </w:tc>
      </w:tr>
      <w:tr w:rsidR="00824E99" w14:paraId="1CB0E91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A5F0EE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BCC2EAA" w14:textId="77777777" w:rsidR="00824E99" w:rsidRDefault="00824E99" w:rsidP="00A0354B">
            <w:pPr>
              <w:jc w:val="center"/>
              <w:rPr>
                <w:sz w:val="16"/>
                <w:szCs w:val="16"/>
                <w:lang w:val="en-US"/>
              </w:rPr>
            </w:pPr>
            <w:r>
              <w:rPr>
                <w:sz w:val="16"/>
                <w:szCs w:val="16"/>
                <w:lang w:val="en-US"/>
              </w:rPr>
              <w:t>2653102100833</w:t>
            </w:r>
          </w:p>
        </w:tc>
        <w:tc>
          <w:tcPr>
            <w:tcW w:w="5980" w:type="dxa"/>
            <w:gridSpan w:val="6"/>
            <w:tcBorders>
              <w:top w:val="nil"/>
              <w:bottom w:val="single" w:sz="2" w:space="0" w:color="auto"/>
            </w:tcBorders>
          </w:tcPr>
          <w:p w14:paraId="43271775" w14:textId="77777777" w:rsidR="00824E99" w:rsidRDefault="00824E99" w:rsidP="00A0354B">
            <w:pPr>
              <w:rPr>
                <w:lang w:val="en-US"/>
              </w:rPr>
            </w:pPr>
            <w:r>
              <w:rPr>
                <w:lang w:val="en-US"/>
              </w:rPr>
              <w:t>Chit pe baza de ipsos "Eurofin"</w:t>
            </w:r>
          </w:p>
        </w:tc>
        <w:tc>
          <w:tcPr>
            <w:tcW w:w="1134" w:type="dxa"/>
            <w:gridSpan w:val="2"/>
            <w:tcBorders>
              <w:top w:val="nil"/>
              <w:bottom w:val="single" w:sz="2" w:space="0" w:color="auto"/>
            </w:tcBorders>
          </w:tcPr>
          <w:p w14:paraId="4DBBCC54" w14:textId="77777777" w:rsidR="00824E99" w:rsidRDefault="00824E99" w:rsidP="00A0354B">
            <w:pPr>
              <w:rPr>
                <w:lang w:val="en-US"/>
              </w:rPr>
            </w:pPr>
            <w:r>
              <w:rPr>
                <w:lang w:val="en-US"/>
              </w:rPr>
              <w:t>kg</w:t>
            </w:r>
          </w:p>
        </w:tc>
        <w:tc>
          <w:tcPr>
            <w:tcW w:w="1134" w:type="dxa"/>
            <w:tcBorders>
              <w:top w:val="nil"/>
              <w:bottom w:val="single" w:sz="2" w:space="0" w:color="auto"/>
            </w:tcBorders>
          </w:tcPr>
          <w:p w14:paraId="389A90C7" w14:textId="77777777" w:rsidR="00824E99" w:rsidRDefault="00824E99" w:rsidP="00A0354B">
            <w:pPr>
              <w:rPr>
                <w:lang w:val="en-US"/>
              </w:rPr>
            </w:pPr>
            <w:r>
              <w:rPr>
                <w:lang w:val="en-US"/>
              </w:rPr>
              <w:t>27,649</w:t>
            </w:r>
          </w:p>
        </w:tc>
      </w:tr>
      <w:tr w:rsidR="00824E99" w14:paraId="3D0AA05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9EB56D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4708D57"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4CEB24C3"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73EE24BA" w14:textId="77777777" w:rsidR="00824E99" w:rsidRDefault="00824E99" w:rsidP="00A0354B">
            <w:pPr>
              <w:rPr>
                <w:lang w:val="en-US"/>
              </w:rPr>
            </w:pPr>
            <w:r>
              <w:rPr>
                <w:lang w:val="en-US"/>
              </w:rPr>
              <w:t>m3</w:t>
            </w:r>
          </w:p>
        </w:tc>
        <w:tc>
          <w:tcPr>
            <w:tcW w:w="1134" w:type="dxa"/>
            <w:tcBorders>
              <w:top w:val="nil"/>
              <w:bottom w:val="single" w:sz="2" w:space="0" w:color="auto"/>
            </w:tcBorders>
          </w:tcPr>
          <w:p w14:paraId="1203F640" w14:textId="77777777" w:rsidR="00824E99" w:rsidRDefault="00824E99" w:rsidP="00A0354B">
            <w:pPr>
              <w:rPr>
                <w:lang w:val="en-US"/>
              </w:rPr>
            </w:pPr>
            <w:r>
              <w:rPr>
                <w:lang w:val="en-US"/>
              </w:rPr>
              <w:t>0,026</w:t>
            </w:r>
          </w:p>
        </w:tc>
      </w:tr>
      <w:tr w:rsidR="00824E99" w14:paraId="5282911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BB5C7B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7BC0528"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331EC086"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3DCCAB39"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FD17BAD" w14:textId="77777777" w:rsidR="00824E99" w:rsidRDefault="00824E99" w:rsidP="00A0354B">
            <w:pPr>
              <w:rPr>
                <w:lang w:val="en-US"/>
              </w:rPr>
            </w:pPr>
            <w:r>
              <w:rPr>
                <w:lang w:val="en-US"/>
              </w:rPr>
              <w:t>0,026</w:t>
            </w:r>
          </w:p>
        </w:tc>
      </w:tr>
      <w:tr w:rsidR="00824E99" w14:paraId="3F737F0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605C359" w14:textId="77777777" w:rsidR="00824E99" w:rsidRDefault="00824E99" w:rsidP="00A0354B">
            <w:pPr>
              <w:rPr>
                <w:lang w:val="en-US"/>
              </w:rPr>
            </w:pPr>
            <w:r>
              <w:rPr>
                <w:lang w:val="en-US"/>
              </w:rPr>
              <w:t>153</w:t>
            </w:r>
          </w:p>
        </w:tc>
        <w:tc>
          <w:tcPr>
            <w:tcW w:w="1400" w:type="dxa"/>
            <w:gridSpan w:val="4"/>
            <w:tcBorders>
              <w:top w:val="single" w:sz="4" w:space="0" w:color="auto"/>
              <w:bottom w:val="single" w:sz="4" w:space="0" w:color="auto"/>
            </w:tcBorders>
          </w:tcPr>
          <w:p w14:paraId="562427EA" w14:textId="77777777" w:rsidR="00824E99" w:rsidRDefault="00824E99" w:rsidP="00A0354B">
            <w:pPr>
              <w:rPr>
                <w:lang w:val="en-US"/>
              </w:rPr>
            </w:pPr>
            <w:r>
              <w:rPr>
                <w:lang w:val="en-US"/>
              </w:rPr>
              <w:t>CK26C</w:t>
            </w:r>
          </w:p>
          <w:p w14:paraId="441C1C2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5706CA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Coltare din mase aluminiu  montate la muchii  (se exclud suruburi)</w:t>
            </w:r>
            <w:r>
              <w:rPr>
                <w:rFonts w:ascii="Times New Roman CYR" w:hAnsi="Times New Roman CYR" w:cs="Times New Roman CYR"/>
                <w:sz w:val="16"/>
                <w:szCs w:val="16"/>
                <w:lang w:val="en-US"/>
              </w:rPr>
              <w:t xml:space="preserve"> </w:t>
            </w:r>
          </w:p>
          <w:p w14:paraId="4504A81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EB081DF"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34731EDB" w14:textId="77777777" w:rsidR="00824E99" w:rsidRPr="00B400BD" w:rsidRDefault="00824E99" w:rsidP="00A0354B">
            <w:pPr>
              <w:jc w:val="center"/>
              <w:rPr>
                <w:b/>
                <w:bCs/>
                <w:lang w:val="en-US"/>
              </w:rPr>
            </w:pPr>
            <w:r w:rsidRPr="00B400BD">
              <w:rPr>
                <w:b/>
                <w:bCs/>
                <w:lang w:val="en-US"/>
              </w:rPr>
              <w:t>37,00</w:t>
            </w:r>
          </w:p>
        </w:tc>
      </w:tr>
      <w:tr w:rsidR="00824E99" w14:paraId="4B61355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CDD8769" w14:textId="77777777" w:rsidR="00824E99" w:rsidRDefault="00824E99" w:rsidP="00A0354B">
            <w:pPr>
              <w:rPr>
                <w:lang w:val="en-US"/>
              </w:rPr>
            </w:pPr>
          </w:p>
        </w:tc>
        <w:tc>
          <w:tcPr>
            <w:tcW w:w="1400" w:type="dxa"/>
            <w:gridSpan w:val="4"/>
            <w:tcBorders>
              <w:top w:val="nil"/>
              <w:bottom w:val="single" w:sz="2" w:space="0" w:color="auto"/>
            </w:tcBorders>
            <w:vAlign w:val="center"/>
          </w:tcPr>
          <w:p w14:paraId="69A0ACBF"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541000EA"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04FFEF92"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996705B" w14:textId="77777777" w:rsidR="00824E99" w:rsidRDefault="00824E99" w:rsidP="00A0354B">
            <w:pPr>
              <w:rPr>
                <w:lang w:val="en-US"/>
              </w:rPr>
            </w:pPr>
            <w:r>
              <w:rPr>
                <w:lang w:val="en-US"/>
              </w:rPr>
              <w:t>2,960</w:t>
            </w:r>
          </w:p>
        </w:tc>
      </w:tr>
      <w:tr w:rsidR="00824E99" w14:paraId="5ABB65E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49169C" w14:textId="77777777" w:rsidR="00824E99" w:rsidRDefault="00824E99" w:rsidP="00A0354B">
            <w:pPr>
              <w:rPr>
                <w:lang w:val="en-US"/>
              </w:rPr>
            </w:pPr>
          </w:p>
        </w:tc>
        <w:tc>
          <w:tcPr>
            <w:tcW w:w="1400" w:type="dxa"/>
            <w:gridSpan w:val="4"/>
            <w:tcBorders>
              <w:top w:val="nil"/>
              <w:bottom w:val="single" w:sz="2" w:space="0" w:color="auto"/>
            </w:tcBorders>
            <w:vAlign w:val="center"/>
          </w:tcPr>
          <w:p w14:paraId="6DF5591A"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78683300"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5079913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2C5D64E" w14:textId="77777777" w:rsidR="00824E99" w:rsidRDefault="00824E99" w:rsidP="00A0354B">
            <w:pPr>
              <w:rPr>
                <w:lang w:val="en-US"/>
              </w:rPr>
            </w:pPr>
            <w:r>
              <w:rPr>
                <w:lang w:val="en-US"/>
              </w:rPr>
              <w:t>0,370</w:t>
            </w:r>
          </w:p>
        </w:tc>
      </w:tr>
      <w:tr w:rsidR="00824E99" w14:paraId="6D50A1F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241E4A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4EEA7CD" w14:textId="77777777" w:rsidR="00824E99" w:rsidRDefault="00824E99" w:rsidP="00A0354B">
            <w:pPr>
              <w:jc w:val="center"/>
              <w:rPr>
                <w:sz w:val="16"/>
                <w:szCs w:val="16"/>
                <w:lang w:val="en-US"/>
              </w:rPr>
            </w:pPr>
            <w:r>
              <w:rPr>
                <w:sz w:val="16"/>
                <w:szCs w:val="16"/>
                <w:lang w:val="en-US"/>
              </w:rPr>
              <w:t>2521106718393m</w:t>
            </w:r>
          </w:p>
        </w:tc>
        <w:tc>
          <w:tcPr>
            <w:tcW w:w="5980" w:type="dxa"/>
            <w:gridSpan w:val="6"/>
            <w:tcBorders>
              <w:top w:val="nil"/>
              <w:bottom w:val="single" w:sz="2" w:space="0" w:color="auto"/>
            </w:tcBorders>
          </w:tcPr>
          <w:p w14:paraId="22A82CFB" w14:textId="77777777" w:rsidR="00824E99" w:rsidRDefault="00824E99" w:rsidP="00A0354B">
            <w:pPr>
              <w:rPr>
                <w:lang w:val="en-US"/>
              </w:rPr>
            </w:pPr>
            <w:r>
              <w:rPr>
                <w:lang w:val="en-US"/>
              </w:rPr>
              <w:t xml:space="preserve">Coltare dinaluminiu  montate la muchii  </w:t>
            </w:r>
          </w:p>
        </w:tc>
        <w:tc>
          <w:tcPr>
            <w:tcW w:w="1134" w:type="dxa"/>
            <w:gridSpan w:val="2"/>
            <w:tcBorders>
              <w:top w:val="nil"/>
              <w:bottom w:val="single" w:sz="2" w:space="0" w:color="auto"/>
            </w:tcBorders>
          </w:tcPr>
          <w:p w14:paraId="28D253EE" w14:textId="77777777" w:rsidR="00824E99" w:rsidRDefault="00824E99" w:rsidP="00A0354B">
            <w:pPr>
              <w:rPr>
                <w:lang w:val="en-US"/>
              </w:rPr>
            </w:pPr>
            <w:r>
              <w:rPr>
                <w:lang w:val="en-US"/>
              </w:rPr>
              <w:t>m</w:t>
            </w:r>
          </w:p>
        </w:tc>
        <w:tc>
          <w:tcPr>
            <w:tcW w:w="1134" w:type="dxa"/>
            <w:tcBorders>
              <w:top w:val="nil"/>
              <w:bottom w:val="single" w:sz="2" w:space="0" w:color="auto"/>
            </w:tcBorders>
          </w:tcPr>
          <w:p w14:paraId="27EA9486" w14:textId="77777777" w:rsidR="00824E99" w:rsidRDefault="00824E99" w:rsidP="00A0354B">
            <w:pPr>
              <w:rPr>
                <w:lang w:val="en-US"/>
              </w:rPr>
            </w:pPr>
            <w:r>
              <w:rPr>
                <w:lang w:val="en-US"/>
              </w:rPr>
              <w:t>37,000</w:t>
            </w:r>
          </w:p>
        </w:tc>
      </w:tr>
      <w:tr w:rsidR="00824E99" w14:paraId="6A907C7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962269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56E7E89"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0AF94343"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17960DA0"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2957403" w14:textId="77777777" w:rsidR="00824E99" w:rsidRDefault="00824E99" w:rsidP="00A0354B">
            <w:pPr>
              <w:rPr>
                <w:lang w:val="en-US"/>
              </w:rPr>
            </w:pPr>
            <w:r>
              <w:rPr>
                <w:lang w:val="en-US"/>
              </w:rPr>
              <w:t>0,370</w:t>
            </w:r>
          </w:p>
        </w:tc>
      </w:tr>
      <w:tr w:rsidR="00824E99" w14:paraId="59DA83E4"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403D84B" w14:textId="77777777" w:rsidR="00824E99" w:rsidRDefault="00824E99" w:rsidP="00A0354B">
            <w:pPr>
              <w:rPr>
                <w:lang w:val="en-US"/>
              </w:rPr>
            </w:pPr>
            <w:r>
              <w:rPr>
                <w:lang w:val="en-US"/>
              </w:rPr>
              <w:t>154</w:t>
            </w:r>
          </w:p>
        </w:tc>
        <w:tc>
          <w:tcPr>
            <w:tcW w:w="1400" w:type="dxa"/>
            <w:gridSpan w:val="4"/>
            <w:tcBorders>
              <w:top w:val="single" w:sz="4" w:space="0" w:color="auto"/>
              <w:bottom w:val="single" w:sz="4" w:space="0" w:color="auto"/>
            </w:tcBorders>
          </w:tcPr>
          <w:p w14:paraId="628D80C6" w14:textId="77777777" w:rsidR="00824E99" w:rsidRDefault="00824E99" w:rsidP="00A0354B">
            <w:pPr>
              <w:rPr>
                <w:lang w:val="en-US"/>
              </w:rPr>
            </w:pPr>
            <w:r>
              <w:rPr>
                <w:lang w:val="en-US"/>
              </w:rPr>
              <w:t>CN53A</w:t>
            </w:r>
          </w:p>
          <w:p w14:paraId="6992095D"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27E220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Grunduirea suprafetelor interioare a glafurilor</w:t>
            </w:r>
            <w:r>
              <w:rPr>
                <w:rFonts w:ascii="Times New Roman CYR" w:hAnsi="Times New Roman CYR" w:cs="Times New Roman CYR"/>
                <w:sz w:val="16"/>
                <w:szCs w:val="16"/>
                <w:lang w:val="en-US"/>
              </w:rPr>
              <w:t xml:space="preserve"> </w:t>
            </w:r>
          </w:p>
          <w:p w14:paraId="5BEC604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6374A2F"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6225A93D" w14:textId="77777777" w:rsidR="00824E99" w:rsidRPr="00B400BD" w:rsidRDefault="00824E99" w:rsidP="00A0354B">
            <w:pPr>
              <w:jc w:val="center"/>
              <w:rPr>
                <w:b/>
                <w:bCs/>
                <w:lang w:val="en-US"/>
              </w:rPr>
            </w:pPr>
            <w:r w:rsidRPr="00B400BD">
              <w:rPr>
                <w:b/>
                <w:bCs/>
                <w:lang w:val="en-US"/>
              </w:rPr>
              <w:t>26,21</w:t>
            </w:r>
          </w:p>
        </w:tc>
      </w:tr>
      <w:tr w:rsidR="00824E99" w14:paraId="622C370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F02AFE6" w14:textId="77777777" w:rsidR="00824E99" w:rsidRDefault="00824E99" w:rsidP="00A0354B">
            <w:pPr>
              <w:rPr>
                <w:lang w:val="en-US"/>
              </w:rPr>
            </w:pPr>
          </w:p>
        </w:tc>
        <w:tc>
          <w:tcPr>
            <w:tcW w:w="1400" w:type="dxa"/>
            <w:gridSpan w:val="4"/>
            <w:tcBorders>
              <w:top w:val="nil"/>
              <w:bottom w:val="single" w:sz="2" w:space="0" w:color="auto"/>
            </w:tcBorders>
            <w:vAlign w:val="center"/>
          </w:tcPr>
          <w:p w14:paraId="1522DDE1"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75A6B39D"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174574B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E9A57EE" w14:textId="77777777" w:rsidR="00824E99" w:rsidRDefault="00824E99" w:rsidP="00A0354B">
            <w:pPr>
              <w:rPr>
                <w:lang w:val="en-US"/>
              </w:rPr>
            </w:pPr>
            <w:r>
              <w:rPr>
                <w:lang w:val="en-US"/>
              </w:rPr>
              <w:t>0,786</w:t>
            </w:r>
          </w:p>
        </w:tc>
      </w:tr>
      <w:tr w:rsidR="00824E99" w14:paraId="234397B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548D5A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63918AB"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37745062"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043C8789" w14:textId="77777777" w:rsidR="00824E99" w:rsidRDefault="00824E99" w:rsidP="00A0354B">
            <w:pPr>
              <w:rPr>
                <w:lang w:val="en-US"/>
              </w:rPr>
            </w:pPr>
            <w:r>
              <w:rPr>
                <w:lang w:val="en-US"/>
              </w:rPr>
              <w:t>kg</w:t>
            </w:r>
          </w:p>
        </w:tc>
        <w:tc>
          <w:tcPr>
            <w:tcW w:w="1134" w:type="dxa"/>
            <w:tcBorders>
              <w:top w:val="nil"/>
              <w:bottom w:val="single" w:sz="2" w:space="0" w:color="auto"/>
            </w:tcBorders>
          </w:tcPr>
          <w:p w14:paraId="212854A2" w14:textId="77777777" w:rsidR="00824E99" w:rsidRDefault="00824E99" w:rsidP="00A0354B">
            <w:pPr>
              <w:rPr>
                <w:lang w:val="en-US"/>
              </w:rPr>
            </w:pPr>
            <w:r>
              <w:rPr>
                <w:lang w:val="en-US"/>
              </w:rPr>
              <w:t>3,931</w:t>
            </w:r>
          </w:p>
        </w:tc>
      </w:tr>
      <w:tr w:rsidR="00824E99" w14:paraId="022D12D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320A25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600F9C3"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2E7A87FB"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2DBF6F5E" w14:textId="77777777" w:rsidR="00824E99" w:rsidRDefault="00824E99" w:rsidP="00A0354B">
            <w:pPr>
              <w:rPr>
                <w:lang w:val="en-US"/>
              </w:rPr>
            </w:pPr>
            <w:r>
              <w:rPr>
                <w:lang w:val="en-US"/>
              </w:rPr>
              <w:t>buc</w:t>
            </w:r>
          </w:p>
        </w:tc>
        <w:tc>
          <w:tcPr>
            <w:tcW w:w="1134" w:type="dxa"/>
            <w:tcBorders>
              <w:top w:val="nil"/>
              <w:bottom w:val="single" w:sz="2" w:space="0" w:color="auto"/>
            </w:tcBorders>
          </w:tcPr>
          <w:p w14:paraId="2420320E" w14:textId="77777777" w:rsidR="00824E99" w:rsidRDefault="00824E99" w:rsidP="00A0354B">
            <w:pPr>
              <w:rPr>
                <w:lang w:val="en-US"/>
              </w:rPr>
            </w:pPr>
            <w:r>
              <w:rPr>
                <w:lang w:val="en-US"/>
              </w:rPr>
              <w:t>1,311</w:t>
            </w:r>
          </w:p>
        </w:tc>
      </w:tr>
      <w:tr w:rsidR="00824E99" w14:paraId="17DBFB0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637733B" w14:textId="77777777" w:rsidR="00824E99" w:rsidRDefault="00824E99" w:rsidP="00A0354B">
            <w:pPr>
              <w:rPr>
                <w:lang w:val="en-US"/>
              </w:rPr>
            </w:pPr>
            <w:r>
              <w:rPr>
                <w:lang w:val="en-US"/>
              </w:rPr>
              <w:t>155</w:t>
            </w:r>
          </w:p>
        </w:tc>
        <w:tc>
          <w:tcPr>
            <w:tcW w:w="1400" w:type="dxa"/>
            <w:gridSpan w:val="4"/>
            <w:tcBorders>
              <w:top w:val="single" w:sz="4" w:space="0" w:color="auto"/>
              <w:bottom w:val="single" w:sz="4" w:space="0" w:color="auto"/>
            </w:tcBorders>
          </w:tcPr>
          <w:p w14:paraId="684C64B7" w14:textId="77777777" w:rsidR="00824E99" w:rsidRDefault="00824E99" w:rsidP="00A0354B">
            <w:pPr>
              <w:rPr>
                <w:lang w:val="en-US"/>
              </w:rPr>
            </w:pPr>
            <w:r>
              <w:rPr>
                <w:lang w:val="en-US"/>
              </w:rPr>
              <w:t>CN06A</w:t>
            </w:r>
          </w:p>
          <w:p w14:paraId="55C0BFDC"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E8D2CA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68F77C7A"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96F44C9"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3CAEC583" w14:textId="77777777" w:rsidR="00824E99" w:rsidRPr="00B400BD" w:rsidRDefault="00824E99" w:rsidP="00A0354B">
            <w:pPr>
              <w:jc w:val="center"/>
              <w:rPr>
                <w:b/>
                <w:bCs/>
                <w:lang w:val="en-US"/>
              </w:rPr>
            </w:pPr>
            <w:r w:rsidRPr="00B400BD">
              <w:rPr>
                <w:b/>
                <w:bCs/>
                <w:lang w:val="en-US"/>
              </w:rPr>
              <w:t>26,21</w:t>
            </w:r>
          </w:p>
        </w:tc>
      </w:tr>
      <w:tr w:rsidR="00824E99" w14:paraId="638043A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D3AC7A2" w14:textId="77777777" w:rsidR="00824E99" w:rsidRDefault="00824E99" w:rsidP="00A0354B">
            <w:pPr>
              <w:rPr>
                <w:lang w:val="en-US"/>
              </w:rPr>
            </w:pPr>
          </w:p>
        </w:tc>
        <w:tc>
          <w:tcPr>
            <w:tcW w:w="1400" w:type="dxa"/>
            <w:gridSpan w:val="4"/>
            <w:tcBorders>
              <w:top w:val="nil"/>
              <w:bottom w:val="single" w:sz="2" w:space="0" w:color="auto"/>
            </w:tcBorders>
            <w:vAlign w:val="center"/>
          </w:tcPr>
          <w:p w14:paraId="03098E9C"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20B0BAC9"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36FA68C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F921D71" w14:textId="77777777" w:rsidR="00824E99" w:rsidRDefault="00824E99" w:rsidP="00A0354B">
            <w:pPr>
              <w:rPr>
                <w:lang w:val="en-US"/>
              </w:rPr>
            </w:pPr>
            <w:r>
              <w:rPr>
                <w:lang w:val="en-US"/>
              </w:rPr>
              <w:t>14,416</w:t>
            </w:r>
          </w:p>
        </w:tc>
      </w:tr>
      <w:tr w:rsidR="00824E99" w14:paraId="07F1AA2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AB0421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6E395A9" w14:textId="77777777" w:rsidR="00824E99" w:rsidRDefault="00824E99" w:rsidP="00A0354B">
            <w:pPr>
              <w:jc w:val="center"/>
              <w:rPr>
                <w:sz w:val="16"/>
                <w:szCs w:val="16"/>
                <w:lang w:val="en-US"/>
              </w:rPr>
            </w:pPr>
            <w:r>
              <w:rPr>
                <w:sz w:val="16"/>
                <w:szCs w:val="16"/>
                <w:lang w:val="en-US"/>
              </w:rPr>
              <w:t>2430116103800</w:t>
            </w:r>
          </w:p>
        </w:tc>
        <w:tc>
          <w:tcPr>
            <w:tcW w:w="5980" w:type="dxa"/>
            <w:gridSpan w:val="6"/>
            <w:tcBorders>
              <w:top w:val="nil"/>
              <w:bottom w:val="single" w:sz="2" w:space="0" w:color="auto"/>
            </w:tcBorders>
          </w:tcPr>
          <w:p w14:paraId="43F16E87" w14:textId="77777777" w:rsidR="00824E99" w:rsidRDefault="00824E99" w:rsidP="00A0354B">
            <w:pPr>
              <w:rPr>
                <w:lang w:val="en-US"/>
              </w:rPr>
            </w:pPr>
            <w:r>
              <w:rPr>
                <w:lang w:val="en-US"/>
              </w:rPr>
              <w:t xml:space="preserve">Vopsea  pe baza de copolimeri  vinilici </w:t>
            </w:r>
          </w:p>
        </w:tc>
        <w:tc>
          <w:tcPr>
            <w:tcW w:w="1134" w:type="dxa"/>
            <w:gridSpan w:val="2"/>
            <w:tcBorders>
              <w:top w:val="nil"/>
              <w:bottom w:val="single" w:sz="2" w:space="0" w:color="auto"/>
            </w:tcBorders>
          </w:tcPr>
          <w:p w14:paraId="202A0DBB" w14:textId="77777777" w:rsidR="00824E99" w:rsidRDefault="00824E99" w:rsidP="00A0354B">
            <w:pPr>
              <w:rPr>
                <w:lang w:val="en-US"/>
              </w:rPr>
            </w:pPr>
            <w:r>
              <w:rPr>
                <w:lang w:val="en-US"/>
              </w:rPr>
              <w:t>kg</w:t>
            </w:r>
          </w:p>
        </w:tc>
        <w:tc>
          <w:tcPr>
            <w:tcW w:w="1134" w:type="dxa"/>
            <w:tcBorders>
              <w:top w:val="nil"/>
              <w:bottom w:val="single" w:sz="2" w:space="0" w:color="auto"/>
            </w:tcBorders>
          </w:tcPr>
          <w:p w14:paraId="085D8CDD" w14:textId="77777777" w:rsidR="00824E99" w:rsidRDefault="00824E99" w:rsidP="00A0354B">
            <w:pPr>
              <w:rPr>
                <w:lang w:val="en-US"/>
              </w:rPr>
            </w:pPr>
            <w:r>
              <w:rPr>
                <w:lang w:val="en-US"/>
              </w:rPr>
              <w:t>10,484</w:t>
            </w:r>
          </w:p>
        </w:tc>
      </w:tr>
      <w:tr w:rsidR="00824E99" w14:paraId="660668D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D19E9B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628173A"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0B0FEEAE"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7D443E2F" w14:textId="77777777" w:rsidR="00824E99" w:rsidRDefault="00824E99" w:rsidP="00A0354B">
            <w:pPr>
              <w:rPr>
                <w:lang w:val="en-US"/>
              </w:rPr>
            </w:pPr>
            <w:r>
              <w:rPr>
                <w:lang w:val="en-US"/>
              </w:rPr>
              <w:t>kg</w:t>
            </w:r>
          </w:p>
        </w:tc>
        <w:tc>
          <w:tcPr>
            <w:tcW w:w="1134" w:type="dxa"/>
            <w:tcBorders>
              <w:top w:val="nil"/>
              <w:bottom w:val="single" w:sz="2" w:space="0" w:color="auto"/>
            </w:tcBorders>
          </w:tcPr>
          <w:p w14:paraId="3E127B06" w14:textId="77777777" w:rsidR="00824E99" w:rsidRDefault="00824E99" w:rsidP="00A0354B">
            <w:pPr>
              <w:rPr>
                <w:lang w:val="en-US"/>
              </w:rPr>
            </w:pPr>
            <w:r>
              <w:rPr>
                <w:lang w:val="en-US"/>
              </w:rPr>
              <w:t>1,573</w:t>
            </w:r>
          </w:p>
        </w:tc>
      </w:tr>
      <w:tr w:rsidR="00824E99" w14:paraId="199B631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EF22F1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C057DC4" w14:textId="77777777" w:rsidR="00824E99" w:rsidRDefault="00824E99" w:rsidP="00A0354B">
            <w:pPr>
              <w:jc w:val="center"/>
              <w:rPr>
                <w:sz w:val="16"/>
                <w:szCs w:val="16"/>
                <w:lang w:val="en-US"/>
              </w:rPr>
            </w:pPr>
            <w:r>
              <w:rPr>
                <w:sz w:val="16"/>
                <w:szCs w:val="16"/>
                <w:lang w:val="en-US"/>
              </w:rPr>
              <w:t>2681126001472</w:t>
            </w:r>
          </w:p>
        </w:tc>
        <w:tc>
          <w:tcPr>
            <w:tcW w:w="5980" w:type="dxa"/>
            <w:gridSpan w:val="6"/>
            <w:tcBorders>
              <w:top w:val="nil"/>
              <w:bottom w:val="single" w:sz="2" w:space="0" w:color="auto"/>
            </w:tcBorders>
          </w:tcPr>
          <w:p w14:paraId="09B69E13" w14:textId="77777777" w:rsidR="00824E99" w:rsidRDefault="00824E99" w:rsidP="00A0354B">
            <w:pPr>
              <w:rPr>
                <w:lang w:val="en-US"/>
              </w:rPr>
            </w:pPr>
            <w:r>
              <w:rPr>
                <w:lang w:val="en-US"/>
              </w:rPr>
              <w:t>Hirtie slefuita uscata 23x30 gr 6</w:t>
            </w:r>
          </w:p>
        </w:tc>
        <w:tc>
          <w:tcPr>
            <w:tcW w:w="1134" w:type="dxa"/>
            <w:gridSpan w:val="2"/>
            <w:tcBorders>
              <w:top w:val="nil"/>
              <w:bottom w:val="single" w:sz="2" w:space="0" w:color="auto"/>
            </w:tcBorders>
          </w:tcPr>
          <w:p w14:paraId="3DDAF886"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47CFA4F" w14:textId="77777777" w:rsidR="00824E99" w:rsidRDefault="00824E99" w:rsidP="00A0354B">
            <w:pPr>
              <w:rPr>
                <w:lang w:val="en-US"/>
              </w:rPr>
            </w:pPr>
            <w:r>
              <w:rPr>
                <w:lang w:val="en-US"/>
              </w:rPr>
              <w:t>13,105</w:t>
            </w:r>
          </w:p>
        </w:tc>
      </w:tr>
      <w:tr w:rsidR="00824E99" w14:paraId="534F40D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934701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BBE3325" w14:textId="77777777" w:rsidR="00824E99" w:rsidRDefault="00824E99" w:rsidP="00A0354B">
            <w:pPr>
              <w:jc w:val="center"/>
              <w:rPr>
                <w:sz w:val="16"/>
                <w:szCs w:val="16"/>
                <w:lang w:val="en-US"/>
              </w:rPr>
            </w:pPr>
            <w:r>
              <w:rPr>
                <w:sz w:val="16"/>
                <w:szCs w:val="16"/>
                <w:lang w:val="en-US"/>
              </w:rPr>
              <w:t>1711317306661</w:t>
            </w:r>
          </w:p>
        </w:tc>
        <w:tc>
          <w:tcPr>
            <w:tcW w:w="5980" w:type="dxa"/>
            <w:gridSpan w:val="6"/>
            <w:tcBorders>
              <w:top w:val="nil"/>
              <w:bottom w:val="single" w:sz="2" w:space="0" w:color="auto"/>
            </w:tcBorders>
          </w:tcPr>
          <w:p w14:paraId="7ABD0335" w14:textId="77777777" w:rsidR="00824E99" w:rsidRDefault="00824E99" w:rsidP="00A0354B">
            <w:pPr>
              <w:rPr>
                <w:lang w:val="en-US"/>
              </w:rPr>
            </w:pPr>
            <w:r>
              <w:rPr>
                <w:lang w:val="en-US"/>
              </w:rPr>
              <w:t>Bumbac de sters</w:t>
            </w:r>
          </w:p>
        </w:tc>
        <w:tc>
          <w:tcPr>
            <w:tcW w:w="1134" w:type="dxa"/>
            <w:gridSpan w:val="2"/>
            <w:tcBorders>
              <w:top w:val="nil"/>
              <w:bottom w:val="single" w:sz="2" w:space="0" w:color="auto"/>
            </w:tcBorders>
          </w:tcPr>
          <w:p w14:paraId="4030F054" w14:textId="77777777" w:rsidR="00824E99" w:rsidRDefault="00824E99" w:rsidP="00A0354B">
            <w:pPr>
              <w:rPr>
                <w:lang w:val="en-US"/>
              </w:rPr>
            </w:pPr>
            <w:r>
              <w:rPr>
                <w:lang w:val="en-US"/>
              </w:rPr>
              <w:t>kg</w:t>
            </w:r>
          </w:p>
        </w:tc>
        <w:tc>
          <w:tcPr>
            <w:tcW w:w="1134" w:type="dxa"/>
            <w:tcBorders>
              <w:top w:val="nil"/>
              <w:bottom w:val="single" w:sz="2" w:space="0" w:color="auto"/>
            </w:tcBorders>
          </w:tcPr>
          <w:p w14:paraId="3080ABE5" w14:textId="77777777" w:rsidR="00824E99" w:rsidRDefault="00824E99" w:rsidP="00A0354B">
            <w:pPr>
              <w:rPr>
                <w:lang w:val="en-US"/>
              </w:rPr>
            </w:pPr>
            <w:r>
              <w:rPr>
                <w:lang w:val="en-US"/>
              </w:rPr>
              <w:t>1,311</w:t>
            </w:r>
          </w:p>
        </w:tc>
      </w:tr>
      <w:tr w:rsidR="00824E99" w14:paraId="6DE7700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276567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0E0B49B"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377D64D1"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60917CD7" w14:textId="77777777" w:rsidR="00824E99" w:rsidRDefault="00824E99" w:rsidP="00A0354B">
            <w:pPr>
              <w:rPr>
                <w:lang w:val="en-US"/>
              </w:rPr>
            </w:pPr>
            <w:r>
              <w:rPr>
                <w:lang w:val="en-US"/>
              </w:rPr>
              <w:t>m3</w:t>
            </w:r>
          </w:p>
        </w:tc>
        <w:tc>
          <w:tcPr>
            <w:tcW w:w="1134" w:type="dxa"/>
            <w:tcBorders>
              <w:top w:val="nil"/>
              <w:bottom w:val="single" w:sz="2" w:space="0" w:color="auto"/>
            </w:tcBorders>
          </w:tcPr>
          <w:p w14:paraId="486F38EB" w14:textId="77777777" w:rsidR="00824E99" w:rsidRDefault="00824E99" w:rsidP="00A0354B">
            <w:pPr>
              <w:rPr>
                <w:lang w:val="en-US"/>
              </w:rPr>
            </w:pPr>
            <w:r>
              <w:rPr>
                <w:lang w:val="en-US"/>
              </w:rPr>
              <w:t>0,052</w:t>
            </w:r>
          </w:p>
        </w:tc>
      </w:tr>
      <w:tr w:rsidR="00824E99" w14:paraId="331C1D37"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62C1A285" w14:textId="77777777" w:rsidR="00824E99" w:rsidRDefault="00824E99" w:rsidP="00A0354B">
            <w:pPr>
              <w:rPr>
                <w:sz w:val="8"/>
                <w:szCs w:val="8"/>
                <w:lang w:val="en-US"/>
              </w:rPr>
            </w:pPr>
          </w:p>
        </w:tc>
        <w:tc>
          <w:tcPr>
            <w:tcW w:w="1260" w:type="dxa"/>
            <w:gridSpan w:val="3"/>
            <w:tcBorders>
              <w:left w:val="nil"/>
              <w:bottom w:val="nil"/>
              <w:right w:val="nil"/>
            </w:tcBorders>
          </w:tcPr>
          <w:p w14:paraId="3984AA66" w14:textId="77777777" w:rsidR="00824E99" w:rsidRDefault="00824E99" w:rsidP="00A0354B">
            <w:pPr>
              <w:rPr>
                <w:sz w:val="8"/>
                <w:szCs w:val="8"/>
                <w:lang w:val="en-US"/>
              </w:rPr>
            </w:pPr>
          </w:p>
        </w:tc>
        <w:tc>
          <w:tcPr>
            <w:tcW w:w="3350" w:type="dxa"/>
            <w:gridSpan w:val="4"/>
            <w:tcBorders>
              <w:left w:val="nil"/>
              <w:bottom w:val="nil"/>
              <w:right w:val="nil"/>
            </w:tcBorders>
          </w:tcPr>
          <w:p w14:paraId="3189DBFA" w14:textId="77777777" w:rsidR="00824E99" w:rsidRDefault="00824E99" w:rsidP="00A0354B">
            <w:pPr>
              <w:rPr>
                <w:sz w:val="8"/>
                <w:szCs w:val="8"/>
                <w:lang w:val="en-US"/>
              </w:rPr>
            </w:pPr>
          </w:p>
          <w:p w14:paraId="10C8E642" w14:textId="77777777" w:rsidR="00824E99" w:rsidRDefault="00824E99" w:rsidP="00A0354B">
            <w:pPr>
              <w:rPr>
                <w:sz w:val="8"/>
                <w:szCs w:val="8"/>
                <w:lang w:val="en-US"/>
              </w:rPr>
            </w:pPr>
          </w:p>
          <w:p w14:paraId="06361CB1" w14:textId="77777777" w:rsidR="00824E99" w:rsidRDefault="00824E99" w:rsidP="00A0354B">
            <w:pPr>
              <w:rPr>
                <w:sz w:val="8"/>
                <w:szCs w:val="8"/>
                <w:lang w:val="en-US"/>
              </w:rPr>
            </w:pPr>
          </w:p>
        </w:tc>
        <w:tc>
          <w:tcPr>
            <w:tcW w:w="1118" w:type="dxa"/>
            <w:tcBorders>
              <w:left w:val="nil"/>
              <w:bottom w:val="nil"/>
              <w:right w:val="nil"/>
            </w:tcBorders>
          </w:tcPr>
          <w:p w14:paraId="64F753F1" w14:textId="77777777" w:rsidR="00824E99" w:rsidRDefault="00824E99" w:rsidP="00A0354B">
            <w:pPr>
              <w:rPr>
                <w:sz w:val="8"/>
                <w:szCs w:val="8"/>
                <w:lang w:val="en-US"/>
              </w:rPr>
            </w:pPr>
          </w:p>
        </w:tc>
        <w:tc>
          <w:tcPr>
            <w:tcW w:w="1118" w:type="dxa"/>
            <w:tcBorders>
              <w:left w:val="nil"/>
              <w:bottom w:val="nil"/>
              <w:right w:val="nil"/>
            </w:tcBorders>
          </w:tcPr>
          <w:p w14:paraId="7F5C33BE" w14:textId="77777777" w:rsidR="00824E99" w:rsidRDefault="00824E99" w:rsidP="00A0354B">
            <w:pPr>
              <w:rPr>
                <w:sz w:val="8"/>
                <w:szCs w:val="8"/>
                <w:lang w:val="en-US"/>
              </w:rPr>
            </w:pPr>
          </w:p>
        </w:tc>
        <w:tc>
          <w:tcPr>
            <w:tcW w:w="1397" w:type="dxa"/>
            <w:gridSpan w:val="2"/>
            <w:tcBorders>
              <w:left w:val="nil"/>
              <w:bottom w:val="nil"/>
              <w:right w:val="nil"/>
            </w:tcBorders>
          </w:tcPr>
          <w:p w14:paraId="0F39EF25" w14:textId="77777777" w:rsidR="00824E99" w:rsidRDefault="00824E99" w:rsidP="00A0354B">
            <w:pPr>
              <w:rPr>
                <w:sz w:val="8"/>
                <w:szCs w:val="8"/>
                <w:lang w:val="en-US"/>
              </w:rPr>
            </w:pPr>
          </w:p>
        </w:tc>
        <w:tc>
          <w:tcPr>
            <w:tcW w:w="1405" w:type="dxa"/>
            <w:gridSpan w:val="2"/>
            <w:tcBorders>
              <w:left w:val="nil"/>
              <w:bottom w:val="nil"/>
            </w:tcBorders>
          </w:tcPr>
          <w:p w14:paraId="3C98204E" w14:textId="77777777" w:rsidR="00824E99" w:rsidRDefault="00824E99" w:rsidP="00A0354B">
            <w:pPr>
              <w:rPr>
                <w:sz w:val="8"/>
                <w:szCs w:val="8"/>
                <w:lang w:val="en-US"/>
              </w:rPr>
            </w:pPr>
          </w:p>
        </w:tc>
      </w:tr>
      <w:tr w:rsidR="00824E99" w:rsidRPr="00EB582C" w14:paraId="7C34F7B3"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58998864"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15125420"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7B320366"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48B94D9A"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07E2D5DB"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432DBEC"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E2BAA66" w14:textId="77777777" w:rsidR="00824E99" w:rsidRPr="00EB582C" w:rsidRDefault="00824E99" w:rsidP="00A0354B">
            <w:pPr>
              <w:rPr>
                <w:lang w:val="en-US"/>
              </w:rPr>
            </w:pPr>
          </w:p>
        </w:tc>
      </w:tr>
      <w:tr w:rsidR="00824E99" w14:paraId="2E0238BF"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170F7668"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473E284E"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369D1ED7"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44B4E42A" w14:textId="77777777" w:rsidR="00824E99" w:rsidRDefault="00824E99" w:rsidP="00A0354B">
            <w:pPr>
              <w:rPr>
                <w:sz w:val="8"/>
                <w:szCs w:val="8"/>
                <w:lang w:val="en-US"/>
              </w:rPr>
            </w:pPr>
            <w:r>
              <w:rPr>
                <w:b/>
                <w:bCs/>
                <w:lang w:val="en-US"/>
              </w:rPr>
              <w:t xml:space="preserve">Total </w:t>
            </w:r>
            <w:r>
              <w:rPr>
                <w:b/>
                <w:bCs/>
                <w:sz w:val="22"/>
                <w:szCs w:val="22"/>
                <w:lang w:val="en-US"/>
              </w:rPr>
              <w:t>Glafuri la usi si ferestre</w:t>
            </w:r>
          </w:p>
        </w:tc>
        <w:tc>
          <w:tcPr>
            <w:tcW w:w="1118" w:type="dxa"/>
            <w:tcBorders>
              <w:top w:val="single" w:sz="4" w:space="0" w:color="auto"/>
              <w:left w:val="nil"/>
              <w:bottom w:val="single" w:sz="4" w:space="0" w:color="auto"/>
              <w:right w:val="nil"/>
            </w:tcBorders>
          </w:tcPr>
          <w:p w14:paraId="6AA1F2BA"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61E9B0BF"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D2E6DCB"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5936FFDA" w14:textId="77777777" w:rsidR="00824E99" w:rsidRDefault="00824E99" w:rsidP="00A0354B">
            <w:pPr>
              <w:rPr>
                <w:b/>
                <w:bCs/>
                <w:lang w:val="en-US"/>
              </w:rPr>
            </w:pPr>
          </w:p>
        </w:tc>
      </w:tr>
      <w:tr w:rsidR="00824E99" w:rsidRPr="001F26B6" w14:paraId="229FDF00"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2647B61B"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2821DE8F"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3663E8FE" w14:textId="77777777" w:rsidR="00824E99" w:rsidRPr="007F2714" w:rsidRDefault="00824E99" w:rsidP="00A0354B">
            <w:pPr>
              <w:rPr>
                <w:b/>
                <w:bCs/>
                <w:sz w:val="22"/>
                <w:szCs w:val="22"/>
                <w:lang w:val="en-US"/>
              </w:rPr>
            </w:pPr>
            <w:r w:rsidRPr="001F26B6">
              <w:rPr>
                <w:b/>
                <w:bCs/>
                <w:sz w:val="22"/>
                <w:szCs w:val="22"/>
                <w:lang w:val="en-US"/>
              </w:rPr>
              <w:t>6.3. Diverse lucrari</w:t>
            </w:r>
          </w:p>
          <w:p w14:paraId="31EE3855"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1AF3E97A"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1A50A392" w14:textId="77777777" w:rsidR="00824E99" w:rsidRPr="001F26B6" w:rsidRDefault="00824E99" w:rsidP="00A0354B">
            <w:pPr>
              <w:rPr>
                <w:lang w:val="en-US"/>
              </w:rPr>
            </w:pPr>
          </w:p>
        </w:tc>
      </w:tr>
      <w:tr w:rsidR="00824E99" w14:paraId="037E85E1"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A3AB6FF" w14:textId="77777777" w:rsidR="00824E99" w:rsidRDefault="00824E99" w:rsidP="00A0354B">
            <w:pPr>
              <w:rPr>
                <w:lang w:val="en-US"/>
              </w:rPr>
            </w:pPr>
            <w:r>
              <w:rPr>
                <w:lang w:val="en-US"/>
              </w:rPr>
              <w:t>156</w:t>
            </w:r>
          </w:p>
        </w:tc>
        <w:tc>
          <w:tcPr>
            <w:tcW w:w="1400" w:type="dxa"/>
            <w:gridSpan w:val="4"/>
            <w:tcBorders>
              <w:top w:val="single" w:sz="4" w:space="0" w:color="auto"/>
              <w:bottom w:val="single" w:sz="4" w:space="0" w:color="auto"/>
            </w:tcBorders>
          </w:tcPr>
          <w:p w14:paraId="698B5716" w14:textId="77777777" w:rsidR="00824E99" w:rsidRDefault="00824E99" w:rsidP="00A0354B">
            <w:pPr>
              <w:rPr>
                <w:lang w:val="en-US"/>
              </w:rPr>
            </w:pPr>
            <w:r>
              <w:rPr>
                <w:lang w:val="en-US"/>
              </w:rPr>
              <w:t>CB16A</w:t>
            </w:r>
          </w:p>
          <w:p w14:paraId="2198C9E6"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D864D6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Schela  pentru lucrari de finisaje interioare in incaperi pina la 5 m inaltime</w:t>
            </w:r>
            <w:r>
              <w:rPr>
                <w:rFonts w:ascii="Times New Roman CYR" w:hAnsi="Times New Roman CYR" w:cs="Times New Roman CYR"/>
                <w:sz w:val="16"/>
                <w:szCs w:val="16"/>
                <w:lang w:val="en-US"/>
              </w:rPr>
              <w:t xml:space="preserve"> </w:t>
            </w:r>
          </w:p>
          <w:p w14:paraId="245441E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F70504B"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22C53B3E" w14:textId="77777777" w:rsidR="00824E99" w:rsidRPr="00B400BD" w:rsidRDefault="00824E99" w:rsidP="00A0354B">
            <w:pPr>
              <w:jc w:val="center"/>
              <w:rPr>
                <w:b/>
                <w:bCs/>
                <w:lang w:val="en-US"/>
              </w:rPr>
            </w:pPr>
            <w:r w:rsidRPr="00B400BD">
              <w:rPr>
                <w:b/>
                <w:bCs/>
                <w:lang w:val="en-US"/>
              </w:rPr>
              <w:t>150,00</w:t>
            </w:r>
          </w:p>
        </w:tc>
      </w:tr>
      <w:tr w:rsidR="00824E99" w14:paraId="7BA4E08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7E2BFBD" w14:textId="77777777" w:rsidR="00824E99" w:rsidRDefault="00824E99" w:rsidP="00A0354B">
            <w:pPr>
              <w:rPr>
                <w:lang w:val="en-US"/>
              </w:rPr>
            </w:pPr>
          </w:p>
        </w:tc>
        <w:tc>
          <w:tcPr>
            <w:tcW w:w="1400" w:type="dxa"/>
            <w:gridSpan w:val="4"/>
            <w:tcBorders>
              <w:top w:val="nil"/>
              <w:bottom w:val="single" w:sz="2" w:space="0" w:color="auto"/>
            </w:tcBorders>
            <w:vAlign w:val="center"/>
          </w:tcPr>
          <w:p w14:paraId="40E27593"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4AC55FEB"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10FD9A3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C11A2F1" w14:textId="77777777" w:rsidR="00824E99" w:rsidRDefault="00824E99" w:rsidP="00A0354B">
            <w:pPr>
              <w:rPr>
                <w:lang w:val="en-US"/>
              </w:rPr>
            </w:pPr>
            <w:r>
              <w:rPr>
                <w:lang w:val="en-US"/>
              </w:rPr>
              <w:t>22,500</w:t>
            </w:r>
          </w:p>
        </w:tc>
      </w:tr>
      <w:tr w:rsidR="00824E99" w14:paraId="12B3C4B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F4660F3" w14:textId="77777777" w:rsidR="00824E99" w:rsidRDefault="00824E99" w:rsidP="00A0354B">
            <w:pPr>
              <w:rPr>
                <w:lang w:val="en-US"/>
              </w:rPr>
            </w:pPr>
          </w:p>
        </w:tc>
        <w:tc>
          <w:tcPr>
            <w:tcW w:w="1400" w:type="dxa"/>
            <w:gridSpan w:val="4"/>
            <w:tcBorders>
              <w:top w:val="nil"/>
              <w:bottom w:val="single" w:sz="2" w:space="0" w:color="auto"/>
            </w:tcBorders>
            <w:vAlign w:val="center"/>
          </w:tcPr>
          <w:p w14:paraId="4A023640" w14:textId="77777777" w:rsidR="00824E99" w:rsidRDefault="00824E99" w:rsidP="00A0354B">
            <w:pPr>
              <w:jc w:val="center"/>
              <w:rPr>
                <w:sz w:val="16"/>
                <w:szCs w:val="16"/>
                <w:lang w:val="en-US"/>
              </w:rPr>
            </w:pPr>
            <w:r>
              <w:rPr>
                <w:sz w:val="16"/>
                <w:szCs w:val="16"/>
                <w:lang w:val="en-US"/>
              </w:rPr>
              <w:t>71240100107001</w:t>
            </w:r>
          </w:p>
        </w:tc>
        <w:tc>
          <w:tcPr>
            <w:tcW w:w="5980" w:type="dxa"/>
            <w:gridSpan w:val="6"/>
            <w:tcBorders>
              <w:top w:val="nil"/>
              <w:bottom w:val="single" w:sz="2" w:space="0" w:color="auto"/>
            </w:tcBorders>
          </w:tcPr>
          <w:p w14:paraId="51E80559" w14:textId="77777777" w:rsidR="00824E99" w:rsidRDefault="00824E99" w:rsidP="00A0354B">
            <w:pPr>
              <w:rPr>
                <w:lang w:val="en-US"/>
              </w:rPr>
            </w:pPr>
            <w:r>
              <w:rPr>
                <w:lang w:val="en-US"/>
              </w:rPr>
              <w:t>Dulgher</w:t>
            </w:r>
          </w:p>
        </w:tc>
        <w:tc>
          <w:tcPr>
            <w:tcW w:w="1134" w:type="dxa"/>
            <w:gridSpan w:val="2"/>
            <w:tcBorders>
              <w:top w:val="nil"/>
              <w:bottom w:val="single" w:sz="2" w:space="0" w:color="auto"/>
            </w:tcBorders>
          </w:tcPr>
          <w:p w14:paraId="4D2207D7"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D939B26" w14:textId="77777777" w:rsidR="00824E99" w:rsidRDefault="00824E99" w:rsidP="00A0354B">
            <w:pPr>
              <w:rPr>
                <w:lang w:val="en-US"/>
              </w:rPr>
            </w:pPr>
            <w:r>
              <w:rPr>
                <w:lang w:val="en-US"/>
              </w:rPr>
              <w:t>105,000</w:t>
            </w:r>
          </w:p>
        </w:tc>
      </w:tr>
      <w:tr w:rsidR="00824E99" w14:paraId="4448EEF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58D838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0FAD775" w14:textId="77777777" w:rsidR="00824E99" w:rsidRDefault="00824E99" w:rsidP="00A0354B">
            <w:pPr>
              <w:jc w:val="center"/>
              <w:rPr>
                <w:sz w:val="16"/>
                <w:szCs w:val="16"/>
                <w:lang w:val="en-US"/>
              </w:rPr>
            </w:pPr>
            <w:r>
              <w:rPr>
                <w:sz w:val="16"/>
                <w:szCs w:val="16"/>
                <w:lang w:val="en-US"/>
              </w:rPr>
              <w:t>2010102900900</w:t>
            </w:r>
          </w:p>
        </w:tc>
        <w:tc>
          <w:tcPr>
            <w:tcW w:w="5980" w:type="dxa"/>
            <w:gridSpan w:val="6"/>
            <w:tcBorders>
              <w:top w:val="nil"/>
              <w:bottom w:val="single" w:sz="2" w:space="0" w:color="auto"/>
            </w:tcBorders>
          </w:tcPr>
          <w:p w14:paraId="62289D69" w14:textId="77777777" w:rsidR="00824E99" w:rsidRDefault="00824E99" w:rsidP="00A0354B">
            <w:pPr>
              <w:rPr>
                <w:lang w:val="en-US"/>
              </w:rPr>
            </w:pPr>
            <w:r>
              <w:rPr>
                <w:lang w:val="en-US"/>
              </w:rPr>
              <w:t>Lemn rotund de rasinoase</w:t>
            </w:r>
          </w:p>
        </w:tc>
        <w:tc>
          <w:tcPr>
            <w:tcW w:w="1134" w:type="dxa"/>
            <w:gridSpan w:val="2"/>
            <w:tcBorders>
              <w:top w:val="nil"/>
              <w:bottom w:val="single" w:sz="2" w:space="0" w:color="auto"/>
            </w:tcBorders>
          </w:tcPr>
          <w:p w14:paraId="4B2BB35D" w14:textId="77777777" w:rsidR="00824E99" w:rsidRDefault="00824E99" w:rsidP="00A0354B">
            <w:pPr>
              <w:rPr>
                <w:lang w:val="en-US"/>
              </w:rPr>
            </w:pPr>
            <w:r>
              <w:rPr>
                <w:lang w:val="en-US"/>
              </w:rPr>
              <w:t>m3</w:t>
            </w:r>
          </w:p>
        </w:tc>
        <w:tc>
          <w:tcPr>
            <w:tcW w:w="1134" w:type="dxa"/>
            <w:tcBorders>
              <w:top w:val="nil"/>
              <w:bottom w:val="single" w:sz="2" w:space="0" w:color="auto"/>
            </w:tcBorders>
          </w:tcPr>
          <w:p w14:paraId="668CD80A" w14:textId="77777777" w:rsidR="00824E99" w:rsidRDefault="00824E99" w:rsidP="00A0354B">
            <w:pPr>
              <w:rPr>
                <w:lang w:val="en-US"/>
              </w:rPr>
            </w:pPr>
            <w:r>
              <w:rPr>
                <w:lang w:val="en-US"/>
              </w:rPr>
              <w:t>0,300</w:t>
            </w:r>
          </w:p>
        </w:tc>
      </w:tr>
      <w:tr w:rsidR="00824E99" w14:paraId="2EF169C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D056DA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44D52CD" w14:textId="77777777" w:rsidR="00824E99" w:rsidRDefault="00824E99" w:rsidP="00A0354B">
            <w:pPr>
              <w:jc w:val="center"/>
              <w:rPr>
                <w:sz w:val="16"/>
                <w:szCs w:val="16"/>
                <w:lang w:val="en-US"/>
              </w:rPr>
            </w:pPr>
            <w:r>
              <w:rPr>
                <w:sz w:val="16"/>
                <w:szCs w:val="16"/>
                <w:lang w:val="en-US"/>
              </w:rPr>
              <w:t>2010102904340</w:t>
            </w:r>
          </w:p>
        </w:tc>
        <w:tc>
          <w:tcPr>
            <w:tcW w:w="5980" w:type="dxa"/>
            <w:gridSpan w:val="6"/>
            <w:tcBorders>
              <w:top w:val="nil"/>
              <w:bottom w:val="single" w:sz="2" w:space="0" w:color="auto"/>
            </w:tcBorders>
          </w:tcPr>
          <w:p w14:paraId="756E4ADA" w14:textId="77777777" w:rsidR="00824E99" w:rsidRDefault="00824E99" w:rsidP="00A0354B">
            <w:pPr>
              <w:rPr>
                <w:lang w:val="en-US"/>
              </w:rPr>
            </w:pPr>
            <w:r>
              <w:rPr>
                <w:lang w:val="en-US"/>
              </w:rPr>
              <w:t>Dulapi de rasinoase</w:t>
            </w:r>
          </w:p>
        </w:tc>
        <w:tc>
          <w:tcPr>
            <w:tcW w:w="1134" w:type="dxa"/>
            <w:gridSpan w:val="2"/>
            <w:tcBorders>
              <w:top w:val="nil"/>
              <w:bottom w:val="single" w:sz="2" w:space="0" w:color="auto"/>
            </w:tcBorders>
          </w:tcPr>
          <w:p w14:paraId="233A78DF" w14:textId="77777777" w:rsidR="00824E99" w:rsidRDefault="00824E99" w:rsidP="00A0354B">
            <w:pPr>
              <w:rPr>
                <w:lang w:val="en-US"/>
              </w:rPr>
            </w:pPr>
            <w:r>
              <w:rPr>
                <w:lang w:val="en-US"/>
              </w:rPr>
              <w:t>m3</w:t>
            </w:r>
          </w:p>
        </w:tc>
        <w:tc>
          <w:tcPr>
            <w:tcW w:w="1134" w:type="dxa"/>
            <w:tcBorders>
              <w:top w:val="nil"/>
              <w:bottom w:val="single" w:sz="2" w:space="0" w:color="auto"/>
            </w:tcBorders>
          </w:tcPr>
          <w:p w14:paraId="153BB73D" w14:textId="77777777" w:rsidR="00824E99" w:rsidRDefault="00824E99" w:rsidP="00A0354B">
            <w:pPr>
              <w:rPr>
                <w:lang w:val="en-US"/>
              </w:rPr>
            </w:pPr>
            <w:r>
              <w:rPr>
                <w:lang w:val="en-US"/>
              </w:rPr>
              <w:t>0,525</w:t>
            </w:r>
          </w:p>
        </w:tc>
      </w:tr>
      <w:tr w:rsidR="00824E99" w14:paraId="374379F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E7440E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CEB9612" w14:textId="77777777" w:rsidR="00824E99" w:rsidRDefault="00824E99" w:rsidP="00A0354B">
            <w:pPr>
              <w:jc w:val="center"/>
              <w:rPr>
                <w:sz w:val="16"/>
                <w:szCs w:val="16"/>
                <w:lang w:val="en-US"/>
              </w:rPr>
            </w:pPr>
            <w:r>
              <w:rPr>
                <w:sz w:val="16"/>
                <w:szCs w:val="16"/>
                <w:lang w:val="en-US"/>
              </w:rPr>
              <w:t>2874125881241</w:t>
            </w:r>
          </w:p>
        </w:tc>
        <w:tc>
          <w:tcPr>
            <w:tcW w:w="5980" w:type="dxa"/>
            <w:gridSpan w:val="6"/>
            <w:tcBorders>
              <w:top w:val="nil"/>
              <w:bottom w:val="single" w:sz="2" w:space="0" w:color="auto"/>
            </w:tcBorders>
          </w:tcPr>
          <w:p w14:paraId="04E8FF71" w14:textId="77777777" w:rsidR="00824E99" w:rsidRDefault="00824E99" w:rsidP="00A0354B">
            <w:pPr>
              <w:rPr>
                <w:lang w:val="en-US"/>
              </w:rPr>
            </w:pPr>
            <w:r>
              <w:rPr>
                <w:lang w:val="en-US"/>
              </w:rPr>
              <w:t>Saibe uzuale, plate M 10</w:t>
            </w:r>
          </w:p>
        </w:tc>
        <w:tc>
          <w:tcPr>
            <w:tcW w:w="1134" w:type="dxa"/>
            <w:gridSpan w:val="2"/>
            <w:tcBorders>
              <w:top w:val="nil"/>
              <w:bottom w:val="single" w:sz="2" w:space="0" w:color="auto"/>
            </w:tcBorders>
          </w:tcPr>
          <w:p w14:paraId="799C4FCA"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CADEBFE" w14:textId="77777777" w:rsidR="00824E99" w:rsidRDefault="00824E99" w:rsidP="00A0354B">
            <w:pPr>
              <w:rPr>
                <w:lang w:val="en-US"/>
              </w:rPr>
            </w:pPr>
            <w:r>
              <w:rPr>
                <w:lang w:val="en-US"/>
              </w:rPr>
              <w:t>45,000</w:t>
            </w:r>
          </w:p>
        </w:tc>
      </w:tr>
      <w:tr w:rsidR="00824E99" w14:paraId="161D63B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2AADAF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F9EEE3A" w14:textId="77777777" w:rsidR="00824E99" w:rsidRDefault="00824E99" w:rsidP="00A0354B">
            <w:pPr>
              <w:jc w:val="center"/>
              <w:rPr>
                <w:sz w:val="16"/>
                <w:szCs w:val="16"/>
                <w:lang w:val="en-US"/>
              </w:rPr>
            </w:pPr>
            <w:r>
              <w:rPr>
                <w:sz w:val="16"/>
                <w:szCs w:val="16"/>
                <w:lang w:val="en-US"/>
              </w:rPr>
              <w:t>2874115841033</w:t>
            </w:r>
          </w:p>
        </w:tc>
        <w:tc>
          <w:tcPr>
            <w:tcW w:w="5980" w:type="dxa"/>
            <w:gridSpan w:val="6"/>
            <w:tcBorders>
              <w:top w:val="nil"/>
              <w:bottom w:val="single" w:sz="2" w:space="0" w:color="auto"/>
            </w:tcBorders>
          </w:tcPr>
          <w:p w14:paraId="6F25FF42" w14:textId="77777777" w:rsidR="00824E99" w:rsidRDefault="00824E99" w:rsidP="00A0354B">
            <w:pPr>
              <w:rPr>
                <w:lang w:val="en-US"/>
              </w:rPr>
            </w:pPr>
            <w:r>
              <w:rPr>
                <w:lang w:val="en-US"/>
              </w:rPr>
              <w:t>Piulite uzuale patrate M 10</w:t>
            </w:r>
          </w:p>
        </w:tc>
        <w:tc>
          <w:tcPr>
            <w:tcW w:w="1134" w:type="dxa"/>
            <w:gridSpan w:val="2"/>
            <w:tcBorders>
              <w:top w:val="nil"/>
              <w:bottom w:val="single" w:sz="2" w:space="0" w:color="auto"/>
            </w:tcBorders>
          </w:tcPr>
          <w:p w14:paraId="1FBE7F2A"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A212F38" w14:textId="77777777" w:rsidR="00824E99" w:rsidRDefault="00824E99" w:rsidP="00A0354B">
            <w:pPr>
              <w:rPr>
                <w:lang w:val="en-US"/>
              </w:rPr>
            </w:pPr>
            <w:r>
              <w:rPr>
                <w:lang w:val="en-US"/>
              </w:rPr>
              <w:t>45,000</w:t>
            </w:r>
          </w:p>
        </w:tc>
      </w:tr>
      <w:tr w:rsidR="00824E99" w14:paraId="712EB52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08649C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ACA28C5" w14:textId="77777777" w:rsidR="00824E99" w:rsidRDefault="00824E99" w:rsidP="00A0354B">
            <w:pPr>
              <w:jc w:val="center"/>
              <w:rPr>
                <w:sz w:val="16"/>
                <w:szCs w:val="16"/>
                <w:lang w:val="en-US"/>
              </w:rPr>
            </w:pPr>
            <w:r>
              <w:rPr>
                <w:sz w:val="16"/>
                <w:szCs w:val="16"/>
                <w:lang w:val="en-US"/>
              </w:rPr>
              <w:t>2874115825003</w:t>
            </w:r>
          </w:p>
        </w:tc>
        <w:tc>
          <w:tcPr>
            <w:tcW w:w="5980" w:type="dxa"/>
            <w:gridSpan w:val="6"/>
            <w:tcBorders>
              <w:top w:val="nil"/>
              <w:bottom w:val="single" w:sz="2" w:space="0" w:color="auto"/>
            </w:tcBorders>
          </w:tcPr>
          <w:p w14:paraId="788AEB99" w14:textId="77777777" w:rsidR="00824E99" w:rsidRDefault="00824E99" w:rsidP="00A0354B">
            <w:pPr>
              <w:rPr>
                <w:lang w:val="en-US"/>
              </w:rPr>
            </w:pPr>
            <w:r>
              <w:rPr>
                <w:lang w:val="en-US"/>
              </w:rPr>
              <w:t>Suruburi uzuale patrate M 10 x 140 mm</w:t>
            </w:r>
          </w:p>
        </w:tc>
        <w:tc>
          <w:tcPr>
            <w:tcW w:w="1134" w:type="dxa"/>
            <w:gridSpan w:val="2"/>
            <w:tcBorders>
              <w:top w:val="nil"/>
              <w:bottom w:val="single" w:sz="2" w:space="0" w:color="auto"/>
            </w:tcBorders>
          </w:tcPr>
          <w:p w14:paraId="047D56AE"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772FBB2" w14:textId="77777777" w:rsidR="00824E99" w:rsidRDefault="00824E99" w:rsidP="00A0354B">
            <w:pPr>
              <w:rPr>
                <w:lang w:val="en-US"/>
              </w:rPr>
            </w:pPr>
            <w:r>
              <w:rPr>
                <w:lang w:val="en-US"/>
              </w:rPr>
              <w:t>45,000</w:t>
            </w:r>
          </w:p>
        </w:tc>
      </w:tr>
      <w:tr w:rsidR="00824E99" w14:paraId="6419A87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7E7882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8603AC7" w14:textId="77777777" w:rsidR="00824E99" w:rsidRDefault="00824E99" w:rsidP="00A0354B">
            <w:pPr>
              <w:jc w:val="center"/>
              <w:rPr>
                <w:sz w:val="16"/>
                <w:szCs w:val="16"/>
                <w:lang w:val="en-US"/>
              </w:rPr>
            </w:pPr>
            <w:r>
              <w:rPr>
                <w:sz w:val="16"/>
                <w:szCs w:val="16"/>
                <w:lang w:val="en-US"/>
              </w:rPr>
              <w:t>2875276311528</w:t>
            </w:r>
          </w:p>
        </w:tc>
        <w:tc>
          <w:tcPr>
            <w:tcW w:w="5980" w:type="dxa"/>
            <w:gridSpan w:val="6"/>
            <w:tcBorders>
              <w:top w:val="nil"/>
              <w:bottom w:val="single" w:sz="2" w:space="0" w:color="auto"/>
            </w:tcBorders>
          </w:tcPr>
          <w:p w14:paraId="1EBBDDFB" w14:textId="77777777" w:rsidR="00824E99" w:rsidRDefault="00824E99" w:rsidP="00A0354B">
            <w:pPr>
              <w:rPr>
                <w:lang w:val="en-US"/>
              </w:rPr>
            </w:pPr>
            <w:r>
              <w:rPr>
                <w:lang w:val="en-US"/>
              </w:rPr>
              <w:t>Scoabe din otel pentru constructii</w:t>
            </w:r>
          </w:p>
        </w:tc>
        <w:tc>
          <w:tcPr>
            <w:tcW w:w="1134" w:type="dxa"/>
            <w:gridSpan w:val="2"/>
            <w:tcBorders>
              <w:top w:val="nil"/>
              <w:bottom w:val="single" w:sz="2" w:space="0" w:color="auto"/>
            </w:tcBorders>
          </w:tcPr>
          <w:p w14:paraId="283F9910" w14:textId="77777777" w:rsidR="00824E99" w:rsidRDefault="00824E99" w:rsidP="00A0354B">
            <w:pPr>
              <w:rPr>
                <w:lang w:val="en-US"/>
              </w:rPr>
            </w:pPr>
            <w:r>
              <w:rPr>
                <w:lang w:val="en-US"/>
              </w:rPr>
              <w:t>kg</w:t>
            </w:r>
          </w:p>
        </w:tc>
        <w:tc>
          <w:tcPr>
            <w:tcW w:w="1134" w:type="dxa"/>
            <w:tcBorders>
              <w:top w:val="nil"/>
              <w:bottom w:val="single" w:sz="2" w:space="0" w:color="auto"/>
            </w:tcBorders>
          </w:tcPr>
          <w:p w14:paraId="2ADFBB1A" w14:textId="77777777" w:rsidR="00824E99" w:rsidRDefault="00824E99" w:rsidP="00A0354B">
            <w:pPr>
              <w:rPr>
                <w:lang w:val="en-US"/>
              </w:rPr>
            </w:pPr>
            <w:r>
              <w:rPr>
                <w:lang w:val="en-US"/>
              </w:rPr>
              <w:t>7,500</w:t>
            </w:r>
          </w:p>
        </w:tc>
      </w:tr>
      <w:tr w:rsidR="00824E99" w14:paraId="078DB14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75FC24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FAD05B8" w14:textId="77777777" w:rsidR="00824E99" w:rsidRDefault="00824E99" w:rsidP="00A0354B">
            <w:pPr>
              <w:jc w:val="center"/>
              <w:rPr>
                <w:sz w:val="16"/>
                <w:szCs w:val="16"/>
                <w:lang w:val="en-US"/>
              </w:rPr>
            </w:pPr>
            <w:r>
              <w:rPr>
                <w:sz w:val="16"/>
                <w:szCs w:val="16"/>
                <w:lang w:val="en-US"/>
              </w:rPr>
              <w:t>2734113803207</w:t>
            </w:r>
          </w:p>
        </w:tc>
        <w:tc>
          <w:tcPr>
            <w:tcW w:w="5980" w:type="dxa"/>
            <w:gridSpan w:val="6"/>
            <w:tcBorders>
              <w:top w:val="nil"/>
              <w:bottom w:val="single" w:sz="2" w:space="0" w:color="auto"/>
            </w:tcBorders>
          </w:tcPr>
          <w:p w14:paraId="6BC13B35" w14:textId="77777777" w:rsidR="00824E99" w:rsidRDefault="00824E99" w:rsidP="00A0354B">
            <w:pPr>
              <w:rPr>
                <w:lang w:val="en-US"/>
              </w:rPr>
            </w:pPr>
            <w:r>
              <w:rPr>
                <w:lang w:val="en-US"/>
              </w:rPr>
              <w:t>Sirma neagra moale d = 2 mm</w:t>
            </w:r>
          </w:p>
        </w:tc>
        <w:tc>
          <w:tcPr>
            <w:tcW w:w="1134" w:type="dxa"/>
            <w:gridSpan w:val="2"/>
            <w:tcBorders>
              <w:top w:val="nil"/>
              <w:bottom w:val="single" w:sz="2" w:space="0" w:color="auto"/>
            </w:tcBorders>
          </w:tcPr>
          <w:p w14:paraId="6F095883" w14:textId="77777777" w:rsidR="00824E99" w:rsidRDefault="00824E99" w:rsidP="00A0354B">
            <w:pPr>
              <w:rPr>
                <w:lang w:val="en-US"/>
              </w:rPr>
            </w:pPr>
            <w:r>
              <w:rPr>
                <w:lang w:val="en-US"/>
              </w:rPr>
              <w:t>kg</w:t>
            </w:r>
          </w:p>
        </w:tc>
        <w:tc>
          <w:tcPr>
            <w:tcW w:w="1134" w:type="dxa"/>
            <w:tcBorders>
              <w:top w:val="nil"/>
              <w:bottom w:val="single" w:sz="2" w:space="0" w:color="auto"/>
            </w:tcBorders>
          </w:tcPr>
          <w:p w14:paraId="549587F5" w14:textId="77777777" w:rsidR="00824E99" w:rsidRDefault="00824E99" w:rsidP="00A0354B">
            <w:pPr>
              <w:rPr>
                <w:lang w:val="en-US"/>
              </w:rPr>
            </w:pPr>
            <w:r>
              <w:rPr>
                <w:lang w:val="en-US"/>
              </w:rPr>
              <w:t>15,000</w:t>
            </w:r>
          </w:p>
        </w:tc>
      </w:tr>
      <w:tr w:rsidR="00824E99" w14:paraId="116538B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1D69A2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0E4AE34" w14:textId="77777777" w:rsidR="00824E99" w:rsidRDefault="00824E99" w:rsidP="00A0354B">
            <w:pPr>
              <w:jc w:val="center"/>
              <w:rPr>
                <w:sz w:val="16"/>
                <w:szCs w:val="16"/>
                <w:lang w:val="en-US"/>
              </w:rPr>
            </w:pPr>
            <w:r>
              <w:rPr>
                <w:sz w:val="16"/>
                <w:szCs w:val="16"/>
                <w:lang w:val="en-US"/>
              </w:rPr>
              <w:t>2873145887000</w:t>
            </w:r>
          </w:p>
        </w:tc>
        <w:tc>
          <w:tcPr>
            <w:tcW w:w="5980" w:type="dxa"/>
            <w:gridSpan w:val="6"/>
            <w:tcBorders>
              <w:top w:val="nil"/>
              <w:bottom w:val="single" w:sz="2" w:space="0" w:color="auto"/>
            </w:tcBorders>
          </w:tcPr>
          <w:p w14:paraId="5FFBA0CF" w14:textId="77777777" w:rsidR="00824E99" w:rsidRDefault="00824E99" w:rsidP="00A0354B">
            <w:pPr>
              <w:rPr>
                <w:lang w:val="en-US"/>
              </w:rPr>
            </w:pPr>
            <w:r>
              <w:rPr>
                <w:lang w:val="en-US"/>
              </w:rPr>
              <w:t>Cuie cu cap conic tip A pentru constructii</w:t>
            </w:r>
          </w:p>
        </w:tc>
        <w:tc>
          <w:tcPr>
            <w:tcW w:w="1134" w:type="dxa"/>
            <w:gridSpan w:val="2"/>
            <w:tcBorders>
              <w:top w:val="nil"/>
              <w:bottom w:val="single" w:sz="2" w:space="0" w:color="auto"/>
            </w:tcBorders>
          </w:tcPr>
          <w:p w14:paraId="53550D93" w14:textId="77777777" w:rsidR="00824E99" w:rsidRDefault="00824E99" w:rsidP="00A0354B">
            <w:pPr>
              <w:rPr>
                <w:lang w:val="en-US"/>
              </w:rPr>
            </w:pPr>
            <w:r>
              <w:rPr>
                <w:lang w:val="en-US"/>
              </w:rPr>
              <w:t>kg</w:t>
            </w:r>
          </w:p>
        </w:tc>
        <w:tc>
          <w:tcPr>
            <w:tcW w:w="1134" w:type="dxa"/>
            <w:tcBorders>
              <w:top w:val="nil"/>
              <w:bottom w:val="single" w:sz="2" w:space="0" w:color="auto"/>
            </w:tcBorders>
          </w:tcPr>
          <w:p w14:paraId="00F6A6AF" w14:textId="77777777" w:rsidR="00824E99" w:rsidRDefault="00824E99" w:rsidP="00A0354B">
            <w:pPr>
              <w:rPr>
                <w:lang w:val="en-US"/>
              </w:rPr>
            </w:pPr>
            <w:r>
              <w:rPr>
                <w:lang w:val="en-US"/>
              </w:rPr>
              <w:t>22,500</w:t>
            </w:r>
          </w:p>
        </w:tc>
      </w:tr>
      <w:tr w:rsidR="00824E99" w14:paraId="62AC113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33E1767" w14:textId="77777777" w:rsidR="00824E99" w:rsidRDefault="00824E99" w:rsidP="00A0354B">
            <w:pPr>
              <w:rPr>
                <w:lang w:val="en-US"/>
              </w:rPr>
            </w:pPr>
            <w:r>
              <w:rPr>
                <w:lang w:val="en-US"/>
              </w:rPr>
              <w:t>157</w:t>
            </w:r>
          </w:p>
        </w:tc>
        <w:tc>
          <w:tcPr>
            <w:tcW w:w="1400" w:type="dxa"/>
            <w:gridSpan w:val="4"/>
            <w:tcBorders>
              <w:top w:val="single" w:sz="4" w:space="0" w:color="auto"/>
              <w:bottom w:val="single" w:sz="4" w:space="0" w:color="auto"/>
            </w:tcBorders>
          </w:tcPr>
          <w:p w14:paraId="3014BBF9" w14:textId="77777777" w:rsidR="00824E99" w:rsidRDefault="00824E99" w:rsidP="00A0354B">
            <w:pPr>
              <w:rPr>
                <w:lang w:val="en-US"/>
              </w:rPr>
            </w:pPr>
            <w:r>
              <w:rPr>
                <w:lang w:val="en-US"/>
              </w:rPr>
              <w:t>TrB05B2-6</w:t>
            </w:r>
          </w:p>
          <w:p w14:paraId="267C10C2"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09B990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Transportul, prin purtare directa, al materialelor incomode, avind peste 25 kg, pe distanta de 60 m</w:t>
            </w:r>
            <w:r>
              <w:rPr>
                <w:rFonts w:ascii="Times New Roman CYR" w:hAnsi="Times New Roman CYR" w:cs="Times New Roman CYR"/>
                <w:sz w:val="16"/>
                <w:szCs w:val="16"/>
                <w:lang w:val="en-US"/>
              </w:rPr>
              <w:t xml:space="preserve"> </w:t>
            </w:r>
          </w:p>
          <w:p w14:paraId="6C4A5E02"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C0562F8" w14:textId="77777777" w:rsidR="00824E99" w:rsidRDefault="00824E99" w:rsidP="00A0354B">
            <w:pPr>
              <w:jc w:val="center"/>
              <w:rPr>
                <w:lang w:val="en-US"/>
              </w:rPr>
            </w:pPr>
            <w:r>
              <w:rPr>
                <w:lang w:val="en-US"/>
              </w:rPr>
              <w:t>t</w:t>
            </w:r>
          </w:p>
        </w:tc>
        <w:tc>
          <w:tcPr>
            <w:tcW w:w="1134" w:type="dxa"/>
            <w:tcBorders>
              <w:top w:val="single" w:sz="4" w:space="0" w:color="auto"/>
              <w:bottom w:val="single" w:sz="4" w:space="0" w:color="auto"/>
            </w:tcBorders>
            <w:vAlign w:val="center"/>
          </w:tcPr>
          <w:p w14:paraId="75B2AD37" w14:textId="77777777" w:rsidR="00824E99" w:rsidRPr="00B400BD" w:rsidRDefault="00824E99" w:rsidP="00A0354B">
            <w:pPr>
              <w:jc w:val="center"/>
              <w:rPr>
                <w:b/>
                <w:bCs/>
                <w:lang w:val="en-US"/>
              </w:rPr>
            </w:pPr>
            <w:r w:rsidRPr="00B400BD">
              <w:rPr>
                <w:b/>
                <w:bCs/>
                <w:lang w:val="en-US"/>
              </w:rPr>
              <w:t>7,50</w:t>
            </w:r>
          </w:p>
        </w:tc>
      </w:tr>
      <w:tr w:rsidR="00824E99" w14:paraId="72CCB26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E1C422A" w14:textId="77777777" w:rsidR="00824E99" w:rsidRDefault="00824E99" w:rsidP="00A0354B">
            <w:pPr>
              <w:rPr>
                <w:lang w:val="en-US"/>
              </w:rPr>
            </w:pPr>
          </w:p>
        </w:tc>
        <w:tc>
          <w:tcPr>
            <w:tcW w:w="1400" w:type="dxa"/>
            <w:gridSpan w:val="4"/>
            <w:tcBorders>
              <w:top w:val="nil"/>
              <w:bottom w:val="single" w:sz="2" w:space="0" w:color="auto"/>
            </w:tcBorders>
            <w:vAlign w:val="center"/>
          </w:tcPr>
          <w:p w14:paraId="1D233C65" w14:textId="77777777" w:rsidR="00824E99" w:rsidRDefault="00824E99" w:rsidP="00A0354B">
            <w:pPr>
              <w:jc w:val="center"/>
              <w:rPr>
                <w:sz w:val="16"/>
                <w:szCs w:val="16"/>
                <w:lang w:val="en-US"/>
              </w:rPr>
            </w:pPr>
            <w:r>
              <w:rPr>
                <w:sz w:val="16"/>
                <w:szCs w:val="16"/>
                <w:lang w:val="en-US"/>
              </w:rPr>
              <w:t>9310060019900</w:t>
            </w:r>
          </w:p>
        </w:tc>
        <w:tc>
          <w:tcPr>
            <w:tcW w:w="5980" w:type="dxa"/>
            <w:gridSpan w:val="6"/>
            <w:tcBorders>
              <w:top w:val="nil"/>
              <w:bottom w:val="single" w:sz="2" w:space="0" w:color="auto"/>
            </w:tcBorders>
          </w:tcPr>
          <w:p w14:paraId="6BD0C12F" w14:textId="77777777" w:rsidR="00824E99" w:rsidRDefault="00824E99" w:rsidP="00A0354B">
            <w:pPr>
              <w:rPr>
                <w:lang w:val="en-US"/>
              </w:rPr>
            </w:pPr>
            <w:r>
              <w:rPr>
                <w:lang w:val="en-US"/>
              </w:rPr>
              <w:t>Muncitor necalificat</w:t>
            </w:r>
          </w:p>
        </w:tc>
        <w:tc>
          <w:tcPr>
            <w:tcW w:w="1134" w:type="dxa"/>
            <w:gridSpan w:val="2"/>
            <w:tcBorders>
              <w:top w:val="nil"/>
              <w:bottom w:val="single" w:sz="2" w:space="0" w:color="auto"/>
            </w:tcBorders>
          </w:tcPr>
          <w:p w14:paraId="429027C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F51DE5F" w14:textId="77777777" w:rsidR="00824E99" w:rsidRDefault="00824E99" w:rsidP="00A0354B">
            <w:pPr>
              <w:rPr>
                <w:lang w:val="en-US"/>
              </w:rPr>
            </w:pPr>
            <w:r>
              <w:rPr>
                <w:lang w:val="en-US"/>
              </w:rPr>
              <w:t>25,500</w:t>
            </w:r>
          </w:p>
        </w:tc>
      </w:tr>
      <w:tr w:rsidR="00824E99" w14:paraId="13D4861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1E44B92" w14:textId="77777777" w:rsidR="00824E99" w:rsidRDefault="00824E99" w:rsidP="00A0354B">
            <w:pPr>
              <w:rPr>
                <w:lang w:val="en-US"/>
              </w:rPr>
            </w:pPr>
            <w:r>
              <w:rPr>
                <w:lang w:val="en-US"/>
              </w:rPr>
              <w:t>158</w:t>
            </w:r>
          </w:p>
        </w:tc>
        <w:tc>
          <w:tcPr>
            <w:tcW w:w="1400" w:type="dxa"/>
            <w:gridSpan w:val="4"/>
            <w:tcBorders>
              <w:top w:val="single" w:sz="4" w:space="0" w:color="auto"/>
              <w:bottom w:val="single" w:sz="4" w:space="0" w:color="auto"/>
            </w:tcBorders>
          </w:tcPr>
          <w:p w14:paraId="1E33DE28" w14:textId="77777777" w:rsidR="00824E99" w:rsidRDefault="00824E99" w:rsidP="00A0354B">
            <w:pPr>
              <w:rPr>
                <w:lang w:val="en-US"/>
              </w:rPr>
            </w:pPr>
            <w:r>
              <w:rPr>
                <w:lang w:val="en-US"/>
              </w:rPr>
              <w:t>TrI1AA02C3</w:t>
            </w:r>
          </w:p>
          <w:p w14:paraId="46DE6E43"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E38CFFD"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14:paraId="448FF9F9"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2758FDC" w14:textId="77777777" w:rsidR="00824E99" w:rsidRDefault="00824E99" w:rsidP="00A0354B">
            <w:pPr>
              <w:jc w:val="center"/>
              <w:rPr>
                <w:lang w:val="en-US"/>
              </w:rPr>
            </w:pPr>
            <w:r>
              <w:rPr>
                <w:lang w:val="en-US"/>
              </w:rPr>
              <w:t>t</w:t>
            </w:r>
          </w:p>
        </w:tc>
        <w:tc>
          <w:tcPr>
            <w:tcW w:w="1134" w:type="dxa"/>
            <w:tcBorders>
              <w:top w:val="single" w:sz="4" w:space="0" w:color="auto"/>
              <w:bottom w:val="single" w:sz="4" w:space="0" w:color="auto"/>
            </w:tcBorders>
            <w:vAlign w:val="center"/>
          </w:tcPr>
          <w:p w14:paraId="531CD2EC" w14:textId="77777777" w:rsidR="00824E99" w:rsidRPr="00B400BD" w:rsidRDefault="00824E99" w:rsidP="00A0354B">
            <w:pPr>
              <w:jc w:val="center"/>
              <w:rPr>
                <w:b/>
                <w:bCs/>
                <w:lang w:val="en-US"/>
              </w:rPr>
            </w:pPr>
            <w:r w:rsidRPr="00B400BD">
              <w:rPr>
                <w:b/>
                <w:bCs/>
                <w:lang w:val="en-US"/>
              </w:rPr>
              <w:t>7,50</w:t>
            </w:r>
          </w:p>
        </w:tc>
      </w:tr>
      <w:tr w:rsidR="00824E99" w14:paraId="131728D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B282E50" w14:textId="77777777" w:rsidR="00824E99" w:rsidRDefault="00824E99" w:rsidP="00A0354B">
            <w:pPr>
              <w:rPr>
                <w:lang w:val="en-US"/>
              </w:rPr>
            </w:pPr>
          </w:p>
        </w:tc>
        <w:tc>
          <w:tcPr>
            <w:tcW w:w="1400" w:type="dxa"/>
            <w:gridSpan w:val="4"/>
            <w:tcBorders>
              <w:top w:val="nil"/>
              <w:bottom w:val="single" w:sz="2" w:space="0" w:color="auto"/>
            </w:tcBorders>
            <w:vAlign w:val="center"/>
          </w:tcPr>
          <w:p w14:paraId="2F85A1BC" w14:textId="77777777" w:rsidR="00824E99" w:rsidRDefault="00824E99" w:rsidP="00A0354B">
            <w:pPr>
              <w:jc w:val="center"/>
              <w:rPr>
                <w:sz w:val="16"/>
                <w:szCs w:val="16"/>
                <w:lang w:val="en-US"/>
              </w:rPr>
            </w:pPr>
            <w:r>
              <w:rPr>
                <w:sz w:val="16"/>
                <w:szCs w:val="16"/>
                <w:lang w:val="en-US"/>
              </w:rPr>
              <w:t>9310060019900</w:t>
            </w:r>
          </w:p>
        </w:tc>
        <w:tc>
          <w:tcPr>
            <w:tcW w:w="5980" w:type="dxa"/>
            <w:gridSpan w:val="6"/>
            <w:tcBorders>
              <w:top w:val="nil"/>
              <w:bottom w:val="single" w:sz="2" w:space="0" w:color="auto"/>
            </w:tcBorders>
          </w:tcPr>
          <w:p w14:paraId="349A67A3" w14:textId="77777777" w:rsidR="00824E99" w:rsidRDefault="00824E99" w:rsidP="00A0354B">
            <w:pPr>
              <w:rPr>
                <w:lang w:val="en-US"/>
              </w:rPr>
            </w:pPr>
            <w:r>
              <w:rPr>
                <w:lang w:val="en-US"/>
              </w:rPr>
              <w:t>Muncitor necalificat</w:t>
            </w:r>
          </w:p>
        </w:tc>
        <w:tc>
          <w:tcPr>
            <w:tcW w:w="1134" w:type="dxa"/>
            <w:gridSpan w:val="2"/>
            <w:tcBorders>
              <w:top w:val="nil"/>
              <w:bottom w:val="single" w:sz="2" w:space="0" w:color="auto"/>
            </w:tcBorders>
          </w:tcPr>
          <w:p w14:paraId="2286B6D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5218C7C" w14:textId="77777777" w:rsidR="00824E99" w:rsidRDefault="00824E99" w:rsidP="00A0354B">
            <w:pPr>
              <w:rPr>
                <w:lang w:val="en-US"/>
              </w:rPr>
            </w:pPr>
            <w:r>
              <w:rPr>
                <w:lang w:val="en-US"/>
              </w:rPr>
              <w:t>3,375</w:t>
            </w:r>
          </w:p>
        </w:tc>
      </w:tr>
      <w:tr w:rsidR="00824E99" w14:paraId="30721FF4"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A87B2D9" w14:textId="77777777" w:rsidR="00824E99" w:rsidRDefault="00824E99" w:rsidP="00A0354B">
            <w:pPr>
              <w:rPr>
                <w:lang w:val="en-US"/>
              </w:rPr>
            </w:pPr>
            <w:r>
              <w:rPr>
                <w:lang w:val="en-US"/>
              </w:rPr>
              <w:t>159</w:t>
            </w:r>
          </w:p>
        </w:tc>
        <w:tc>
          <w:tcPr>
            <w:tcW w:w="1400" w:type="dxa"/>
            <w:gridSpan w:val="4"/>
            <w:tcBorders>
              <w:top w:val="single" w:sz="4" w:space="0" w:color="auto"/>
              <w:bottom w:val="single" w:sz="4" w:space="0" w:color="auto"/>
            </w:tcBorders>
          </w:tcPr>
          <w:p w14:paraId="42E525BE" w14:textId="77777777" w:rsidR="00824E99" w:rsidRDefault="00824E99" w:rsidP="00A0354B">
            <w:pPr>
              <w:rPr>
                <w:lang w:val="en-US"/>
              </w:rPr>
            </w:pPr>
            <w:r>
              <w:rPr>
                <w:lang w:val="en-US"/>
              </w:rPr>
              <w:t>TsI50C10</w:t>
            </w:r>
          </w:p>
          <w:p w14:paraId="6BE5CE0D"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A1EB55E"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Transportarea pamintului cu autobasculanta de 5 t la distanta de 30 km </w:t>
            </w:r>
            <w:r>
              <w:rPr>
                <w:rFonts w:ascii="Times New Roman CYR" w:hAnsi="Times New Roman CYR" w:cs="Times New Roman CYR"/>
                <w:sz w:val="16"/>
                <w:szCs w:val="16"/>
                <w:lang w:val="en-US"/>
              </w:rPr>
              <w:t xml:space="preserve"> </w:t>
            </w:r>
          </w:p>
          <w:p w14:paraId="3720BF86"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E60527D" w14:textId="77777777" w:rsidR="00824E99" w:rsidRDefault="00824E99" w:rsidP="00A0354B">
            <w:pPr>
              <w:jc w:val="center"/>
              <w:rPr>
                <w:lang w:val="en-US"/>
              </w:rPr>
            </w:pPr>
            <w:r>
              <w:rPr>
                <w:lang w:val="en-US"/>
              </w:rPr>
              <w:t>t</w:t>
            </w:r>
          </w:p>
        </w:tc>
        <w:tc>
          <w:tcPr>
            <w:tcW w:w="1134" w:type="dxa"/>
            <w:tcBorders>
              <w:top w:val="single" w:sz="4" w:space="0" w:color="auto"/>
              <w:bottom w:val="single" w:sz="4" w:space="0" w:color="auto"/>
            </w:tcBorders>
            <w:vAlign w:val="center"/>
          </w:tcPr>
          <w:p w14:paraId="50498B4E" w14:textId="77777777" w:rsidR="00824E99" w:rsidRPr="00B400BD" w:rsidRDefault="00824E99" w:rsidP="00A0354B">
            <w:pPr>
              <w:jc w:val="center"/>
              <w:rPr>
                <w:b/>
                <w:bCs/>
                <w:lang w:val="en-US"/>
              </w:rPr>
            </w:pPr>
            <w:r w:rsidRPr="00B400BD">
              <w:rPr>
                <w:b/>
                <w:bCs/>
                <w:lang w:val="en-US"/>
              </w:rPr>
              <w:t>7,50</w:t>
            </w:r>
          </w:p>
        </w:tc>
      </w:tr>
      <w:tr w:rsidR="00824E99" w14:paraId="57728C7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540ADB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D54B8F8" w14:textId="77777777" w:rsidR="00824E99" w:rsidRDefault="00824E99" w:rsidP="00A0354B">
            <w:pPr>
              <w:jc w:val="center"/>
              <w:rPr>
                <w:sz w:val="16"/>
                <w:szCs w:val="16"/>
                <w:lang w:val="en-US"/>
              </w:rPr>
            </w:pPr>
            <w:r>
              <w:rPr>
                <w:sz w:val="16"/>
                <w:szCs w:val="16"/>
                <w:lang w:val="en-US"/>
              </w:rPr>
              <w:t>3410540000006</w:t>
            </w:r>
          </w:p>
        </w:tc>
        <w:tc>
          <w:tcPr>
            <w:tcW w:w="5980" w:type="dxa"/>
            <w:gridSpan w:val="6"/>
            <w:tcBorders>
              <w:top w:val="nil"/>
              <w:bottom w:val="single" w:sz="2" w:space="0" w:color="auto"/>
            </w:tcBorders>
          </w:tcPr>
          <w:p w14:paraId="7648CF1E" w14:textId="77777777" w:rsidR="00824E99" w:rsidRDefault="00824E99" w:rsidP="00A0354B">
            <w:pPr>
              <w:rPr>
                <w:lang w:val="en-US"/>
              </w:rPr>
            </w:pPr>
            <w:r>
              <w:rPr>
                <w:lang w:val="en-US"/>
              </w:rPr>
              <w:t>Autobasculanta-5t</w:t>
            </w:r>
          </w:p>
        </w:tc>
        <w:tc>
          <w:tcPr>
            <w:tcW w:w="1134" w:type="dxa"/>
            <w:gridSpan w:val="2"/>
            <w:tcBorders>
              <w:top w:val="nil"/>
              <w:bottom w:val="single" w:sz="2" w:space="0" w:color="auto"/>
            </w:tcBorders>
          </w:tcPr>
          <w:p w14:paraId="623EA79C"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8B0F34D" w14:textId="77777777" w:rsidR="00824E99" w:rsidRDefault="00824E99" w:rsidP="00A0354B">
            <w:pPr>
              <w:rPr>
                <w:lang w:val="en-US"/>
              </w:rPr>
            </w:pPr>
            <w:r>
              <w:rPr>
                <w:lang w:val="en-US"/>
              </w:rPr>
              <w:t>3,256</w:t>
            </w:r>
          </w:p>
        </w:tc>
      </w:tr>
      <w:tr w:rsidR="00824E99" w14:paraId="30B3D208"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6083939C" w14:textId="77777777" w:rsidR="00824E99" w:rsidRDefault="00824E99" w:rsidP="00A0354B">
            <w:pPr>
              <w:rPr>
                <w:sz w:val="8"/>
                <w:szCs w:val="8"/>
                <w:lang w:val="en-US"/>
              </w:rPr>
            </w:pPr>
          </w:p>
        </w:tc>
        <w:tc>
          <w:tcPr>
            <w:tcW w:w="1260" w:type="dxa"/>
            <w:gridSpan w:val="3"/>
            <w:tcBorders>
              <w:left w:val="nil"/>
              <w:bottom w:val="nil"/>
              <w:right w:val="nil"/>
            </w:tcBorders>
          </w:tcPr>
          <w:p w14:paraId="32C2B478" w14:textId="77777777" w:rsidR="00824E99" w:rsidRDefault="00824E99" w:rsidP="00A0354B">
            <w:pPr>
              <w:rPr>
                <w:sz w:val="8"/>
                <w:szCs w:val="8"/>
                <w:lang w:val="en-US"/>
              </w:rPr>
            </w:pPr>
          </w:p>
        </w:tc>
        <w:tc>
          <w:tcPr>
            <w:tcW w:w="3350" w:type="dxa"/>
            <w:gridSpan w:val="4"/>
            <w:tcBorders>
              <w:left w:val="nil"/>
              <w:bottom w:val="nil"/>
              <w:right w:val="nil"/>
            </w:tcBorders>
          </w:tcPr>
          <w:p w14:paraId="72922F8A" w14:textId="77777777" w:rsidR="00824E99" w:rsidRDefault="00824E99" w:rsidP="00A0354B">
            <w:pPr>
              <w:rPr>
                <w:sz w:val="8"/>
                <w:szCs w:val="8"/>
                <w:lang w:val="en-US"/>
              </w:rPr>
            </w:pPr>
          </w:p>
          <w:p w14:paraId="6D36BA11" w14:textId="77777777" w:rsidR="00824E99" w:rsidRDefault="00824E99" w:rsidP="00A0354B">
            <w:pPr>
              <w:rPr>
                <w:sz w:val="8"/>
                <w:szCs w:val="8"/>
                <w:lang w:val="en-US"/>
              </w:rPr>
            </w:pPr>
          </w:p>
          <w:p w14:paraId="678CFE75" w14:textId="77777777" w:rsidR="00824E99" w:rsidRDefault="00824E99" w:rsidP="00A0354B">
            <w:pPr>
              <w:rPr>
                <w:sz w:val="8"/>
                <w:szCs w:val="8"/>
                <w:lang w:val="en-US"/>
              </w:rPr>
            </w:pPr>
          </w:p>
        </w:tc>
        <w:tc>
          <w:tcPr>
            <w:tcW w:w="1118" w:type="dxa"/>
            <w:tcBorders>
              <w:left w:val="nil"/>
              <w:bottom w:val="nil"/>
              <w:right w:val="nil"/>
            </w:tcBorders>
          </w:tcPr>
          <w:p w14:paraId="270AB814" w14:textId="77777777" w:rsidR="00824E99" w:rsidRDefault="00824E99" w:rsidP="00A0354B">
            <w:pPr>
              <w:rPr>
                <w:sz w:val="8"/>
                <w:szCs w:val="8"/>
                <w:lang w:val="en-US"/>
              </w:rPr>
            </w:pPr>
          </w:p>
        </w:tc>
        <w:tc>
          <w:tcPr>
            <w:tcW w:w="1118" w:type="dxa"/>
            <w:tcBorders>
              <w:left w:val="nil"/>
              <w:bottom w:val="nil"/>
              <w:right w:val="nil"/>
            </w:tcBorders>
          </w:tcPr>
          <w:p w14:paraId="6144AE7B" w14:textId="77777777" w:rsidR="00824E99" w:rsidRDefault="00824E99" w:rsidP="00A0354B">
            <w:pPr>
              <w:rPr>
                <w:sz w:val="8"/>
                <w:szCs w:val="8"/>
                <w:lang w:val="en-US"/>
              </w:rPr>
            </w:pPr>
          </w:p>
        </w:tc>
        <w:tc>
          <w:tcPr>
            <w:tcW w:w="1397" w:type="dxa"/>
            <w:gridSpan w:val="2"/>
            <w:tcBorders>
              <w:left w:val="nil"/>
              <w:bottom w:val="nil"/>
              <w:right w:val="nil"/>
            </w:tcBorders>
          </w:tcPr>
          <w:p w14:paraId="22E68F02" w14:textId="77777777" w:rsidR="00824E99" w:rsidRDefault="00824E99" w:rsidP="00A0354B">
            <w:pPr>
              <w:rPr>
                <w:sz w:val="8"/>
                <w:szCs w:val="8"/>
                <w:lang w:val="en-US"/>
              </w:rPr>
            </w:pPr>
          </w:p>
        </w:tc>
        <w:tc>
          <w:tcPr>
            <w:tcW w:w="1405" w:type="dxa"/>
            <w:gridSpan w:val="2"/>
            <w:tcBorders>
              <w:left w:val="nil"/>
              <w:bottom w:val="nil"/>
            </w:tcBorders>
          </w:tcPr>
          <w:p w14:paraId="02090FE7" w14:textId="77777777" w:rsidR="00824E99" w:rsidRDefault="00824E99" w:rsidP="00A0354B">
            <w:pPr>
              <w:rPr>
                <w:sz w:val="8"/>
                <w:szCs w:val="8"/>
                <w:lang w:val="en-US"/>
              </w:rPr>
            </w:pPr>
          </w:p>
        </w:tc>
      </w:tr>
      <w:tr w:rsidR="00824E99" w:rsidRPr="00EB582C" w14:paraId="2AD94EA5"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7D8D50D3"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3162B048"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321176C6"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630661BE"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06E0B1BC"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50F2880"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6191A0F9" w14:textId="77777777" w:rsidR="00824E99" w:rsidRPr="00EB582C" w:rsidRDefault="00824E99" w:rsidP="00A0354B">
            <w:pPr>
              <w:rPr>
                <w:lang w:val="en-US"/>
              </w:rPr>
            </w:pPr>
          </w:p>
        </w:tc>
      </w:tr>
      <w:tr w:rsidR="00824E99" w14:paraId="0F7CAF63"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6DAACFC7"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4CF1FC34"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7A653AEB"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18923605" w14:textId="77777777" w:rsidR="00824E99" w:rsidRDefault="00824E99" w:rsidP="00A0354B">
            <w:pPr>
              <w:rPr>
                <w:sz w:val="8"/>
                <w:szCs w:val="8"/>
                <w:lang w:val="en-US"/>
              </w:rPr>
            </w:pPr>
            <w:r>
              <w:rPr>
                <w:b/>
                <w:bCs/>
                <w:lang w:val="en-US"/>
              </w:rPr>
              <w:t xml:space="preserve">Total </w:t>
            </w:r>
            <w:r>
              <w:rPr>
                <w:b/>
                <w:bCs/>
                <w:sz w:val="22"/>
                <w:szCs w:val="22"/>
                <w:lang w:val="en-US"/>
              </w:rPr>
              <w:t>Diverse lucrari</w:t>
            </w:r>
          </w:p>
        </w:tc>
        <w:tc>
          <w:tcPr>
            <w:tcW w:w="1118" w:type="dxa"/>
            <w:tcBorders>
              <w:top w:val="single" w:sz="4" w:space="0" w:color="auto"/>
              <w:left w:val="nil"/>
              <w:bottom w:val="single" w:sz="4" w:space="0" w:color="auto"/>
              <w:right w:val="nil"/>
            </w:tcBorders>
          </w:tcPr>
          <w:p w14:paraId="3C2F1FD4"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76E4E2D3"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45DEBE8D"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0D40F17B" w14:textId="77777777" w:rsidR="00824E99" w:rsidRDefault="00824E99" w:rsidP="00A0354B">
            <w:pPr>
              <w:rPr>
                <w:b/>
                <w:bCs/>
                <w:lang w:val="en-US"/>
              </w:rPr>
            </w:pPr>
          </w:p>
        </w:tc>
      </w:tr>
      <w:tr w:rsidR="00824E99" w14:paraId="55FD18AC"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3D61292E" w14:textId="77777777" w:rsidR="00824E99" w:rsidRDefault="00824E99" w:rsidP="00A0354B">
            <w:pPr>
              <w:rPr>
                <w:sz w:val="8"/>
                <w:szCs w:val="8"/>
                <w:lang w:val="en-US"/>
              </w:rPr>
            </w:pPr>
            <w:r>
              <w:rPr>
                <w:lang w:val="en-US"/>
              </w:rPr>
              <w:t xml:space="preserve"> </w:t>
            </w:r>
          </w:p>
        </w:tc>
        <w:tc>
          <w:tcPr>
            <w:tcW w:w="1260" w:type="dxa"/>
            <w:gridSpan w:val="3"/>
            <w:tcBorders>
              <w:left w:val="nil"/>
              <w:bottom w:val="nil"/>
              <w:right w:val="nil"/>
            </w:tcBorders>
          </w:tcPr>
          <w:p w14:paraId="537596BD" w14:textId="77777777" w:rsidR="00824E99" w:rsidRDefault="00824E99" w:rsidP="00A0354B">
            <w:pPr>
              <w:rPr>
                <w:sz w:val="8"/>
                <w:szCs w:val="8"/>
                <w:lang w:val="en-US"/>
              </w:rPr>
            </w:pPr>
          </w:p>
        </w:tc>
        <w:tc>
          <w:tcPr>
            <w:tcW w:w="3350" w:type="dxa"/>
            <w:gridSpan w:val="4"/>
            <w:tcBorders>
              <w:left w:val="nil"/>
              <w:bottom w:val="nil"/>
              <w:right w:val="nil"/>
            </w:tcBorders>
          </w:tcPr>
          <w:p w14:paraId="6124A002" w14:textId="77777777" w:rsidR="00824E99" w:rsidRDefault="00824E99" w:rsidP="00A0354B">
            <w:pPr>
              <w:rPr>
                <w:sz w:val="8"/>
                <w:szCs w:val="8"/>
                <w:lang w:val="en-US"/>
              </w:rPr>
            </w:pPr>
          </w:p>
          <w:p w14:paraId="551B5447" w14:textId="77777777" w:rsidR="00824E99" w:rsidRDefault="00824E99" w:rsidP="00A0354B">
            <w:pPr>
              <w:rPr>
                <w:sz w:val="8"/>
                <w:szCs w:val="8"/>
                <w:lang w:val="en-US"/>
              </w:rPr>
            </w:pPr>
          </w:p>
          <w:p w14:paraId="147D02AF" w14:textId="77777777" w:rsidR="00824E99" w:rsidRDefault="00824E99" w:rsidP="00A0354B">
            <w:pPr>
              <w:rPr>
                <w:sz w:val="8"/>
                <w:szCs w:val="8"/>
                <w:lang w:val="en-US"/>
              </w:rPr>
            </w:pPr>
          </w:p>
        </w:tc>
        <w:tc>
          <w:tcPr>
            <w:tcW w:w="1118" w:type="dxa"/>
            <w:tcBorders>
              <w:left w:val="nil"/>
              <w:bottom w:val="nil"/>
              <w:right w:val="nil"/>
            </w:tcBorders>
          </w:tcPr>
          <w:p w14:paraId="1ADCB3B7" w14:textId="77777777" w:rsidR="00824E99" w:rsidRDefault="00824E99" w:rsidP="00A0354B">
            <w:pPr>
              <w:rPr>
                <w:sz w:val="8"/>
                <w:szCs w:val="8"/>
                <w:lang w:val="en-US"/>
              </w:rPr>
            </w:pPr>
          </w:p>
        </w:tc>
        <w:tc>
          <w:tcPr>
            <w:tcW w:w="1118" w:type="dxa"/>
            <w:tcBorders>
              <w:left w:val="nil"/>
              <w:bottom w:val="nil"/>
              <w:right w:val="nil"/>
            </w:tcBorders>
          </w:tcPr>
          <w:p w14:paraId="1FE7398A" w14:textId="77777777" w:rsidR="00824E99" w:rsidRDefault="00824E99" w:rsidP="00A0354B">
            <w:pPr>
              <w:rPr>
                <w:sz w:val="8"/>
                <w:szCs w:val="8"/>
                <w:lang w:val="en-US"/>
              </w:rPr>
            </w:pPr>
          </w:p>
        </w:tc>
        <w:tc>
          <w:tcPr>
            <w:tcW w:w="1397" w:type="dxa"/>
            <w:gridSpan w:val="2"/>
            <w:tcBorders>
              <w:left w:val="nil"/>
              <w:bottom w:val="nil"/>
              <w:right w:val="nil"/>
            </w:tcBorders>
          </w:tcPr>
          <w:p w14:paraId="0497369B" w14:textId="77777777" w:rsidR="00824E99" w:rsidRDefault="00824E99" w:rsidP="00A0354B">
            <w:pPr>
              <w:rPr>
                <w:sz w:val="8"/>
                <w:szCs w:val="8"/>
                <w:lang w:val="en-US"/>
              </w:rPr>
            </w:pPr>
          </w:p>
        </w:tc>
        <w:tc>
          <w:tcPr>
            <w:tcW w:w="1405" w:type="dxa"/>
            <w:gridSpan w:val="2"/>
            <w:tcBorders>
              <w:left w:val="nil"/>
              <w:bottom w:val="nil"/>
            </w:tcBorders>
          </w:tcPr>
          <w:p w14:paraId="3816991F" w14:textId="77777777" w:rsidR="00824E99" w:rsidRDefault="00824E99" w:rsidP="00A0354B">
            <w:pPr>
              <w:rPr>
                <w:sz w:val="8"/>
                <w:szCs w:val="8"/>
                <w:lang w:val="en-US"/>
              </w:rPr>
            </w:pPr>
          </w:p>
        </w:tc>
      </w:tr>
      <w:tr w:rsidR="00824E99" w:rsidRPr="00EB582C" w14:paraId="02F7F1D1"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69A8533A"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798DC29D"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E700C7A"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3B9B7F82"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57777A3D"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1D995219"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1DEF5E0E" w14:textId="77777777" w:rsidR="00824E99" w:rsidRPr="00EB582C" w:rsidRDefault="00824E99" w:rsidP="00A0354B">
            <w:pPr>
              <w:rPr>
                <w:lang w:val="en-US"/>
              </w:rPr>
            </w:pPr>
          </w:p>
        </w:tc>
      </w:tr>
      <w:tr w:rsidR="00824E99" w:rsidRPr="00EB582C" w14:paraId="23B5134A"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7D049146"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33462D08"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263A6D64" w14:textId="77777777" w:rsidR="00824E99" w:rsidRDefault="00824E99" w:rsidP="00A0354B">
            <w:pPr>
              <w:rPr>
                <w:lang w:val="en-US"/>
              </w:rPr>
            </w:pPr>
            <w:r>
              <w:rPr>
                <w:lang w:val="en-US"/>
              </w:rPr>
              <w:t>Contributii Asigurari Sociale</w:t>
            </w:r>
          </w:p>
        </w:tc>
        <w:tc>
          <w:tcPr>
            <w:tcW w:w="1118" w:type="dxa"/>
            <w:tcBorders>
              <w:top w:val="single" w:sz="4" w:space="0" w:color="auto"/>
              <w:left w:val="nil"/>
              <w:bottom w:val="single" w:sz="4" w:space="0" w:color="auto"/>
              <w:right w:val="nil"/>
            </w:tcBorders>
          </w:tcPr>
          <w:p w14:paraId="2A8354DE"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0B5BA3B1"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5A36503"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78670844" w14:textId="77777777" w:rsidR="00824E99" w:rsidRPr="00EB582C" w:rsidRDefault="00824E99" w:rsidP="00A0354B">
            <w:pPr>
              <w:rPr>
                <w:lang w:val="en-US"/>
              </w:rPr>
            </w:pPr>
          </w:p>
        </w:tc>
      </w:tr>
      <w:tr w:rsidR="00824E99" w:rsidRPr="00EB582C" w14:paraId="4D63DB7E"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74B1B7A6"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60DF5D3B"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740878EC" w14:textId="77777777" w:rsidR="00824E99" w:rsidRDefault="00824E99" w:rsidP="00A0354B">
            <w:pPr>
              <w:rPr>
                <w:lang w:val="en-US"/>
              </w:rPr>
            </w:pPr>
            <w:r>
              <w:rPr>
                <w:lang w:val="en-US"/>
              </w:rPr>
              <w:t>Transport</w:t>
            </w:r>
          </w:p>
        </w:tc>
        <w:tc>
          <w:tcPr>
            <w:tcW w:w="1118" w:type="dxa"/>
            <w:tcBorders>
              <w:top w:val="single" w:sz="4" w:space="0" w:color="auto"/>
              <w:left w:val="nil"/>
              <w:bottom w:val="single" w:sz="4" w:space="0" w:color="auto"/>
              <w:right w:val="nil"/>
            </w:tcBorders>
          </w:tcPr>
          <w:p w14:paraId="0413E36F"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0A08C9CE"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0E32AB52"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8E32734" w14:textId="77777777" w:rsidR="00824E99" w:rsidRPr="00EB582C" w:rsidRDefault="00824E99" w:rsidP="00A0354B">
            <w:pPr>
              <w:rPr>
                <w:lang w:val="en-US"/>
              </w:rPr>
            </w:pPr>
          </w:p>
        </w:tc>
      </w:tr>
      <w:tr w:rsidR="00824E99" w:rsidRPr="00EB582C" w14:paraId="1F121F4B"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0AE8564E"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0E43A689"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54589216" w14:textId="77777777" w:rsidR="00824E99" w:rsidRDefault="00824E99" w:rsidP="00A0354B">
            <w:pPr>
              <w:rPr>
                <w:lang w:val="en-US"/>
              </w:rPr>
            </w:pPr>
            <w:r>
              <w:rPr>
                <w:lang w:val="en-US"/>
              </w:rPr>
              <w:t>Depozitare</w:t>
            </w:r>
          </w:p>
        </w:tc>
        <w:tc>
          <w:tcPr>
            <w:tcW w:w="1118" w:type="dxa"/>
            <w:tcBorders>
              <w:top w:val="single" w:sz="4" w:space="0" w:color="auto"/>
              <w:left w:val="nil"/>
              <w:bottom w:val="single" w:sz="4" w:space="0" w:color="auto"/>
              <w:right w:val="nil"/>
            </w:tcBorders>
          </w:tcPr>
          <w:p w14:paraId="64E9384C"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6221A16F"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3F3B19C2"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5957F9AC" w14:textId="77777777" w:rsidR="00824E99" w:rsidRPr="00EB582C" w:rsidRDefault="00824E99" w:rsidP="00A0354B">
            <w:pPr>
              <w:rPr>
                <w:lang w:val="en-US"/>
              </w:rPr>
            </w:pPr>
          </w:p>
        </w:tc>
      </w:tr>
      <w:tr w:rsidR="00824E99" w:rsidRPr="00EB582C" w14:paraId="598698BC"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154731A0"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6747957F"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03F2931" w14:textId="77777777" w:rsidR="00824E99" w:rsidRDefault="00824E99" w:rsidP="00A0354B">
            <w:pPr>
              <w:rPr>
                <w:lang w:val="en-US"/>
              </w:rPr>
            </w:pPr>
            <w:r>
              <w:rPr>
                <w:lang w:val="en-US"/>
              </w:rPr>
              <w:t>Cheltuieli de regie</w:t>
            </w:r>
          </w:p>
        </w:tc>
        <w:tc>
          <w:tcPr>
            <w:tcW w:w="1118" w:type="dxa"/>
            <w:tcBorders>
              <w:top w:val="single" w:sz="4" w:space="0" w:color="auto"/>
              <w:left w:val="nil"/>
              <w:bottom w:val="single" w:sz="4" w:space="0" w:color="auto"/>
              <w:right w:val="nil"/>
            </w:tcBorders>
          </w:tcPr>
          <w:p w14:paraId="521C0089"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74D6967"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0FD161E6"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6EA560FC" w14:textId="77777777" w:rsidR="00824E99" w:rsidRPr="00EB582C" w:rsidRDefault="00824E99" w:rsidP="00A0354B">
            <w:pPr>
              <w:rPr>
                <w:lang w:val="en-US"/>
              </w:rPr>
            </w:pPr>
          </w:p>
        </w:tc>
      </w:tr>
      <w:tr w:rsidR="00824E99" w:rsidRPr="00EB582C" w14:paraId="749035C8"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1B9E416F"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214110B3"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582A608B" w14:textId="77777777" w:rsidR="00824E99" w:rsidRDefault="00824E99" w:rsidP="00A0354B">
            <w:pPr>
              <w:rPr>
                <w:lang w:val="en-US"/>
              </w:rPr>
            </w:pPr>
            <w:r>
              <w:rPr>
                <w:lang w:val="en-US"/>
              </w:rPr>
              <w:t>Beneficiu de deviz</w:t>
            </w:r>
          </w:p>
        </w:tc>
        <w:tc>
          <w:tcPr>
            <w:tcW w:w="1118" w:type="dxa"/>
            <w:tcBorders>
              <w:top w:val="single" w:sz="4" w:space="0" w:color="auto"/>
              <w:left w:val="nil"/>
              <w:bottom w:val="single" w:sz="4" w:space="0" w:color="auto"/>
              <w:right w:val="nil"/>
            </w:tcBorders>
          </w:tcPr>
          <w:p w14:paraId="6CC69334"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90A2283"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34DAAF5E"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4867055" w14:textId="77777777" w:rsidR="00824E99" w:rsidRPr="00EB582C" w:rsidRDefault="00824E99" w:rsidP="00A0354B">
            <w:pPr>
              <w:rPr>
                <w:lang w:val="en-US"/>
              </w:rPr>
            </w:pPr>
          </w:p>
        </w:tc>
      </w:tr>
      <w:tr w:rsidR="00824E99" w:rsidRPr="00EB582C" w14:paraId="54679FD5"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5B6C2FBE"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6070700D"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54878F5E"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6F93F185"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9A57C7F"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CA5CD4E"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7FC219E0" w14:textId="77777777" w:rsidR="00824E99" w:rsidRPr="00EB582C" w:rsidRDefault="00824E99" w:rsidP="00A0354B">
            <w:pPr>
              <w:rPr>
                <w:lang w:val="en-US"/>
              </w:rPr>
            </w:pPr>
          </w:p>
        </w:tc>
      </w:tr>
      <w:tr w:rsidR="00824E99" w14:paraId="78158DF3"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266B9927"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08DF40CB"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77C55421"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68397284" w14:textId="77777777" w:rsidR="00824E99" w:rsidRDefault="00824E99" w:rsidP="00A0354B">
            <w:pPr>
              <w:rPr>
                <w:sz w:val="8"/>
                <w:szCs w:val="8"/>
                <w:lang w:val="en-US"/>
              </w:rPr>
            </w:pPr>
            <w:r>
              <w:rPr>
                <w:b/>
                <w:bCs/>
                <w:lang w:val="en-US"/>
              </w:rPr>
              <w:t xml:space="preserve">Total </w:t>
            </w:r>
            <w:r>
              <w:rPr>
                <w:b/>
                <w:bCs/>
                <w:sz w:val="22"/>
                <w:szCs w:val="22"/>
                <w:lang w:val="en-US"/>
              </w:rPr>
              <w:t>Casa scarii 1 si 2 Lucrari de constructie</w:t>
            </w:r>
          </w:p>
        </w:tc>
        <w:tc>
          <w:tcPr>
            <w:tcW w:w="1118" w:type="dxa"/>
            <w:tcBorders>
              <w:top w:val="single" w:sz="4" w:space="0" w:color="auto"/>
              <w:left w:val="nil"/>
              <w:bottom w:val="single" w:sz="4" w:space="0" w:color="auto"/>
              <w:right w:val="nil"/>
            </w:tcBorders>
          </w:tcPr>
          <w:p w14:paraId="7EEB2DCE"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1F4941B5"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86A789F"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07A24AA0" w14:textId="77777777" w:rsidR="00824E99" w:rsidRDefault="00824E99" w:rsidP="00A0354B">
            <w:pPr>
              <w:rPr>
                <w:b/>
                <w:bCs/>
                <w:lang w:val="en-US"/>
              </w:rPr>
            </w:pPr>
          </w:p>
        </w:tc>
      </w:tr>
      <w:tr w:rsidR="00824E99" w:rsidRPr="001F26B6" w14:paraId="655055F8"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6DF39B76"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359FE532"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52287539" w14:textId="77777777" w:rsidR="00824E99" w:rsidRPr="007F2714" w:rsidRDefault="00824E99" w:rsidP="00A0354B">
            <w:pPr>
              <w:rPr>
                <w:b/>
                <w:bCs/>
                <w:sz w:val="22"/>
                <w:szCs w:val="22"/>
                <w:lang w:val="en-US"/>
              </w:rPr>
            </w:pPr>
            <w:r w:rsidRPr="001F26B6">
              <w:rPr>
                <w:b/>
                <w:bCs/>
                <w:sz w:val="22"/>
                <w:szCs w:val="22"/>
                <w:lang w:val="en-US"/>
              </w:rPr>
              <w:t>7. Hol-Lucrari de constructie</w:t>
            </w:r>
          </w:p>
          <w:p w14:paraId="7525DF2D"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48EFA886"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2D20FB2A" w14:textId="77777777" w:rsidR="00824E99" w:rsidRPr="001F26B6" w:rsidRDefault="00824E99" w:rsidP="00A0354B">
            <w:pPr>
              <w:rPr>
                <w:lang w:val="en-US"/>
              </w:rPr>
            </w:pPr>
          </w:p>
        </w:tc>
      </w:tr>
      <w:tr w:rsidR="00824E99" w:rsidRPr="001F26B6" w14:paraId="5582AD89"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55FEF185" w14:textId="77777777" w:rsidR="00824E99" w:rsidRDefault="00824E99" w:rsidP="00A0354B">
            <w:pPr>
              <w:jc w:val="center"/>
              <w:rPr>
                <w:lang w:val="en-US"/>
              </w:rPr>
            </w:pPr>
          </w:p>
        </w:tc>
        <w:tc>
          <w:tcPr>
            <w:tcW w:w="1400" w:type="dxa"/>
            <w:gridSpan w:val="4"/>
            <w:tcBorders>
              <w:top w:val="nil"/>
              <w:left w:val="single" w:sz="6" w:space="0" w:color="auto"/>
              <w:bottom w:val="nil"/>
              <w:right w:val="nil"/>
            </w:tcBorders>
          </w:tcPr>
          <w:p w14:paraId="308460C5"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61813D28" w14:textId="77777777" w:rsidR="00824E99" w:rsidRPr="007F2714" w:rsidRDefault="00824E99" w:rsidP="00A0354B">
            <w:pPr>
              <w:rPr>
                <w:b/>
                <w:bCs/>
                <w:sz w:val="22"/>
                <w:szCs w:val="22"/>
                <w:lang w:val="en-US"/>
              </w:rPr>
            </w:pPr>
            <w:r w:rsidRPr="001F26B6">
              <w:rPr>
                <w:b/>
                <w:bCs/>
                <w:sz w:val="22"/>
                <w:szCs w:val="22"/>
                <w:lang w:val="en-US"/>
              </w:rPr>
              <w:t>7.1. Pereti</w:t>
            </w:r>
          </w:p>
          <w:p w14:paraId="36140E55"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3A76B4D0"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7703528C" w14:textId="77777777" w:rsidR="00824E99" w:rsidRPr="001F26B6" w:rsidRDefault="00824E99" w:rsidP="00A0354B">
            <w:pPr>
              <w:rPr>
                <w:lang w:val="en-US"/>
              </w:rPr>
            </w:pPr>
          </w:p>
        </w:tc>
      </w:tr>
      <w:tr w:rsidR="00824E99" w14:paraId="673C03E4"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148312C" w14:textId="77777777" w:rsidR="00824E99" w:rsidRDefault="00824E99" w:rsidP="00A0354B">
            <w:pPr>
              <w:rPr>
                <w:lang w:val="en-US"/>
              </w:rPr>
            </w:pPr>
            <w:r>
              <w:rPr>
                <w:lang w:val="en-US"/>
              </w:rPr>
              <w:t>160</w:t>
            </w:r>
          </w:p>
        </w:tc>
        <w:tc>
          <w:tcPr>
            <w:tcW w:w="1400" w:type="dxa"/>
            <w:gridSpan w:val="4"/>
            <w:tcBorders>
              <w:top w:val="single" w:sz="4" w:space="0" w:color="auto"/>
              <w:bottom w:val="single" w:sz="4" w:space="0" w:color="auto"/>
            </w:tcBorders>
          </w:tcPr>
          <w:p w14:paraId="199314A4" w14:textId="77777777" w:rsidR="00824E99" w:rsidRDefault="00824E99" w:rsidP="00A0354B">
            <w:pPr>
              <w:rPr>
                <w:lang w:val="en-US"/>
              </w:rPr>
            </w:pPr>
            <w:r>
              <w:rPr>
                <w:lang w:val="en-US"/>
              </w:rPr>
              <w:t>RpCO56C</w:t>
            </w:r>
          </w:p>
          <w:p w14:paraId="3A8B9F23"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964C71A"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Demontari: captuseli din lemn, asbociment, PFL, PAS, tec. la pereti sau tavane suspendate, usi, etc. (demontare elemente decorative pereti)</w:t>
            </w:r>
            <w:r>
              <w:rPr>
                <w:rFonts w:ascii="Times New Roman CYR" w:hAnsi="Times New Roman CYR" w:cs="Times New Roman CYR"/>
                <w:sz w:val="16"/>
                <w:szCs w:val="16"/>
                <w:lang w:val="en-US"/>
              </w:rPr>
              <w:t xml:space="preserve"> </w:t>
            </w:r>
          </w:p>
          <w:p w14:paraId="4A36EB90"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7F7D937"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3A54EE05" w14:textId="77777777" w:rsidR="00824E99" w:rsidRPr="00B400BD" w:rsidRDefault="00824E99" w:rsidP="00A0354B">
            <w:pPr>
              <w:jc w:val="center"/>
              <w:rPr>
                <w:b/>
                <w:bCs/>
                <w:lang w:val="en-US"/>
              </w:rPr>
            </w:pPr>
            <w:r w:rsidRPr="00B400BD">
              <w:rPr>
                <w:b/>
                <w:bCs/>
                <w:lang w:val="en-US"/>
              </w:rPr>
              <w:t>69,17</w:t>
            </w:r>
          </w:p>
        </w:tc>
      </w:tr>
      <w:tr w:rsidR="00824E99" w14:paraId="13F7376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46E2603" w14:textId="77777777" w:rsidR="00824E99" w:rsidRDefault="00824E99" w:rsidP="00A0354B">
            <w:pPr>
              <w:rPr>
                <w:lang w:val="en-US"/>
              </w:rPr>
            </w:pPr>
          </w:p>
        </w:tc>
        <w:tc>
          <w:tcPr>
            <w:tcW w:w="1400" w:type="dxa"/>
            <w:gridSpan w:val="4"/>
            <w:tcBorders>
              <w:top w:val="nil"/>
              <w:bottom w:val="single" w:sz="2" w:space="0" w:color="auto"/>
            </w:tcBorders>
            <w:vAlign w:val="center"/>
          </w:tcPr>
          <w:p w14:paraId="10B4EEF3"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083F9A0D"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0B0599E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0EECB39" w14:textId="77777777" w:rsidR="00824E99" w:rsidRDefault="00824E99" w:rsidP="00A0354B">
            <w:pPr>
              <w:rPr>
                <w:lang w:val="en-US"/>
              </w:rPr>
            </w:pPr>
            <w:r>
              <w:rPr>
                <w:lang w:val="en-US"/>
              </w:rPr>
              <w:t>8,992</w:t>
            </w:r>
          </w:p>
        </w:tc>
      </w:tr>
      <w:tr w:rsidR="00824E99" w14:paraId="5C0E29D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E154143" w14:textId="77777777" w:rsidR="00824E99" w:rsidRDefault="00824E99" w:rsidP="00A0354B">
            <w:pPr>
              <w:rPr>
                <w:lang w:val="en-US"/>
              </w:rPr>
            </w:pPr>
          </w:p>
        </w:tc>
        <w:tc>
          <w:tcPr>
            <w:tcW w:w="1400" w:type="dxa"/>
            <w:gridSpan w:val="4"/>
            <w:tcBorders>
              <w:top w:val="nil"/>
              <w:bottom w:val="single" w:sz="2" w:space="0" w:color="auto"/>
            </w:tcBorders>
            <w:vAlign w:val="center"/>
          </w:tcPr>
          <w:p w14:paraId="60756ED2" w14:textId="77777777" w:rsidR="00824E99" w:rsidRDefault="00824E99" w:rsidP="00A0354B">
            <w:pPr>
              <w:jc w:val="center"/>
              <w:rPr>
                <w:sz w:val="16"/>
                <w:szCs w:val="16"/>
                <w:lang w:val="en-US"/>
              </w:rPr>
            </w:pPr>
            <w:r>
              <w:rPr>
                <w:sz w:val="16"/>
                <w:szCs w:val="16"/>
                <w:lang w:val="en-US"/>
              </w:rPr>
              <w:t>9310060019922</w:t>
            </w:r>
          </w:p>
        </w:tc>
        <w:tc>
          <w:tcPr>
            <w:tcW w:w="5980" w:type="dxa"/>
            <w:gridSpan w:val="6"/>
            <w:tcBorders>
              <w:top w:val="nil"/>
              <w:bottom w:val="single" w:sz="2" w:space="0" w:color="auto"/>
            </w:tcBorders>
          </w:tcPr>
          <w:p w14:paraId="14295312" w14:textId="77777777" w:rsidR="00824E99" w:rsidRDefault="00824E99" w:rsidP="00A0354B">
            <w:pPr>
              <w:rPr>
                <w:lang w:val="en-US"/>
              </w:rPr>
            </w:pPr>
            <w:r>
              <w:rPr>
                <w:lang w:val="en-US"/>
              </w:rPr>
              <w:t xml:space="preserve">Muncitor deservire </w:t>
            </w:r>
          </w:p>
        </w:tc>
        <w:tc>
          <w:tcPr>
            <w:tcW w:w="1134" w:type="dxa"/>
            <w:gridSpan w:val="2"/>
            <w:tcBorders>
              <w:top w:val="nil"/>
              <w:bottom w:val="single" w:sz="2" w:space="0" w:color="auto"/>
            </w:tcBorders>
          </w:tcPr>
          <w:p w14:paraId="106498C8"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E45EFD1" w14:textId="77777777" w:rsidR="00824E99" w:rsidRDefault="00824E99" w:rsidP="00A0354B">
            <w:pPr>
              <w:rPr>
                <w:lang w:val="en-US"/>
              </w:rPr>
            </w:pPr>
            <w:r>
              <w:rPr>
                <w:lang w:val="en-US"/>
              </w:rPr>
              <w:t>8,300</w:t>
            </w:r>
          </w:p>
        </w:tc>
      </w:tr>
      <w:tr w:rsidR="00824E99" w14:paraId="28998371"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6684C84" w14:textId="77777777" w:rsidR="00824E99" w:rsidRDefault="00824E99" w:rsidP="00A0354B">
            <w:pPr>
              <w:rPr>
                <w:lang w:val="en-US"/>
              </w:rPr>
            </w:pPr>
            <w:r>
              <w:rPr>
                <w:lang w:val="en-US"/>
              </w:rPr>
              <w:t>161</w:t>
            </w:r>
          </w:p>
        </w:tc>
        <w:tc>
          <w:tcPr>
            <w:tcW w:w="1400" w:type="dxa"/>
            <w:gridSpan w:val="4"/>
            <w:tcBorders>
              <w:top w:val="single" w:sz="4" w:space="0" w:color="auto"/>
              <w:bottom w:val="single" w:sz="4" w:space="0" w:color="auto"/>
            </w:tcBorders>
          </w:tcPr>
          <w:p w14:paraId="0A4C1FE6" w14:textId="77777777" w:rsidR="00824E99" w:rsidRDefault="00824E99" w:rsidP="00A0354B">
            <w:pPr>
              <w:rPr>
                <w:lang w:val="en-US"/>
              </w:rPr>
            </w:pPr>
            <w:r>
              <w:rPr>
                <w:lang w:val="en-US"/>
              </w:rPr>
              <w:t>RpCJ35A</w:t>
            </w:r>
          </w:p>
          <w:p w14:paraId="25707A0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705E5E2"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Desfaceri de tencuieli interioare  driscuite la pereti</w:t>
            </w:r>
            <w:r>
              <w:rPr>
                <w:rFonts w:ascii="Times New Roman CYR" w:hAnsi="Times New Roman CYR" w:cs="Times New Roman CYR"/>
                <w:sz w:val="16"/>
                <w:szCs w:val="16"/>
                <w:lang w:val="en-US"/>
              </w:rPr>
              <w:t xml:space="preserve"> </w:t>
            </w:r>
          </w:p>
          <w:p w14:paraId="685107A9"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79FC234"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16E9F645" w14:textId="77777777" w:rsidR="00824E99" w:rsidRPr="00B400BD" w:rsidRDefault="00824E99" w:rsidP="00A0354B">
            <w:pPr>
              <w:jc w:val="center"/>
              <w:rPr>
                <w:b/>
                <w:bCs/>
                <w:lang w:val="en-US"/>
              </w:rPr>
            </w:pPr>
            <w:r w:rsidRPr="00B400BD">
              <w:rPr>
                <w:b/>
                <w:bCs/>
                <w:lang w:val="en-US"/>
              </w:rPr>
              <w:t>117,06</w:t>
            </w:r>
          </w:p>
        </w:tc>
      </w:tr>
      <w:tr w:rsidR="00824E99" w14:paraId="760FA54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4545FBE" w14:textId="77777777" w:rsidR="00824E99" w:rsidRDefault="00824E99" w:rsidP="00A0354B">
            <w:pPr>
              <w:rPr>
                <w:lang w:val="en-US"/>
              </w:rPr>
            </w:pPr>
          </w:p>
        </w:tc>
        <w:tc>
          <w:tcPr>
            <w:tcW w:w="1400" w:type="dxa"/>
            <w:gridSpan w:val="4"/>
            <w:tcBorders>
              <w:top w:val="nil"/>
              <w:bottom w:val="single" w:sz="2" w:space="0" w:color="auto"/>
            </w:tcBorders>
            <w:vAlign w:val="center"/>
          </w:tcPr>
          <w:p w14:paraId="53E9BFC2"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496E571C"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29109AA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D09A519" w14:textId="77777777" w:rsidR="00824E99" w:rsidRDefault="00824E99" w:rsidP="00A0354B">
            <w:pPr>
              <w:rPr>
                <w:lang w:val="en-US"/>
              </w:rPr>
            </w:pPr>
            <w:r>
              <w:rPr>
                <w:lang w:val="en-US"/>
              </w:rPr>
              <w:t>14,047</w:t>
            </w:r>
          </w:p>
        </w:tc>
      </w:tr>
      <w:tr w:rsidR="00824E99" w14:paraId="0E3A100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1442534" w14:textId="77777777" w:rsidR="00824E99" w:rsidRDefault="00824E99" w:rsidP="00A0354B">
            <w:pPr>
              <w:rPr>
                <w:lang w:val="en-US"/>
              </w:rPr>
            </w:pPr>
          </w:p>
        </w:tc>
        <w:tc>
          <w:tcPr>
            <w:tcW w:w="1400" w:type="dxa"/>
            <w:gridSpan w:val="4"/>
            <w:tcBorders>
              <w:top w:val="nil"/>
              <w:bottom w:val="single" w:sz="2" w:space="0" w:color="auto"/>
            </w:tcBorders>
            <w:vAlign w:val="center"/>
          </w:tcPr>
          <w:p w14:paraId="3E540D57"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39908717"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789B57F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A89A98A" w14:textId="77777777" w:rsidR="00824E99" w:rsidRDefault="00824E99" w:rsidP="00A0354B">
            <w:pPr>
              <w:rPr>
                <w:lang w:val="en-US"/>
              </w:rPr>
            </w:pPr>
            <w:r>
              <w:rPr>
                <w:lang w:val="en-US"/>
              </w:rPr>
              <w:t>17,559</w:t>
            </w:r>
          </w:p>
        </w:tc>
      </w:tr>
      <w:tr w:rsidR="00824E99" w14:paraId="73B807C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48621A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8C6E615"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51756D3F"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20ECFDE1" w14:textId="77777777" w:rsidR="00824E99" w:rsidRDefault="00824E99" w:rsidP="00A0354B">
            <w:pPr>
              <w:rPr>
                <w:lang w:val="en-US"/>
              </w:rPr>
            </w:pPr>
            <w:r>
              <w:rPr>
                <w:lang w:val="en-US"/>
              </w:rPr>
              <w:t>m3</w:t>
            </w:r>
          </w:p>
        </w:tc>
        <w:tc>
          <w:tcPr>
            <w:tcW w:w="1134" w:type="dxa"/>
            <w:tcBorders>
              <w:top w:val="nil"/>
              <w:bottom w:val="single" w:sz="2" w:space="0" w:color="auto"/>
            </w:tcBorders>
          </w:tcPr>
          <w:p w14:paraId="3ED45B1C" w14:textId="77777777" w:rsidR="00824E99" w:rsidRDefault="00824E99" w:rsidP="00A0354B">
            <w:pPr>
              <w:rPr>
                <w:lang w:val="en-US"/>
              </w:rPr>
            </w:pPr>
            <w:r>
              <w:rPr>
                <w:lang w:val="en-US"/>
              </w:rPr>
              <w:t>5,853</w:t>
            </w:r>
          </w:p>
        </w:tc>
      </w:tr>
      <w:tr w:rsidR="00824E99" w14:paraId="75675B6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60E54F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EDFAB68" w14:textId="77777777" w:rsidR="00824E99" w:rsidRDefault="00824E99" w:rsidP="00A0354B">
            <w:pPr>
              <w:jc w:val="center"/>
              <w:rPr>
                <w:sz w:val="16"/>
                <w:szCs w:val="16"/>
                <w:lang w:val="en-US"/>
              </w:rPr>
            </w:pPr>
            <w:r>
              <w:rPr>
                <w:sz w:val="16"/>
                <w:szCs w:val="16"/>
                <w:lang w:val="en-US"/>
              </w:rPr>
              <w:t>2922140006703</w:t>
            </w:r>
          </w:p>
        </w:tc>
        <w:tc>
          <w:tcPr>
            <w:tcW w:w="5980" w:type="dxa"/>
            <w:gridSpan w:val="6"/>
            <w:tcBorders>
              <w:top w:val="nil"/>
              <w:bottom w:val="single" w:sz="2" w:space="0" w:color="auto"/>
            </w:tcBorders>
          </w:tcPr>
          <w:p w14:paraId="05BF767F" w14:textId="77777777" w:rsidR="00824E99" w:rsidRDefault="00824E99" w:rsidP="00A0354B">
            <w:pPr>
              <w:rPr>
                <w:lang w:val="en-US"/>
              </w:rPr>
            </w:pPr>
            <w:r>
              <w:rPr>
                <w:lang w:val="en-US"/>
              </w:rPr>
              <w:t>Macara fereastra de 0,0015 MN (0,15 tf)</w:t>
            </w:r>
          </w:p>
        </w:tc>
        <w:tc>
          <w:tcPr>
            <w:tcW w:w="1134" w:type="dxa"/>
            <w:gridSpan w:val="2"/>
            <w:tcBorders>
              <w:top w:val="nil"/>
              <w:bottom w:val="single" w:sz="2" w:space="0" w:color="auto"/>
            </w:tcBorders>
          </w:tcPr>
          <w:p w14:paraId="1D31A514"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496B9EC" w14:textId="77777777" w:rsidR="00824E99" w:rsidRDefault="00824E99" w:rsidP="00A0354B">
            <w:pPr>
              <w:rPr>
                <w:lang w:val="en-US"/>
              </w:rPr>
            </w:pPr>
            <w:r>
              <w:rPr>
                <w:lang w:val="en-US"/>
              </w:rPr>
              <w:t>1,171</w:t>
            </w:r>
          </w:p>
        </w:tc>
      </w:tr>
      <w:tr w:rsidR="00824E99" w14:paraId="43C8455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92AD2B1" w14:textId="77777777" w:rsidR="00824E99" w:rsidRDefault="00824E99" w:rsidP="00A0354B">
            <w:pPr>
              <w:rPr>
                <w:lang w:val="en-US"/>
              </w:rPr>
            </w:pPr>
            <w:r>
              <w:rPr>
                <w:lang w:val="en-US"/>
              </w:rPr>
              <w:t>162</w:t>
            </w:r>
          </w:p>
        </w:tc>
        <w:tc>
          <w:tcPr>
            <w:tcW w:w="1400" w:type="dxa"/>
            <w:gridSpan w:val="4"/>
            <w:tcBorders>
              <w:top w:val="single" w:sz="4" w:space="0" w:color="auto"/>
              <w:bottom w:val="single" w:sz="4" w:space="0" w:color="auto"/>
            </w:tcBorders>
          </w:tcPr>
          <w:p w14:paraId="1AE19A68" w14:textId="77777777" w:rsidR="00824E99" w:rsidRDefault="00824E99" w:rsidP="00A0354B">
            <w:pPr>
              <w:rPr>
                <w:lang w:val="en-US"/>
              </w:rPr>
            </w:pPr>
            <w:r>
              <w:rPr>
                <w:lang w:val="en-US"/>
              </w:rPr>
              <w:t>CN53A</w:t>
            </w:r>
          </w:p>
          <w:p w14:paraId="5BED53E8"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AB8DA1A"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6093E3B8"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494069A"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DCE05FB" w14:textId="77777777" w:rsidR="00824E99" w:rsidRPr="00B400BD" w:rsidRDefault="00824E99" w:rsidP="00A0354B">
            <w:pPr>
              <w:jc w:val="center"/>
              <w:rPr>
                <w:b/>
                <w:bCs/>
                <w:lang w:val="en-US"/>
              </w:rPr>
            </w:pPr>
            <w:r w:rsidRPr="00B400BD">
              <w:rPr>
                <w:b/>
                <w:bCs/>
                <w:lang w:val="en-US"/>
              </w:rPr>
              <w:t>186,23</w:t>
            </w:r>
          </w:p>
        </w:tc>
      </w:tr>
      <w:tr w:rsidR="00824E99" w14:paraId="6C663B7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5186481" w14:textId="77777777" w:rsidR="00824E99" w:rsidRDefault="00824E99" w:rsidP="00A0354B">
            <w:pPr>
              <w:rPr>
                <w:lang w:val="en-US"/>
              </w:rPr>
            </w:pPr>
          </w:p>
        </w:tc>
        <w:tc>
          <w:tcPr>
            <w:tcW w:w="1400" w:type="dxa"/>
            <w:gridSpan w:val="4"/>
            <w:tcBorders>
              <w:top w:val="nil"/>
              <w:bottom w:val="single" w:sz="2" w:space="0" w:color="auto"/>
            </w:tcBorders>
            <w:vAlign w:val="center"/>
          </w:tcPr>
          <w:p w14:paraId="43D4A385"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4F920C7E"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30F61C2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CA40BD1" w14:textId="77777777" w:rsidR="00824E99" w:rsidRDefault="00824E99" w:rsidP="00A0354B">
            <w:pPr>
              <w:rPr>
                <w:lang w:val="en-US"/>
              </w:rPr>
            </w:pPr>
            <w:r>
              <w:rPr>
                <w:lang w:val="en-US"/>
              </w:rPr>
              <w:t>5,587</w:t>
            </w:r>
          </w:p>
        </w:tc>
      </w:tr>
      <w:tr w:rsidR="00824E99" w14:paraId="6A14AF3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904760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B311275"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149DEE85"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09D419E5" w14:textId="77777777" w:rsidR="00824E99" w:rsidRDefault="00824E99" w:rsidP="00A0354B">
            <w:pPr>
              <w:rPr>
                <w:lang w:val="en-US"/>
              </w:rPr>
            </w:pPr>
            <w:r>
              <w:rPr>
                <w:lang w:val="en-US"/>
              </w:rPr>
              <w:t>kg</w:t>
            </w:r>
          </w:p>
        </w:tc>
        <w:tc>
          <w:tcPr>
            <w:tcW w:w="1134" w:type="dxa"/>
            <w:tcBorders>
              <w:top w:val="nil"/>
              <w:bottom w:val="single" w:sz="2" w:space="0" w:color="auto"/>
            </w:tcBorders>
          </w:tcPr>
          <w:p w14:paraId="28F214CC" w14:textId="77777777" w:rsidR="00824E99" w:rsidRDefault="00824E99" w:rsidP="00A0354B">
            <w:pPr>
              <w:rPr>
                <w:lang w:val="en-US"/>
              </w:rPr>
            </w:pPr>
            <w:r>
              <w:rPr>
                <w:lang w:val="en-US"/>
              </w:rPr>
              <w:t>27,934</w:t>
            </w:r>
          </w:p>
        </w:tc>
      </w:tr>
      <w:tr w:rsidR="00824E99" w14:paraId="153D256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692103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C85F6C3"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5A586151"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0B9A4F66"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9E4AFE8" w14:textId="77777777" w:rsidR="00824E99" w:rsidRDefault="00824E99" w:rsidP="00A0354B">
            <w:pPr>
              <w:rPr>
                <w:lang w:val="en-US"/>
              </w:rPr>
            </w:pPr>
            <w:r>
              <w:rPr>
                <w:lang w:val="en-US"/>
              </w:rPr>
              <w:t>9,312</w:t>
            </w:r>
          </w:p>
        </w:tc>
      </w:tr>
      <w:tr w:rsidR="00824E99" w14:paraId="6A7018A9"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5D1D81B" w14:textId="77777777" w:rsidR="00824E99" w:rsidRDefault="00824E99" w:rsidP="00A0354B">
            <w:pPr>
              <w:rPr>
                <w:lang w:val="en-US"/>
              </w:rPr>
            </w:pPr>
            <w:r>
              <w:rPr>
                <w:lang w:val="en-US"/>
              </w:rPr>
              <w:t>163</w:t>
            </w:r>
          </w:p>
        </w:tc>
        <w:tc>
          <w:tcPr>
            <w:tcW w:w="1400" w:type="dxa"/>
            <w:gridSpan w:val="4"/>
            <w:tcBorders>
              <w:top w:val="single" w:sz="4" w:space="0" w:color="auto"/>
              <w:bottom w:val="single" w:sz="4" w:space="0" w:color="auto"/>
            </w:tcBorders>
          </w:tcPr>
          <w:p w14:paraId="3E5C7A45" w14:textId="77777777" w:rsidR="00824E99" w:rsidRDefault="00824E99" w:rsidP="00A0354B">
            <w:pPr>
              <w:rPr>
                <w:lang w:val="en-US"/>
              </w:rPr>
            </w:pPr>
            <w:r>
              <w:rPr>
                <w:lang w:val="en-US"/>
              </w:rPr>
              <w:t>CF02B</w:t>
            </w:r>
          </w:p>
          <w:p w14:paraId="7CCB8992"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769A472"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14:paraId="1AD66D60"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F2ECC0D"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3156CFD6" w14:textId="77777777" w:rsidR="00824E99" w:rsidRPr="00B400BD" w:rsidRDefault="00824E99" w:rsidP="00A0354B">
            <w:pPr>
              <w:jc w:val="center"/>
              <w:rPr>
                <w:b/>
                <w:bCs/>
                <w:lang w:val="en-US"/>
              </w:rPr>
            </w:pPr>
            <w:r w:rsidRPr="00B400BD">
              <w:rPr>
                <w:b/>
                <w:bCs/>
                <w:lang w:val="en-US"/>
              </w:rPr>
              <w:t>69,17</w:t>
            </w:r>
          </w:p>
        </w:tc>
      </w:tr>
      <w:tr w:rsidR="00824E99" w14:paraId="4DA0C89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96EF604" w14:textId="77777777" w:rsidR="00824E99" w:rsidRDefault="00824E99" w:rsidP="00A0354B">
            <w:pPr>
              <w:rPr>
                <w:lang w:val="en-US"/>
              </w:rPr>
            </w:pPr>
          </w:p>
        </w:tc>
        <w:tc>
          <w:tcPr>
            <w:tcW w:w="1400" w:type="dxa"/>
            <w:gridSpan w:val="4"/>
            <w:tcBorders>
              <w:top w:val="nil"/>
              <w:bottom w:val="single" w:sz="2" w:space="0" w:color="auto"/>
            </w:tcBorders>
            <w:vAlign w:val="center"/>
          </w:tcPr>
          <w:p w14:paraId="60E0E37F"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2E847C7E"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2BA8C33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04550B57" w14:textId="77777777" w:rsidR="00824E99" w:rsidRDefault="00824E99" w:rsidP="00A0354B">
            <w:pPr>
              <w:rPr>
                <w:lang w:val="en-US"/>
              </w:rPr>
            </w:pPr>
            <w:r>
              <w:rPr>
                <w:lang w:val="en-US"/>
              </w:rPr>
              <w:t>69,170</w:t>
            </w:r>
          </w:p>
        </w:tc>
      </w:tr>
      <w:tr w:rsidR="00824E99" w14:paraId="16C8D01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C3C4DB4" w14:textId="77777777" w:rsidR="00824E99" w:rsidRDefault="00824E99" w:rsidP="00A0354B">
            <w:pPr>
              <w:rPr>
                <w:lang w:val="en-US"/>
              </w:rPr>
            </w:pPr>
          </w:p>
        </w:tc>
        <w:tc>
          <w:tcPr>
            <w:tcW w:w="1400" w:type="dxa"/>
            <w:gridSpan w:val="4"/>
            <w:tcBorders>
              <w:top w:val="nil"/>
              <w:bottom w:val="single" w:sz="2" w:space="0" w:color="auto"/>
            </w:tcBorders>
            <w:vAlign w:val="center"/>
          </w:tcPr>
          <w:p w14:paraId="207DCE1B"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1558A1E0"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0446CD78"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B4525D3" w14:textId="77777777" w:rsidR="00824E99" w:rsidRDefault="00824E99" w:rsidP="00A0354B">
            <w:pPr>
              <w:rPr>
                <w:lang w:val="en-US"/>
              </w:rPr>
            </w:pPr>
            <w:r>
              <w:rPr>
                <w:lang w:val="en-US"/>
              </w:rPr>
              <w:t>13,834</w:t>
            </w:r>
          </w:p>
        </w:tc>
      </w:tr>
      <w:tr w:rsidR="00824E99" w14:paraId="5D23C13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0E3E44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1B9ADDF" w14:textId="77777777" w:rsidR="00824E99" w:rsidRDefault="00824E99" w:rsidP="00A0354B">
            <w:pPr>
              <w:jc w:val="center"/>
              <w:rPr>
                <w:sz w:val="16"/>
                <w:szCs w:val="16"/>
                <w:lang w:val="en-US"/>
              </w:rPr>
            </w:pPr>
            <w:r>
              <w:rPr>
                <w:sz w:val="16"/>
                <w:szCs w:val="16"/>
                <w:lang w:val="en-US"/>
              </w:rPr>
              <w:t>2651122100402</w:t>
            </w:r>
          </w:p>
        </w:tc>
        <w:tc>
          <w:tcPr>
            <w:tcW w:w="5980" w:type="dxa"/>
            <w:gridSpan w:val="6"/>
            <w:tcBorders>
              <w:top w:val="nil"/>
              <w:bottom w:val="single" w:sz="2" w:space="0" w:color="auto"/>
            </w:tcBorders>
          </w:tcPr>
          <w:p w14:paraId="3B500653" w14:textId="77777777" w:rsidR="00824E99" w:rsidRDefault="00824E99" w:rsidP="00A0354B">
            <w:pPr>
              <w:rPr>
                <w:lang w:val="en-US"/>
              </w:rPr>
            </w:pPr>
            <w:r>
              <w:rPr>
                <w:lang w:val="en-US"/>
              </w:rPr>
              <w:t>Ciment metalurgic cu adaosuri M 30 saci S1500</w:t>
            </w:r>
          </w:p>
        </w:tc>
        <w:tc>
          <w:tcPr>
            <w:tcW w:w="1134" w:type="dxa"/>
            <w:gridSpan w:val="2"/>
            <w:tcBorders>
              <w:top w:val="nil"/>
              <w:bottom w:val="single" w:sz="2" w:space="0" w:color="auto"/>
            </w:tcBorders>
          </w:tcPr>
          <w:p w14:paraId="080F6E7B" w14:textId="77777777" w:rsidR="00824E99" w:rsidRDefault="00824E99" w:rsidP="00A0354B">
            <w:pPr>
              <w:rPr>
                <w:lang w:val="en-US"/>
              </w:rPr>
            </w:pPr>
            <w:r>
              <w:rPr>
                <w:lang w:val="en-US"/>
              </w:rPr>
              <w:t>kg</w:t>
            </w:r>
          </w:p>
        </w:tc>
        <w:tc>
          <w:tcPr>
            <w:tcW w:w="1134" w:type="dxa"/>
            <w:tcBorders>
              <w:top w:val="nil"/>
              <w:bottom w:val="single" w:sz="2" w:space="0" w:color="auto"/>
            </w:tcBorders>
          </w:tcPr>
          <w:p w14:paraId="530E0D5E" w14:textId="77777777" w:rsidR="00824E99" w:rsidRDefault="00824E99" w:rsidP="00A0354B">
            <w:pPr>
              <w:rPr>
                <w:lang w:val="en-US"/>
              </w:rPr>
            </w:pPr>
            <w:r>
              <w:rPr>
                <w:lang w:val="en-US"/>
              </w:rPr>
              <w:t>546,443</w:t>
            </w:r>
          </w:p>
        </w:tc>
      </w:tr>
      <w:tr w:rsidR="00824E99" w14:paraId="5E81F4B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FB739C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3319F33" w14:textId="77777777" w:rsidR="00824E99" w:rsidRDefault="00824E99" w:rsidP="00A0354B">
            <w:pPr>
              <w:jc w:val="center"/>
              <w:rPr>
                <w:sz w:val="16"/>
                <w:szCs w:val="16"/>
                <w:lang w:val="en-US"/>
              </w:rPr>
            </w:pPr>
            <w:r>
              <w:rPr>
                <w:sz w:val="16"/>
                <w:szCs w:val="16"/>
                <w:lang w:val="en-US"/>
              </w:rPr>
              <w:t>2652102100737</w:t>
            </w:r>
          </w:p>
        </w:tc>
        <w:tc>
          <w:tcPr>
            <w:tcW w:w="5980" w:type="dxa"/>
            <w:gridSpan w:val="6"/>
            <w:tcBorders>
              <w:top w:val="nil"/>
              <w:bottom w:val="single" w:sz="2" w:space="0" w:color="auto"/>
            </w:tcBorders>
          </w:tcPr>
          <w:p w14:paraId="51B56209" w14:textId="77777777" w:rsidR="00824E99" w:rsidRDefault="00824E99" w:rsidP="00A0354B">
            <w:pPr>
              <w:rPr>
                <w:lang w:val="en-US"/>
              </w:rPr>
            </w:pPr>
            <w:r>
              <w:rPr>
                <w:lang w:val="en-US"/>
              </w:rPr>
              <w:t>Var hidratat</w:t>
            </w:r>
          </w:p>
        </w:tc>
        <w:tc>
          <w:tcPr>
            <w:tcW w:w="1134" w:type="dxa"/>
            <w:gridSpan w:val="2"/>
            <w:tcBorders>
              <w:top w:val="nil"/>
              <w:bottom w:val="single" w:sz="2" w:space="0" w:color="auto"/>
            </w:tcBorders>
          </w:tcPr>
          <w:p w14:paraId="367ECC83" w14:textId="77777777" w:rsidR="00824E99" w:rsidRDefault="00824E99" w:rsidP="00A0354B">
            <w:pPr>
              <w:rPr>
                <w:lang w:val="en-US"/>
              </w:rPr>
            </w:pPr>
            <w:r>
              <w:rPr>
                <w:lang w:val="en-US"/>
              </w:rPr>
              <w:t>kg</w:t>
            </w:r>
          </w:p>
        </w:tc>
        <w:tc>
          <w:tcPr>
            <w:tcW w:w="1134" w:type="dxa"/>
            <w:tcBorders>
              <w:top w:val="nil"/>
              <w:bottom w:val="single" w:sz="2" w:space="0" w:color="auto"/>
            </w:tcBorders>
          </w:tcPr>
          <w:p w14:paraId="39787DE1" w14:textId="77777777" w:rsidR="00824E99" w:rsidRDefault="00824E99" w:rsidP="00A0354B">
            <w:pPr>
              <w:rPr>
                <w:lang w:val="en-US"/>
              </w:rPr>
            </w:pPr>
            <w:r>
              <w:rPr>
                <w:lang w:val="en-US"/>
              </w:rPr>
              <w:t>41,502</w:t>
            </w:r>
          </w:p>
        </w:tc>
      </w:tr>
      <w:tr w:rsidR="00824E99" w14:paraId="20AE34A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A969B8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ED94B9B" w14:textId="77777777" w:rsidR="00824E99" w:rsidRDefault="00824E99" w:rsidP="00A0354B">
            <w:pPr>
              <w:jc w:val="center"/>
              <w:rPr>
                <w:sz w:val="16"/>
                <w:szCs w:val="16"/>
                <w:lang w:val="en-US"/>
              </w:rPr>
            </w:pPr>
            <w:r>
              <w:rPr>
                <w:sz w:val="16"/>
                <w:szCs w:val="16"/>
                <w:lang w:val="en-US"/>
              </w:rPr>
              <w:t>1421102200513</w:t>
            </w:r>
          </w:p>
        </w:tc>
        <w:tc>
          <w:tcPr>
            <w:tcW w:w="5980" w:type="dxa"/>
            <w:gridSpan w:val="6"/>
            <w:tcBorders>
              <w:top w:val="nil"/>
              <w:bottom w:val="single" w:sz="2" w:space="0" w:color="auto"/>
            </w:tcBorders>
          </w:tcPr>
          <w:p w14:paraId="313650AD" w14:textId="77777777" w:rsidR="00824E99" w:rsidRDefault="00824E99" w:rsidP="00A0354B">
            <w:pPr>
              <w:rPr>
                <w:lang w:val="en-US"/>
              </w:rPr>
            </w:pPr>
            <w:r>
              <w:rPr>
                <w:lang w:val="en-US"/>
              </w:rPr>
              <w:t>Nisip sortat nespalat de riu si lacuri 0,0-3,0 mm</w:t>
            </w:r>
          </w:p>
        </w:tc>
        <w:tc>
          <w:tcPr>
            <w:tcW w:w="1134" w:type="dxa"/>
            <w:gridSpan w:val="2"/>
            <w:tcBorders>
              <w:top w:val="nil"/>
              <w:bottom w:val="single" w:sz="2" w:space="0" w:color="auto"/>
            </w:tcBorders>
          </w:tcPr>
          <w:p w14:paraId="0BC1CEBF" w14:textId="77777777" w:rsidR="00824E99" w:rsidRDefault="00824E99" w:rsidP="00A0354B">
            <w:pPr>
              <w:rPr>
                <w:lang w:val="en-US"/>
              </w:rPr>
            </w:pPr>
            <w:r>
              <w:rPr>
                <w:lang w:val="en-US"/>
              </w:rPr>
              <w:t>m3</w:t>
            </w:r>
          </w:p>
        </w:tc>
        <w:tc>
          <w:tcPr>
            <w:tcW w:w="1134" w:type="dxa"/>
            <w:tcBorders>
              <w:top w:val="nil"/>
              <w:bottom w:val="single" w:sz="2" w:space="0" w:color="auto"/>
            </w:tcBorders>
          </w:tcPr>
          <w:p w14:paraId="25253D52" w14:textId="77777777" w:rsidR="00824E99" w:rsidRDefault="00824E99" w:rsidP="00A0354B">
            <w:pPr>
              <w:rPr>
                <w:lang w:val="en-US"/>
              </w:rPr>
            </w:pPr>
            <w:r>
              <w:rPr>
                <w:lang w:val="en-US"/>
              </w:rPr>
              <w:t>1,660</w:t>
            </w:r>
          </w:p>
        </w:tc>
      </w:tr>
      <w:tr w:rsidR="00824E99" w14:paraId="3CD0228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626B78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65C3746"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3AC141DC"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23086F10" w14:textId="77777777" w:rsidR="00824E99" w:rsidRDefault="00824E99" w:rsidP="00A0354B">
            <w:pPr>
              <w:rPr>
                <w:lang w:val="en-US"/>
              </w:rPr>
            </w:pPr>
            <w:r>
              <w:rPr>
                <w:lang w:val="en-US"/>
              </w:rPr>
              <w:t>m3</w:t>
            </w:r>
          </w:p>
        </w:tc>
        <w:tc>
          <w:tcPr>
            <w:tcW w:w="1134" w:type="dxa"/>
            <w:tcBorders>
              <w:top w:val="nil"/>
              <w:bottom w:val="single" w:sz="2" w:space="0" w:color="auto"/>
            </w:tcBorders>
          </w:tcPr>
          <w:p w14:paraId="15997FFF" w14:textId="77777777" w:rsidR="00824E99" w:rsidRDefault="00824E99" w:rsidP="00A0354B">
            <w:pPr>
              <w:rPr>
                <w:lang w:val="en-US"/>
              </w:rPr>
            </w:pPr>
            <w:r>
              <w:rPr>
                <w:lang w:val="en-US"/>
              </w:rPr>
              <w:t>0,450</w:t>
            </w:r>
          </w:p>
        </w:tc>
      </w:tr>
      <w:tr w:rsidR="00824E99" w14:paraId="140B8C4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7C9FE3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B2A8E60"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6AA4BF28"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4D4649E8" w14:textId="77777777" w:rsidR="00824E99" w:rsidRDefault="00824E99" w:rsidP="00A0354B">
            <w:pPr>
              <w:rPr>
                <w:lang w:val="en-US"/>
              </w:rPr>
            </w:pPr>
            <w:r>
              <w:rPr>
                <w:lang w:val="en-US"/>
              </w:rPr>
              <w:t>h-ut</w:t>
            </w:r>
          </w:p>
        </w:tc>
        <w:tc>
          <w:tcPr>
            <w:tcW w:w="1134" w:type="dxa"/>
            <w:tcBorders>
              <w:top w:val="nil"/>
              <w:bottom w:val="single" w:sz="2" w:space="0" w:color="auto"/>
            </w:tcBorders>
          </w:tcPr>
          <w:p w14:paraId="1C8E2419" w14:textId="77777777" w:rsidR="00824E99" w:rsidRDefault="00824E99" w:rsidP="00A0354B">
            <w:pPr>
              <w:rPr>
                <w:lang w:val="en-US"/>
              </w:rPr>
            </w:pPr>
            <w:r>
              <w:rPr>
                <w:lang w:val="en-US"/>
              </w:rPr>
              <w:t>0,138</w:t>
            </w:r>
          </w:p>
        </w:tc>
      </w:tr>
      <w:tr w:rsidR="00824E99" w14:paraId="682DE03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A1063C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1D135D8" w14:textId="77777777" w:rsidR="00824E99" w:rsidRDefault="00824E99" w:rsidP="00A0354B">
            <w:pPr>
              <w:jc w:val="center"/>
              <w:rPr>
                <w:sz w:val="16"/>
                <w:szCs w:val="16"/>
                <w:lang w:val="en-US"/>
              </w:rPr>
            </w:pPr>
            <w:r>
              <w:rPr>
                <w:sz w:val="16"/>
                <w:szCs w:val="16"/>
                <w:lang w:val="en-US"/>
              </w:rPr>
              <w:t>2952270003817</w:t>
            </w:r>
          </w:p>
        </w:tc>
        <w:tc>
          <w:tcPr>
            <w:tcW w:w="5980" w:type="dxa"/>
            <w:gridSpan w:val="6"/>
            <w:tcBorders>
              <w:top w:val="nil"/>
              <w:bottom w:val="single" w:sz="2" w:space="0" w:color="auto"/>
            </w:tcBorders>
          </w:tcPr>
          <w:p w14:paraId="520B63CD" w14:textId="77777777" w:rsidR="00824E99" w:rsidRDefault="00824E99" w:rsidP="00A0354B">
            <w:pPr>
              <w:rPr>
                <w:lang w:val="en-US"/>
              </w:rPr>
            </w:pPr>
            <w:r>
              <w:rPr>
                <w:lang w:val="en-US"/>
              </w:rPr>
              <w:t>Malaxor  pentru mortar de 200 L actionat electric</w:t>
            </w:r>
          </w:p>
        </w:tc>
        <w:tc>
          <w:tcPr>
            <w:tcW w:w="1134" w:type="dxa"/>
            <w:gridSpan w:val="2"/>
            <w:tcBorders>
              <w:top w:val="nil"/>
              <w:bottom w:val="single" w:sz="2" w:space="0" w:color="auto"/>
            </w:tcBorders>
          </w:tcPr>
          <w:p w14:paraId="1A00A27E"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5667F49" w14:textId="77777777" w:rsidR="00824E99" w:rsidRDefault="00824E99" w:rsidP="00A0354B">
            <w:pPr>
              <w:rPr>
                <w:lang w:val="en-US"/>
              </w:rPr>
            </w:pPr>
            <w:r>
              <w:rPr>
                <w:lang w:val="en-US"/>
              </w:rPr>
              <w:t>0,346</w:t>
            </w:r>
          </w:p>
        </w:tc>
      </w:tr>
      <w:tr w:rsidR="00824E99" w14:paraId="34AD94A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300AABA" w14:textId="77777777" w:rsidR="00824E99" w:rsidRDefault="00824E99" w:rsidP="00A0354B">
            <w:pPr>
              <w:rPr>
                <w:lang w:val="en-US"/>
              </w:rPr>
            </w:pPr>
            <w:r>
              <w:rPr>
                <w:lang w:val="en-US"/>
              </w:rPr>
              <w:t>164</w:t>
            </w:r>
          </w:p>
        </w:tc>
        <w:tc>
          <w:tcPr>
            <w:tcW w:w="1400" w:type="dxa"/>
            <w:gridSpan w:val="4"/>
            <w:tcBorders>
              <w:top w:val="single" w:sz="4" w:space="0" w:color="auto"/>
              <w:bottom w:val="single" w:sz="4" w:space="0" w:color="auto"/>
            </w:tcBorders>
          </w:tcPr>
          <w:p w14:paraId="0BA2733F" w14:textId="77777777" w:rsidR="00824E99" w:rsidRDefault="00824E99" w:rsidP="00A0354B">
            <w:pPr>
              <w:rPr>
                <w:lang w:val="en-US"/>
              </w:rPr>
            </w:pPr>
            <w:r>
              <w:rPr>
                <w:lang w:val="en-US"/>
              </w:rPr>
              <w:t>CF50B</w:t>
            </w:r>
          </w:p>
          <w:p w14:paraId="722BEAE9"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9DFE13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3CD0868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6C69B34"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2C3CD469" w14:textId="77777777" w:rsidR="00824E99" w:rsidRPr="00B400BD" w:rsidRDefault="00824E99" w:rsidP="00A0354B">
            <w:pPr>
              <w:jc w:val="center"/>
              <w:rPr>
                <w:b/>
                <w:bCs/>
                <w:lang w:val="en-US"/>
              </w:rPr>
            </w:pPr>
            <w:r w:rsidRPr="00B400BD">
              <w:rPr>
                <w:b/>
                <w:bCs/>
                <w:lang w:val="en-US"/>
              </w:rPr>
              <w:t>186,23</w:t>
            </w:r>
          </w:p>
        </w:tc>
      </w:tr>
      <w:tr w:rsidR="00824E99" w14:paraId="497F835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22D1368" w14:textId="77777777" w:rsidR="00824E99" w:rsidRDefault="00824E99" w:rsidP="00A0354B">
            <w:pPr>
              <w:rPr>
                <w:lang w:val="en-US"/>
              </w:rPr>
            </w:pPr>
          </w:p>
        </w:tc>
        <w:tc>
          <w:tcPr>
            <w:tcW w:w="1400" w:type="dxa"/>
            <w:gridSpan w:val="4"/>
            <w:tcBorders>
              <w:top w:val="nil"/>
              <w:bottom w:val="single" w:sz="2" w:space="0" w:color="auto"/>
            </w:tcBorders>
            <w:vAlign w:val="center"/>
          </w:tcPr>
          <w:p w14:paraId="164E2180" w14:textId="77777777" w:rsidR="00824E99" w:rsidRDefault="00824E99" w:rsidP="00A0354B">
            <w:pPr>
              <w:jc w:val="center"/>
              <w:rPr>
                <w:sz w:val="16"/>
                <w:szCs w:val="16"/>
                <w:lang w:val="en-US"/>
              </w:rPr>
            </w:pPr>
            <w:r>
              <w:rPr>
                <w:sz w:val="16"/>
                <w:szCs w:val="16"/>
                <w:lang w:val="en-US"/>
              </w:rPr>
              <w:t>7122050013442</w:t>
            </w:r>
          </w:p>
        </w:tc>
        <w:tc>
          <w:tcPr>
            <w:tcW w:w="5980" w:type="dxa"/>
            <w:gridSpan w:val="6"/>
            <w:tcBorders>
              <w:top w:val="nil"/>
              <w:bottom w:val="single" w:sz="2" w:space="0" w:color="auto"/>
            </w:tcBorders>
          </w:tcPr>
          <w:p w14:paraId="4E67DF21" w14:textId="77777777" w:rsidR="00824E99" w:rsidRDefault="00824E99" w:rsidP="00A0354B">
            <w:pPr>
              <w:rPr>
                <w:lang w:val="en-US"/>
              </w:rPr>
            </w:pPr>
            <w:r>
              <w:rPr>
                <w:lang w:val="en-US"/>
              </w:rPr>
              <w:t>Tencuitor</w:t>
            </w:r>
          </w:p>
        </w:tc>
        <w:tc>
          <w:tcPr>
            <w:tcW w:w="1134" w:type="dxa"/>
            <w:gridSpan w:val="2"/>
            <w:tcBorders>
              <w:top w:val="nil"/>
              <w:bottom w:val="single" w:sz="2" w:space="0" w:color="auto"/>
            </w:tcBorders>
          </w:tcPr>
          <w:p w14:paraId="01E7C53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3867D3E" w14:textId="77777777" w:rsidR="00824E99" w:rsidRDefault="00824E99" w:rsidP="00A0354B">
            <w:pPr>
              <w:rPr>
                <w:lang w:val="en-US"/>
              </w:rPr>
            </w:pPr>
            <w:r>
              <w:rPr>
                <w:lang w:val="en-US"/>
              </w:rPr>
              <w:t>227,201</w:t>
            </w:r>
          </w:p>
        </w:tc>
      </w:tr>
      <w:tr w:rsidR="00824E99" w14:paraId="6F3A0DE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BDDE2C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A523ED7" w14:textId="77777777" w:rsidR="00824E99" w:rsidRDefault="00824E99" w:rsidP="00A0354B">
            <w:pPr>
              <w:jc w:val="center"/>
              <w:rPr>
                <w:sz w:val="16"/>
                <w:szCs w:val="16"/>
                <w:lang w:val="en-US"/>
              </w:rPr>
            </w:pPr>
            <w:r>
              <w:rPr>
                <w:sz w:val="16"/>
                <w:szCs w:val="16"/>
                <w:lang w:val="en-US"/>
              </w:rPr>
              <w:t>2653102100831</w:t>
            </w:r>
          </w:p>
        </w:tc>
        <w:tc>
          <w:tcPr>
            <w:tcW w:w="5980" w:type="dxa"/>
            <w:gridSpan w:val="6"/>
            <w:tcBorders>
              <w:top w:val="nil"/>
              <w:bottom w:val="single" w:sz="2" w:space="0" w:color="auto"/>
            </w:tcBorders>
          </w:tcPr>
          <w:p w14:paraId="5041A7AE" w14:textId="77777777" w:rsidR="00824E99" w:rsidRDefault="00824E99" w:rsidP="00A0354B">
            <w:pPr>
              <w:rPr>
                <w:lang w:val="en-US"/>
              </w:rPr>
            </w:pPr>
            <w:r>
              <w:rPr>
                <w:lang w:val="en-US"/>
              </w:rPr>
              <w:t>Amestec uscat</w:t>
            </w:r>
          </w:p>
        </w:tc>
        <w:tc>
          <w:tcPr>
            <w:tcW w:w="1134" w:type="dxa"/>
            <w:gridSpan w:val="2"/>
            <w:tcBorders>
              <w:top w:val="nil"/>
              <w:bottom w:val="single" w:sz="2" w:space="0" w:color="auto"/>
            </w:tcBorders>
          </w:tcPr>
          <w:p w14:paraId="01CA956E" w14:textId="77777777" w:rsidR="00824E99" w:rsidRDefault="00824E99" w:rsidP="00A0354B">
            <w:pPr>
              <w:rPr>
                <w:lang w:val="en-US"/>
              </w:rPr>
            </w:pPr>
            <w:r>
              <w:rPr>
                <w:lang w:val="en-US"/>
              </w:rPr>
              <w:t>kg</w:t>
            </w:r>
          </w:p>
        </w:tc>
        <w:tc>
          <w:tcPr>
            <w:tcW w:w="1134" w:type="dxa"/>
            <w:tcBorders>
              <w:top w:val="nil"/>
              <w:bottom w:val="single" w:sz="2" w:space="0" w:color="auto"/>
            </w:tcBorders>
          </w:tcPr>
          <w:p w14:paraId="53D360EC" w14:textId="77777777" w:rsidR="00824E99" w:rsidRDefault="00824E99" w:rsidP="00A0354B">
            <w:pPr>
              <w:rPr>
                <w:lang w:val="en-US"/>
              </w:rPr>
            </w:pPr>
            <w:r>
              <w:rPr>
                <w:lang w:val="en-US"/>
              </w:rPr>
              <w:t>1.329,682</w:t>
            </w:r>
          </w:p>
        </w:tc>
      </w:tr>
      <w:tr w:rsidR="00824E99" w14:paraId="6C332DF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1347BC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57CB2B1"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4BE01BBF"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6F955A5B" w14:textId="77777777" w:rsidR="00824E99" w:rsidRDefault="00824E99" w:rsidP="00A0354B">
            <w:pPr>
              <w:rPr>
                <w:lang w:val="en-US"/>
              </w:rPr>
            </w:pPr>
            <w:r>
              <w:rPr>
                <w:lang w:val="en-US"/>
              </w:rPr>
              <w:t>m3</w:t>
            </w:r>
          </w:p>
        </w:tc>
        <w:tc>
          <w:tcPr>
            <w:tcW w:w="1134" w:type="dxa"/>
            <w:tcBorders>
              <w:top w:val="nil"/>
              <w:bottom w:val="single" w:sz="2" w:space="0" w:color="auto"/>
            </w:tcBorders>
          </w:tcPr>
          <w:p w14:paraId="4FB84B72" w14:textId="77777777" w:rsidR="00824E99" w:rsidRDefault="00824E99" w:rsidP="00A0354B">
            <w:pPr>
              <w:rPr>
                <w:lang w:val="en-US"/>
              </w:rPr>
            </w:pPr>
            <w:r>
              <w:rPr>
                <w:lang w:val="en-US"/>
              </w:rPr>
              <w:t>0,745</w:t>
            </w:r>
          </w:p>
        </w:tc>
      </w:tr>
      <w:tr w:rsidR="00824E99" w14:paraId="784A587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276C5C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18F3359"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0DB1AA10"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73D5F24A"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1BCEFD9" w14:textId="77777777" w:rsidR="00824E99" w:rsidRDefault="00824E99" w:rsidP="00A0354B">
            <w:pPr>
              <w:rPr>
                <w:lang w:val="en-US"/>
              </w:rPr>
            </w:pPr>
            <w:r>
              <w:rPr>
                <w:lang w:val="en-US"/>
              </w:rPr>
              <w:t>14,712</w:t>
            </w:r>
          </w:p>
        </w:tc>
      </w:tr>
      <w:tr w:rsidR="00824E99" w14:paraId="6CCD8C5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731623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C92AC3B" w14:textId="77777777" w:rsidR="00824E99" w:rsidRDefault="00824E99" w:rsidP="00A0354B">
            <w:pPr>
              <w:jc w:val="center"/>
              <w:rPr>
                <w:sz w:val="16"/>
                <w:szCs w:val="16"/>
                <w:lang w:val="en-US"/>
              </w:rPr>
            </w:pPr>
            <w:r>
              <w:rPr>
                <w:sz w:val="16"/>
                <w:szCs w:val="16"/>
                <w:lang w:val="en-US"/>
              </w:rPr>
              <w:t>2952240004021</w:t>
            </w:r>
          </w:p>
        </w:tc>
        <w:tc>
          <w:tcPr>
            <w:tcW w:w="5980" w:type="dxa"/>
            <w:gridSpan w:val="6"/>
            <w:tcBorders>
              <w:top w:val="nil"/>
              <w:bottom w:val="single" w:sz="2" w:space="0" w:color="auto"/>
            </w:tcBorders>
          </w:tcPr>
          <w:p w14:paraId="41E626C1" w14:textId="77777777" w:rsidR="00824E99" w:rsidRDefault="00824E99" w:rsidP="00A0354B">
            <w:pPr>
              <w:rPr>
                <w:lang w:val="en-US"/>
              </w:rPr>
            </w:pPr>
            <w:r>
              <w:rPr>
                <w:lang w:val="en-US"/>
              </w:rPr>
              <w:t>Mixer electric</w:t>
            </w:r>
          </w:p>
        </w:tc>
        <w:tc>
          <w:tcPr>
            <w:tcW w:w="1134" w:type="dxa"/>
            <w:gridSpan w:val="2"/>
            <w:tcBorders>
              <w:top w:val="nil"/>
              <w:bottom w:val="single" w:sz="2" w:space="0" w:color="auto"/>
            </w:tcBorders>
          </w:tcPr>
          <w:p w14:paraId="3569935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E46CA59" w14:textId="77777777" w:rsidR="00824E99" w:rsidRDefault="00824E99" w:rsidP="00A0354B">
            <w:pPr>
              <w:rPr>
                <w:lang w:val="en-US"/>
              </w:rPr>
            </w:pPr>
            <w:r>
              <w:rPr>
                <w:lang w:val="en-US"/>
              </w:rPr>
              <w:t>2,980</w:t>
            </w:r>
          </w:p>
        </w:tc>
      </w:tr>
      <w:tr w:rsidR="00824E99" w14:paraId="07A6CDD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48D3DBF" w14:textId="77777777" w:rsidR="00824E99" w:rsidRDefault="00824E99" w:rsidP="00A0354B">
            <w:pPr>
              <w:rPr>
                <w:lang w:val="en-US"/>
              </w:rPr>
            </w:pPr>
            <w:r>
              <w:rPr>
                <w:lang w:val="en-US"/>
              </w:rPr>
              <w:t>165</w:t>
            </w:r>
          </w:p>
        </w:tc>
        <w:tc>
          <w:tcPr>
            <w:tcW w:w="1400" w:type="dxa"/>
            <w:gridSpan w:val="4"/>
            <w:tcBorders>
              <w:top w:val="single" w:sz="4" w:space="0" w:color="auto"/>
              <w:bottom w:val="single" w:sz="4" w:space="0" w:color="auto"/>
            </w:tcBorders>
          </w:tcPr>
          <w:p w14:paraId="598689F3" w14:textId="77777777" w:rsidR="00824E99" w:rsidRDefault="00824E99" w:rsidP="00A0354B">
            <w:pPr>
              <w:rPr>
                <w:lang w:val="en-US"/>
              </w:rPr>
            </w:pPr>
            <w:r>
              <w:rPr>
                <w:lang w:val="en-US"/>
              </w:rPr>
              <w:t>CF17C</w:t>
            </w:r>
          </w:p>
          <w:p w14:paraId="196706A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076B9D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05C4350A"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333827E"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7A220F03" w14:textId="77777777" w:rsidR="00824E99" w:rsidRPr="00B400BD" w:rsidRDefault="00824E99" w:rsidP="00A0354B">
            <w:pPr>
              <w:jc w:val="center"/>
              <w:rPr>
                <w:b/>
                <w:bCs/>
                <w:lang w:val="en-US"/>
              </w:rPr>
            </w:pPr>
            <w:r w:rsidRPr="00B400BD">
              <w:rPr>
                <w:b/>
                <w:bCs/>
                <w:lang w:val="en-US"/>
              </w:rPr>
              <w:t>186,23</w:t>
            </w:r>
          </w:p>
        </w:tc>
      </w:tr>
      <w:tr w:rsidR="00824E99" w14:paraId="69764FE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5348728" w14:textId="77777777" w:rsidR="00824E99" w:rsidRDefault="00824E99" w:rsidP="00A0354B">
            <w:pPr>
              <w:rPr>
                <w:lang w:val="en-US"/>
              </w:rPr>
            </w:pPr>
          </w:p>
        </w:tc>
        <w:tc>
          <w:tcPr>
            <w:tcW w:w="1400" w:type="dxa"/>
            <w:gridSpan w:val="4"/>
            <w:tcBorders>
              <w:top w:val="nil"/>
              <w:bottom w:val="single" w:sz="2" w:space="0" w:color="auto"/>
            </w:tcBorders>
            <w:vAlign w:val="center"/>
          </w:tcPr>
          <w:p w14:paraId="6B31C446"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6F439ADA"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0F988CEB"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A62C040" w14:textId="77777777" w:rsidR="00824E99" w:rsidRDefault="00824E99" w:rsidP="00A0354B">
            <w:pPr>
              <w:rPr>
                <w:lang w:val="en-US"/>
              </w:rPr>
            </w:pPr>
            <w:r>
              <w:rPr>
                <w:lang w:val="en-US"/>
              </w:rPr>
              <w:t>37,246</w:t>
            </w:r>
          </w:p>
        </w:tc>
      </w:tr>
      <w:tr w:rsidR="00824E99" w14:paraId="6F8402F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AE37BD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4141400" w14:textId="77777777" w:rsidR="00824E99" w:rsidRDefault="00824E99" w:rsidP="00A0354B">
            <w:pPr>
              <w:jc w:val="center"/>
              <w:rPr>
                <w:sz w:val="16"/>
                <w:szCs w:val="16"/>
                <w:lang w:val="en-US"/>
              </w:rPr>
            </w:pPr>
            <w:r>
              <w:rPr>
                <w:sz w:val="16"/>
                <w:szCs w:val="16"/>
                <w:lang w:val="en-US"/>
              </w:rPr>
              <w:t>2614122601913</w:t>
            </w:r>
          </w:p>
        </w:tc>
        <w:tc>
          <w:tcPr>
            <w:tcW w:w="5980" w:type="dxa"/>
            <w:gridSpan w:val="6"/>
            <w:tcBorders>
              <w:top w:val="nil"/>
              <w:bottom w:val="single" w:sz="2" w:space="0" w:color="auto"/>
            </w:tcBorders>
          </w:tcPr>
          <w:p w14:paraId="114FEC64" w14:textId="77777777" w:rsidR="00824E99" w:rsidRDefault="00824E99" w:rsidP="00A0354B">
            <w:pPr>
              <w:rPr>
                <w:lang w:val="en-US"/>
              </w:rPr>
            </w:pPr>
            <w:r>
              <w:rPr>
                <w:lang w:val="en-US"/>
              </w:rPr>
              <w:t>Impaslitura din fibra de sticla tip 160gr/m2</w:t>
            </w:r>
          </w:p>
        </w:tc>
        <w:tc>
          <w:tcPr>
            <w:tcW w:w="1134" w:type="dxa"/>
            <w:gridSpan w:val="2"/>
            <w:tcBorders>
              <w:top w:val="nil"/>
              <w:bottom w:val="single" w:sz="2" w:space="0" w:color="auto"/>
            </w:tcBorders>
          </w:tcPr>
          <w:p w14:paraId="422C6822" w14:textId="77777777" w:rsidR="00824E99" w:rsidRDefault="00824E99" w:rsidP="00A0354B">
            <w:pPr>
              <w:rPr>
                <w:lang w:val="en-US"/>
              </w:rPr>
            </w:pPr>
            <w:r>
              <w:rPr>
                <w:lang w:val="en-US"/>
              </w:rPr>
              <w:t>m2</w:t>
            </w:r>
          </w:p>
        </w:tc>
        <w:tc>
          <w:tcPr>
            <w:tcW w:w="1134" w:type="dxa"/>
            <w:tcBorders>
              <w:top w:val="nil"/>
              <w:bottom w:val="single" w:sz="2" w:space="0" w:color="auto"/>
            </w:tcBorders>
          </w:tcPr>
          <w:p w14:paraId="3CA3B5D8" w14:textId="77777777" w:rsidR="00824E99" w:rsidRDefault="00824E99" w:rsidP="00A0354B">
            <w:pPr>
              <w:rPr>
                <w:lang w:val="en-US"/>
              </w:rPr>
            </w:pPr>
            <w:r>
              <w:rPr>
                <w:lang w:val="en-US"/>
              </w:rPr>
              <w:t>204,853</w:t>
            </w:r>
          </w:p>
        </w:tc>
      </w:tr>
      <w:tr w:rsidR="00824E99" w14:paraId="506A1C2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672ECB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1EEFADE" w14:textId="77777777" w:rsidR="00824E99" w:rsidRDefault="00824E99" w:rsidP="00A0354B">
            <w:pPr>
              <w:jc w:val="center"/>
              <w:rPr>
                <w:sz w:val="16"/>
                <w:szCs w:val="16"/>
                <w:lang w:val="en-US"/>
              </w:rPr>
            </w:pPr>
            <w:r>
              <w:rPr>
                <w:sz w:val="16"/>
                <w:szCs w:val="16"/>
                <w:lang w:val="en-US"/>
              </w:rPr>
              <w:t>2462106110132</w:t>
            </w:r>
          </w:p>
        </w:tc>
        <w:tc>
          <w:tcPr>
            <w:tcW w:w="5980" w:type="dxa"/>
            <w:gridSpan w:val="6"/>
            <w:tcBorders>
              <w:top w:val="nil"/>
              <w:bottom w:val="single" w:sz="2" w:space="0" w:color="auto"/>
            </w:tcBorders>
          </w:tcPr>
          <w:p w14:paraId="781B1C2B" w14:textId="77777777" w:rsidR="00824E99" w:rsidRDefault="00824E99" w:rsidP="00A0354B">
            <w:pPr>
              <w:rPr>
                <w:lang w:val="en-US"/>
              </w:rPr>
            </w:pPr>
            <w:r>
              <w:rPr>
                <w:lang w:val="en-US"/>
              </w:rPr>
              <w:t>Aracet CPMB</w:t>
            </w:r>
          </w:p>
        </w:tc>
        <w:tc>
          <w:tcPr>
            <w:tcW w:w="1134" w:type="dxa"/>
            <w:gridSpan w:val="2"/>
            <w:tcBorders>
              <w:top w:val="nil"/>
              <w:bottom w:val="single" w:sz="2" w:space="0" w:color="auto"/>
            </w:tcBorders>
          </w:tcPr>
          <w:p w14:paraId="431491AF" w14:textId="77777777" w:rsidR="00824E99" w:rsidRDefault="00824E99" w:rsidP="00A0354B">
            <w:pPr>
              <w:rPr>
                <w:lang w:val="en-US"/>
              </w:rPr>
            </w:pPr>
            <w:r>
              <w:rPr>
                <w:lang w:val="en-US"/>
              </w:rPr>
              <w:t>kg</w:t>
            </w:r>
          </w:p>
        </w:tc>
        <w:tc>
          <w:tcPr>
            <w:tcW w:w="1134" w:type="dxa"/>
            <w:tcBorders>
              <w:top w:val="nil"/>
              <w:bottom w:val="single" w:sz="2" w:space="0" w:color="auto"/>
            </w:tcBorders>
          </w:tcPr>
          <w:p w14:paraId="0725CE5B" w14:textId="77777777" w:rsidR="00824E99" w:rsidRDefault="00824E99" w:rsidP="00A0354B">
            <w:pPr>
              <w:rPr>
                <w:lang w:val="en-US"/>
              </w:rPr>
            </w:pPr>
            <w:r>
              <w:rPr>
                <w:lang w:val="en-US"/>
              </w:rPr>
              <w:t>27,934</w:t>
            </w:r>
          </w:p>
        </w:tc>
      </w:tr>
      <w:tr w:rsidR="00824E99" w14:paraId="3D13B9B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1C5D1C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D0D1362"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29AD85DF"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00F58BD1" w14:textId="77777777" w:rsidR="00824E99" w:rsidRDefault="00824E99" w:rsidP="00A0354B">
            <w:pPr>
              <w:rPr>
                <w:lang w:val="en-US"/>
              </w:rPr>
            </w:pPr>
            <w:r>
              <w:rPr>
                <w:lang w:val="en-US"/>
              </w:rPr>
              <w:t>m3</w:t>
            </w:r>
          </w:p>
        </w:tc>
        <w:tc>
          <w:tcPr>
            <w:tcW w:w="1134" w:type="dxa"/>
            <w:tcBorders>
              <w:top w:val="nil"/>
              <w:bottom w:val="single" w:sz="2" w:space="0" w:color="auto"/>
            </w:tcBorders>
          </w:tcPr>
          <w:p w14:paraId="67016F32" w14:textId="77777777" w:rsidR="00824E99" w:rsidRDefault="00824E99" w:rsidP="00A0354B">
            <w:pPr>
              <w:rPr>
                <w:lang w:val="en-US"/>
              </w:rPr>
            </w:pPr>
            <w:r>
              <w:rPr>
                <w:lang w:val="en-US"/>
              </w:rPr>
              <w:t>0,056</w:t>
            </w:r>
          </w:p>
        </w:tc>
      </w:tr>
      <w:tr w:rsidR="00824E99" w14:paraId="73CFDB8D"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8C78927" w14:textId="77777777" w:rsidR="00824E99" w:rsidRDefault="00824E99" w:rsidP="00A0354B">
            <w:pPr>
              <w:rPr>
                <w:lang w:val="en-US"/>
              </w:rPr>
            </w:pPr>
            <w:r>
              <w:rPr>
                <w:lang w:val="en-US"/>
              </w:rPr>
              <w:t>166</w:t>
            </w:r>
          </w:p>
        </w:tc>
        <w:tc>
          <w:tcPr>
            <w:tcW w:w="1400" w:type="dxa"/>
            <w:gridSpan w:val="4"/>
            <w:tcBorders>
              <w:top w:val="single" w:sz="4" w:space="0" w:color="auto"/>
              <w:bottom w:val="single" w:sz="4" w:space="0" w:color="auto"/>
            </w:tcBorders>
          </w:tcPr>
          <w:p w14:paraId="59E56C71" w14:textId="77777777" w:rsidR="00824E99" w:rsidRDefault="00824E99" w:rsidP="00A0354B">
            <w:pPr>
              <w:rPr>
                <w:lang w:val="en-US"/>
              </w:rPr>
            </w:pPr>
            <w:r>
              <w:rPr>
                <w:lang w:val="en-US"/>
              </w:rPr>
              <w:t>CN53A</w:t>
            </w:r>
          </w:p>
          <w:p w14:paraId="517E0BA2"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B9124D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3A3FF20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235A661"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1F3C9FEC" w14:textId="77777777" w:rsidR="00824E99" w:rsidRPr="00B400BD" w:rsidRDefault="00824E99" w:rsidP="00A0354B">
            <w:pPr>
              <w:jc w:val="center"/>
              <w:rPr>
                <w:b/>
                <w:bCs/>
                <w:lang w:val="en-US"/>
              </w:rPr>
            </w:pPr>
            <w:r w:rsidRPr="00B400BD">
              <w:rPr>
                <w:b/>
                <w:bCs/>
                <w:lang w:val="en-US"/>
              </w:rPr>
              <w:t>186,23</w:t>
            </w:r>
          </w:p>
        </w:tc>
      </w:tr>
      <w:tr w:rsidR="00824E99" w14:paraId="3D8A30A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826A09E" w14:textId="77777777" w:rsidR="00824E99" w:rsidRDefault="00824E99" w:rsidP="00A0354B">
            <w:pPr>
              <w:rPr>
                <w:lang w:val="en-US"/>
              </w:rPr>
            </w:pPr>
          </w:p>
        </w:tc>
        <w:tc>
          <w:tcPr>
            <w:tcW w:w="1400" w:type="dxa"/>
            <w:gridSpan w:val="4"/>
            <w:tcBorders>
              <w:top w:val="nil"/>
              <w:bottom w:val="single" w:sz="2" w:space="0" w:color="auto"/>
            </w:tcBorders>
            <w:vAlign w:val="center"/>
          </w:tcPr>
          <w:p w14:paraId="4CEC928F"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2ABF4487"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06B4BAF3"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E74AFD4" w14:textId="77777777" w:rsidR="00824E99" w:rsidRDefault="00824E99" w:rsidP="00A0354B">
            <w:pPr>
              <w:rPr>
                <w:lang w:val="en-US"/>
              </w:rPr>
            </w:pPr>
            <w:r>
              <w:rPr>
                <w:lang w:val="en-US"/>
              </w:rPr>
              <w:t>5,587</w:t>
            </w:r>
          </w:p>
        </w:tc>
      </w:tr>
      <w:tr w:rsidR="00824E99" w14:paraId="339B245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979724C"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322C293"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278F49B6"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3F0B8975" w14:textId="77777777" w:rsidR="00824E99" w:rsidRDefault="00824E99" w:rsidP="00A0354B">
            <w:pPr>
              <w:rPr>
                <w:lang w:val="en-US"/>
              </w:rPr>
            </w:pPr>
            <w:r>
              <w:rPr>
                <w:lang w:val="en-US"/>
              </w:rPr>
              <w:t>kg</w:t>
            </w:r>
          </w:p>
        </w:tc>
        <w:tc>
          <w:tcPr>
            <w:tcW w:w="1134" w:type="dxa"/>
            <w:tcBorders>
              <w:top w:val="nil"/>
              <w:bottom w:val="single" w:sz="2" w:space="0" w:color="auto"/>
            </w:tcBorders>
          </w:tcPr>
          <w:p w14:paraId="38A52C24" w14:textId="77777777" w:rsidR="00824E99" w:rsidRDefault="00824E99" w:rsidP="00A0354B">
            <w:pPr>
              <w:rPr>
                <w:lang w:val="en-US"/>
              </w:rPr>
            </w:pPr>
            <w:r>
              <w:rPr>
                <w:lang w:val="en-US"/>
              </w:rPr>
              <w:t>27,934</w:t>
            </w:r>
          </w:p>
        </w:tc>
      </w:tr>
      <w:tr w:rsidR="00824E99" w14:paraId="7E8BCAB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1CEE1F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8BFCD4B"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5133AD28"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4686BB7C"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9D369BA" w14:textId="77777777" w:rsidR="00824E99" w:rsidRDefault="00824E99" w:rsidP="00A0354B">
            <w:pPr>
              <w:rPr>
                <w:lang w:val="en-US"/>
              </w:rPr>
            </w:pPr>
            <w:r>
              <w:rPr>
                <w:lang w:val="en-US"/>
              </w:rPr>
              <w:t>9,312</w:t>
            </w:r>
          </w:p>
        </w:tc>
      </w:tr>
      <w:tr w:rsidR="00824E99" w14:paraId="081C3811"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3EC35D4" w14:textId="77777777" w:rsidR="00824E99" w:rsidRDefault="00824E99" w:rsidP="00A0354B">
            <w:pPr>
              <w:rPr>
                <w:lang w:val="en-US"/>
              </w:rPr>
            </w:pPr>
            <w:r>
              <w:rPr>
                <w:lang w:val="en-US"/>
              </w:rPr>
              <w:t>167</w:t>
            </w:r>
          </w:p>
        </w:tc>
        <w:tc>
          <w:tcPr>
            <w:tcW w:w="1400" w:type="dxa"/>
            <w:gridSpan w:val="4"/>
            <w:tcBorders>
              <w:top w:val="single" w:sz="4" w:space="0" w:color="auto"/>
              <w:bottom w:val="single" w:sz="4" w:space="0" w:color="auto"/>
            </w:tcBorders>
          </w:tcPr>
          <w:p w14:paraId="27D9E926" w14:textId="77777777" w:rsidR="00824E99" w:rsidRDefault="00824E99" w:rsidP="00A0354B">
            <w:pPr>
              <w:rPr>
                <w:lang w:val="en-US"/>
              </w:rPr>
            </w:pPr>
            <w:r>
              <w:rPr>
                <w:lang w:val="en-US"/>
              </w:rPr>
              <w:t>CF57A</w:t>
            </w:r>
          </w:p>
          <w:p w14:paraId="6DD21631"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2FAA4944"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w:t>
            </w:r>
            <w:r>
              <w:rPr>
                <w:rFonts w:ascii="Times New Roman CYR" w:hAnsi="Times New Roman CYR" w:cs="Times New Roman CYR"/>
                <w:sz w:val="16"/>
                <w:szCs w:val="16"/>
                <w:lang w:val="en-US"/>
              </w:rPr>
              <w:t xml:space="preserve"> </w:t>
            </w:r>
          </w:p>
          <w:p w14:paraId="32C98C19"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9105F1D"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041DD90B" w14:textId="77777777" w:rsidR="00824E99" w:rsidRPr="00B400BD" w:rsidRDefault="00824E99" w:rsidP="00A0354B">
            <w:pPr>
              <w:jc w:val="center"/>
              <w:rPr>
                <w:b/>
                <w:bCs/>
                <w:lang w:val="en-US"/>
              </w:rPr>
            </w:pPr>
            <w:r w:rsidRPr="00B400BD">
              <w:rPr>
                <w:b/>
                <w:bCs/>
                <w:lang w:val="en-US"/>
              </w:rPr>
              <w:t>186,23</w:t>
            </w:r>
          </w:p>
        </w:tc>
      </w:tr>
      <w:tr w:rsidR="00824E99" w14:paraId="7792F5D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D9F9913" w14:textId="77777777" w:rsidR="00824E99" w:rsidRDefault="00824E99" w:rsidP="00A0354B">
            <w:pPr>
              <w:rPr>
                <w:lang w:val="en-US"/>
              </w:rPr>
            </w:pPr>
          </w:p>
        </w:tc>
        <w:tc>
          <w:tcPr>
            <w:tcW w:w="1400" w:type="dxa"/>
            <w:gridSpan w:val="4"/>
            <w:tcBorders>
              <w:top w:val="nil"/>
              <w:bottom w:val="single" w:sz="2" w:space="0" w:color="auto"/>
            </w:tcBorders>
            <w:vAlign w:val="center"/>
          </w:tcPr>
          <w:p w14:paraId="2EC050E2" w14:textId="77777777" w:rsidR="00824E99" w:rsidRDefault="00824E99" w:rsidP="00A0354B">
            <w:pPr>
              <w:jc w:val="center"/>
              <w:rPr>
                <w:sz w:val="16"/>
                <w:szCs w:val="16"/>
                <w:lang w:val="en-US"/>
              </w:rPr>
            </w:pPr>
            <w:r>
              <w:rPr>
                <w:sz w:val="16"/>
                <w:szCs w:val="16"/>
                <w:lang w:val="en-US"/>
              </w:rPr>
              <w:t>7122050013401</w:t>
            </w:r>
          </w:p>
        </w:tc>
        <w:tc>
          <w:tcPr>
            <w:tcW w:w="5980" w:type="dxa"/>
            <w:gridSpan w:val="6"/>
            <w:tcBorders>
              <w:top w:val="nil"/>
              <w:bottom w:val="single" w:sz="2" w:space="0" w:color="auto"/>
            </w:tcBorders>
          </w:tcPr>
          <w:p w14:paraId="22EBC5EB" w14:textId="77777777" w:rsidR="00824E99" w:rsidRDefault="00824E99" w:rsidP="00A0354B">
            <w:pPr>
              <w:rPr>
                <w:lang w:val="en-US"/>
              </w:rPr>
            </w:pPr>
            <w:r>
              <w:rPr>
                <w:lang w:val="en-US"/>
              </w:rPr>
              <w:t>Zidar cat.4</w:t>
            </w:r>
          </w:p>
        </w:tc>
        <w:tc>
          <w:tcPr>
            <w:tcW w:w="1134" w:type="dxa"/>
            <w:gridSpan w:val="2"/>
            <w:tcBorders>
              <w:top w:val="nil"/>
              <w:bottom w:val="single" w:sz="2" w:space="0" w:color="auto"/>
            </w:tcBorders>
          </w:tcPr>
          <w:p w14:paraId="4A149DB7"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3F34B0D" w14:textId="77777777" w:rsidR="00824E99" w:rsidRDefault="00824E99" w:rsidP="00A0354B">
            <w:pPr>
              <w:rPr>
                <w:lang w:val="en-US"/>
              </w:rPr>
            </w:pPr>
            <w:r>
              <w:rPr>
                <w:lang w:val="en-US"/>
              </w:rPr>
              <w:t>83,803</w:t>
            </w:r>
          </w:p>
        </w:tc>
      </w:tr>
      <w:tr w:rsidR="00824E99" w14:paraId="26E27C8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BEDCA7D" w14:textId="77777777" w:rsidR="00824E99" w:rsidRDefault="00824E99" w:rsidP="00A0354B">
            <w:pPr>
              <w:rPr>
                <w:lang w:val="en-US"/>
              </w:rPr>
            </w:pPr>
          </w:p>
        </w:tc>
        <w:tc>
          <w:tcPr>
            <w:tcW w:w="1400" w:type="dxa"/>
            <w:gridSpan w:val="4"/>
            <w:tcBorders>
              <w:top w:val="nil"/>
              <w:bottom w:val="single" w:sz="2" w:space="0" w:color="auto"/>
            </w:tcBorders>
            <w:vAlign w:val="center"/>
          </w:tcPr>
          <w:p w14:paraId="4C7DFCA5"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18521A9D"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20D3B641"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5039E72" w14:textId="77777777" w:rsidR="00824E99" w:rsidRDefault="00824E99" w:rsidP="00A0354B">
            <w:pPr>
              <w:rPr>
                <w:lang w:val="en-US"/>
              </w:rPr>
            </w:pPr>
            <w:r>
              <w:rPr>
                <w:lang w:val="en-US"/>
              </w:rPr>
              <w:t>18,623</w:t>
            </w:r>
          </w:p>
        </w:tc>
      </w:tr>
      <w:tr w:rsidR="00824E99" w14:paraId="2AD6BF7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9CFAC9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F1D187E" w14:textId="77777777" w:rsidR="00824E99" w:rsidRDefault="00824E99" w:rsidP="00A0354B">
            <w:pPr>
              <w:jc w:val="center"/>
              <w:rPr>
                <w:sz w:val="16"/>
                <w:szCs w:val="16"/>
                <w:lang w:val="en-US"/>
              </w:rPr>
            </w:pPr>
            <w:r>
              <w:rPr>
                <w:sz w:val="16"/>
                <w:szCs w:val="16"/>
                <w:lang w:val="en-US"/>
              </w:rPr>
              <w:t>2653102100833</w:t>
            </w:r>
          </w:p>
        </w:tc>
        <w:tc>
          <w:tcPr>
            <w:tcW w:w="5980" w:type="dxa"/>
            <w:gridSpan w:val="6"/>
            <w:tcBorders>
              <w:top w:val="nil"/>
              <w:bottom w:val="single" w:sz="2" w:space="0" w:color="auto"/>
            </w:tcBorders>
          </w:tcPr>
          <w:p w14:paraId="6A414202" w14:textId="77777777" w:rsidR="00824E99" w:rsidRDefault="00824E99" w:rsidP="00A0354B">
            <w:pPr>
              <w:rPr>
                <w:lang w:val="en-US"/>
              </w:rPr>
            </w:pPr>
            <w:r>
              <w:rPr>
                <w:lang w:val="en-US"/>
              </w:rPr>
              <w:t>Chit pe baza de ipsos "Eurofin"</w:t>
            </w:r>
          </w:p>
        </w:tc>
        <w:tc>
          <w:tcPr>
            <w:tcW w:w="1134" w:type="dxa"/>
            <w:gridSpan w:val="2"/>
            <w:tcBorders>
              <w:top w:val="nil"/>
              <w:bottom w:val="single" w:sz="2" w:space="0" w:color="auto"/>
            </w:tcBorders>
          </w:tcPr>
          <w:p w14:paraId="648E3552" w14:textId="77777777" w:rsidR="00824E99" w:rsidRDefault="00824E99" w:rsidP="00A0354B">
            <w:pPr>
              <w:rPr>
                <w:lang w:val="en-US"/>
              </w:rPr>
            </w:pPr>
            <w:r>
              <w:rPr>
                <w:lang w:val="en-US"/>
              </w:rPr>
              <w:t>kg</w:t>
            </w:r>
          </w:p>
        </w:tc>
        <w:tc>
          <w:tcPr>
            <w:tcW w:w="1134" w:type="dxa"/>
            <w:tcBorders>
              <w:top w:val="nil"/>
              <w:bottom w:val="single" w:sz="2" w:space="0" w:color="auto"/>
            </w:tcBorders>
          </w:tcPr>
          <w:p w14:paraId="3EA06886" w14:textId="77777777" w:rsidR="00824E99" w:rsidRDefault="00824E99" w:rsidP="00A0354B">
            <w:pPr>
              <w:rPr>
                <w:lang w:val="en-US"/>
              </w:rPr>
            </w:pPr>
            <w:r>
              <w:rPr>
                <w:lang w:val="en-US"/>
              </w:rPr>
              <w:t>196,454</w:t>
            </w:r>
          </w:p>
        </w:tc>
      </w:tr>
      <w:tr w:rsidR="00824E99" w14:paraId="54D53D9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B7AEE9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620454B"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1F0EFC54"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1CF2F131" w14:textId="77777777" w:rsidR="00824E99" w:rsidRDefault="00824E99" w:rsidP="00A0354B">
            <w:pPr>
              <w:rPr>
                <w:lang w:val="en-US"/>
              </w:rPr>
            </w:pPr>
            <w:r>
              <w:rPr>
                <w:lang w:val="en-US"/>
              </w:rPr>
              <w:t>m3</w:t>
            </w:r>
          </w:p>
        </w:tc>
        <w:tc>
          <w:tcPr>
            <w:tcW w:w="1134" w:type="dxa"/>
            <w:tcBorders>
              <w:top w:val="nil"/>
              <w:bottom w:val="single" w:sz="2" w:space="0" w:color="auto"/>
            </w:tcBorders>
          </w:tcPr>
          <w:p w14:paraId="2F1BB400" w14:textId="77777777" w:rsidR="00824E99" w:rsidRDefault="00824E99" w:rsidP="00A0354B">
            <w:pPr>
              <w:rPr>
                <w:lang w:val="en-US"/>
              </w:rPr>
            </w:pPr>
            <w:r>
              <w:rPr>
                <w:lang w:val="en-US"/>
              </w:rPr>
              <w:t>0,186</w:t>
            </w:r>
          </w:p>
        </w:tc>
      </w:tr>
      <w:tr w:rsidR="00824E99" w14:paraId="289FEBA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3A9932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B7F9802"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18F77832"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68CAC631" w14:textId="77777777" w:rsidR="00824E99" w:rsidRDefault="00824E99" w:rsidP="00A0354B">
            <w:pPr>
              <w:rPr>
                <w:lang w:val="en-US"/>
              </w:rPr>
            </w:pPr>
            <w:r>
              <w:rPr>
                <w:lang w:val="en-US"/>
              </w:rPr>
              <w:t>h-ut</w:t>
            </w:r>
          </w:p>
        </w:tc>
        <w:tc>
          <w:tcPr>
            <w:tcW w:w="1134" w:type="dxa"/>
            <w:tcBorders>
              <w:top w:val="nil"/>
              <w:bottom w:val="single" w:sz="2" w:space="0" w:color="auto"/>
            </w:tcBorders>
          </w:tcPr>
          <w:p w14:paraId="46223033" w14:textId="77777777" w:rsidR="00824E99" w:rsidRDefault="00824E99" w:rsidP="00A0354B">
            <w:pPr>
              <w:rPr>
                <w:lang w:val="en-US"/>
              </w:rPr>
            </w:pPr>
            <w:r>
              <w:rPr>
                <w:lang w:val="en-US"/>
              </w:rPr>
              <w:t>0,186</w:t>
            </w:r>
          </w:p>
        </w:tc>
      </w:tr>
      <w:tr w:rsidR="00824E99" w14:paraId="30EF66E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A20E27B" w14:textId="77777777" w:rsidR="00824E99" w:rsidRDefault="00824E99" w:rsidP="00A0354B">
            <w:pPr>
              <w:rPr>
                <w:lang w:val="en-US"/>
              </w:rPr>
            </w:pPr>
            <w:r>
              <w:rPr>
                <w:lang w:val="en-US"/>
              </w:rPr>
              <w:t>168</w:t>
            </w:r>
          </w:p>
        </w:tc>
        <w:tc>
          <w:tcPr>
            <w:tcW w:w="1400" w:type="dxa"/>
            <w:gridSpan w:val="4"/>
            <w:tcBorders>
              <w:top w:val="single" w:sz="4" w:space="0" w:color="auto"/>
              <w:bottom w:val="single" w:sz="4" w:space="0" w:color="auto"/>
            </w:tcBorders>
          </w:tcPr>
          <w:p w14:paraId="7A9D369D" w14:textId="77777777" w:rsidR="00824E99" w:rsidRDefault="00824E99" w:rsidP="00A0354B">
            <w:pPr>
              <w:rPr>
                <w:lang w:val="en-US"/>
              </w:rPr>
            </w:pPr>
            <w:r>
              <w:rPr>
                <w:lang w:val="en-US"/>
              </w:rPr>
              <w:t>CK26C</w:t>
            </w:r>
          </w:p>
          <w:p w14:paraId="7C450C22"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FEF722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Coltare din aluminiu  montate la muchii  (se exclud suruburi)</w:t>
            </w:r>
            <w:r>
              <w:rPr>
                <w:rFonts w:ascii="Times New Roman CYR" w:hAnsi="Times New Roman CYR" w:cs="Times New Roman CYR"/>
                <w:sz w:val="16"/>
                <w:szCs w:val="16"/>
                <w:lang w:val="en-US"/>
              </w:rPr>
              <w:t xml:space="preserve"> </w:t>
            </w:r>
          </w:p>
          <w:p w14:paraId="1FFB4179"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50B89D0" w14:textId="77777777" w:rsidR="00824E99" w:rsidRDefault="00824E99" w:rsidP="00A0354B">
            <w:pPr>
              <w:jc w:val="center"/>
              <w:rPr>
                <w:lang w:val="en-US"/>
              </w:rPr>
            </w:pPr>
            <w:r>
              <w:rPr>
                <w:lang w:val="en-US"/>
              </w:rPr>
              <w:t>m</w:t>
            </w:r>
          </w:p>
        </w:tc>
        <w:tc>
          <w:tcPr>
            <w:tcW w:w="1134" w:type="dxa"/>
            <w:tcBorders>
              <w:top w:val="single" w:sz="4" w:space="0" w:color="auto"/>
              <w:bottom w:val="single" w:sz="4" w:space="0" w:color="auto"/>
            </w:tcBorders>
            <w:vAlign w:val="center"/>
          </w:tcPr>
          <w:p w14:paraId="26B2B5A6" w14:textId="77777777" w:rsidR="00824E99" w:rsidRPr="00B400BD" w:rsidRDefault="00824E99" w:rsidP="00A0354B">
            <w:pPr>
              <w:jc w:val="center"/>
              <w:rPr>
                <w:b/>
                <w:bCs/>
                <w:lang w:val="en-US"/>
              </w:rPr>
            </w:pPr>
            <w:r w:rsidRPr="00B400BD">
              <w:rPr>
                <w:b/>
                <w:bCs/>
                <w:lang w:val="en-US"/>
              </w:rPr>
              <w:t>140,70</w:t>
            </w:r>
          </w:p>
        </w:tc>
      </w:tr>
      <w:tr w:rsidR="00824E99" w14:paraId="30E6C55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4BEF07" w14:textId="77777777" w:rsidR="00824E99" w:rsidRDefault="00824E99" w:rsidP="00A0354B">
            <w:pPr>
              <w:rPr>
                <w:lang w:val="en-US"/>
              </w:rPr>
            </w:pPr>
          </w:p>
        </w:tc>
        <w:tc>
          <w:tcPr>
            <w:tcW w:w="1400" w:type="dxa"/>
            <w:gridSpan w:val="4"/>
            <w:tcBorders>
              <w:top w:val="nil"/>
              <w:bottom w:val="single" w:sz="2" w:space="0" w:color="auto"/>
            </w:tcBorders>
            <w:vAlign w:val="center"/>
          </w:tcPr>
          <w:p w14:paraId="5B1DDF72"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2411F4A7"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5FE3752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411FB69" w14:textId="77777777" w:rsidR="00824E99" w:rsidRDefault="00824E99" w:rsidP="00A0354B">
            <w:pPr>
              <w:rPr>
                <w:lang w:val="en-US"/>
              </w:rPr>
            </w:pPr>
            <w:r>
              <w:rPr>
                <w:lang w:val="en-US"/>
              </w:rPr>
              <w:t>11,256</w:t>
            </w:r>
          </w:p>
        </w:tc>
      </w:tr>
      <w:tr w:rsidR="00824E99" w14:paraId="00BCC5A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02E2893" w14:textId="77777777" w:rsidR="00824E99" w:rsidRDefault="00824E99" w:rsidP="00A0354B">
            <w:pPr>
              <w:rPr>
                <w:lang w:val="en-US"/>
              </w:rPr>
            </w:pPr>
          </w:p>
        </w:tc>
        <w:tc>
          <w:tcPr>
            <w:tcW w:w="1400" w:type="dxa"/>
            <w:gridSpan w:val="4"/>
            <w:tcBorders>
              <w:top w:val="nil"/>
              <w:bottom w:val="single" w:sz="2" w:space="0" w:color="auto"/>
            </w:tcBorders>
            <w:vAlign w:val="center"/>
          </w:tcPr>
          <w:p w14:paraId="25D75430"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50C58589"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44A0B947"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4F0B0D5" w14:textId="77777777" w:rsidR="00824E99" w:rsidRDefault="00824E99" w:rsidP="00A0354B">
            <w:pPr>
              <w:rPr>
                <w:lang w:val="en-US"/>
              </w:rPr>
            </w:pPr>
            <w:r>
              <w:rPr>
                <w:lang w:val="en-US"/>
              </w:rPr>
              <w:t>1,407</w:t>
            </w:r>
          </w:p>
        </w:tc>
      </w:tr>
      <w:tr w:rsidR="00824E99" w14:paraId="1AF28B9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4F67AB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ECDC3E6" w14:textId="77777777" w:rsidR="00824E99" w:rsidRDefault="00824E99" w:rsidP="00A0354B">
            <w:pPr>
              <w:jc w:val="center"/>
              <w:rPr>
                <w:sz w:val="16"/>
                <w:szCs w:val="16"/>
                <w:lang w:val="en-US"/>
              </w:rPr>
            </w:pPr>
            <w:r>
              <w:rPr>
                <w:sz w:val="16"/>
                <w:szCs w:val="16"/>
                <w:lang w:val="en-US"/>
              </w:rPr>
              <w:t>2521106718393m</w:t>
            </w:r>
          </w:p>
        </w:tc>
        <w:tc>
          <w:tcPr>
            <w:tcW w:w="5980" w:type="dxa"/>
            <w:gridSpan w:val="6"/>
            <w:tcBorders>
              <w:top w:val="nil"/>
              <w:bottom w:val="single" w:sz="2" w:space="0" w:color="auto"/>
            </w:tcBorders>
          </w:tcPr>
          <w:p w14:paraId="16E12D91" w14:textId="77777777" w:rsidR="00824E99" w:rsidRDefault="00824E99" w:rsidP="00A0354B">
            <w:pPr>
              <w:rPr>
                <w:lang w:val="en-US"/>
              </w:rPr>
            </w:pPr>
            <w:r>
              <w:rPr>
                <w:lang w:val="en-US"/>
              </w:rPr>
              <w:t xml:space="preserve">Coltare dinaluminiu  montate la muchii  </w:t>
            </w:r>
          </w:p>
        </w:tc>
        <w:tc>
          <w:tcPr>
            <w:tcW w:w="1134" w:type="dxa"/>
            <w:gridSpan w:val="2"/>
            <w:tcBorders>
              <w:top w:val="nil"/>
              <w:bottom w:val="single" w:sz="2" w:space="0" w:color="auto"/>
            </w:tcBorders>
          </w:tcPr>
          <w:p w14:paraId="579DD370" w14:textId="77777777" w:rsidR="00824E99" w:rsidRDefault="00824E99" w:rsidP="00A0354B">
            <w:pPr>
              <w:rPr>
                <w:lang w:val="en-US"/>
              </w:rPr>
            </w:pPr>
            <w:r>
              <w:rPr>
                <w:lang w:val="en-US"/>
              </w:rPr>
              <w:t>m</w:t>
            </w:r>
          </w:p>
        </w:tc>
        <w:tc>
          <w:tcPr>
            <w:tcW w:w="1134" w:type="dxa"/>
            <w:tcBorders>
              <w:top w:val="nil"/>
              <w:bottom w:val="single" w:sz="2" w:space="0" w:color="auto"/>
            </w:tcBorders>
          </w:tcPr>
          <w:p w14:paraId="5CC55FA1" w14:textId="77777777" w:rsidR="00824E99" w:rsidRDefault="00824E99" w:rsidP="00A0354B">
            <w:pPr>
              <w:rPr>
                <w:lang w:val="en-US"/>
              </w:rPr>
            </w:pPr>
            <w:r>
              <w:rPr>
                <w:lang w:val="en-US"/>
              </w:rPr>
              <w:t>140,700</w:t>
            </w:r>
          </w:p>
        </w:tc>
      </w:tr>
      <w:tr w:rsidR="00824E99" w14:paraId="3CD29B1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5E0F89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2AE8F0F"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7DB2D4C3"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50994463"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2E16B00" w14:textId="77777777" w:rsidR="00824E99" w:rsidRDefault="00824E99" w:rsidP="00A0354B">
            <w:pPr>
              <w:rPr>
                <w:lang w:val="en-US"/>
              </w:rPr>
            </w:pPr>
            <w:r>
              <w:rPr>
                <w:lang w:val="en-US"/>
              </w:rPr>
              <w:t>1,407</w:t>
            </w:r>
          </w:p>
        </w:tc>
      </w:tr>
      <w:tr w:rsidR="00824E99" w14:paraId="6C7B77C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7694B51E" w14:textId="77777777" w:rsidR="00824E99" w:rsidRDefault="00824E99" w:rsidP="00A0354B">
            <w:pPr>
              <w:rPr>
                <w:lang w:val="en-US"/>
              </w:rPr>
            </w:pPr>
            <w:r>
              <w:rPr>
                <w:lang w:val="en-US"/>
              </w:rPr>
              <w:t>169</w:t>
            </w:r>
          </w:p>
        </w:tc>
        <w:tc>
          <w:tcPr>
            <w:tcW w:w="1400" w:type="dxa"/>
            <w:gridSpan w:val="4"/>
            <w:tcBorders>
              <w:top w:val="single" w:sz="4" w:space="0" w:color="auto"/>
              <w:bottom w:val="single" w:sz="4" w:space="0" w:color="auto"/>
            </w:tcBorders>
          </w:tcPr>
          <w:p w14:paraId="41F53217" w14:textId="77777777" w:rsidR="00824E99" w:rsidRDefault="00824E99" w:rsidP="00A0354B">
            <w:pPr>
              <w:rPr>
                <w:lang w:val="en-US"/>
              </w:rPr>
            </w:pPr>
            <w:r>
              <w:rPr>
                <w:lang w:val="en-US"/>
              </w:rPr>
              <w:t>CN53A</w:t>
            </w:r>
          </w:p>
          <w:p w14:paraId="768F6F4C"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7ADB9B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5EBB3630"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F1AC7FF"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1776571" w14:textId="77777777" w:rsidR="00824E99" w:rsidRPr="00B400BD" w:rsidRDefault="00824E99" w:rsidP="00A0354B">
            <w:pPr>
              <w:jc w:val="center"/>
              <w:rPr>
                <w:b/>
                <w:bCs/>
                <w:lang w:val="en-US"/>
              </w:rPr>
            </w:pPr>
            <w:r w:rsidRPr="00B400BD">
              <w:rPr>
                <w:b/>
                <w:bCs/>
                <w:lang w:val="en-US"/>
              </w:rPr>
              <w:t>186,23</w:t>
            </w:r>
          </w:p>
        </w:tc>
      </w:tr>
      <w:tr w:rsidR="00824E99" w14:paraId="25D1F76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7AF751F" w14:textId="77777777" w:rsidR="00824E99" w:rsidRDefault="00824E99" w:rsidP="00A0354B">
            <w:pPr>
              <w:rPr>
                <w:lang w:val="en-US"/>
              </w:rPr>
            </w:pPr>
          </w:p>
        </w:tc>
        <w:tc>
          <w:tcPr>
            <w:tcW w:w="1400" w:type="dxa"/>
            <w:gridSpan w:val="4"/>
            <w:tcBorders>
              <w:top w:val="nil"/>
              <w:bottom w:val="single" w:sz="2" w:space="0" w:color="auto"/>
            </w:tcBorders>
            <w:vAlign w:val="center"/>
          </w:tcPr>
          <w:p w14:paraId="012CFFF4"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3663F760"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3415FF82"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AF7F72B" w14:textId="77777777" w:rsidR="00824E99" w:rsidRDefault="00824E99" w:rsidP="00A0354B">
            <w:pPr>
              <w:rPr>
                <w:lang w:val="en-US"/>
              </w:rPr>
            </w:pPr>
            <w:r>
              <w:rPr>
                <w:lang w:val="en-US"/>
              </w:rPr>
              <w:t>5,587</w:t>
            </w:r>
          </w:p>
        </w:tc>
      </w:tr>
      <w:tr w:rsidR="00824E99" w14:paraId="010C870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30CE88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1419980"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6CAA9326"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66DC0CDE" w14:textId="77777777" w:rsidR="00824E99" w:rsidRDefault="00824E99" w:rsidP="00A0354B">
            <w:pPr>
              <w:rPr>
                <w:lang w:val="en-US"/>
              </w:rPr>
            </w:pPr>
            <w:r>
              <w:rPr>
                <w:lang w:val="en-US"/>
              </w:rPr>
              <w:t>kg</w:t>
            </w:r>
          </w:p>
        </w:tc>
        <w:tc>
          <w:tcPr>
            <w:tcW w:w="1134" w:type="dxa"/>
            <w:tcBorders>
              <w:top w:val="nil"/>
              <w:bottom w:val="single" w:sz="2" w:space="0" w:color="auto"/>
            </w:tcBorders>
          </w:tcPr>
          <w:p w14:paraId="22E6886D" w14:textId="77777777" w:rsidR="00824E99" w:rsidRDefault="00824E99" w:rsidP="00A0354B">
            <w:pPr>
              <w:rPr>
                <w:lang w:val="en-US"/>
              </w:rPr>
            </w:pPr>
            <w:r>
              <w:rPr>
                <w:lang w:val="en-US"/>
              </w:rPr>
              <w:t>27,934</w:t>
            </w:r>
          </w:p>
        </w:tc>
      </w:tr>
      <w:tr w:rsidR="00824E99" w14:paraId="1C273F4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8A4F1A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AD88DC2"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70C31FD8"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08A98F8B"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BF47487" w14:textId="77777777" w:rsidR="00824E99" w:rsidRDefault="00824E99" w:rsidP="00A0354B">
            <w:pPr>
              <w:rPr>
                <w:lang w:val="en-US"/>
              </w:rPr>
            </w:pPr>
            <w:r>
              <w:rPr>
                <w:lang w:val="en-US"/>
              </w:rPr>
              <w:t>9,312</w:t>
            </w:r>
          </w:p>
        </w:tc>
      </w:tr>
      <w:tr w:rsidR="00824E99" w14:paraId="761E875F"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8B25CC8" w14:textId="77777777" w:rsidR="00824E99" w:rsidRDefault="00824E99" w:rsidP="00A0354B">
            <w:pPr>
              <w:rPr>
                <w:lang w:val="en-US"/>
              </w:rPr>
            </w:pPr>
            <w:r>
              <w:rPr>
                <w:lang w:val="en-US"/>
              </w:rPr>
              <w:t>170</w:t>
            </w:r>
          </w:p>
        </w:tc>
        <w:tc>
          <w:tcPr>
            <w:tcW w:w="1400" w:type="dxa"/>
            <w:gridSpan w:val="4"/>
            <w:tcBorders>
              <w:top w:val="single" w:sz="4" w:space="0" w:color="auto"/>
              <w:bottom w:val="single" w:sz="4" w:space="0" w:color="auto"/>
            </w:tcBorders>
          </w:tcPr>
          <w:p w14:paraId="5D9E3906" w14:textId="77777777" w:rsidR="00824E99" w:rsidRDefault="00824E99" w:rsidP="00A0354B">
            <w:pPr>
              <w:rPr>
                <w:lang w:val="en-US"/>
              </w:rPr>
            </w:pPr>
            <w:r>
              <w:rPr>
                <w:lang w:val="en-US"/>
              </w:rPr>
              <w:t>CN06A</w:t>
            </w:r>
          </w:p>
          <w:p w14:paraId="19FE8941"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4E42F92"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5101CD47"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D2D0372"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52EA0068" w14:textId="77777777" w:rsidR="00824E99" w:rsidRPr="00B400BD" w:rsidRDefault="00824E99" w:rsidP="00A0354B">
            <w:pPr>
              <w:jc w:val="center"/>
              <w:rPr>
                <w:b/>
                <w:bCs/>
                <w:lang w:val="en-US"/>
              </w:rPr>
            </w:pPr>
            <w:r w:rsidRPr="00B400BD">
              <w:rPr>
                <w:b/>
                <w:bCs/>
                <w:lang w:val="en-US"/>
              </w:rPr>
              <w:t>186,23</w:t>
            </w:r>
          </w:p>
        </w:tc>
      </w:tr>
      <w:tr w:rsidR="00824E99" w14:paraId="106DC6F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C3C2F71" w14:textId="77777777" w:rsidR="00824E99" w:rsidRDefault="00824E99" w:rsidP="00A0354B">
            <w:pPr>
              <w:rPr>
                <w:lang w:val="en-US"/>
              </w:rPr>
            </w:pPr>
          </w:p>
        </w:tc>
        <w:tc>
          <w:tcPr>
            <w:tcW w:w="1400" w:type="dxa"/>
            <w:gridSpan w:val="4"/>
            <w:tcBorders>
              <w:top w:val="nil"/>
              <w:bottom w:val="single" w:sz="2" w:space="0" w:color="auto"/>
            </w:tcBorders>
            <w:vAlign w:val="center"/>
          </w:tcPr>
          <w:p w14:paraId="7BF4B320"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7588D1DA"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1CE7825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788138D2" w14:textId="77777777" w:rsidR="00824E99" w:rsidRDefault="00824E99" w:rsidP="00A0354B">
            <w:pPr>
              <w:rPr>
                <w:lang w:val="en-US"/>
              </w:rPr>
            </w:pPr>
            <w:r>
              <w:rPr>
                <w:lang w:val="en-US"/>
              </w:rPr>
              <w:t>102,427</w:t>
            </w:r>
          </w:p>
        </w:tc>
      </w:tr>
      <w:tr w:rsidR="00824E99" w14:paraId="2A1D70F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E7733D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E0DBDB1" w14:textId="77777777" w:rsidR="00824E99" w:rsidRDefault="00824E99" w:rsidP="00A0354B">
            <w:pPr>
              <w:jc w:val="center"/>
              <w:rPr>
                <w:sz w:val="16"/>
                <w:szCs w:val="16"/>
                <w:lang w:val="en-US"/>
              </w:rPr>
            </w:pPr>
            <w:r>
              <w:rPr>
                <w:sz w:val="16"/>
                <w:szCs w:val="16"/>
                <w:lang w:val="en-US"/>
              </w:rPr>
              <w:t>2430116103800</w:t>
            </w:r>
          </w:p>
        </w:tc>
        <w:tc>
          <w:tcPr>
            <w:tcW w:w="5980" w:type="dxa"/>
            <w:gridSpan w:val="6"/>
            <w:tcBorders>
              <w:top w:val="nil"/>
              <w:bottom w:val="single" w:sz="2" w:space="0" w:color="auto"/>
            </w:tcBorders>
          </w:tcPr>
          <w:p w14:paraId="1032F450" w14:textId="77777777" w:rsidR="00824E99" w:rsidRDefault="00824E99" w:rsidP="00A0354B">
            <w:pPr>
              <w:rPr>
                <w:lang w:val="en-US"/>
              </w:rPr>
            </w:pPr>
            <w:r>
              <w:rPr>
                <w:lang w:val="en-US"/>
              </w:rPr>
              <w:t xml:space="preserve">Vopsea  pe baza de copolimeri  vinilici </w:t>
            </w:r>
          </w:p>
        </w:tc>
        <w:tc>
          <w:tcPr>
            <w:tcW w:w="1134" w:type="dxa"/>
            <w:gridSpan w:val="2"/>
            <w:tcBorders>
              <w:top w:val="nil"/>
              <w:bottom w:val="single" w:sz="2" w:space="0" w:color="auto"/>
            </w:tcBorders>
          </w:tcPr>
          <w:p w14:paraId="0DD35FB5" w14:textId="77777777" w:rsidR="00824E99" w:rsidRDefault="00824E99" w:rsidP="00A0354B">
            <w:pPr>
              <w:rPr>
                <w:lang w:val="en-US"/>
              </w:rPr>
            </w:pPr>
            <w:r>
              <w:rPr>
                <w:lang w:val="en-US"/>
              </w:rPr>
              <w:t>kg</w:t>
            </w:r>
          </w:p>
        </w:tc>
        <w:tc>
          <w:tcPr>
            <w:tcW w:w="1134" w:type="dxa"/>
            <w:tcBorders>
              <w:top w:val="nil"/>
              <w:bottom w:val="single" w:sz="2" w:space="0" w:color="auto"/>
            </w:tcBorders>
          </w:tcPr>
          <w:p w14:paraId="010B508A" w14:textId="77777777" w:rsidR="00824E99" w:rsidRDefault="00824E99" w:rsidP="00A0354B">
            <w:pPr>
              <w:rPr>
                <w:lang w:val="en-US"/>
              </w:rPr>
            </w:pPr>
            <w:r>
              <w:rPr>
                <w:lang w:val="en-US"/>
              </w:rPr>
              <w:t>74,492</w:t>
            </w:r>
          </w:p>
        </w:tc>
      </w:tr>
      <w:tr w:rsidR="00824E99" w14:paraId="726A75C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682608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2BD3ED9"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0120BE03"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60262EE3" w14:textId="77777777" w:rsidR="00824E99" w:rsidRDefault="00824E99" w:rsidP="00A0354B">
            <w:pPr>
              <w:rPr>
                <w:lang w:val="en-US"/>
              </w:rPr>
            </w:pPr>
            <w:r>
              <w:rPr>
                <w:lang w:val="en-US"/>
              </w:rPr>
              <w:t>kg</w:t>
            </w:r>
          </w:p>
        </w:tc>
        <w:tc>
          <w:tcPr>
            <w:tcW w:w="1134" w:type="dxa"/>
            <w:tcBorders>
              <w:top w:val="nil"/>
              <w:bottom w:val="single" w:sz="2" w:space="0" w:color="auto"/>
            </w:tcBorders>
          </w:tcPr>
          <w:p w14:paraId="33E1A457" w14:textId="77777777" w:rsidR="00824E99" w:rsidRDefault="00824E99" w:rsidP="00A0354B">
            <w:pPr>
              <w:rPr>
                <w:lang w:val="en-US"/>
              </w:rPr>
            </w:pPr>
            <w:r>
              <w:rPr>
                <w:lang w:val="en-US"/>
              </w:rPr>
              <w:t>11,174</w:t>
            </w:r>
          </w:p>
        </w:tc>
      </w:tr>
      <w:tr w:rsidR="00824E99" w14:paraId="2F031F2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935E4E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39C65CA" w14:textId="77777777" w:rsidR="00824E99" w:rsidRDefault="00824E99" w:rsidP="00A0354B">
            <w:pPr>
              <w:jc w:val="center"/>
              <w:rPr>
                <w:sz w:val="16"/>
                <w:szCs w:val="16"/>
                <w:lang w:val="en-US"/>
              </w:rPr>
            </w:pPr>
            <w:r>
              <w:rPr>
                <w:sz w:val="16"/>
                <w:szCs w:val="16"/>
                <w:lang w:val="en-US"/>
              </w:rPr>
              <w:t>2681126001472</w:t>
            </w:r>
          </w:p>
        </w:tc>
        <w:tc>
          <w:tcPr>
            <w:tcW w:w="5980" w:type="dxa"/>
            <w:gridSpan w:val="6"/>
            <w:tcBorders>
              <w:top w:val="nil"/>
              <w:bottom w:val="single" w:sz="2" w:space="0" w:color="auto"/>
            </w:tcBorders>
          </w:tcPr>
          <w:p w14:paraId="41F9BC71" w14:textId="77777777" w:rsidR="00824E99" w:rsidRDefault="00824E99" w:rsidP="00A0354B">
            <w:pPr>
              <w:rPr>
                <w:lang w:val="en-US"/>
              </w:rPr>
            </w:pPr>
            <w:r>
              <w:rPr>
                <w:lang w:val="en-US"/>
              </w:rPr>
              <w:t>Hirtie slefuita uscata 23x30 gr 6</w:t>
            </w:r>
          </w:p>
        </w:tc>
        <w:tc>
          <w:tcPr>
            <w:tcW w:w="1134" w:type="dxa"/>
            <w:gridSpan w:val="2"/>
            <w:tcBorders>
              <w:top w:val="nil"/>
              <w:bottom w:val="single" w:sz="2" w:space="0" w:color="auto"/>
            </w:tcBorders>
          </w:tcPr>
          <w:p w14:paraId="24BF0E86" w14:textId="77777777" w:rsidR="00824E99" w:rsidRDefault="00824E99" w:rsidP="00A0354B">
            <w:pPr>
              <w:rPr>
                <w:lang w:val="en-US"/>
              </w:rPr>
            </w:pPr>
            <w:r>
              <w:rPr>
                <w:lang w:val="en-US"/>
              </w:rPr>
              <w:t>buc</w:t>
            </w:r>
          </w:p>
        </w:tc>
        <w:tc>
          <w:tcPr>
            <w:tcW w:w="1134" w:type="dxa"/>
            <w:tcBorders>
              <w:top w:val="nil"/>
              <w:bottom w:val="single" w:sz="2" w:space="0" w:color="auto"/>
            </w:tcBorders>
          </w:tcPr>
          <w:p w14:paraId="509CEB7E" w14:textId="77777777" w:rsidR="00824E99" w:rsidRDefault="00824E99" w:rsidP="00A0354B">
            <w:pPr>
              <w:rPr>
                <w:lang w:val="en-US"/>
              </w:rPr>
            </w:pPr>
            <w:r>
              <w:rPr>
                <w:lang w:val="en-US"/>
              </w:rPr>
              <w:t>93,115</w:t>
            </w:r>
          </w:p>
        </w:tc>
      </w:tr>
      <w:tr w:rsidR="00824E99" w14:paraId="0C42FB0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5D022D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CD49679" w14:textId="77777777" w:rsidR="00824E99" w:rsidRDefault="00824E99" w:rsidP="00A0354B">
            <w:pPr>
              <w:jc w:val="center"/>
              <w:rPr>
                <w:sz w:val="16"/>
                <w:szCs w:val="16"/>
                <w:lang w:val="en-US"/>
              </w:rPr>
            </w:pPr>
            <w:r>
              <w:rPr>
                <w:sz w:val="16"/>
                <w:szCs w:val="16"/>
                <w:lang w:val="en-US"/>
              </w:rPr>
              <w:t>1711317306661</w:t>
            </w:r>
          </w:p>
        </w:tc>
        <w:tc>
          <w:tcPr>
            <w:tcW w:w="5980" w:type="dxa"/>
            <w:gridSpan w:val="6"/>
            <w:tcBorders>
              <w:top w:val="nil"/>
              <w:bottom w:val="single" w:sz="2" w:space="0" w:color="auto"/>
            </w:tcBorders>
          </w:tcPr>
          <w:p w14:paraId="429D8509" w14:textId="77777777" w:rsidR="00824E99" w:rsidRDefault="00824E99" w:rsidP="00A0354B">
            <w:pPr>
              <w:rPr>
                <w:lang w:val="en-US"/>
              </w:rPr>
            </w:pPr>
            <w:r>
              <w:rPr>
                <w:lang w:val="en-US"/>
              </w:rPr>
              <w:t>Bumbac de sters</w:t>
            </w:r>
          </w:p>
        </w:tc>
        <w:tc>
          <w:tcPr>
            <w:tcW w:w="1134" w:type="dxa"/>
            <w:gridSpan w:val="2"/>
            <w:tcBorders>
              <w:top w:val="nil"/>
              <w:bottom w:val="single" w:sz="2" w:space="0" w:color="auto"/>
            </w:tcBorders>
          </w:tcPr>
          <w:p w14:paraId="30058562" w14:textId="77777777" w:rsidR="00824E99" w:rsidRDefault="00824E99" w:rsidP="00A0354B">
            <w:pPr>
              <w:rPr>
                <w:lang w:val="en-US"/>
              </w:rPr>
            </w:pPr>
            <w:r>
              <w:rPr>
                <w:lang w:val="en-US"/>
              </w:rPr>
              <w:t>kg</w:t>
            </w:r>
          </w:p>
        </w:tc>
        <w:tc>
          <w:tcPr>
            <w:tcW w:w="1134" w:type="dxa"/>
            <w:tcBorders>
              <w:top w:val="nil"/>
              <w:bottom w:val="single" w:sz="2" w:space="0" w:color="auto"/>
            </w:tcBorders>
          </w:tcPr>
          <w:p w14:paraId="5EDAD5A5" w14:textId="77777777" w:rsidR="00824E99" w:rsidRDefault="00824E99" w:rsidP="00A0354B">
            <w:pPr>
              <w:rPr>
                <w:lang w:val="en-US"/>
              </w:rPr>
            </w:pPr>
            <w:r>
              <w:rPr>
                <w:lang w:val="en-US"/>
              </w:rPr>
              <w:t>9,312</w:t>
            </w:r>
          </w:p>
        </w:tc>
      </w:tr>
      <w:tr w:rsidR="00824E99" w14:paraId="581A3AC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0A4039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F2ABAD5"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154E4457"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76A07D1B" w14:textId="77777777" w:rsidR="00824E99" w:rsidRDefault="00824E99" w:rsidP="00A0354B">
            <w:pPr>
              <w:rPr>
                <w:lang w:val="en-US"/>
              </w:rPr>
            </w:pPr>
            <w:r>
              <w:rPr>
                <w:lang w:val="en-US"/>
              </w:rPr>
              <w:t>m3</w:t>
            </w:r>
          </w:p>
        </w:tc>
        <w:tc>
          <w:tcPr>
            <w:tcW w:w="1134" w:type="dxa"/>
            <w:tcBorders>
              <w:top w:val="nil"/>
              <w:bottom w:val="single" w:sz="2" w:space="0" w:color="auto"/>
            </w:tcBorders>
          </w:tcPr>
          <w:p w14:paraId="05EC5F8C" w14:textId="77777777" w:rsidR="00824E99" w:rsidRDefault="00824E99" w:rsidP="00A0354B">
            <w:pPr>
              <w:rPr>
                <w:lang w:val="en-US"/>
              </w:rPr>
            </w:pPr>
            <w:r>
              <w:rPr>
                <w:lang w:val="en-US"/>
              </w:rPr>
              <w:t>0,372</w:t>
            </w:r>
          </w:p>
        </w:tc>
      </w:tr>
      <w:tr w:rsidR="00824E99" w14:paraId="5DB330EA"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014DB1A0" w14:textId="77777777" w:rsidR="00824E99" w:rsidRDefault="00824E99" w:rsidP="00A0354B">
            <w:pPr>
              <w:rPr>
                <w:sz w:val="8"/>
                <w:szCs w:val="8"/>
                <w:lang w:val="en-US"/>
              </w:rPr>
            </w:pPr>
          </w:p>
        </w:tc>
        <w:tc>
          <w:tcPr>
            <w:tcW w:w="1260" w:type="dxa"/>
            <w:gridSpan w:val="3"/>
            <w:tcBorders>
              <w:left w:val="nil"/>
              <w:bottom w:val="nil"/>
              <w:right w:val="nil"/>
            </w:tcBorders>
          </w:tcPr>
          <w:p w14:paraId="1CA3E5A0" w14:textId="77777777" w:rsidR="00824E99" w:rsidRDefault="00824E99" w:rsidP="00A0354B">
            <w:pPr>
              <w:rPr>
                <w:sz w:val="8"/>
                <w:szCs w:val="8"/>
                <w:lang w:val="en-US"/>
              </w:rPr>
            </w:pPr>
          </w:p>
        </w:tc>
        <w:tc>
          <w:tcPr>
            <w:tcW w:w="3350" w:type="dxa"/>
            <w:gridSpan w:val="4"/>
            <w:tcBorders>
              <w:left w:val="nil"/>
              <w:bottom w:val="nil"/>
              <w:right w:val="nil"/>
            </w:tcBorders>
          </w:tcPr>
          <w:p w14:paraId="56ACDBD4" w14:textId="77777777" w:rsidR="00824E99" w:rsidRDefault="00824E99" w:rsidP="00A0354B">
            <w:pPr>
              <w:rPr>
                <w:sz w:val="8"/>
                <w:szCs w:val="8"/>
                <w:lang w:val="en-US"/>
              </w:rPr>
            </w:pPr>
          </w:p>
          <w:p w14:paraId="407A3BE7" w14:textId="77777777" w:rsidR="00824E99" w:rsidRDefault="00824E99" w:rsidP="00A0354B">
            <w:pPr>
              <w:rPr>
                <w:sz w:val="8"/>
                <w:szCs w:val="8"/>
                <w:lang w:val="en-US"/>
              </w:rPr>
            </w:pPr>
          </w:p>
          <w:p w14:paraId="2C58F405" w14:textId="77777777" w:rsidR="00824E99" w:rsidRDefault="00824E99" w:rsidP="00A0354B">
            <w:pPr>
              <w:rPr>
                <w:sz w:val="8"/>
                <w:szCs w:val="8"/>
                <w:lang w:val="en-US"/>
              </w:rPr>
            </w:pPr>
          </w:p>
        </w:tc>
        <w:tc>
          <w:tcPr>
            <w:tcW w:w="1118" w:type="dxa"/>
            <w:tcBorders>
              <w:left w:val="nil"/>
              <w:bottom w:val="nil"/>
              <w:right w:val="nil"/>
            </w:tcBorders>
          </w:tcPr>
          <w:p w14:paraId="6B963B41" w14:textId="77777777" w:rsidR="00824E99" w:rsidRDefault="00824E99" w:rsidP="00A0354B">
            <w:pPr>
              <w:rPr>
                <w:sz w:val="8"/>
                <w:szCs w:val="8"/>
                <w:lang w:val="en-US"/>
              </w:rPr>
            </w:pPr>
          </w:p>
        </w:tc>
        <w:tc>
          <w:tcPr>
            <w:tcW w:w="1118" w:type="dxa"/>
            <w:tcBorders>
              <w:left w:val="nil"/>
              <w:bottom w:val="nil"/>
              <w:right w:val="nil"/>
            </w:tcBorders>
          </w:tcPr>
          <w:p w14:paraId="7D6C2BD7" w14:textId="77777777" w:rsidR="00824E99" w:rsidRDefault="00824E99" w:rsidP="00A0354B">
            <w:pPr>
              <w:rPr>
                <w:sz w:val="8"/>
                <w:szCs w:val="8"/>
                <w:lang w:val="en-US"/>
              </w:rPr>
            </w:pPr>
          </w:p>
        </w:tc>
        <w:tc>
          <w:tcPr>
            <w:tcW w:w="1397" w:type="dxa"/>
            <w:gridSpan w:val="2"/>
            <w:tcBorders>
              <w:left w:val="nil"/>
              <w:bottom w:val="nil"/>
              <w:right w:val="nil"/>
            </w:tcBorders>
          </w:tcPr>
          <w:p w14:paraId="39DAC148" w14:textId="77777777" w:rsidR="00824E99" w:rsidRDefault="00824E99" w:rsidP="00A0354B">
            <w:pPr>
              <w:rPr>
                <w:sz w:val="8"/>
                <w:szCs w:val="8"/>
                <w:lang w:val="en-US"/>
              </w:rPr>
            </w:pPr>
          </w:p>
        </w:tc>
        <w:tc>
          <w:tcPr>
            <w:tcW w:w="1405" w:type="dxa"/>
            <w:gridSpan w:val="2"/>
            <w:tcBorders>
              <w:left w:val="nil"/>
              <w:bottom w:val="nil"/>
            </w:tcBorders>
          </w:tcPr>
          <w:p w14:paraId="1835A978" w14:textId="77777777" w:rsidR="00824E99" w:rsidRDefault="00824E99" w:rsidP="00A0354B">
            <w:pPr>
              <w:rPr>
                <w:sz w:val="8"/>
                <w:szCs w:val="8"/>
                <w:lang w:val="en-US"/>
              </w:rPr>
            </w:pPr>
          </w:p>
        </w:tc>
      </w:tr>
      <w:tr w:rsidR="00824E99" w:rsidRPr="00EB582C" w14:paraId="40912BE9"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3E68766C"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4893D8E9"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6AF54E04"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5FBED474"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36E960A6"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322D9978"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1A657048" w14:textId="77777777" w:rsidR="00824E99" w:rsidRPr="00EB582C" w:rsidRDefault="00824E99" w:rsidP="00A0354B">
            <w:pPr>
              <w:rPr>
                <w:lang w:val="en-US"/>
              </w:rPr>
            </w:pPr>
          </w:p>
        </w:tc>
      </w:tr>
      <w:tr w:rsidR="00824E99" w14:paraId="70D06DD7"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1C4E5480"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040C7796"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6D547B19"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5D036478" w14:textId="77777777" w:rsidR="00824E99" w:rsidRDefault="00824E99" w:rsidP="00A0354B">
            <w:pPr>
              <w:rPr>
                <w:sz w:val="8"/>
                <w:szCs w:val="8"/>
                <w:lang w:val="en-US"/>
              </w:rPr>
            </w:pPr>
            <w:r>
              <w:rPr>
                <w:b/>
                <w:bCs/>
                <w:lang w:val="en-US"/>
              </w:rPr>
              <w:t xml:space="preserve">Total </w:t>
            </w:r>
            <w:r>
              <w:rPr>
                <w:b/>
                <w:bCs/>
                <w:sz w:val="22"/>
                <w:szCs w:val="22"/>
                <w:lang w:val="en-US"/>
              </w:rPr>
              <w:t>Pereti</w:t>
            </w:r>
          </w:p>
        </w:tc>
        <w:tc>
          <w:tcPr>
            <w:tcW w:w="1118" w:type="dxa"/>
            <w:tcBorders>
              <w:top w:val="single" w:sz="4" w:space="0" w:color="auto"/>
              <w:left w:val="nil"/>
              <w:bottom w:val="single" w:sz="4" w:space="0" w:color="auto"/>
              <w:right w:val="nil"/>
            </w:tcBorders>
          </w:tcPr>
          <w:p w14:paraId="66322922"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2D60D984"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7856076"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52D281F5" w14:textId="77777777" w:rsidR="00824E99" w:rsidRDefault="00824E99" w:rsidP="00A0354B">
            <w:pPr>
              <w:rPr>
                <w:b/>
                <w:bCs/>
                <w:lang w:val="en-US"/>
              </w:rPr>
            </w:pPr>
          </w:p>
        </w:tc>
      </w:tr>
      <w:tr w:rsidR="00824E99" w:rsidRPr="001F26B6" w14:paraId="70EED81F"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0712C925"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76BB4377"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091820D3" w14:textId="77777777" w:rsidR="00824E99" w:rsidRPr="007F2714" w:rsidRDefault="00824E99" w:rsidP="00A0354B">
            <w:pPr>
              <w:rPr>
                <w:b/>
                <w:bCs/>
                <w:sz w:val="22"/>
                <w:szCs w:val="22"/>
                <w:lang w:val="en-US"/>
              </w:rPr>
            </w:pPr>
            <w:r w:rsidRPr="001F26B6">
              <w:rPr>
                <w:b/>
                <w:bCs/>
                <w:sz w:val="22"/>
                <w:szCs w:val="22"/>
                <w:lang w:val="en-US"/>
              </w:rPr>
              <w:t>7.2. Glafuri la usi si ferestre</w:t>
            </w:r>
          </w:p>
          <w:p w14:paraId="7DAFE40A"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5FCC45F9"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3AA54257" w14:textId="77777777" w:rsidR="00824E99" w:rsidRPr="001F26B6" w:rsidRDefault="00824E99" w:rsidP="00A0354B">
            <w:pPr>
              <w:rPr>
                <w:lang w:val="en-US"/>
              </w:rPr>
            </w:pPr>
          </w:p>
        </w:tc>
      </w:tr>
      <w:tr w:rsidR="00824E99" w14:paraId="030F3DA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5E61945" w14:textId="77777777" w:rsidR="00824E99" w:rsidRDefault="00824E99" w:rsidP="00A0354B">
            <w:pPr>
              <w:rPr>
                <w:lang w:val="en-US"/>
              </w:rPr>
            </w:pPr>
            <w:r>
              <w:rPr>
                <w:lang w:val="en-US"/>
              </w:rPr>
              <w:t>171</w:t>
            </w:r>
          </w:p>
        </w:tc>
        <w:tc>
          <w:tcPr>
            <w:tcW w:w="1400" w:type="dxa"/>
            <w:gridSpan w:val="4"/>
            <w:tcBorders>
              <w:top w:val="single" w:sz="4" w:space="0" w:color="auto"/>
              <w:bottom w:val="single" w:sz="4" w:space="0" w:color="auto"/>
            </w:tcBorders>
          </w:tcPr>
          <w:p w14:paraId="37643738" w14:textId="77777777" w:rsidR="00824E99" w:rsidRDefault="00824E99" w:rsidP="00A0354B">
            <w:pPr>
              <w:rPr>
                <w:lang w:val="en-US"/>
              </w:rPr>
            </w:pPr>
            <w:r>
              <w:rPr>
                <w:lang w:val="en-US"/>
              </w:rPr>
              <w:t>RpCJ35A</w:t>
            </w:r>
          </w:p>
          <w:p w14:paraId="1AA7404E"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D5AA576"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Desfaceri de tencuieli interioare  driscuite la pereti</w:t>
            </w:r>
            <w:r>
              <w:rPr>
                <w:rFonts w:ascii="Times New Roman CYR" w:hAnsi="Times New Roman CYR" w:cs="Times New Roman CYR"/>
                <w:sz w:val="16"/>
                <w:szCs w:val="16"/>
                <w:lang w:val="en-US"/>
              </w:rPr>
              <w:t xml:space="preserve"> </w:t>
            </w:r>
          </w:p>
          <w:p w14:paraId="398A7164"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F2CD4C9"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45EBD320" w14:textId="77777777" w:rsidR="00824E99" w:rsidRPr="00B400BD" w:rsidRDefault="00824E99" w:rsidP="00A0354B">
            <w:pPr>
              <w:jc w:val="center"/>
              <w:rPr>
                <w:b/>
                <w:bCs/>
                <w:lang w:val="en-US"/>
              </w:rPr>
            </w:pPr>
            <w:r w:rsidRPr="00B400BD">
              <w:rPr>
                <w:b/>
                <w:bCs/>
                <w:lang w:val="en-US"/>
              </w:rPr>
              <w:t>23,04</w:t>
            </w:r>
          </w:p>
        </w:tc>
      </w:tr>
      <w:tr w:rsidR="00824E99" w14:paraId="36BCBF8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ABC1C81" w14:textId="77777777" w:rsidR="00824E99" w:rsidRDefault="00824E99" w:rsidP="00A0354B">
            <w:pPr>
              <w:rPr>
                <w:lang w:val="en-US"/>
              </w:rPr>
            </w:pPr>
          </w:p>
        </w:tc>
        <w:tc>
          <w:tcPr>
            <w:tcW w:w="1400" w:type="dxa"/>
            <w:gridSpan w:val="4"/>
            <w:tcBorders>
              <w:top w:val="nil"/>
              <w:bottom w:val="single" w:sz="2" w:space="0" w:color="auto"/>
            </w:tcBorders>
            <w:vAlign w:val="center"/>
          </w:tcPr>
          <w:p w14:paraId="1D9E8AF6"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6645C0C7"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1D018217"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DE86021" w14:textId="77777777" w:rsidR="00824E99" w:rsidRDefault="00824E99" w:rsidP="00A0354B">
            <w:pPr>
              <w:rPr>
                <w:lang w:val="en-US"/>
              </w:rPr>
            </w:pPr>
            <w:r>
              <w:rPr>
                <w:lang w:val="en-US"/>
              </w:rPr>
              <w:t>2,765</w:t>
            </w:r>
          </w:p>
        </w:tc>
      </w:tr>
      <w:tr w:rsidR="00824E99" w14:paraId="35C2750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20CB3AE" w14:textId="77777777" w:rsidR="00824E99" w:rsidRDefault="00824E99" w:rsidP="00A0354B">
            <w:pPr>
              <w:rPr>
                <w:lang w:val="en-US"/>
              </w:rPr>
            </w:pPr>
          </w:p>
        </w:tc>
        <w:tc>
          <w:tcPr>
            <w:tcW w:w="1400" w:type="dxa"/>
            <w:gridSpan w:val="4"/>
            <w:tcBorders>
              <w:top w:val="nil"/>
              <w:bottom w:val="single" w:sz="2" w:space="0" w:color="auto"/>
            </w:tcBorders>
            <w:vAlign w:val="center"/>
          </w:tcPr>
          <w:p w14:paraId="3C55C392"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413C9C12"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4D3C3BD3"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ACFECF7" w14:textId="77777777" w:rsidR="00824E99" w:rsidRDefault="00824E99" w:rsidP="00A0354B">
            <w:pPr>
              <w:rPr>
                <w:lang w:val="en-US"/>
              </w:rPr>
            </w:pPr>
            <w:r>
              <w:rPr>
                <w:lang w:val="en-US"/>
              </w:rPr>
              <w:t>3,456</w:t>
            </w:r>
          </w:p>
        </w:tc>
      </w:tr>
      <w:tr w:rsidR="00824E99" w14:paraId="6FF5A43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00F86D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EB40FDC"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0CD16882"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58A2EE76" w14:textId="77777777" w:rsidR="00824E99" w:rsidRDefault="00824E99" w:rsidP="00A0354B">
            <w:pPr>
              <w:rPr>
                <w:lang w:val="en-US"/>
              </w:rPr>
            </w:pPr>
            <w:r>
              <w:rPr>
                <w:lang w:val="en-US"/>
              </w:rPr>
              <w:t>m3</w:t>
            </w:r>
          </w:p>
        </w:tc>
        <w:tc>
          <w:tcPr>
            <w:tcW w:w="1134" w:type="dxa"/>
            <w:tcBorders>
              <w:top w:val="nil"/>
              <w:bottom w:val="single" w:sz="2" w:space="0" w:color="auto"/>
            </w:tcBorders>
          </w:tcPr>
          <w:p w14:paraId="7DA2F749" w14:textId="77777777" w:rsidR="00824E99" w:rsidRDefault="00824E99" w:rsidP="00A0354B">
            <w:pPr>
              <w:rPr>
                <w:lang w:val="en-US"/>
              </w:rPr>
            </w:pPr>
            <w:r>
              <w:rPr>
                <w:lang w:val="en-US"/>
              </w:rPr>
              <w:t>1,152</w:t>
            </w:r>
          </w:p>
        </w:tc>
      </w:tr>
      <w:tr w:rsidR="00824E99" w14:paraId="1460282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DAA36E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46087902" w14:textId="77777777" w:rsidR="00824E99" w:rsidRDefault="00824E99" w:rsidP="00A0354B">
            <w:pPr>
              <w:jc w:val="center"/>
              <w:rPr>
                <w:sz w:val="16"/>
                <w:szCs w:val="16"/>
                <w:lang w:val="en-US"/>
              </w:rPr>
            </w:pPr>
            <w:r>
              <w:rPr>
                <w:sz w:val="16"/>
                <w:szCs w:val="16"/>
                <w:lang w:val="en-US"/>
              </w:rPr>
              <w:t>2922140006703</w:t>
            </w:r>
          </w:p>
        </w:tc>
        <w:tc>
          <w:tcPr>
            <w:tcW w:w="5980" w:type="dxa"/>
            <w:gridSpan w:val="6"/>
            <w:tcBorders>
              <w:top w:val="nil"/>
              <w:bottom w:val="single" w:sz="2" w:space="0" w:color="auto"/>
            </w:tcBorders>
          </w:tcPr>
          <w:p w14:paraId="4E1713B3" w14:textId="77777777" w:rsidR="00824E99" w:rsidRDefault="00824E99" w:rsidP="00A0354B">
            <w:pPr>
              <w:rPr>
                <w:lang w:val="en-US"/>
              </w:rPr>
            </w:pPr>
            <w:r>
              <w:rPr>
                <w:lang w:val="en-US"/>
              </w:rPr>
              <w:t>Macara fereastra de 0,0015 MN (0,15 tf)</w:t>
            </w:r>
          </w:p>
        </w:tc>
        <w:tc>
          <w:tcPr>
            <w:tcW w:w="1134" w:type="dxa"/>
            <w:gridSpan w:val="2"/>
            <w:tcBorders>
              <w:top w:val="nil"/>
              <w:bottom w:val="single" w:sz="2" w:space="0" w:color="auto"/>
            </w:tcBorders>
          </w:tcPr>
          <w:p w14:paraId="665B88ED"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0A0D033" w14:textId="77777777" w:rsidR="00824E99" w:rsidRDefault="00824E99" w:rsidP="00A0354B">
            <w:pPr>
              <w:rPr>
                <w:lang w:val="en-US"/>
              </w:rPr>
            </w:pPr>
            <w:r>
              <w:rPr>
                <w:lang w:val="en-US"/>
              </w:rPr>
              <w:t>0,230</w:t>
            </w:r>
          </w:p>
        </w:tc>
      </w:tr>
      <w:tr w:rsidR="00824E99" w14:paraId="6B623845"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7F0D155" w14:textId="77777777" w:rsidR="00824E99" w:rsidRDefault="00824E99" w:rsidP="00A0354B">
            <w:pPr>
              <w:rPr>
                <w:lang w:val="en-US"/>
              </w:rPr>
            </w:pPr>
            <w:r>
              <w:rPr>
                <w:lang w:val="en-US"/>
              </w:rPr>
              <w:t>172</w:t>
            </w:r>
          </w:p>
        </w:tc>
        <w:tc>
          <w:tcPr>
            <w:tcW w:w="1400" w:type="dxa"/>
            <w:gridSpan w:val="4"/>
            <w:tcBorders>
              <w:top w:val="single" w:sz="4" w:space="0" w:color="auto"/>
              <w:bottom w:val="single" w:sz="4" w:space="0" w:color="auto"/>
            </w:tcBorders>
          </w:tcPr>
          <w:p w14:paraId="7C9B8510" w14:textId="77777777" w:rsidR="00824E99" w:rsidRDefault="00824E99" w:rsidP="00A0354B">
            <w:pPr>
              <w:rPr>
                <w:lang w:val="en-US"/>
              </w:rPr>
            </w:pPr>
            <w:r>
              <w:rPr>
                <w:lang w:val="en-US"/>
              </w:rPr>
              <w:t>CF61A</w:t>
            </w:r>
          </w:p>
          <w:p w14:paraId="754CB92F"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1B694261"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14:paraId="302431EB"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79BE46D"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3297248E" w14:textId="77777777" w:rsidR="00824E99" w:rsidRPr="00B400BD" w:rsidRDefault="00824E99" w:rsidP="00A0354B">
            <w:pPr>
              <w:jc w:val="center"/>
              <w:rPr>
                <w:b/>
                <w:bCs/>
                <w:lang w:val="en-US"/>
              </w:rPr>
            </w:pPr>
            <w:r w:rsidRPr="00B400BD">
              <w:rPr>
                <w:b/>
                <w:bCs/>
                <w:lang w:val="en-US"/>
              </w:rPr>
              <w:t>23,04</w:t>
            </w:r>
          </w:p>
        </w:tc>
      </w:tr>
      <w:tr w:rsidR="00824E99" w14:paraId="59FACE0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215A35B" w14:textId="77777777" w:rsidR="00824E99" w:rsidRDefault="00824E99" w:rsidP="00A0354B">
            <w:pPr>
              <w:rPr>
                <w:lang w:val="en-US"/>
              </w:rPr>
            </w:pPr>
          </w:p>
        </w:tc>
        <w:tc>
          <w:tcPr>
            <w:tcW w:w="1400" w:type="dxa"/>
            <w:gridSpan w:val="4"/>
            <w:tcBorders>
              <w:top w:val="nil"/>
              <w:bottom w:val="single" w:sz="2" w:space="0" w:color="auto"/>
            </w:tcBorders>
            <w:vAlign w:val="center"/>
          </w:tcPr>
          <w:p w14:paraId="0328B04E" w14:textId="77777777" w:rsidR="00824E99" w:rsidRDefault="00824E99" w:rsidP="00A0354B">
            <w:pPr>
              <w:jc w:val="center"/>
              <w:rPr>
                <w:sz w:val="16"/>
                <w:szCs w:val="16"/>
                <w:lang w:val="en-US"/>
              </w:rPr>
            </w:pPr>
            <w:r>
              <w:rPr>
                <w:sz w:val="16"/>
                <w:szCs w:val="16"/>
                <w:lang w:val="en-US"/>
              </w:rPr>
              <w:t>9310060019930</w:t>
            </w:r>
          </w:p>
        </w:tc>
        <w:tc>
          <w:tcPr>
            <w:tcW w:w="5980" w:type="dxa"/>
            <w:gridSpan w:val="6"/>
            <w:tcBorders>
              <w:top w:val="nil"/>
              <w:bottom w:val="single" w:sz="2" w:space="0" w:color="auto"/>
            </w:tcBorders>
          </w:tcPr>
          <w:p w14:paraId="4B00566F" w14:textId="77777777" w:rsidR="00824E99" w:rsidRDefault="00824E99" w:rsidP="00A0354B">
            <w:pPr>
              <w:rPr>
                <w:lang w:val="en-US"/>
              </w:rPr>
            </w:pPr>
            <w:r>
              <w:rPr>
                <w:lang w:val="en-US"/>
              </w:rPr>
              <w:t>Muncitor</w:t>
            </w:r>
          </w:p>
        </w:tc>
        <w:tc>
          <w:tcPr>
            <w:tcW w:w="1134" w:type="dxa"/>
            <w:gridSpan w:val="2"/>
            <w:tcBorders>
              <w:top w:val="nil"/>
              <w:bottom w:val="single" w:sz="2" w:space="0" w:color="auto"/>
            </w:tcBorders>
          </w:tcPr>
          <w:p w14:paraId="6700BFB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2C77C5D" w14:textId="77777777" w:rsidR="00824E99" w:rsidRDefault="00824E99" w:rsidP="00A0354B">
            <w:pPr>
              <w:rPr>
                <w:lang w:val="en-US"/>
              </w:rPr>
            </w:pPr>
            <w:r>
              <w:rPr>
                <w:lang w:val="en-US"/>
              </w:rPr>
              <w:t>34,237</w:t>
            </w:r>
          </w:p>
        </w:tc>
      </w:tr>
      <w:tr w:rsidR="00824E99" w14:paraId="2FD4154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5BFD9D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C15A08B" w14:textId="77777777" w:rsidR="00824E99" w:rsidRDefault="00824E99" w:rsidP="00A0354B">
            <w:pPr>
              <w:jc w:val="center"/>
              <w:rPr>
                <w:sz w:val="16"/>
                <w:szCs w:val="16"/>
                <w:lang w:val="en-US"/>
              </w:rPr>
            </w:pPr>
            <w:r>
              <w:rPr>
                <w:sz w:val="16"/>
                <w:szCs w:val="16"/>
                <w:lang w:val="en-US"/>
              </w:rPr>
              <w:t>2430226101021</w:t>
            </w:r>
          </w:p>
        </w:tc>
        <w:tc>
          <w:tcPr>
            <w:tcW w:w="5980" w:type="dxa"/>
            <w:gridSpan w:val="6"/>
            <w:tcBorders>
              <w:top w:val="nil"/>
              <w:bottom w:val="single" w:sz="2" w:space="0" w:color="auto"/>
            </w:tcBorders>
          </w:tcPr>
          <w:p w14:paraId="54BCC33F" w14:textId="77777777" w:rsidR="00824E99" w:rsidRDefault="00824E99" w:rsidP="00A0354B">
            <w:pPr>
              <w:rPr>
                <w:lang w:val="en-US"/>
              </w:rPr>
            </w:pPr>
            <w:r>
              <w:rPr>
                <w:lang w:val="en-US"/>
              </w:rPr>
              <w:t>Grund sub tencuiala (Betoncontact, Tifengrund, Grundirmitteli)</w:t>
            </w:r>
          </w:p>
        </w:tc>
        <w:tc>
          <w:tcPr>
            <w:tcW w:w="1134" w:type="dxa"/>
            <w:gridSpan w:val="2"/>
            <w:tcBorders>
              <w:top w:val="nil"/>
              <w:bottom w:val="single" w:sz="2" w:space="0" w:color="auto"/>
            </w:tcBorders>
          </w:tcPr>
          <w:p w14:paraId="689B1E0D" w14:textId="77777777" w:rsidR="00824E99" w:rsidRDefault="00824E99" w:rsidP="00A0354B">
            <w:pPr>
              <w:rPr>
                <w:lang w:val="en-US"/>
              </w:rPr>
            </w:pPr>
            <w:r>
              <w:rPr>
                <w:lang w:val="en-US"/>
              </w:rPr>
              <w:t>kg</w:t>
            </w:r>
          </w:p>
        </w:tc>
        <w:tc>
          <w:tcPr>
            <w:tcW w:w="1134" w:type="dxa"/>
            <w:tcBorders>
              <w:top w:val="nil"/>
              <w:bottom w:val="single" w:sz="2" w:space="0" w:color="auto"/>
            </w:tcBorders>
          </w:tcPr>
          <w:p w14:paraId="21DCD495" w14:textId="77777777" w:rsidR="00824E99" w:rsidRDefault="00824E99" w:rsidP="00A0354B">
            <w:pPr>
              <w:rPr>
                <w:lang w:val="en-US"/>
              </w:rPr>
            </w:pPr>
            <w:r>
              <w:rPr>
                <w:lang w:val="en-US"/>
              </w:rPr>
              <w:t>6,912</w:t>
            </w:r>
          </w:p>
        </w:tc>
      </w:tr>
      <w:tr w:rsidR="00824E99" w14:paraId="31F1EE4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640DA4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1037478" w14:textId="77777777" w:rsidR="00824E99" w:rsidRDefault="00824E99" w:rsidP="00A0354B">
            <w:pPr>
              <w:jc w:val="center"/>
              <w:rPr>
                <w:sz w:val="16"/>
                <w:szCs w:val="16"/>
                <w:lang w:val="en-US"/>
              </w:rPr>
            </w:pPr>
            <w:r>
              <w:rPr>
                <w:sz w:val="16"/>
                <w:szCs w:val="16"/>
                <w:lang w:val="en-US"/>
              </w:rPr>
              <w:t>2653102100834</w:t>
            </w:r>
          </w:p>
        </w:tc>
        <w:tc>
          <w:tcPr>
            <w:tcW w:w="5980" w:type="dxa"/>
            <w:gridSpan w:val="6"/>
            <w:tcBorders>
              <w:top w:val="nil"/>
              <w:bottom w:val="single" w:sz="2" w:space="0" w:color="auto"/>
            </w:tcBorders>
          </w:tcPr>
          <w:p w14:paraId="6C97F7C8" w14:textId="77777777" w:rsidR="00824E99" w:rsidRDefault="00824E99" w:rsidP="00A0354B">
            <w:pPr>
              <w:rPr>
                <w:lang w:val="en-US"/>
              </w:rPr>
            </w:pPr>
            <w:r>
              <w:rPr>
                <w:lang w:val="en-US"/>
              </w:rPr>
              <w:t>Amestec uscat pe baza de ipsos pentru tencuiala, cu grosime 10 mm</w:t>
            </w:r>
          </w:p>
        </w:tc>
        <w:tc>
          <w:tcPr>
            <w:tcW w:w="1134" w:type="dxa"/>
            <w:gridSpan w:val="2"/>
            <w:tcBorders>
              <w:top w:val="nil"/>
              <w:bottom w:val="single" w:sz="2" w:space="0" w:color="auto"/>
            </w:tcBorders>
          </w:tcPr>
          <w:p w14:paraId="1D09ABD8" w14:textId="77777777" w:rsidR="00824E99" w:rsidRDefault="00824E99" w:rsidP="00A0354B">
            <w:pPr>
              <w:rPr>
                <w:lang w:val="en-US"/>
              </w:rPr>
            </w:pPr>
            <w:r>
              <w:rPr>
                <w:lang w:val="en-US"/>
              </w:rPr>
              <w:t>kg</w:t>
            </w:r>
          </w:p>
        </w:tc>
        <w:tc>
          <w:tcPr>
            <w:tcW w:w="1134" w:type="dxa"/>
            <w:tcBorders>
              <w:top w:val="nil"/>
              <w:bottom w:val="single" w:sz="2" w:space="0" w:color="auto"/>
            </w:tcBorders>
          </w:tcPr>
          <w:p w14:paraId="17123E6F" w14:textId="77777777" w:rsidR="00824E99" w:rsidRDefault="00824E99" w:rsidP="00A0354B">
            <w:pPr>
              <w:rPr>
                <w:lang w:val="en-US"/>
              </w:rPr>
            </w:pPr>
            <w:r>
              <w:rPr>
                <w:lang w:val="en-US"/>
              </w:rPr>
              <w:t>336,614</w:t>
            </w:r>
          </w:p>
        </w:tc>
      </w:tr>
      <w:tr w:rsidR="00824E99" w14:paraId="5F4641A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950193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0E3A4D4"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383710B0"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33880835" w14:textId="77777777" w:rsidR="00824E99" w:rsidRDefault="00824E99" w:rsidP="00A0354B">
            <w:pPr>
              <w:rPr>
                <w:lang w:val="en-US"/>
              </w:rPr>
            </w:pPr>
            <w:r>
              <w:rPr>
                <w:lang w:val="en-US"/>
              </w:rPr>
              <w:t>m3</w:t>
            </w:r>
          </w:p>
        </w:tc>
        <w:tc>
          <w:tcPr>
            <w:tcW w:w="1134" w:type="dxa"/>
            <w:tcBorders>
              <w:top w:val="nil"/>
              <w:bottom w:val="single" w:sz="2" w:space="0" w:color="auto"/>
            </w:tcBorders>
          </w:tcPr>
          <w:p w14:paraId="04AF9726" w14:textId="77777777" w:rsidR="00824E99" w:rsidRDefault="00824E99" w:rsidP="00A0354B">
            <w:pPr>
              <w:rPr>
                <w:lang w:val="en-US"/>
              </w:rPr>
            </w:pPr>
            <w:r>
              <w:rPr>
                <w:lang w:val="en-US"/>
              </w:rPr>
              <w:t>0,258</w:t>
            </w:r>
          </w:p>
        </w:tc>
      </w:tr>
      <w:tr w:rsidR="00824E99" w14:paraId="7AC7520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550998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01D9F70"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2B7A60A8"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10DAE620"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8BB0BFA" w14:textId="77777777" w:rsidR="00824E99" w:rsidRDefault="00824E99" w:rsidP="00A0354B">
            <w:pPr>
              <w:rPr>
                <w:lang w:val="en-US"/>
              </w:rPr>
            </w:pPr>
            <w:r>
              <w:rPr>
                <w:lang w:val="en-US"/>
              </w:rPr>
              <w:t>1,820</w:t>
            </w:r>
          </w:p>
        </w:tc>
      </w:tr>
      <w:tr w:rsidR="00824E99" w14:paraId="0B6B049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BA3D3E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7061A10" w14:textId="77777777" w:rsidR="00824E99" w:rsidRDefault="00824E99" w:rsidP="00A0354B">
            <w:pPr>
              <w:jc w:val="center"/>
              <w:rPr>
                <w:sz w:val="16"/>
                <w:szCs w:val="16"/>
                <w:lang w:val="en-US"/>
              </w:rPr>
            </w:pPr>
            <w:r>
              <w:rPr>
                <w:sz w:val="16"/>
                <w:szCs w:val="16"/>
                <w:lang w:val="en-US"/>
              </w:rPr>
              <w:t>2952270007608</w:t>
            </w:r>
          </w:p>
        </w:tc>
        <w:tc>
          <w:tcPr>
            <w:tcW w:w="5980" w:type="dxa"/>
            <w:gridSpan w:val="6"/>
            <w:tcBorders>
              <w:top w:val="nil"/>
              <w:bottom w:val="single" w:sz="2" w:space="0" w:color="auto"/>
            </w:tcBorders>
          </w:tcPr>
          <w:p w14:paraId="7022D863" w14:textId="77777777" w:rsidR="00824E99" w:rsidRDefault="00824E99" w:rsidP="00A0354B">
            <w:pPr>
              <w:rPr>
                <w:lang w:val="en-US"/>
              </w:rPr>
            </w:pPr>
            <w:r>
              <w:rPr>
                <w:lang w:val="en-US"/>
              </w:rPr>
              <w:t>Masina de gaurit manuala electrica cu prelungitor de snec (mixer de tencuire)</w:t>
            </w:r>
          </w:p>
        </w:tc>
        <w:tc>
          <w:tcPr>
            <w:tcW w:w="1134" w:type="dxa"/>
            <w:gridSpan w:val="2"/>
            <w:tcBorders>
              <w:top w:val="nil"/>
              <w:bottom w:val="single" w:sz="2" w:space="0" w:color="auto"/>
            </w:tcBorders>
          </w:tcPr>
          <w:p w14:paraId="03D4427B"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1072D8C" w14:textId="77777777" w:rsidR="00824E99" w:rsidRDefault="00824E99" w:rsidP="00A0354B">
            <w:pPr>
              <w:rPr>
                <w:lang w:val="en-US"/>
              </w:rPr>
            </w:pPr>
            <w:r>
              <w:rPr>
                <w:lang w:val="en-US"/>
              </w:rPr>
              <w:t>0,682</w:t>
            </w:r>
          </w:p>
        </w:tc>
      </w:tr>
      <w:tr w:rsidR="00824E99" w14:paraId="6A9B1ACD"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39AE4B4" w14:textId="77777777" w:rsidR="00824E99" w:rsidRDefault="00824E99" w:rsidP="00A0354B">
            <w:pPr>
              <w:rPr>
                <w:lang w:val="en-US"/>
              </w:rPr>
            </w:pPr>
            <w:r>
              <w:rPr>
                <w:lang w:val="en-US"/>
              </w:rPr>
              <w:t>173</w:t>
            </w:r>
          </w:p>
        </w:tc>
        <w:tc>
          <w:tcPr>
            <w:tcW w:w="1400" w:type="dxa"/>
            <w:gridSpan w:val="4"/>
            <w:tcBorders>
              <w:top w:val="single" w:sz="4" w:space="0" w:color="auto"/>
              <w:bottom w:val="single" w:sz="4" w:space="0" w:color="auto"/>
            </w:tcBorders>
          </w:tcPr>
          <w:p w14:paraId="08448AF3" w14:textId="77777777" w:rsidR="00824E99" w:rsidRDefault="00824E99" w:rsidP="00A0354B">
            <w:pPr>
              <w:rPr>
                <w:lang w:val="en-US"/>
              </w:rPr>
            </w:pPr>
            <w:r>
              <w:rPr>
                <w:lang w:val="en-US"/>
              </w:rPr>
              <w:t>CF17C</w:t>
            </w:r>
          </w:p>
          <w:p w14:paraId="489334ED"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52624379"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lastRenderedPageBreak/>
              <w:t xml:space="preserve">Diverse lucrari - strat de impaslitura din fibra de sticla </w:t>
            </w:r>
            <w:r>
              <w:rPr>
                <w:lang w:val="en-US"/>
              </w:rPr>
              <w:lastRenderedPageBreak/>
              <w:t>aplicat pe suprafata elementelor prefabricate din b.c.a. lipit cu aracet, inclusiv stratul de amorsaj</w:t>
            </w:r>
            <w:r>
              <w:rPr>
                <w:rFonts w:ascii="Times New Roman CYR" w:hAnsi="Times New Roman CYR" w:cs="Times New Roman CYR"/>
                <w:sz w:val="16"/>
                <w:szCs w:val="16"/>
                <w:lang w:val="en-US"/>
              </w:rPr>
              <w:t xml:space="preserve"> </w:t>
            </w:r>
          </w:p>
          <w:p w14:paraId="1EC3533F"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65D6D01" w14:textId="77777777" w:rsidR="00824E99" w:rsidRDefault="00824E99" w:rsidP="00A0354B">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092BA665" w14:textId="77777777" w:rsidR="00824E99" w:rsidRPr="00B400BD" w:rsidRDefault="00824E99" w:rsidP="00A0354B">
            <w:pPr>
              <w:jc w:val="center"/>
              <w:rPr>
                <w:b/>
                <w:bCs/>
                <w:lang w:val="en-US"/>
              </w:rPr>
            </w:pPr>
            <w:r w:rsidRPr="00B400BD">
              <w:rPr>
                <w:b/>
                <w:bCs/>
                <w:lang w:val="en-US"/>
              </w:rPr>
              <w:t>23,02</w:t>
            </w:r>
          </w:p>
        </w:tc>
      </w:tr>
      <w:tr w:rsidR="00824E99" w14:paraId="1791AD3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B600775" w14:textId="77777777" w:rsidR="00824E99" w:rsidRDefault="00824E99" w:rsidP="00A0354B">
            <w:pPr>
              <w:rPr>
                <w:lang w:val="en-US"/>
              </w:rPr>
            </w:pPr>
          </w:p>
        </w:tc>
        <w:tc>
          <w:tcPr>
            <w:tcW w:w="1400" w:type="dxa"/>
            <w:gridSpan w:val="4"/>
            <w:tcBorders>
              <w:top w:val="nil"/>
              <w:bottom w:val="single" w:sz="2" w:space="0" w:color="auto"/>
            </w:tcBorders>
            <w:vAlign w:val="center"/>
          </w:tcPr>
          <w:p w14:paraId="0E0AFD4E" w14:textId="77777777" w:rsidR="00824E99" w:rsidRDefault="00824E99" w:rsidP="00A0354B">
            <w:pPr>
              <w:jc w:val="center"/>
              <w:rPr>
                <w:sz w:val="16"/>
                <w:szCs w:val="16"/>
                <w:lang w:val="en-US"/>
              </w:rPr>
            </w:pPr>
            <w:r>
              <w:rPr>
                <w:sz w:val="16"/>
                <w:szCs w:val="16"/>
                <w:lang w:val="en-US"/>
              </w:rPr>
              <w:t>7122050013400</w:t>
            </w:r>
          </w:p>
        </w:tc>
        <w:tc>
          <w:tcPr>
            <w:tcW w:w="5980" w:type="dxa"/>
            <w:gridSpan w:val="6"/>
            <w:tcBorders>
              <w:top w:val="nil"/>
              <w:bottom w:val="single" w:sz="2" w:space="0" w:color="auto"/>
            </w:tcBorders>
          </w:tcPr>
          <w:p w14:paraId="56A45F18" w14:textId="77777777" w:rsidR="00824E99" w:rsidRDefault="00824E99" w:rsidP="00A0354B">
            <w:pPr>
              <w:rPr>
                <w:lang w:val="en-US"/>
              </w:rPr>
            </w:pPr>
            <w:r>
              <w:rPr>
                <w:lang w:val="en-US"/>
              </w:rPr>
              <w:t>Zidar</w:t>
            </w:r>
          </w:p>
        </w:tc>
        <w:tc>
          <w:tcPr>
            <w:tcW w:w="1134" w:type="dxa"/>
            <w:gridSpan w:val="2"/>
            <w:tcBorders>
              <w:top w:val="nil"/>
              <w:bottom w:val="single" w:sz="2" w:space="0" w:color="auto"/>
            </w:tcBorders>
          </w:tcPr>
          <w:p w14:paraId="7AE0F9AD"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3D75983" w14:textId="77777777" w:rsidR="00824E99" w:rsidRDefault="00824E99" w:rsidP="00A0354B">
            <w:pPr>
              <w:rPr>
                <w:lang w:val="en-US"/>
              </w:rPr>
            </w:pPr>
            <w:r>
              <w:rPr>
                <w:lang w:val="en-US"/>
              </w:rPr>
              <w:t>4,604</w:t>
            </w:r>
          </w:p>
        </w:tc>
      </w:tr>
      <w:tr w:rsidR="00824E99" w14:paraId="6B76FA6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AAEDA6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0FE00A1" w14:textId="77777777" w:rsidR="00824E99" w:rsidRDefault="00824E99" w:rsidP="00A0354B">
            <w:pPr>
              <w:jc w:val="center"/>
              <w:rPr>
                <w:sz w:val="16"/>
                <w:szCs w:val="16"/>
                <w:lang w:val="en-US"/>
              </w:rPr>
            </w:pPr>
            <w:r>
              <w:rPr>
                <w:sz w:val="16"/>
                <w:szCs w:val="16"/>
                <w:lang w:val="en-US"/>
              </w:rPr>
              <w:t>2614122601913</w:t>
            </w:r>
          </w:p>
        </w:tc>
        <w:tc>
          <w:tcPr>
            <w:tcW w:w="5980" w:type="dxa"/>
            <w:gridSpan w:val="6"/>
            <w:tcBorders>
              <w:top w:val="nil"/>
              <w:bottom w:val="single" w:sz="2" w:space="0" w:color="auto"/>
            </w:tcBorders>
          </w:tcPr>
          <w:p w14:paraId="1B6AFE73" w14:textId="77777777" w:rsidR="00824E99" w:rsidRDefault="00824E99" w:rsidP="00A0354B">
            <w:pPr>
              <w:rPr>
                <w:lang w:val="en-US"/>
              </w:rPr>
            </w:pPr>
            <w:r>
              <w:rPr>
                <w:lang w:val="en-US"/>
              </w:rPr>
              <w:t>Impaslitura din fibra de sticla tip 160gr/m2</w:t>
            </w:r>
          </w:p>
        </w:tc>
        <w:tc>
          <w:tcPr>
            <w:tcW w:w="1134" w:type="dxa"/>
            <w:gridSpan w:val="2"/>
            <w:tcBorders>
              <w:top w:val="nil"/>
              <w:bottom w:val="single" w:sz="2" w:space="0" w:color="auto"/>
            </w:tcBorders>
          </w:tcPr>
          <w:p w14:paraId="72B05312" w14:textId="77777777" w:rsidR="00824E99" w:rsidRDefault="00824E99" w:rsidP="00A0354B">
            <w:pPr>
              <w:rPr>
                <w:lang w:val="en-US"/>
              </w:rPr>
            </w:pPr>
            <w:r>
              <w:rPr>
                <w:lang w:val="en-US"/>
              </w:rPr>
              <w:t>m2</w:t>
            </w:r>
          </w:p>
        </w:tc>
        <w:tc>
          <w:tcPr>
            <w:tcW w:w="1134" w:type="dxa"/>
            <w:tcBorders>
              <w:top w:val="nil"/>
              <w:bottom w:val="single" w:sz="2" w:space="0" w:color="auto"/>
            </w:tcBorders>
          </w:tcPr>
          <w:p w14:paraId="716FDCD0" w14:textId="77777777" w:rsidR="00824E99" w:rsidRDefault="00824E99" w:rsidP="00A0354B">
            <w:pPr>
              <w:rPr>
                <w:lang w:val="en-US"/>
              </w:rPr>
            </w:pPr>
            <w:r>
              <w:rPr>
                <w:lang w:val="en-US"/>
              </w:rPr>
              <w:t>25,322</w:t>
            </w:r>
          </w:p>
        </w:tc>
      </w:tr>
      <w:tr w:rsidR="00824E99" w14:paraId="4DD8781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E70BEA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64EA492" w14:textId="77777777" w:rsidR="00824E99" w:rsidRDefault="00824E99" w:rsidP="00A0354B">
            <w:pPr>
              <w:jc w:val="center"/>
              <w:rPr>
                <w:sz w:val="16"/>
                <w:szCs w:val="16"/>
                <w:lang w:val="en-US"/>
              </w:rPr>
            </w:pPr>
            <w:r>
              <w:rPr>
                <w:sz w:val="16"/>
                <w:szCs w:val="16"/>
                <w:lang w:val="en-US"/>
              </w:rPr>
              <w:t>2462106110132</w:t>
            </w:r>
          </w:p>
        </w:tc>
        <w:tc>
          <w:tcPr>
            <w:tcW w:w="5980" w:type="dxa"/>
            <w:gridSpan w:val="6"/>
            <w:tcBorders>
              <w:top w:val="nil"/>
              <w:bottom w:val="single" w:sz="2" w:space="0" w:color="auto"/>
            </w:tcBorders>
          </w:tcPr>
          <w:p w14:paraId="220C4CB5" w14:textId="77777777" w:rsidR="00824E99" w:rsidRDefault="00824E99" w:rsidP="00A0354B">
            <w:pPr>
              <w:rPr>
                <w:lang w:val="en-US"/>
              </w:rPr>
            </w:pPr>
            <w:r>
              <w:rPr>
                <w:lang w:val="en-US"/>
              </w:rPr>
              <w:t>Aracet CPMB</w:t>
            </w:r>
          </w:p>
        </w:tc>
        <w:tc>
          <w:tcPr>
            <w:tcW w:w="1134" w:type="dxa"/>
            <w:gridSpan w:val="2"/>
            <w:tcBorders>
              <w:top w:val="nil"/>
              <w:bottom w:val="single" w:sz="2" w:space="0" w:color="auto"/>
            </w:tcBorders>
          </w:tcPr>
          <w:p w14:paraId="4CE78329" w14:textId="77777777" w:rsidR="00824E99" w:rsidRDefault="00824E99" w:rsidP="00A0354B">
            <w:pPr>
              <w:rPr>
                <w:lang w:val="en-US"/>
              </w:rPr>
            </w:pPr>
            <w:r>
              <w:rPr>
                <w:lang w:val="en-US"/>
              </w:rPr>
              <w:t>kg</w:t>
            </w:r>
          </w:p>
        </w:tc>
        <w:tc>
          <w:tcPr>
            <w:tcW w:w="1134" w:type="dxa"/>
            <w:tcBorders>
              <w:top w:val="nil"/>
              <w:bottom w:val="single" w:sz="2" w:space="0" w:color="auto"/>
            </w:tcBorders>
          </w:tcPr>
          <w:p w14:paraId="689F99B4" w14:textId="77777777" w:rsidR="00824E99" w:rsidRDefault="00824E99" w:rsidP="00A0354B">
            <w:pPr>
              <w:rPr>
                <w:lang w:val="en-US"/>
              </w:rPr>
            </w:pPr>
            <w:r>
              <w:rPr>
                <w:lang w:val="en-US"/>
              </w:rPr>
              <w:t>3,453</w:t>
            </w:r>
          </w:p>
        </w:tc>
      </w:tr>
      <w:tr w:rsidR="00824E99" w14:paraId="327B46C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484D5B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706A304"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54A8C7BD"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6A037E17" w14:textId="77777777" w:rsidR="00824E99" w:rsidRDefault="00824E99" w:rsidP="00A0354B">
            <w:pPr>
              <w:rPr>
                <w:lang w:val="en-US"/>
              </w:rPr>
            </w:pPr>
            <w:r>
              <w:rPr>
                <w:lang w:val="en-US"/>
              </w:rPr>
              <w:t>m3</w:t>
            </w:r>
          </w:p>
        </w:tc>
        <w:tc>
          <w:tcPr>
            <w:tcW w:w="1134" w:type="dxa"/>
            <w:tcBorders>
              <w:top w:val="nil"/>
              <w:bottom w:val="single" w:sz="2" w:space="0" w:color="auto"/>
            </w:tcBorders>
          </w:tcPr>
          <w:p w14:paraId="23092FCB" w14:textId="77777777" w:rsidR="00824E99" w:rsidRDefault="00824E99" w:rsidP="00A0354B">
            <w:pPr>
              <w:rPr>
                <w:lang w:val="en-US"/>
              </w:rPr>
            </w:pPr>
            <w:r>
              <w:rPr>
                <w:lang w:val="en-US"/>
              </w:rPr>
              <w:t>0,007</w:t>
            </w:r>
          </w:p>
        </w:tc>
      </w:tr>
      <w:tr w:rsidR="00824E99" w14:paraId="102466E1"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3E5622F2" w14:textId="77777777" w:rsidR="00824E99" w:rsidRDefault="00824E99" w:rsidP="00A0354B">
            <w:pPr>
              <w:rPr>
                <w:lang w:val="en-US"/>
              </w:rPr>
            </w:pPr>
            <w:r>
              <w:rPr>
                <w:lang w:val="en-US"/>
              </w:rPr>
              <w:t>174</w:t>
            </w:r>
          </w:p>
        </w:tc>
        <w:tc>
          <w:tcPr>
            <w:tcW w:w="1400" w:type="dxa"/>
            <w:gridSpan w:val="4"/>
            <w:tcBorders>
              <w:top w:val="single" w:sz="4" w:space="0" w:color="auto"/>
              <w:bottom w:val="single" w:sz="4" w:space="0" w:color="auto"/>
            </w:tcBorders>
          </w:tcPr>
          <w:p w14:paraId="098766AC" w14:textId="77777777" w:rsidR="00824E99" w:rsidRDefault="00824E99" w:rsidP="00A0354B">
            <w:pPr>
              <w:rPr>
                <w:lang w:val="en-US"/>
              </w:rPr>
            </w:pPr>
            <w:r>
              <w:rPr>
                <w:lang w:val="en-US"/>
              </w:rPr>
              <w:t>CN53A</w:t>
            </w:r>
          </w:p>
          <w:p w14:paraId="2A7A9646"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BE3C15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Grunduirea suprafetelor interioare a glafurilor</w:t>
            </w:r>
            <w:r>
              <w:rPr>
                <w:rFonts w:ascii="Times New Roman CYR" w:hAnsi="Times New Roman CYR" w:cs="Times New Roman CYR"/>
                <w:sz w:val="16"/>
                <w:szCs w:val="16"/>
                <w:lang w:val="en-US"/>
              </w:rPr>
              <w:t xml:space="preserve"> </w:t>
            </w:r>
          </w:p>
          <w:p w14:paraId="2B7CEC24"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27BEA21"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16D1F804" w14:textId="77777777" w:rsidR="00824E99" w:rsidRPr="00B400BD" w:rsidRDefault="00824E99" w:rsidP="00A0354B">
            <w:pPr>
              <w:jc w:val="center"/>
              <w:rPr>
                <w:b/>
                <w:bCs/>
                <w:lang w:val="en-US"/>
              </w:rPr>
            </w:pPr>
            <w:r w:rsidRPr="00B400BD">
              <w:rPr>
                <w:b/>
                <w:bCs/>
                <w:lang w:val="en-US"/>
              </w:rPr>
              <w:t>23,04</w:t>
            </w:r>
          </w:p>
        </w:tc>
      </w:tr>
      <w:tr w:rsidR="00824E99" w14:paraId="6923C78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F8B8CC5" w14:textId="77777777" w:rsidR="00824E99" w:rsidRDefault="00824E99" w:rsidP="00A0354B">
            <w:pPr>
              <w:rPr>
                <w:lang w:val="en-US"/>
              </w:rPr>
            </w:pPr>
          </w:p>
        </w:tc>
        <w:tc>
          <w:tcPr>
            <w:tcW w:w="1400" w:type="dxa"/>
            <w:gridSpan w:val="4"/>
            <w:tcBorders>
              <w:top w:val="nil"/>
              <w:bottom w:val="single" w:sz="2" w:space="0" w:color="auto"/>
            </w:tcBorders>
            <w:vAlign w:val="center"/>
          </w:tcPr>
          <w:p w14:paraId="07A442E7"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43A74985"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03BC569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B52F8E8" w14:textId="77777777" w:rsidR="00824E99" w:rsidRDefault="00824E99" w:rsidP="00A0354B">
            <w:pPr>
              <w:rPr>
                <w:lang w:val="en-US"/>
              </w:rPr>
            </w:pPr>
            <w:r>
              <w:rPr>
                <w:lang w:val="en-US"/>
              </w:rPr>
              <w:t>0,691</w:t>
            </w:r>
          </w:p>
        </w:tc>
      </w:tr>
      <w:tr w:rsidR="00824E99" w14:paraId="1998680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CA9770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C4744B8"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45241B23"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1531F4D2" w14:textId="77777777" w:rsidR="00824E99" w:rsidRDefault="00824E99" w:rsidP="00A0354B">
            <w:pPr>
              <w:rPr>
                <w:lang w:val="en-US"/>
              </w:rPr>
            </w:pPr>
            <w:r>
              <w:rPr>
                <w:lang w:val="en-US"/>
              </w:rPr>
              <w:t>kg</w:t>
            </w:r>
          </w:p>
        </w:tc>
        <w:tc>
          <w:tcPr>
            <w:tcW w:w="1134" w:type="dxa"/>
            <w:tcBorders>
              <w:top w:val="nil"/>
              <w:bottom w:val="single" w:sz="2" w:space="0" w:color="auto"/>
            </w:tcBorders>
          </w:tcPr>
          <w:p w14:paraId="3889CD5E" w14:textId="77777777" w:rsidR="00824E99" w:rsidRDefault="00824E99" w:rsidP="00A0354B">
            <w:pPr>
              <w:rPr>
                <w:lang w:val="en-US"/>
              </w:rPr>
            </w:pPr>
            <w:r>
              <w:rPr>
                <w:lang w:val="en-US"/>
              </w:rPr>
              <w:t>3,456</w:t>
            </w:r>
          </w:p>
        </w:tc>
      </w:tr>
      <w:tr w:rsidR="00824E99" w14:paraId="686616F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6DB254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03163F1"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21D3DDE8"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57F4E073"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8538D71" w14:textId="77777777" w:rsidR="00824E99" w:rsidRDefault="00824E99" w:rsidP="00A0354B">
            <w:pPr>
              <w:rPr>
                <w:lang w:val="en-US"/>
              </w:rPr>
            </w:pPr>
            <w:r>
              <w:rPr>
                <w:lang w:val="en-US"/>
              </w:rPr>
              <w:t>1,152</w:t>
            </w:r>
          </w:p>
        </w:tc>
      </w:tr>
      <w:tr w:rsidR="00824E99" w14:paraId="2A069202"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F8B1529" w14:textId="77777777" w:rsidR="00824E99" w:rsidRDefault="00824E99" w:rsidP="00A0354B">
            <w:pPr>
              <w:rPr>
                <w:lang w:val="en-US"/>
              </w:rPr>
            </w:pPr>
            <w:r>
              <w:rPr>
                <w:lang w:val="en-US"/>
              </w:rPr>
              <w:t>175</w:t>
            </w:r>
          </w:p>
        </w:tc>
        <w:tc>
          <w:tcPr>
            <w:tcW w:w="1400" w:type="dxa"/>
            <w:gridSpan w:val="4"/>
            <w:tcBorders>
              <w:top w:val="single" w:sz="4" w:space="0" w:color="auto"/>
              <w:bottom w:val="single" w:sz="4" w:space="0" w:color="auto"/>
            </w:tcBorders>
          </w:tcPr>
          <w:p w14:paraId="05B7982B" w14:textId="77777777" w:rsidR="00824E99" w:rsidRDefault="00824E99" w:rsidP="00A0354B">
            <w:pPr>
              <w:rPr>
                <w:lang w:val="en-US"/>
              </w:rPr>
            </w:pPr>
            <w:r>
              <w:rPr>
                <w:lang w:val="en-US"/>
              </w:rPr>
              <w:t>CF57A</w:t>
            </w:r>
          </w:p>
          <w:p w14:paraId="6F556E07"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B6AFC87"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Aplicarea manuala a chitului pe baza de ipsos "Eurofin" grosime 1,0 mm pe suprafetele  glafurilor</w:t>
            </w:r>
            <w:r>
              <w:rPr>
                <w:rFonts w:ascii="Times New Roman CYR" w:hAnsi="Times New Roman CYR" w:cs="Times New Roman CYR"/>
                <w:sz w:val="16"/>
                <w:szCs w:val="16"/>
                <w:lang w:val="en-US"/>
              </w:rPr>
              <w:t xml:space="preserve"> </w:t>
            </w:r>
          </w:p>
          <w:p w14:paraId="126695CC"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48D62EB"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3F188080" w14:textId="77777777" w:rsidR="00824E99" w:rsidRPr="00B400BD" w:rsidRDefault="00824E99" w:rsidP="00A0354B">
            <w:pPr>
              <w:jc w:val="center"/>
              <w:rPr>
                <w:b/>
                <w:bCs/>
                <w:lang w:val="en-US"/>
              </w:rPr>
            </w:pPr>
            <w:r w:rsidRPr="00B400BD">
              <w:rPr>
                <w:b/>
                <w:bCs/>
                <w:lang w:val="en-US"/>
              </w:rPr>
              <w:t>23,04</w:t>
            </w:r>
          </w:p>
        </w:tc>
      </w:tr>
      <w:tr w:rsidR="00824E99" w14:paraId="43E4DCA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91C1298" w14:textId="77777777" w:rsidR="00824E99" w:rsidRDefault="00824E99" w:rsidP="00A0354B">
            <w:pPr>
              <w:rPr>
                <w:lang w:val="en-US"/>
              </w:rPr>
            </w:pPr>
          </w:p>
        </w:tc>
        <w:tc>
          <w:tcPr>
            <w:tcW w:w="1400" w:type="dxa"/>
            <w:gridSpan w:val="4"/>
            <w:tcBorders>
              <w:top w:val="nil"/>
              <w:bottom w:val="single" w:sz="2" w:space="0" w:color="auto"/>
            </w:tcBorders>
            <w:vAlign w:val="center"/>
          </w:tcPr>
          <w:p w14:paraId="25023014" w14:textId="77777777" w:rsidR="00824E99" w:rsidRDefault="00824E99" w:rsidP="00A0354B">
            <w:pPr>
              <w:jc w:val="center"/>
              <w:rPr>
                <w:sz w:val="16"/>
                <w:szCs w:val="16"/>
                <w:lang w:val="en-US"/>
              </w:rPr>
            </w:pPr>
            <w:r>
              <w:rPr>
                <w:sz w:val="16"/>
                <w:szCs w:val="16"/>
                <w:lang w:val="en-US"/>
              </w:rPr>
              <w:t>7122050013401</w:t>
            </w:r>
          </w:p>
        </w:tc>
        <w:tc>
          <w:tcPr>
            <w:tcW w:w="5980" w:type="dxa"/>
            <w:gridSpan w:val="6"/>
            <w:tcBorders>
              <w:top w:val="nil"/>
              <w:bottom w:val="single" w:sz="2" w:space="0" w:color="auto"/>
            </w:tcBorders>
          </w:tcPr>
          <w:p w14:paraId="5FFB4774" w14:textId="77777777" w:rsidR="00824E99" w:rsidRDefault="00824E99" w:rsidP="00A0354B">
            <w:pPr>
              <w:rPr>
                <w:lang w:val="en-US"/>
              </w:rPr>
            </w:pPr>
            <w:r>
              <w:rPr>
                <w:lang w:val="en-US"/>
              </w:rPr>
              <w:t>Zidar cat.4</w:t>
            </w:r>
          </w:p>
        </w:tc>
        <w:tc>
          <w:tcPr>
            <w:tcW w:w="1134" w:type="dxa"/>
            <w:gridSpan w:val="2"/>
            <w:tcBorders>
              <w:top w:val="nil"/>
              <w:bottom w:val="single" w:sz="2" w:space="0" w:color="auto"/>
            </w:tcBorders>
          </w:tcPr>
          <w:p w14:paraId="45F12553"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F31C87A" w14:textId="77777777" w:rsidR="00824E99" w:rsidRDefault="00824E99" w:rsidP="00A0354B">
            <w:pPr>
              <w:rPr>
                <w:lang w:val="en-US"/>
              </w:rPr>
            </w:pPr>
            <w:r>
              <w:rPr>
                <w:lang w:val="en-US"/>
              </w:rPr>
              <w:t>10,368</w:t>
            </w:r>
          </w:p>
        </w:tc>
      </w:tr>
      <w:tr w:rsidR="00824E99" w14:paraId="25BE7C6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DF258A0" w14:textId="77777777" w:rsidR="00824E99" w:rsidRDefault="00824E99" w:rsidP="00A0354B">
            <w:pPr>
              <w:rPr>
                <w:lang w:val="en-US"/>
              </w:rPr>
            </w:pPr>
          </w:p>
        </w:tc>
        <w:tc>
          <w:tcPr>
            <w:tcW w:w="1400" w:type="dxa"/>
            <w:gridSpan w:val="4"/>
            <w:tcBorders>
              <w:top w:val="nil"/>
              <w:bottom w:val="single" w:sz="2" w:space="0" w:color="auto"/>
            </w:tcBorders>
            <w:vAlign w:val="center"/>
          </w:tcPr>
          <w:p w14:paraId="153EB710" w14:textId="77777777" w:rsidR="00824E99" w:rsidRDefault="00824E99" w:rsidP="00A0354B">
            <w:pPr>
              <w:jc w:val="center"/>
              <w:rPr>
                <w:sz w:val="16"/>
                <w:szCs w:val="16"/>
                <w:lang w:val="en-US"/>
              </w:rPr>
            </w:pPr>
            <w:r>
              <w:rPr>
                <w:sz w:val="16"/>
                <w:szCs w:val="16"/>
                <w:lang w:val="en-US"/>
              </w:rPr>
              <w:t>9310060019920</w:t>
            </w:r>
          </w:p>
        </w:tc>
        <w:tc>
          <w:tcPr>
            <w:tcW w:w="5980" w:type="dxa"/>
            <w:gridSpan w:val="6"/>
            <w:tcBorders>
              <w:top w:val="nil"/>
              <w:bottom w:val="single" w:sz="2" w:space="0" w:color="auto"/>
            </w:tcBorders>
          </w:tcPr>
          <w:p w14:paraId="2201987D" w14:textId="77777777" w:rsidR="00824E99" w:rsidRDefault="00824E99" w:rsidP="00A0354B">
            <w:pPr>
              <w:rPr>
                <w:lang w:val="en-US"/>
              </w:rPr>
            </w:pPr>
            <w:r>
              <w:rPr>
                <w:lang w:val="en-US"/>
              </w:rPr>
              <w:t>Muncitor deservire CM</w:t>
            </w:r>
          </w:p>
        </w:tc>
        <w:tc>
          <w:tcPr>
            <w:tcW w:w="1134" w:type="dxa"/>
            <w:gridSpan w:val="2"/>
            <w:tcBorders>
              <w:top w:val="nil"/>
              <w:bottom w:val="single" w:sz="2" w:space="0" w:color="auto"/>
            </w:tcBorders>
          </w:tcPr>
          <w:p w14:paraId="3243A55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6829C6DA" w14:textId="77777777" w:rsidR="00824E99" w:rsidRDefault="00824E99" w:rsidP="00A0354B">
            <w:pPr>
              <w:rPr>
                <w:lang w:val="en-US"/>
              </w:rPr>
            </w:pPr>
            <w:r>
              <w:rPr>
                <w:lang w:val="en-US"/>
              </w:rPr>
              <w:t>2,304</w:t>
            </w:r>
          </w:p>
        </w:tc>
      </w:tr>
      <w:tr w:rsidR="00824E99" w14:paraId="0FF8D15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7B741C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C633845" w14:textId="77777777" w:rsidR="00824E99" w:rsidRDefault="00824E99" w:rsidP="00A0354B">
            <w:pPr>
              <w:jc w:val="center"/>
              <w:rPr>
                <w:sz w:val="16"/>
                <w:szCs w:val="16"/>
                <w:lang w:val="en-US"/>
              </w:rPr>
            </w:pPr>
            <w:r>
              <w:rPr>
                <w:sz w:val="16"/>
                <w:szCs w:val="16"/>
                <w:lang w:val="en-US"/>
              </w:rPr>
              <w:t>2653102100833</w:t>
            </w:r>
          </w:p>
        </w:tc>
        <w:tc>
          <w:tcPr>
            <w:tcW w:w="5980" w:type="dxa"/>
            <w:gridSpan w:val="6"/>
            <w:tcBorders>
              <w:top w:val="nil"/>
              <w:bottom w:val="single" w:sz="2" w:space="0" w:color="auto"/>
            </w:tcBorders>
          </w:tcPr>
          <w:p w14:paraId="3572AC1F" w14:textId="77777777" w:rsidR="00824E99" w:rsidRDefault="00824E99" w:rsidP="00A0354B">
            <w:pPr>
              <w:rPr>
                <w:lang w:val="en-US"/>
              </w:rPr>
            </w:pPr>
            <w:r>
              <w:rPr>
                <w:lang w:val="en-US"/>
              </w:rPr>
              <w:t>Chit pe baza de ipsos "Eurofin"</w:t>
            </w:r>
          </w:p>
        </w:tc>
        <w:tc>
          <w:tcPr>
            <w:tcW w:w="1134" w:type="dxa"/>
            <w:gridSpan w:val="2"/>
            <w:tcBorders>
              <w:top w:val="nil"/>
              <w:bottom w:val="single" w:sz="2" w:space="0" w:color="auto"/>
            </w:tcBorders>
          </w:tcPr>
          <w:p w14:paraId="0B420140" w14:textId="77777777" w:rsidR="00824E99" w:rsidRDefault="00824E99" w:rsidP="00A0354B">
            <w:pPr>
              <w:rPr>
                <w:lang w:val="en-US"/>
              </w:rPr>
            </w:pPr>
            <w:r>
              <w:rPr>
                <w:lang w:val="en-US"/>
              </w:rPr>
              <w:t>kg</w:t>
            </w:r>
          </w:p>
        </w:tc>
        <w:tc>
          <w:tcPr>
            <w:tcW w:w="1134" w:type="dxa"/>
            <w:tcBorders>
              <w:top w:val="nil"/>
              <w:bottom w:val="single" w:sz="2" w:space="0" w:color="auto"/>
            </w:tcBorders>
          </w:tcPr>
          <w:p w14:paraId="7E369B82" w14:textId="77777777" w:rsidR="00824E99" w:rsidRDefault="00824E99" w:rsidP="00A0354B">
            <w:pPr>
              <w:rPr>
                <w:lang w:val="en-US"/>
              </w:rPr>
            </w:pPr>
            <w:r>
              <w:rPr>
                <w:lang w:val="en-US"/>
              </w:rPr>
              <w:t>24,305</w:t>
            </w:r>
          </w:p>
        </w:tc>
      </w:tr>
      <w:tr w:rsidR="00824E99" w14:paraId="36997E2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78323C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D01A10D" w14:textId="77777777" w:rsidR="00824E99" w:rsidRDefault="00824E99" w:rsidP="00A0354B">
            <w:pPr>
              <w:jc w:val="center"/>
              <w:rPr>
                <w:sz w:val="16"/>
                <w:szCs w:val="16"/>
                <w:lang w:val="en-US"/>
              </w:rPr>
            </w:pPr>
            <w:r>
              <w:rPr>
                <w:sz w:val="16"/>
                <w:szCs w:val="16"/>
                <w:lang w:val="en-US"/>
              </w:rPr>
              <w:t>4100126202818</w:t>
            </w:r>
          </w:p>
        </w:tc>
        <w:tc>
          <w:tcPr>
            <w:tcW w:w="5980" w:type="dxa"/>
            <w:gridSpan w:val="6"/>
            <w:tcBorders>
              <w:top w:val="nil"/>
              <w:bottom w:val="single" w:sz="2" w:space="0" w:color="auto"/>
            </w:tcBorders>
          </w:tcPr>
          <w:p w14:paraId="228C5C4C" w14:textId="77777777" w:rsidR="00824E99" w:rsidRDefault="00824E99" w:rsidP="00A0354B">
            <w:pPr>
              <w:rPr>
                <w:lang w:val="en-US"/>
              </w:rPr>
            </w:pPr>
            <w:r>
              <w:rPr>
                <w:lang w:val="en-US"/>
              </w:rPr>
              <w:t>Apa</w:t>
            </w:r>
          </w:p>
        </w:tc>
        <w:tc>
          <w:tcPr>
            <w:tcW w:w="1134" w:type="dxa"/>
            <w:gridSpan w:val="2"/>
            <w:tcBorders>
              <w:top w:val="nil"/>
              <w:bottom w:val="single" w:sz="2" w:space="0" w:color="auto"/>
            </w:tcBorders>
          </w:tcPr>
          <w:p w14:paraId="7DBD8AA6" w14:textId="77777777" w:rsidR="00824E99" w:rsidRDefault="00824E99" w:rsidP="00A0354B">
            <w:pPr>
              <w:rPr>
                <w:lang w:val="en-US"/>
              </w:rPr>
            </w:pPr>
            <w:r>
              <w:rPr>
                <w:lang w:val="en-US"/>
              </w:rPr>
              <w:t>m3</w:t>
            </w:r>
          </w:p>
        </w:tc>
        <w:tc>
          <w:tcPr>
            <w:tcW w:w="1134" w:type="dxa"/>
            <w:tcBorders>
              <w:top w:val="nil"/>
              <w:bottom w:val="single" w:sz="2" w:space="0" w:color="auto"/>
            </w:tcBorders>
          </w:tcPr>
          <w:p w14:paraId="6B7D079A" w14:textId="77777777" w:rsidR="00824E99" w:rsidRDefault="00824E99" w:rsidP="00A0354B">
            <w:pPr>
              <w:rPr>
                <w:lang w:val="en-US"/>
              </w:rPr>
            </w:pPr>
            <w:r>
              <w:rPr>
                <w:lang w:val="en-US"/>
              </w:rPr>
              <w:t>0,023</w:t>
            </w:r>
          </w:p>
        </w:tc>
      </w:tr>
      <w:tr w:rsidR="00824E99" w14:paraId="059C71E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98A7F75"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1486FB1" w14:textId="77777777" w:rsidR="00824E99" w:rsidRDefault="00824E99" w:rsidP="00A0354B">
            <w:pPr>
              <w:jc w:val="center"/>
              <w:rPr>
                <w:sz w:val="16"/>
                <w:szCs w:val="16"/>
                <w:lang w:val="en-US"/>
              </w:rPr>
            </w:pPr>
            <w:r>
              <w:rPr>
                <w:sz w:val="16"/>
                <w:szCs w:val="16"/>
                <w:lang w:val="en-US"/>
              </w:rPr>
              <w:t>2952160007200</w:t>
            </w:r>
          </w:p>
        </w:tc>
        <w:tc>
          <w:tcPr>
            <w:tcW w:w="5980" w:type="dxa"/>
            <w:gridSpan w:val="6"/>
            <w:tcBorders>
              <w:top w:val="nil"/>
              <w:bottom w:val="single" w:sz="2" w:space="0" w:color="auto"/>
            </w:tcBorders>
          </w:tcPr>
          <w:p w14:paraId="22F19805" w14:textId="77777777" w:rsidR="00824E99" w:rsidRDefault="00824E99" w:rsidP="00A0354B">
            <w:pPr>
              <w:rPr>
                <w:lang w:val="en-US"/>
              </w:rPr>
            </w:pPr>
            <w:r>
              <w:rPr>
                <w:lang w:val="en-US"/>
              </w:rPr>
              <w:t>Utilaj de ridicat pentru lucrari de finisaj</w:t>
            </w:r>
          </w:p>
        </w:tc>
        <w:tc>
          <w:tcPr>
            <w:tcW w:w="1134" w:type="dxa"/>
            <w:gridSpan w:val="2"/>
            <w:tcBorders>
              <w:top w:val="nil"/>
              <w:bottom w:val="single" w:sz="2" w:space="0" w:color="auto"/>
            </w:tcBorders>
          </w:tcPr>
          <w:p w14:paraId="2961AC91"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3260BB9" w14:textId="77777777" w:rsidR="00824E99" w:rsidRDefault="00824E99" w:rsidP="00A0354B">
            <w:pPr>
              <w:rPr>
                <w:lang w:val="en-US"/>
              </w:rPr>
            </w:pPr>
            <w:r>
              <w:rPr>
                <w:lang w:val="en-US"/>
              </w:rPr>
              <w:t>0,023</w:t>
            </w:r>
          </w:p>
        </w:tc>
      </w:tr>
      <w:tr w:rsidR="00824E99" w14:paraId="65821097"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5DCA7F83" w14:textId="77777777" w:rsidR="00824E99" w:rsidRDefault="00824E99" w:rsidP="00A0354B">
            <w:pPr>
              <w:rPr>
                <w:lang w:val="en-US"/>
              </w:rPr>
            </w:pPr>
            <w:r>
              <w:rPr>
                <w:lang w:val="en-US"/>
              </w:rPr>
              <w:t>176</w:t>
            </w:r>
          </w:p>
        </w:tc>
        <w:tc>
          <w:tcPr>
            <w:tcW w:w="1400" w:type="dxa"/>
            <w:gridSpan w:val="4"/>
            <w:tcBorders>
              <w:top w:val="single" w:sz="4" w:space="0" w:color="auto"/>
              <w:bottom w:val="single" w:sz="4" w:space="0" w:color="auto"/>
            </w:tcBorders>
          </w:tcPr>
          <w:p w14:paraId="3C8AA134" w14:textId="77777777" w:rsidR="00824E99" w:rsidRDefault="00824E99" w:rsidP="00A0354B">
            <w:pPr>
              <w:rPr>
                <w:lang w:val="en-US"/>
              </w:rPr>
            </w:pPr>
            <w:r>
              <w:rPr>
                <w:lang w:val="en-US"/>
              </w:rPr>
              <w:t>CN53A</w:t>
            </w:r>
          </w:p>
          <w:p w14:paraId="2D570ED9"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FE17531"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Grunduirea suprafetelor interioare a glafurilor</w:t>
            </w:r>
            <w:r>
              <w:rPr>
                <w:rFonts w:ascii="Times New Roman CYR" w:hAnsi="Times New Roman CYR" w:cs="Times New Roman CYR"/>
                <w:sz w:val="16"/>
                <w:szCs w:val="16"/>
                <w:lang w:val="en-US"/>
              </w:rPr>
              <w:t xml:space="preserve"> </w:t>
            </w:r>
          </w:p>
          <w:p w14:paraId="0759DB41"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D3D093C"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4997F440" w14:textId="77777777" w:rsidR="00824E99" w:rsidRPr="00B400BD" w:rsidRDefault="00824E99" w:rsidP="00A0354B">
            <w:pPr>
              <w:jc w:val="center"/>
              <w:rPr>
                <w:b/>
                <w:bCs/>
                <w:lang w:val="en-US"/>
              </w:rPr>
            </w:pPr>
            <w:r w:rsidRPr="00B400BD">
              <w:rPr>
                <w:b/>
                <w:bCs/>
                <w:lang w:val="en-US"/>
              </w:rPr>
              <w:t>23,04</w:t>
            </w:r>
          </w:p>
        </w:tc>
      </w:tr>
      <w:tr w:rsidR="00824E99" w14:paraId="36BFBE3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9C36CC9" w14:textId="77777777" w:rsidR="00824E99" w:rsidRDefault="00824E99" w:rsidP="00A0354B">
            <w:pPr>
              <w:rPr>
                <w:lang w:val="en-US"/>
              </w:rPr>
            </w:pPr>
          </w:p>
        </w:tc>
        <w:tc>
          <w:tcPr>
            <w:tcW w:w="1400" w:type="dxa"/>
            <w:gridSpan w:val="4"/>
            <w:tcBorders>
              <w:top w:val="nil"/>
              <w:bottom w:val="single" w:sz="2" w:space="0" w:color="auto"/>
            </w:tcBorders>
            <w:vAlign w:val="center"/>
          </w:tcPr>
          <w:p w14:paraId="6931457E"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2243D0E3"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1EB14D5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2F0B0EA" w14:textId="77777777" w:rsidR="00824E99" w:rsidRDefault="00824E99" w:rsidP="00A0354B">
            <w:pPr>
              <w:rPr>
                <w:lang w:val="en-US"/>
              </w:rPr>
            </w:pPr>
            <w:r>
              <w:rPr>
                <w:lang w:val="en-US"/>
              </w:rPr>
              <w:t>0,691</w:t>
            </w:r>
          </w:p>
        </w:tc>
      </w:tr>
      <w:tr w:rsidR="00824E99" w14:paraId="4DBB966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4F179E7"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EDE9404" w14:textId="77777777" w:rsidR="00824E99" w:rsidRDefault="00824E99" w:rsidP="00A0354B">
            <w:pPr>
              <w:jc w:val="center"/>
              <w:rPr>
                <w:sz w:val="16"/>
                <w:szCs w:val="16"/>
                <w:lang w:val="en-US"/>
              </w:rPr>
            </w:pPr>
            <w:r>
              <w:rPr>
                <w:sz w:val="16"/>
                <w:szCs w:val="16"/>
                <w:lang w:val="en-US"/>
              </w:rPr>
              <w:t>2416586105303</w:t>
            </w:r>
          </w:p>
        </w:tc>
        <w:tc>
          <w:tcPr>
            <w:tcW w:w="5980" w:type="dxa"/>
            <w:gridSpan w:val="6"/>
            <w:tcBorders>
              <w:top w:val="nil"/>
              <w:bottom w:val="single" w:sz="2" w:space="0" w:color="auto"/>
            </w:tcBorders>
          </w:tcPr>
          <w:p w14:paraId="6BE15C74" w14:textId="77777777" w:rsidR="00824E99" w:rsidRDefault="00824E99" w:rsidP="00A0354B">
            <w:pPr>
              <w:rPr>
                <w:lang w:val="en-US"/>
              </w:rPr>
            </w:pPr>
            <w:r>
              <w:rPr>
                <w:lang w:val="en-US"/>
              </w:rPr>
              <w:t>Amorsa-grund</w:t>
            </w:r>
          </w:p>
        </w:tc>
        <w:tc>
          <w:tcPr>
            <w:tcW w:w="1134" w:type="dxa"/>
            <w:gridSpan w:val="2"/>
            <w:tcBorders>
              <w:top w:val="nil"/>
              <w:bottom w:val="single" w:sz="2" w:space="0" w:color="auto"/>
            </w:tcBorders>
          </w:tcPr>
          <w:p w14:paraId="3FA4C9D9" w14:textId="77777777" w:rsidR="00824E99" w:rsidRDefault="00824E99" w:rsidP="00A0354B">
            <w:pPr>
              <w:rPr>
                <w:lang w:val="en-US"/>
              </w:rPr>
            </w:pPr>
            <w:r>
              <w:rPr>
                <w:lang w:val="en-US"/>
              </w:rPr>
              <w:t>kg</w:t>
            </w:r>
          </w:p>
        </w:tc>
        <w:tc>
          <w:tcPr>
            <w:tcW w:w="1134" w:type="dxa"/>
            <w:tcBorders>
              <w:top w:val="nil"/>
              <w:bottom w:val="single" w:sz="2" w:space="0" w:color="auto"/>
            </w:tcBorders>
          </w:tcPr>
          <w:p w14:paraId="2FE05F7A" w14:textId="77777777" w:rsidR="00824E99" w:rsidRDefault="00824E99" w:rsidP="00A0354B">
            <w:pPr>
              <w:rPr>
                <w:lang w:val="en-US"/>
              </w:rPr>
            </w:pPr>
            <w:r>
              <w:rPr>
                <w:lang w:val="en-US"/>
              </w:rPr>
              <w:t>3,456</w:t>
            </w:r>
          </w:p>
        </w:tc>
      </w:tr>
      <w:tr w:rsidR="00824E99" w14:paraId="7CAC9AD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085A10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180029C" w14:textId="77777777" w:rsidR="00824E99" w:rsidRDefault="00824E99" w:rsidP="00A0354B">
            <w:pPr>
              <w:jc w:val="center"/>
              <w:rPr>
                <w:sz w:val="16"/>
                <w:szCs w:val="16"/>
                <w:lang w:val="en-US"/>
              </w:rPr>
            </w:pPr>
            <w:r>
              <w:rPr>
                <w:sz w:val="16"/>
                <w:szCs w:val="16"/>
                <w:lang w:val="en-US"/>
              </w:rPr>
              <w:t>810741</w:t>
            </w:r>
          </w:p>
        </w:tc>
        <w:tc>
          <w:tcPr>
            <w:tcW w:w="5980" w:type="dxa"/>
            <w:gridSpan w:val="6"/>
            <w:tcBorders>
              <w:top w:val="nil"/>
              <w:bottom w:val="single" w:sz="2" w:space="0" w:color="auto"/>
            </w:tcBorders>
          </w:tcPr>
          <w:p w14:paraId="76F0C574" w14:textId="77777777" w:rsidR="00824E99" w:rsidRDefault="00824E99" w:rsidP="00A0354B">
            <w:pPr>
              <w:rPr>
                <w:lang w:val="en-US"/>
              </w:rPr>
            </w:pPr>
            <w:r>
              <w:rPr>
                <w:lang w:val="en-US"/>
              </w:rPr>
              <w:t>Hirtie pentru slefuit uscata</w:t>
            </w:r>
          </w:p>
        </w:tc>
        <w:tc>
          <w:tcPr>
            <w:tcW w:w="1134" w:type="dxa"/>
            <w:gridSpan w:val="2"/>
            <w:tcBorders>
              <w:top w:val="nil"/>
              <w:bottom w:val="single" w:sz="2" w:space="0" w:color="auto"/>
            </w:tcBorders>
          </w:tcPr>
          <w:p w14:paraId="0DD3E87B"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58A7B65" w14:textId="77777777" w:rsidR="00824E99" w:rsidRDefault="00824E99" w:rsidP="00A0354B">
            <w:pPr>
              <w:rPr>
                <w:lang w:val="en-US"/>
              </w:rPr>
            </w:pPr>
            <w:r>
              <w:rPr>
                <w:lang w:val="en-US"/>
              </w:rPr>
              <w:t>1,152</w:t>
            </w:r>
          </w:p>
        </w:tc>
      </w:tr>
      <w:tr w:rsidR="00824E99" w14:paraId="63CDF831"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4BC4EEC" w14:textId="77777777" w:rsidR="00824E99" w:rsidRDefault="00824E99" w:rsidP="00A0354B">
            <w:pPr>
              <w:rPr>
                <w:lang w:val="en-US"/>
              </w:rPr>
            </w:pPr>
            <w:r>
              <w:rPr>
                <w:lang w:val="en-US"/>
              </w:rPr>
              <w:t>177</w:t>
            </w:r>
          </w:p>
        </w:tc>
        <w:tc>
          <w:tcPr>
            <w:tcW w:w="1400" w:type="dxa"/>
            <w:gridSpan w:val="4"/>
            <w:tcBorders>
              <w:top w:val="single" w:sz="4" w:space="0" w:color="auto"/>
              <w:bottom w:val="single" w:sz="4" w:space="0" w:color="auto"/>
            </w:tcBorders>
          </w:tcPr>
          <w:p w14:paraId="472C651D" w14:textId="77777777" w:rsidR="00824E99" w:rsidRDefault="00824E99" w:rsidP="00A0354B">
            <w:pPr>
              <w:rPr>
                <w:lang w:val="en-US"/>
              </w:rPr>
            </w:pPr>
            <w:r>
              <w:rPr>
                <w:lang w:val="en-US"/>
              </w:rPr>
              <w:t>CN06A</w:t>
            </w:r>
          </w:p>
          <w:p w14:paraId="0D2FD7EA"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F7ADF5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27D6A9FB"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143BD73"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4EC7D89E" w14:textId="77777777" w:rsidR="00824E99" w:rsidRPr="00B400BD" w:rsidRDefault="00824E99" w:rsidP="00A0354B">
            <w:pPr>
              <w:jc w:val="center"/>
              <w:rPr>
                <w:b/>
                <w:bCs/>
                <w:lang w:val="en-US"/>
              </w:rPr>
            </w:pPr>
            <w:r w:rsidRPr="00B400BD">
              <w:rPr>
                <w:b/>
                <w:bCs/>
                <w:lang w:val="en-US"/>
              </w:rPr>
              <w:t>23,04</w:t>
            </w:r>
          </w:p>
        </w:tc>
      </w:tr>
      <w:tr w:rsidR="00824E99" w14:paraId="52B146E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FB764FC" w14:textId="77777777" w:rsidR="00824E99" w:rsidRDefault="00824E99" w:rsidP="00A0354B">
            <w:pPr>
              <w:rPr>
                <w:lang w:val="en-US"/>
              </w:rPr>
            </w:pPr>
          </w:p>
        </w:tc>
        <w:tc>
          <w:tcPr>
            <w:tcW w:w="1400" w:type="dxa"/>
            <w:gridSpan w:val="4"/>
            <w:tcBorders>
              <w:top w:val="nil"/>
              <w:bottom w:val="single" w:sz="2" w:space="0" w:color="auto"/>
            </w:tcBorders>
            <w:vAlign w:val="center"/>
          </w:tcPr>
          <w:p w14:paraId="69AA1B0B" w14:textId="77777777" w:rsidR="00824E99" w:rsidRDefault="00824E99" w:rsidP="00A0354B">
            <w:pPr>
              <w:jc w:val="center"/>
              <w:rPr>
                <w:sz w:val="16"/>
                <w:szCs w:val="16"/>
                <w:lang w:val="en-US"/>
              </w:rPr>
            </w:pPr>
            <w:r>
              <w:rPr>
                <w:sz w:val="16"/>
                <w:szCs w:val="16"/>
                <w:lang w:val="en-US"/>
              </w:rPr>
              <w:t>7141020013300</w:t>
            </w:r>
          </w:p>
        </w:tc>
        <w:tc>
          <w:tcPr>
            <w:tcW w:w="5980" w:type="dxa"/>
            <w:gridSpan w:val="6"/>
            <w:tcBorders>
              <w:top w:val="nil"/>
              <w:bottom w:val="single" w:sz="2" w:space="0" w:color="auto"/>
            </w:tcBorders>
          </w:tcPr>
          <w:p w14:paraId="3DDC6CCF" w14:textId="77777777" w:rsidR="00824E99" w:rsidRDefault="00824E99" w:rsidP="00A0354B">
            <w:pPr>
              <w:rPr>
                <w:lang w:val="en-US"/>
              </w:rPr>
            </w:pPr>
            <w:r>
              <w:rPr>
                <w:lang w:val="en-US"/>
              </w:rPr>
              <w:t>Zugrav vopsitor</w:t>
            </w:r>
          </w:p>
        </w:tc>
        <w:tc>
          <w:tcPr>
            <w:tcW w:w="1134" w:type="dxa"/>
            <w:gridSpan w:val="2"/>
            <w:tcBorders>
              <w:top w:val="nil"/>
              <w:bottom w:val="single" w:sz="2" w:space="0" w:color="auto"/>
            </w:tcBorders>
          </w:tcPr>
          <w:p w14:paraId="4C4705AF"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BB1E529" w14:textId="77777777" w:rsidR="00824E99" w:rsidRDefault="00824E99" w:rsidP="00A0354B">
            <w:pPr>
              <w:rPr>
                <w:lang w:val="en-US"/>
              </w:rPr>
            </w:pPr>
            <w:r>
              <w:rPr>
                <w:lang w:val="en-US"/>
              </w:rPr>
              <w:t>12,672</w:t>
            </w:r>
          </w:p>
        </w:tc>
      </w:tr>
      <w:tr w:rsidR="00824E99" w14:paraId="50E7CB3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5F9490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772A3B2" w14:textId="77777777" w:rsidR="00824E99" w:rsidRDefault="00824E99" w:rsidP="00A0354B">
            <w:pPr>
              <w:jc w:val="center"/>
              <w:rPr>
                <w:sz w:val="16"/>
                <w:szCs w:val="16"/>
                <w:lang w:val="en-US"/>
              </w:rPr>
            </w:pPr>
            <w:r>
              <w:rPr>
                <w:sz w:val="16"/>
                <w:szCs w:val="16"/>
                <w:lang w:val="en-US"/>
              </w:rPr>
              <w:t>2430116103800</w:t>
            </w:r>
          </w:p>
        </w:tc>
        <w:tc>
          <w:tcPr>
            <w:tcW w:w="5980" w:type="dxa"/>
            <w:gridSpan w:val="6"/>
            <w:tcBorders>
              <w:top w:val="nil"/>
              <w:bottom w:val="single" w:sz="2" w:space="0" w:color="auto"/>
            </w:tcBorders>
          </w:tcPr>
          <w:p w14:paraId="03FED8EE" w14:textId="77777777" w:rsidR="00824E99" w:rsidRDefault="00824E99" w:rsidP="00A0354B">
            <w:pPr>
              <w:rPr>
                <w:lang w:val="en-US"/>
              </w:rPr>
            </w:pPr>
            <w:r>
              <w:rPr>
                <w:lang w:val="en-US"/>
              </w:rPr>
              <w:t xml:space="preserve">Vopsea  pe baza de copolimeri  vinilici </w:t>
            </w:r>
          </w:p>
        </w:tc>
        <w:tc>
          <w:tcPr>
            <w:tcW w:w="1134" w:type="dxa"/>
            <w:gridSpan w:val="2"/>
            <w:tcBorders>
              <w:top w:val="nil"/>
              <w:bottom w:val="single" w:sz="2" w:space="0" w:color="auto"/>
            </w:tcBorders>
          </w:tcPr>
          <w:p w14:paraId="62D4E046" w14:textId="77777777" w:rsidR="00824E99" w:rsidRDefault="00824E99" w:rsidP="00A0354B">
            <w:pPr>
              <w:rPr>
                <w:lang w:val="en-US"/>
              </w:rPr>
            </w:pPr>
            <w:r>
              <w:rPr>
                <w:lang w:val="en-US"/>
              </w:rPr>
              <w:t>kg</w:t>
            </w:r>
          </w:p>
        </w:tc>
        <w:tc>
          <w:tcPr>
            <w:tcW w:w="1134" w:type="dxa"/>
            <w:tcBorders>
              <w:top w:val="nil"/>
              <w:bottom w:val="single" w:sz="2" w:space="0" w:color="auto"/>
            </w:tcBorders>
          </w:tcPr>
          <w:p w14:paraId="1BACD804" w14:textId="77777777" w:rsidR="00824E99" w:rsidRDefault="00824E99" w:rsidP="00A0354B">
            <w:pPr>
              <w:rPr>
                <w:lang w:val="en-US"/>
              </w:rPr>
            </w:pPr>
            <w:r>
              <w:rPr>
                <w:lang w:val="en-US"/>
              </w:rPr>
              <w:t>9,216</w:t>
            </w:r>
          </w:p>
        </w:tc>
      </w:tr>
      <w:tr w:rsidR="00824E99" w14:paraId="3CEBB076"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76C254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ADEA08F" w14:textId="77777777" w:rsidR="00824E99" w:rsidRDefault="00824E99" w:rsidP="00A0354B">
            <w:pPr>
              <w:jc w:val="center"/>
              <w:rPr>
                <w:sz w:val="16"/>
                <w:szCs w:val="16"/>
                <w:lang w:val="en-US"/>
              </w:rPr>
            </w:pPr>
            <w:r>
              <w:rPr>
                <w:sz w:val="16"/>
                <w:szCs w:val="16"/>
                <w:lang w:val="en-US"/>
              </w:rPr>
              <w:t>2653102100830</w:t>
            </w:r>
          </w:p>
        </w:tc>
        <w:tc>
          <w:tcPr>
            <w:tcW w:w="5980" w:type="dxa"/>
            <w:gridSpan w:val="6"/>
            <w:tcBorders>
              <w:top w:val="nil"/>
              <w:bottom w:val="single" w:sz="2" w:space="0" w:color="auto"/>
            </w:tcBorders>
          </w:tcPr>
          <w:p w14:paraId="09C25549" w14:textId="77777777" w:rsidR="00824E99" w:rsidRDefault="00824E99" w:rsidP="00A0354B">
            <w:pPr>
              <w:rPr>
                <w:lang w:val="en-US"/>
              </w:rPr>
            </w:pPr>
            <w:r>
              <w:rPr>
                <w:lang w:val="en-US"/>
              </w:rPr>
              <w:t>Ipsos pentru constructii tip A</w:t>
            </w:r>
          </w:p>
        </w:tc>
        <w:tc>
          <w:tcPr>
            <w:tcW w:w="1134" w:type="dxa"/>
            <w:gridSpan w:val="2"/>
            <w:tcBorders>
              <w:top w:val="nil"/>
              <w:bottom w:val="single" w:sz="2" w:space="0" w:color="auto"/>
            </w:tcBorders>
          </w:tcPr>
          <w:p w14:paraId="7F4E81FF" w14:textId="77777777" w:rsidR="00824E99" w:rsidRDefault="00824E99" w:rsidP="00A0354B">
            <w:pPr>
              <w:rPr>
                <w:lang w:val="en-US"/>
              </w:rPr>
            </w:pPr>
            <w:r>
              <w:rPr>
                <w:lang w:val="en-US"/>
              </w:rPr>
              <w:t>kg</w:t>
            </w:r>
          </w:p>
        </w:tc>
        <w:tc>
          <w:tcPr>
            <w:tcW w:w="1134" w:type="dxa"/>
            <w:tcBorders>
              <w:top w:val="nil"/>
              <w:bottom w:val="single" w:sz="2" w:space="0" w:color="auto"/>
            </w:tcBorders>
          </w:tcPr>
          <w:p w14:paraId="01DE017C" w14:textId="77777777" w:rsidR="00824E99" w:rsidRDefault="00824E99" w:rsidP="00A0354B">
            <w:pPr>
              <w:rPr>
                <w:lang w:val="en-US"/>
              </w:rPr>
            </w:pPr>
            <w:r>
              <w:rPr>
                <w:lang w:val="en-US"/>
              </w:rPr>
              <w:t>1,382</w:t>
            </w:r>
          </w:p>
        </w:tc>
      </w:tr>
      <w:tr w:rsidR="00824E99" w14:paraId="00A8EF2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8DD847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52FEC20" w14:textId="77777777" w:rsidR="00824E99" w:rsidRDefault="00824E99" w:rsidP="00A0354B">
            <w:pPr>
              <w:jc w:val="center"/>
              <w:rPr>
                <w:sz w:val="16"/>
                <w:szCs w:val="16"/>
                <w:lang w:val="en-US"/>
              </w:rPr>
            </w:pPr>
            <w:r>
              <w:rPr>
                <w:sz w:val="16"/>
                <w:szCs w:val="16"/>
                <w:lang w:val="en-US"/>
              </w:rPr>
              <w:t>2681126001472</w:t>
            </w:r>
          </w:p>
        </w:tc>
        <w:tc>
          <w:tcPr>
            <w:tcW w:w="5980" w:type="dxa"/>
            <w:gridSpan w:val="6"/>
            <w:tcBorders>
              <w:top w:val="nil"/>
              <w:bottom w:val="single" w:sz="2" w:space="0" w:color="auto"/>
            </w:tcBorders>
          </w:tcPr>
          <w:p w14:paraId="3A825D1E" w14:textId="77777777" w:rsidR="00824E99" w:rsidRDefault="00824E99" w:rsidP="00A0354B">
            <w:pPr>
              <w:rPr>
                <w:lang w:val="en-US"/>
              </w:rPr>
            </w:pPr>
            <w:r>
              <w:rPr>
                <w:lang w:val="en-US"/>
              </w:rPr>
              <w:t>Hirtie slefuita uscata 23x30 gr 6</w:t>
            </w:r>
          </w:p>
        </w:tc>
        <w:tc>
          <w:tcPr>
            <w:tcW w:w="1134" w:type="dxa"/>
            <w:gridSpan w:val="2"/>
            <w:tcBorders>
              <w:top w:val="nil"/>
              <w:bottom w:val="single" w:sz="2" w:space="0" w:color="auto"/>
            </w:tcBorders>
          </w:tcPr>
          <w:p w14:paraId="363B2B67"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6FCF0A7" w14:textId="77777777" w:rsidR="00824E99" w:rsidRDefault="00824E99" w:rsidP="00A0354B">
            <w:pPr>
              <w:rPr>
                <w:lang w:val="en-US"/>
              </w:rPr>
            </w:pPr>
            <w:r>
              <w:rPr>
                <w:lang w:val="en-US"/>
              </w:rPr>
              <w:t>11,520</w:t>
            </w:r>
          </w:p>
        </w:tc>
      </w:tr>
      <w:tr w:rsidR="00824E99" w14:paraId="4E1F7F6F"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BEBF67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65A6B99" w14:textId="77777777" w:rsidR="00824E99" w:rsidRDefault="00824E99" w:rsidP="00A0354B">
            <w:pPr>
              <w:jc w:val="center"/>
              <w:rPr>
                <w:sz w:val="16"/>
                <w:szCs w:val="16"/>
                <w:lang w:val="en-US"/>
              </w:rPr>
            </w:pPr>
            <w:r>
              <w:rPr>
                <w:sz w:val="16"/>
                <w:szCs w:val="16"/>
                <w:lang w:val="en-US"/>
              </w:rPr>
              <w:t>1711317306661</w:t>
            </w:r>
          </w:p>
        </w:tc>
        <w:tc>
          <w:tcPr>
            <w:tcW w:w="5980" w:type="dxa"/>
            <w:gridSpan w:val="6"/>
            <w:tcBorders>
              <w:top w:val="nil"/>
              <w:bottom w:val="single" w:sz="2" w:space="0" w:color="auto"/>
            </w:tcBorders>
          </w:tcPr>
          <w:p w14:paraId="65DEBF72" w14:textId="77777777" w:rsidR="00824E99" w:rsidRDefault="00824E99" w:rsidP="00A0354B">
            <w:pPr>
              <w:rPr>
                <w:lang w:val="en-US"/>
              </w:rPr>
            </w:pPr>
            <w:r>
              <w:rPr>
                <w:lang w:val="en-US"/>
              </w:rPr>
              <w:t>Bumbac de sters</w:t>
            </w:r>
          </w:p>
        </w:tc>
        <w:tc>
          <w:tcPr>
            <w:tcW w:w="1134" w:type="dxa"/>
            <w:gridSpan w:val="2"/>
            <w:tcBorders>
              <w:top w:val="nil"/>
              <w:bottom w:val="single" w:sz="2" w:space="0" w:color="auto"/>
            </w:tcBorders>
          </w:tcPr>
          <w:p w14:paraId="2D6363B6" w14:textId="77777777" w:rsidR="00824E99" w:rsidRDefault="00824E99" w:rsidP="00A0354B">
            <w:pPr>
              <w:rPr>
                <w:lang w:val="en-US"/>
              </w:rPr>
            </w:pPr>
            <w:r>
              <w:rPr>
                <w:lang w:val="en-US"/>
              </w:rPr>
              <w:t>kg</w:t>
            </w:r>
          </w:p>
        </w:tc>
        <w:tc>
          <w:tcPr>
            <w:tcW w:w="1134" w:type="dxa"/>
            <w:tcBorders>
              <w:top w:val="nil"/>
              <w:bottom w:val="single" w:sz="2" w:space="0" w:color="auto"/>
            </w:tcBorders>
          </w:tcPr>
          <w:p w14:paraId="58F51B27" w14:textId="77777777" w:rsidR="00824E99" w:rsidRDefault="00824E99" w:rsidP="00A0354B">
            <w:pPr>
              <w:rPr>
                <w:lang w:val="en-US"/>
              </w:rPr>
            </w:pPr>
            <w:r>
              <w:rPr>
                <w:lang w:val="en-US"/>
              </w:rPr>
              <w:t>1,152</w:t>
            </w:r>
          </w:p>
        </w:tc>
      </w:tr>
      <w:tr w:rsidR="00824E99" w14:paraId="6B0E7E32"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9689E1E"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D86A1BE" w14:textId="77777777" w:rsidR="00824E99" w:rsidRDefault="00824E99" w:rsidP="00A0354B">
            <w:pPr>
              <w:jc w:val="center"/>
              <w:rPr>
                <w:sz w:val="16"/>
                <w:szCs w:val="16"/>
                <w:lang w:val="en-US"/>
              </w:rPr>
            </w:pPr>
            <w:r>
              <w:rPr>
                <w:sz w:val="16"/>
                <w:szCs w:val="16"/>
                <w:lang w:val="en-US"/>
              </w:rPr>
              <w:t>4100116202818</w:t>
            </w:r>
          </w:p>
        </w:tc>
        <w:tc>
          <w:tcPr>
            <w:tcW w:w="5980" w:type="dxa"/>
            <w:gridSpan w:val="6"/>
            <w:tcBorders>
              <w:top w:val="nil"/>
              <w:bottom w:val="single" w:sz="2" w:space="0" w:color="auto"/>
            </w:tcBorders>
          </w:tcPr>
          <w:p w14:paraId="20F7BC62" w14:textId="77777777" w:rsidR="00824E99" w:rsidRDefault="00824E99" w:rsidP="00A0354B">
            <w:pPr>
              <w:rPr>
                <w:lang w:val="en-US"/>
              </w:rPr>
            </w:pPr>
            <w:r>
              <w:rPr>
                <w:lang w:val="en-US"/>
              </w:rPr>
              <w:t>Apa pentru mortare si betoane</w:t>
            </w:r>
          </w:p>
        </w:tc>
        <w:tc>
          <w:tcPr>
            <w:tcW w:w="1134" w:type="dxa"/>
            <w:gridSpan w:val="2"/>
            <w:tcBorders>
              <w:top w:val="nil"/>
              <w:bottom w:val="single" w:sz="2" w:space="0" w:color="auto"/>
            </w:tcBorders>
          </w:tcPr>
          <w:p w14:paraId="5B02C495" w14:textId="77777777" w:rsidR="00824E99" w:rsidRDefault="00824E99" w:rsidP="00A0354B">
            <w:pPr>
              <w:rPr>
                <w:lang w:val="en-US"/>
              </w:rPr>
            </w:pPr>
            <w:r>
              <w:rPr>
                <w:lang w:val="en-US"/>
              </w:rPr>
              <w:t>m3</w:t>
            </w:r>
          </w:p>
        </w:tc>
        <w:tc>
          <w:tcPr>
            <w:tcW w:w="1134" w:type="dxa"/>
            <w:tcBorders>
              <w:top w:val="nil"/>
              <w:bottom w:val="single" w:sz="2" w:space="0" w:color="auto"/>
            </w:tcBorders>
          </w:tcPr>
          <w:p w14:paraId="143C5ED3" w14:textId="77777777" w:rsidR="00824E99" w:rsidRDefault="00824E99" w:rsidP="00A0354B">
            <w:pPr>
              <w:rPr>
                <w:lang w:val="en-US"/>
              </w:rPr>
            </w:pPr>
            <w:r>
              <w:rPr>
                <w:lang w:val="en-US"/>
              </w:rPr>
              <w:t>0,046</w:t>
            </w:r>
          </w:p>
        </w:tc>
      </w:tr>
      <w:tr w:rsidR="00824E99" w14:paraId="6BD0D289"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260C3130" w14:textId="77777777" w:rsidR="00824E99" w:rsidRDefault="00824E99" w:rsidP="00A0354B">
            <w:pPr>
              <w:rPr>
                <w:sz w:val="8"/>
                <w:szCs w:val="8"/>
                <w:lang w:val="en-US"/>
              </w:rPr>
            </w:pPr>
          </w:p>
        </w:tc>
        <w:tc>
          <w:tcPr>
            <w:tcW w:w="1260" w:type="dxa"/>
            <w:gridSpan w:val="3"/>
            <w:tcBorders>
              <w:left w:val="nil"/>
              <w:bottom w:val="nil"/>
              <w:right w:val="nil"/>
            </w:tcBorders>
          </w:tcPr>
          <w:p w14:paraId="3CC7BD01" w14:textId="77777777" w:rsidR="00824E99" w:rsidRDefault="00824E99" w:rsidP="00A0354B">
            <w:pPr>
              <w:rPr>
                <w:sz w:val="8"/>
                <w:szCs w:val="8"/>
                <w:lang w:val="en-US"/>
              </w:rPr>
            </w:pPr>
          </w:p>
        </w:tc>
        <w:tc>
          <w:tcPr>
            <w:tcW w:w="3350" w:type="dxa"/>
            <w:gridSpan w:val="4"/>
            <w:tcBorders>
              <w:left w:val="nil"/>
              <w:bottom w:val="nil"/>
              <w:right w:val="nil"/>
            </w:tcBorders>
          </w:tcPr>
          <w:p w14:paraId="55AA9C8A" w14:textId="77777777" w:rsidR="00824E99" w:rsidRDefault="00824E99" w:rsidP="00A0354B">
            <w:pPr>
              <w:rPr>
                <w:sz w:val="8"/>
                <w:szCs w:val="8"/>
                <w:lang w:val="en-US"/>
              </w:rPr>
            </w:pPr>
          </w:p>
          <w:p w14:paraId="0D44376C" w14:textId="77777777" w:rsidR="00824E99" w:rsidRDefault="00824E99" w:rsidP="00A0354B">
            <w:pPr>
              <w:rPr>
                <w:sz w:val="8"/>
                <w:szCs w:val="8"/>
                <w:lang w:val="en-US"/>
              </w:rPr>
            </w:pPr>
          </w:p>
          <w:p w14:paraId="0D0EE32F" w14:textId="77777777" w:rsidR="00824E99" w:rsidRDefault="00824E99" w:rsidP="00A0354B">
            <w:pPr>
              <w:rPr>
                <w:sz w:val="8"/>
                <w:szCs w:val="8"/>
                <w:lang w:val="en-US"/>
              </w:rPr>
            </w:pPr>
          </w:p>
        </w:tc>
        <w:tc>
          <w:tcPr>
            <w:tcW w:w="1118" w:type="dxa"/>
            <w:tcBorders>
              <w:left w:val="nil"/>
              <w:bottom w:val="nil"/>
              <w:right w:val="nil"/>
            </w:tcBorders>
          </w:tcPr>
          <w:p w14:paraId="0F2E375A" w14:textId="77777777" w:rsidR="00824E99" w:rsidRDefault="00824E99" w:rsidP="00A0354B">
            <w:pPr>
              <w:rPr>
                <w:sz w:val="8"/>
                <w:szCs w:val="8"/>
                <w:lang w:val="en-US"/>
              </w:rPr>
            </w:pPr>
          </w:p>
        </w:tc>
        <w:tc>
          <w:tcPr>
            <w:tcW w:w="1118" w:type="dxa"/>
            <w:tcBorders>
              <w:left w:val="nil"/>
              <w:bottom w:val="nil"/>
              <w:right w:val="nil"/>
            </w:tcBorders>
          </w:tcPr>
          <w:p w14:paraId="7B0E30CA" w14:textId="77777777" w:rsidR="00824E99" w:rsidRDefault="00824E99" w:rsidP="00A0354B">
            <w:pPr>
              <w:rPr>
                <w:sz w:val="8"/>
                <w:szCs w:val="8"/>
                <w:lang w:val="en-US"/>
              </w:rPr>
            </w:pPr>
          </w:p>
        </w:tc>
        <w:tc>
          <w:tcPr>
            <w:tcW w:w="1397" w:type="dxa"/>
            <w:gridSpan w:val="2"/>
            <w:tcBorders>
              <w:left w:val="nil"/>
              <w:bottom w:val="nil"/>
              <w:right w:val="nil"/>
            </w:tcBorders>
          </w:tcPr>
          <w:p w14:paraId="6A729EF4" w14:textId="77777777" w:rsidR="00824E99" w:rsidRDefault="00824E99" w:rsidP="00A0354B">
            <w:pPr>
              <w:rPr>
                <w:sz w:val="8"/>
                <w:szCs w:val="8"/>
                <w:lang w:val="en-US"/>
              </w:rPr>
            </w:pPr>
          </w:p>
        </w:tc>
        <w:tc>
          <w:tcPr>
            <w:tcW w:w="1405" w:type="dxa"/>
            <w:gridSpan w:val="2"/>
            <w:tcBorders>
              <w:left w:val="nil"/>
              <w:bottom w:val="nil"/>
            </w:tcBorders>
          </w:tcPr>
          <w:p w14:paraId="4A48F44C" w14:textId="77777777" w:rsidR="00824E99" w:rsidRDefault="00824E99" w:rsidP="00A0354B">
            <w:pPr>
              <w:rPr>
                <w:sz w:val="8"/>
                <w:szCs w:val="8"/>
                <w:lang w:val="en-US"/>
              </w:rPr>
            </w:pPr>
          </w:p>
        </w:tc>
      </w:tr>
      <w:tr w:rsidR="00824E99" w:rsidRPr="00EB582C" w14:paraId="537AB422"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4529C42F"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6E5826FF"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6DD025E"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27B0A20C"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3E456E4A"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08A4F51D"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3B5C000D" w14:textId="77777777" w:rsidR="00824E99" w:rsidRPr="00EB582C" w:rsidRDefault="00824E99" w:rsidP="00A0354B">
            <w:pPr>
              <w:rPr>
                <w:lang w:val="en-US"/>
              </w:rPr>
            </w:pPr>
          </w:p>
        </w:tc>
      </w:tr>
      <w:tr w:rsidR="00824E99" w14:paraId="76D35400"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255D6C26"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0C0AA195"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0EE59850"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1910FDF8" w14:textId="77777777" w:rsidR="00824E99" w:rsidRDefault="00824E99" w:rsidP="00A0354B">
            <w:pPr>
              <w:rPr>
                <w:sz w:val="8"/>
                <w:szCs w:val="8"/>
                <w:lang w:val="en-US"/>
              </w:rPr>
            </w:pPr>
            <w:r>
              <w:rPr>
                <w:b/>
                <w:bCs/>
                <w:lang w:val="en-US"/>
              </w:rPr>
              <w:t xml:space="preserve">Total </w:t>
            </w:r>
            <w:r>
              <w:rPr>
                <w:b/>
                <w:bCs/>
                <w:sz w:val="22"/>
                <w:szCs w:val="22"/>
                <w:lang w:val="en-US"/>
              </w:rPr>
              <w:t>Glafuri la usi si ferestre</w:t>
            </w:r>
          </w:p>
        </w:tc>
        <w:tc>
          <w:tcPr>
            <w:tcW w:w="1118" w:type="dxa"/>
            <w:tcBorders>
              <w:top w:val="single" w:sz="4" w:space="0" w:color="auto"/>
              <w:left w:val="nil"/>
              <w:bottom w:val="single" w:sz="4" w:space="0" w:color="auto"/>
              <w:right w:val="nil"/>
            </w:tcBorders>
          </w:tcPr>
          <w:p w14:paraId="3BEBE2D1"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63694FF4"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A2D3049"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12A248E6" w14:textId="77777777" w:rsidR="00824E99" w:rsidRDefault="00824E99" w:rsidP="00A0354B">
            <w:pPr>
              <w:rPr>
                <w:b/>
                <w:bCs/>
                <w:lang w:val="en-US"/>
              </w:rPr>
            </w:pPr>
          </w:p>
        </w:tc>
      </w:tr>
      <w:tr w:rsidR="00824E99" w:rsidRPr="001F26B6" w14:paraId="34177FF8"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244A89E6"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5A9906CF"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3BA70D43" w14:textId="77777777" w:rsidR="00824E99" w:rsidRPr="007F2714" w:rsidRDefault="00824E99" w:rsidP="00A0354B">
            <w:pPr>
              <w:rPr>
                <w:b/>
                <w:bCs/>
                <w:sz w:val="22"/>
                <w:szCs w:val="22"/>
                <w:lang w:val="en-US"/>
              </w:rPr>
            </w:pPr>
            <w:r w:rsidRPr="001F26B6">
              <w:rPr>
                <w:b/>
                <w:bCs/>
                <w:sz w:val="22"/>
                <w:szCs w:val="22"/>
                <w:lang w:val="en-US"/>
              </w:rPr>
              <w:t>7.3. Diverse lucrari</w:t>
            </w:r>
          </w:p>
          <w:p w14:paraId="12B4A9EB"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37E76966"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43C33D67" w14:textId="77777777" w:rsidR="00824E99" w:rsidRPr="001F26B6" w:rsidRDefault="00824E99" w:rsidP="00A0354B">
            <w:pPr>
              <w:rPr>
                <w:lang w:val="en-US"/>
              </w:rPr>
            </w:pPr>
          </w:p>
        </w:tc>
      </w:tr>
      <w:tr w:rsidR="00824E99" w14:paraId="08D4DEB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49527FC" w14:textId="77777777" w:rsidR="00824E99" w:rsidRDefault="00824E99" w:rsidP="00A0354B">
            <w:pPr>
              <w:rPr>
                <w:lang w:val="en-US"/>
              </w:rPr>
            </w:pPr>
            <w:r>
              <w:rPr>
                <w:lang w:val="en-US"/>
              </w:rPr>
              <w:t>178</w:t>
            </w:r>
          </w:p>
        </w:tc>
        <w:tc>
          <w:tcPr>
            <w:tcW w:w="1400" w:type="dxa"/>
            <w:gridSpan w:val="4"/>
            <w:tcBorders>
              <w:top w:val="single" w:sz="4" w:space="0" w:color="auto"/>
              <w:bottom w:val="single" w:sz="4" w:space="0" w:color="auto"/>
            </w:tcBorders>
          </w:tcPr>
          <w:p w14:paraId="692BAEAF" w14:textId="77777777" w:rsidR="00824E99" w:rsidRDefault="00824E99" w:rsidP="00A0354B">
            <w:pPr>
              <w:rPr>
                <w:lang w:val="en-US"/>
              </w:rPr>
            </w:pPr>
            <w:r>
              <w:rPr>
                <w:lang w:val="en-US"/>
              </w:rPr>
              <w:t>TrB05B2-6</w:t>
            </w:r>
          </w:p>
          <w:p w14:paraId="4BD95BFF"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CAB191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Transportul, prin purtare directa, al materialelor incomode, avind peste 25 kg, pe distanta de 60 m</w:t>
            </w:r>
            <w:r>
              <w:rPr>
                <w:rFonts w:ascii="Times New Roman CYR" w:hAnsi="Times New Roman CYR" w:cs="Times New Roman CYR"/>
                <w:sz w:val="16"/>
                <w:szCs w:val="16"/>
                <w:lang w:val="en-US"/>
              </w:rPr>
              <w:t xml:space="preserve"> </w:t>
            </w:r>
          </w:p>
          <w:p w14:paraId="7AEF07FB"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F122D08" w14:textId="77777777" w:rsidR="00824E99" w:rsidRDefault="00824E99" w:rsidP="00A0354B">
            <w:pPr>
              <w:jc w:val="center"/>
              <w:rPr>
                <w:lang w:val="en-US"/>
              </w:rPr>
            </w:pPr>
            <w:r>
              <w:rPr>
                <w:lang w:val="en-US"/>
              </w:rPr>
              <w:t>t</w:t>
            </w:r>
          </w:p>
        </w:tc>
        <w:tc>
          <w:tcPr>
            <w:tcW w:w="1134" w:type="dxa"/>
            <w:tcBorders>
              <w:top w:val="single" w:sz="4" w:space="0" w:color="auto"/>
              <w:bottom w:val="single" w:sz="4" w:space="0" w:color="auto"/>
            </w:tcBorders>
            <w:vAlign w:val="center"/>
          </w:tcPr>
          <w:p w14:paraId="375667B2" w14:textId="77777777" w:rsidR="00824E99" w:rsidRPr="00B400BD" w:rsidRDefault="00824E99" w:rsidP="00A0354B">
            <w:pPr>
              <w:jc w:val="center"/>
              <w:rPr>
                <w:b/>
                <w:bCs/>
                <w:lang w:val="en-US"/>
              </w:rPr>
            </w:pPr>
            <w:r w:rsidRPr="00B400BD">
              <w:rPr>
                <w:b/>
                <w:bCs/>
                <w:lang w:val="en-US"/>
              </w:rPr>
              <w:t>8,00</w:t>
            </w:r>
          </w:p>
        </w:tc>
      </w:tr>
      <w:tr w:rsidR="00824E99" w14:paraId="23840714"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97033FE" w14:textId="77777777" w:rsidR="00824E99" w:rsidRDefault="00824E99" w:rsidP="00A0354B">
            <w:pPr>
              <w:rPr>
                <w:lang w:val="en-US"/>
              </w:rPr>
            </w:pPr>
          </w:p>
        </w:tc>
        <w:tc>
          <w:tcPr>
            <w:tcW w:w="1400" w:type="dxa"/>
            <w:gridSpan w:val="4"/>
            <w:tcBorders>
              <w:top w:val="nil"/>
              <w:bottom w:val="single" w:sz="2" w:space="0" w:color="auto"/>
            </w:tcBorders>
            <w:vAlign w:val="center"/>
          </w:tcPr>
          <w:p w14:paraId="1087959B" w14:textId="77777777" w:rsidR="00824E99" w:rsidRDefault="00824E99" w:rsidP="00A0354B">
            <w:pPr>
              <w:jc w:val="center"/>
              <w:rPr>
                <w:sz w:val="16"/>
                <w:szCs w:val="16"/>
                <w:lang w:val="en-US"/>
              </w:rPr>
            </w:pPr>
            <w:r>
              <w:rPr>
                <w:sz w:val="16"/>
                <w:szCs w:val="16"/>
                <w:lang w:val="en-US"/>
              </w:rPr>
              <w:t>9310060019900</w:t>
            </w:r>
          </w:p>
        </w:tc>
        <w:tc>
          <w:tcPr>
            <w:tcW w:w="5980" w:type="dxa"/>
            <w:gridSpan w:val="6"/>
            <w:tcBorders>
              <w:top w:val="nil"/>
              <w:bottom w:val="single" w:sz="2" w:space="0" w:color="auto"/>
            </w:tcBorders>
          </w:tcPr>
          <w:p w14:paraId="3C83183A" w14:textId="77777777" w:rsidR="00824E99" w:rsidRDefault="00824E99" w:rsidP="00A0354B">
            <w:pPr>
              <w:rPr>
                <w:lang w:val="en-US"/>
              </w:rPr>
            </w:pPr>
            <w:r>
              <w:rPr>
                <w:lang w:val="en-US"/>
              </w:rPr>
              <w:t>Muncitor necalificat</w:t>
            </w:r>
          </w:p>
        </w:tc>
        <w:tc>
          <w:tcPr>
            <w:tcW w:w="1134" w:type="dxa"/>
            <w:gridSpan w:val="2"/>
            <w:tcBorders>
              <w:top w:val="nil"/>
              <w:bottom w:val="single" w:sz="2" w:space="0" w:color="auto"/>
            </w:tcBorders>
          </w:tcPr>
          <w:p w14:paraId="0C453666"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644ABEA" w14:textId="77777777" w:rsidR="00824E99" w:rsidRDefault="00824E99" w:rsidP="00A0354B">
            <w:pPr>
              <w:rPr>
                <w:lang w:val="en-US"/>
              </w:rPr>
            </w:pPr>
            <w:r>
              <w:rPr>
                <w:lang w:val="en-US"/>
              </w:rPr>
              <w:t>27,200</w:t>
            </w:r>
          </w:p>
        </w:tc>
      </w:tr>
      <w:tr w:rsidR="00824E99" w14:paraId="5A67D760"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B10404B" w14:textId="77777777" w:rsidR="00824E99" w:rsidRDefault="00824E99" w:rsidP="00A0354B">
            <w:pPr>
              <w:rPr>
                <w:lang w:val="en-US"/>
              </w:rPr>
            </w:pPr>
            <w:r>
              <w:rPr>
                <w:lang w:val="en-US"/>
              </w:rPr>
              <w:t>179</w:t>
            </w:r>
          </w:p>
        </w:tc>
        <w:tc>
          <w:tcPr>
            <w:tcW w:w="1400" w:type="dxa"/>
            <w:gridSpan w:val="4"/>
            <w:tcBorders>
              <w:top w:val="single" w:sz="4" w:space="0" w:color="auto"/>
              <w:bottom w:val="single" w:sz="4" w:space="0" w:color="auto"/>
            </w:tcBorders>
          </w:tcPr>
          <w:p w14:paraId="597F2F4C" w14:textId="77777777" w:rsidR="00824E99" w:rsidRDefault="00824E99" w:rsidP="00A0354B">
            <w:pPr>
              <w:rPr>
                <w:lang w:val="en-US"/>
              </w:rPr>
            </w:pPr>
            <w:r>
              <w:rPr>
                <w:lang w:val="en-US"/>
              </w:rPr>
              <w:t>TrI1AA02C3</w:t>
            </w:r>
          </w:p>
          <w:p w14:paraId="7F465D5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9778734"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14:paraId="098AC35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B7588B9" w14:textId="77777777" w:rsidR="00824E99" w:rsidRDefault="00824E99" w:rsidP="00A0354B">
            <w:pPr>
              <w:jc w:val="center"/>
              <w:rPr>
                <w:lang w:val="en-US"/>
              </w:rPr>
            </w:pPr>
            <w:r>
              <w:rPr>
                <w:lang w:val="en-US"/>
              </w:rPr>
              <w:t>t</w:t>
            </w:r>
          </w:p>
        </w:tc>
        <w:tc>
          <w:tcPr>
            <w:tcW w:w="1134" w:type="dxa"/>
            <w:tcBorders>
              <w:top w:val="single" w:sz="4" w:space="0" w:color="auto"/>
              <w:bottom w:val="single" w:sz="4" w:space="0" w:color="auto"/>
            </w:tcBorders>
            <w:vAlign w:val="center"/>
          </w:tcPr>
          <w:p w14:paraId="570AF50D" w14:textId="77777777" w:rsidR="00824E99" w:rsidRPr="00B400BD" w:rsidRDefault="00824E99" w:rsidP="00A0354B">
            <w:pPr>
              <w:jc w:val="center"/>
              <w:rPr>
                <w:b/>
                <w:bCs/>
                <w:lang w:val="en-US"/>
              </w:rPr>
            </w:pPr>
            <w:r w:rsidRPr="00B400BD">
              <w:rPr>
                <w:b/>
                <w:bCs/>
                <w:lang w:val="en-US"/>
              </w:rPr>
              <w:t>8,00</w:t>
            </w:r>
          </w:p>
        </w:tc>
      </w:tr>
      <w:tr w:rsidR="00824E99" w14:paraId="5E696F8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CBE6E0B" w14:textId="77777777" w:rsidR="00824E99" w:rsidRDefault="00824E99" w:rsidP="00A0354B">
            <w:pPr>
              <w:rPr>
                <w:lang w:val="en-US"/>
              </w:rPr>
            </w:pPr>
          </w:p>
        </w:tc>
        <w:tc>
          <w:tcPr>
            <w:tcW w:w="1400" w:type="dxa"/>
            <w:gridSpan w:val="4"/>
            <w:tcBorders>
              <w:top w:val="nil"/>
              <w:bottom w:val="single" w:sz="2" w:space="0" w:color="auto"/>
            </w:tcBorders>
            <w:vAlign w:val="center"/>
          </w:tcPr>
          <w:p w14:paraId="1090729E" w14:textId="77777777" w:rsidR="00824E99" w:rsidRDefault="00824E99" w:rsidP="00A0354B">
            <w:pPr>
              <w:jc w:val="center"/>
              <w:rPr>
                <w:sz w:val="16"/>
                <w:szCs w:val="16"/>
                <w:lang w:val="en-US"/>
              </w:rPr>
            </w:pPr>
            <w:r>
              <w:rPr>
                <w:sz w:val="16"/>
                <w:szCs w:val="16"/>
                <w:lang w:val="en-US"/>
              </w:rPr>
              <w:t>9310060019900</w:t>
            </w:r>
          </w:p>
        </w:tc>
        <w:tc>
          <w:tcPr>
            <w:tcW w:w="5980" w:type="dxa"/>
            <w:gridSpan w:val="6"/>
            <w:tcBorders>
              <w:top w:val="nil"/>
              <w:bottom w:val="single" w:sz="2" w:space="0" w:color="auto"/>
            </w:tcBorders>
          </w:tcPr>
          <w:p w14:paraId="1089C9FA" w14:textId="77777777" w:rsidR="00824E99" w:rsidRDefault="00824E99" w:rsidP="00A0354B">
            <w:pPr>
              <w:rPr>
                <w:lang w:val="en-US"/>
              </w:rPr>
            </w:pPr>
            <w:r>
              <w:rPr>
                <w:lang w:val="en-US"/>
              </w:rPr>
              <w:t>Muncitor necalificat</w:t>
            </w:r>
          </w:p>
        </w:tc>
        <w:tc>
          <w:tcPr>
            <w:tcW w:w="1134" w:type="dxa"/>
            <w:gridSpan w:val="2"/>
            <w:tcBorders>
              <w:top w:val="nil"/>
              <w:bottom w:val="single" w:sz="2" w:space="0" w:color="auto"/>
            </w:tcBorders>
          </w:tcPr>
          <w:p w14:paraId="1116469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1E9F4010" w14:textId="77777777" w:rsidR="00824E99" w:rsidRDefault="00824E99" w:rsidP="00A0354B">
            <w:pPr>
              <w:rPr>
                <w:lang w:val="en-US"/>
              </w:rPr>
            </w:pPr>
            <w:r>
              <w:rPr>
                <w:lang w:val="en-US"/>
              </w:rPr>
              <w:t>3,600</w:t>
            </w:r>
          </w:p>
        </w:tc>
      </w:tr>
      <w:tr w:rsidR="00824E99" w14:paraId="7622F5E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0DE8F726" w14:textId="77777777" w:rsidR="00824E99" w:rsidRDefault="00824E99" w:rsidP="00A0354B">
            <w:pPr>
              <w:rPr>
                <w:lang w:val="en-US"/>
              </w:rPr>
            </w:pPr>
            <w:r>
              <w:rPr>
                <w:lang w:val="en-US"/>
              </w:rPr>
              <w:t>180</w:t>
            </w:r>
          </w:p>
        </w:tc>
        <w:tc>
          <w:tcPr>
            <w:tcW w:w="1400" w:type="dxa"/>
            <w:gridSpan w:val="4"/>
            <w:tcBorders>
              <w:top w:val="single" w:sz="4" w:space="0" w:color="auto"/>
              <w:bottom w:val="single" w:sz="4" w:space="0" w:color="auto"/>
            </w:tcBorders>
          </w:tcPr>
          <w:p w14:paraId="3D5E2381" w14:textId="77777777" w:rsidR="00824E99" w:rsidRDefault="00824E99" w:rsidP="00A0354B">
            <w:pPr>
              <w:rPr>
                <w:lang w:val="en-US"/>
              </w:rPr>
            </w:pPr>
            <w:r>
              <w:rPr>
                <w:lang w:val="en-US"/>
              </w:rPr>
              <w:t>TsI50C10</w:t>
            </w:r>
          </w:p>
          <w:p w14:paraId="5F84D644"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061CD6B5"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 xml:space="preserve">Transportarea pamintului cu autobasculanta de 5 t la distanta de 30 km </w:t>
            </w:r>
            <w:r>
              <w:rPr>
                <w:rFonts w:ascii="Times New Roman CYR" w:hAnsi="Times New Roman CYR" w:cs="Times New Roman CYR"/>
                <w:sz w:val="16"/>
                <w:szCs w:val="16"/>
                <w:lang w:val="en-US"/>
              </w:rPr>
              <w:t xml:space="preserve"> </w:t>
            </w:r>
          </w:p>
          <w:p w14:paraId="1B6595BA"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32DCE59" w14:textId="77777777" w:rsidR="00824E99" w:rsidRDefault="00824E99" w:rsidP="00A0354B">
            <w:pPr>
              <w:jc w:val="center"/>
              <w:rPr>
                <w:lang w:val="en-US"/>
              </w:rPr>
            </w:pPr>
            <w:r>
              <w:rPr>
                <w:lang w:val="en-US"/>
              </w:rPr>
              <w:t>t</w:t>
            </w:r>
          </w:p>
        </w:tc>
        <w:tc>
          <w:tcPr>
            <w:tcW w:w="1134" w:type="dxa"/>
            <w:tcBorders>
              <w:top w:val="single" w:sz="4" w:space="0" w:color="auto"/>
              <w:bottom w:val="single" w:sz="4" w:space="0" w:color="auto"/>
            </w:tcBorders>
            <w:vAlign w:val="center"/>
          </w:tcPr>
          <w:p w14:paraId="2F51F4A4" w14:textId="77777777" w:rsidR="00824E99" w:rsidRPr="00B400BD" w:rsidRDefault="00824E99" w:rsidP="00A0354B">
            <w:pPr>
              <w:jc w:val="center"/>
              <w:rPr>
                <w:b/>
                <w:bCs/>
                <w:lang w:val="en-US"/>
              </w:rPr>
            </w:pPr>
            <w:r w:rsidRPr="00B400BD">
              <w:rPr>
                <w:b/>
                <w:bCs/>
                <w:lang w:val="en-US"/>
              </w:rPr>
              <w:t>8,00</w:t>
            </w:r>
          </w:p>
        </w:tc>
      </w:tr>
      <w:tr w:rsidR="00824E99" w14:paraId="17DF0A61"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641170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A1C6B15" w14:textId="77777777" w:rsidR="00824E99" w:rsidRDefault="00824E99" w:rsidP="00A0354B">
            <w:pPr>
              <w:jc w:val="center"/>
              <w:rPr>
                <w:sz w:val="16"/>
                <w:szCs w:val="16"/>
                <w:lang w:val="en-US"/>
              </w:rPr>
            </w:pPr>
            <w:r>
              <w:rPr>
                <w:sz w:val="16"/>
                <w:szCs w:val="16"/>
                <w:lang w:val="en-US"/>
              </w:rPr>
              <w:t>3410540000006</w:t>
            </w:r>
          </w:p>
        </w:tc>
        <w:tc>
          <w:tcPr>
            <w:tcW w:w="5980" w:type="dxa"/>
            <w:gridSpan w:val="6"/>
            <w:tcBorders>
              <w:top w:val="nil"/>
              <w:bottom w:val="single" w:sz="2" w:space="0" w:color="auto"/>
            </w:tcBorders>
          </w:tcPr>
          <w:p w14:paraId="2F451026" w14:textId="77777777" w:rsidR="00824E99" w:rsidRDefault="00824E99" w:rsidP="00A0354B">
            <w:pPr>
              <w:rPr>
                <w:lang w:val="en-US"/>
              </w:rPr>
            </w:pPr>
            <w:r>
              <w:rPr>
                <w:lang w:val="en-US"/>
              </w:rPr>
              <w:t>Autobasculanta-5t</w:t>
            </w:r>
          </w:p>
        </w:tc>
        <w:tc>
          <w:tcPr>
            <w:tcW w:w="1134" w:type="dxa"/>
            <w:gridSpan w:val="2"/>
            <w:tcBorders>
              <w:top w:val="nil"/>
              <w:bottom w:val="single" w:sz="2" w:space="0" w:color="auto"/>
            </w:tcBorders>
          </w:tcPr>
          <w:p w14:paraId="07893D87" w14:textId="77777777" w:rsidR="00824E99" w:rsidRDefault="00824E99" w:rsidP="00A0354B">
            <w:pPr>
              <w:rPr>
                <w:lang w:val="en-US"/>
              </w:rPr>
            </w:pPr>
            <w:r>
              <w:rPr>
                <w:lang w:val="en-US"/>
              </w:rPr>
              <w:t>h-ut</w:t>
            </w:r>
          </w:p>
        </w:tc>
        <w:tc>
          <w:tcPr>
            <w:tcW w:w="1134" w:type="dxa"/>
            <w:tcBorders>
              <w:top w:val="nil"/>
              <w:bottom w:val="single" w:sz="2" w:space="0" w:color="auto"/>
            </w:tcBorders>
          </w:tcPr>
          <w:p w14:paraId="370A0E9A" w14:textId="77777777" w:rsidR="00824E99" w:rsidRDefault="00824E99" w:rsidP="00A0354B">
            <w:pPr>
              <w:rPr>
                <w:lang w:val="en-US"/>
              </w:rPr>
            </w:pPr>
            <w:r>
              <w:rPr>
                <w:lang w:val="en-US"/>
              </w:rPr>
              <w:t>3,473</w:t>
            </w:r>
          </w:p>
        </w:tc>
      </w:tr>
      <w:tr w:rsidR="00824E99" w14:paraId="3FB23BD2"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629DFC4F" w14:textId="77777777" w:rsidR="00824E99" w:rsidRDefault="00824E99" w:rsidP="00A0354B">
            <w:pPr>
              <w:rPr>
                <w:sz w:val="8"/>
                <w:szCs w:val="8"/>
                <w:lang w:val="en-US"/>
              </w:rPr>
            </w:pPr>
          </w:p>
        </w:tc>
        <w:tc>
          <w:tcPr>
            <w:tcW w:w="1260" w:type="dxa"/>
            <w:gridSpan w:val="3"/>
            <w:tcBorders>
              <w:left w:val="nil"/>
              <w:bottom w:val="nil"/>
              <w:right w:val="nil"/>
            </w:tcBorders>
          </w:tcPr>
          <w:p w14:paraId="61E55111" w14:textId="77777777" w:rsidR="00824E99" w:rsidRDefault="00824E99" w:rsidP="00A0354B">
            <w:pPr>
              <w:rPr>
                <w:sz w:val="8"/>
                <w:szCs w:val="8"/>
                <w:lang w:val="en-US"/>
              </w:rPr>
            </w:pPr>
          </w:p>
        </w:tc>
        <w:tc>
          <w:tcPr>
            <w:tcW w:w="3350" w:type="dxa"/>
            <w:gridSpan w:val="4"/>
            <w:tcBorders>
              <w:left w:val="nil"/>
              <w:bottom w:val="nil"/>
              <w:right w:val="nil"/>
            </w:tcBorders>
          </w:tcPr>
          <w:p w14:paraId="3563E85F" w14:textId="77777777" w:rsidR="00824E99" w:rsidRDefault="00824E99" w:rsidP="00A0354B">
            <w:pPr>
              <w:rPr>
                <w:sz w:val="8"/>
                <w:szCs w:val="8"/>
                <w:lang w:val="en-US"/>
              </w:rPr>
            </w:pPr>
          </w:p>
          <w:p w14:paraId="54D64D44" w14:textId="77777777" w:rsidR="00824E99" w:rsidRDefault="00824E99" w:rsidP="00A0354B">
            <w:pPr>
              <w:rPr>
                <w:sz w:val="8"/>
                <w:szCs w:val="8"/>
                <w:lang w:val="en-US"/>
              </w:rPr>
            </w:pPr>
          </w:p>
          <w:p w14:paraId="3C5F11DB" w14:textId="77777777" w:rsidR="00824E99" w:rsidRDefault="00824E99" w:rsidP="00A0354B">
            <w:pPr>
              <w:rPr>
                <w:sz w:val="8"/>
                <w:szCs w:val="8"/>
                <w:lang w:val="en-US"/>
              </w:rPr>
            </w:pPr>
          </w:p>
        </w:tc>
        <w:tc>
          <w:tcPr>
            <w:tcW w:w="1118" w:type="dxa"/>
            <w:tcBorders>
              <w:left w:val="nil"/>
              <w:bottom w:val="nil"/>
              <w:right w:val="nil"/>
            </w:tcBorders>
          </w:tcPr>
          <w:p w14:paraId="263CC478" w14:textId="77777777" w:rsidR="00824E99" w:rsidRDefault="00824E99" w:rsidP="00A0354B">
            <w:pPr>
              <w:rPr>
                <w:sz w:val="8"/>
                <w:szCs w:val="8"/>
                <w:lang w:val="en-US"/>
              </w:rPr>
            </w:pPr>
          </w:p>
        </w:tc>
        <w:tc>
          <w:tcPr>
            <w:tcW w:w="1118" w:type="dxa"/>
            <w:tcBorders>
              <w:left w:val="nil"/>
              <w:bottom w:val="nil"/>
              <w:right w:val="nil"/>
            </w:tcBorders>
          </w:tcPr>
          <w:p w14:paraId="0449F522" w14:textId="77777777" w:rsidR="00824E99" w:rsidRDefault="00824E99" w:rsidP="00A0354B">
            <w:pPr>
              <w:rPr>
                <w:sz w:val="8"/>
                <w:szCs w:val="8"/>
                <w:lang w:val="en-US"/>
              </w:rPr>
            </w:pPr>
          </w:p>
        </w:tc>
        <w:tc>
          <w:tcPr>
            <w:tcW w:w="1397" w:type="dxa"/>
            <w:gridSpan w:val="2"/>
            <w:tcBorders>
              <w:left w:val="nil"/>
              <w:bottom w:val="nil"/>
              <w:right w:val="nil"/>
            </w:tcBorders>
          </w:tcPr>
          <w:p w14:paraId="244DBC0C" w14:textId="77777777" w:rsidR="00824E99" w:rsidRDefault="00824E99" w:rsidP="00A0354B">
            <w:pPr>
              <w:rPr>
                <w:sz w:val="8"/>
                <w:szCs w:val="8"/>
                <w:lang w:val="en-US"/>
              </w:rPr>
            </w:pPr>
          </w:p>
        </w:tc>
        <w:tc>
          <w:tcPr>
            <w:tcW w:w="1405" w:type="dxa"/>
            <w:gridSpan w:val="2"/>
            <w:tcBorders>
              <w:left w:val="nil"/>
              <w:bottom w:val="nil"/>
            </w:tcBorders>
          </w:tcPr>
          <w:p w14:paraId="5533CFA8" w14:textId="77777777" w:rsidR="00824E99" w:rsidRDefault="00824E99" w:rsidP="00A0354B">
            <w:pPr>
              <w:rPr>
                <w:sz w:val="8"/>
                <w:szCs w:val="8"/>
                <w:lang w:val="en-US"/>
              </w:rPr>
            </w:pPr>
          </w:p>
        </w:tc>
      </w:tr>
      <w:tr w:rsidR="00824E99" w:rsidRPr="00EB582C" w14:paraId="76EBA869"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33ADAE52"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2905611F"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E6BBA3A"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15D4265A"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06D01806"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8366309"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59824DB3" w14:textId="77777777" w:rsidR="00824E99" w:rsidRPr="00EB582C" w:rsidRDefault="00824E99" w:rsidP="00A0354B">
            <w:pPr>
              <w:rPr>
                <w:lang w:val="en-US"/>
              </w:rPr>
            </w:pPr>
          </w:p>
        </w:tc>
      </w:tr>
      <w:tr w:rsidR="00824E99" w14:paraId="61E54A3D"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49A8C2EC"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6A4ABE75"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50798FD4"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628FA57C" w14:textId="77777777" w:rsidR="00824E99" w:rsidRDefault="00824E99" w:rsidP="00A0354B">
            <w:pPr>
              <w:rPr>
                <w:sz w:val="8"/>
                <w:szCs w:val="8"/>
                <w:lang w:val="en-US"/>
              </w:rPr>
            </w:pPr>
            <w:r>
              <w:rPr>
                <w:b/>
                <w:bCs/>
                <w:lang w:val="en-US"/>
              </w:rPr>
              <w:t xml:space="preserve">Total </w:t>
            </w:r>
            <w:r>
              <w:rPr>
                <w:b/>
                <w:bCs/>
                <w:sz w:val="22"/>
                <w:szCs w:val="22"/>
                <w:lang w:val="en-US"/>
              </w:rPr>
              <w:t>Diverse lucrari</w:t>
            </w:r>
          </w:p>
        </w:tc>
        <w:tc>
          <w:tcPr>
            <w:tcW w:w="1118" w:type="dxa"/>
            <w:tcBorders>
              <w:top w:val="single" w:sz="4" w:space="0" w:color="auto"/>
              <w:left w:val="nil"/>
              <w:bottom w:val="single" w:sz="4" w:space="0" w:color="auto"/>
              <w:right w:val="nil"/>
            </w:tcBorders>
          </w:tcPr>
          <w:p w14:paraId="3BCC6E59"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2CB2202E"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48894201"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54B5EA2B" w14:textId="77777777" w:rsidR="00824E99" w:rsidRDefault="00824E99" w:rsidP="00A0354B">
            <w:pPr>
              <w:rPr>
                <w:b/>
                <w:bCs/>
                <w:lang w:val="en-US"/>
              </w:rPr>
            </w:pPr>
          </w:p>
        </w:tc>
      </w:tr>
      <w:tr w:rsidR="00824E99" w14:paraId="6EA71EF8"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345DDF1A" w14:textId="77777777" w:rsidR="00824E99" w:rsidRDefault="00824E99" w:rsidP="00A0354B">
            <w:pPr>
              <w:rPr>
                <w:sz w:val="8"/>
                <w:szCs w:val="8"/>
                <w:lang w:val="en-US"/>
              </w:rPr>
            </w:pPr>
            <w:r>
              <w:rPr>
                <w:lang w:val="en-US"/>
              </w:rPr>
              <w:t xml:space="preserve"> </w:t>
            </w:r>
          </w:p>
        </w:tc>
        <w:tc>
          <w:tcPr>
            <w:tcW w:w="1260" w:type="dxa"/>
            <w:gridSpan w:val="3"/>
            <w:tcBorders>
              <w:left w:val="nil"/>
              <w:bottom w:val="nil"/>
              <w:right w:val="nil"/>
            </w:tcBorders>
          </w:tcPr>
          <w:p w14:paraId="1044B33A" w14:textId="77777777" w:rsidR="00824E99" w:rsidRDefault="00824E99" w:rsidP="00A0354B">
            <w:pPr>
              <w:rPr>
                <w:sz w:val="8"/>
                <w:szCs w:val="8"/>
                <w:lang w:val="en-US"/>
              </w:rPr>
            </w:pPr>
          </w:p>
        </w:tc>
        <w:tc>
          <w:tcPr>
            <w:tcW w:w="3350" w:type="dxa"/>
            <w:gridSpan w:val="4"/>
            <w:tcBorders>
              <w:left w:val="nil"/>
              <w:bottom w:val="nil"/>
              <w:right w:val="nil"/>
            </w:tcBorders>
          </w:tcPr>
          <w:p w14:paraId="369C7630" w14:textId="77777777" w:rsidR="00824E99" w:rsidRDefault="00824E99" w:rsidP="00A0354B">
            <w:pPr>
              <w:rPr>
                <w:sz w:val="8"/>
                <w:szCs w:val="8"/>
                <w:lang w:val="en-US"/>
              </w:rPr>
            </w:pPr>
          </w:p>
          <w:p w14:paraId="2B6ED92B" w14:textId="77777777" w:rsidR="00824E99" w:rsidRDefault="00824E99" w:rsidP="00A0354B">
            <w:pPr>
              <w:rPr>
                <w:sz w:val="8"/>
                <w:szCs w:val="8"/>
                <w:lang w:val="en-US"/>
              </w:rPr>
            </w:pPr>
          </w:p>
          <w:p w14:paraId="568E1645" w14:textId="77777777" w:rsidR="00824E99" w:rsidRDefault="00824E99" w:rsidP="00A0354B">
            <w:pPr>
              <w:rPr>
                <w:sz w:val="8"/>
                <w:szCs w:val="8"/>
                <w:lang w:val="en-US"/>
              </w:rPr>
            </w:pPr>
          </w:p>
        </w:tc>
        <w:tc>
          <w:tcPr>
            <w:tcW w:w="1118" w:type="dxa"/>
            <w:tcBorders>
              <w:left w:val="nil"/>
              <w:bottom w:val="nil"/>
              <w:right w:val="nil"/>
            </w:tcBorders>
          </w:tcPr>
          <w:p w14:paraId="23F93221" w14:textId="77777777" w:rsidR="00824E99" w:rsidRDefault="00824E99" w:rsidP="00A0354B">
            <w:pPr>
              <w:rPr>
                <w:sz w:val="8"/>
                <w:szCs w:val="8"/>
                <w:lang w:val="en-US"/>
              </w:rPr>
            </w:pPr>
          </w:p>
        </w:tc>
        <w:tc>
          <w:tcPr>
            <w:tcW w:w="1118" w:type="dxa"/>
            <w:tcBorders>
              <w:left w:val="nil"/>
              <w:bottom w:val="nil"/>
              <w:right w:val="nil"/>
            </w:tcBorders>
          </w:tcPr>
          <w:p w14:paraId="2A04E665" w14:textId="77777777" w:rsidR="00824E99" w:rsidRDefault="00824E99" w:rsidP="00A0354B">
            <w:pPr>
              <w:rPr>
                <w:sz w:val="8"/>
                <w:szCs w:val="8"/>
                <w:lang w:val="en-US"/>
              </w:rPr>
            </w:pPr>
          </w:p>
        </w:tc>
        <w:tc>
          <w:tcPr>
            <w:tcW w:w="1397" w:type="dxa"/>
            <w:gridSpan w:val="2"/>
            <w:tcBorders>
              <w:left w:val="nil"/>
              <w:bottom w:val="nil"/>
              <w:right w:val="nil"/>
            </w:tcBorders>
          </w:tcPr>
          <w:p w14:paraId="19077255" w14:textId="77777777" w:rsidR="00824E99" w:rsidRDefault="00824E99" w:rsidP="00A0354B">
            <w:pPr>
              <w:rPr>
                <w:sz w:val="8"/>
                <w:szCs w:val="8"/>
                <w:lang w:val="en-US"/>
              </w:rPr>
            </w:pPr>
          </w:p>
        </w:tc>
        <w:tc>
          <w:tcPr>
            <w:tcW w:w="1405" w:type="dxa"/>
            <w:gridSpan w:val="2"/>
            <w:tcBorders>
              <w:left w:val="nil"/>
              <w:bottom w:val="nil"/>
            </w:tcBorders>
          </w:tcPr>
          <w:p w14:paraId="4DB9DEDA" w14:textId="77777777" w:rsidR="00824E99" w:rsidRDefault="00824E99" w:rsidP="00A0354B">
            <w:pPr>
              <w:rPr>
                <w:sz w:val="8"/>
                <w:szCs w:val="8"/>
                <w:lang w:val="en-US"/>
              </w:rPr>
            </w:pPr>
          </w:p>
        </w:tc>
      </w:tr>
      <w:tr w:rsidR="00824E99" w:rsidRPr="00EB582C" w14:paraId="4745A7CA"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1C5BFEC4" w14:textId="77777777" w:rsidR="00824E99" w:rsidRDefault="00824E99" w:rsidP="00A0354B">
            <w:pPr>
              <w:rPr>
                <w:lang w:val="en-US"/>
              </w:rPr>
            </w:pPr>
            <w:r>
              <w:rPr>
                <w:lang w:val="en-US"/>
              </w:rPr>
              <w:lastRenderedPageBreak/>
              <w:t xml:space="preserve"> </w:t>
            </w:r>
          </w:p>
        </w:tc>
        <w:tc>
          <w:tcPr>
            <w:tcW w:w="1260" w:type="dxa"/>
            <w:gridSpan w:val="3"/>
            <w:tcBorders>
              <w:top w:val="single" w:sz="4" w:space="0" w:color="auto"/>
              <w:left w:val="nil"/>
              <w:bottom w:val="single" w:sz="4" w:space="0" w:color="auto"/>
              <w:right w:val="nil"/>
            </w:tcBorders>
          </w:tcPr>
          <w:p w14:paraId="1049639F"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6A7F8A00"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39DE0787"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5D3A49B"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35E8AA0"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0CF8FE6F" w14:textId="77777777" w:rsidR="00824E99" w:rsidRPr="00EB582C" w:rsidRDefault="00824E99" w:rsidP="00A0354B">
            <w:pPr>
              <w:rPr>
                <w:lang w:val="en-US"/>
              </w:rPr>
            </w:pPr>
          </w:p>
        </w:tc>
      </w:tr>
      <w:tr w:rsidR="00824E99" w:rsidRPr="00EB582C" w14:paraId="339B5801"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5642C474"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5A776856"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31EA8F0C" w14:textId="77777777" w:rsidR="00824E99" w:rsidRDefault="00824E99" w:rsidP="00A0354B">
            <w:pPr>
              <w:rPr>
                <w:lang w:val="en-US"/>
              </w:rPr>
            </w:pPr>
            <w:r>
              <w:rPr>
                <w:lang w:val="en-US"/>
              </w:rPr>
              <w:t>Contributii Asigurari Sociale</w:t>
            </w:r>
          </w:p>
        </w:tc>
        <w:tc>
          <w:tcPr>
            <w:tcW w:w="1118" w:type="dxa"/>
            <w:tcBorders>
              <w:top w:val="single" w:sz="4" w:space="0" w:color="auto"/>
              <w:left w:val="nil"/>
              <w:bottom w:val="single" w:sz="4" w:space="0" w:color="auto"/>
              <w:right w:val="nil"/>
            </w:tcBorders>
          </w:tcPr>
          <w:p w14:paraId="0E7E971B"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29778ED2"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6AAEE7FA"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53064BEB" w14:textId="77777777" w:rsidR="00824E99" w:rsidRPr="00EB582C" w:rsidRDefault="00824E99" w:rsidP="00A0354B">
            <w:pPr>
              <w:rPr>
                <w:lang w:val="en-US"/>
              </w:rPr>
            </w:pPr>
          </w:p>
        </w:tc>
      </w:tr>
      <w:tr w:rsidR="00824E99" w:rsidRPr="00EB582C" w14:paraId="40E9215C"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698BEBD6"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37E369E7"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2A6291BF" w14:textId="77777777" w:rsidR="00824E99" w:rsidRDefault="00824E99" w:rsidP="00A0354B">
            <w:pPr>
              <w:rPr>
                <w:lang w:val="en-US"/>
              </w:rPr>
            </w:pPr>
            <w:r>
              <w:rPr>
                <w:lang w:val="en-US"/>
              </w:rPr>
              <w:t>Transport</w:t>
            </w:r>
          </w:p>
        </w:tc>
        <w:tc>
          <w:tcPr>
            <w:tcW w:w="1118" w:type="dxa"/>
            <w:tcBorders>
              <w:top w:val="single" w:sz="4" w:space="0" w:color="auto"/>
              <w:left w:val="nil"/>
              <w:bottom w:val="single" w:sz="4" w:space="0" w:color="auto"/>
              <w:right w:val="nil"/>
            </w:tcBorders>
          </w:tcPr>
          <w:p w14:paraId="227E0329"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574C0D44"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1BA5CD96"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2CCABD7" w14:textId="77777777" w:rsidR="00824E99" w:rsidRPr="00EB582C" w:rsidRDefault="00824E99" w:rsidP="00A0354B">
            <w:pPr>
              <w:rPr>
                <w:lang w:val="en-US"/>
              </w:rPr>
            </w:pPr>
          </w:p>
        </w:tc>
      </w:tr>
      <w:tr w:rsidR="00824E99" w:rsidRPr="00EB582C" w14:paraId="08A606AD"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4AB1A07C"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1B669BA0"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A6D1627" w14:textId="77777777" w:rsidR="00824E99" w:rsidRDefault="00824E99" w:rsidP="00A0354B">
            <w:pPr>
              <w:rPr>
                <w:lang w:val="en-US"/>
              </w:rPr>
            </w:pPr>
            <w:r>
              <w:rPr>
                <w:lang w:val="en-US"/>
              </w:rPr>
              <w:t>Depozitare</w:t>
            </w:r>
          </w:p>
        </w:tc>
        <w:tc>
          <w:tcPr>
            <w:tcW w:w="1118" w:type="dxa"/>
            <w:tcBorders>
              <w:top w:val="single" w:sz="4" w:space="0" w:color="auto"/>
              <w:left w:val="nil"/>
              <w:bottom w:val="single" w:sz="4" w:space="0" w:color="auto"/>
              <w:right w:val="nil"/>
            </w:tcBorders>
          </w:tcPr>
          <w:p w14:paraId="55F7A584"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895A082"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3F3B4FC0"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616F5F40" w14:textId="77777777" w:rsidR="00824E99" w:rsidRPr="00EB582C" w:rsidRDefault="00824E99" w:rsidP="00A0354B">
            <w:pPr>
              <w:rPr>
                <w:lang w:val="en-US"/>
              </w:rPr>
            </w:pPr>
          </w:p>
        </w:tc>
      </w:tr>
      <w:tr w:rsidR="00824E99" w:rsidRPr="00EB582C" w14:paraId="235A4CC1"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645AC7F4"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09B5C2D2"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1CFFAA57" w14:textId="77777777" w:rsidR="00824E99" w:rsidRDefault="00824E99" w:rsidP="00A0354B">
            <w:pPr>
              <w:rPr>
                <w:lang w:val="en-US"/>
              </w:rPr>
            </w:pPr>
            <w:r>
              <w:rPr>
                <w:lang w:val="en-US"/>
              </w:rPr>
              <w:t>Cheltuieli de regie</w:t>
            </w:r>
          </w:p>
        </w:tc>
        <w:tc>
          <w:tcPr>
            <w:tcW w:w="1118" w:type="dxa"/>
            <w:tcBorders>
              <w:top w:val="single" w:sz="4" w:space="0" w:color="auto"/>
              <w:left w:val="nil"/>
              <w:bottom w:val="single" w:sz="4" w:space="0" w:color="auto"/>
              <w:right w:val="nil"/>
            </w:tcBorders>
          </w:tcPr>
          <w:p w14:paraId="173679FD"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FF2A319"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3A67B4CC"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378FD139" w14:textId="77777777" w:rsidR="00824E99" w:rsidRPr="00EB582C" w:rsidRDefault="00824E99" w:rsidP="00A0354B">
            <w:pPr>
              <w:rPr>
                <w:lang w:val="en-US"/>
              </w:rPr>
            </w:pPr>
          </w:p>
        </w:tc>
      </w:tr>
      <w:tr w:rsidR="00824E99" w:rsidRPr="00EB582C" w14:paraId="1518BA6A"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5A3F41CF"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47CC76CB"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09F6265C" w14:textId="77777777" w:rsidR="00824E99" w:rsidRDefault="00824E99" w:rsidP="00A0354B">
            <w:pPr>
              <w:rPr>
                <w:lang w:val="en-US"/>
              </w:rPr>
            </w:pPr>
            <w:r>
              <w:rPr>
                <w:lang w:val="en-US"/>
              </w:rPr>
              <w:t>Beneficiu de deviz</w:t>
            </w:r>
          </w:p>
        </w:tc>
        <w:tc>
          <w:tcPr>
            <w:tcW w:w="1118" w:type="dxa"/>
            <w:tcBorders>
              <w:top w:val="single" w:sz="4" w:space="0" w:color="auto"/>
              <w:left w:val="nil"/>
              <w:bottom w:val="single" w:sz="4" w:space="0" w:color="auto"/>
              <w:right w:val="nil"/>
            </w:tcBorders>
          </w:tcPr>
          <w:p w14:paraId="432A5E61"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4B73899A"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A72B509"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0D97D6D1" w14:textId="77777777" w:rsidR="00824E99" w:rsidRPr="00EB582C" w:rsidRDefault="00824E99" w:rsidP="00A0354B">
            <w:pPr>
              <w:rPr>
                <w:lang w:val="en-US"/>
              </w:rPr>
            </w:pPr>
          </w:p>
        </w:tc>
      </w:tr>
      <w:tr w:rsidR="00824E99" w:rsidRPr="00EB582C" w14:paraId="4A6C8542"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70B4279B"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4A6060DD"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6E70EC5A"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7D283260"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0A218C7B"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44170B0C"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30FA653" w14:textId="77777777" w:rsidR="00824E99" w:rsidRPr="00EB582C" w:rsidRDefault="00824E99" w:rsidP="00A0354B">
            <w:pPr>
              <w:rPr>
                <w:lang w:val="en-US"/>
              </w:rPr>
            </w:pPr>
          </w:p>
        </w:tc>
      </w:tr>
      <w:tr w:rsidR="00824E99" w14:paraId="0F27ACDA"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40411D47"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1D0D00A4"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16DE50DF"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69D144D0" w14:textId="77777777" w:rsidR="00824E99" w:rsidRDefault="00824E99" w:rsidP="00A0354B">
            <w:pPr>
              <w:rPr>
                <w:sz w:val="8"/>
                <w:szCs w:val="8"/>
                <w:lang w:val="en-US"/>
              </w:rPr>
            </w:pPr>
            <w:r>
              <w:rPr>
                <w:b/>
                <w:bCs/>
                <w:lang w:val="en-US"/>
              </w:rPr>
              <w:t xml:space="preserve">Total </w:t>
            </w:r>
            <w:r>
              <w:rPr>
                <w:b/>
                <w:bCs/>
                <w:sz w:val="22"/>
                <w:szCs w:val="22"/>
                <w:lang w:val="en-US"/>
              </w:rPr>
              <w:t>Hol-Lucrari de constructie</w:t>
            </w:r>
          </w:p>
        </w:tc>
        <w:tc>
          <w:tcPr>
            <w:tcW w:w="1118" w:type="dxa"/>
            <w:tcBorders>
              <w:top w:val="single" w:sz="4" w:space="0" w:color="auto"/>
              <w:left w:val="nil"/>
              <w:bottom w:val="single" w:sz="4" w:space="0" w:color="auto"/>
              <w:right w:val="nil"/>
            </w:tcBorders>
          </w:tcPr>
          <w:p w14:paraId="1C49DC8C"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589E996F"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7712877"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2B2A41B6" w14:textId="77777777" w:rsidR="00824E99" w:rsidRDefault="00824E99" w:rsidP="00A0354B">
            <w:pPr>
              <w:rPr>
                <w:b/>
                <w:bCs/>
                <w:lang w:val="en-US"/>
              </w:rPr>
            </w:pPr>
          </w:p>
        </w:tc>
      </w:tr>
      <w:tr w:rsidR="00824E99" w:rsidRPr="001F26B6" w14:paraId="021714EB" w14:textId="77777777" w:rsidTr="00824E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0" w:type="dxa"/>
            <w:tcBorders>
              <w:top w:val="nil"/>
              <w:left w:val="single" w:sz="6" w:space="0" w:color="auto"/>
              <w:bottom w:val="nil"/>
              <w:right w:val="nil"/>
            </w:tcBorders>
          </w:tcPr>
          <w:p w14:paraId="001ED07C" w14:textId="77777777" w:rsidR="00824E99" w:rsidRDefault="00824E99" w:rsidP="00A0354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3930DBBF" w14:textId="77777777" w:rsidR="00824E99" w:rsidRDefault="00824E99" w:rsidP="00A0354B">
            <w:pPr>
              <w:rPr>
                <w:lang w:val="en-US"/>
              </w:rPr>
            </w:pPr>
          </w:p>
        </w:tc>
        <w:tc>
          <w:tcPr>
            <w:tcW w:w="5980" w:type="dxa"/>
            <w:gridSpan w:val="6"/>
            <w:tcBorders>
              <w:top w:val="nil"/>
              <w:left w:val="single" w:sz="6" w:space="0" w:color="auto"/>
              <w:bottom w:val="nil"/>
              <w:right w:val="single" w:sz="6" w:space="0" w:color="auto"/>
            </w:tcBorders>
          </w:tcPr>
          <w:p w14:paraId="226AF8CB" w14:textId="77777777" w:rsidR="00824E99" w:rsidRPr="007F2714" w:rsidRDefault="00824E99" w:rsidP="00A0354B">
            <w:pPr>
              <w:rPr>
                <w:b/>
                <w:bCs/>
                <w:sz w:val="22"/>
                <w:szCs w:val="22"/>
                <w:lang w:val="en-US"/>
              </w:rPr>
            </w:pPr>
            <w:r w:rsidRPr="001F26B6">
              <w:rPr>
                <w:b/>
                <w:bCs/>
                <w:sz w:val="22"/>
                <w:szCs w:val="22"/>
                <w:lang w:val="en-US"/>
              </w:rPr>
              <w:t>8. Lucrari  de constructie Diverse</w:t>
            </w:r>
          </w:p>
          <w:p w14:paraId="7CD753C4" w14:textId="77777777" w:rsidR="00824E99" w:rsidRPr="00C172E4" w:rsidRDefault="00824E99" w:rsidP="00A0354B">
            <w:pPr>
              <w:rPr>
                <w:sz w:val="2"/>
                <w:szCs w:val="2"/>
                <w:lang w:val="en-US"/>
              </w:rPr>
            </w:pPr>
          </w:p>
        </w:tc>
        <w:tc>
          <w:tcPr>
            <w:tcW w:w="1134" w:type="dxa"/>
            <w:gridSpan w:val="2"/>
            <w:tcBorders>
              <w:top w:val="nil"/>
              <w:left w:val="single" w:sz="6" w:space="0" w:color="auto"/>
              <w:bottom w:val="nil"/>
              <w:right w:val="nil"/>
            </w:tcBorders>
          </w:tcPr>
          <w:p w14:paraId="6BB5861A" w14:textId="77777777" w:rsidR="00824E99" w:rsidRPr="001F26B6" w:rsidRDefault="00824E99" w:rsidP="00A0354B">
            <w:pPr>
              <w:rPr>
                <w:b/>
                <w:bCs/>
                <w:sz w:val="22"/>
                <w:szCs w:val="22"/>
                <w:lang w:val="en-US"/>
              </w:rPr>
            </w:pPr>
          </w:p>
        </w:tc>
        <w:tc>
          <w:tcPr>
            <w:tcW w:w="1134" w:type="dxa"/>
            <w:tcBorders>
              <w:top w:val="nil"/>
              <w:left w:val="single" w:sz="6" w:space="0" w:color="auto"/>
              <w:bottom w:val="nil"/>
              <w:right w:val="single" w:sz="4" w:space="0" w:color="auto"/>
            </w:tcBorders>
          </w:tcPr>
          <w:p w14:paraId="2DE6960C" w14:textId="77777777" w:rsidR="00824E99" w:rsidRPr="001F26B6" w:rsidRDefault="00824E99" w:rsidP="00A0354B">
            <w:pPr>
              <w:rPr>
                <w:lang w:val="en-US"/>
              </w:rPr>
            </w:pPr>
          </w:p>
        </w:tc>
      </w:tr>
      <w:tr w:rsidR="00824E99" w14:paraId="7079AE17"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A8A2495" w14:textId="77777777" w:rsidR="00824E99" w:rsidRDefault="00824E99" w:rsidP="00A0354B">
            <w:pPr>
              <w:rPr>
                <w:lang w:val="en-US"/>
              </w:rPr>
            </w:pPr>
            <w:r>
              <w:rPr>
                <w:lang w:val="en-US"/>
              </w:rPr>
              <w:t>181</w:t>
            </w:r>
          </w:p>
        </w:tc>
        <w:tc>
          <w:tcPr>
            <w:tcW w:w="1400" w:type="dxa"/>
            <w:gridSpan w:val="4"/>
            <w:tcBorders>
              <w:top w:val="single" w:sz="4" w:space="0" w:color="auto"/>
              <w:bottom w:val="single" w:sz="4" w:space="0" w:color="auto"/>
            </w:tcBorders>
          </w:tcPr>
          <w:p w14:paraId="30AA3E3A" w14:textId="77777777" w:rsidR="00824E99" w:rsidRDefault="00824E99" w:rsidP="00A0354B">
            <w:pPr>
              <w:rPr>
                <w:lang w:val="en-US"/>
              </w:rPr>
            </w:pPr>
            <w:r>
              <w:rPr>
                <w:lang w:val="en-US"/>
              </w:rPr>
              <w:t>RpCQ01F1</w:t>
            </w:r>
          </w:p>
          <w:p w14:paraId="0E21F63D"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7F03A5B"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Inlocuirea geamurilor trase, de 4-6 mm grosime, in ochiuri sub 0,50 mp, , montate pe timplarie dePVC, pentru suprafete sub 5 mp la un punct de lucru(se exclude chit,baghet lemn ,cuie) Pachet 4-16-4 LOW-E</w:t>
            </w:r>
            <w:r>
              <w:rPr>
                <w:rFonts w:ascii="Times New Roman CYR" w:hAnsi="Times New Roman CYR" w:cs="Times New Roman CYR"/>
                <w:sz w:val="16"/>
                <w:szCs w:val="16"/>
                <w:lang w:val="en-US"/>
              </w:rPr>
              <w:t xml:space="preserve"> </w:t>
            </w:r>
          </w:p>
          <w:p w14:paraId="65FB97B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FF90FF6" w14:textId="77777777" w:rsidR="00824E99" w:rsidRDefault="00824E99" w:rsidP="00A0354B">
            <w:pPr>
              <w:jc w:val="center"/>
              <w:rPr>
                <w:lang w:val="en-US"/>
              </w:rPr>
            </w:pPr>
            <w:r>
              <w:rPr>
                <w:lang w:val="en-US"/>
              </w:rPr>
              <w:t>m2</w:t>
            </w:r>
          </w:p>
        </w:tc>
        <w:tc>
          <w:tcPr>
            <w:tcW w:w="1134" w:type="dxa"/>
            <w:tcBorders>
              <w:top w:val="single" w:sz="4" w:space="0" w:color="auto"/>
              <w:bottom w:val="single" w:sz="4" w:space="0" w:color="auto"/>
            </w:tcBorders>
            <w:vAlign w:val="center"/>
          </w:tcPr>
          <w:p w14:paraId="10E65C90" w14:textId="77777777" w:rsidR="00824E99" w:rsidRPr="00B400BD" w:rsidRDefault="00824E99" w:rsidP="00A0354B">
            <w:pPr>
              <w:jc w:val="center"/>
              <w:rPr>
                <w:b/>
                <w:bCs/>
                <w:lang w:val="en-US"/>
              </w:rPr>
            </w:pPr>
            <w:r w:rsidRPr="00B400BD">
              <w:rPr>
                <w:b/>
                <w:bCs/>
                <w:lang w:val="en-US"/>
              </w:rPr>
              <w:t>42,50</w:t>
            </w:r>
          </w:p>
        </w:tc>
      </w:tr>
      <w:tr w:rsidR="00824E99" w14:paraId="5F92AB3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718A7E3" w14:textId="77777777" w:rsidR="00824E99" w:rsidRDefault="00824E99" w:rsidP="00A0354B">
            <w:pPr>
              <w:rPr>
                <w:lang w:val="en-US"/>
              </w:rPr>
            </w:pPr>
          </w:p>
        </w:tc>
        <w:tc>
          <w:tcPr>
            <w:tcW w:w="1400" w:type="dxa"/>
            <w:gridSpan w:val="4"/>
            <w:tcBorders>
              <w:top w:val="nil"/>
              <w:bottom w:val="single" w:sz="2" w:space="0" w:color="auto"/>
            </w:tcBorders>
            <w:vAlign w:val="center"/>
          </w:tcPr>
          <w:p w14:paraId="57ED68C9" w14:textId="77777777" w:rsidR="00824E99" w:rsidRDefault="00824E99" w:rsidP="00A0354B">
            <w:pPr>
              <w:jc w:val="center"/>
              <w:rPr>
                <w:sz w:val="16"/>
                <w:szCs w:val="16"/>
                <w:lang w:val="en-US"/>
              </w:rPr>
            </w:pPr>
            <w:r>
              <w:rPr>
                <w:sz w:val="16"/>
                <w:szCs w:val="16"/>
                <w:lang w:val="en-US"/>
              </w:rPr>
              <w:t>7135010011440</w:t>
            </w:r>
          </w:p>
        </w:tc>
        <w:tc>
          <w:tcPr>
            <w:tcW w:w="5980" w:type="dxa"/>
            <w:gridSpan w:val="6"/>
            <w:tcBorders>
              <w:top w:val="nil"/>
              <w:bottom w:val="single" w:sz="2" w:space="0" w:color="auto"/>
            </w:tcBorders>
          </w:tcPr>
          <w:p w14:paraId="49D9BF23" w14:textId="77777777" w:rsidR="00824E99" w:rsidRDefault="00824E99" w:rsidP="00A0354B">
            <w:pPr>
              <w:rPr>
                <w:lang w:val="en-US"/>
              </w:rPr>
            </w:pPr>
            <w:r>
              <w:rPr>
                <w:lang w:val="en-US"/>
              </w:rPr>
              <w:t>Geamgiu</w:t>
            </w:r>
          </w:p>
        </w:tc>
        <w:tc>
          <w:tcPr>
            <w:tcW w:w="1134" w:type="dxa"/>
            <w:gridSpan w:val="2"/>
            <w:tcBorders>
              <w:top w:val="nil"/>
              <w:bottom w:val="single" w:sz="2" w:space="0" w:color="auto"/>
            </w:tcBorders>
          </w:tcPr>
          <w:p w14:paraId="41866C92"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CFFE21F" w14:textId="77777777" w:rsidR="00824E99" w:rsidRDefault="00824E99" w:rsidP="00A0354B">
            <w:pPr>
              <w:rPr>
                <w:lang w:val="en-US"/>
              </w:rPr>
            </w:pPr>
            <w:r>
              <w:rPr>
                <w:lang w:val="en-US"/>
              </w:rPr>
              <w:t>42,500</w:t>
            </w:r>
          </w:p>
        </w:tc>
      </w:tr>
      <w:tr w:rsidR="00824E99" w14:paraId="39A8C12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8BFECD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5ED0DD5" w14:textId="77777777" w:rsidR="00824E99" w:rsidRDefault="00824E99" w:rsidP="00A0354B">
            <w:pPr>
              <w:jc w:val="center"/>
              <w:rPr>
                <w:sz w:val="16"/>
                <w:szCs w:val="16"/>
                <w:lang w:val="en-US"/>
              </w:rPr>
            </w:pPr>
            <w:r>
              <w:rPr>
                <w:sz w:val="16"/>
                <w:szCs w:val="16"/>
                <w:lang w:val="en-US"/>
              </w:rPr>
              <w:t>2611112500000</w:t>
            </w:r>
          </w:p>
        </w:tc>
        <w:tc>
          <w:tcPr>
            <w:tcW w:w="5980" w:type="dxa"/>
            <w:gridSpan w:val="6"/>
            <w:tcBorders>
              <w:top w:val="nil"/>
              <w:bottom w:val="single" w:sz="2" w:space="0" w:color="auto"/>
            </w:tcBorders>
          </w:tcPr>
          <w:p w14:paraId="42385A2D" w14:textId="77777777" w:rsidR="00824E99" w:rsidRDefault="00824E99" w:rsidP="00A0354B">
            <w:pPr>
              <w:rPr>
                <w:lang w:val="en-US"/>
              </w:rPr>
            </w:pPr>
            <w:r>
              <w:rPr>
                <w:lang w:val="en-US"/>
              </w:rPr>
              <w:t>Geam tras clar 4-16-4 LoW-E</w:t>
            </w:r>
          </w:p>
        </w:tc>
        <w:tc>
          <w:tcPr>
            <w:tcW w:w="1134" w:type="dxa"/>
            <w:gridSpan w:val="2"/>
            <w:tcBorders>
              <w:top w:val="nil"/>
              <w:bottom w:val="single" w:sz="2" w:space="0" w:color="auto"/>
            </w:tcBorders>
          </w:tcPr>
          <w:p w14:paraId="06E85A3A" w14:textId="77777777" w:rsidR="00824E99" w:rsidRDefault="00824E99" w:rsidP="00A0354B">
            <w:pPr>
              <w:rPr>
                <w:lang w:val="en-US"/>
              </w:rPr>
            </w:pPr>
            <w:r>
              <w:rPr>
                <w:lang w:val="en-US"/>
              </w:rPr>
              <w:t>m2</w:t>
            </w:r>
          </w:p>
        </w:tc>
        <w:tc>
          <w:tcPr>
            <w:tcW w:w="1134" w:type="dxa"/>
            <w:tcBorders>
              <w:top w:val="nil"/>
              <w:bottom w:val="single" w:sz="2" w:space="0" w:color="auto"/>
            </w:tcBorders>
          </w:tcPr>
          <w:p w14:paraId="1ADA0970" w14:textId="77777777" w:rsidR="00824E99" w:rsidRDefault="00824E99" w:rsidP="00A0354B">
            <w:pPr>
              <w:rPr>
                <w:lang w:val="en-US"/>
              </w:rPr>
            </w:pPr>
            <w:r>
              <w:rPr>
                <w:lang w:val="en-US"/>
              </w:rPr>
              <w:t>46,750</w:t>
            </w:r>
          </w:p>
        </w:tc>
      </w:tr>
      <w:tr w:rsidR="00824E99" w14:paraId="3D14E53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A0739E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24638DA" w14:textId="77777777" w:rsidR="00824E99" w:rsidRDefault="00824E99" w:rsidP="00A0354B">
            <w:pPr>
              <w:jc w:val="center"/>
              <w:rPr>
                <w:sz w:val="16"/>
                <w:szCs w:val="16"/>
                <w:lang w:val="en-US"/>
              </w:rPr>
            </w:pPr>
            <w:r>
              <w:rPr>
                <w:sz w:val="16"/>
                <w:szCs w:val="16"/>
                <w:lang w:val="en-US"/>
              </w:rPr>
              <w:t>2922140006702</w:t>
            </w:r>
          </w:p>
        </w:tc>
        <w:tc>
          <w:tcPr>
            <w:tcW w:w="5980" w:type="dxa"/>
            <w:gridSpan w:val="6"/>
            <w:tcBorders>
              <w:top w:val="nil"/>
              <w:bottom w:val="single" w:sz="2" w:space="0" w:color="auto"/>
            </w:tcBorders>
          </w:tcPr>
          <w:p w14:paraId="7AFFD16B" w14:textId="77777777" w:rsidR="00824E99" w:rsidRDefault="00824E99" w:rsidP="00A0354B">
            <w:pPr>
              <w:rPr>
                <w:lang w:val="en-US"/>
              </w:rPr>
            </w:pPr>
            <w:r>
              <w:rPr>
                <w:lang w:val="en-US"/>
              </w:rPr>
              <w:t>Macara de fereastra</w:t>
            </w:r>
          </w:p>
        </w:tc>
        <w:tc>
          <w:tcPr>
            <w:tcW w:w="1134" w:type="dxa"/>
            <w:gridSpan w:val="2"/>
            <w:tcBorders>
              <w:top w:val="nil"/>
              <w:bottom w:val="single" w:sz="2" w:space="0" w:color="auto"/>
            </w:tcBorders>
          </w:tcPr>
          <w:p w14:paraId="4311E7FD" w14:textId="77777777" w:rsidR="00824E99" w:rsidRDefault="00824E99" w:rsidP="00A0354B">
            <w:pPr>
              <w:rPr>
                <w:lang w:val="en-US"/>
              </w:rPr>
            </w:pPr>
            <w:r>
              <w:rPr>
                <w:lang w:val="en-US"/>
              </w:rPr>
              <w:t>h-ut</w:t>
            </w:r>
          </w:p>
        </w:tc>
        <w:tc>
          <w:tcPr>
            <w:tcW w:w="1134" w:type="dxa"/>
            <w:tcBorders>
              <w:top w:val="nil"/>
              <w:bottom w:val="single" w:sz="2" w:space="0" w:color="auto"/>
            </w:tcBorders>
          </w:tcPr>
          <w:p w14:paraId="20FDA0F7" w14:textId="77777777" w:rsidR="00824E99" w:rsidRDefault="00824E99" w:rsidP="00A0354B">
            <w:pPr>
              <w:rPr>
                <w:lang w:val="en-US"/>
              </w:rPr>
            </w:pPr>
            <w:r>
              <w:rPr>
                <w:lang w:val="en-US"/>
              </w:rPr>
              <w:t>0,637</w:t>
            </w:r>
          </w:p>
        </w:tc>
      </w:tr>
      <w:tr w:rsidR="00824E99" w14:paraId="7603B0F3"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65AA65BD" w14:textId="77777777" w:rsidR="00824E99" w:rsidRDefault="00824E99" w:rsidP="00A0354B">
            <w:pPr>
              <w:rPr>
                <w:lang w:val="en-US"/>
              </w:rPr>
            </w:pPr>
            <w:r>
              <w:rPr>
                <w:lang w:val="en-US"/>
              </w:rPr>
              <w:t>182</w:t>
            </w:r>
          </w:p>
        </w:tc>
        <w:tc>
          <w:tcPr>
            <w:tcW w:w="1400" w:type="dxa"/>
            <w:gridSpan w:val="4"/>
            <w:tcBorders>
              <w:top w:val="single" w:sz="4" w:space="0" w:color="auto"/>
              <w:bottom w:val="single" w:sz="4" w:space="0" w:color="auto"/>
            </w:tcBorders>
          </w:tcPr>
          <w:p w14:paraId="550E000A" w14:textId="77777777" w:rsidR="00824E99" w:rsidRDefault="00824E99" w:rsidP="00A0354B">
            <w:pPr>
              <w:rPr>
                <w:lang w:val="en-US"/>
              </w:rPr>
            </w:pPr>
            <w:r>
              <w:rPr>
                <w:lang w:val="en-US"/>
              </w:rPr>
              <w:t>RpCO08G aplicat</w:t>
            </w:r>
          </w:p>
          <w:p w14:paraId="15246D8E"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318BA5F9"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Revizuirea si inlocuirea feroneriei la ferestre din profil PVC , simple, duble sau cuplate cu olivere (minere pentru ferestre cu lacat  n=1 buc)</w:t>
            </w:r>
            <w:r>
              <w:rPr>
                <w:rFonts w:ascii="Times New Roman CYR" w:hAnsi="Times New Roman CYR" w:cs="Times New Roman CYR"/>
                <w:sz w:val="16"/>
                <w:szCs w:val="16"/>
                <w:lang w:val="en-US"/>
              </w:rPr>
              <w:t xml:space="preserve"> </w:t>
            </w:r>
          </w:p>
          <w:p w14:paraId="556AFC93"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468794F"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37028060" w14:textId="77777777" w:rsidR="00824E99" w:rsidRPr="00B400BD" w:rsidRDefault="00824E99" w:rsidP="00A0354B">
            <w:pPr>
              <w:jc w:val="center"/>
              <w:rPr>
                <w:b/>
                <w:bCs/>
                <w:lang w:val="en-US"/>
              </w:rPr>
            </w:pPr>
            <w:r w:rsidRPr="00B400BD">
              <w:rPr>
                <w:b/>
                <w:bCs/>
                <w:lang w:val="en-US"/>
              </w:rPr>
              <w:t>30,00</w:t>
            </w:r>
          </w:p>
        </w:tc>
      </w:tr>
      <w:tr w:rsidR="00824E99" w14:paraId="257F253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6A83E76" w14:textId="77777777" w:rsidR="00824E99" w:rsidRDefault="00824E99" w:rsidP="00A0354B">
            <w:pPr>
              <w:rPr>
                <w:lang w:val="en-US"/>
              </w:rPr>
            </w:pPr>
          </w:p>
        </w:tc>
        <w:tc>
          <w:tcPr>
            <w:tcW w:w="1400" w:type="dxa"/>
            <w:gridSpan w:val="4"/>
            <w:tcBorders>
              <w:top w:val="nil"/>
              <w:bottom w:val="single" w:sz="2" w:space="0" w:color="auto"/>
            </w:tcBorders>
            <w:vAlign w:val="center"/>
          </w:tcPr>
          <w:p w14:paraId="7F70E2CB"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28B99336"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7251560E" w14:textId="77777777" w:rsidR="00824E99" w:rsidRDefault="00824E99" w:rsidP="00A0354B">
            <w:pPr>
              <w:rPr>
                <w:lang w:val="en-US"/>
              </w:rPr>
            </w:pPr>
            <w:r>
              <w:rPr>
                <w:lang w:val="en-US"/>
              </w:rPr>
              <w:t>h-om</w:t>
            </w:r>
          </w:p>
        </w:tc>
        <w:tc>
          <w:tcPr>
            <w:tcW w:w="1134" w:type="dxa"/>
            <w:tcBorders>
              <w:top w:val="nil"/>
              <w:bottom w:val="single" w:sz="2" w:space="0" w:color="auto"/>
            </w:tcBorders>
          </w:tcPr>
          <w:p w14:paraId="355F5651" w14:textId="77777777" w:rsidR="00824E99" w:rsidRDefault="00824E99" w:rsidP="00A0354B">
            <w:pPr>
              <w:rPr>
                <w:lang w:val="en-US"/>
              </w:rPr>
            </w:pPr>
            <w:r>
              <w:rPr>
                <w:lang w:val="en-US"/>
              </w:rPr>
              <w:t>7,500</w:t>
            </w:r>
          </w:p>
        </w:tc>
      </w:tr>
      <w:tr w:rsidR="00824E99" w14:paraId="55E6647A"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9C4576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1C59AD69" w14:textId="77777777" w:rsidR="00824E99" w:rsidRDefault="00824E99" w:rsidP="00A0354B">
            <w:pPr>
              <w:jc w:val="center"/>
              <w:rPr>
                <w:sz w:val="16"/>
                <w:szCs w:val="16"/>
                <w:lang w:val="en-US"/>
              </w:rPr>
            </w:pPr>
            <w:r>
              <w:rPr>
                <w:sz w:val="16"/>
                <w:szCs w:val="16"/>
                <w:lang w:val="en-US"/>
              </w:rPr>
              <w:t>2874115836985</w:t>
            </w:r>
          </w:p>
        </w:tc>
        <w:tc>
          <w:tcPr>
            <w:tcW w:w="5980" w:type="dxa"/>
            <w:gridSpan w:val="6"/>
            <w:tcBorders>
              <w:top w:val="nil"/>
              <w:bottom w:val="single" w:sz="2" w:space="0" w:color="auto"/>
            </w:tcBorders>
          </w:tcPr>
          <w:p w14:paraId="375E6851" w14:textId="77777777" w:rsidR="00824E99" w:rsidRDefault="00824E99" w:rsidP="00A0354B">
            <w:pPr>
              <w:rPr>
                <w:lang w:val="en-US"/>
              </w:rPr>
            </w:pPr>
            <w:r>
              <w:rPr>
                <w:lang w:val="en-US"/>
              </w:rPr>
              <w:t>Suruburi pentru lemn cu cap inecat crestat L 4 x 60 mm</w:t>
            </w:r>
          </w:p>
        </w:tc>
        <w:tc>
          <w:tcPr>
            <w:tcW w:w="1134" w:type="dxa"/>
            <w:gridSpan w:val="2"/>
            <w:tcBorders>
              <w:top w:val="nil"/>
              <w:bottom w:val="single" w:sz="2" w:space="0" w:color="auto"/>
            </w:tcBorders>
          </w:tcPr>
          <w:p w14:paraId="3BD4B6BB" w14:textId="77777777" w:rsidR="00824E99" w:rsidRDefault="00824E99" w:rsidP="00A0354B">
            <w:pPr>
              <w:rPr>
                <w:lang w:val="en-US"/>
              </w:rPr>
            </w:pPr>
            <w:r>
              <w:rPr>
                <w:lang w:val="en-US"/>
              </w:rPr>
              <w:t>buc</w:t>
            </w:r>
          </w:p>
        </w:tc>
        <w:tc>
          <w:tcPr>
            <w:tcW w:w="1134" w:type="dxa"/>
            <w:tcBorders>
              <w:top w:val="nil"/>
              <w:bottom w:val="single" w:sz="2" w:space="0" w:color="auto"/>
            </w:tcBorders>
          </w:tcPr>
          <w:p w14:paraId="6A72EC76" w14:textId="77777777" w:rsidR="00824E99" w:rsidRDefault="00824E99" w:rsidP="00A0354B">
            <w:pPr>
              <w:rPr>
                <w:lang w:val="en-US"/>
              </w:rPr>
            </w:pPr>
            <w:r>
              <w:rPr>
                <w:lang w:val="en-US"/>
              </w:rPr>
              <w:t>120,000</w:t>
            </w:r>
          </w:p>
        </w:tc>
      </w:tr>
      <w:tr w:rsidR="00824E99" w14:paraId="2DFB0BD9"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2A96E98"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90481A1" w14:textId="77777777" w:rsidR="00824E99" w:rsidRDefault="00824E99" w:rsidP="00A0354B">
            <w:pPr>
              <w:jc w:val="center"/>
              <w:rPr>
                <w:sz w:val="16"/>
                <w:szCs w:val="16"/>
                <w:lang w:val="en-US"/>
              </w:rPr>
            </w:pPr>
            <w:r>
              <w:rPr>
                <w:sz w:val="16"/>
                <w:szCs w:val="16"/>
                <w:lang w:val="en-US"/>
              </w:rPr>
              <w:t>2863146310940</w:t>
            </w:r>
          </w:p>
        </w:tc>
        <w:tc>
          <w:tcPr>
            <w:tcW w:w="5980" w:type="dxa"/>
            <w:gridSpan w:val="6"/>
            <w:tcBorders>
              <w:top w:val="nil"/>
              <w:bottom w:val="single" w:sz="2" w:space="0" w:color="auto"/>
            </w:tcBorders>
          </w:tcPr>
          <w:p w14:paraId="7CEDD11B" w14:textId="77777777" w:rsidR="00824E99" w:rsidRDefault="00824E99" w:rsidP="00A0354B">
            <w:pPr>
              <w:rPr>
                <w:lang w:val="en-US"/>
              </w:rPr>
            </w:pPr>
            <w:r>
              <w:rPr>
                <w:lang w:val="en-US"/>
              </w:rPr>
              <w:t>Minere inchizator pentru ferestre</w:t>
            </w:r>
          </w:p>
        </w:tc>
        <w:tc>
          <w:tcPr>
            <w:tcW w:w="1134" w:type="dxa"/>
            <w:gridSpan w:val="2"/>
            <w:tcBorders>
              <w:top w:val="nil"/>
              <w:bottom w:val="single" w:sz="2" w:space="0" w:color="auto"/>
            </w:tcBorders>
          </w:tcPr>
          <w:p w14:paraId="4A7C04ED"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2D5C534" w14:textId="77777777" w:rsidR="00824E99" w:rsidRDefault="00824E99" w:rsidP="00A0354B">
            <w:pPr>
              <w:rPr>
                <w:lang w:val="en-US"/>
              </w:rPr>
            </w:pPr>
            <w:r>
              <w:rPr>
                <w:lang w:val="en-US"/>
              </w:rPr>
              <w:t>30,000</w:t>
            </w:r>
          </w:p>
        </w:tc>
      </w:tr>
      <w:tr w:rsidR="00824E99" w14:paraId="6E868E1E"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130240E7" w14:textId="77777777" w:rsidR="00824E99" w:rsidRDefault="00824E99" w:rsidP="00A0354B">
            <w:pPr>
              <w:rPr>
                <w:lang w:val="en-US"/>
              </w:rPr>
            </w:pPr>
            <w:r>
              <w:rPr>
                <w:lang w:val="en-US"/>
              </w:rPr>
              <w:t>183</w:t>
            </w:r>
          </w:p>
        </w:tc>
        <w:tc>
          <w:tcPr>
            <w:tcW w:w="1400" w:type="dxa"/>
            <w:gridSpan w:val="4"/>
            <w:tcBorders>
              <w:top w:val="single" w:sz="4" w:space="0" w:color="auto"/>
              <w:bottom w:val="single" w:sz="4" w:space="0" w:color="auto"/>
            </w:tcBorders>
          </w:tcPr>
          <w:p w14:paraId="588092D1" w14:textId="77777777" w:rsidR="00824E99" w:rsidRDefault="00824E99" w:rsidP="00A0354B">
            <w:pPr>
              <w:rPr>
                <w:lang w:val="en-US"/>
              </w:rPr>
            </w:pPr>
            <w:r>
              <w:rPr>
                <w:lang w:val="en-US"/>
              </w:rPr>
              <w:t>RpCO08H</w:t>
            </w:r>
          </w:p>
          <w:p w14:paraId="578D3EE8"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0B32218"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Revizuirea si inlocuirea feroneriei la ferestre din PVC, simple, duble sau cuplate cu mehanizm de inchidere ferestre n=1</w:t>
            </w:r>
            <w:r>
              <w:rPr>
                <w:rFonts w:ascii="Times New Roman CYR" w:hAnsi="Times New Roman CYR" w:cs="Times New Roman CYR"/>
                <w:sz w:val="16"/>
                <w:szCs w:val="16"/>
                <w:lang w:val="en-US"/>
              </w:rPr>
              <w:t xml:space="preserve"> </w:t>
            </w:r>
          </w:p>
          <w:p w14:paraId="532FEE6D"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0DAA12A"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0E65B2BC" w14:textId="77777777" w:rsidR="00824E99" w:rsidRPr="00B400BD" w:rsidRDefault="00824E99" w:rsidP="00A0354B">
            <w:pPr>
              <w:jc w:val="center"/>
              <w:rPr>
                <w:b/>
                <w:bCs/>
                <w:lang w:val="en-US"/>
              </w:rPr>
            </w:pPr>
            <w:r w:rsidRPr="00B400BD">
              <w:rPr>
                <w:b/>
                <w:bCs/>
                <w:lang w:val="en-US"/>
              </w:rPr>
              <w:t>20,00</w:t>
            </w:r>
          </w:p>
        </w:tc>
      </w:tr>
      <w:tr w:rsidR="00824E99" w14:paraId="0578E58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B06FB1A" w14:textId="77777777" w:rsidR="00824E99" w:rsidRDefault="00824E99" w:rsidP="00A0354B">
            <w:pPr>
              <w:rPr>
                <w:lang w:val="en-US"/>
              </w:rPr>
            </w:pPr>
          </w:p>
        </w:tc>
        <w:tc>
          <w:tcPr>
            <w:tcW w:w="1400" w:type="dxa"/>
            <w:gridSpan w:val="4"/>
            <w:tcBorders>
              <w:top w:val="nil"/>
              <w:bottom w:val="single" w:sz="2" w:space="0" w:color="auto"/>
            </w:tcBorders>
            <w:vAlign w:val="center"/>
          </w:tcPr>
          <w:p w14:paraId="15DBE4FF"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2FECC83B"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29CA3EC0" w14:textId="77777777" w:rsidR="00824E99" w:rsidRDefault="00824E99" w:rsidP="00A0354B">
            <w:pPr>
              <w:rPr>
                <w:lang w:val="en-US"/>
              </w:rPr>
            </w:pPr>
            <w:r>
              <w:rPr>
                <w:lang w:val="en-US"/>
              </w:rPr>
              <w:t>h-om</w:t>
            </w:r>
          </w:p>
        </w:tc>
        <w:tc>
          <w:tcPr>
            <w:tcW w:w="1134" w:type="dxa"/>
            <w:tcBorders>
              <w:top w:val="nil"/>
              <w:bottom w:val="single" w:sz="2" w:space="0" w:color="auto"/>
            </w:tcBorders>
          </w:tcPr>
          <w:p w14:paraId="4ED611E2" w14:textId="77777777" w:rsidR="00824E99" w:rsidRDefault="00824E99" w:rsidP="00A0354B">
            <w:pPr>
              <w:rPr>
                <w:lang w:val="en-US"/>
              </w:rPr>
            </w:pPr>
            <w:r>
              <w:rPr>
                <w:lang w:val="en-US"/>
              </w:rPr>
              <w:t>5,000</w:t>
            </w:r>
          </w:p>
        </w:tc>
      </w:tr>
      <w:tr w:rsidR="00824E99" w14:paraId="448314E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A0AC23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9C88A38" w14:textId="77777777" w:rsidR="00824E99" w:rsidRDefault="00824E99" w:rsidP="00A0354B">
            <w:pPr>
              <w:jc w:val="center"/>
              <w:rPr>
                <w:sz w:val="16"/>
                <w:szCs w:val="16"/>
                <w:lang w:val="en-US"/>
              </w:rPr>
            </w:pPr>
            <w:r>
              <w:rPr>
                <w:sz w:val="16"/>
                <w:szCs w:val="16"/>
                <w:lang w:val="en-US"/>
              </w:rPr>
              <w:t>2874115836985</w:t>
            </w:r>
          </w:p>
        </w:tc>
        <w:tc>
          <w:tcPr>
            <w:tcW w:w="5980" w:type="dxa"/>
            <w:gridSpan w:val="6"/>
            <w:tcBorders>
              <w:top w:val="nil"/>
              <w:bottom w:val="single" w:sz="2" w:space="0" w:color="auto"/>
            </w:tcBorders>
          </w:tcPr>
          <w:p w14:paraId="7D6B7DED" w14:textId="77777777" w:rsidR="00824E99" w:rsidRDefault="00824E99" w:rsidP="00A0354B">
            <w:pPr>
              <w:rPr>
                <w:lang w:val="en-US"/>
              </w:rPr>
            </w:pPr>
            <w:r>
              <w:rPr>
                <w:lang w:val="en-US"/>
              </w:rPr>
              <w:t>Suruburi pentru lemn cu cap inecat crestat L 4 x 60 mm</w:t>
            </w:r>
          </w:p>
        </w:tc>
        <w:tc>
          <w:tcPr>
            <w:tcW w:w="1134" w:type="dxa"/>
            <w:gridSpan w:val="2"/>
            <w:tcBorders>
              <w:top w:val="nil"/>
              <w:bottom w:val="single" w:sz="2" w:space="0" w:color="auto"/>
            </w:tcBorders>
          </w:tcPr>
          <w:p w14:paraId="1FCAE968"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668FB72" w14:textId="77777777" w:rsidR="00824E99" w:rsidRDefault="00824E99" w:rsidP="00A0354B">
            <w:pPr>
              <w:rPr>
                <w:lang w:val="en-US"/>
              </w:rPr>
            </w:pPr>
            <w:r>
              <w:rPr>
                <w:lang w:val="en-US"/>
              </w:rPr>
              <w:t>40,000</w:t>
            </w:r>
          </w:p>
        </w:tc>
      </w:tr>
      <w:tr w:rsidR="00824E99" w14:paraId="3E22430C"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73C52573"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6D3A9693" w14:textId="77777777" w:rsidR="00824E99" w:rsidRDefault="00824E99" w:rsidP="00A0354B">
            <w:pPr>
              <w:jc w:val="center"/>
              <w:rPr>
                <w:sz w:val="16"/>
                <w:szCs w:val="16"/>
                <w:lang w:val="en-US"/>
              </w:rPr>
            </w:pPr>
            <w:r>
              <w:rPr>
                <w:sz w:val="16"/>
                <w:szCs w:val="16"/>
                <w:lang w:val="en-US"/>
              </w:rPr>
              <w:t>2863146310287</w:t>
            </w:r>
          </w:p>
        </w:tc>
        <w:tc>
          <w:tcPr>
            <w:tcW w:w="5980" w:type="dxa"/>
            <w:gridSpan w:val="6"/>
            <w:tcBorders>
              <w:top w:val="nil"/>
              <w:bottom w:val="single" w:sz="2" w:space="0" w:color="auto"/>
            </w:tcBorders>
          </w:tcPr>
          <w:p w14:paraId="7BAF7185" w14:textId="77777777" w:rsidR="00824E99" w:rsidRDefault="00824E99" w:rsidP="00A0354B">
            <w:pPr>
              <w:rPr>
                <w:lang w:val="en-US"/>
              </w:rPr>
            </w:pPr>
            <w:r>
              <w:rPr>
                <w:lang w:val="en-US"/>
              </w:rPr>
              <w:t>Broasca pentru timplarie cuplata</w:t>
            </w:r>
          </w:p>
        </w:tc>
        <w:tc>
          <w:tcPr>
            <w:tcW w:w="1134" w:type="dxa"/>
            <w:gridSpan w:val="2"/>
            <w:tcBorders>
              <w:top w:val="nil"/>
              <w:bottom w:val="single" w:sz="2" w:space="0" w:color="auto"/>
            </w:tcBorders>
          </w:tcPr>
          <w:p w14:paraId="14A2FFB8"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C38E7D2" w14:textId="77777777" w:rsidR="00824E99" w:rsidRDefault="00824E99" w:rsidP="00A0354B">
            <w:pPr>
              <w:rPr>
                <w:lang w:val="en-US"/>
              </w:rPr>
            </w:pPr>
            <w:r>
              <w:rPr>
                <w:lang w:val="en-US"/>
              </w:rPr>
              <w:t>20,000</w:t>
            </w:r>
          </w:p>
        </w:tc>
      </w:tr>
      <w:tr w:rsidR="00824E99" w14:paraId="1791621A"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3730272" w14:textId="77777777" w:rsidR="00824E99" w:rsidRDefault="00824E99" w:rsidP="00A0354B">
            <w:pPr>
              <w:rPr>
                <w:lang w:val="en-US"/>
              </w:rPr>
            </w:pPr>
            <w:r>
              <w:rPr>
                <w:lang w:val="en-US"/>
              </w:rPr>
              <w:t>184</w:t>
            </w:r>
          </w:p>
        </w:tc>
        <w:tc>
          <w:tcPr>
            <w:tcW w:w="1400" w:type="dxa"/>
            <w:gridSpan w:val="4"/>
            <w:tcBorders>
              <w:top w:val="single" w:sz="4" w:space="0" w:color="auto"/>
              <w:bottom w:val="single" w:sz="4" w:space="0" w:color="auto"/>
            </w:tcBorders>
          </w:tcPr>
          <w:p w14:paraId="2E319626" w14:textId="77777777" w:rsidR="00824E99" w:rsidRDefault="00824E99" w:rsidP="00A0354B">
            <w:pPr>
              <w:rPr>
                <w:lang w:val="en-US"/>
              </w:rPr>
            </w:pPr>
            <w:r>
              <w:rPr>
                <w:lang w:val="en-US"/>
              </w:rPr>
              <w:t>RpCO42B</w:t>
            </w:r>
          </w:p>
          <w:p w14:paraId="3F59F543"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7922F3C9"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Repararea usilor de PVC, prin inlocuirea feroneriei cu balamale ingropate(se exclude dulap)</w:t>
            </w:r>
            <w:r>
              <w:rPr>
                <w:rFonts w:ascii="Times New Roman CYR" w:hAnsi="Times New Roman CYR" w:cs="Times New Roman CYR"/>
                <w:sz w:val="16"/>
                <w:szCs w:val="16"/>
                <w:lang w:val="en-US"/>
              </w:rPr>
              <w:t xml:space="preserve"> </w:t>
            </w:r>
          </w:p>
          <w:p w14:paraId="4CEF6E2A"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8621CBF"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06F59CEA" w14:textId="77777777" w:rsidR="00824E99" w:rsidRPr="00B400BD" w:rsidRDefault="00824E99" w:rsidP="00A0354B">
            <w:pPr>
              <w:jc w:val="center"/>
              <w:rPr>
                <w:b/>
                <w:bCs/>
                <w:lang w:val="en-US"/>
              </w:rPr>
            </w:pPr>
            <w:r w:rsidRPr="00B400BD">
              <w:rPr>
                <w:b/>
                <w:bCs/>
                <w:lang w:val="en-US"/>
              </w:rPr>
              <w:t>20,00</w:t>
            </w:r>
          </w:p>
        </w:tc>
      </w:tr>
      <w:tr w:rsidR="00824E99" w14:paraId="154A869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F6D2F8D" w14:textId="77777777" w:rsidR="00824E99" w:rsidRDefault="00824E99" w:rsidP="00A0354B">
            <w:pPr>
              <w:rPr>
                <w:lang w:val="en-US"/>
              </w:rPr>
            </w:pPr>
          </w:p>
        </w:tc>
        <w:tc>
          <w:tcPr>
            <w:tcW w:w="1400" w:type="dxa"/>
            <w:gridSpan w:val="4"/>
            <w:tcBorders>
              <w:top w:val="nil"/>
              <w:bottom w:val="single" w:sz="2" w:space="0" w:color="auto"/>
            </w:tcBorders>
            <w:vAlign w:val="center"/>
          </w:tcPr>
          <w:p w14:paraId="5AC5FF39"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78DD2716"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57318115"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131F9D8" w14:textId="77777777" w:rsidR="00824E99" w:rsidRDefault="00824E99" w:rsidP="00A0354B">
            <w:pPr>
              <w:rPr>
                <w:lang w:val="en-US"/>
              </w:rPr>
            </w:pPr>
            <w:r>
              <w:rPr>
                <w:lang w:val="en-US"/>
              </w:rPr>
              <w:t>14,400</w:t>
            </w:r>
          </w:p>
        </w:tc>
      </w:tr>
      <w:tr w:rsidR="00824E99" w14:paraId="5A11151B"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719643B"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427196D" w14:textId="77777777" w:rsidR="00824E99" w:rsidRDefault="00824E99" w:rsidP="00A0354B">
            <w:pPr>
              <w:jc w:val="center"/>
              <w:rPr>
                <w:sz w:val="16"/>
                <w:szCs w:val="16"/>
                <w:lang w:val="en-US"/>
              </w:rPr>
            </w:pPr>
            <w:r>
              <w:rPr>
                <w:sz w:val="16"/>
                <w:szCs w:val="16"/>
                <w:lang w:val="en-US"/>
              </w:rPr>
              <w:t>2874145886928</w:t>
            </w:r>
          </w:p>
        </w:tc>
        <w:tc>
          <w:tcPr>
            <w:tcW w:w="5980" w:type="dxa"/>
            <w:gridSpan w:val="6"/>
            <w:tcBorders>
              <w:top w:val="nil"/>
              <w:bottom w:val="single" w:sz="2" w:space="0" w:color="auto"/>
            </w:tcBorders>
          </w:tcPr>
          <w:p w14:paraId="7B075D4F" w14:textId="77777777" w:rsidR="00824E99" w:rsidRDefault="00824E99" w:rsidP="00A0354B">
            <w:pPr>
              <w:rPr>
                <w:lang w:val="en-US"/>
              </w:rPr>
            </w:pPr>
            <w:r>
              <w:rPr>
                <w:lang w:val="en-US"/>
              </w:rPr>
              <w:t>Cuie cu cap conic tip a 3 x 60 S2111</w:t>
            </w:r>
          </w:p>
        </w:tc>
        <w:tc>
          <w:tcPr>
            <w:tcW w:w="1134" w:type="dxa"/>
            <w:gridSpan w:val="2"/>
            <w:tcBorders>
              <w:top w:val="nil"/>
              <w:bottom w:val="single" w:sz="2" w:space="0" w:color="auto"/>
            </w:tcBorders>
          </w:tcPr>
          <w:p w14:paraId="6493A36C" w14:textId="77777777" w:rsidR="00824E99" w:rsidRDefault="00824E99" w:rsidP="00A0354B">
            <w:pPr>
              <w:rPr>
                <w:lang w:val="en-US"/>
              </w:rPr>
            </w:pPr>
            <w:r>
              <w:rPr>
                <w:lang w:val="en-US"/>
              </w:rPr>
              <w:t>kg</w:t>
            </w:r>
          </w:p>
        </w:tc>
        <w:tc>
          <w:tcPr>
            <w:tcW w:w="1134" w:type="dxa"/>
            <w:tcBorders>
              <w:top w:val="nil"/>
              <w:bottom w:val="single" w:sz="2" w:space="0" w:color="auto"/>
            </w:tcBorders>
          </w:tcPr>
          <w:p w14:paraId="0EF14C84" w14:textId="77777777" w:rsidR="00824E99" w:rsidRDefault="00824E99" w:rsidP="00A0354B">
            <w:pPr>
              <w:rPr>
                <w:lang w:val="en-US"/>
              </w:rPr>
            </w:pPr>
            <w:r>
              <w:rPr>
                <w:lang w:val="en-US"/>
              </w:rPr>
              <w:t>0,700</w:t>
            </w:r>
          </w:p>
        </w:tc>
      </w:tr>
      <w:tr w:rsidR="00824E99" w14:paraId="3570D71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C638CA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21755A1" w14:textId="77777777" w:rsidR="00824E99" w:rsidRDefault="00824E99" w:rsidP="00A0354B">
            <w:pPr>
              <w:jc w:val="center"/>
              <w:rPr>
                <w:sz w:val="16"/>
                <w:szCs w:val="16"/>
                <w:lang w:val="en-US"/>
              </w:rPr>
            </w:pPr>
            <w:r>
              <w:rPr>
                <w:sz w:val="16"/>
                <w:szCs w:val="16"/>
                <w:lang w:val="en-US"/>
              </w:rPr>
              <w:t>2416306109913</w:t>
            </w:r>
          </w:p>
        </w:tc>
        <w:tc>
          <w:tcPr>
            <w:tcW w:w="5980" w:type="dxa"/>
            <w:gridSpan w:val="6"/>
            <w:tcBorders>
              <w:top w:val="nil"/>
              <w:bottom w:val="single" w:sz="2" w:space="0" w:color="auto"/>
            </w:tcBorders>
          </w:tcPr>
          <w:p w14:paraId="043CEA78" w14:textId="77777777" w:rsidR="00824E99" w:rsidRDefault="00824E99" w:rsidP="00A0354B">
            <w:pPr>
              <w:rPr>
                <w:lang w:val="en-US"/>
              </w:rPr>
            </w:pPr>
            <w:r>
              <w:rPr>
                <w:lang w:val="en-US"/>
              </w:rPr>
              <w:t>Aracet DP 25</w:t>
            </w:r>
          </w:p>
        </w:tc>
        <w:tc>
          <w:tcPr>
            <w:tcW w:w="1134" w:type="dxa"/>
            <w:gridSpan w:val="2"/>
            <w:tcBorders>
              <w:top w:val="nil"/>
              <w:bottom w:val="single" w:sz="2" w:space="0" w:color="auto"/>
            </w:tcBorders>
          </w:tcPr>
          <w:p w14:paraId="2FFB9D24" w14:textId="77777777" w:rsidR="00824E99" w:rsidRDefault="00824E99" w:rsidP="00A0354B">
            <w:pPr>
              <w:rPr>
                <w:lang w:val="en-US"/>
              </w:rPr>
            </w:pPr>
            <w:r>
              <w:rPr>
                <w:lang w:val="en-US"/>
              </w:rPr>
              <w:t>kg</w:t>
            </w:r>
          </w:p>
        </w:tc>
        <w:tc>
          <w:tcPr>
            <w:tcW w:w="1134" w:type="dxa"/>
            <w:tcBorders>
              <w:top w:val="nil"/>
              <w:bottom w:val="single" w:sz="2" w:space="0" w:color="auto"/>
            </w:tcBorders>
          </w:tcPr>
          <w:p w14:paraId="62C8339C" w14:textId="77777777" w:rsidR="00824E99" w:rsidRDefault="00824E99" w:rsidP="00A0354B">
            <w:pPr>
              <w:rPr>
                <w:lang w:val="en-US"/>
              </w:rPr>
            </w:pPr>
            <w:r>
              <w:rPr>
                <w:lang w:val="en-US"/>
              </w:rPr>
              <w:t>0,200</w:t>
            </w:r>
          </w:p>
        </w:tc>
      </w:tr>
      <w:tr w:rsidR="00824E99" w14:paraId="65778A8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4F86B04"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92E543E" w14:textId="77777777" w:rsidR="00824E99" w:rsidRDefault="00824E99" w:rsidP="00A0354B">
            <w:pPr>
              <w:jc w:val="center"/>
              <w:rPr>
                <w:sz w:val="16"/>
                <w:szCs w:val="16"/>
                <w:lang w:val="en-US"/>
              </w:rPr>
            </w:pPr>
            <w:r>
              <w:rPr>
                <w:sz w:val="16"/>
                <w:szCs w:val="16"/>
                <w:lang w:val="en-US"/>
              </w:rPr>
              <w:t>2430226100747</w:t>
            </w:r>
          </w:p>
        </w:tc>
        <w:tc>
          <w:tcPr>
            <w:tcW w:w="5980" w:type="dxa"/>
            <w:gridSpan w:val="6"/>
            <w:tcBorders>
              <w:top w:val="nil"/>
              <w:bottom w:val="single" w:sz="2" w:space="0" w:color="auto"/>
            </w:tcBorders>
          </w:tcPr>
          <w:p w14:paraId="5162958E" w14:textId="77777777" w:rsidR="00824E99" w:rsidRDefault="00824E99" w:rsidP="00A0354B">
            <w:pPr>
              <w:rPr>
                <w:lang w:val="en-US"/>
              </w:rPr>
            </w:pPr>
            <w:r>
              <w:rPr>
                <w:lang w:val="en-US"/>
              </w:rPr>
              <w:t>Grund umplutor de pori g. 005-2 S 5192-79</w:t>
            </w:r>
          </w:p>
        </w:tc>
        <w:tc>
          <w:tcPr>
            <w:tcW w:w="1134" w:type="dxa"/>
            <w:gridSpan w:val="2"/>
            <w:tcBorders>
              <w:top w:val="nil"/>
              <w:bottom w:val="single" w:sz="2" w:space="0" w:color="auto"/>
            </w:tcBorders>
          </w:tcPr>
          <w:p w14:paraId="4E1049EB" w14:textId="77777777" w:rsidR="00824E99" w:rsidRDefault="00824E99" w:rsidP="00A0354B">
            <w:pPr>
              <w:rPr>
                <w:lang w:val="en-US"/>
              </w:rPr>
            </w:pPr>
            <w:r>
              <w:rPr>
                <w:lang w:val="en-US"/>
              </w:rPr>
              <w:t>kg</w:t>
            </w:r>
          </w:p>
        </w:tc>
        <w:tc>
          <w:tcPr>
            <w:tcW w:w="1134" w:type="dxa"/>
            <w:tcBorders>
              <w:top w:val="nil"/>
              <w:bottom w:val="single" w:sz="2" w:space="0" w:color="auto"/>
            </w:tcBorders>
          </w:tcPr>
          <w:p w14:paraId="61F09456" w14:textId="77777777" w:rsidR="00824E99" w:rsidRDefault="00824E99" w:rsidP="00A0354B">
            <w:pPr>
              <w:rPr>
                <w:lang w:val="en-US"/>
              </w:rPr>
            </w:pPr>
            <w:r>
              <w:rPr>
                <w:lang w:val="en-US"/>
              </w:rPr>
              <w:t>0,160</w:t>
            </w:r>
          </w:p>
        </w:tc>
      </w:tr>
      <w:tr w:rsidR="00824E99" w14:paraId="0D7F46C3"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60A040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9488596" w14:textId="77777777" w:rsidR="00824E99" w:rsidRDefault="00824E99" w:rsidP="00A0354B">
            <w:pPr>
              <w:jc w:val="center"/>
              <w:rPr>
                <w:sz w:val="16"/>
                <w:szCs w:val="16"/>
                <w:lang w:val="en-US"/>
              </w:rPr>
            </w:pPr>
            <w:r>
              <w:rPr>
                <w:sz w:val="16"/>
                <w:szCs w:val="16"/>
                <w:lang w:val="en-US"/>
              </w:rPr>
              <w:t>2863146310847</w:t>
            </w:r>
          </w:p>
        </w:tc>
        <w:tc>
          <w:tcPr>
            <w:tcW w:w="5980" w:type="dxa"/>
            <w:gridSpan w:val="6"/>
            <w:tcBorders>
              <w:top w:val="nil"/>
              <w:bottom w:val="single" w:sz="2" w:space="0" w:color="auto"/>
            </w:tcBorders>
          </w:tcPr>
          <w:p w14:paraId="2E39A28F" w14:textId="77777777" w:rsidR="00824E99" w:rsidRDefault="00824E99" w:rsidP="00A0354B">
            <w:pPr>
              <w:rPr>
                <w:lang w:val="en-US"/>
              </w:rPr>
            </w:pPr>
            <w:r>
              <w:rPr>
                <w:lang w:val="en-US"/>
              </w:rPr>
              <w:t>Balama ingropata pentru ferestre si usi tip U 9 cm S 1547</w:t>
            </w:r>
          </w:p>
        </w:tc>
        <w:tc>
          <w:tcPr>
            <w:tcW w:w="1134" w:type="dxa"/>
            <w:gridSpan w:val="2"/>
            <w:tcBorders>
              <w:top w:val="nil"/>
              <w:bottom w:val="single" w:sz="2" w:space="0" w:color="auto"/>
            </w:tcBorders>
          </w:tcPr>
          <w:p w14:paraId="741E2455" w14:textId="77777777" w:rsidR="00824E99" w:rsidRDefault="00824E99" w:rsidP="00A0354B">
            <w:pPr>
              <w:rPr>
                <w:lang w:val="en-US"/>
              </w:rPr>
            </w:pPr>
            <w:r>
              <w:rPr>
                <w:lang w:val="en-US"/>
              </w:rPr>
              <w:t>buc</w:t>
            </w:r>
          </w:p>
        </w:tc>
        <w:tc>
          <w:tcPr>
            <w:tcW w:w="1134" w:type="dxa"/>
            <w:tcBorders>
              <w:top w:val="nil"/>
              <w:bottom w:val="single" w:sz="2" w:space="0" w:color="auto"/>
            </w:tcBorders>
          </w:tcPr>
          <w:p w14:paraId="4364CFA8" w14:textId="77777777" w:rsidR="00824E99" w:rsidRDefault="00824E99" w:rsidP="00A0354B">
            <w:pPr>
              <w:rPr>
                <w:lang w:val="en-US"/>
              </w:rPr>
            </w:pPr>
            <w:r>
              <w:rPr>
                <w:lang w:val="en-US"/>
              </w:rPr>
              <w:t>60,000</w:t>
            </w:r>
          </w:p>
        </w:tc>
      </w:tr>
      <w:tr w:rsidR="00824E99" w14:paraId="5310F99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66CA5B70"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C22C528" w14:textId="77777777" w:rsidR="00824E99" w:rsidRDefault="00824E99" w:rsidP="00A0354B">
            <w:pPr>
              <w:jc w:val="center"/>
              <w:rPr>
                <w:sz w:val="16"/>
                <w:szCs w:val="16"/>
                <w:lang w:val="en-US"/>
              </w:rPr>
            </w:pPr>
            <w:r>
              <w:rPr>
                <w:sz w:val="16"/>
                <w:szCs w:val="16"/>
                <w:lang w:val="en-US"/>
              </w:rPr>
              <w:t>2922140006702</w:t>
            </w:r>
          </w:p>
        </w:tc>
        <w:tc>
          <w:tcPr>
            <w:tcW w:w="5980" w:type="dxa"/>
            <w:gridSpan w:val="6"/>
            <w:tcBorders>
              <w:top w:val="nil"/>
              <w:bottom w:val="single" w:sz="2" w:space="0" w:color="auto"/>
            </w:tcBorders>
          </w:tcPr>
          <w:p w14:paraId="5CF277D4" w14:textId="77777777" w:rsidR="00824E99" w:rsidRDefault="00824E99" w:rsidP="00A0354B">
            <w:pPr>
              <w:rPr>
                <w:lang w:val="en-US"/>
              </w:rPr>
            </w:pPr>
            <w:r>
              <w:rPr>
                <w:lang w:val="en-US"/>
              </w:rPr>
              <w:t>Macara de fereastra</w:t>
            </w:r>
          </w:p>
        </w:tc>
        <w:tc>
          <w:tcPr>
            <w:tcW w:w="1134" w:type="dxa"/>
            <w:gridSpan w:val="2"/>
            <w:tcBorders>
              <w:top w:val="nil"/>
              <w:bottom w:val="single" w:sz="2" w:space="0" w:color="auto"/>
            </w:tcBorders>
          </w:tcPr>
          <w:p w14:paraId="5CEBFA39" w14:textId="77777777" w:rsidR="00824E99" w:rsidRDefault="00824E99" w:rsidP="00A0354B">
            <w:pPr>
              <w:rPr>
                <w:lang w:val="en-US"/>
              </w:rPr>
            </w:pPr>
            <w:r>
              <w:rPr>
                <w:lang w:val="en-US"/>
              </w:rPr>
              <w:t>h-ut</w:t>
            </w:r>
          </w:p>
        </w:tc>
        <w:tc>
          <w:tcPr>
            <w:tcW w:w="1134" w:type="dxa"/>
            <w:tcBorders>
              <w:top w:val="nil"/>
              <w:bottom w:val="single" w:sz="2" w:space="0" w:color="auto"/>
            </w:tcBorders>
          </w:tcPr>
          <w:p w14:paraId="63EB405C" w14:textId="77777777" w:rsidR="00824E99" w:rsidRDefault="00824E99" w:rsidP="00A0354B">
            <w:pPr>
              <w:rPr>
                <w:lang w:val="en-US"/>
              </w:rPr>
            </w:pPr>
            <w:r>
              <w:rPr>
                <w:lang w:val="en-US"/>
              </w:rPr>
              <w:t>0,020</w:t>
            </w:r>
          </w:p>
        </w:tc>
      </w:tr>
      <w:tr w:rsidR="00824E99" w14:paraId="6A250984"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4D43EC79" w14:textId="77777777" w:rsidR="00824E99" w:rsidRDefault="00824E99" w:rsidP="00A0354B">
            <w:pPr>
              <w:rPr>
                <w:lang w:val="en-US"/>
              </w:rPr>
            </w:pPr>
            <w:r>
              <w:rPr>
                <w:lang w:val="en-US"/>
              </w:rPr>
              <w:t>185</w:t>
            </w:r>
          </w:p>
        </w:tc>
        <w:tc>
          <w:tcPr>
            <w:tcW w:w="1400" w:type="dxa"/>
            <w:gridSpan w:val="4"/>
            <w:tcBorders>
              <w:top w:val="single" w:sz="4" w:space="0" w:color="auto"/>
              <w:bottom w:val="single" w:sz="4" w:space="0" w:color="auto"/>
            </w:tcBorders>
          </w:tcPr>
          <w:p w14:paraId="41D3B6E6" w14:textId="77777777" w:rsidR="00824E99" w:rsidRDefault="00824E99" w:rsidP="00A0354B">
            <w:pPr>
              <w:rPr>
                <w:lang w:val="en-US"/>
              </w:rPr>
            </w:pPr>
            <w:r>
              <w:rPr>
                <w:lang w:val="en-US"/>
              </w:rPr>
              <w:t>RpCO42D</w:t>
            </w:r>
          </w:p>
          <w:p w14:paraId="721C6055"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45A8815C"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Repararea usilor de PC, prin inlocuirea feroneriei cu minere si silduri</w:t>
            </w:r>
            <w:r>
              <w:rPr>
                <w:rFonts w:ascii="Times New Roman CYR" w:hAnsi="Times New Roman CYR" w:cs="Times New Roman CYR"/>
                <w:sz w:val="16"/>
                <w:szCs w:val="16"/>
                <w:lang w:val="en-US"/>
              </w:rPr>
              <w:t xml:space="preserve"> </w:t>
            </w:r>
          </w:p>
          <w:p w14:paraId="6C777039"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D1937B0"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0B7A33E2" w14:textId="77777777" w:rsidR="00824E99" w:rsidRPr="00B400BD" w:rsidRDefault="00824E99" w:rsidP="00A0354B">
            <w:pPr>
              <w:jc w:val="center"/>
              <w:rPr>
                <w:b/>
                <w:bCs/>
                <w:lang w:val="en-US"/>
              </w:rPr>
            </w:pPr>
            <w:r w:rsidRPr="00B400BD">
              <w:rPr>
                <w:b/>
                <w:bCs/>
                <w:lang w:val="en-US"/>
              </w:rPr>
              <w:t>16,00</w:t>
            </w:r>
          </w:p>
        </w:tc>
      </w:tr>
      <w:tr w:rsidR="00824E99" w14:paraId="3F03CFA7"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9EAF16F" w14:textId="77777777" w:rsidR="00824E99" w:rsidRDefault="00824E99" w:rsidP="00A0354B">
            <w:pPr>
              <w:rPr>
                <w:lang w:val="en-US"/>
              </w:rPr>
            </w:pPr>
          </w:p>
        </w:tc>
        <w:tc>
          <w:tcPr>
            <w:tcW w:w="1400" w:type="dxa"/>
            <w:gridSpan w:val="4"/>
            <w:tcBorders>
              <w:top w:val="nil"/>
              <w:bottom w:val="single" w:sz="2" w:space="0" w:color="auto"/>
            </w:tcBorders>
            <w:vAlign w:val="center"/>
          </w:tcPr>
          <w:p w14:paraId="353CF90E"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7F2B5DBB"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3DB7D25C" w14:textId="77777777" w:rsidR="00824E99" w:rsidRDefault="00824E99" w:rsidP="00A0354B">
            <w:pPr>
              <w:rPr>
                <w:lang w:val="en-US"/>
              </w:rPr>
            </w:pPr>
            <w:r>
              <w:rPr>
                <w:lang w:val="en-US"/>
              </w:rPr>
              <w:t>h-om</w:t>
            </w:r>
          </w:p>
        </w:tc>
        <w:tc>
          <w:tcPr>
            <w:tcW w:w="1134" w:type="dxa"/>
            <w:tcBorders>
              <w:top w:val="nil"/>
              <w:bottom w:val="single" w:sz="2" w:space="0" w:color="auto"/>
            </w:tcBorders>
          </w:tcPr>
          <w:p w14:paraId="500DDDD3" w14:textId="77777777" w:rsidR="00824E99" w:rsidRDefault="00824E99" w:rsidP="00A0354B">
            <w:pPr>
              <w:rPr>
                <w:lang w:val="en-US"/>
              </w:rPr>
            </w:pPr>
            <w:r>
              <w:rPr>
                <w:lang w:val="en-US"/>
              </w:rPr>
              <w:t>3,200</w:t>
            </w:r>
          </w:p>
        </w:tc>
      </w:tr>
      <w:tr w:rsidR="00824E99" w14:paraId="2D2F2AB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10421802"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529FAC23" w14:textId="77777777" w:rsidR="00824E99" w:rsidRDefault="00824E99" w:rsidP="00A0354B">
            <w:pPr>
              <w:jc w:val="center"/>
              <w:rPr>
                <w:sz w:val="16"/>
                <w:szCs w:val="16"/>
                <w:lang w:val="en-US"/>
              </w:rPr>
            </w:pPr>
            <w:r>
              <w:rPr>
                <w:sz w:val="16"/>
                <w:szCs w:val="16"/>
                <w:lang w:val="en-US"/>
              </w:rPr>
              <w:t>2873145886928</w:t>
            </w:r>
          </w:p>
        </w:tc>
        <w:tc>
          <w:tcPr>
            <w:tcW w:w="5980" w:type="dxa"/>
            <w:gridSpan w:val="6"/>
            <w:tcBorders>
              <w:top w:val="nil"/>
              <w:bottom w:val="single" w:sz="2" w:space="0" w:color="auto"/>
            </w:tcBorders>
          </w:tcPr>
          <w:p w14:paraId="529BA962" w14:textId="77777777" w:rsidR="00824E99" w:rsidRDefault="00824E99" w:rsidP="00A0354B">
            <w:pPr>
              <w:rPr>
                <w:lang w:val="en-US"/>
              </w:rPr>
            </w:pPr>
            <w:r>
              <w:rPr>
                <w:lang w:val="en-US"/>
              </w:rPr>
              <w:t>Cuie cu cap con. Tip A 1 3,0 x 60  S2111</w:t>
            </w:r>
          </w:p>
        </w:tc>
        <w:tc>
          <w:tcPr>
            <w:tcW w:w="1134" w:type="dxa"/>
            <w:gridSpan w:val="2"/>
            <w:tcBorders>
              <w:top w:val="nil"/>
              <w:bottom w:val="single" w:sz="2" w:space="0" w:color="auto"/>
            </w:tcBorders>
          </w:tcPr>
          <w:p w14:paraId="38BDF94E" w14:textId="77777777" w:rsidR="00824E99" w:rsidRDefault="00824E99" w:rsidP="00A0354B">
            <w:pPr>
              <w:rPr>
                <w:lang w:val="en-US"/>
              </w:rPr>
            </w:pPr>
            <w:r>
              <w:rPr>
                <w:lang w:val="en-US"/>
              </w:rPr>
              <w:t>kg</w:t>
            </w:r>
          </w:p>
        </w:tc>
        <w:tc>
          <w:tcPr>
            <w:tcW w:w="1134" w:type="dxa"/>
            <w:tcBorders>
              <w:top w:val="nil"/>
              <w:bottom w:val="single" w:sz="2" w:space="0" w:color="auto"/>
            </w:tcBorders>
          </w:tcPr>
          <w:p w14:paraId="6B1203F8" w14:textId="77777777" w:rsidR="00824E99" w:rsidRDefault="00824E99" w:rsidP="00A0354B">
            <w:pPr>
              <w:rPr>
                <w:lang w:val="en-US"/>
              </w:rPr>
            </w:pPr>
            <w:r>
              <w:rPr>
                <w:lang w:val="en-US"/>
              </w:rPr>
              <w:t>0,096</w:t>
            </w:r>
          </w:p>
        </w:tc>
      </w:tr>
      <w:tr w:rsidR="00824E99" w14:paraId="3F943A2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5879936"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3E0D6C75" w14:textId="77777777" w:rsidR="00824E99" w:rsidRDefault="00824E99" w:rsidP="00A0354B">
            <w:pPr>
              <w:jc w:val="center"/>
              <w:rPr>
                <w:sz w:val="16"/>
                <w:szCs w:val="16"/>
                <w:lang w:val="en-US"/>
              </w:rPr>
            </w:pPr>
            <w:r>
              <w:rPr>
                <w:sz w:val="16"/>
                <w:szCs w:val="16"/>
                <w:lang w:val="en-US"/>
              </w:rPr>
              <w:t>2874115836985</w:t>
            </w:r>
          </w:p>
        </w:tc>
        <w:tc>
          <w:tcPr>
            <w:tcW w:w="5980" w:type="dxa"/>
            <w:gridSpan w:val="6"/>
            <w:tcBorders>
              <w:top w:val="nil"/>
              <w:bottom w:val="single" w:sz="2" w:space="0" w:color="auto"/>
            </w:tcBorders>
          </w:tcPr>
          <w:p w14:paraId="2406950E" w14:textId="77777777" w:rsidR="00824E99" w:rsidRDefault="00824E99" w:rsidP="00A0354B">
            <w:pPr>
              <w:rPr>
                <w:lang w:val="en-US"/>
              </w:rPr>
            </w:pPr>
            <w:r>
              <w:rPr>
                <w:lang w:val="en-US"/>
              </w:rPr>
              <w:t>Suruburi pentru lemn cu cap inecat crestat L 4 x 60 mm</w:t>
            </w:r>
          </w:p>
        </w:tc>
        <w:tc>
          <w:tcPr>
            <w:tcW w:w="1134" w:type="dxa"/>
            <w:gridSpan w:val="2"/>
            <w:tcBorders>
              <w:top w:val="nil"/>
              <w:bottom w:val="single" w:sz="2" w:space="0" w:color="auto"/>
            </w:tcBorders>
          </w:tcPr>
          <w:p w14:paraId="2B90F7AE" w14:textId="77777777" w:rsidR="00824E99" w:rsidRDefault="00824E99" w:rsidP="00A0354B">
            <w:pPr>
              <w:rPr>
                <w:lang w:val="en-US"/>
              </w:rPr>
            </w:pPr>
            <w:r>
              <w:rPr>
                <w:lang w:val="en-US"/>
              </w:rPr>
              <w:t>buc</w:t>
            </w:r>
          </w:p>
        </w:tc>
        <w:tc>
          <w:tcPr>
            <w:tcW w:w="1134" w:type="dxa"/>
            <w:tcBorders>
              <w:top w:val="nil"/>
              <w:bottom w:val="single" w:sz="2" w:space="0" w:color="auto"/>
            </w:tcBorders>
          </w:tcPr>
          <w:p w14:paraId="737A8D86" w14:textId="77777777" w:rsidR="00824E99" w:rsidRDefault="00824E99" w:rsidP="00A0354B">
            <w:pPr>
              <w:rPr>
                <w:lang w:val="en-US"/>
              </w:rPr>
            </w:pPr>
            <w:r>
              <w:rPr>
                <w:lang w:val="en-US"/>
              </w:rPr>
              <w:t>96,000</w:t>
            </w:r>
          </w:p>
        </w:tc>
      </w:tr>
      <w:tr w:rsidR="00824E99" w14:paraId="6AF54495"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3488AACA"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A0CC412" w14:textId="77777777" w:rsidR="00824E99" w:rsidRDefault="00824E99" w:rsidP="00A0354B">
            <w:pPr>
              <w:jc w:val="center"/>
              <w:rPr>
                <w:sz w:val="16"/>
                <w:szCs w:val="16"/>
                <w:lang w:val="en-US"/>
              </w:rPr>
            </w:pPr>
            <w:r>
              <w:rPr>
                <w:sz w:val="16"/>
                <w:szCs w:val="16"/>
                <w:lang w:val="en-US"/>
              </w:rPr>
              <w:t>2863146310952</w:t>
            </w:r>
          </w:p>
        </w:tc>
        <w:tc>
          <w:tcPr>
            <w:tcW w:w="5980" w:type="dxa"/>
            <w:gridSpan w:val="6"/>
            <w:tcBorders>
              <w:top w:val="nil"/>
              <w:bottom w:val="single" w:sz="2" w:space="0" w:color="auto"/>
            </w:tcBorders>
          </w:tcPr>
          <w:p w14:paraId="56CAEBB0" w14:textId="77777777" w:rsidR="00824E99" w:rsidRDefault="00824E99" w:rsidP="00A0354B">
            <w:pPr>
              <w:rPr>
                <w:lang w:val="en-US"/>
              </w:rPr>
            </w:pPr>
            <w:r>
              <w:rPr>
                <w:lang w:val="en-US"/>
              </w:rPr>
              <w:t>Minere si silduri pentru usi</w:t>
            </w:r>
          </w:p>
        </w:tc>
        <w:tc>
          <w:tcPr>
            <w:tcW w:w="1134" w:type="dxa"/>
            <w:gridSpan w:val="2"/>
            <w:tcBorders>
              <w:top w:val="nil"/>
              <w:bottom w:val="single" w:sz="2" w:space="0" w:color="auto"/>
            </w:tcBorders>
          </w:tcPr>
          <w:p w14:paraId="41C0903C" w14:textId="77777777" w:rsidR="00824E99" w:rsidRDefault="00824E99" w:rsidP="00A0354B">
            <w:pPr>
              <w:rPr>
                <w:lang w:val="en-US"/>
              </w:rPr>
            </w:pPr>
            <w:r>
              <w:rPr>
                <w:lang w:val="en-US"/>
              </w:rPr>
              <w:t>buc</w:t>
            </w:r>
          </w:p>
        </w:tc>
        <w:tc>
          <w:tcPr>
            <w:tcW w:w="1134" w:type="dxa"/>
            <w:tcBorders>
              <w:top w:val="nil"/>
              <w:bottom w:val="single" w:sz="2" w:space="0" w:color="auto"/>
            </w:tcBorders>
          </w:tcPr>
          <w:p w14:paraId="136A2AB6" w14:textId="77777777" w:rsidR="00824E99" w:rsidRDefault="00824E99" w:rsidP="00A0354B">
            <w:pPr>
              <w:rPr>
                <w:lang w:val="en-US"/>
              </w:rPr>
            </w:pPr>
            <w:r>
              <w:rPr>
                <w:lang w:val="en-US"/>
              </w:rPr>
              <w:t>16,000</w:t>
            </w:r>
          </w:p>
        </w:tc>
      </w:tr>
      <w:tr w:rsidR="00824E99" w14:paraId="25E36CA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E54F85F"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7CC93218" w14:textId="77777777" w:rsidR="00824E99" w:rsidRDefault="00824E99" w:rsidP="00A0354B">
            <w:pPr>
              <w:jc w:val="center"/>
              <w:rPr>
                <w:sz w:val="16"/>
                <w:szCs w:val="16"/>
                <w:lang w:val="en-US"/>
              </w:rPr>
            </w:pPr>
            <w:r>
              <w:rPr>
                <w:sz w:val="16"/>
                <w:szCs w:val="16"/>
                <w:lang w:val="en-US"/>
              </w:rPr>
              <w:t>2922140006702</w:t>
            </w:r>
          </w:p>
        </w:tc>
        <w:tc>
          <w:tcPr>
            <w:tcW w:w="5980" w:type="dxa"/>
            <w:gridSpan w:val="6"/>
            <w:tcBorders>
              <w:top w:val="nil"/>
              <w:bottom w:val="single" w:sz="2" w:space="0" w:color="auto"/>
            </w:tcBorders>
          </w:tcPr>
          <w:p w14:paraId="4D93BDE6" w14:textId="77777777" w:rsidR="00824E99" w:rsidRDefault="00824E99" w:rsidP="00A0354B">
            <w:pPr>
              <w:rPr>
                <w:lang w:val="en-US"/>
              </w:rPr>
            </w:pPr>
            <w:r>
              <w:rPr>
                <w:lang w:val="en-US"/>
              </w:rPr>
              <w:t>Macara de fereastra</w:t>
            </w:r>
          </w:p>
        </w:tc>
        <w:tc>
          <w:tcPr>
            <w:tcW w:w="1134" w:type="dxa"/>
            <w:gridSpan w:val="2"/>
            <w:tcBorders>
              <w:top w:val="nil"/>
              <w:bottom w:val="single" w:sz="2" w:space="0" w:color="auto"/>
            </w:tcBorders>
          </w:tcPr>
          <w:p w14:paraId="37E91212" w14:textId="77777777" w:rsidR="00824E99" w:rsidRDefault="00824E99" w:rsidP="00A0354B">
            <w:pPr>
              <w:rPr>
                <w:lang w:val="en-US"/>
              </w:rPr>
            </w:pPr>
            <w:r>
              <w:rPr>
                <w:lang w:val="en-US"/>
              </w:rPr>
              <w:t>h-ut</w:t>
            </w:r>
          </w:p>
        </w:tc>
        <w:tc>
          <w:tcPr>
            <w:tcW w:w="1134" w:type="dxa"/>
            <w:tcBorders>
              <w:top w:val="nil"/>
              <w:bottom w:val="single" w:sz="2" w:space="0" w:color="auto"/>
            </w:tcBorders>
          </w:tcPr>
          <w:p w14:paraId="03671D80" w14:textId="77777777" w:rsidR="00824E99" w:rsidRDefault="00824E99" w:rsidP="00A0354B">
            <w:pPr>
              <w:rPr>
                <w:lang w:val="en-US"/>
              </w:rPr>
            </w:pPr>
            <w:r>
              <w:rPr>
                <w:lang w:val="en-US"/>
              </w:rPr>
              <w:t>0,016</w:t>
            </w:r>
          </w:p>
        </w:tc>
      </w:tr>
      <w:tr w:rsidR="00824E99" w14:paraId="24CC754C" w14:textId="77777777" w:rsidTr="00824E99">
        <w:tblPrEx>
          <w:tblBorders>
            <w:left w:val="single" w:sz="6" w:space="0" w:color="auto"/>
            <w:right w:val="single" w:sz="6" w:space="0" w:color="auto"/>
          </w:tblBorders>
          <w:tblCellMar>
            <w:top w:w="0" w:type="dxa"/>
            <w:bottom w:w="0" w:type="dxa"/>
          </w:tblCellMar>
        </w:tblPrEx>
        <w:tc>
          <w:tcPr>
            <w:tcW w:w="700" w:type="dxa"/>
            <w:tcBorders>
              <w:top w:val="single" w:sz="4" w:space="0" w:color="auto"/>
              <w:bottom w:val="single" w:sz="4" w:space="0" w:color="auto"/>
            </w:tcBorders>
          </w:tcPr>
          <w:p w14:paraId="20CB07A6" w14:textId="77777777" w:rsidR="00824E99" w:rsidRDefault="00824E99" w:rsidP="00A0354B">
            <w:pPr>
              <w:rPr>
                <w:lang w:val="en-US"/>
              </w:rPr>
            </w:pPr>
            <w:r>
              <w:rPr>
                <w:lang w:val="en-US"/>
              </w:rPr>
              <w:t>186</w:t>
            </w:r>
          </w:p>
        </w:tc>
        <w:tc>
          <w:tcPr>
            <w:tcW w:w="1400" w:type="dxa"/>
            <w:gridSpan w:val="4"/>
            <w:tcBorders>
              <w:top w:val="single" w:sz="4" w:space="0" w:color="auto"/>
              <w:bottom w:val="single" w:sz="4" w:space="0" w:color="auto"/>
            </w:tcBorders>
          </w:tcPr>
          <w:p w14:paraId="27F136C2" w14:textId="77777777" w:rsidR="00824E99" w:rsidRDefault="00824E99" w:rsidP="00A0354B">
            <w:pPr>
              <w:rPr>
                <w:lang w:val="en-US"/>
              </w:rPr>
            </w:pPr>
            <w:r>
              <w:rPr>
                <w:lang w:val="en-US"/>
              </w:rPr>
              <w:t>RpCO42E</w:t>
            </w:r>
          </w:p>
          <w:p w14:paraId="6BCE86F1" w14:textId="77777777" w:rsidR="00824E99" w:rsidRDefault="00824E99" w:rsidP="00A0354B">
            <w:pPr>
              <w:rPr>
                <w:lang w:val="en-US"/>
              </w:rPr>
            </w:pPr>
          </w:p>
        </w:tc>
        <w:tc>
          <w:tcPr>
            <w:tcW w:w="5980" w:type="dxa"/>
            <w:gridSpan w:val="6"/>
            <w:tcBorders>
              <w:top w:val="single" w:sz="4" w:space="0" w:color="auto"/>
              <w:bottom w:val="single" w:sz="4" w:space="0" w:color="auto"/>
            </w:tcBorders>
          </w:tcPr>
          <w:p w14:paraId="6D1BBCEA" w14:textId="77777777" w:rsidR="00824E99" w:rsidRPr="001F26B6" w:rsidRDefault="00824E99" w:rsidP="00A0354B">
            <w:pPr>
              <w:adjustRightInd w:val="0"/>
              <w:rPr>
                <w:rFonts w:ascii="Times New Roman CYR" w:hAnsi="Times New Roman CYR" w:cs="Times New Roman CYR"/>
                <w:sz w:val="16"/>
                <w:szCs w:val="16"/>
                <w:lang w:val="en-US"/>
              </w:rPr>
            </w:pPr>
            <w:r>
              <w:rPr>
                <w:lang w:val="en-US"/>
              </w:rPr>
              <w:t>Repararea usilor de PVC , prin inlocuirea feroneriei cu broasca yale sau speciale</w:t>
            </w:r>
            <w:r>
              <w:rPr>
                <w:rFonts w:ascii="Times New Roman CYR" w:hAnsi="Times New Roman CYR" w:cs="Times New Roman CYR"/>
                <w:sz w:val="16"/>
                <w:szCs w:val="16"/>
                <w:lang w:val="en-US"/>
              </w:rPr>
              <w:t xml:space="preserve"> </w:t>
            </w:r>
          </w:p>
          <w:p w14:paraId="5C2B5677" w14:textId="77777777" w:rsidR="00824E99" w:rsidRPr="00C172E4" w:rsidRDefault="00824E99" w:rsidP="00A0354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5A0FE02" w14:textId="77777777" w:rsidR="00824E99" w:rsidRDefault="00824E99" w:rsidP="00A0354B">
            <w:pPr>
              <w:jc w:val="center"/>
              <w:rPr>
                <w:lang w:val="en-US"/>
              </w:rPr>
            </w:pPr>
            <w:r>
              <w:rPr>
                <w:lang w:val="en-US"/>
              </w:rPr>
              <w:t>buc</w:t>
            </w:r>
          </w:p>
        </w:tc>
        <w:tc>
          <w:tcPr>
            <w:tcW w:w="1134" w:type="dxa"/>
            <w:tcBorders>
              <w:top w:val="single" w:sz="4" w:space="0" w:color="auto"/>
              <w:bottom w:val="single" w:sz="4" w:space="0" w:color="auto"/>
            </w:tcBorders>
            <w:vAlign w:val="center"/>
          </w:tcPr>
          <w:p w14:paraId="0C3D3FFD" w14:textId="77777777" w:rsidR="00824E99" w:rsidRPr="00B400BD" w:rsidRDefault="00824E99" w:rsidP="00A0354B">
            <w:pPr>
              <w:jc w:val="center"/>
              <w:rPr>
                <w:b/>
                <w:bCs/>
                <w:lang w:val="en-US"/>
              </w:rPr>
            </w:pPr>
            <w:r w:rsidRPr="00B400BD">
              <w:rPr>
                <w:b/>
                <w:bCs/>
                <w:lang w:val="en-US"/>
              </w:rPr>
              <w:t>20,00</w:t>
            </w:r>
          </w:p>
        </w:tc>
      </w:tr>
      <w:tr w:rsidR="00824E99" w14:paraId="5B8BEB0D"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52BCBAC7" w14:textId="77777777" w:rsidR="00824E99" w:rsidRDefault="00824E99" w:rsidP="00A0354B">
            <w:pPr>
              <w:rPr>
                <w:lang w:val="en-US"/>
              </w:rPr>
            </w:pPr>
          </w:p>
        </w:tc>
        <w:tc>
          <w:tcPr>
            <w:tcW w:w="1400" w:type="dxa"/>
            <w:gridSpan w:val="4"/>
            <w:tcBorders>
              <w:top w:val="nil"/>
              <w:bottom w:val="single" w:sz="2" w:space="0" w:color="auto"/>
            </w:tcBorders>
            <w:vAlign w:val="center"/>
          </w:tcPr>
          <w:p w14:paraId="2D5639CA" w14:textId="77777777" w:rsidR="00824E99" w:rsidRDefault="00824E99" w:rsidP="00A0354B">
            <w:pPr>
              <w:jc w:val="center"/>
              <w:rPr>
                <w:sz w:val="16"/>
                <w:szCs w:val="16"/>
                <w:lang w:val="en-US"/>
              </w:rPr>
            </w:pPr>
            <w:r>
              <w:rPr>
                <w:sz w:val="16"/>
                <w:szCs w:val="16"/>
                <w:lang w:val="en-US"/>
              </w:rPr>
              <w:t>7422010060100</w:t>
            </w:r>
          </w:p>
        </w:tc>
        <w:tc>
          <w:tcPr>
            <w:tcW w:w="5980" w:type="dxa"/>
            <w:gridSpan w:val="6"/>
            <w:tcBorders>
              <w:top w:val="nil"/>
              <w:bottom w:val="single" w:sz="2" w:space="0" w:color="auto"/>
            </w:tcBorders>
          </w:tcPr>
          <w:p w14:paraId="5FF3B786" w14:textId="77777777" w:rsidR="00824E99" w:rsidRDefault="00824E99" w:rsidP="00A0354B">
            <w:pPr>
              <w:rPr>
                <w:lang w:val="en-US"/>
              </w:rPr>
            </w:pPr>
            <w:r>
              <w:rPr>
                <w:lang w:val="en-US"/>
              </w:rPr>
              <w:t>Timplar</w:t>
            </w:r>
          </w:p>
        </w:tc>
        <w:tc>
          <w:tcPr>
            <w:tcW w:w="1134" w:type="dxa"/>
            <w:gridSpan w:val="2"/>
            <w:tcBorders>
              <w:top w:val="nil"/>
              <w:bottom w:val="single" w:sz="2" w:space="0" w:color="auto"/>
            </w:tcBorders>
          </w:tcPr>
          <w:p w14:paraId="23D471EA" w14:textId="77777777" w:rsidR="00824E99" w:rsidRDefault="00824E99" w:rsidP="00A0354B">
            <w:pPr>
              <w:rPr>
                <w:lang w:val="en-US"/>
              </w:rPr>
            </w:pPr>
            <w:r>
              <w:rPr>
                <w:lang w:val="en-US"/>
              </w:rPr>
              <w:t>h-om</w:t>
            </w:r>
          </w:p>
        </w:tc>
        <w:tc>
          <w:tcPr>
            <w:tcW w:w="1134" w:type="dxa"/>
            <w:tcBorders>
              <w:top w:val="nil"/>
              <w:bottom w:val="single" w:sz="2" w:space="0" w:color="auto"/>
            </w:tcBorders>
          </w:tcPr>
          <w:p w14:paraId="2822D681" w14:textId="77777777" w:rsidR="00824E99" w:rsidRDefault="00824E99" w:rsidP="00A0354B">
            <w:pPr>
              <w:rPr>
                <w:lang w:val="en-US"/>
              </w:rPr>
            </w:pPr>
            <w:r>
              <w:rPr>
                <w:lang w:val="en-US"/>
              </w:rPr>
              <w:t>37,600</w:t>
            </w:r>
          </w:p>
        </w:tc>
      </w:tr>
      <w:tr w:rsidR="00824E99" w14:paraId="228AE26E"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21C549E9"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28B1309C" w14:textId="77777777" w:rsidR="00824E99" w:rsidRDefault="00824E99" w:rsidP="00A0354B">
            <w:pPr>
              <w:jc w:val="center"/>
              <w:rPr>
                <w:sz w:val="16"/>
                <w:szCs w:val="16"/>
                <w:lang w:val="en-US"/>
              </w:rPr>
            </w:pPr>
            <w:r>
              <w:rPr>
                <w:sz w:val="16"/>
                <w:szCs w:val="16"/>
                <w:lang w:val="en-US"/>
              </w:rPr>
              <w:t>2863146310225</w:t>
            </w:r>
          </w:p>
        </w:tc>
        <w:tc>
          <w:tcPr>
            <w:tcW w:w="5980" w:type="dxa"/>
            <w:gridSpan w:val="6"/>
            <w:tcBorders>
              <w:top w:val="nil"/>
              <w:bottom w:val="single" w:sz="2" w:space="0" w:color="auto"/>
            </w:tcBorders>
          </w:tcPr>
          <w:p w14:paraId="30A296A8" w14:textId="77777777" w:rsidR="00824E99" w:rsidRDefault="00824E99" w:rsidP="00A0354B">
            <w:pPr>
              <w:rPr>
                <w:lang w:val="en-US"/>
              </w:rPr>
            </w:pPr>
            <w:r>
              <w:rPr>
                <w:lang w:val="en-US"/>
              </w:rPr>
              <w:t>Broasca aplicata pentru usi cu dispozitiv de blocare</w:t>
            </w:r>
          </w:p>
        </w:tc>
        <w:tc>
          <w:tcPr>
            <w:tcW w:w="1134" w:type="dxa"/>
            <w:gridSpan w:val="2"/>
            <w:tcBorders>
              <w:top w:val="nil"/>
              <w:bottom w:val="single" w:sz="2" w:space="0" w:color="auto"/>
            </w:tcBorders>
          </w:tcPr>
          <w:p w14:paraId="687A7788"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D4887B4" w14:textId="77777777" w:rsidR="00824E99" w:rsidRDefault="00824E99" w:rsidP="00A0354B">
            <w:pPr>
              <w:rPr>
                <w:lang w:val="en-US"/>
              </w:rPr>
            </w:pPr>
            <w:r>
              <w:rPr>
                <w:lang w:val="en-US"/>
              </w:rPr>
              <w:t>20,000</w:t>
            </w:r>
          </w:p>
        </w:tc>
      </w:tr>
      <w:tr w:rsidR="00824E99" w14:paraId="4523B4A8"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451D47DD"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F5AC214" w14:textId="77777777" w:rsidR="00824E99" w:rsidRDefault="00824E99" w:rsidP="00A0354B">
            <w:pPr>
              <w:jc w:val="center"/>
              <w:rPr>
                <w:sz w:val="16"/>
                <w:szCs w:val="16"/>
                <w:lang w:val="en-US"/>
              </w:rPr>
            </w:pPr>
            <w:r>
              <w:rPr>
                <w:sz w:val="16"/>
                <w:szCs w:val="16"/>
                <w:lang w:val="en-US"/>
              </w:rPr>
              <w:t>2874115836985</w:t>
            </w:r>
          </w:p>
        </w:tc>
        <w:tc>
          <w:tcPr>
            <w:tcW w:w="5980" w:type="dxa"/>
            <w:gridSpan w:val="6"/>
            <w:tcBorders>
              <w:top w:val="nil"/>
              <w:bottom w:val="single" w:sz="2" w:space="0" w:color="auto"/>
            </w:tcBorders>
          </w:tcPr>
          <w:p w14:paraId="27D4361C" w14:textId="77777777" w:rsidR="00824E99" w:rsidRDefault="00824E99" w:rsidP="00A0354B">
            <w:pPr>
              <w:rPr>
                <w:lang w:val="en-US"/>
              </w:rPr>
            </w:pPr>
            <w:r>
              <w:rPr>
                <w:lang w:val="en-US"/>
              </w:rPr>
              <w:t>Suruburi pentru lemn cu cap inecat crestat L 4 x 60 mm</w:t>
            </w:r>
          </w:p>
        </w:tc>
        <w:tc>
          <w:tcPr>
            <w:tcW w:w="1134" w:type="dxa"/>
            <w:gridSpan w:val="2"/>
            <w:tcBorders>
              <w:top w:val="nil"/>
              <w:bottom w:val="single" w:sz="2" w:space="0" w:color="auto"/>
            </w:tcBorders>
          </w:tcPr>
          <w:p w14:paraId="132C9688" w14:textId="77777777" w:rsidR="00824E99" w:rsidRDefault="00824E99" w:rsidP="00A0354B">
            <w:pPr>
              <w:rPr>
                <w:lang w:val="en-US"/>
              </w:rPr>
            </w:pPr>
            <w:r>
              <w:rPr>
                <w:lang w:val="en-US"/>
              </w:rPr>
              <w:t>buc</w:t>
            </w:r>
          </w:p>
        </w:tc>
        <w:tc>
          <w:tcPr>
            <w:tcW w:w="1134" w:type="dxa"/>
            <w:tcBorders>
              <w:top w:val="nil"/>
              <w:bottom w:val="single" w:sz="2" w:space="0" w:color="auto"/>
            </w:tcBorders>
          </w:tcPr>
          <w:p w14:paraId="3097A863" w14:textId="77777777" w:rsidR="00824E99" w:rsidRDefault="00824E99" w:rsidP="00A0354B">
            <w:pPr>
              <w:rPr>
                <w:lang w:val="en-US"/>
              </w:rPr>
            </w:pPr>
            <w:r>
              <w:rPr>
                <w:lang w:val="en-US"/>
              </w:rPr>
              <w:t>160,000</w:t>
            </w:r>
          </w:p>
        </w:tc>
      </w:tr>
      <w:tr w:rsidR="00824E99" w14:paraId="6645D4E0" w14:textId="77777777" w:rsidTr="00824E9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0" w:type="dxa"/>
            <w:tcBorders>
              <w:top w:val="nil"/>
              <w:bottom w:val="single" w:sz="2" w:space="0" w:color="auto"/>
            </w:tcBorders>
          </w:tcPr>
          <w:p w14:paraId="05D670F1" w14:textId="77777777" w:rsidR="00824E99" w:rsidRPr="00CA73F4" w:rsidRDefault="00824E99" w:rsidP="00A0354B">
            <w:pPr>
              <w:rPr>
                <w:lang w:val="en-US"/>
              </w:rPr>
            </w:pPr>
          </w:p>
        </w:tc>
        <w:tc>
          <w:tcPr>
            <w:tcW w:w="1400" w:type="dxa"/>
            <w:gridSpan w:val="4"/>
            <w:tcBorders>
              <w:top w:val="nil"/>
              <w:bottom w:val="single" w:sz="2" w:space="0" w:color="auto"/>
            </w:tcBorders>
            <w:vAlign w:val="center"/>
          </w:tcPr>
          <w:p w14:paraId="0EB79436" w14:textId="77777777" w:rsidR="00824E99" w:rsidRDefault="00824E99" w:rsidP="00A0354B">
            <w:pPr>
              <w:jc w:val="center"/>
              <w:rPr>
                <w:sz w:val="16"/>
                <w:szCs w:val="16"/>
                <w:lang w:val="en-US"/>
              </w:rPr>
            </w:pPr>
            <w:r>
              <w:rPr>
                <w:sz w:val="16"/>
                <w:szCs w:val="16"/>
                <w:lang w:val="en-US"/>
              </w:rPr>
              <w:t>2922140006702</w:t>
            </w:r>
          </w:p>
        </w:tc>
        <w:tc>
          <w:tcPr>
            <w:tcW w:w="5980" w:type="dxa"/>
            <w:gridSpan w:val="6"/>
            <w:tcBorders>
              <w:top w:val="nil"/>
              <w:bottom w:val="single" w:sz="2" w:space="0" w:color="auto"/>
            </w:tcBorders>
          </w:tcPr>
          <w:p w14:paraId="33BD9A1C" w14:textId="77777777" w:rsidR="00824E99" w:rsidRDefault="00824E99" w:rsidP="00A0354B">
            <w:pPr>
              <w:rPr>
                <w:lang w:val="en-US"/>
              </w:rPr>
            </w:pPr>
            <w:r>
              <w:rPr>
                <w:lang w:val="en-US"/>
              </w:rPr>
              <w:t>Macara de fereastra</w:t>
            </w:r>
          </w:p>
        </w:tc>
        <w:tc>
          <w:tcPr>
            <w:tcW w:w="1134" w:type="dxa"/>
            <w:gridSpan w:val="2"/>
            <w:tcBorders>
              <w:top w:val="nil"/>
              <w:bottom w:val="single" w:sz="2" w:space="0" w:color="auto"/>
            </w:tcBorders>
          </w:tcPr>
          <w:p w14:paraId="0BCDEA62" w14:textId="77777777" w:rsidR="00824E99" w:rsidRDefault="00824E99" w:rsidP="00A0354B">
            <w:pPr>
              <w:rPr>
                <w:lang w:val="en-US"/>
              </w:rPr>
            </w:pPr>
            <w:r>
              <w:rPr>
                <w:lang w:val="en-US"/>
              </w:rPr>
              <w:t>h-ut</w:t>
            </w:r>
          </w:p>
        </w:tc>
        <w:tc>
          <w:tcPr>
            <w:tcW w:w="1134" w:type="dxa"/>
            <w:tcBorders>
              <w:top w:val="nil"/>
              <w:bottom w:val="single" w:sz="2" w:space="0" w:color="auto"/>
            </w:tcBorders>
          </w:tcPr>
          <w:p w14:paraId="75A56CA4" w14:textId="77777777" w:rsidR="00824E99" w:rsidRDefault="00824E99" w:rsidP="00A0354B">
            <w:pPr>
              <w:rPr>
                <w:lang w:val="en-US"/>
              </w:rPr>
            </w:pPr>
            <w:r>
              <w:rPr>
                <w:lang w:val="en-US"/>
              </w:rPr>
              <w:t>0,020</w:t>
            </w:r>
          </w:p>
        </w:tc>
      </w:tr>
      <w:tr w:rsidR="00824E99" w14:paraId="77BFCCC2" w14:textId="77777777" w:rsidTr="00824E9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0" w:type="dxa"/>
            <w:tcBorders>
              <w:bottom w:val="nil"/>
              <w:right w:val="nil"/>
            </w:tcBorders>
          </w:tcPr>
          <w:p w14:paraId="2004749C" w14:textId="77777777" w:rsidR="00824E99" w:rsidRDefault="00824E99" w:rsidP="00A0354B">
            <w:pPr>
              <w:rPr>
                <w:sz w:val="8"/>
                <w:szCs w:val="8"/>
                <w:lang w:val="en-US"/>
              </w:rPr>
            </w:pPr>
          </w:p>
        </w:tc>
        <w:tc>
          <w:tcPr>
            <w:tcW w:w="1260" w:type="dxa"/>
            <w:gridSpan w:val="3"/>
            <w:tcBorders>
              <w:left w:val="nil"/>
              <w:bottom w:val="nil"/>
              <w:right w:val="nil"/>
            </w:tcBorders>
          </w:tcPr>
          <w:p w14:paraId="65FA5957" w14:textId="77777777" w:rsidR="00824E99" w:rsidRDefault="00824E99" w:rsidP="00A0354B">
            <w:pPr>
              <w:rPr>
                <w:sz w:val="8"/>
                <w:szCs w:val="8"/>
                <w:lang w:val="en-US"/>
              </w:rPr>
            </w:pPr>
          </w:p>
        </w:tc>
        <w:tc>
          <w:tcPr>
            <w:tcW w:w="3350" w:type="dxa"/>
            <w:gridSpan w:val="4"/>
            <w:tcBorders>
              <w:left w:val="nil"/>
              <w:bottom w:val="nil"/>
              <w:right w:val="nil"/>
            </w:tcBorders>
          </w:tcPr>
          <w:p w14:paraId="5042422F" w14:textId="77777777" w:rsidR="00824E99" w:rsidRDefault="00824E99" w:rsidP="00A0354B">
            <w:pPr>
              <w:rPr>
                <w:sz w:val="8"/>
                <w:szCs w:val="8"/>
                <w:lang w:val="en-US"/>
              </w:rPr>
            </w:pPr>
          </w:p>
          <w:p w14:paraId="18F1EE47" w14:textId="77777777" w:rsidR="00824E99" w:rsidRDefault="00824E99" w:rsidP="00A0354B">
            <w:pPr>
              <w:rPr>
                <w:sz w:val="8"/>
                <w:szCs w:val="8"/>
                <w:lang w:val="en-US"/>
              </w:rPr>
            </w:pPr>
          </w:p>
          <w:p w14:paraId="144ECE2C" w14:textId="77777777" w:rsidR="00824E99" w:rsidRDefault="00824E99" w:rsidP="00A0354B">
            <w:pPr>
              <w:rPr>
                <w:sz w:val="8"/>
                <w:szCs w:val="8"/>
                <w:lang w:val="en-US"/>
              </w:rPr>
            </w:pPr>
          </w:p>
        </w:tc>
        <w:tc>
          <w:tcPr>
            <w:tcW w:w="1118" w:type="dxa"/>
            <w:tcBorders>
              <w:left w:val="nil"/>
              <w:bottom w:val="nil"/>
              <w:right w:val="nil"/>
            </w:tcBorders>
          </w:tcPr>
          <w:p w14:paraId="2E482030" w14:textId="77777777" w:rsidR="00824E99" w:rsidRDefault="00824E99" w:rsidP="00A0354B">
            <w:pPr>
              <w:rPr>
                <w:sz w:val="8"/>
                <w:szCs w:val="8"/>
                <w:lang w:val="en-US"/>
              </w:rPr>
            </w:pPr>
          </w:p>
        </w:tc>
        <w:tc>
          <w:tcPr>
            <w:tcW w:w="1118" w:type="dxa"/>
            <w:tcBorders>
              <w:left w:val="nil"/>
              <w:bottom w:val="nil"/>
              <w:right w:val="nil"/>
            </w:tcBorders>
          </w:tcPr>
          <w:p w14:paraId="20079FBD" w14:textId="77777777" w:rsidR="00824E99" w:rsidRDefault="00824E99" w:rsidP="00A0354B">
            <w:pPr>
              <w:rPr>
                <w:sz w:val="8"/>
                <w:szCs w:val="8"/>
                <w:lang w:val="en-US"/>
              </w:rPr>
            </w:pPr>
          </w:p>
        </w:tc>
        <w:tc>
          <w:tcPr>
            <w:tcW w:w="1397" w:type="dxa"/>
            <w:gridSpan w:val="2"/>
            <w:tcBorders>
              <w:left w:val="nil"/>
              <w:bottom w:val="nil"/>
              <w:right w:val="nil"/>
            </w:tcBorders>
          </w:tcPr>
          <w:p w14:paraId="5F87E861" w14:textId="77777777" w:rsidR="00824E99" w:rsidRDefault="00824E99" w:rsidP="00A0354B">
            <w:pPr>
              <w:rPr>
                <w:sz w:val="8"/>
                <w:szCs w:val="8"/>
                <w:lang w:val="en-US"/>
              </w:rPr>
            </w:pPr>
          </w:p>
        </w:tc>
        <w:tc>
          <w:tcPr>
            <w:tcW w:w="1405" w:type="dxa"/>
            <w:gridSpan w:val="2"/>
            <w:tcBorders>
              <w:left w:val="nil"/>
              <w:bottom w:val="nil"/>
            </w:tcBorders>
          </w:tcPr>
          <w:p w14:paraId="7BEABF74" w14:textId="77777777" w:rsidR="00824E99" w:rsidRDefault="00824E99" w:rsidP="00A0354B">
            <w:pPr>
              <w:rPr>
                <w:sz w:val="8"/>
                <w:szCs w:val="8"/>
                <w:lang w:val="en-US"/>
              </w:rPr>
            </w:pPr>
          </w:p>
        </w:tc>
      </w:tr>
      <w:tr w:rsidR="00824E99" w:rsidRPr="00EB582C" w14:paraId="36C1BEE9"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141F25D7" w14:textId="77777777" w:rsidR="00824E99" w:rsidRDefault="00824E99" w:rsidP="00A0354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09FB6A39"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0D26BA44"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21C486F7"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0B7A776B"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443F47F"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6E07A7EA" w14:textId="77777777" w:rsidR="00824E99" w:rsidRPr="00EB582C" w:rsidRDefault="00824E99" w:rsidP="00A0354B">
            <w:pPr>
              <w:rPr>
                <w:lang w:val="en-US"/>
              </w:rPr>
            </w:pPr>
          </w:p>
        </w:tc>
      </w:tr>
      <w:tr w:rsidR="00824E99" w:rsidRPr="00EB582C" w14:paraId="73DC19EB"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41C5B0B5"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5818F535"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5083C9D8" w14:textId="77777777" w:rsidR="00824E99" w:rsidRDefault="00824E99" w:rsidP="00A0354B">
            <w:pPr>
              <w:rPr>
                <w:lang w:val="en-US"/>
              </w:rPr>
            </w:pPr>
            <w:r>
              <w:rPr>
                <w:lang w:val="en-US"/>
              </w:rPr>
              <w:t>Asigurari sociale</w:t>
            </w:r>
          </w:p>
        </w:tc>
        <w:tc>
          <w:tcPr>
            <w:tcW w:w="1118" w:type="dxa"/>
            <w:tcBorders>
              <w:top w:val="single" w:sz="4" w:space="0" w:color="auto"/>
              <w:left w:val="nil"/>
              <w:bottom w:val="single" w:sz="4" w:space="0" w:color="auto"/>
              <w:right w:val="nil"/>
            </w:tcBorders>
          </w:tcPr>
          <w:p w14:paraId="6AE34A45"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2CA51B00"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5509920F"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6B353917" w14:textId="77777777" w:rsidR="00824E99" w:rsidRPr="00EB582C" w:rsidRDefault="00824E99" w:rsidP="00A0354B">
            <w:pPr>
              <w:rPr>
                <w:lang w:val="en-US"/>
              </w:rPr>
            </w:pPr>
          </w:p>
        </w:tc>
      </w:tr>
      <w:tr w:rsidR="00824E99" w:rsidRPr="00EB582C" w14:paraId="15FCAB70"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5DDB423B"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3F88C6FF"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7D46FE3F"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2794C062"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0A52F12"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C0B733F"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E510A15" w14:textId="77777777" w:rsidR="00824E99" w:rsidRPr="00EB582C" w:rsidRDefault="00824E99" w:rsidP="00A0354B">
            <w:pPr>
              <w:rPr>
                <w:lang w:val="en-US"/>
              </w:rPr>
            </w:pPr>
          </w:p>
        </w:tc>
      </w:tr>
      <w:tr w:rsidR="00824E99" w:rsidRPr="00EB582C" w14:paraId="3D24F401"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19499911"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3781EF8D"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0ECFCDEA" w14:textId="77777777" w:rsidR="00824E99" w:rsidRDefault="00824E99" w:rsidP="00A0354B">
            <w:pPr>
              <w:rPr>
                <w:lang w:val="en-US"/>
              </w:rPr>
            </w:pPr>
            <w:r>
              <w:rPr>
                <w:lang w:val="en-US"/>
              </w:rPr>
              <w:t>Chelteli de transport</w:t>
            </w:r>
          </w:p>
        </w:tc>
        <w:tc>
          <w:tcPr>
            <w:tcW w:w="1118" w:type="dxa"/>
            <w:tcBorders>
              <w:top w:val="single" w:sz="4" w:space="0" w:color="auto"/>
              <w:left w:val="nil"/>
              <w:bottom w:val="single" w:sz="4" w:space="0" w:color="auto"/>
              <w:right w:val="nil"/>
            </w:tcBorders>
          </w:tcPr>
          <w:p w14:paraId="551B4DBE"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138253A8"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09D02183"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10A24B07" w14:textId="77777777" w:rsidR="00824E99" w:rsidRPr="00EB582C" w:rsidRDefault="00824E99" w:rsidP="00A0354B">
            <w:pPr>
              <w:rPr>
                <w:lang w:val="en-US"/>
              </w:rPr>
            </w:pPr>
          </w:p>
        </w:tc>
      </w:tr>
      <w:tr w:rsidR="00824E99" w:rsidRPr="00EB582C" w14:paraId="4E26D42E"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4DB1A780"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3373AAE0"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776F10E3"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7AE7D989"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2B914D63"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0052A91C"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7E2E37FD" w14:textId="77777777" w:rsidR="00824E99" w:rsidRPr="00EB582C" w:rsidRDefault="00824E99" w:rsidP="00A0354B">
            <w:pPr>
              <w:rPr>
                <w:lang w:val="en-US"/>
              </w:rPr>
            </w:pPr>
          </w:p>
        </w:tc>
      </w:tr>
      <w:tr w:rsidR="00824E99" w:rsidRPr="00EB582C" w14:paraId="0E9579AB"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42A6C6BF"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132365A8"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4FFF9075" w14:textId="77777777" w:rsidR="00824E99" w:rsidRDefault="00824E99" w:rsidP="00A0354B">
            <w:pPr>
              <w:rPr>
                <w:lang w:val="en-US"/>
              </w:rPr>
            </w:pPr>
            <w:r>
              <w:rPr>
                <w:lang w:val="en-US"/>
              </w:rPr>
              <w:t>Cheltueli achizitionare depozitare</w:t>
            </w:r>
          </w:p>
        </w:tc>
        <w:tc>
          <w:tcPr>
            <w:tcW w:w="1118" w:type="dxa"/>
            <w:tcBorders>
              <w:top w:val="single" w:sz="4" w:space="0" w:color="auto"/>
              <w:left w:val="nil"/>
              <w:bottom w:val="single" w:sz="4" w:space="0" w:color="auto"/>
              <w:right w:val="nil"/>
            </w:tcBorders>
          </w:tcPr>
          <w:p w14:paraId="1A55BBB6"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660EFB79"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67D2404C"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07F9A0AB" w14:textId="77777777" w:rsidR="00824E99" w:rsidRPr="00EB582C" w:rsidRDefault="00824E99" w:rsidP="00A0354B">
            <w:pPr>
              <w:rPr>
                <w:lang w:val="en-US"/>
              </w:rPr>
            </w:pPr>
          </w:p>
        </w:tc>
      </w:tr>
      <w:tr w:rsidR="00824E99" w:rsidRPr="00EB582C" w14:paraId="20274559"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17695BC8"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3FF2C626"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5FA86603"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5A5E627F"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71F58111"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72656EB2"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385496BB" w14:textId="77777777" w:rsidR="00824E99" w:rsidRPr="00EB582C" w:rsidRDefault="00824E99" w:rsidP="00A0354B">
            <w:pPr>
              <w:rPr>
                <w:lang w:val="en-US"/>
              </w:rPr>
            </w:pPr>
          </w:p>
        </w:tc>
      </w:tr>
      <w:tr w:rsidR="00824E99" w:rsidRPr="00EB582C" w14:paraId="6B752BDA"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1D9C30C4"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0C0782FB"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17389E5E" w14:textId="77777777" w:rsidR="00824E99" w:rsidRDefault="00824E99" w:rsidP="00A0354B">
            <w:pPr>
              <w:rPr>
                <w:lang w:val="en-US"/>
              </w:rPr>
            </w:pPr>
            <w:r>
              <w:rPr>
                <w:lang w:val="en-US"/>
              </w:rPr>
              <w:t>Cheltueli de regie</w:t>
            </w:r>
          </w:p>
        </w:tc>
        <w:tc>
          <w:tcPr>
            <w:tcW w:w="1118" w:type="dxa"/>
            <w:tcBorders>
              <w:top w:val="single" w:sz="4" w:space="0" w:color="auto"/>
              <w:left w:val="nil"/>
              <w:bottom w:val="single" w:sz="4" w:space="0" w:color="auto"/>
              <w:right w:val="nil"/>
            </w:tcBorders>
          </w:tcPr>
          <w:p w14:paraId="7220450D"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5B05F9CF"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0F4D5E3B"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2624C3B8" w14:textId="77777777" w:rsidR="00824E99" w:rsidRPr="00EB582C" w:rsidRDefault="00824E99" w:rsidP="00A0354B">
            <w:pPr>
              <w:rPr>
                <w:lang w:val="en-US"/>
              </w:rPr>
            </w:pPr>
          </w:p>
        </w:tc>
      </w:tr>
      <w:tr w:rsidR="00824E99" w:rsidRPr="00EB582C" w14:paraId="70137266"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09204B60"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36F85B0C"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70C9A589" w14:textId="77777777" w:rsidR="00824E99" w:rsidRDefault="00824E99" w:rsidP="00A0354B">
            <w:pPr>
              <w:rPr>
                <w:lang w:val="en-US"/>
              </w:rPr>
            </w:pPr>
            <w:r>
              <w:rPr>
                <w:lang w:val="en-US"/>
              </w:rPr>
              <w:t>Total</w:t>
            </w:r>
          </w:p>
        </w:tc>
        <w:tc>
          <w:tcPr>
            <w:tcW w:w="1118" w:type="dxa"/>
            <w:tcBorders>
              <w:top w:val="single" w:sz="4" w:space="0" w:color="auto"/>
              <w:left w:val="nil"/>
              <w:bottom w:val="single" w:sz="4" w:space="0" w:color="auto"/>
              <w:right w:val="nil"/>
            </w:tcBorders>
          </w:tcPr>
          <w:p w14:paraId="02E0723B"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778B05D7"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2B6C0318"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69BF6F08" w14:textId="77777777" w:rsidR="00824E99" w:rsidRPr="00EB582C" w:rsidRDefault="00824E99" w:rsidP="00A0354B">
            <w:pPr>
              <w:rPr>
                <w:lang w:val="en-US"/>
              </w:rPr>
            </w:pPr>
          </w:p>
        </w:tc>
      </w:tr>
      <w:tr w:rsidR="00824E99" w:rsidRPr="00EB582C" w14:paraId="5ADA675C" w14:textId="77777777" w:rsidTr="00824E99">
        <w:tblPrEx>
          <w:tblBorders>
            <w:insideH w:val="none" w:sz="0" w:space="0" w:color="auto"/>
            <w:insideV w:val="none" w:sz="0"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14:paraId="3518B3DB" w14:textId="77777777" w:rsidR="00824E99" w:rsidRDefault="00824E99" w:rsidP="00A0354B">
            <w:pPr>
              <w:rPr>
                <w:lang w:val="en-US"/>
              </w:rPr>
            </w:pPr>
          </w:p>
        </w:tc>
        <w:tc>
          <w:tcPr>
            <w:tcW w:w="1260" w:type="dxa"/>
            <w:gridSpan w:val="3"/>
            <w:tcBorders>
              <w:top w:val="single" w:sz="4" w:space="0" w:color="auto"/>
              <w:left w:val="nil"/>
              <w:bottom w:val="single" w:sz="4" w:space="0" w:color="auto"/>
              <w:right w:val="nil"/>
            </w:tcBorders>
          </w:tcPr>
          <w:p w14:paraId="0FB8BBB1" w14:textId="77777777" w:rsidR="00824E99" w:rsidRDefault="00824E99" w:rsidP="00A0354B">
            <w:pPr>
              <w:rPr>
                <w:lang w:val="en-US"/>
              </w:rPr>
            </w:pPr>
          </w:p>
        </w:tc>
        <w:tc>
          <w:tcPr>
            <w:tcW w:w="3350" w:type="dxa"/>
            <w:gridSpan w:val="4"/>
            <w:tcBorders>
              <w:top w:val="single" w:sz="4" w:space="0" w:color="auto"/>
              <w:left w:val="nil"/>
              <w:bottom w:val="single" w:sz="4" w:space="0" w:color="auto"/>
              <w:right w:val="nil"/>
            </w:tcBorders>
          </w:tcPr>
          <w:p w14:paraId="3D0534B1" w14:textId="77777777" w:rsidR="00824E99" w:rsidRDefault="00824E99" w:rsidP="00A0354B">
            <w:pPr>
              <w:rPr>
                <w:lang w:val="en-US"/>
              </w:rPr>
            </w:pPr>
            <w:r>
              <w:rPr>
                <w:lang w:val="en-US"/>
              </w:rPr>
              <w:t>Beneficiu de deviz</w:t>
            </w:r>
          </w:p>
        </w:tc>
        <w:tc>
          <w:tcPr>
            <w:tcW w:w="1118" w:type="dxa"/>
            <w:tcBorders>
              <w:top w:val="single" w:sz="4" w:space="0" w:color="auto"/>
              <w:left w:val="nil"/>
              <w:bottom w:val="single" w:sz="4" w:space="0" w:color="auto"/>
              <w:right w:val="nil"/>
            </w:tcBorders>
          </w:tcPr>
          <w:p w14:paraId="0BC33768" w14:textId="77777777" w:rsidR="00824E99" w:rsidRPr="00EB582C" w:rsidRDefault="00824E99" w:rsidP="00A0354B">
            <w:pPr>
              <w:rPr>
                <w:lang w:val="en-US"/>
              </w:rPr>
            </w:pPr>
          </w:p>
        </w:tc>
        <w:tc>
          <w:tcPr>
            <w:tcW w:w="1118" w:type="dxa"/>
            <w:tcBorders>
              <w:top w:val="single" w:sz="4" w:space="0" w:color="auto"/>
              <w:left w:val="nil"/>
              <w:bottom w:val="single" w:sz="4" w:space="0" w:color="auto"/>
              <w:right w:val="nil"/>
            </w:tcBorders>
          </w:tcPr>
          <w:p w14:paraId="5B3140BC" w14:textId="77777777" w:rsidR="00824E99" w:rsidRPr="00EB582C" w:rsidRDefault="00824E99" w:rsidP="00A0354B">
            <w:pPr>
              <w:rPr>
                <w:lang w:val="en-US"/>
              </w:rPr>
            </w:pPr>
          </w:p>
        </w:tc>
        <w:tc>
          <w:tcPr>
            <w:tcW w:w="1397" w:type="dxa"/>
            <w:gridSpan w:val="2"/>
            <w:tcBorders>
              <w:top w:val="single" w:sz="4" w:space="0" w:color="auto"/>
              <w:left w:val="nil"/>
              <w:bottom w:val="single" w:sz="4" w:space="0" w:color="auto"/>
              <w:right w:val="nil"/>
            </w:tcBorders>
          </w:tcPr>
          <w:p w14:paraId="0B8D4FBB" w14:textId="77777777" w:rsidR="00824E99" w:rsidRPr="00EB582C" w:rsidRDefault="00824E99" w:rsidP="00A0354B">
            <w:pPr>
              <w:rPr>
                <w:lang w:val="en-US"/>
              </w:rPr>
            </w:pPr>
          </w:p>
        </w:tc>
        <w:tc>
          <w:tcPr>
            <w:tcW w:w="1405" w:type="dxa"/>
            <w:gridSpan w:val="2"/>
            <w:tcBorders>
              <w:top w:val="single" w:sz="4" w:space="0" w:color="auto"/>
              <w:left w:val="nil"/>
              <w:bottom w:val="single" w:sz="4" w:space="0" w:color="auto"/>
            </w:tcBorders>
          </w:tcPr>
          <w:p w14:paraId="47386DD5" w14:textId="77777777" w:rsidR="00824E99" w:rsidRPr="00EB582C" w:rsidRDefault="00824E99" w:rsidP="00A0354B">
            <w:pPr>
              <w:rPr>
                <w:lang w:val="en-US"/>
              </w:rPr>
            </w:pPr>
          </w:p>
        </w:tc>
      </w:tr>
      <w:tr w:rsidR="00824E99" w14:paraId="77D70804" w14:textId="77777777" w:rsidTr="00824E9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14:paraId="07BC0C3E" w14:textId="77777777" w:rsidR="00824E99" w:rsidRDefault="00824E99" w:rsidP="00A0354B">
            <w:pPr>
              <w:rPr>
                <w:lang w:val="en-US"/>
              </w:rPr>
            </w:pPr>
          </w:p>
        </w:tc>
        <w:tc>
          <w:tcPr>
            <w:tcW w:w="701" w:type="dxa"/>
            <w:gridSpan w:val="2"/>
            <w:tcBorders>
              <w:top w:val="single" w:sz="4" w:space="0" w:color="auto"/>
              <w:left w:val="nil"/>
              <w:bottom w:val="single" w:sz="4" w:space="0" w:color="auto"/>
              <w:right w:val="nil"/>
            </w:tcBorders>
          </w:tcPr>
          <w:p w14:paraId="542E5581" w14:textId="77777777" w:rsidR="00824E99" w:rsidRDefault="00824E99" w:rsidP="00A0354B">
            <w:pPr>
              <w:rPr>
                <w:lang w:val="en-US"/>
              </w:rPr>
            </w:pPr>
          </w:p>
        </w:tc>
        <w:tc>
          <w:tcPr>
            <w:tcW w:w="1258" w:type="dxa"/>
            <w:gridSpan w:val="4"/>
            <w:tcBorders>
              <w:top w:val="single" w:sz="4" w:space="0" w:color="auto"/>
              <w:left w:val="nil"/>
              <w:bottom w:val="single" w:sz="4" w:space="0" w:color="auto"/>
              <w:right w:val="nil"/>
            </w:tcBorders>
          </w:tcPr>
          <w:p w14:paraId="10930B6F" w14:textId="77777777" w:rsidR="00824E99" w:rsidRDefault="00824E99" w:rsidP="00A0354B">
            <w:pPr>
              <w:rPr>
                <w:lang w:val="en-US"/>
              </w:rPr>
            </w:pPr>
          </w:p>
        </w:tc>
        <w:tc>
          <w:tcPr>
            <w:tcW w:w="2651" w:type="dxa"/>
            <w:tcBorders>
              <w:top w:val="single" w:sz="4" w:space="0" w:color="auto"/>
              <w:left w:val="nil"/>
              <w:bottom w:val="single" w:sz="4" w:space="0" w:color="auto"/>
              <w:right w:val="nil"/>
            </w:tcBorders>
          </w:tcPr>
          <w:p w14:paraId="742A656E" w14:textId="77777777" w:rsidR="00824E99" w:rsidRDefault="00824E99" w:rsidP="00A0354B">
            <w:pPr>
              <w:rPr>
                <w:sz w:val="8"/>
                <w:szCs w:val="8"/>
                <w:lang w:val="en-US"/>
              </w:rPr>
            </w:pPr>
            <w:r>
              <w:rPr>
                <w:b/>
                <w:bCs/>
                <w:lang w:val="en-US"/>
              </w:rPr>
              <w:t xml:space="preserve">Total </w:t>
            </w:r>
            <w:r>
              <w:rPr>
                <w:b/>
                <w:bCs/>
                <w:sz w:val="22"/>
                <w:szCs w:val="22"/>
                <w:lang w:val="en-US"/>
              </w:rPr>
              <w:t>Lucrari  de constructie Diverse</w:t>
            </w:r>
          </w:p>
        </w:tc>
        <w:tc>
          <w:tcPr>
            <w:tcW w:w="1118" w:type="dxa"/>
            <w:tcBorders>
              <w:top w:val="single" w:sz="4" w:space="0" w:color="auto"/>
              <w:left w:val="nil"/>
              <w:bottom w:val="single" w:sz="4" w:space="0" w:color="auto"/>
              <w:right w:val="nil"/>
            </w:tcBorders>
          </w:tcPr>
          <w:p w14:paraId="19823170" w14:textId="77777777" w:rsidR="00824E99" w:rsidRDefault="00824E99" w:rsidP="00A0354B">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14:paraId="32AF4E8F" w14:textId="77777777" w:rsidR="00824E99" w:rsidRDefault="00824E99" w:rsidP="00A0354B">
            <w:pPr>
              <w:rPr>
                <w:lang w:val="en-US"/>
              </w:rPr>
            </w:pPr>
          </w:p>
        </w:tc>
        <w:tc>
          <w:tcPr>
            <w:tcW w:w="1397" w:type="dxa"/>
            <w:gridSpan w:val="2"/>
            <w:tcBorders>
              <w:top w:val="single" w:sz="4" w:space="0" w:color="auto"/>
              <w:left w:val="nil"/>
              <w:bottom w:val="single" w:sz="4" w:space="0" w:color="auto"/>
              <w:right w:val="nil"/>
            </w:tcBorders>
          </w:tcPr>
          <w:p w14:paraId="0A65989F" w14:textId="77777777" w:rsidR="00824E99" w:rsidRDefault="00824E99" w:rsidP="00A0354B">
            <w:pPr>
              <w:rPr>
                <w:lang w:val="en-US"/>
              </w:rPr>
            </w:pPr>
          </w:p>
        </w:tc>
        <w:tc>
          <w:tcPr>
            <w:tcW w:w="1405" w:type="dxa"/>
            <w:gridSpan w:val="2"/>
            <w:tcBorders>
              <w:top w:val="single" w:sz="4" w:space="0" w:color="auto"/>
              <w:left w:val="nil"/>
              <w:bottom w:val="single" w:sz="4" w:space="0" w:color="auto"/>
            </w:tcBorders>
          </w:tcPr>
          <w:p w14:paraId="769CC8FA" w14:textId="77777777" w:rsidR="00824E99" w:rsidRDefault="00824E99" w:rsidP="00A0354B">
            <w:pPr>
              <w:rPr>
                <w:b/>
                <w:bCs/>
                <w:lang w:val="en-US"/>
              </w:rPr>
            </w:pPr>
          </w:p>
        </w:tc>
      </w:tr>
    </w:tbl>
    <w:p w14:paraId="6DC42CAE" w14:textId="77777777" w:rsidR="00824E99" w:rsidRPr="00824E99" w:rsidRDefault="00824E99" w:rsidP="00183F1D">
      <w:pPr>
        <w:tabs>
          <w:tab w:val="left" w:pos="1260"/>
        </w:tabs>
        <w:contextualSpacing/>
        <w:rPr>
          <w:b/>
          <w:lang w:val="en-US"/>
        </w:rPr>
      </w:pPr>
    </w:p>
    <w:sectPr w:rsidR="00824E99" w:rsidRPr="00824E99"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7B97AD" w14:textId="77777777" w:rsidR="00CF01AA" w:rsidRDefault="00CF01AA" w:rsidP="00A20ACF">
      <w:r>
        <w:separator/>
      </w:r>
    </w:p>
  </w:endnote>
  <w:endnote w:type="continuationSeparator" w:id="0">
    <w:p w14:paraId="307A66F1" w14:textId="77777777" w:rsidR="00CF01AA" w:rsidRDefault="00CF01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Ó©úĹé"/>
    <w:panose1 w:val="02010601000101010101"/>
    <w:charset w:val="88"/>
    <w:family w:val="auto"/>
    <w:notTrueType/>
    <w:pitch w:val="variable"/>
    <w:sig w:usb0="00000001" w:usb1="08080000" w:usb2="00000010" w:usb3="00000000" w:csb0="00100000" w:csb1="00000000"/>
  </w:font>
  <w:font w:name="SimSun">
    <w:altName w:val="ËÎĚĺ"/>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l‚r –ľ’©"/>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183F1D" w:rsidRDefault="00183F1D">
        <w:pPr>
          <w:pStyle w:val="a4"/>
          <w:jc w:val="right"/>
        </w:pPr>
        <w:r>
          <w:fldChar w:fldCharType="begin"/>
        </w:r>
        <w:r>
          <w:instrText xml:space="preserve"> PAGE   \* MERGEFORMAT </w:instrText>
        </w:r>
        <w:r>
          <w:fldChar w:fldCharType="separate"/>
        </w:r>
        <w:r w:rsidR="00824E99">
          <w:t>51</w:t>
        </w:r>
        <w:r>
          <w:fldChar w:fldCharType="end"/>
        </w:r>
      </w:p>
    </w:sdtContent>
  </w:sdt>
  <w:p w14:paraId="075618FA" w14:textId="77777777" w:rsidR="00183F1D" w:rsidRDefault="00183F1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41E94C" w14:textId="77777777" w:rsidR="00CF01AA" w:rsidRDefault="00CF01AA" w:rsidP="00A20ACF">
      <w:r>
        <w:separator/>
      </w:r>
    </w:p>
  </w:footnote>
  <w:footnote w:type="continuationSeparator" w:id="0">
    <w:p w14:paraId="23675309" w14:textId="77777777" w:rsidR="00CF01AA" w:rsidRDefault="00CF01A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0">
    <w:nsid w:val="2C267997"/>
    <w:multiLevelType w:val="hybridMultilevel"/>
    <w:tmpl w:val="19C86578"/>
    <w:lvl w:ilvl="0" w:tplc="4BA8E1F2">
      <w:start w:val="1"/>
      <w:numFmt w:val="decimal"/>
      <w:lvlText w:val="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nsid w:val="3D2B6795"/>
    <w:multiLevelType w:val="hybridMultilevel"/>
    <w:tmpl w:val="D8BEA19E"/>
    <w:lvl w:ilvl="0" w:tplc="32068EB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4195C0D"/>
    <w:multiLevelType w:val="hybridMultilevel"/>
    <w:tmpl w:val="5A086224"/>
    <w:lvl w:ilvl="0" w:tplc="57D01734">
      <w:start w:val="1"/>
      <w:numFmt w:val="decimal"/>
      <w:lvlText w:val="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18"/>
  </w:num>
  <w:num w:numId="4">
    <w:abstractNumId w:val="17"/>
  </w:num>
  <w:num w:numId="5">
    <w:abstractNumId w:val="6"/>
  </w:num>
  <w:num w:numId="6">
    <w:abstractNumId w:val="8"/>
  </w:num>
  <w:num w:numId="7">
    <w:abstractNumId w:val="7"/>
  </w:num>
  <w:num w:numId="8">
    <w:abstractNumId w:val="5"/>
  </w:num>
  <w:num w:numId="9">
    <w:abstractNumId w:val="11"/>
  </w:num>
  <w:num w:numId="10">
    <w:abstractNumId w:val="16"/>
  </w:num>
  <w:num w:numId="11">
    <w:abstractNumId w:val="14"/>
  </w:num>
  <w:num w:numId="12">
    <w:abstractNumId w:val="19"/>
  </w:num>
  <w:num w:numId="13">
    <w:abstractNumId w:val="20"/>
  </w:num>
  <w:num w:numId="14">
    <w:abstractNumId w:val="9"/>
  </w:num>
  <w:num w:numId="15">
    <w:abstractNumId w:val="12"/>
  </w:num>
  <w:num w:numId="16">
    <w:abstractNumId w:val="23"/>
  </w:num>
  <w:num w:numId="17">
    <w:abstractNumId w:val="13"/>
  </w:num>
  <w:num w:numId="18">
    <w:abstractNumId w:val="10"/>
  </w:num>
  <w:num w:numId="19">
    <w:abstractNumId w:val="15"/>
  </w:num>
  <w:num w:numId="20">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988"/>
    <w:rsid w:val="00174C61"/>
    <w:rsid w:val="00174E5F"/>
    <w:rsid w:val="001763CD"/>
    <w:rsid w:val="0017664F"/>
    <w:rsid w:val="00177A21"/>
    <w:rsid w:val="00183358"/>
    <w:rsid w:val="00183D79"/>
    <w:rsid w:val="00183F1D"/>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915"/>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095"/>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30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E9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620"/>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0DDB"/>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1B"/>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5B8"/>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1AA"/>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1CE"/>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F5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FD8"/>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 w:type="paragraph" w:customStyle="1" w:styleId="TableParagraph">
    <w:name w:val="Table Paragraph"/>
    <w:basedOn w:val="a0"/>
    <w:uiPriority w:val="1"/>
    <w:qFormat/>
    <w:rsid w:val="00183F1D"/>
    <w:pPr>
      <w:autoSpaceDE w:val="0"/>
      <w:autoSpaceDN w:val="0"/>
      <w:adjustRightInd w:val="0"/>
    </w:pPr>
    <w:rPr>
      <w:rFonts w:eastAsiaTheme="minorHAnsi"/>
      <w:noProof w:val="0"/>
      <w:lang w:val="ru-RU"/>
    </w:rPr>
  </w:style>
  <w:style w:type="character" w:customStyle="1" w:styleId="aff8">
    <w:name w:val="Основной шрифт"/>
    <w:uiPriority w:val="99"/>
    <w:rsid w:val="00824E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 w:type="paragraph" w:customStyle="1" w:styleId="TableParagraph">
    <w:name w:val="Table Paragraph"/>
    <w:basedOn w:val="a0"/>
    <w:uiPriority w:val="1"/>
    <w:qFormat/>
    <w:rsid w:val="00183F1D"/>
    <w:pPr>
      <w:autoSpaceDE w:val="0"/>
      <w:autoSpaceDN w:val="0"/>
      <w:adjustRightInd w:val="0"/>
    </w:pPr>
    <w:rPr>
      <w:rFonts w:eastAsiaTheme="minorHAnsi"/>
      <w:noProof w:val="0"/>
      <w:lang w:val="ru-RU"/>
    </w:rPr>
  </w:style>
  <w:style w:type="character" w:customStyle="1" w:styleId="aff8">
    <w:name w:val="Основной шрифт"/>
    <w:uiPriority w:val="99"/>
    <w:rsid w:val="00824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9EFF4-425B-419A-A593-0E1337A50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51</Pages>
  <Words>15843</Words>
  <Characters>90310</Characters>
  <Application>Microsoft Office Word</Application>
  <DocSecurity>0</DocSecurity>
  <Lines>752</Lines>
  <Paragraphs>211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105942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2021-06-01T11:52:00Z</cp:lastPrinted>
  <dcterms:created xsi:type="dcterms:W3CDTF">2026-02-19T08:09:00Z</dcterms:created>
  <dcterms:modified xsi:type="dcterms:W3CDTF">2026-04-17T11:33:00Z</dcterms:modified>
</cp:coreProperties>
</file>