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53784BAB" w14:textId="1D79851C" w:rsidR="003961E7" w:rsidRDefault="002C07A2" w:rsidP="00B06E0F">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w:t>
      </w:r>
      <w:r w:rsidR="00B06E0F">
        <w:rPr>
          <w:noProof w:val="0"/>
          <w:lang w:val="ro-MD" w:eastAsia="ru-RU"/>
        </w:rPr>
        <w:t xml:space="preserve">ul </w:t>
      </w:r>
      <w:r w:rsidR="003961E7" w:rsidRPr="00FF430B">
        <w:rPr>
          <w:noProof w:val="0"/>
          <w:lang w:val="ro-MD" w:eastAsia="ru-RU"/>
        </w:rPr>
        <w:t xml:space="preserve">nr. </w:t>
      </w:r>
      <w:r w:rsidR="00B06E0F">
        <w:rPr>
          <w:noProof w:val="0"/>
          <w:lang w:val="ro-MD" w:eastAsia="ru-RU"/>
        </w:rPr>
        <w:t xml:space="preserve">69 </w:t>
      </w:r>
      <w:r w:rsidR="003961E7" w:rsidRPr="00FF430B">
        <w:rPr>
          <w:noProof w:val="0"/>
          <w:lang w:val="ro-MD" w:eastAsia="ru-RU"/>
        </w:rPr>
        <w:t xml:space="preserve">din </w:t>
      </w:r>
      <w:r w:rsidR="00B06E0F" w:rsidRPr="00B06E0F">
        <w:rPr>
          <w:noProof w:val="0"/>
          <w:lang w:val="ro-MD" w:eastAsia="ru-RU"/>
        </w:rPr>
        <w:t>07.05.2021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75ACAB1A" w14:textId="59F44209" w:rsidR="003961E7" w:rsidRPr="00B06E0F" w:rsidRDefault="003961E7" w:rsidP="00B06E0F">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2AAAA5C8" w14:textId="29853317" w:rsidR="00922F8A" w:rsidRPr="00FF430B" w:rsidRDefault="00033577" w:rsidP="00904E2C">
      <w:pPr>
        <w:pStyle w:val="Listparagraf"/>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04E2C">
      <w:pPr>
        <w:pStyle w:val="Listparagraf"/>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2022E57A"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6CBA3C4D"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Anunț de participare</w:t>
      </w:r>
      <w:r w:rsidR="00E706C1" w:rsidRPr="00B06E0F">
        <w:rPr>
          <w:lang w:val="ro-MD"/>
        </w:rPr>
        <w:t>,</w:t>
      </w:r>
      <w:r w:rsidRPr="00B06E0F">
        <w:rPr>
          <w:lang w:val="ro-MD"/>
        </w:rPr>
        <w:t xml:space="preserve"> inclusiv pentru procedurile de preselecție/procedurile negociate</w:t>
      </w:r>
      <w:r w:rsidR="0072565E" w:rsidRPr="00B06E0F">
        <w:rPr>
          <w:lang w:val="ro-MD"/>
        </w:rPr>
        <w:t xml:space="preserve"> (anexa nr.</w:t>
      </w:r>
      <w:r w:rsidR="00E322C9" w:rsidRPr="00B06E0F">
        <w:rPr>
          <w:lang w:val="ro-MD"/>
        </w:rPr>
        <w:t xml:space="preserve"> </w:t>
      </w:r>
      <w:r w:rsidR="0072565E" w:rsidRPr="00B06E0F">
        <w:rPr>
          <w:lang w:val="ro-MD"/>
        </w:rPr>
        <w:t>2);</w:t>
      </w:r>
    </w:p>
    <w:p w14:paraId="175F8138" w14:textId="77777777" w:rsidR="00B06E0F" w:rsidRP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Invitație de participare la etapele de preselecție/la procedurile negociate</w:t>
      </w:r>
      <w:r w:rsidR="0072565E" w:rsidRPr="00B06E0F">
        <w:rPr>
          <w:lang w:val="ro-MD"/>
        </w:rPr>
        <w:t xml:space="preserve"> (anexa nr.</w:t>
      </w:r>
      <w:r w:rsidR="00E322C9" w:rsidRPr="00B06E0F">
        <w:rPr>
          <w:lang w:val="ro-MD"/>
        </w:rPr>
        <w:t xml:space="preserve"> </w:t>
      </w:r>
      <w:r w:rsidR="0072565E" w:rsidRPr="00B06E0F">
        <w:rPr>
          <w:lang w:val="ro-MD"/>
        </w:rPr>
        <w:t>3);</w:t>
      </w:r>
    </w:p>
    <w:p w14:paraId="00AE9AA2"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Proces-verbal cu privire la rezultatele preselecției candidaților</w:t>
      </w:r>
      <w:r w:rsidR="0072565E" w:rsidRPr="00B06E0F">
        <w:rPr>
          <w:lang w:val="ro-MD"/>
        </w:rPr>
        <w:t xml:space="preserve"> (anexa nr.</w:t>
      </w:r>
      <w:r w:rsidR="00E322C9" w:rsidRPr="00B06E0F">
        <w:rPr>
          <w:lang w:val="ro-MD"/>
        </w:rPr>
        <w:t xml:space="preserve"> </w:t>
      </w:r>
      <w:r w:rsidR="0072565E" w:rsidRPr="00B06E0F">
        <w:rPr>
          <w:lang w:val="ro-MD"/>
        </w:rPr>
        <w:t>4);</w:t>
      </w:r>
    </w:p>
    <w:p w14:paraId="610C1F52"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Anunț de </w:t>
      </w:r>
      <w:r w:rsidR="0072565E" w:rsidRPr="00B06E0F">
        <w:rPr>
          <w:lang w:val="ro-MD"/>
        </w:rPr>
        <w:t>atribuire (anexa nr.</w:t>
      </w:r>
      <w:r w:rsidR="00E322C9" w:rsidRPr="00B06E0F">
        <w:rPr>
          <w:lang w:val="ro-MD"/>
        </w:rPr>
        <w:t xml:space="preserve"> </w:t>
      </w:r>
      <w:r w:rsidR="0072565E" w:rsidRPr="00B06E0F">
        <w:rPr>
          <w:lang w:val="ro-MD"/>
        </w:rPr>
        <w:t>5);</w:t>
      </w:r>
    </w:p>
    <w:p w14:paraId="44C2EFF8"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Anunț privind modificarea contractului de achiziții publice/acordului-cadru</w:t>
      </w:r>
      <w:r w:rsidR="00E322C9" w:rsidRPr="00B06E0F">
        <w:rPr>
          <w:lang w:val="ro-MD"/>
        </w:rPr>
        <w:t xml:space="preserve"> </w:t>
      </w:r>
      <w:r w:rsidR="0072565E" w:rsidRPr="00B06E0F">
        <w:rPr>
          <w:lang w:val="ro-MD"/>
        </w:rPr>
        <w:t>(anexa nr.</w:t>
      </w:r>
      <w:r w:rsidR="00E322C9" w:rsidRPr="00B06E0F">
        <w:rPr>
          <w:lang w:val="ro-MD"/>
        </w:rPr>
        <w:t xml:space="preserve"> </w:t>
      </w:r>
      <w:r w:rsidR="0072565E" w:rsidRPr="00B06E0F">
        <w:rPr>
          <w:lang w:val="ro-MD"/>
        </w:rPr>
        <w:t>6);</w:t>
      </w:r>
    </w:p>
    <w:p w14:paraId="6B16B947" w14:textId="77777777" w:rsidR="00B06E0F" w:rsidRDefault="0072565E"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Cerere de participare (anexa nr.</w:t>
      </w:r>
      <w:r w:rsidR="00E322C9" w:rsidRPr="00B06E0F">
        <w:rPr>
          <w:lang w:val="ro-MD"/>
        </w:rPr>
        <w:t xml:space="preserve"> </w:t>
      </w:r>
      <w:r w:rsidRPr="00B06E0F">
        <w:rPr>
          <w:lang w:val="ro-MD"/>
        </w:rPr>
        <w:t>7);</w:t>
      </w:r>
    </w:p>
    <w:p w14:paraId="2D6A6B76"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Declaraţi</w:t>
      </w:r>
      <w:r w:rsidR="0072565E" w:rsidRPr="00B06E0F">
        <w:rPr>
          <w:lang w:val="ro-MD"/>
        </w:rPr>
        <w:t>e</w:t>
      </w:r>
      <w:proofErr w:type="spellEnd"/>
      <w:r w:rsidR="0072565E" w:rsidRPr="00B06E0F">
        <w:rPr>
          <w:lang w:val="ro-MD"/>
        </w:rPr>
        <w:t xml:space="preserve"> privind valabilitatea ofertei (anexa nr.</w:t>
      </w:r>
      <w:r w:rsidR="00E322C9" w:rsidRPr="00B06E0F">
        <w:rPr>
          <w:lang w:val="ro-MD"/>
        </w:rPr>
        <w:t xml:space="preserve"> </w:t>
      </w:r>
      <w:r w:rsidR="0072565E" w:rsidRPr="00B06E0F">
        <w:rPr>
          <w:lang w:val="ro-MD"/>
        </w:rPr>
        <w:t>8);</w:t>
      </w:r>
    </w:p>
    <w:p w14:paraId="157E7B88"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S</w:t>
      </w:r>
      <w:r w:rsidR="0072565E" w:rsidRPr="00B06E0F">
        <w:rPr>
          <w:lang w:val="ro-MD"/>
        </w:rPr>
        <w:t xml:space="preserve">crisoare  de  </w:t>
      </w:r>
      <w:proofErr w:type="spellStart"/>
      <w:r w:rsidR="0072565E" w:rsidRPr="00B06E0F">
        <w:rPr>
          <w:lang w:val="ro-MD"/>
        </w:rPr>
        <w:t>garanţie</w:t>
      </w:r>
      <w:proofErr w:type="spellEnd"/>
      <w:r w:rsidR="0072565E" w:rsidRPr="00B06E0F">
        <w:rPr>
          <w:lang w:val="ro-MD"/>
        </w:rPr>
        <w:t xml:space="preserve">  bancară (anexa nr.</w:t>
      </w:r>
      <w:r w:rsidR="00E322C9" w:rsidRPr="00B06E0F">
        <w:rPr>
          <w:lang w:val="ro-MD"/>
        </w:rPr>
        <w:t xml:space="preserve"> </w:t>
      </w:r>
      <w:r w:rsidR="0072565E" w:rsidRPr="00B06E0F">
        <w:rPr>
          <w:lang w:val="ro-MD"/>
        </w:rPr>
        <w:t>9);</w:t>
      </w:r>
    </w:p>
    <w:p w14:paraId="3594B2C3"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Grafic d</w:t>
      </w:r>
      <w:r w:rsidR="0072565E" w:rsidRPr="00B06E0F">
        <w:rPr>
          <w:lang w:val="ro-MD"/>
        </w:rPr>
        <w:t>e executare a lucrărilor (anexa nr.</w:t>
      </w:r>
      <w:r w:rsidR="00FF430B" w:rsidRPr="00B06E0F">
        <w:rPr>
          <w:lang w:val="ro-MD"/>
        </w:rPr>
        <w:t xml:space="preserve"> </w:t>
      </w:r>
      <w:r w:rsidR="0072565E" w:rsidRPr="00B06E0F">
        <w:rPr>
          <w:lang w:val="ro-MD"/>
        </w:rPr>
        <w:t>10.);</w:t>
      </w:r>
    </w:p>
    <w:p w14:paraId="66334440"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Grafic de  executare a documentației de proiect</w:t>
      </w:r>
      <w:r w:rsidR="0072565E" w:rsidRPr="00B06E0F">
        <w:rPr>
          <w:lang w:val="ro-MD"/>
        </w:rPr>
        <w:t xml:space="preserve"> (anexa nr.</w:t>
      </w:r>
      <w:r w:rsidR="00E322C9" w:rsidRPr="00B06E0F">
        <w:rPr>
          <w:lang w:val="ro-MD"/>
        </w:rPr>
        <w:t xml:space="preserve"> </w:t>
      </w:r>
      <w:r w:rsidR="0072565E" w:rsidRPr="00B06E0F">
        <w:rPr>
          <w:lang w:val="ro-MD"/>
        </w:rPr>
        <w:t>11);</w:t>
      </w:r>
    </w:p>
    <w:p w14:paraId="0945B2D5"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Declara</w:t>
      </w:r>
      <w:r w:rsidR="0072565E" w:rsidRPr="00B06E0F">
        <w:rPr>
          <w:lang w:val="ro-MD"/>
        </w:rPr>
        <w:t xml:space="preserve">ție privind </w:t>
      </w:r>
      <w:proofErr w:type="spellStart"/>
      <w:r w:rsidR="0072565E" w:rsidRPr="00B06E0F">
        <w:rPr>
          <w:lang w:val="ro-MD"/>
        </w:rPr>
        <w:t>experienţa</w:t>
      </w:r>
      <w:proofErr w:type="spellEnd"/>
      <w:r w:rsidR="0072565E" w:rsidRPr="00B06E0F">
        <w:rPr>
          <w:lang w:val="ro-MD"/>
        </w:rPr>
        <w:t xml:space="preserve"> similară (anexa nr.</w:t>
      </w:r>
      <w:r w:rsidR="00E322C9" w:rsidRPr="00B06E0F">
        <w:rPr>
          <w:lang w:val="ro-MD"/>
        </w:rPr>
        <w:t xml:space="preserve"> </w:t>
      </w:r>
      <w:r w:rsidR="0072565E" w:rsidRPr="00B06E0F">
        <w:rPr>
          <w:lang w:val="ro-MD"/>
        </w:rPr>
        <w:t>12);</w:t>
      </w:r>
    </w:p>
    <w:p w14:paraId="51E14DA6"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Declarație privind lista principalelor lucrări execut</w:t>
      </w:r>
      <w:r w:rsidR="0072565E" w:rsidRPr="00B06E0F">
        <w:rPr>
          <w:lang w:val="ro-MD"/>
        </w:rPr>
        <w:t>ate în ultimul an de activitate (anexa nr.</w:t>
      </w:r>
      <w:r w:rsidR="00E322C9" w:rsidRPr="00B06E0F">
        <w:rPr>
          <w:lang w:val="ro-MD"/>
        </w:rPr>
        <w:t xml:space="preserve"> </w:t>
      </w:r>
      <w:r w:rsidR="0072565E" w:rsidRPr="00B06E0F">
        <w:rPr>
          <w:lang w:val="ro-MD"/>
        </w:rPr>
        <w:t>13);</w:t>
      </w:r>
    </w:p>
    <w:p w14:paraId="54A5930A"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Declaraţie</w:t>
      </w:r>
      <w:proofErr w:type="spellEnd"/>
      <w:r w:rsidRPr="00B06E0F">
        <w:rPr>
          <w:lang w:val="ro-MD"/>
        </w:rPr>
        <w:t xml:space="preserve"> privind dotările specifice, utilajul </w:t>
      </w:r>
      <w:proofErr w:type="spellStart"/>
      <w:r w:rsidRPr="00B06E0F">
        <w:rPr>
          <w:lang w:val="ro-MD"/>
        </w:rPr>
        <w:t>şi</w:t>
      </w:r>
      <w:proofErr w:type="spellEnd"/>
      <w:r w:rsidRPr="00B06E0F">
        <w:rPr>
          <w:lang w:val="ro-MD"/>
        </w:rPr>
        <w:t xml:space="preserve"> echipamentul necesar pentru îndeplinirea</w:t>
      </w:r>
      <w:r w:rsidR="0072565E" w:rsidRPr="00B06E0F">
        <w:rPr>
          <w:lang w:val="ro-MD"/>
        </w:rPr>
        <w:t xml:space="preserve"> corespunzătoare a contractului (anexa nr.</w:t>
      </w:r>
      <w:r w:rsidR="00E322C9" w:rsidRPr="00B06E0F">
        <w:rPr>
          <w:lang w:val="ro-MD"/>
        </w:rPr>
        <w:t xml:space="preserve"> </w:t>
      </w:r>
      <w:r w:rsidR="0072565E" w:rsidRPr="00B06E0F">
        <w:rPr>
          <w:lang w:val="ro-MD"/>
        </w:rPr>
        <w:t>14);</w:t>
      </w:r>
    </w:p>
    <w:p w14:paraId="156AC761"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Declaraţie</w:t>
      </w:r>
      <w:proofErr w:type="spellEnd"/>
      <w:r w:rsidRPr="00B06E0F">
        <w:rPr>
          <w:lang w:val="ro-MD"/>
        </w:rPr>
        <w:t xml:space="preserve"> privind personalul de specialitate propus pe</w:t>
      </w:r>
      <w:r w:rsidR="0072565E" w:rsidRPr="00B06E0F">
        <w:rPr>
          <w:lang w:val="ro-MD"/>
        </w:rPr>
        <w:t>ntru implementarea contractului (anexa nr.</w:t>
      </w:r>
      <w:r w:rsidR="00E322C9" w:rsidRPr="00B06E0F">
        <w:rPr>
          <w:lang w:val="ro-MD"/>
        </w:rPr>
        <w:t xml:space="preserve"> </w:t>
      </w:r>
      <w:r w:rsidR="0072565E" w:rsidRPr="00B06E0F">
        <w:rPr>
          <w:lang w:val="ro-MD"/>
        </w:rPr>
        <w:t>15);</w:t>
      </w:r>
    </w:p>
    <w:p w14:paraId="1BC3268B"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Lista subcontractanților </w:t>
      </w:r>
      <w:proofErr w:type="spellStart"/>
      <w:r w:rsidRPr="00B06E0F">
        <w:rPr>
          <w:lang w:val="ro-MD"/>
        </w:rPr>
        <w:t>şi</w:t>
      </w:r>
      <w:proofErr w:type="spellEnd"/>
      <w:r w:rsidRPr="00B06E0F">
        <w:rPr>
          <w:lang w:val="ro-MD"/>
        </w:rPr>
        <w:t xml:space="preserve"> partea/</w:t>
      </w:r>
      <w:proofErr w:type="spellStart"/>
      <w:r w:rsidRPr="00B06E0F">
        <w:rPr>
          <w:lang w:val="ro-MD"/>
        </w:rPr>
        <w:t>părţile</w:t>
      </w:r>
      <w:proofErr w:type="spellEnd"/>
      <w:r w:rsidRPr="00B06E0F">
        <w:rPr>
          <w:lang w:val="ro-MD"/>
        </w:rPr>
        <w:t xml:space="preserve"> din contract c</w:t>
      </w:r>
      <w:r w:rsidR="0072565E" w:rsidRPr="00B06E0F">
        <w:rPr>
          <w:lang w:val="ro-MD"/>
        </w:rPr>
        <w:t xml:space="preserve">are sunt îndeplinite de </w:t>
      </w:r>
      <w:proofErr w:type="spellStart"/>
      <w:r w:rsidR="0072565E" w:rsidRPr="00B06E0F">
        <w:rPr>
          <w:lang w:val="ro-MD"/>
        </w:rPr>
        <w:t>aceştia</w:t>
      </w:r>
      <w:proofErr w:type="spellEnd"/>
      <w:r w:rsidR="0072565E" w:rsidRPr="00B06E0F">
        <w:rPr>
          <w:lang w:val="ro-MD"/>
        </w:rPr>
        <w:t xml:space="preserve"> (anexa nr.</w:t>
      </w:r>
      <w:r w:rsidR="00FF430B" w:rsidRPr="00B06E0F">
        <w:rPr>
          <w:lang w:val="ro-MD"/>
        </w:rPr>
        <w:t xml:space="preserve"> </w:t>
      </w:r>
      <w:r w:rsidR="0072565E" w:rsidRPr="00B06E0F">
        <w:rPr>
          <w:lang w:val="ro-MD"/>
        </w:rPr>
        <w:t>16);</w:t>
      </w:r>
    </w:p>
    <w:p w14:paraId="6DACC3DE" w14:textId="77777777" w:rsidR="00B06E0F" w:rsidRDefault="0072565E"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Informaţii</w:t>
      </w:r>
      <w:proofErr w:type="spellEnd"/>
      <w:r w:rsidRPr="00B06E0F">
        <w:rPr>
          <w:lang w:val="ro-MD"/>
        </w:rPr>
        <w:t xml:space="preserve"> privind asocierea (anexa nr.</w:t>
      </w:r>
      <w:r w:rsidR="00E322C9" w:rsidRPr="00B06E0F">
        <w:rPr>
          <w:lang w:val="ro-MD"/>
        </w:rPr>
        <w:t xml:space="preserve"> </w:t>
      </w:r>
      <w:r w:rsidRPr="00B06E0F">
        <w:rPr>
          <w:lang w:val="ro-MD"/>
        </w:rPr>
        <w:t>17);</w:t>
      </w:r>
    </w:p>
    <w:p w14:paraId="4F093D2A" w14:textId="77777777" w:rsidR="00B06E0F" w:rsidRP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Angajament </w:t>
      </w:r>
      <w:proofErr w:type="spellStart"/>
      <w:r w:rsidRPr="00B06E0F">
        <w:rPr>
          <w:lang w:val="ro-MD"/>
        </w:rPr>
        <w:t>terţ</w:t>
      </w:r>
      <w:proofErr w:type="spellEnd"/>
      <w:r w:rsidRPr="00B06E0F">
        <w:rPr>
          <w:lang w:val="ro-MD"/>
        </w:rPr>
        <w:t xml:space="preserve"> </w:t>
      </w:r>
      <w:proofErr w:type="spellStart"/>
      <w:r w:rsidRPr="00B06E0F">
        <w:rPr>
          <w:lang w:val="ro-MD"/>
        </w:rPr>
        <w:t>susţinător</w:t>
      </w:r>
      <w:proofErr w:type="spellEnd"/>
      <w:r w:rsidRPr="00B06E0F">
        <w:rPr>
          <w:lang w:val="ro-MD"/>
        </w:rPr>
        <w:t xml:space="preserve"> financiar</w:t>
      </w:r>
      <w:r w:rsidR="0072565E" w:rsidRPr="00B06E0F">
        <w:rPr>
          <w:lang w:val="ro-MD"/>
        </w:rPr>
        <w:t xml:space="preserve"> (anexa nr.</w:t>
      </w:r>
      <w:r w:rsidR="00FF430B" w:rsidRPr="00B06E0F">
        <w:rPr>
          <w:lang w:val="ro-MD"/>
        </w:rPr>
        <w:t xml:space="preserve"> </w:t>
      </w:r>
      <w:r w:rsidR="0072565E" w:rsidRPr="00B06E0F">
        <w:rPr>
          <w:lang w:val="ro-MD"/>
        </w:rPr>
        <w:t>18);</w:t>
      </w:r>
    </w:p>
    <w:p w14:paraId="1DD4E948"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Angajament privind </w:t>
      </w:r>
      <w:proofErr w:type="spellStart"/>
      <w:r w:rsidRPr="00B06E0F">
        <w:rPr>
          <w:lang w:val="ro-MD"/>
        </w:rPr>
        <w:t>susţinerea</w:t>
      </w:r>
      <w:proofErr w:type="spellEnd"/>
      <w:r w:rsidRPr="00B06E0F">
        <w:rPr>
          <w:lang w:val="ro-MD"/>
        </w:rPr>
        <w:t xml:space="preserve"> tehnică și profesională a ofertantului/grupului d</w:t>
      </w:r>
      <w:r w:rsidR="0072565E" w:rsidRPr="00B06E0F">
        <w:rPr>
          <w:lang w:val="ro-MD"/>
        </w:rPr>
        <w:t>e operatori economici (anexa nr.</w:t>
      </w:r>
      <w:r w:rsidR="00FF430B" w:rsidRPr="00B06E0F">
        <w:rPr>
          <w:lang w:val="ro-MD"/>
        </w:rPr>
        <w:t xml:space="preserve"> </w:t>
      </w:r>
      <w:r w:rsidR="0072565E" w:rsidRPr="00B06E0F">
        <w:rPr>
          <w:lang w:val="ro-MD"/>
        </w:rPr>
        <w:t>19);</w:t>
      </w:r>
    </w:p>
    <w:p w14:paraId="4B0B01EF"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w:t>
      </w:r>
      <w:r w:rsidR="0072565E" w:rsidRPr="00B06E0F">
        <w:rPr>
          <w:lang w:val="ro-MD"/>
        </w:rPr>
        <w:t>claraţie</w:t>
      </w:r>
      <w:proofErr w:type="spellEnd"/>
      <w:r w:rsidR="0072565E" w:rsidRPr="00B06E0F">
        <w:rPr>
          <w:lang w:val="ro-MD"/>
        </w:rPr>
        <w:t xml:space="preserve"> </w:t>
      </w:r>
      <w:proofErr w:type="spellStart"/>
      <w:r w:rsidR="0072565E" w:rsidRPr="00B06E0F">
        <w:rPr>
          <w:lang w:val="ro-MD"/>
        </w:rPr>
        <w:t>terţ</w:t>
      </w:r>
      <w:proofErr w:type="spellEnd"/>
      <w:r w:rsidR="0072565E" w:rsidRPr="00B06E0F">
        <w:rPr>
          <w:lang w:val="ro-MD"/>
        </w:rPr>
        <w:t xml:space="preserve"> </w:t>
      </w:r>
      <w:proofErr w:type="spellStart"/>
      <w:r w:rsidR="0072565E" w:rsidRPr="00B06E0F">
        <w:rPr>
          <w:lang w:val="ro-MD"/>
        </w:rPr>
        <w:t>susţinător</w:t>
      </w:r>
      <w:proofErr w:type="spellEnd"/>
      <w:r w:rsidR="0072565E" w:rsidRPr="00B06E0F">
        <w:rPr>
          <w:lang w:val="ro-MD"/>
        </w:rPr>
        <w:t xml:space="preserve"> tehnic (anexa nr.</w:t>
      </w:r>
      <w:r w:rsidR="00FF430B" w:rsidRPr="00B06E0F">
        <w:rPr>
          <w:lang w:val="ro-MD"/>
        </w:rPr>
        <w:t xml:space="preserve"> </w:t>
      </w:r>
      <w:r w:rsidR="0072565E" w:rsidRPr="00B06E0F">
        <w:rPr>
          <w:lang w:val="ro-MD"/>
        </w:rPr>
        <w:t>20);</w:t>
      </w:r>
    </w:p>
    <w:p w14:paraId="70274C55"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Declaraţie</w:t>
      </w:r>
      <w:proofErr w:type="spellEnd"/>
      <w:r w:rsidRPr="00B06E0F">
        <w:rPr>
          <w:lang w:val="ro-MD"/>
        </w:rPr>
        <w:t xml:space="preserve"> </w:t>
      </w:r>
      <w:proofErr w:type="spellStart"/>
      <w:r w:rsidRPr="00B06E0F">
        <w:rPr>
          <w:lang w:val="ro-MD"/>
        </w:rPr>
        <w:t>terţ</w:t>
      </w:r>
      <w:proofErr w:type="spellEnd"/>
      <w:r w:rsidRPr="00B06E0F">
        <w:rPr>
          <w:lang w:val="ro-MD"/>
        </w:rPr>
        <w:t xml:space="preserve"> </w:t>
      </w:r>
      <w:proofErr w:type="spellStart"/>
      <w:r w:rsidRPr="00B06E0F">
        <w:rPr>
          <w:lang w:val="ro-MD"/>
        </w:rPr>
        <w:t>susţinător</w:t>
      </w:r>
      <w:proofErr w:type="spellEnd"/>
      <w:r w:rsidRPr="00B06E0F">
        <w:rPr>
          <w:lang w:val="ro-MD"/>
        </w:rPr>
        <w:t xml:space="preserve"> profesional</w:t>
      </w:r>
      <w:r w:rsidR="0072565E" w:rsidRPr="00B06E0F">
        <w:rPr>
          <w:lang w:val="ro-MD"/>
        </w:rPr>
        <w:t xml:space="preserve"> (anexa nr.</w:t>
      </w:r>
      <w:r w:rsidR="00FF430B" w:rsidRPr="00B06E0F">
        <w:rPr>
          <w:lang w:val="ro-MD"/>
        </w:rPr>
        <w:t xml:space="preserve"> </w:t>
      </w:r>
      <w:r w:rsidR="0072565E" w:rsidRPr="00B06E0F">
        <w:rPr>
          <w:lang w:val="ro-MD"/>
        </w:rPr>
        <w:t>21);</w:t>
      </w:r>
    </w:p>
    <w:p w14:paraId="0524A7D4"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lastRenderedPageBreak/>
        <w:t xml:space="preserve">Aviz pentru participare la licitațiile publice de lucrări din domeniul </w:t>
      </w:r>
      <w:r w:rsidR="0072565E" w:rsidRPr="00B06E0F">
        <w:rPr>
          <w:lang w:val="ro-MD"/>
        </w:rPr>
        <w:t>construcțiilor și instalațiilor (anexa nr.</w:t>
      </w:r>
      <w:r w:rsidR="00E322C9" w:rsidRPr="00B06E0F">
        <w:rPr>
          <w:lang w:val="ro-MD"/>
        </w:rPr>
        <w:t xml:space="preserve"> </w:t>
      </w:r>
      <w:r w:rsidR="0072565E" w:rsidRPr="00B06E0F">
        <w:rPr>
          <w:lang w:val="ro-MD"/>
        </w:rPr>
        <w:t>22);</w:t>
      </w:r>
    </w:p>
    <w:p w14:paraId="711B0D89"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Caiet de sarcini. Formularul de deviz nr.1 – </w:t>
      </w:r>
      <w:r w:rsidR="0072565E" w:rsidRPr="00B06E0F">
        <w:rPr>
          <w:lang w:val="ro-MD"/>
        </w:rPr>
        <w:t>lista cu cantitățile de lucrări (anexa nr.</w:t>
      </w:r>
      <w:r w:rsidR="00E322C9" w:rsidRPr="00B06E0F">
        <w:rPr>
          <w:lang w:val="ro-MD"/>
        </w:rPr>
        <w:t xml:space="preserve"> </w:t>
      </w:r>
      <w:r w:rsidR="0072565E" w:rsidRPr="00B06E0F">
        <w:rPr>
          <w:lang w:val="ro-MD"/>
        </w:rPr>
        <w:t>23);</w:t>
      </w:r>
    </w:p>
    <w:p w14:paraId="7CAF800F"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Caiet de </w:t>
      </w:r>
      <w:r w:rsidR="0072565E" w:rsidRPr="00B06E0F">
        <w:rPr>
          <w:lang w:val="ro-MD"/>
        </w:rPr>
        <w:t>sarcini. Servicii de proiectare (anexa nr.</w:t>
      </w:r>
      <w:r w:rsidR="00E322C9" w:rsidRPr="00B06E0F">
        <w:rPr>
          <w:lang w:val="ro-MD"/>
        </w:rPr>
        <w:t xml:space="preserve"> </w:t>
      </w:r>
      <w:r w:rsidR="0072565E" w:rsidRPr="00B06E0F">
        <w:rPr>
          <w:lang w:val="ro-MD"/>
        </w:rPr>
        <w:t>24);</w:t>
      </w:r>
    </w:p>
    <w:p w14:paraId="3064DADE" w14:textId="77777777" w:rsidR="00B06E0F" w:rsidRDefault="0072565E"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Contract de antrepriză (anexa nr.</w:t>
      </w:r>
      <w:r w:rsidR="00E322C9" w:rsidRPr="00B06E0F">
        <w:rPr>
          <w:lang w:val="ro-MD"/>
        </w:rPr>
        <w:t xml:space="preserve"> </w:t>
      </w:r>
      <w:r w:rsidRPr="00B06E0F">
        <w:rPr>
          <w:lang w:val="ro-MD"/>
        </w:rPr>
        <w:t>25);</w:t>
      </w:r>
    </w:p>
    <w:p w14:paraId="7BA2492D"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Contract de </w:t>
      </w:r>
      <w:proofErr w:type="spellStart"/>
      <w:r w:rsidRPr="00B06E0F">
        <w:rPr>
          <w:lang w:val="ro-MD"/>
        </w:rPr>
        <w:t>achiziţion</w:t>
      </w:r>
      <w:r w:rsidR="0072565E" w:rsidRPr="00B06E0F">
        <w:rPr>
          <w:lang w:val="ro-MD"/>
        </w:rPr>
        <w:t>are</w:t>
      </w:r>
      <w:proofErr w:type="spellEnd"/>
      <w:r w:rsidR="0072565E" w:rsidRPr="00B06E0F">
        <w:rPr>
          <w:lang w:val="ro-MD"/>
        </w:rPr>
        <w:t xml:space="preserve"> a serviciilor de proiectare (anexa nr.</w:t>
      </w:r>
      <w:r w:rsidR="00E322C9" w:rsidRPr="00B06E0F">
        <w:rPr>
          <w:lang w:val="ro-MD"/>
        </w:rPr>
        <w:t xml:space="preserve"> </w:t>
      </w:r>
      <w:r w:rsidR="0072565E" w:rsidRPr="00B06E0F">
        <w:rPr>
          <w:lang w:val="ro-MD"/>
        </w:rPr>
        <w:t>26);</w:t>
      </w:r>
    </w:p>
    <w:p w14:paraId="4C8551A6"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Acord a</w:t>
      </w:r>
      <w:r w:rsidR="0072565E" w:rsidRPr="00B06E0F">
        <w:rPr>
          <w:lang w:val="ro-MD"/>
        </w:rPr>
        <w:t>dițional (anexa nr.</w:t>
      </w:r>
      <w:r w:rsidR="00E322C9" w:rsidRPr="00B06E0F">
        <w:rPr>
          <w:lang w:val="ro-MD"/>
        </w:rPr>
        <w:t xml:space="preserve"> </w:t>
      </w:r>
      <w:r w:rsidR="0072565E" w:rsidRPr="00B06E0F">
        <w:rPr>
          <w:lang w:val="ro-MD"/>
        </w:rPr>
        <w:t>27);</w:t>
      </w:r>
    </w:p>
    <w:p w14:paraId="0A4A3725" w14:textId="321AE30E" w:rsidR="00922F8A" w:rsidRPr="00B06E0F" w:rsidRDefault="0072565E"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Acord-cadru (anexa nr.</w:t>
      </w:r>
      <w:r w:rsidR="00E322C9" w:rsidRPr="00B06E0F">
        <w:rPr>
          <w:lang w:val="ro-MD"/>
        </w:rPr>
        <w:t xml:space="preserve"> </w:t>
      </w:r>
      <w:r w:rsidRPr="00B06E0F">
        <w:rPr>
          <w:lang w:val="ro-MD"/>
        </w:rPr>
        <w:t>28).</w:t>
      </w:r>
    </w:p>
    <w:p w14:paraId="0CE220AE" w14:textId="7373DB67" w:rsidR="00922F8A" w:rsidRPr="00FF430B" w:rsidRDefault="00922F8A" w:rsidP="00904E2C">
      <w:pPr>
        <w:pStyle w:val="Listparagraf"/>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04E2C">
      <w:pPr>
        <w:pStyle w:val="Listparagraf"/>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904E2C">
      <w:pPr>
        <w:pStyle w:val="Listparagraf"/>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904E2C">
      <w:pPr>
        <w:pStyle w:val="Listparagraf"/>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04E2C">
      <w:pPr>
        <w:pStyle w:val="Listparagraf"/>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9288E" w:rsidP="00904E2C">
      <w:pPr>
        <w:pStyle w:val="Listparagraf"/>
        <w:numPr>
          <w:ilvl w:val="0"/>
          <w:numId w:val="13"/>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904E2C">
      <w:pPr>
        <w:pStyle w:val="Listparagraf"/>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04E2C">
      <w:pPr>
        <w:pStyle w:val="Listparagraf"/>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04E2C">
      <w:pPr>
        <w:pStyle w:val="Listparagraf"/>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lastRenderedPageBreak/>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04E2C">
      <w:pPr>
        <w:pStyle w:val="Listparagraf"/>
        <w:numPr>
          <w:ilvl w:val="0"/>
          <w:numId w:val="14"/>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04E2C">
      <w:pPr>
        <w:pStyle w:val="Listparagraf"/>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2BB418CC" w:rsidR="001034CC"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37282599" w14:textId="77777777" w:rsidR="00FF663B" w:rsidRPr="00FF663B" w:rsidRDefault="00FF663B" w:rsidP="00FF663B">
      <w:pPr>
        <w:pStyle w:val="Listparagraf"/>
        <w:numPr>
          <w:ilvl w:val="0"/>
          <w:numId w:val="0"/>
        </w:numPr>
        <w:tabs>
          <w:tab w:val="clear" w:pos="1134"/>
          <w:tab w:val="left" w:pos="-284"/>
          <w:tab w:val="left" w:pos="142"/>
          <w:tab w:val="left" w:pos="426"/>
        </w:tabs>
        <w:rPr>
          <w:color w:val="000000" w:themeColor="text1"/>
          <w:sz w:val="20"/>
          <w:szCs w:val="20"/>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lastRenderedPageBreak/>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5C67B93F" w14:textId="44D0BE9C" w:rsidR="00621CDF" w:rsidRDefault="00113B5E" w:rsidP="00B06E0F">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172D4336" w14:textId="77777777" w:rsidR="00FF663B" w:rsidRPr="00FF663B" w:rsidRDefault="00FF663B" w:rsidP="00FF663B">
      <w:pPr>
        <w:tabs>
          <w:tab w:val="left" w:pos="-284"/>
          <w:tab w:val="left" w:pos="426"/>
          <w:tab w:val="left" w:pos="604"/>
        </w:tabs>
        <w:ind w:left="-284" w:firstLine="284"/>
        <w:jc w:val="both"/>
        <w:rPr>
          <w:sz w:val="20"/>
          <w:szCs w:val="20"/>
          <w:lang w:val="ro-MD"/>
        </w:rPr>
      </w:pP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663B" w:rsidRDefault="002E6BB0" w:rsidP="009F1E2C">
      <w:pPr>
        <w:tabs>
          <w:tab w:val="left" w:pos="-284"/>
        </w:tabs>
        <w:ind w:left="-284" w:firstLine="284"/>
        <w:jc w:val="center"/>
        <w:rPr>
          <w:b/>
          <w:sz w:val="20"/>
          <w:szCs w:val="20"/>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6848FA17" w14:textId="77777777" w:rsidR="00E17AFF" w:rsidRPr="00FF663B" w:rsidRDefault="00E17AFF" w:rsidP="009F1E2C">
      <w:pPr>
        <w:tabs>
          <w:tab w:val="left" w:pos="-284"/>
          <w:tab w:val="left" w:pos="960"/>
        </w:tabs>
        <w:ind w:left="-284" w:firstLine="284"/>
        <w:jc w:val="both"/>
        <w:rPr>
          <w:sz w:val="20"/>
          <w:szCs w:val="20"/>
          <w:lang w:val="ro-MD"/>
        </w:rPr>
      </w:pPr>
    </w:p>
    <w:p w14:paraId="24BB839A" w14:textId="56B1F4AD" w:rsidR="000E4D7D" w:rsidRPr="00FF430B" w:rsidRDefault="00F75F0C" w:rsidP="00B06E0F">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663B" w:rsidRDefault="004A4CB4" w:rsidP="00FF663B">
      <w:pPr>
        <w:tabs>
          <w:tab w:val="left" w:pos="-284"/>
          <w:tab w:val="left" w:pos="462"/>
          <w:tab w:val="left" w:pos="1134"/>
        </w:tabs>
        <w:ind w:left="-284" w:firstLine="284"/>
        <w:jc w:val="both"/>
        <w:rPr>
          <w:sz w:val="20"/>
          <w:szCs w:val="20"/>
          <w:lang w:val="ro-MD"/>
        </w:rPr>
      </w:pPr>
    </w:p>
    <w:p w14:paraId="41F20128" w14:textId="040475C8" w:rsidR="000E4D7D" w:rsidRPr="00FF430B" w:rsidRDefault="001C03B0" w:rsidP="00B06E0F">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6BC0C655" w14:textId="3A272078" w:rsidR="009A6869" w:rsidRPr="00B06E0F" w:rsidRDefault="00D55CC9" w:rsidP="00B06E0F">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2" w:name="_Hlk65836894"/>
      <w:r w:rsidR="00C97B51" w:rsidRPr="00FF430B">
        <w:rPr>
          <w:lang w:val="ro-MD"/>
        </w:rPr>
        <w:t>obligațiile</w:t>
      </w:r>
      <w:bookmarkEnd w:id="42"/>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9BC8EE2" w14:textId="77777777" w:rsidR="00B06E0F" w:rsidRDefault="00B06E0F" w:rsidP="00B06E0F">
      <w:pPr>
        <w:spacing w:after="160" w:line="259" w:lineRule="auto"/>
        <w:jc w:val="right"/>
        <w:rPr>
          <w:noProof w:val="0"/>
          <w:lang w:val="ro-MD"/>
        </w:rPr>
      </w:pPr>
      <w:bookmarkStart w:id="43" w:name="_Toc449692095"/>
    </w:p>
    <w:p w14:paraId="09540446" w14:textId="77777777" w:rsidR="00B06E0F" w:rsidRDefault="00B06E0F" w:rsidP="00B06E0F">
      <w:pPr>
        <w:spacing w:after="160" w:line="259" w:lineRule="auto"/>
        <w:jc w:val="right"/>
        <w:rPr>
          <w:noProof w:val="0"/>
          <w:lang w:val="ro-MD"/>
        </w:rPr>
      </w:pPr>
    </w:p>
    <w:p w14:paraId="753F35B2" w14:textId="77777777" w:rsidR="00FF663B" w:rsidRDefault="00FF663B" w:rsidP="00B06E0F">
      <w:pPr>
        <w:spacing w:line="259" w:lineRule="auto"/>
        <w:jc w:val="right"/>
        <w:rPr>
          <w:noProof w:val="0"/>
          <w:lang w:val="ro-MD"/>
        </w:rPr>
      </w:pPr>
    </w:p>
    <w:p w14:paraId="03A16651" w14:textId="593C3161" w:rsidR="00BA7FF4" w:rsidRPr="00FF430B" w:rsidRDefault="00BA7FF4" w:rsidP="00B06E0F">
      <w:pPr>
        <w:spacing w:line="259" w:lineRule="auto"/>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7</w:t>
      </w:r>
    </w:p>
    <w:p w14:paraId="5364B2A3" w14:textId="7734A9B3" w:rsidR="00B65C93" w:rsidRDefault="00BA7FF4" w:rsidP="00B06E0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 xml:space="preserve">ocumentația standard </w:t>
      </w:r>
    </w:p>
    <w:p w14:paraId="001219F3" w14:textId="77777777" w:rsidR="00B06E0F" w:rsidRPr="00FF430B" w:rsidRDefault="00B06E0F" w:rsidP="00B06E0F">
      <w:pPr>
        <w:jc w:val="right"/>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4" w:name="_Toc449692096"/>
      <w:bookmarkEnd w:id="43"/>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161B5DA6" w14:textId="77777777" w:rsidR="00B06E0F" w:rsidRPr="00FF430B" w:rsidRDefault="00B06E0F" w:rsidP="00B06E0F">
      <w:pPr>
        <w:pStyle w:val="Corptext"/>
        <w:tabs>
          <w:tab w:val="left" w:pos="-142"/>
        </w:tabs>
        <w:spacing w:before="240"/>
        <w:ind w:left="-284" w:right="-472"/>
        <w:jc w:val="center"/>
        <w:rPr>
          <w:rFonts w:ascii="Times New Roman" w:hAnsi="Times New Roman"/>
          <w:szCs w:val="24"/>
          <w:lang w:val="ro-MD"/>
        </w:rPr>
      </w:pPr>
      <w:r w:rsidRPr="00FF430B">
        <w:rPr>
          <w:rFonts w:ascii="Times New Roman" w:hAnsi="Times New Roman"/>
          <w:szCs w:val="24"/>
          <w:lang w:val="ro-MD"/>
        </w:rPr>
        <w:t>Către</w:t>
      </w:r>
      <w:r>
        <w:rPr>
          <w:rFonts w:ascii="Times New Roman" w:hAnsi="Times New Roman"/>
          <w:szCs w:val="24"/>
          <w:lang w:val="ro-MD"/>
        </w:rPr>
        <w:t xml:space="preserve"> </w:t>
      </w:r>
      <w:r w:rsidRPr="00B803B4">
        <w:rPr>
          <w:rFonts w:ascii="Times New Roman" w:hAnsi="Times New Roman"/>
          <w:b/>
          <w:szCs w:val="24"/>
          <w:u w:val="single"/>
        </w:rPr>
        <w:t>Inspectoratul General al Poliției de Frontieră al MAI, mun. Chișinău, str. Petricani 19</w:t>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B06E0F">
        <w:rPr>
          <w:rFonts w:ascii="Times New Roman" w:hAnsi="Times New Roman"/>
          <w:sz w:val="16"/>
          <w:szCs w:val="16"/>
          <w:lang w:val="ro-MD"/>
        </w:rPr>
        <w:t xml:space="preserve">(denumirea </w:t>
      </w:r>
      <w:proofErr w:type="spellStart"/>
      <w:r w:rsidRPr="00B06E0F">
        <w:rPr>
          <w:rFonts w:ascii="Times New Roman" w:hAnsi="Times New Roman"/>
          <w:sz w:val="16"/>
          <w:szCs w:val="16"/>
          <w:lang w:val="ro-MD"/>
        </w:rPr>
        <w:t>autorităţii</w:t>
      </w:r>
      <w:proofErr w:type="spellEnd"/>
      <w:r w:rsidRPr="00B06E0F">
        <w:rPr>
          <w:rFonts w:ascii="Times New Roman" w:hAnsi="Times New Roman"/>
          <w:sz w:val="16"/>
          <w:szCs w:val="16"/>
          <w:lang w:val="ro-MD"/>
        </w:rPr>
        <w:t xml:space="preserve"> contractante şi adresa completă)</w:t>
      </w:r>
    </w:p>
    <w:p w14:paraId="32E46420" w14:textId="77777777" w:rsidR="00B06E0F" w:rsidRPr="00FF430B" w:rsidRDefault="00B06E0F" w:rsidP="00B06E0F">
      <w:pPr>
        <w:pStyle w:val="Corptext"/>
        <w:tabs>
          <w:tab w:val="left" w:pos="567"/>
        </w:tabs>
        <w:spacing w:line="360" w:lineRule="auto"/>
        <w:jc w:val="both"/>
        <w:rPr>
          <w:rFonts w:ascii="Times New Roman" w:hAnsi="Times New Roman"/>
          <w:szCs w:val="24"/>
          <w:lang w:val="ro-MD"/>
        </w:rPr>
      </w:pPr>
    </w:p>
    <w:p w14:paraId="7EE1E9A7" w14:textId="77777777" w:rsidR="00B06E0F" w:rsidRPr="00FF430B" w:rsidRDefault="00B06E0F" w:rsidP="00B06E0F">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BCD9731" w14:textId="36AFB670" w:rsidR="00B06E0F" w:rsidRPr="00FF430B" w:rsidRDefault="00B06E0F" w:rsidP="00B06E0F">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 xml:space="preserve">Ca urmare a anunțului/invitației de participare/de preselecție apărut în Buletinul achizițiilor publice și/sau Jurnalul Oficial al Uniunii Europene,  </w:t>
      </w:r>
      <w:r w:rsidRPr="00B803B4">
        <w:t>nr</w:t>
      </w:r>
      <w:r w:rsidRPr="007B6669">
        <w:t xml:space="preserve">. </w:t>
      </w:r>
      <w:r w:rsidRPr="007B6669">
        <w:rPr>
          <w:b/>
        </w:rPr>
        <w:t>_-</w:t>
      </w:r>
      <w:r w:rsidRPr="007B6669">
        <w:t xml:space="preserve">  din </w:t>
      </w:r>
      <w:r w:rsidRPr="007B6669">
        <w:rPr>
          <w:b/>
        </w:rPr>
        <w:t>_-</w:t>
      </w:r>
      <w:r w:rsidRPr="007B6669">
        <w:rPr>
          <w:rFonts w:ascii="Times New Roman" w:hAnsi="Times New Roman"/>
          <w:szCs w:val="24"/>
          <w:lang w:val="ro-MD"/>
        </w:rPr>
        <w:t>,</w:t>
      </w:r>
      <w:r w:rsidRPr="00FF430B">
        <w:rPr>
          <w:rFonts w:ascii="Times New Roman" w:hAnsi="Times New Roman"/>
          <w:szCs w:val="24"/>
          <w:lang w:val="ro-MD"/>
        </w:rPr>
        <w:t xml:space="preserve">  privind aplicarea procedurii</w:t>
      </w:r>
      <w:r>
        <w:rPr>
          <w:rFonts w:ascii="Times New Roman" w:hAnsi="Times New Roman"/>
          <w:szCs w:val="24"/>
          <w:lang w:val="ro-MD"/>
        </w:rPr>
        <w:t xml:space="preserve"> </w:t>
      </w:r>
      <w:r w:rsidRPr="00FF430B">
        <w:rPr>
          <w:rFonts w:ascii="Times New Roman" w:hAnsi="Times New Roman"/>
          <w:szCs w:val="24"/>
          <w:lang w:val="ro-MD"/>
        </w:rPr>
        <w:t xml:space="preserve">pentru atribuirea contractului </w:t>
      </w:r>
      <w:r>
        <w:rPr>
          <w:rFonts w:ascii="Times New Roman" w:hAnsi="Times New Roman"/>
          <w:szCs w:val="24"/>
          <w:lang w:val="ro-MD"/>
        </w:rPr>
        <w:t>LD</w:t>
      </w:r>
      <w:r w:rsidRPr="00FF430B">
        <w:rPr>
          <w:rFonts w:ascii="Times New Roman" w:hAnsi="Times New Roman"/>
          <w:szCs w:val="24"/>
          <w:lang w:val="ro-MD"/>
        </w:rPr>
        <w:t xml:space="preserve"> </w:t>
      </w:r>
      <w:r w:rsidRPr="00B803B4">
        <w:t xml:space="preserve">privind achiziționarea </w:t>
      </w:r>
      <w:r w:rsidR="00987B60" w:rsidRPr="008352E3">
        <w:rPr>
          <w:b/>
          <w:u w:val="single"/>
        </w:rPr>
        <w:t>Lucrări pentru construcția sistemelor fixe de supraveghere a frontierei de stat pe segmentul de responsabilitate al Sectorului Poliției de Frontieră „Vulcănești”, sat. Alexandru Ioan Cuza, r. Cahul</w:t>
      </w:r>
      <w:r w:rsidRPr="007F7BE2">
        <w:rPr>
          <w:b/>
        </w:rPr>
        <w:t xml:space="preserve"> </w:t>
      </w:r>
      <w:r w:rsidRPr="00FF430B">
        <w:rPr>
          <w:rFonts w:ascii="Times New Roman" w:hAnsi="Times New Roman"/>
          <w:szCs w:val="24"/>
          <w:lang w:val="ro-MD"/>
        </w:rPr>
        <w:t xml:space="preserve">noi </w:t>
      </w:r>
      <w:r w:rsidRPr="00B803B4">
        <w:t>_________________</w:t>
      </w:r>
      <w:r w:rsidRPr="00FF430B">
        <w:rPr>
          <w:rFonts w:ascii="Times New Roman" w:hAnsi="Times New Roman"/>
          <w:szCs w:val="24"/>
          <w:lang w:val="ro-MD"/>
        </w:rPr>
        <w:t xml:space="preserve"> </w:t>
      </w:r>
      <w:r w:rsidRPr="001509F1">
        <w:rPr>
          <w:rFonts w:ascii="Times New Roman" w:hAnsi="Times New Roman"/>
          <w:sz w:val="16"/>
          <w:szCs w:val="16"/>
          <w:lang w:val="ro-MD"/>
        </w:rPr>
        <w:t>(denumirea/numele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neavînd</w:t>
      </w:r>
      <w:proofErr w:type="spellEnd"/>
      <w:r w:rsidRPr="00FF430B">
        <w:rPr>
          <w:rFonts w:ascii="Times New Roman" w:hAnsi="Times New Roman"/>
          <w:szCs w:val="24"/>
          <w:lang w:val="ro-MD"/>
        </w:rPr>
        <w:t xml:space="preserve"> obiecții la documentația de atribuire.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1B7F42F1" w14:textId="77777777" w:rsidR="001509F1" w:rsidRPr="0070143B" w:rsidRDefault="001509F1" w:rsidP="001509F1">
      <w:pPr>
        <w:pStyle w:val="Corptext"/>
        <w:tabs>
          <w:tab w:val="left" w:pos="567"/>
        </w:tabs>
        <w:spacing w:line="360" w:lineRule="auto"/>
        <w:rPr>
          <w:rFonts w:ascii="Times New Roman" w:hAnsi="Times New Roman"/>
          <w:szCs w:val="24"/>
        </w:rPr>
      </w:pPr>
      <w:r w:rsidRPr="00FF430B">
        <w:rPr>
          <w:rFonts w:ascii="Times New Roman" w:hAnsi="Times New Roman"/>
          <w:szCs w:val="24"/>
          <w:lang w:val="ro-MD"/>
        </w:rPr>
        <w:t xml:space="preserve">Data completării </w:t>
      </w:r>
      <w:r w:rsidRPr="0070143B">
        <w:rPr>
          <w:rFonts w:ascii="Times New Roman" w:hAnsi="Times New Roman"/>
          <w:szCs w:val="24"/>
        </w:rPr>
        <w:t>__________________</w:t>
      </w:r>
    </w:p>
    <w:p w14:paraId="7C37D091" w14:textId="77777777" w:rsidR="001509F1" w:rsidRPr="0070143B" w:rsidRDefault="001509F1" w:rsidP="001509F1">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044953A6" w14:textId="77777777" w:rsidR="001509F1" w:rsidRPr="0070143B" w:rsidRDefault="001509F1" w:rsidP="001509F1">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0C1ABC48" w14:textId="77777777" w:rsidR="001509F1" w:rsidRPr="0070143B" w:rsidRDefault="001509F1" w:rsidP="001509F1">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78B5D9BD" w14:textId="77777777" w:rsidR="001509F1" w:rsidRPr="00444E26" w:rsidRDefault="001509F1" w:rsidP="001509F1">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736F21B7" w14:textId="77777777" w:rsidR="001509F1" w:rsidRDefault="001509F1" w:rsidP="001509F1">
      <w:pPr>
        <w:pStyle w:val="Corptext"/>
        <w:tabs>
          <w:tab w:val="left" w:pos="567"/>
        </w:tabs>
        <w:spacing w:line="360" w:lineRule="auto"/>
        <w:rPr>
          <w:rFonts w:ascii="Times New Roman" w:hAnsi="Times New Roman"/>
          <w:szCs w:val="24"/>
        </w:rPr>
      </w:pP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0DF2F1BB" w14:textId="5592E50E" w:rsidR="00B65C93" w:rsidRPr="00FF430B" w:rsidRDefault="00BA7FF4" w:rsidP="001509F1">
      <w:pPr>
        <w:jc w:val="right"/>
        <w:rPr>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w:t>
      </w:r>
    </w:p>
    <w:p w14:paraId="3C3054B9" w14:textId="77777777" w:rsidR="00BE49DD" w:rsidRDefault="00BE49DD" w:rsidP="00950D18">
      <w:pPr>
        <w:pStyle w:val="Corptext"/>
        <w:tabs>
          <w:tab w:val="left" w:pos="567"/>
        </w:tabs>
        <w:spacing w:line="360" w:lineRule="auto"/>
        <w:rPr>
          <w:rFonts w:ascii="Times New Roman" w:hAnsi="Times New Roman"/>
          <w:szCs w:val="24"/>
          <w:lang w:val="ro-MD"/>
        </w:rPr>
      </w:pPr>
    </w:p>
    <w:p w14:paraId="250B171E" w14:textId="77777777" w:rsidR="001509F1" w:rsidRPr="00FF430B" w:rsidRDefault="001509F1"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6FD4C6BF" w14:textId="77777777" w:rsidR="001509F1" w:rsidRPr="00FF430B" w:rsidRDefault="001509F1" w:rsidP="001509F1">
      <w:pPr>
        <w:pStyle w:val="Corptext"/>
        <w:tabs>
          <w:tab w:val="left" w:pos="-142"/>
        </w:tabs>
        <w:spacing w:before="240"/>
        <w:ind w:left="-284" w:right="-472"/>
        <w:jc w:val="center"/>
        <w:rPr>
          <w:rFonts w:ascii="Times New Roman" w:hAnsi="Times New Roman"/>
          <w:szCs w:val="24"/>
          <w:lang w:val="ro-MD"/>
        </w:rPr>
      </w:pPr>
      <w:r w:rsidRPr="00FF430B">
        <w:rPr>
          <w:rFonts w:ascii="Times New Roman" w:hAnsi="Times New Roman"/>
          <w:szCs w:val="24"/>
          <w:lang w:val="ro-MD"/>
        </w:rPr>
        <w:t>Către</w:t>
      </w:r>
      <w:r>
        <w:rPr>
          <w:rFonts w:ascii="Times New Roman" w:hAnsi="Times New Roman"/>
          <w:szCs w:val="24"/>
          <w:lang w:val="ro-MD"/>
        </w:rPr>
        <w:t xml:space="preserve"> </w:t>
      </w:r>
      <w:r w:rsidRPr="00B803B4">
        <w:rPr>
          <w:rFonts w:ascii="Times New Roman" w:hAnsi="Times New Roman"/>
          <w:b/>
          <w:szCs w:val="24"/>
          <w:u w:val="single"/>
        </w:rPr>
        <w:t>Inspectoratul General al Poliției de Frontieră al MAI, mun. Chișinău, str. Petricani 19</w:t>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B06E0F">
        <w:rPr>
          <w:rFonts w:ascii="Times New Roman" w:hAnsi="Times New Roman"/>
          <w:sz w:val="16"/>
          <w:szCs w:val="16"/>
          <w:lang w:val="ro-MD"/>
        </w:rPr>
        <w:t xml:space="preserve">(denumirea </w:t>
      </w:r>
      <w:proofErr w:type="spellStart"/>
      <w:r w:rsidRPr="00B06E0F">
        <w:rPr>
          <w:rFonts w:ascii="Times New Roman" w:hAnsi="Times New Roman"/>
          <w:sz w:val="16"/>
          <w:szCs w:val="16"/>
          <w:lang w:val="ro-MD"/>
        </w:rPr>
        <w:t>autorităţii</w:t>
      </w:r>
      <w:proofErr w:type="spellEnd"/>
      <w:r w:rsidRPr="00B06E0F">
        <w:rPr>
          <w:rFonts w:ascii="Times New Roman" w:hAnsi="Times New Roman"/>
          <w:sz w:val="16"/>
          <w:szCs w:val="16"/>
          <w:lang w:val="ro-MD"/>
        </w:rPr>
        <w:t xml:space="preserve"> contractante şi adresa completă)</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727B56D" w14:textId="77777777" w:rsidR="001509F1" w:rsidRDefault="001509F1" w:rsidP="001509F1">
      <w:pPr>
        <w:shd w:val="clear" w:color="auto" w:fill="FFFFFF" w:themeFill="background1"/>
        <w:spacing w:line="360" w:lineRule="auto"/>
        <w:jc w:val="both"/>
        <w:rPr>
          <w:rFonts w:eastAsia="Calibri"/>
          <w:lang w:val="ro-MD"/>
        </w:rPr>
      </w:pPr>
    </w:p>
    <w:p w14:paraId="028E1673" w14:textId="69EE0C84" w:rsidR="00BB1EC7" w:rsidRPr="00FF430B" w:rsidRDefault="00211C74" w:rsidP="001509F1">
      <w:pPr>
        <w:shd w:val="clear" w:color="auto" w:fill="FFFFFF" w:themeFill="background1"/>
        <w:spacing w:line="360" w:lineRule="auto"/>
        <w:jc w:val="both"/>
        <w:rPr>
          <w:rFonts w:eastAsia="Calibri"/>
          <w:lang w:val="ro-MD"/>
        </w:rPr>
      </w:pPr>
      <w:r w:rsidRPr="00FF430B">
        <w:rPr>
          <w:rFonts w:eastAsia="Calibri"/>
          <w:lang w:val="ro-MD"/>
        </w:rPr>
        <w:t>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1509F1">
        <w:rPr>
          <w:bCs/>
          <w:noProof w:val="0"/>
          <w:lang w:val="ro-MD" w:eastAsia="ru-RU"/>
        </w:rPr>
        <w:t>privind achiziționarea</w:t>
      </w:r>
      <w:r w:rsidRPr="00FF430B">
        <w:rPr>
          <w:b/>
          <w:noProof w:val="0"/>
          <w:lang w:val="ro-MD" w:eastAsia="ru-RU"/>
        </w:rPr>
        <w:t xml:space="preserve"> </w:t>
      </w:r>
      <w:r w:rsidR="00987B60" w:rsidRPr="008352E3">
        <w:rPr>
          <w:b/>
          <w:u w:val="single"/>
        </w:rPr>
        <w:t>Lucrări pentru construcția sistemelor fixe de supraveghere a frontierei de stat pe segmentul de responsabilitate al Sectorului Poliției de Frontieră „Vulcănești”, sat. Alexandru Ioan Cuza, r. Cahul</w:t>
      </w:r>
      <w:r w:rsidR="001509F1" w:rsidRPr="00FF430B">
        <w:rPr>
          <w:b/>
          <w:noProof w:val="0"/>
          <w:shd w:val="clear" w:color="auto" w:fill="FFFFFF" w:themeFill="background1"/>
          <w:lang w:val="ro-MD" w:eastAsia="ru-RU"/>
        </w:rPr>
        <w:t xml:space="preserve"> </w:t>
      </w:r>
      <w:r w:rsidR="001509F1" w:rsidRPr="00E941AD">
        <w:rPr>
          <w:noProof w:val="0"/>
          <w:lang w:val="it-IT" w:eastAsia="ru-RU"/>
        </w:rPr>
        <w:t>prin procedura de achiziție</w:t>
      </w:r>
      <w:r w:rsidR="001509F1">
        <w:rPr>
          <w:b/>
          <w:noProof w:val="0"/>
          <w:lang w:val="it-IT" w:eastAsia="ru-RU"/>
        </w:rPr>
        <w:t xml:space="preserve"> </w:t>
      </w:r>
      <w:r w:rsidR="001509F1">
        <w:rPr>
          <w:noProof w:val="0"/>
          <w:lang w:val="it-IT" w:eastAsia="ru-RU"/>
        </w:rPr>
        <w:t>LD</w:t>
      </w:r>
      <w:r w:rsidR="001509F1">
        <w:rPr>
          <w:b/>
          <w:noProof w:val="0"/>
          <w:lang w:val="it-IT" w:eastAsia="ru-RU"/>
        </w:rPr>
        <w:t xml:space="preserve"> </w:t>
      </w:r>
      <w:r w:rsidR="001509F1" w:rsidRPr="00211C74">
        <w:rPr>
          <w:rFonts w:eastAsia="Calibri"/>
        </w:rPr>
        <w:t>pentru o durat</w:t>
      </w:r>
      <w:r w:rsidR="001509F1">
        <w:rPr>
          <w:rFonts w:eastAsia="Calibri"/>
        </w:rPr>
        <w:t xml:space="preserve">ă de </w:t>
      </w:r>
      <w:r w:rsidR="001509F1">
        <w:rPr>
          <w:rFonts w:eastAsia="Calibri"/>
          <w:u w:val="single"/>
        </w:rPr>
        <w:t xml:space="preserve">                            </w:t>
      </w:r>
      <w:r w:rsidR="001509F1" w:rsidRPr="00F338B6">
        <w:rPr>
          <w:rFonts w:eastAsia="Calibri"/>
          <w:u w:val="single"/>
        </w:rPr>
        <w:t xml:space="preserve"> zile</w:t>
      </w:r>
      <w:r w:rsidRPr="00FF430B">
        <w:rPr>
          <w:rFonts w:eastAsia="Calibri"/>
          <w:lang w:val="ro-MD"/>
        </w:rPr>
        <w:t xml:space="preserve"> </w:t>
      </w:r>
      <w:r w:rsidRPr="001509F1">
        <w:rPr>
          <w:rFonts w:eastAsia="Calibri"/>
          <w:sz w:val="16"/>
          <w:szCs w:val="16"/>
          <w:lang w:val="ro-MD"/>
        </w:rPr>
        <w:t>(durata în litere ș</w:t>
      </w:r>
      <w:r w:rsidR="00BB1EC7" w:rsidRPr="001509F1">
        <w:rPr>
          <w:rFonts w:eastAsia="Calibri"/>
          <w:sz w:val="16"/>
          <w:szCs w:val="16"/>
          <w:lang w:val="ro-MD"/>
        </w:rPr>
        <w:t>i cifre)</w:t>
      </w:r>
      <w:r w:rsidR="00BB1EC7" w:rsidRPr="00FF430B">
        <w:rPr>
          <w:rFonts w:eastAsia="Calibri"/>
          <w:lang w:val="ro-MD"/>
        </w:rPr>
        <w:t>, respectiv p</w:t>
      </w:r>
      <w:r w:rsidRPr="00FF430B">
        <w:rPr>
          <w:rFonts w:eastAsia="Calibri"/>
          <w:lang w:val="ro-MD"/>
        </w:rPr>
        <w:t>ână</w:t>
      </w:r>
      <w:r w:rsidR="00BB1EC7" w:rsidRPr="00FF430B">
        <w:rPr>
          <w:rFonts w:eastAsia="Calibri"/>
          <w:lang w:val="ro-MD"/>
        </w:rPr>
        <w:t xml:space="preserve"> la data de _______</w:t>
      </w:r>
      <w:r w:rsidRPr="00FF430B">
        <w:rPr>
          <w:rFonts w:eastAsia="Calibri"/>
          <w:lang w:val="ro-MD"/>
        </w:rPr>
        <w:t xml:space="preserve">____________ </w:t>
      </w:r>
      <w:r w:rsidRPr="001509F1">
        <w:rPr>
          <w:rFonts w:eastAsia="Calibri"/>
          <w:sz w:val="16"/>
          <w:szCs w:val="16"/>
          <w:lang w:val="ro-MD"/>
        </w:rPr>
        <w:t>(ziua/luna/anul)</w:t>
      </w:r>
      <w:r w:rsidRPr="00FF430B">
        <w:rPr>
          <w:rFonts w:eastAsia="Calibri"/>
          <w:lang w:val="ro-MD"/>
        </w:rPr>
        <w:t>, și ea va rămâne obligatorie pentru noi ș</w:t>
      </w:r>
      <w:r w:rsidR="00BB1EC7" w:rsidRPr="00FF430B">
        <w:rPr>
          <w:rFonts w:eastAsia="Calibri"/>
          <w:lang w:val="ro-MD"/>
        </w:rPr>
        <w:t>i poate fi acceptat</w:t>
      </w:r>
      <w:r w:rsidRPr="00FF430B">
        <w:rPr>
          <w:rFonts w:eastAsia="Calibri"/>
          <w:lang w:val="ro-MD"/>
        </w:rPr>
        <w:t>ă</w:t>
      </w:r>
      <w:r w:rsidR="00BB1EC7" w:rsidRPr="00FF430B">
        <w:rPr>
          <w:rFonts w:eastAsia="Calibri"/>
          <w:lang w:val="ro-MD"/>
        </w:rPr>
        <w:t xml:space="preserve"> oric</w:t>
      </w:r>
      <w:r w:rsidRPr="00FF430B">
        <w:rPr>
          <w:rFonts w:eastAsia="Calibri"/>
          <w:lang w:val="ro-MD"/>
        </w:rPr>
        <w:t>ând î</w:t>
      </w:r>
      <w:r w:rsidR="00BB1EC7"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3EA359D" w14:textId="77777777" w:rsidR="001509F1" w:rsidRPr="0070143B" w:rsidRDefault="001509F1" w:rsidP="001509F1">
      <w:pPr>
        <w:pStyle w:val="Corptext"/>
        <w:tabs>
          <w:tab w:val="left" w:pos="567"/>
        </w:tabs>
        <w:spacing w:line="360" w:lineRule="auto"/>
        <w:rPr>
          <w:rFonts w:ascii="Times New Roman" w:hAnsi="Times New Roman"/>
          <w:szCs w:val="24"/>
        </w:rPr>
      </w:pPr>
      <w:r w:rsidRPr="00FF430B">
        <w:rPr>
          <w:rFonts w:ascii="Times New Roman" w:hAnsi="Times New Roman"/>
          <w:szCs w:val="24"/>
          <w:lang w:val="ro-MD"/>
        </w:rPr>
        <w:t xml:space="preserve">Data completării </w:t>
      </w:r>
      <w:r w:rsidRPr="0070143B">
        <w:rPr>
          <w:rFonts w:ascii="Times New Roman" w:hAnsi="Times New Roman"/>
          <w:szCs w:val="24"/>
        </w:rPr>
        <w:t>__________________</w:t>
      </w:r>
    </w:p>
    <w:p w14:paraId="2B17C265" w14:textId="77777777" w:rsidR="001509F1" w:rsidRPr="0070143B" w:rsidRDefault="001509F1" w:rsidP="001509F1">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98967EB" w14:textId="77777777" w:rsidR="001509F1" w:rsidRPr="0070143B" w:rsidRDefault="001509F1" w:rsidP="001509F1">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37648A4C" w14:textId="77777777" w:rsidR="001509F1" w:rsidRPr="0070143B" w:rsidRDefault="001509F1" w:rsidP="001509F1">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271A5CFA" w14:textId="77777777" w:rsidR="001509F1" w:rsidRPr="00444E26" w:rsidRDefault="001509F1" w:rsidP="001509F1">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396DB4B8" w14:textId="77777777" w:rsidR="001509F1" w:rsidRDefault="001509F1" w:rsidP="001509F1">
      <w:pPr>
        <w:pStyle w:val="Corptext"/>
        <w:tabs>
          <w:tab w:val="left" w:pos="567"/>
        </w:tabs>
        <w:spacing w:line="360" w:lineRule="auto"/>
        <w:rPr>
          <w:rFonts w:ascii="Times New Roman" w:hAnsi="Times New Roman"/>
          <w:szCs w:val="24"/>
        </w:rPr>
      </w:pP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1A87BBD3" w14:textId="35B2A49B" w:rsidR="00BE49DD" w:rsidRPr="00FF430B" w:rsidRDefault="00BE49DD" w:rsidP="001509F1">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4"/>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5"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3857842E" w14:textId="77777777" w:rsidR="001509F1" w:rsidRDefault="001509F1" w:rsidP="00BA7FF4">
      <w:pPr>
        <w:jc w:val="right"/>
        <w:rPr>
          <w:noProof w:val="0"/>
          <w:lang w:val="ro-MD"/>
        </w:rPr>
      </w:pPr>
    </w:p>
    <w:p w14:paraId="54002888" w14:textId="216199D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51B4157A" w14:textId="31D55D9D" w:rsidR="00BA7FF4" w:rsidRPr="00FF430B" w:rsidRDefault="00BA7FF4" w:rsidP="001509F1">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5"/>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6"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5FF9FA06" w14:textId="018DEC41"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bookmarkEnd w:id="46"/>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7"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00809B6B" w14:textId="59C77E1C"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7"/>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9810" w:type="dxa"/>
        <w:jc w:val="center"/>
        <w:tblLayout w:type="fixed"/>
        <w:tblLook w:val="00A0" w:firstRow="1" w:lastRow="0" w:firstColumn="1" w:lastColumn="0" w:noHBand="0" w:noVBand="0"/>
      </w:tblPr>
      <w:tblGrid>
        <w:gridCol w:w="607"/>
        <w:gridCol w:w="1407"/>
        <w:gridCol w:w="1701"/>
        <w:gridCol w:w="1984"/>
        <w:gridCol w:w="1559"/>
        <w:gridCol w:w="1276"/>
        <w:gridCol w:w="1276"/>
      </w:tblGrid>
      <w:tr w:rsidR="00AA1372" w:rsidRPr="00EC30C2" w14:paraId="5339C6EB" w14:textId="77777777" w:rsidTr="00FF663B">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663B" w:rsidRDefault="00A227F2" w:rsidP="00196AB4">
            <w:pPr>
              <w:jc w:val="center"/>
              <w:rPr>
                <w:b/>
                <w:bCs/>
                <w:sz w:val="22"/>
                <w:szCs w:val="22"/>
                <w:lang w:val="ro-MD"/>
              </w:rPr>
            </w:pPr>
            <w:r w:rsidRPr="00FF663B">
              <w:rPr>
                <w:b/>
                <w:bCs/>
                <w:sz w:val="22"/>
                <w:szCs w:val="22"/>
                <w:lang w:val="ro-MD"/>
              </w:rPr>
              <w:t>Nr</w:t>
            </w:r>
          </w:p>
          <w:p w14:paraId="2842057D" w14:textId="77777777" w:rsidR="0022237A" w:rsidRPr="00FF663B" w:rsidRDefault="00A227F2" w:rsidP="00196AB4">
            <w:pPr>
              <w:jc w:val="center"/>
              <w:rPr>
                <w:b/>
                <w:bCs/>
                <w:sz w:val="22"/>
                <w:szCs w:val="22"/>
                <w:lang w:val="ro-MD" w:eastAsia="zh-CN"/>
              </w:rPr>
            </w:pPr>
            <w:r w:rsidRPr="00FF663B">
              <w:rPr>
                <w:b/>
                <w:bCs/>
                <w:sz w:val="22"/>
                <w:szCs w:val="22"/>
                <w:lang w:val="ro-MD"/>
              </w:rPr>
              <w:t>d/o</w:t>
            </w:r>
          </w:p>
        </w:tc>
        <w:tc>
          <w:tcPr>
            <w:tcW w:w="1407" w:type="dxa"/>
            <w:tcBorders>
              <w:top w:val="single" w:sz="4" w:space="0" w:color="auto"/>
              <w:left w:val="nil"/>
              <w:bottom w:val="single" w:sz="4" w:space="0" w:color="auto"/>
              <w:right w:val="single" w:sz="4" w:space="0" w:color="auto"/>
            </w:tcBorders>
            <w:vAlign w:val="center"/>
          </w:tcPr>
          <w:p w14:paraId="07D94882" w14:textId="77777777" w:rsidR="00AA1372" w:rsidRPr="00FF663B" w:rsidRDefault="00A227F2" w:rsidP="00196AB4">
            <w:pPr>
              <w:jc w:val="center"/>
              <w:rPr>
                <w:b/>
                <w:bCs/>
                <w:sz w:val="22"/>
                <w:szCs w:val="22"/>
                <w:lang w:val="ro-MD"/>
              </w:rPr>
            </w:pPr>
            <w:r w:rsidRPr="00FF663B">
              <w:rPr>
                <w:b/>
                <w:bCs/>
                <w:sz w:val="22"/>
                <w:szCs w:val="22"/>
                <w:lang w:val="ro-MD"/>
              </w:rPr>
              <w:t>Obiect</w:t>
            </w:r>
            <w:r w:rsidR="00F460DA" w:rsidRPr="00FF663B">
              <w:rPr>
                <w:b/>
                <w:bCs/>
                <w:sz w:val="22"/>
                <w:szCs w:val="22"/>
                <w:lang w:val="ro-MD"/>
              </w:rPr>
              <w:t>ul</w:t>
            </w:r>
            <w:r w:rsidRPr="00FF663B">
              <w:rPr>
                <w:b/>
                <w:bCs/>
                <w:sz w:val="22"/>
                <w:szCs w:val="22"/>
                <w:lang w:val="ro-MD"/>
              </w:rPr>
              <w:t xml:space="preserve"> contract</w:t>
            </w:r>
            <w:r w:rsidR="00F460DA" w:rsidRPr="00FF663B">
              <w:rPr>
                <w:b/>
                <w:bCs/>
                <w:sz w:val="22"/>
                <w:szCs w:val="22"/>
                <w:lang w:val="ro-MD"/>
              </w:rPr>
              <w:t>ului</w:t>
            </w:r>
          </w:p>
        </w:tc>
        <w:tc>
          <w:tcPr>
            <w:tcW w:w="1701" w:type="dxa"/>
            <w:tcBorders>
              <w:top w:val="single" w:sz="4" w:space="0" w:color="auto"/>
              <w:left w:val="nil"/>
              <w:bottom w:val="single" w:sz="4" w:space="0" w:color="auto"/>
              <w:right w:val="single" w:sz="4" w:space="0" w:color="auto"/>
            </w:tcBorders>
            <w:vAlign w:val="center"/>
          </w:tcPr>
          <w:p w14:paraId="4B58EECE" w14:textId="77777777" w:rsidR="00FF663B" w:rsidRDefault="00A227F2" w:rsidP="00196AB4">
            <w:pPr>
              <w:jc w:val="center"/>
              <w:rPr>
                <w:b/>
                <w:bCs/>
                <w:sz w:val="22"/>
                <w:szCs w:val="22"/>
                <w:lang w:val="ro-MD"/>
              </w:rPr>
            </w:pPr>
            <w:r w:rsidRPr="00FF663B">
              <w:rPr>
                <w:b/>
                <w:bCs/>
                <w:sz w:val="22"/>
                <w:szCs w:val="22"/>
                <w:lang w:val="ro-MD"/>
              </w:rPr>
              <w:t>Denumirea/</w:t>
            </w:r>
          </w:p>
          <w:p w14:paraId="35BF4A44" w14:textId="61C48616" w:rsidR="00AA1372" w:rsidRPr="00FF663B" w:rsidRDefault="00A227F2" w:rsidP="00196AB4">
            <w:pPr>
              <w:jc w:val="center"/>
              <w:rPr>
                <w:b/>
                <w:bCs/>
                <w:sz w:val="22"/>
                <w:szCs w:val="22"/>
                <w:lang w:val="ro-MD"/>
              </w:rPr>
            </w:pPr>
            <w:r w:rsidRPr="00FF663B">
              <w:rPr>
                <w:b/>
                <w:bCs/>
                <w:sz w:val="22"/>
                <w:szCs w:val="22"/>
                <w:lang w:val="ro-MD"/>
              </w:rPr>
              <w:t>nume</w:t>
            </w:r>
            <w:r w:rsidR="00F460DA" w:rsidRPr="00FF663B">
              <w:rPr>
                <w:b/>
                <w:bCs/>
                <w:sz w:val="22"/>
                <w:szCs w:val="22"/>
                <w:lang w:val="ro-MD"/>
              </w:rPr>
              <w:t>le</w:t>
            </w:r>
            <w:r w:rsidRPr="00FF663B">
              <w:rPr>
                <w:b/>
                <w:bCs/>
                <w:sz w:val="22"/>
                <w:szCs w:val="22"/>
                <w:lang w:val="ro-MD"/>
              </w:rPr>
              <w:t xml:space="preserve"> beneficiar</w:t>
            </w:r>
            <w:r w:rsidR="00F460DA" w:rsidRPr="00FF663B">
              <w:rPr>
                <w:b/>
                <w:bCs/>
                <w:sz w:val="22"/>
                <w:szCs w:val="22"/>
                <w:lang w:val="ro-MD"/>
              </w:rPr>
              <w:t>ului</w:t>
            </w:r>
            <w:r w:rsidRPr="00FF663B">
              <w:rPr>
                <w:b/>
                <w:bCs/>
                <w:sz w:val="22"/>
                <w:szCs w:val="22"/>
                <w:lang w:val="ro-MD"/>
              </w:rPr>
              <w:t>/Adresa</w:t>
            </w:r>
          </w:p>
        </w:tc>
        <w:tc>
          <w:tcPr>
            <w:tcW w:w="1984" w:type="dxa"/>
            <w:tcBorders>
              <w:top w:val="single" w:sz="4" w:space="0" w:color="auto"/>
              <w:left w:val="nil"/>
              <w:bottom w:val="single" w:sz="4" w:space="0" w:color="auto"/>
              <w:right w:val="single" w:sz="4" w:space="0" w:color="auto"/>
            </w:tcBorders>
            <w:vAlign w:val="center"/>
          </w:tcPr>
          <w:p w14:paraId="0690DE89" w14:textId="77777777" w:rsidR="00AA1372" w:rsidRPr="00FF663B" w:rsidRDefault="00A227F2" w:rsidP="00196AB4">
            <w:pPr>
              <w:jc w:val="center"/>
              <w:rPr>
                <w:b/>
                <w:bCs/>
                <w:sz w:val="22"/>
                <w:szCs w:val="22"/>
                <w:lang w:val="ro-MD"/>
              </w:rPr>
            </w:pPr>
            <w:r w:rsidRPr="00FF663B">
              <w:rPr>
                <w:b/>
                <w:bCs/>
                <w:sz w:val="22"/>
                <w:szCs w:val="22"/>
                <w:lang w:val="ro-MD"/>
              </w:rPr>
              <w:t>Calitatea antreprenorului</w:t>
            </w:r>
            <w:r w:rsidRPr="00FF663B">
              <w:rPr>
                <w:b/>
                <w:bCs/>
                <w:sz w:val="22"/>
                <w:szCs w:val="22"/>
                <w:vertAlign w:val="superscript"/>
                <w:lang w:val="ro-MD"/>
              </w:rPr>
              <w:t>*)</w:t>
            </w:r>
          </w:p>
        </w:tc>
        <w:tc>
          <w:tcPr>
            <w:tcW w:w="1559" w:type="dxa"/>
            <w:tcBorders>
              <w:top w:val="single" w:sz="4" w:space="0" w:color="auto"/>
              <w:left w:val="nil"/>
              <w:bottom w:val="single" w:sz="4" w:space="0" w:color="auto"/>
              <w:right w:val="single" w:sz="4" w:space="0" w:color="auto"/>
            </w:tcBorders>
            <w:vAlign w:val="center"/>
          </w:tcPr>
          <w:p w14:paraId="357899BB" w14:textId="77777777" w:rsidR="00FF663B" w:rsidRDefault="00A227F2" w:rsidP="00196AB4">
            <w:pPr>
              <w:jc w:val="center"/>
              <w:rPr>
                <w:b/>
                <w:bCs/>
                <w:sz w:val="22"/>
                <w:szCs w:val="22"/>
                <w:lang w:val="ro-MD"/>
              </w:rPr>
            </w:pPr>
            <w:r w:rsidRPr="00FF663B">
              <w:rPr>
                <w:b/>
                <w:bCs/>
                <w:sz w:val="22"/>
                <w:szCs w:val="22"/>
                <w:lang w:val="ro-MD"/>
              </w:rPr>
              <w:t>Preţ</w:t>
            </w:r>
            <w:r w:rsidR="00F460DA" w:rsidRPr="00FF663B">
              <w:rPr>
                <w:b/>
                <w:bCs/>
                <w:sz w:val="22"/>
                <w:szCs w:val="22"/>
                <w:lang w:val="ro-MD"/>
              </w:rPr>
              <w:t>ul</w:t>
            </w:r>
            <w:r w:rsidRPr="00FF663B">
              <w:rPr>
                <w:b/>
                <w:bCs/>
                <w:sz w:val="22"/>
                <w:szCs w:val="22"/>
                <w:lang w:val="ro-MD"/>
              </w:rPr>
              <w:t xml:space="preserve"> contract</w:t>
            </w:r>
            <w:r w:rsidR="00F460DA" w:rsidRPr="00FF663B">
              <w:rPr>
                <w:b/>
                <w:bCs/>
                <w:sz w:val="22"/>
                <w:szCs w:val="22"/>
                <w:lang w:val="ro-MD"/>
              </w:rPr>
              <w:t>ului</w:t>
            </w:r>
            <w:r w:rsidR="00FF663B">
              <w:rPr>
                <w:b/>
                <w:bCs/>
                <w:sz w:val="22"/>
                <w:szCs w:val="22"/>
                <w:lang w:val="ro-MD"/>
              </w:rPr>
              <w:t>/</w:t>
            </w:r>
          </w:p>
          <w:p w14:paraId="7EB5DA59" w14:textId="37398A3A" w:rsidR="00AA1372" w:rsidRPr="00FF663B" w:rsidRDefault="00A227F2" w:rsidP="00196AB4">
            <w:pPr>
              <w:jc w:val="center"/>
              <w:rPr>
                <w:b/>
                <w:bCs/>
                <w:sz w:val="22"/>
                <w:szCs w:val="22"/>
                <w:lang w:val="ro-MD"/>
              </w:rPr>
            </w:pPr>
            <w:r w:rsidRPr="00FF663B">
              <w:rPr>
                <w:b/>
                <w:bCs/>
                <w:sz w:val="22"/>
                <w:szCs w:val="22"/>
                <w:lang w:val="ro-MD"/>
              </w:rPr>
              <w:t xml:space="preserve">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663B" w:rsidRDefault="00A227F2" w:rsidP="00196AB4">
            <w:pPr>
              <w:jc w:val="center"/>
              <w:rPr>
                <w:b/>
                <w:bCs/>
                <w:sz w:val="22"/>
                <w:szCs w:val="22"/>
                <w:lang w:val="ro-MD"/>
              </w:rPr>
            </w:pPr>
            <w:r w:rsidRPr="00FF663B">
              <w:rPr>
                <w:b/>
                <w:bCs/>
                <w:sz w:val="22"/>
                <w:szCs w:val="22"/>
                <w:lang w:val="ro-MD"/>
              </w:rPr>
              <w:t>Perioada de execuţie a lucrării (luni)</w:t>
            </w:r>
          </w:p>
        </w:tc>
        <w:tc>
          <w:tcPr>
            <w:tcW w:w="1276" w:type="dxa"/>
            <w:tcBorders>
              <w:top w:val="single" w:sz="4" w:space="0" w:color="auto"/>
              <w:left w:val="nil"/>
              <w:bottom w:val="single" w:sz="4" w:space="0" w:color="auto"/>
              <w:right w:val="single" w:sz="4" w:space="0" w:color="auto"/>
            </w:tcBorders>
            <w:vAlign w:val="center"/>
          </w:tcPr>
          <w:p w14:paraId="41A0DC8C" w14:textId="77777777" w:rsidR="00AA1372" w:rsidRPr="00FF663B" w:rsidRDefault="00A227F2" w:rsidP="00196AB4">
            <w:pPr>
              <w:jc w:val="center"/>
              <w:rPr>
                <w:b/>
                <w:bCs/>
                <w:sz w:val="22"/>
                <w:szCs w:val="22"/>
                <w:lang w:val="ro-MD"/>
              </w:rPr>
            </w:pPr>
            <w:r w:rsidRPr="00FF663B">
              <w:rPr>
                <w:b/>
                <w:bCs/>
                <w:sz w:val="22"/>
                <w:szCs w:val="22"/>
                <w:lang w:val="ro-MD"/>
              </w:rPr>
              <w:t>Numărul şi data procesului-verbal de recepţie la terminarea lucrărilor</w:t>
            </w:r>
          </w:p>
        </w:tc>
      </w:tr>
      <w:tr w:rsidR="00AA1372" w:rsidRPr="00EC30C2" w14:paraId="114D7E39" w14:textId="77777777" w:rsidTr="00FF663B">
        <w:trPr>
          <w:trHeight w:val="300"/>
          <w:jc w:val="center"/>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407"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701"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FF663B">
        <w:trPr>
          <w:trHeight w:val="300"/>
          <w:jc w:val="center"/>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407"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701"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FF663B">
        <w:trPr>
          <w:trHeight w:val="300"/>
          <w:jc w:val="center"/>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407"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701"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8"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3003A3DB" w14:textId="77777777" w:rsidR="00FF663B" w:rsidRDefault="00FF663B" w:rsidP="00BA7FF4">
      <w:pPr>
        <w:jc w:val="right"/>
        <w:rPr>
          <w:noProof w:val="0"/>
          <w:lang w:val="ro-MD"/>
        </w:rPr>
      </w:pPr>
    </w:p>
    <w:p w14:paraId="40DAFFC2" w14:textId="2CE032A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0E90BC97" w14:textId="4351E4DC"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8"/>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49" w:name="_Toc449632664"/>
      <w:bookmarkStart w:id="50" w:name="_Toc449633156"/>
      <w:bookmarkStart w:id="51" w:name="_Toc449692111"/>
      <w:r w:rsidRPr="00FF430B">
        <w:rPr>
          <w:rFonts w:eastAsia="PMingLiU"/>
          <w:b/>
          <w:bCs/>
          <w:iCs/>
          <w:lang w:val="ro-MD" w:eastAsia="zh-CN"/>
        </w:rPr>
        <w:t>DECLARAŢIE</w:t>
      </w:r>
      <w:bookmarkEnd w:id="49"/>
      <w:bookmarkEnd w:id="50"/>
      <w:bookmarkEnd w:id="51"/>
    </w:p>
    <w:p w14:paraId="65E0A4FA" w14:textId="77777777" w:rsidR="00AA1372" w:rsidRPr="00FF430B" w:rsidRDefault="00A227F2" w:rsidP="00284ED0">
      <w:pPr>
        <w:tabs>
          <w:tab w:val="left" w:pos="720"/>
        </w:tabs>
        <w:jc w:val="center"/>
        <w:outlineLvl w:val="1"/>
        <w:rPr>
          <w:rFonts w:eastAsia="PMingLiU"/>
          <w:b/>
          <w:lang w:val="ro-MD" w:eastAsia="zh-CN"/>
        </w:rPr>
      </w:pPr>
      <w:bookmarkStart w:id="52" w:name="_Toc449632665"/>
      <w:bookmarkStart w:id="53" w:name="_Toc449633157"/>
      <w:bookmarkStart w:id="54"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2"/>
      <w:bookmarkEnd w:id="53"/>
      <w:bookmarkEnd w:id="54"/>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5"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35832F5B" w14:textId="77777777" w:rsidR="001509F1" w:rsidRDefault="001509F1" w:rsidP="00BA7FF4">
      <w:pPr>
        <w:jc w:val="right"/>
        <w:rPr>
          <w:noProof w:val="0"/>
          <w:lang w:val="ro-MD"/>
        </w:rPr>
      </w:pPr>
    </w:p>
    <w:p w14:paraId="0C766FFF" w14:textId="37C5ACCE"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17335C94" w14:textId="50484378"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5"/>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27"/>
        <w:gridCol w:w="1997"/>
        <w:gridCol w:w="2036"/>
        <w:gridCol w:w="1749"/>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6"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7E977E72" w14:textId="68282FBC"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6"/>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8"/>
        <w:gridCol w:w="3126"/>
        <w:gridCol w:w="1984"/>
        <w:gridCol w:w="1590"/>
        <w:gridCol w:w="2293"/>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7"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4A624EE" w14:textId="178F722D"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7"/>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535FD097" w14:textId="4B622194"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3699EC48" w14:textId="6CEE6D5B"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E27F8E5" w14:textId="45DF87E7"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6BFF1E3C" w14:textId="20EB18EC"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304D3CEA" w14:textId="70A97F6A"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04E2C">
            <w:pPr>
              <w:pStyle w:val="Listparagraf"/>
              <w:numPr>
                <w:ilvl w:val="0"/>
                <w:numId w:val="16"/>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F473494" w14:textId="3189F7C6" w:rsidR="00FF5CB2" w:rsidRDefault="0051370B" w:rsidP="001509F1">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530E56FB" w14:textId="77777777" w:rsidR="001509F1" w:rsidRPr="001509F1" w:rsidRDefault="001509F1" w:rsidP="001509F1">
      <w:pPr>
        <w:tabs>
          <w:tab w:val="left" w:leader="underscore" w:pos="6465"/>
          <w:tab w:val="right" w:leader="underscore" w:pos="9777"/>
        </w:tabs>
        <w:spacing w:line="302" w:lineRule="auto"/>
        <w:jc w:val="center"/>
        <w:rPr>
          <w:rFonts w:eastAsia="PMingLiU"/>
          <w:b/>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3A42D009" w14:textId="6E7F07DA" w:rsidR="000C5DFB" w:rsidRPr="00FF430B" w:rsidRDefault="000C5DFB"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22EEB0D8" w14:textId="628D0094" w:rsidR="006C4C0E" w:rsidRDefault="0003591A" w:rsidP="00706E2D">
      <w:pPr>
        <w:pStyle w:val="Titlu2"/>
        <w:spacing w:before="0"/>
        <w:jc w:val="center"/>
        <w:rPr>
          <w:rFonts w:ascii="Times New Roman" w:hAnsi="Times New Roman" w:cs="Times New Roman"/>
          <w:bCs w:val="0"/>
          <w:color w:val="auto"/>
          <w:sz w:val="24"/>
          <w:szCs w:val="24"/>
          <w:lang w:val="ro-MD"/>
        </w:rPr>
      </w:pPr>
      <w:bookmarkStart w:id="58" w:name="_Toc449692118"/>
      <w:bookmarkStart w:id="59" w:name="_Toc390252621"/>
      <w:r w:rsidRPr="00FF430B">
        <w:rPr>
          <w:rFonts w:ascii="Times New Roman" w:hAnsi="Times New Roman" w:cs="Times New Roman"/>
          <w:bCs w:val="0"/>
          <w:color w:val="auto"/>
          <w:sz w:val="24"/>
          <w:szCs w:val="24"/>
          <w:lang w:val="ro-MD"/>
        </w:rPr>
        <w:t>CAIET DE SARCINI</w:t>
      </w:r>
      <w:bookmarkEnd w:id="58"/>
    </w:p>
    <w:p w14:paraId="565C0F2C" w14:textId="77777777" w:rsidR="00706E2D" w:rsidRPr="00706E2D" w:rsidRDefault="00706E2D" w:rsidP="00706E2D">
      <w:pPr>
        <w:rPr>
          <w:lang w:val="ro-MD"/>
        </w:rPr>
      </w:pPr>
    </w:p>
    <w:p w14:paraId="23EF4A3D" w14:textId="24BEE9EC" w:rsidR="006C4C0E" w:rsidRPr="00706E2D" w:rsidRDefault="0003591A" w:rsidP="00706E2D">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59"/>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Listparagraf"/>
        <w:numPr>
          <w:ilvl w:val="0"/>
          <w:numId w:val="0"/>
        </w:numPr>
        <w:rPr>
          <w:lang w:val="ro-MD"/>
        </w:rPr>
      </w:pPr>
    </w:p>
    <w:p w14:paraId="24758402" w14:textId="797A7325" w:rsidR="00706E2D" w:rsidRPr="00DC7A93" w:rsidRDefault="0003591A" w:rsidP="00DE7422">
      <w:pPr>
        <w:ind w:firstLine="709"/>
        <w:rPr>
          <w:bCs/>
          <w:lang w:val="ro-MD"/>
        </w:rPr>
      </w:pPr>
      <w:r w:rsidRPr="00FF430B">
        <w:rPr>
          <w:lang w:val="ro-MD"/>
        </w:rPr>
        <w:t>Obiectul</w:t>
      </w:r>
      <w:r w:rsidR="00706E2D">
        <w:rPr>
          <w:lang w:val="ro-MD"/>
        </w:rPr>
        <w:t xml:space="preserve"> </w:t>
      </w:r>
      <w:r w:rsidR="00987B60" w:rsidRPr="008352E3">
        <w:rPr>
          <w:b/>
          <w:u w:val="single"/>
        </w:rPr>
        <w:t>Lucrări pentru construcția sistemelor fixe de supraveghere a frontierei de stat pe segmentul de responsabilitate al Sectorului Poliției de Frontieră „Vulcănești”, sat. Alexandru Ioan Cuza, r. Cahul</w:t>
      </w:r>
      <w:r w:rsidR="00DC7A93">
        <w:rPr>
          <w:bCs/>
          <w:u w:val="single"/>
        </w:rPr>
        <w:br/>
      </w:r>
    </w:p>
    <w:p w14:paraId="6B852C2A" w14:textId="089C48A2" w:rsidR="00233538" w:rsidRPr="00FF430B" w:rsidRDefault="0003591A" w:rsidP="00196AB4">
      <w:pPr>
        <w:ind w:firstLine="709"/>
        <w:jc w:val="both"/>
        <w:rPr>
          <w:lang w:val="ro-MD"/>
        </w:rPr>
      </w:pPr>
      <w:r w:rsidRPr="00FF430B">
        <w:rPr>
          <w:lang w:val="ro-MD"/>
        </w:rPr>
        <w:t>Autoritatea contractantă</w:t>
      </w:r>
      <w:r w:rsidR="00706E2D">
        <w:rPr>
          <w:lang w:val="ro-MD"/>
        </w:rPr>
        <w:t xml:space="preserve"> </w:t>
      </w:r>
      <w:r w:rsidR="00706E2D" w:rsidRPr="00706E2D">
        <w:rPr>
          <w:u w:val="single"/>
          <w:lang w:val="ro-MD"/>
        </w:rPr>
        <w:t>Inspectoratul General al Poliției de Frontieră</w:t>
      </w:r>
    </w:p>
    <w:p w14:paraId="4FDCE98F" w14:textId="77777777" w:rsidR="00706E2D" w:rsidRDefault="00706E2D" w:rsidP="00196AB4">
      <w:pPr>
        <w:pStyle w:val="cp"/>
        <w:ind w:firstLine="709"/>
        <w:jc w:val="both"/>
        <w:rPr>
          <w:lang w:val="ro-MD"/>
        </w:rPr>
      </w:pPr>
    </w:p>
    <w:p w14:paraId="79815D11" w14:textId="77777777" w:rsidR="00987B60" w:rsidRPr="00987B60" w:rsidRDefault="00987B60" w:rsidP="00987B60">
      <w:pPr>
        <w:widowControl w:val="0"/>
        <w:numPr>
          <w:ilvl w:val="0"/>
          <w:numId w:val="25"/>
        </w:numPr>
        <w:autoSpaceDE w:val="0"/>
        <w:autoSpaceDN w:val="0"/>
        <w:adjustRightInd w:val="0"/>
        <w:ind w:left="426"/>
        <w:jc w:val="both"/>
        <w:rPr>
          <w:b/>
          <w:noProof w:val="0"/>
        </w:rPr>
      </w:pPr>
      <w:r w:rsidRPr="00987B60">
        <w:rPr>
          <w:b/>
          <w:noProof w:val="0"/>
        </w:rPr>
        <w:t>Descriere generală</w:t>
      </w:r>
    </w:p>
    <w:p w14:paraId="72DC5467" w14:textId="77777777" w:rsidR="00987B60" w:rsidRPr="00987B60" w:rsidRDefault="00987B60" w:rsidP="00987B60">
      <w:pPr>
        <w:widowControl w:val="0"/>
        <w:autoSpaceDE w:val="0"/>
        <w:autoSpaceDN w:val="0"/>
        <w:adjustRightInd w:val="0"/>
        <w:ind w:left="426"/>
        <w:jc w:val="both"/>
        <w:rPr>
          <w:b/>
          <w:noProof w:val="0"/>
          <w:u w:val="single"/>
        </w:rPr>
      </w:pPr>
      <w:proofErr w:type="spellStart"/>
      <w:r w:rsidRPr="00987B60">
        <w:rPr>
          <w:b/>
          <w:noProof w:val="0"/>
          <w:u w:val="single"/>
          <w:lang w:val="fr-FR"/>
        </w:rPr>
        <w:t>Monotub</w:t>
      </w:r>
      <w:proofErr w:type="spellEnd"/>
      <w:r w:rsidRPr="00987B60">
        <w:rPr>
          <w:b/>
          <w:noProof w:val="0"/>
          <w:u w:val="single"/>
          <w:lang w:val="fr-FR"/>
        </w:rPr>
        <w:t xml:space="preserve"> de </w:t>
      </w:r>
      <w:proofErr w:type="spellStart"/>
      <w:r w:rsidRPr="00987B60">
        <w:rPr>
          <w:b/>
          <w:noProof w:val="0"/>
          <w:u w:val="single"/>
          <w:lang w:val="fr-FR"/>
        </w:rPr>
        <w:t>radiocomunicaţii</w:t>
      </w:r>
      <w:proofErr w:type="spellEnd"/>
      <w:r w:rsidRPr="00987B60">
        <w:rPr>
          <w:b/>
          <w:noProof w:val="0"/>
          <w:u w:val="single"/>
          <w:lang w:val="fr-FR"/>
        </w:rPr>
        <w:t xml:space="preserve"> </w:t>
      </w:r>
      <w:proofErr w:type="spellStart"/>
      <w:r w:rsidRPr="00987B60">
        <w:rPr>
          <w:b/>
          <w:noProof w:val="0"/>
          <w:u w:val="single"/>
          <w:lang w:val="fr-FR"/>
        </w:rPr>
        <w:t>cu</w:t>
      </w:r>
      <w:proofErr w:type="spellEnd"/>
      <w:r w:rsidRPr="00987B60">
        <w:rPr>
          <w:b/>
          <w:noProof w:val="0"/>
          <w:u w:val="single"/>
          <w:lang w:val="fr-FR"/>
        </w:rPr>
        <w:t xml:space="preserve"> </w:t>
      </w:r>
      <w:proofErr w:type="spellStart"/>
      <w:r w:rsidRPr="00987B60">
        <w:rPr>
          <w:b/>
          <w:noProof w:val="0"/>
          <w:u w:val="single"/>
          <w:lang w:val="fr-FR"/>
        </w:rPr>
        <w:t>autosusţinere</w:t>
      </w:r>
      <w:proofErr w:type="spellEnd"/>
      <w:r w:rsidRPr="00987B60">
        <w:rPr>
          <w:b/>
          <w:noProof w:val="0"/>
          <w:u w:val="single"/>
          <w:lang w:val="fr-FR"/>
        </w:rPr>
        <w:t xml:space="preserve">, </w:t>
      </w:r>
      <w:proofErr w:type="spellStart"/>
      <w:r w:rsidRPr="00987B60">
        <w:rPr>
          <w:b/>
          <w:noProof w:val="0"/>
          <w:u w:val="single"/>
          <w:lang w:val="fr-FR"/>
        </w:rPr>
        <w:t>cu</w:t>
      </w:r>
      <w:proofErr w:type="spellEnd"/>
      <w:r w:rsidRPr="00987B60">
        <w:rPr>
          <w:b/>
          <w:noProof w:val="0"/>
          <w:u w:val="single"/>
          <w:lang w:val="fr-FR"/>
        </w:rPr>
        <w:t xml:space="preserve"> o </w:t>
      </w:r>
      <w:proofErr w:type="spellStart"/>
      <w:r w:rsidRPr="00987B60">
        <w:rPr>
          <w:b/>
          <w:noProof w:val="0"/>
          <w:u w:val="single"/>
          <w:lang w:val="fr-FR"/>
        </w:rPr>
        <w:t>înălţime</w:t>
      </w:r>
      <w:proofErr w:type="spellEnd"/>
      <w:r w:rsidRPr="00987B60">
        <w:rPr>
          <w:b/>
          <w:noProof w:val="0"/>
          <w:u w:val="single"/>
          <w:lang w:val="fr-FR"/>
        </w:rPr>
        <w:t xml:space="preserve"> </w:t>
      </w:r>
      <w:proofErr w:type="spellStart"/>
      <w:r w:rsidRPr="00987B60">
        <w:rPr>
          <w:b/>
          <w:noProof w:val="0"/>
          <w:u w:val="single"/>
          <w:lang w:val="fr-FR"/>
        </w:rPr>
        <w:t>medie</w:t>
      </w:r>
      <w:proofErr w:type="spellEnd"/>
      <w:r w:rsidRPr="00987B60">
        <w:rPr>
          <w:b/>
          <w:noProof w:val="0"/>
          <w:u w:val="single"/>
          <w:lang w:val="fr-FR"/>
        </w:rPr>
        <w:t xml:space="preserve"> de 30 - 36m.</w:t>
      </w:r>
    </w:p>
    <w:p w14:paraId="099EDDBF" w14:textId="77777777" w:rsidR="00987B60" w:rsidRPr="00987B60" w:rsidRDefault="00987B60" w:rsidP="00987B60">
      <w:pPr>
        <w:widowControl w:val="0"/>
        <w:numPr>
          <w:ilvl w:val="0"/>
          <w:numId w:val="27"/>
        </w:numPr>
        <w:autoSpaceDE w:val="0"/>
        <w:autoSpaceDN w:val="0"/>
        <w:adjustRightInd w:val="0"/>
        <w:spacing w:line="276" w:lineRule="auto"/>
        <w:contextualSpacing/>
        <w:jc w:val="both"/>
        <w:rPr>
          <w:noProof w:val="0"/>
          <w:lang w:val="it-IT"/>
        </w:rPr>
      </w:pPr>
      <w:r w:rsidRPr="00987B60">
        <w:rPr>
          <w:noProof w:val="0"/>
          <w:lang w:val="it-IT"/>
        </w:rPr>
        <w:t xml:space="preserve">Monotub va fi prevăzut la vârf cu lampa de balizaj nocturn. </w:t>
      </w:r>
    </w:p>
    <w:p w14:paraId="2EAD9246" w14:textId="77777777" w:rsidR="00987B60" w:rsidRPr="00987B60" w:rsidRDefault="00987B60" w:rsidP="00987B60">
      <w:pPr>
        <w:widowControl w:val="0"/>
        <w:numPr>
          <w:ilvl w:val="0"/>
          <w:numId w:val="27"/>
        </w:numPr>
        <w:tabs>
          <w:tab w:val="left" w:pos="3882"/>
        </w:tabs>
        <w:autoSpaceDE w:val="0"/>
        <w:autoSpaceDN w:val="0"/>
        <w:adjustRightInd w:val="0"/>
        <w:ind w:right="79"/>
        <w:jc w:val="both"/>
        <w:rPr>
          <w:b/>
          <w:bCs/>
          <w:noProof w:val="0"/>
          <w:lang w:val="it-IT"/>
        </w:rPr>
      </w:pPr>
      <w:r w:rsidRPr="00987B60">
        <w:rPr>
          <w:noProof w:val="0"/>
          <w:lang w:val="it-IT"/>
        </w:rPr>
        <w:t xml:space="preserve">Balizajul diurn al monopolului zăbrelite se va realiza prin vopsire in benzi alternative rosu-alb, conform legislaţiei Republicii Moldova. Vopseaua se va aplica in doua straturi (grosime strat min. 40 µm). </w:t>
      </w:r>
    </w:p>
    <w:p w14:paraId="53D14F83" w14:textId="77777777" w:rsidR="00987B60" w:rsidRPr="00987B60" w:rsidRDefault="00987B60" w:rsidP="00987B60">
      <w:pPr>
        <w:widowControl w:val="0"/>
        <w:numPr>
          <w:ilvl w:val="0"/>
          <w:numId w:val="27"/>
        </w:numPr>
        <w:tabs>
          <w:tab w:val="left" w:pos="3882"/>
        </w:tabs>
        <w:autoSpaceDE w:val="0"/>
        <w:autoSpaceDN w:val="0"/>
        <w:adjustRightInd w:val="0"/>
        <w:ind w:right="79"/>
        <w:jc w:val="both"/>
        <w:rPr>
          <w:noProof w:val="0"/>
          <w:lang w:val="it-IT"/>
        </w:rPr>
      </w:pPr>
      <w:r w:rsidRPr="00987B60">
        <w:rPr>
          <w:noProof w:val="0"/>
          <w:lang w:val="it-IT"/>
        </w:rPr>
        <w:t>Accesul la vârf va fi asigurat de o scara metalica verticala prin interiorul structurii, prevăzuta cu  cos de protecţie;</w:t>
      </w:r>
    </w:p>
    <w:p w14:paraId="1FE42464" w14:textId="77777777" w:rsidR="00987B60" w:rsidRPr="00987B60" w:rsidRDefault="00987B60" w:rsidP="00987B60">
      <w:pPr>
        <w:widowControl w:val="0"/>
        <w:numPr>
          <w:ilvl w:val="0"/>
          <w:numId w:val="27"/>
        </w:numPr>
        <w:tabs>
          <w:tab w:val="left" w:pos="3882"/>
        </w:tabs>
        <w:autoSpaceDE w:val="0"/>
        <w:autoSpaceDN w:val="0"/>
        <w:adjustRightInd w:val="0"/>
        <w:ind w:right="79"/>
        <w:jc w:val="both"/>
        <w:rPr>
          <w:noProof w:val="0"/>
          <w:lang w:val="it-IT"/>
        </w:rPr>
      </w:pPr>
      <w:r w:rsidRPr="00987B60">
        <w:rPr>
          <w:noProof w:val="0"/>
          <w:lang w:val="it-IT"/>
        </w:rPr>
        <w:t>Traseu de cabluri vertical pe spatele scării interioare;</w:t>
      </w:r>
    </w:p>
    <w:p w14:paraId="0E54D4F7" w14:textId="77777777" w:rsidR="00987B60" w:rsidRPr="00987B60" w:rsidRDefault="00987B60" w:rsidP="00987B60">
      <w:pPr>
        <w:widowControl w:val="0"/>
        <w:numPr>
          <w:ilvl w:val="0"/>
          <w:numId w:val="27"/>
        </w:numPr>
        <w:tabs>
          <w:tab w:val="left" w:pos="3882"/>
        </w:tabs>
        <w:autoSpaceDE w:val="0"/>
        <w:autoSpaceDN w:val="0"/>
        <w:adjustRightInd w:val="0"/>
        <w:ind w:right="79"/>
        <w:jc w:val="both"/>
        <w:rPr>
          <w:noProof w:val="0"/>
          <w:lang w:val="it-IT"/>
        </w:rPr>
      </w:pPr>
      <w:r w:rsidRPr="00987B60">
        <w:rPr>
          <w:noProof w:val="0"/>
          <w:lang w:val="it-IT"/>
        </w:rPr>
        <w:t>Monopole din structura metalica cu secțiuni poligonale;</w:t>
      </w:r>
    </w:p>
    <w:p w14:paraId="677AC9E4" w14:textId="77777777" w:rsidR="00987B60" w:rsidRPr="00987B60" w:rsidRDefault="00987B60" w:rsidP="00987B60">
      <w:pPr>
        <w:widowControl w:val="0"/>
        <w:numPr>
          <w:ilvl w:val="0"/>
          <w:numId w:val="27"/>
        </w:numPr>
        <w:tabs>
          <w:tab w:val="left" w:pos="3882"/>
        </w:tabs>
        <w:autoSpaceDE w:val="0"/>
        <w:autoSpaceDN w:val="0"/>
        <w:adjustRightInd w:val="0"/>
        <w:ind w:right="78"/>
        <w:jc w:val="both"/>
        <w:rPr>
          <w:noProof w:val="0"/>
          <w:lang w:val="it-IT"/>
        </w:rPr>
      </w:pPr>
      <w:r w:rsidRPr="00987B60">
        <w:rPr>
          <w:noProof w:val="0"/>
          <w:lang w:val="it-IT"/>
        </w:rPr>
        <w:t>Elementele monopolului vor fi alcătuite după cum urmează:</w:t>
      </w:r>
    </w:p>
    <w:p w14:paraId="6CA01893" w14:textId="77777777" w:rsidR="00987B60" w:rsidRPr="00987B60" w:rsidRDefault="00987B60" w:rsidP="00987B60">
      <w:pPr>
        <w:widowControl w:val="0"/>
        <w:numPr>
          <w:ilvl w:val="1"/>
          <w:numId w:val="26"/>
        </w:numPr>
        <w:tabs>
          <w:tab w:val="num" w:pos="720"/>
          <w:tab w:val="left" w:pos="3882"/>
        </w:tabs>
        <w:autoSpaceDE w:val="0"/>
        <w:autoSpaceDN w:val="0"/>
        <w:adjustRightInd w:val="0"/>
        <w:ind w:left="699" w:right="79"/>
        <w:jc w:val="both"/>
        <w:rPr>
          <w:noProof w:val="0"/>
          <w:lang w:val="en-US"/>
        </w:rPr>
      </w:pPr>
      <w:proofErr w:type="spellStart"/>
      <w:r w:rsidRPr="00987B60">
        <w:rPr>
          <w:noProof w:val="0"/>
          <w:lang w:val="en-US"/>
        </w:rPr>
        <w:t>Elementele</w:t>
      </w:r>
      <w:proofErr w:type="spellEnd"/>
      <w:r w:rsidRPr="00987B60">
        <w:rPr>
          <w:noProof w:val="0"/>
          <w:lang w:val="en-US"/>
        </w:rPr>
        <w:t xml:space="preserve"> </w:t>
      </w:r>
      <w:proofErr w:type="spellStart"/>
      <w:r w:rsidRPr="00987B60">
        <w:rPr>
          <w:noProof w:val="0"/>
          <w:lang w:val="en-US"/>
        </w:rPr>
        <w:t>monopolului</w:t>
      </w:r>
      <w:proofErr w:type="spellEnd"/>
      <w:r w:rsidRPr="00987B60">
        <w:rPr>
          <w:noProof w:val="0"/>
          <w:lang w:val="en-US"/>
        </w:rPr>
        <w:t xml:space="preserve"> </w:t>
      </w:r>
      <w:proofErr w:type="spellStart"/>
      <w:r w:rsidRPr="00987B60">
        <w:rPr>
          <w:noProof w:val="0"/>
          <w:lang w:val="en-US"/>
        </w:rPr>
        <w:t>executate</w:t>
      </w:r>
      <w:proofErr w:type="spellEnd"/>
      <w:r w:rsidRPr="00987B60">
        <w:rPr>
          <w:noProof w:val="0"/>
          <w:lang w:val="en-US"/>
        </w:rPr>
        <w:t xml:space="preserve"> din </w:t>
      </w:r>
      <w:proofErr w:type="spellStart"/>
      <w:r w:rsidRPr="00987B60">
        <w:rPr>
          <w:noProof w:val="0"/>
          <w:lang w:val="en-US"/>
        </w:rPr>
        <w:t>otel</w:t>
      </w:r>
      <w:proofErr w:type="spellEnd"/>
      <w:r w:rsidRPr="00987B60">
        <w:rPr>
          <w:noProof w:val="0"/>
          <w:lang w:val="en-US"/>
        </w:rPr>
        <w:t xml:space="preserve"> S 355 JR, conform standard EN 10025;</w:t>
      </w:r>
    </w:p>
    <w:p w14:paraId="54DBBD0E" w14:textId="77777777" w:rsidR="00987B60" w:rsidRPr="00987B60" w:rsidRDefault="00987B60" w:rsidP="00987B60">
      <w:pPr>
        <w:widowControl w:val="0"/>
        <w:numPr>
          <w:ilvl w:val="1"/>
          <w:numId w:val="26"/>
        </w:numPr>
        <w:tabs>
          <w:tab w:val="num" w:pos="720"/>
          <w:tab w:val="left" w:pos="3882"/>
        </w:tabs>
        <w:autoSpaceDE w:val="0"/>
        <w:autoSpaceDN w:val="0"/>
        <w:adjustRightInd w:val="0"/>
        <w:ind w:left="699" w:right="79"/>
        <w:jc w:val="both"/>
        <w:rPr>
          <w:noProof w:val="0"/>
          <w:lang w:val="it-IT"/>
        </w:rPr>
      </w:pPr>
      <w:r w:rsidRPr="00987B60">
        <w:rPr>
          <w:noProof w:val="0"/>
          <w:lang w:val="it-IT"/>
        </w:rPr>
        <w:t>Organele de asamblare vor fi grupa 5.8 , zincate termic.</w:t>
      </w:r>
    </w:p>
    <w:p w14:paraId="0CF0B375" w14:textId="77777777" w:rsidR="00987B60" w:rsidRPr="00987B60" w:rsidRDefault="00987B60" w:rsidP="00987B60">
      <w:pPr>
        <w:widowControl w:val="0"/>
        <w:numPr>
          <w:ilvl w:val="1"/>
          <w:numId w:val="26"/>
        </w:numPr>
        <w:tabs>
          <w:tab w:val="num" w:pos="720"/>
          <w:tab w:val="left" w:pos="3882"/>
        </w:tabs>
        <w:autoSpaceDE w:val="0"/>
        <w:autoSpaceDN w:val="0"/>
        <w:adjustRightInd w:val="0"/>
        <w:ind w:left="699" w:right="79"/>
        <w:jc w:val="both"/>
        <w:rPr>
          <w:noProof w:val="0"/>
          <w:lang w:val="en-US"/>
        </w:rPr>
      </w:pPr>
      <w:proofErr w:type="spellStart"/>
      <w:r w:rsidRPr="00987B60">
        <w:rPr>
          <w:noProof w:val="0"/>
          <w:lang w:val="en-US"/>
        </w:rPr>
        <w:t>scara</w:t>
      </w:r>
      <w:proofErr w:type="spellEnd"/>
      <w:r w:rsidRPr="00987B60">
        <w:rPr>
          <w:noProof w:val="0"/>
          <w:lang w:val="en-US"/>
        </w:rPr>
        <w:t xml:space="preserve"> </w:t>
      </w:r>
      <w:proofErr w:type="spellStart"/>
      <w:r w:rsidRPr="00987B60">
        <w:rPr>
          <w:noProof w:val="0"/>
          <w:lang w:val="en-US"/>
        </w:rPr>
        <w:t>metalica</w:t>
      </w:r>
      <w:proofErr w:type="spellEnd"/>
      <w:r w:rsidRPr="00987B60">
        <w:rPr>
          <w:noProof w:val="0"/>
          <w:lang w:val="en-US"/>
        </w:rPr>
        <w:t xml:space="preserve"> </w:t>
      </w:r>
      <w:proofErr w:type="spellStart"/>
      <w:r w:rsidRPr="00987B60">
        <w:rPr>
          <w:noProof w:val="0"/>
          <w:lang w:val="en-US"/>
        </w:rPr>
        <w:t>executate</w:t>
      </w:r>
      <w:proofErr w:type="spellEnd"/>
      <w:r w:rsidRPr="00987B60">
        <w:rPr>
          <w:noProof w:val="0"/>
          <w:lang w:val="en-US"/>
        </w:rPr>
        <w:t xml:space="preserve"> din </w:t>
      </w:r>
      <w:proofErr w:type="spellStart"/>
      <w:r w:rsidRPr="00987B60">
        <w:rPr>
          <w:noProof w:val="0"/>
          <w:lang w:val="en-US"/>
        </w:rPr>
        <w:t>otel</w:t>
      </w:r>
      <w:proofErr w:type="spellEnd"/>
      <w:r w:rsidRPr="00987B60">
        <w:rPr>
          <w:noProof w:val="0"/>
          <w:lang w:val="en-US"/>
        </w:rPr>
        <w:t xml:space="preserve"> S 235 JR, conform standard EN 10025;</w:t>
      </w:r>
    </w:p>
    <w:p w14:paraId="09213C2A" w14:textId="77777777" w:rsidR="00987B60" w:rsidRPr="00987B60" w:rsidRDefault="00987B60" w:rsidP="00987B60">
      <w:pPr>
        <w:widowControl w:val="0"/>
        <w:numPr>
          <w:ilvl w:val="0"/>
          <w:numId w:val="27"/>
        </w:numPr>
        <w:tabs>
          <w:tab w:val="left" w:pos="3882"/>
        </w:tabs>
        <w:autoSpaceDE w:val="0"/>
        <w:autoSpaceDN w:val="0"/>
        <w:adjustRightInd w:val="0"/>
        <w:ind w:right="78"/>
        <w:jc w:val="both"/>
        <w:rPr>
          <w:noProof w:val="0"/>
          <w:lang w:val="it-IT"/>
        </w:rPr>
      </w:pPr>
      <w:r w:rsidRPr="00987B60">
        <w:rPr>
          <w:noProof w:val="0"/>
          <w:lang w:val="it-IT"/>
        </w:rPr>
        <w:t>Protecţia anticorosiva a turnurilor se va realiza prin zincare termica (grosime strat min. 80 µm) in conformitate cu cerinţele standardului EN ISO 1461.</w:t>
      </w:r>
    </w:p>
    <w:p w14:paraId="5B0DD49F" w14:textId="77777777" w:rsidR="00987B60" w:rsidRPr="00987B60" w:rsidRDefault="00987B60" w:rsidP="00987B60">
      <w:pPr>
        <w:widowControl w:val="0"/>
        <w:numPr>
          <w:ilvl w:val="0"/>
          <w:numId w:val="27"/>
        </w:numPr>
        <w:tabs>
          <w:tab w:val="left" w:pos="3882"/>
        </w:tabs>
        <w:autoSpaceDE w:val="0"/>
        <w:autoSpaceDN w:val="0"/>
        <w:adjustRightInd w:val="0"/>
        <w:ind w:right="78"/>
        <w:jc w:val="both"/>
        <w:rPr>
          <w:noProof w:val="0"/>
          <w:lang w:val="it-IT"/>
        </w:rPr>
      </w:pPr>
      <w:r w:rsidRPr="00987B60">
        <w:rPr>
          <w:noProof w:val="0"/>
          <w:lang w:val="it-IT"/>
        </w:rPr>
        <w:t>Fundația pentru monopolului este formata din bloc de beton armat cu izolare masiva;</w:t>
      </w:r>
    </w:p>
    <w:p w14:paraId="3CA2CEE6" w14:textId="77777777" w:rsidR="00987B60" w:rsidRPr="00987B60" w:rsidRDefault="00987B60" w:rsidP="00987B60">
      <w:pPr>
        <w:widowControl w:val="0"/>
        <w:numPr>
          <w:ilvl w:val="0"/>
          <w:numId w:val="27"/>
        </w:numPr>
        <w:tabs>
          <w:tab w:val="left" w:pos="3882"/>
        </w:tabs>
        <w:autoSpaceDE w:val="0"/>
        <w:autoSpaceDN w:val="0"/>
        <w:adjustRightInd w:val="0"/>
        <w:ind w:right="78"/>
        <w:jc w:val="both"/>
        <w:rPr>
          <w:noProof w:val="0"/>
          <w:lang w:val="it-IT"/>
        </w:rPr>
      </w:pPr>
      <w:r w:rsidRPr="00987B60">
        <w:rPr>
          <w:noProof w:val="0"/>
          <w:lang w:val="it-IT"/>
        </w:rPr>
        <w:t>Furnizorul va efectua calcule  cuprinzătoare pentru întregul turn si monopole, analize de stres pentru a confirma eficacitatea statica și dinamica a turnurilor încărcate, și a monopolelor, și să demonstreze că proiectele selectate sunt în siguranță în conformitate cu reglementările naționale din Moldova și că turnul și monopolelor poate rezista la viteze superioare  ale vântului timp de 60 de minute, viteza medie bazată pe o perioadă de revenire de 50 de ani, precum și faptul că rigiditatea la torsiune a turnurilor și monopolelor este suficientă pentru a reduce la minimum efectelele de deflexie și rotația a antenele de microunde astfel încât câștigul antenei este redus cu maxim  ~ 6dB;</w:t>
      </w:r>
    </w:p>
    <w:p w14:paraId="4CE8200D" w14:textId="77777777" w:rsidR="00987B60" w:rsidRPr="00987B60" w:rsidRDefault="00987B60" w:rsidP="00987B60">
      <w:pPr>
        <w:widowControl w:val="0"/>
        <w:tabs>
          <w:tab w:val="num" w:pos="720"/>
        </w:tabs>
        <w:autoSpaceDE w:val="0"/>
        <w:autoSpaceDN w:val="0"/>
        <w:adjustRightInd w:val="0"/>
        <w:ind w:left="426"/>
        <w:jc w:val="both"/>
        <w:rPr>
          <w:noProof w:val="0"/>
        </w:rPr>
      </w:pPr>
      <w:proofErr w:type="spellStart"/>
      <w:r w:rsidRPr="00987B60">
        <w:rPr>
          <w:noProof w:val="0"/>
          <w:lang w:val="fr-FR"/>
        </w:rPr>
        <w:t>Sistemul</w:t>
      </w:r>
      <w:proofErr w:type="spellEnd"/>
      <w:r w:rsidRPr="00987B60">
        <w:rPr>
          <w:noProof w:val="0"/>
          <w:lang w:val="fr-FR"/>
        </w:rPr>
        <w:t xml:space="preserve"> de </w:t>
      </w:r>
      <w:proofErr w:type="spellStart"/>
      <w:r w:rsidRPr="00987B60">
        <w:rPr>
          <w:noProof w:val="0"/>
          <w:lang w:val="fr-FR"/>
        </w:rPr>
        <w:t>protecție</w:t>
      </w:r>
      <w:proofErr w:type="spellEnd"/>
      <w:r w:rsidRPr="00987B60">
        <w:rPr>
          <w:noProof w:val="0"/>
          <w:lang w:val="fr-FR"/>
        </w:rPr>
        <w:t xml:space="preserve"> la </w:t>
      </w:r>
      <w:proofErr w:type="spellStart"/>
      <w:r w:rsidRPr="00987B60">
        <w:rPr>
          <w:noProof w:val="0"/>
          <w:lang w:val="fr-FR"/>
        </w:rPr>
        <w:t>trăsnet</w:t>
      </w:r>
      <w:proofErr w:type="spellEnd"/>
      <w:r w:rsidRPr="00987B60">
        <w:rPr>
          <w:noProof w:val="0"/>
          <w:lang w:val="fr-FR"/>
        </w:rPr>
        <w:t xml:space="preserve"> </w:t>
      </w:r>
      <w:proofErr w:type="spellStart"/>
      <w:r w:rsidRPr="00987B60">
        <w:rPr>
          <w:noProof w:val="0"/>
          <w:lang w:val="fr-FR"/>
        </w:rPr>
        <w:t>trebuie</w:t>
      </w:r>
      <w:proofErr w:type="spellEnd"/>
      <w:r w:rsidRPr="00987B60">
        <w:rPr>
          <w:noProof w:val="0"/>
          <w:lang w:val="fr-FR"/>
        </w:rPr>
        <w:t xml:space="preserve"> </w:t>
      </w:r>
      <w:proofErr w:type="spellStart"/>
      <w:r w:rsidRPr="00987B60">
        <w:rPr>
          <w:noProof w:val="0"/>
          <w:lang w:val="fr-FR"/>
        </w:rPr>
        <w:t>să</w:t>
      </w:r>
      <w:proofErr w:type="spellEnd"/>
      <w:r w:rsidRPr="00987B60">
        <w:rPr>
          <w:noProof w:val="0"/>
          <w:lang w:val="fr-FR"/>
        </w:rPr>
        <w:t xml:space="preserve"> fie </w:t>
      </w:r>
      <w:proofErr w:type="spellStart"/>
      <w:r w:rsidRPr="00987B60">
        <w:rPr>
          <w:noProof w:val="0"/>
          <w:lang w:val="fr-FR"/>
        </w:rPr>
        <w:t>instalat</w:t>
      </w:r>
      <w:proofErr w:type="spellEnd"/>
      <w:r w:rsidRPr="00987B60">
        <w:rPr>
          <w:noProof w:val="0"/>
          <w:lang w:val="fr-FR"/>
        </w:rPr>
        <w:t xml:space="preserve"> </w:t>
      </w:r>
      <w:proofErr w:type="spellStart"/>
      <w:r w:rsidRPr="00987B60">
        <w:rPr>
          <w:noProof w:val="0"/>
          <w:lang w:val="fr-FR"/>
        </w:rPr>
        <w:t>pe</w:t>
      </w:r>
      <w:proofErr w:type="spellEnd"/>
      <w:r w:rsidRPr="00987B60">
        <w:rPr>
          <w:noProof w:val="0"/>
          <w:lang w:val="fr-FR"/>
        </w:rPr>
        <w:t xml:space="preserve"> </w:t>
      </w:r>
      <w:proofErr w:type="spellStart"/>
      <w:r w:rsidRPr="00987B60">
        <w:rPr>
          <w:noProof w:val="0"/>
          <w:lang w:val="fr-FR"/>
        </w:rPr>
        <w:t>monotub</w:t>
      </w:r>
      <w:proofErr w:type="spellEnd"/>
      <w:r w:rsidRPr="00987B60">
        <w:rPr>
          <w:noProof w:val="0"/>
          <w:lang w:val="fr-FR"/>
        </w:rPr>
        <w:t xml:space="preserve"> si </w:t>
      </w:r>
      <w:proofErr w:type="spellStart"/>
      <w:r w:rsidRPr="00987B60">
        <w:rPr>
          <w:noProof w:val="0"/>
          <w:lang w:val="fr-FR"/>
        </w:rPr>
        <w:t>extins</w:t>
      </w:r>
      <w:proofErr w:type="spellEnd"/>
      <w:r w:rsidRPr="00987B60">
        <w:rPr>
          <w:noProof w:val="0"/>
          <w:lang w:val="fr-FR"/>
        </w:rPr>
        <w:t xml:space="preserve"> la </w:t>
      </w:r>
      <w:proofErr w:type="spellStart"/>
      <w:r w:rsidRPr="00987B60">
        <w:rPr>
          <w:noProof w:val="0"/>
          <w:lang w:val="fr-FR"/>
        </w:rPr>
        <w:t>toate</w:t>
      </w:r>
      <w:proofErr w:type="spellEnd"/>
      <w:r w:rsidRPr="00987B60">
        <w:rPr>
          <w:noProof w:val="0"/>
          <w:lang w:val="fr-FR"/>
        </w:rPr>
        <w:t xml:space="preserve"> </w:t>
      </w:r>
      <w:proofErr w:type="spellStart"/>
      <w:r w:rsidRPr="00987B60">
        <w:rPr>
          <w:noProof w:val="0"/>
          <w:lang w:val="fr-FR"/>
        </w:rPr>
        <w:t>jgheaburile</w:t>
      </w:r>
      <w:proofErr w:type="spellEnd"/>
      <w:r w:rsidRPr="00987B60">
        <w:rPr>
          <w:noProof w:val="0"/>
          <w:lang w:val="fr-FR"/>
        </w:rPr>
        <w:t xml:space="preserve"> </w:t>
      </w:r>
      <w:proofErr w:type="spellStart"/>
      <w:r w:rsidRPr="00987B60">
        <w:rPr>
          <w:noProof w:val="0"/>
          <w:lang w:val="fr-FR"/>
        </w:rPr>
        <w:t>metalice</w:t>
      </w:r>
      <w:proofErr w:type="spellEnd"/>
      <w:r w:rsidRPr="00987B60">
        <w:rPr>
          <w:noProof w:val="0"/>
          <w:lang w:val="fr-FR"/>
        </w:rPr>
        <w:t xml:space="preserve"> / camera/</w:t>
      </w:r>
      <w:proofErr w:type="spellStart"/>
      <w:proofErr w:type="gramStart"/>
      <w:r w:rsidRPr="00987B60">
        <w:rPr>
          <w:noProof w:val="0"/>
          <w:lang w:val="fr-FR"/>
        </w:rPr>
        <w:t>containerul</w:t>
      </w:r>
      <w:proofErr w:type="spellEnd"/>
      <w:r w:rsidRPr="00987B60">
        <w:rPr>
          <w:noProof w:val="0"/>
          <w:lang w:val="fr-FR"/>
        </w:rPr>
        <w:t xml:space="preserve">  </w:t>
      </w:r>
      <w:proofErr w:type="spellStart"/>
      <w:r w:rsidRPr="00987B60">
        <w:rPr>
          <w:noProof w:val="0"/>
          <w:lang w:val="fr-FR"/>
        </w:rPr>
        <w:t>tehnica</w:t>
      </w:r>
      <w:proofErr w:type="spellEnd"/>
      <w:proofErr w:type="gramEnd"/>
      <w:r w:rsidRPr="00987B60">
        <w:rPr>
          <w:noProof w:val="0"/>
          <w:lang w:val="fr-FR"/>
        </w:rPr>
        <w:t>.</w:t>
      </w:r>
    </w:p>
    <w:p w14:paraId="00226C0B" w14:textId="77777777" w:rsidR="00987B60" w:rsidRPr="00987B60" w:rsidRDefault="00987B60" w:rsidP="00987B60">
      <w:pPr>
        <w:widowControl w:val="0"/>
        <w:numPr>
          <w:ilvl w:val="0"/>
          <w:numId w:val="25"/>
        </w:numPr>
        <w:autoSpaceDE w:val="0"/>
        <w:autoSpaceDN w:val="0"/>
        <w:adjustRightInd w:val="0"/>
        <w:ind w:left="450"/>
        <w:jc w:val="both"/>
        <w:rPr>
          <w:b/>
          <w:noProof w:val="0"/>
          <w:lang w:val="en-US"/>
        </w:rPr>
      </w:pPr>
      <w:proofErr w:type="gramStart"/>
      <w:r w:rsidRPr="00987B60">
        <w:rPr>
          <w:b/>
          <w:noProof w:val="0"/>
          <w:lang w:val="en-US"/>
        </w:rPr>
        <w:t>STILP  CONIC</w:t>
      </w:r>
      <w:proofErr w:type="gramEnd"/>
      <w:r w:rsidRPr="00987B60">
        <w:rPr>
          <w:b/>
          <w:noProof w:val="0"/>
          <w:lang w:val="en-US"/>
        </w:rPr>
        <w:t xml:space="preserve"> H=26m</w:t>
      </w:r>
    </w:p>
    <w:p w14:paraId="439782E4" w14:textId="77777777" w:rsidR="00987B60" w:rsidRPr="00987B60" w:rsidRDefault="00987B60" w:rsidP="00987B60">
      <w:pPr>
        <w:widowControl w:val="0"/>
        <w:numPr>
          <w:ilvl w:val="0"/>
          <w:numId w:val="28"/>
        </w:numPr>
        <w:autoSpaceDE w:val="0"/>
        <w:autoSpaceDN w:val="0"/>
        <w:adjustRightInd w:val="0"/>
        <w:ind w:right="585"/>
        <w:rPr>
          <w:noProof w:val="0"/>
          <w:lang w:val="en-US"/>
        </w:rPr>
      </w:pPr>
      <w:proofErr w:type="spellStart"/>
      <w:r w:rsidRPr="00987B60">
        <w:rPr>
          <w:noProof w:val="0"/>
          <w:lang w:val="en-US"/>
        </w:rPr>
        <w:t>Lungimea</w:t>
      </w:r>
      <w:proofErr w:type="spellEnd"/>
      <w:r w:rsidRPr="00987B60">
        <w:rPr>
          <w:noProof w:val="0"/>
          <w:lang w:val="en-US"/>
        </w:rPr>
        <w:t>: min 26m</w:t>
      </w:r>
    </w:p>
    <w:p w14:paraId="268534B4" w14:textId="77777777" w:rsidR="00987B60" w:rsidRPr="00987B60" w:rsidRDefault="00987B60" w:rsidP="00987B60">
      <w:pPr>
        <w:widowControl w:val="0"/>
        <w:numPr>
          <w:ilvl w:val="0"/>
          <w:numId w:val="28"/>
        </w:numPr>
        <w:autoSpaceDE w:val="0"/>
        <w:autoSpaceDN w:val="0"/>
        <w:adjustRightInd w:val="0"/>
        <w:ind w:right="585"/>
        <w:rPr>
          <w:noProof w:val="0"/>
          <w:lang w:val="it-IT"/>
        </w:rPr>
      </w:pPr>
      <w:r w:rsidRPr="00987B60">
        <w:rPr>
          <w:noProof w:val="0"/>
          <w:lang w:val="it-IT"/>
        </w:rPr>
        <w:t>Diametru: D1=440mm, D2=650mm;</w:t>
      </w:r>
    </w:p>
    <w:p w14:paraId="5F43B761" w14:textId="77777777" w:rsidR="00987B60" w:rsidRPr="00987B60" w:rsidRDefault="00987B60" w:rsidP="00987B60">
      <w:pPr>
        <w:widowControl w:val="0"/>
        <w:numPr>
          <w:ilvl w:val="0"/>
          <w:numId w:val="28"/>
        </w:numPr>
        <w:autoSpaceDE w:val="0"/>
        <w:autoSpaceDN w:val="0"/>
        <w:adjustRightInd w:val="0"/>
        <w:ind w:right="585"/>
        <w:rPr>
          <w:b/>
          <w:noProof w:val="0"/>
          <w:lang w:val="it-IT"/>
        </w:rPr>
      </w:pPr>
      <w:r w:rsidRPr="00987B60">
        <w:rPr>
          <w:noProof w:val="0"/>
          <w:lang w:val="it-IT"/>
        </w:rPr>
        <w:t>Densitatea betonului: min 2500 kg/m3;</w:t>
      </w:r>
    </w:p>
    <w:p w14:paraId="43DEE3D9" w14:textId="77777777" w:rsidR="00987B60" w:rsidRPr="00987B60" w:rsidRDefault="00987B60" w:rsidP="00987B60">
      <w:pPr>
        <w:widowControl w:val="0"/>
        <w:autoSpaceDE w:val="0"/>
        <w:autoSpaceDN w:val="0"/>
        <w:adjustRightInd w:val="0"/>
        <w:ind w:left="426"/>
        <w:jc w:val="both"/>
        <w:rPr>
          <w:noProof w:val="0"/>
          <w:lang w:val="en-US"/>
        </w:rPr>
      </w:pPr>
      <w:proofErr w:type="spellStart"/>
      <w:r w:rsidRPr="00987B60">
        <w:rPr>
          <w:noProof w:val="0"/>
          <w:lang w:val="en-US"/>
        </w:rPr>
        <w:t>Clasa</w:t>
      </w:r>
      <w:proofErr w:type="spellEnd"/>
      <w:r w:rsidRPr="00987B60">
        <w:rPr>
          <w:noProof w:val="0"/>
          <w:lang w:val="en-US"/>
        </w:rPr>
        <w:t xml:space="preserve"> </w:t>
      </w:r>
      <w:proofErr w:type="spellStart"/>
      <w:r w:rsidRPr="00987B60">
        <w:rPr>
          <w:noProof w:val="0"/>
          <w:lang w:val="en-US"/>
        </w:rPr>
        <w:t>betonului</w:t>
      </w:r>
      <w:proofErr w:type="spellEnd"/>
      <w:r w:rsidRPr="00987B60">
        <w:rPr>
          <w:noProof w:val="0"/>
          <w:lang w:val="en-US"/>
        </w:rPr>
        <w:t>: C40</w:t>
      </w:r>
    </w:p>
    <w:p w14:paraId="58D7CCFA" w14:textId="77777777" w:rsidR="00987B60" w:rsidRPr="00987B60" w:rsidRDefault="00987B60" w:rsidP="00987B60">
      <w:pPr>
        <w:widowControl w:val="0"/>
        <w:numPr>
          <w:ilvl w:val="0"/>
          <w:numId w:val="25"/>
        </w:numPr>
        <w:autoSpaceDE w:val="0"/>
        <w:autoSpaceDN w:val="0"/>
        <w:adjustRightInd w:val="0"/>
        <w:ind w:left="450"/>
        <w:jc w:val="both"/>
        <w:rPr>
          <w:b/>
          <w:noProof w:val="0"/>
          <w:lang w:val="en-US"/>
        </w:rPr>
      </w:pPr>
      <w:proofErr w:type="gramStart"/>
      <w:r w:rsidRPr="00987B60">
        <w:rPr>
          <w:b/>
          <w:noProof w:val="0"/>
          <w:lang w:val="en-US"/>
        </w:rPr>
        <w:t>STILP  DE</w:t>
      </w:r>
      <w:proofErr w:type="gramEnd"/>
      <w:r w:rsidRPr="00987B60">
        <w:rPr>
          <w:b/>
          <w:noProof w:val="0"/>
          <w:lang w:val="en-US"/>
        </w:rPr>
        <w:t xml:space="preserve"> BETON H=10m</w:t>
      </w:r>
    </w:p>
    <w:p w14:paraId="69DF8828" w14:textId="77777777" w:rsidR="00987B60" w:rsidRPr="00987B60" w:rsidRDefault="00987B60" w:rsidP="00987B60">
      <w:pPr>
        <w:widowControl w:val="0"/>
        <w:numPr>
          <w:ilvl w:val="0"/>
          <w:numId w:val="28"/>
        </w:numPr>
        <w:autoSpaceDE w:val="0"/>
        <w:autoSpaceDN w:val="0"/>
        <w:adjustRightInd w:val="0"/>
        <w:ind w:right="585"/>
        <w:rPr>
          <w:noProof w:val="0"/>
          <w:lang w:val="en-US"/>
        </w:rPr>
      </w:pPr>
      <w:proofErr w:type="spellStart"/>
      <w:r w:rsidRPr="00987B60">
        <w:rPr>
          <w:noProof w:val="0"/>
          <w:lang w:val="en-US"/>
        </w:rPr>
        <w:t>Lungimea</w:t>
      </w:r>
      <w:proofErr w:type="spellEnd"/>
      <w:r w:rsidRPr="00987B60">
        <w:rPr>
          <w:noProof w:val="0"/>
          <w:lang w:val="en-US"/>
        </w:rPr>
        <w:t>: min 10m</w:t>
      </w:r>
    </w:p>
    <w:p w14:paraId="3F77519B" w14:textId="77777777" w:rsidR="00987B60" w:rsidRPr="00987B60" w:rsidRDefault="00987B60" w:rsidP="00987B60">
      <w:pPr>
        <w:widowControl w:val="0"/>
        <w:numPr>
          <w:ilvl w:val="0"/>
          <w:numId w:val="28"/>
        </w:numPr>
        <w:autoSpaceDE w:val="0"/>
        <w:autoSpaceDN w:val="0"/>
        <w:adjustRightInd w:val="0"/>
        <w:ind w:right="585"/>
        <w:rPr>
          <w:noProof w:val="0"/>
          <w:lang w:val="it-IT"/>
        </w:rPr>
      </w:pPr>
      <w:r w:rsidRPr="00987B60">
        <w:rPr>
          <w:noProof w:val="0"/>
          <w:lang w:val="it-IT"/>
        </w:rPr>
        <w:t>Densitatea betonului: min 2500 kg/m3;</w:t>
      </w:r>
    </w:p>
    <w:p w14:paraId="5F827070" w14:textId="77777777" w:rsidR="00987B60" w:rsidRPr="00987B60" w:rsidRDefault="00987B60" w:rsidP="00987B60">
      <w:pPr>
        <w:widowControl w:val="0"/>
        <w:autoSpaceDE w:val="0"/>
        <w:autoSpaceDN w:val="0"/>
        <w:adjustRightInd w:val="0"/>
        <w:ind w:left="426"/>
        <w:jc w:val="both"/>
        <w:rPr>
          <w:noProof w:val="0"/>
          <w:lang w:val="en-US"/>
        </w:rPr>
      </w:pPr>
      <w:proofErr w:type="spellStart"/>
      <w:r w:rsidRPr="00987B60">
        <w:rPr>
          <w:noProof w:val="0"/>
          <w:lang w:val="en-US"/>
        </w:rPr>
        <w:t>Clasa</w:t>
      </w:r>
      <w:proofErr w:type="spellEnd"/>
      <w:r w:rsidRPr="00987B60">
        <w:rPr>
          <w:noProof w:val="0"/>
          <w:lang w:val="en-US"/>
        </w:rPr>
        <w:t xml:space="preserve"> </w:t>
      </w:r>
      <w:proofErr w:type="spellStart"/>
      <w:r w:rsidRPr="00987B60">
        <w:rPr>
          <w:noProof w:val="0"/>
          <w:lang w:val="en-US"/>
        </w:rPr>
        <w:t>betonului</w:t>
      </w:r>
      <w:proofErr w:type="spellEnd"/>
      <w:r w:rsidRPr="00987B60">
        <w:rPr>
          <w:noProof w:val="0"/>
          <w:lang w:val="en-US"/>
        </w:rPr>
        <w:t>: xx</w:t>
      </w:r>
    </w:p>
    <w:p w14:paraId="2A205D51" w14:textId="77777777" w:rsidR="00987B60" w:rsidRPr="00987B60" w:rsidRDefault="00987B60" w:rsidP="00987B60">
      <w:pPr>
        <w:widowControl w:val="0"/>
        <w:numPr>
          <w:ilvl w:val="0"/>
          <w:numId w:val="25"/>
        </w:numPr>
        <w:autoSpaceDE w:val="0"/>
        <w:autoSpaceDN w:val="0"/>
        <w:adjustRightInd w:val="0"/>
        <w:ind w:left="450"/>
        <w:rPr>
          <w:b/>
          <w:noProof w:val="0"/>
          <w:lang w:val="en-US"/>
        </w:rPr>
      </w:pPr>
      <w:r w:rsidRPr="00987B60">
        <w:rPr>
          <w:b/>
          <w:noProof w:val="0"/>
          <w:lang w:val="en-US"/>
        </w:rPr>
        <w:t>CABINET OUTDOR</w:t>
      </w:r>
    </w:p>
    <w:p w14:paraId="36A8C418" w14:textId="77777777" w:rsidR="00987B60" w:rsidRPr="00987B60" w:rsidRDefault="00987B60" w:rsidP="00987B60">
      <w:pPr>
        <w:keepNext/>
        <w:widowControl w:val="0"/>
        <w:autoSpaceDE w:val="0"/>
        <w:autoSpaceDN w:val="0"/>
        <w:adjustRightInd w:val="0"/>
        <w:outlineLvl w:val="0"/>
        <w:rPr>
          <w:b/>
          <w:bCs/>
          <w:noProof w:val="0"/>
          <w:lang w:val="en-US"/>
        </w:rPr>
      </w:pPr>
      <w:r w:rsidRPr="00987B60">
        <w:rPr>
          <w:b/>
          <w:bCs/>
          <w:noProof w:val="0"/>
          <w:lang w:val="en-US"/>
        </w:rPr>
        <w:t>DESCRIEREA</w:t>
      </w:r>
    </w:p>
    <w:p w14:paraId="03779421" w14:textId="77777777" w:rsidR="00987B60" w:rsidRPr="00987B60" w:rsidRDefault="00987B60" w:rsidP="00987B60">
      <w:pPr>
        <w:keepNext/>
        <w:widowControl w:val="0"/>
        <w:autoSpaceDE w:val="0"/>
        <w:autoSpaceDN w:val="0"/>
        <w:adjustRightInd w:val="0"/>
        <w:outlineLvl w:val="0"/>
        <w:rPr>
          <w:bCs/>
          <w:noProof w:val="0"/>
          <w:lang w:val="it-IT"/>
        </w:rPr>
      </w:pPr>
      <w:r w:rsidRPr="00987B60">
        <w:rPr>
          <w:bCs/>
          <w:noProof w:val="0"/>
          <w:lang w:val="it-IT"/>
        </w:rPr>
        <w:t>Cabinetul de telecomunicaţii va fi preasamblat, izolat, rezistente la apa şi intemperii, dotate cu instalatie de aer conditionat.</w:t>
      </w:r>
    </w:p>
    <w:p w14:paraId="1D7A6D70" w14:textId="77777777" w:rsidR="00987B60" w:rsidRPr="00987B60" w:rsidRDefault="00987B60" w:rsidP="00987B60">
      <w:pPr>
        <w:keepNext/>
        <w:widowControl w:val="0"/>
        <w:autoSpaceDE w:val="0"/>
        <w:autoSpaceDN w:val="0"/>
        <w:adjustRightInd w:val="0"/>
        <w:outlineLvl w:val="0"/>
        <w:rPr>
          <w:bCs/>
          <w:noProof w:val="0"/>
          <w:lang w:val="it-IT"/>
        </w:rPr>
      </w:pPr>
      <w:r w:rsidRPr="00987B60">
        <w:rPr>
          <w:bCs/>
          <w:noProof w:val="0"/>
          <w:lang w:val="it-IT"/>
        </w:rPr>
        <w:t>Cabinetul de telecomunicatii va fi executat  în conformitate cu proiectul de execuţie care va oferi suficient spatiu pentru instalarea şi mentenanta   echipamentelor instalate.</w:t>
      </w:r>
    </w:p>
    <w:p w14:paraId="7CC5250B" w14:textId="77777777" w:rsidR="00987B60" w:rsidRPr="00987B60" w:rsidRDefault="00987B60" w:rsidP="00987B60">
      <w:pPr>
        <w:keepNext/>
        <w:widowControl w:val="0"/>
        <w:autoSpaceDE w:val="0"/>
        <w:autoSpaceDN w:val="0"/>
        <w:adjustRightInd w:val="0"/>
        <w:outlineLvl w:val="0"/>
        <w:rPr>
          <w:bCs/>
          <w:noProof w:val="0"/>
          <w:lang w:val="it-IT"/>
        </w:rPr>
      </w:pPr>
      <w:r w:rsidRPr="00987B60">
        <w:rPr>
          <w:bCs/>
          <w:noProof w:val="0"/>
          <w:lang w:val="it-IT"/>
        </w:rPr>
        <w:t>Dimensiuni minime de interior:  1.90m x 0.75m x 0.75m</w:t>
      </w:r>
    </w:p>
    <w:p w14:paraId="322B2284" w14:textId="77777777" w:rsidR="00987B60" w:rsidRPr="00987B60" w:rsidRDefault="00987B60" w:rsidP="00987B60">
      <w:pPr>
        <w:keepNext/>
        <w:widowControl w:val="0"/>
        <w:autoSpaceDE w:val="0"/>
        <w:autoSpaceDN w:val="0"/>
        <w:adjustRightInd w:val="0"/>
        <w:outlineLvl w:val="0"/>
        <w:rPr>
          <w:bCs/>
          <w:noProof w:val="0"/>
          <w:lang w:val="it-IT"/>
        </w:rPr>
      </w:pPr>
      <w:r w:rsidRPr="00987B60">
        <w:rPr>
          <w:bCs/>
          <w:noProof w:val="0"/>
          <w:lang w:val="it-IT"/>
        </w:rPr>
        <w:t>Platforma de beton pentru cabinet va avea dimensiunile 2.00 x 2.00</w:t>
      </w:r>
    </w:p>
    <w:p w14:paraId="3BD7DDD2" w14:textId="77777777" w:rsidR="00987B60" w:rsidRPr="00987B60" w:rsidRDefault="00987B60" w:rsidP="00987B60">
      <w:pPr>
        <w:keepNext/>
        <w:widowControl w:val="0"/>
        <w:autoSpaceDE w:val="0"/>
        <w:autoSpaceDN w:val="0"/>
        <w:adjustRightInd w:val="0"/>
        <w:outlineLvl w:val="0"/>
        <w:rPr>
          <w:bCs/>
          <w:noProof w:val="0"/>
          <w:lang w:val="it-IT"/>
        </w:rPr>
      </w:pPr>
      <w:r w:rsidRPr="00987B60">
        <w:rPr>
          <w:bCs/>
          <w:noProof w:val="0"/>
          <w:lang w:val="it-IT"/>
        </w:rPr>
        <w:t>Containerul este o construcţie metalica avand:</w:t>
      </w:r>
    </w:p>
    <w:p w14:paraId="6365A025" w14:textId="77777777" w:rsidR="00987B60" w:rsidRPr="00987B60" w:rsidRDefault="00987B60" w:rsidP="00987B60">
      <w:pPr>
        <w:widowControl w:val="0"/>
        <w:numPr>
          <w:ilvl w:val="0"/>
          <w:numId w:val="29"/>
        </w:numPr>
        <w:autoSpaceDE w:val="0"/>
        <w:autoSpaceDN w:val="0"/>
        <w:adjustRightInd w:val="0"/>
        <w:rPr>
          <w:bCs/>
          <w:noProof w:val="0"/>
          <w:lang w:val="it-IT"/>
        </w:rPr>
      </w:pPr>
      <w:r w:rsidRPr="00987B60">
        <w:rPr>
          <w:bCs/>
          <w:noProof w:val="0"/>
          <w:lang w:val="it-IT"/>
        </w:rPr>
        <w:t>Structura metalica de rezistenta executata din profile din tabla din otel. Protectia anticoroziva a structurii de rezistenta se realizeaza prin vopsire cu vopsea pulbere în camp electrostatic;</w:t>
      </w:r>
    </w:p>
    <w:p w14:paraId="4CBDA9FF" w14:textId="77777777" w:rsidR="00987B60" w:rsidRPr="00987B60" w:rsidRDefault="00987B60" w:rsidP="00987B60">
      <w:pPr>
        <w:widowControl w:val="0"/>
        <w:numPr>
          <w:ilvl w:val="0"/>
          <w:numId w:val="29"/>
        </w:numPr>
        <w:autoSpaceDE w:val="0"/>
        <w:autoSpaceDN w:val="0"/>
        <w:adjustRightInd w:val="0"/>
        <w:rPr>
          <w:bCs/>
          <w:noProof w:val="0"/>
          <w:lang w:val="it-IT"/>
        </w:rPr>
      </w:pPr>
      <w:r w:rsidRPr="00987B60">
        <w:rPr>
          <w:bCs/>
          <w:noProof w:val="0"/>
          <w:lang w:val="it-IT"/>
        </w:rPr>
        <w:t>Pentru fixarea pe platforma betonata, containerul este prevazut la partea inferioara cu 4 picioare de sprijin şi prindere.</w:t>
      </w:r>
    </w:p>
    <w:p w14:paraId="232F6D76" w14:textId="77777777" w:rsidR="00987B60" w:rsidRPr="00987B60" w:rsidRDefault="00987B60" w:rsidP="00987B60">
      <w:pPr>
        <w:widowControl w:val="0"/>
        <w:numPr>
          <w:ilvl w:val="0"/>
          <w:numId w:val="29"/>
        </w:numPr>
        <w:autoSpaceDE w:val="0"/>
        <w:autoSpaceDN w:val="0"/>
        <w:adjustRightInd w:val="0"/>
        <w:rPr>
          <w:bCs/>
          <w:noProof w:val="0"/>
          <w:lang w:val="it-IT"/>
        </w:rPr>
      </w:pPr>
      <w:r w:rsidRPr="00987B60">
        <w:rPr>
          <w:bCs/>
          <w:noProof w:val="0"/>
          <w:lang w:val="it-IT"/>
        </w:rPr>
        <w:t>La partea superioara a containerului sunt prevazute inele de ridicare</w:t>
      </w:r>
    </w:p>
    <w:p w14:paraId="6D8708D4" w14:textId="77777777" w:rsidR="00987B60" w:rsidRPr="00987B60" w:rsidRDefault="00987B60" w:rsidP="00987B60">
      <w:pPr>
        <w:widowControl w:val="0"/>
        <w:numPr>
          <w:ilvl w:val="0"/>
          <w:numId w:val="29"/>
        </w:numPr>
        <w:autoSpaceDE w:val="0"/>
        <w:autoSpaceDN w:val="0"/>
        <w:adjustRightInd w:val="0"/>
        <w:rPr>
          <w:bCs/>
          <w:noProof w:val="0"/>
          <w:lang w:val="it-IT"/>
        </w:rPr>
      </w:pPr>
      <w:r w:rsidRPr="00987B60">
        <w:rPr>
          <w:bCs/>
          <w:noProof w:val="0"/>
          <w:lang w:val="it-IT"/>
        </w:rPr>
        <w:t>Protectia containerului impotriva caderilor de gheata se realizeaza prin montarea peste acoperisul acestuia a unei structuri metalice realizate din plasa zincata din otel şi profile indoite din otel, în constructie sudata</w:t>
      </w:r>
    </w:p>
    <w:p w14:paraId="706A995C" w14:textId="77777777" w:rsidR="00987B60" w:rsidRPr="00987B60" w:rsidRDefault="00987B60" w:rsidP="00987B60">
      <w:pPr>
        <w:widowControl w:val="0"/>
        <w:numPr>
          <w:ilvl w:val="0"/>
          <w:numId w:val="29"/>
        </w:numPr>
        <w:autoSpaceDE w:val="0"/>
        <w:autoSpaceDN w:val="0"/>
        <w:adjustRightInd w:val="0"/>
        <w:rPr>
          <w:bCs/>
          <w:noProof w:val="0"/>
          <w:lang w:val="it-IT"/>
        </w:rPr>
      </w:pPr>
      <w:r w:rsidRPr="00987B60">
        <w:rPr>
          <w:bCs/>
          <w:noProof w:val="0"/>
          <w:lang w:val="it-IT"/>
        </w:rPr>
        <w:t>Intrarea cablurilor în container se va face prin x treceri prin podea tip presetupe. Acestea vor fi obturate cu dopuri de metal sau cauciuc pentru evitarea patrunderii rozatoarelor;</w:t>
      </w:r>
    </w:p>
    <w:p w14:paraId="448A5170" w14:textId="77777777" w:rsidR="00987B60" w:rsidRPr="00987B60" w:rsidRDefault="00987B60" w:rsidP="00987B60">
      <w:pPr>
        <w:widowControl w:val="0"/>
        <w:numPr>
          <w:ilvl w:val="0"/>
          <w:numId w:val="29"/>
        </w:numPr>
        <w:autoSpaceDE w:val="0"/>
        <w:autoSpaceDN w:val="0"/>
        <w:adjustRightInd w:val="0"/>
        <w:rPr>
          <w:bCs/>
          <w:noProof w:val="0"/>
          <w:lang w:val="fr-FR"/>
        </w:rPr>
      </w:pPr>
      <w:proofErr w:type="spellStart"/>
      <w:r w:rsidRPr="00987B60">
        <w:rPr>
          <w:bCs/>
          <w:noProof w:val="0"/>
          <w:lang w:val="fr-FR"/>
        </w:rPr>
        <w:t>Priza</w:t>
      </w:r>
      <w:proofErr w:type="spellEnd"/>
      <w:r w:rsidRPr="00987B60">
        <w:rPr>
          <w:bCs/>
          <w:noProof w:val="0"/>
          <w:lang w:val="fr-FR"/>
        </w:rPr>
        <w:t xml:space="preserve"> de </w:t>
      </w:r>
      <w:proofErr w:type="spellStart"/>
      <w:r w:rsidRPr="00987B60">
        <w:rPr>
          <w:bCs/>
          <w:noProof w:val="0"/>
          <w:lang w:val="fr-FR"/>
        </w:rPr>
        <w:t>pamant</w:t>
      </w:r>
      <w:proofErr w:type="spellEnd"/>
      <w:r w:rsidRPr="00987B60">
        <w:rPr>
          <w:bCs/>
          <w:noProof w:val="0"/>
          <w:lang w:val="fr-FR"/>
        </w:rPr>
        <w:t xml:space="preserve"> </w:t>
      </w:r>
      <w:proofErr w:type="spellStart"/>
      <w:r w:rsidRPr="00987B60">
        <w:rPr>
          <w:bCs/>
          <w:noProof w:val="0"/>
          <w:lang w:val="fr-FR"/>
        </w:rPr>
        <w:t>cu</w:t>
      </w:r>
      <w:proofErr w:type="spellEnd"/>
      <w:r w:rsidRPr="00987B60">
        <w:rPr>
          <w:bCs/>
          <w:noProof w:val="0"/>
          <w:lang w:val="fr-FR"/>
        </w:rPr>
        <w:t xml:space="preserve"> o </w:t>
      </w:r>
      <w:proofErr w:type="spellStart"/>
      <w:r w:rsidRPr="00987B60">
        <w:rPr>
          <w:bCs/>
          <w:noProof w:val="0"/>
          <w:lang w:val="fr-FR"/>
        </w:rPr>
        <w:t>rezistenta</w:t>
      </w:r>
      <w:proofErr w:type="spellEnd"/>
      <w:r w:rsidRPr="00987B60">
        <w:rPr>
          <w:bCs/>
          <w:noProof w:val="0"/>
          <w:lang w:val="fr-FR"/>
        </w:rPr>
        <w:t xml:space="preserve"> </w:t>
      </w:r>
      <w:proofErr w:type="spellStart"/>
      <w:r w:rsidRPr="00987B60">
        <w:rPr>
          <w:bCs/>
          <w:noProof w:val="0"/>
          <w:lang w:val="fr-FR"/>
        </w:rPr>
        <w:t>electrica</w:t>
      </w:r>
      <w:proofErr w:type="spellEnd"/>
      <w:r w:rsidRPr="00987B60">
        <w:rPr>
          <w:bCs/>
          <w:noProof w:val="0"/>
          <w:lang w:val="fr-FR"/>
        </w:rPr>
        <w:t xml:space="preserve"> &lt;4 </w:t>
      </w:r>
      <w:proofErr w:type="gramStart"/>
      <w:r w:rsidRPr="00987B60">
        <w:rPr>
          <w:bCs/>
          <w:noProof w:val="0"/>
          <w:lang w:val="fr-FR"/>
        </w:rPr>
        <w:t>Ohm;</w:t>
      </w:r>
      <w:proofErr w:type="gramEnd"/>
    </w:p>
    <w:p w14:paraId="096308A3" w14:textId="77777777" w:rsidR="00987B60" w:rsidRPr="00987B60" w:rsidRDefault="00987B60" w:rsidP="00987B60">
      <w:pPr>
        <w:widowControl w:val="0"/>
        <w:numPr>
          <w:ilvl w:val="0"/>
          <w:numId w:val="29"/>
        </w:numPr>
        <w:autoSpaceDE w:val="0"/>
        <w:autoSpaceDN w:val="0"/>
        <w:adjustRightInd w:val="0"/>
        <w:rPr>
          <w:bCs/>
          <w:noProof w:val="0"/>
          <w:lang w:val="en-US"/>
        </w:rPr>
      </w:pPr>
      <w:proofErr w:type="spellStart"/>
      <w:r w:rsidRPr="00987B60">
        <w:rPr>
          <w:bCs/>
          <w:noProof w:val="0"/>
          <w:lang w:val="en-US"/>
        </w:rPr>
        <w:t>Dispozitiv</w:t>
      </w:r>
      <w:proofErr w:type="spellEnd"/>
      <w:r w:rsidRPr="00987B60">
        <w:rPr>
          <w:bCs/>
          <w:noProof w:val="0"/>
          <w:lang w:val="en-US"/>
        </w:rPr>
        <w:t xml:space="preserve"> anti-</w:t>
      </w:r>
      <w:proofErr w:type="spellStart"/>
      <w:r w:rsidRPr="00987B60">
        <w:rPr>
          <w:bCs/>
          <w:noProof w:val="0"/>
          <w:lang w:val="en-US"/>
        </w:rPr>
        <w:t>efractie</w:t>
      </w:r>
      <w:proofErr w:type="spellEnd"/>
      <w:r w:rsidRPr="00987B60">
        <w:rPr>
          <w:bCs/>
          <w:noProof w:val="0"/>
          <w:lang w:val="en-US"/>
        </w:rPr>
        <w:t>;</w:t>
      </w:r>
    </w:p>
    <w:p w14:paraId="374F0B9D" w14:textId="77777777" w:rsidR="00987B60" w:rsidRPr="00987B60" w:rsidRDefault="00987B60" w:rsidP="00987B60">
      <w:pPr>
        <w:widowControl w:val="0"/>
        <w:numPr>
          <w:ilvl w:val="0"/>
          <w:numId w:val="29"/>
        </w:numPr>
        <w:autoSpaceDE w:val="0"/>
        <w:autoSpaceDN w:val="0"/>
        <w:adjustRightInd w:val="0"/>
        <w:rPr>
          <w:bCs/>
          <w:noProof w:val="0"/>
          <w:lang w:val="en-US"/>
        </w:rPr>
      </w:pPr>
      <w:proofErr w:type="spellStart"/>
      <w:r w:rsidRPr="00987B60">
        <w:rPr>
          <w:bCs/>
          <w:noProof w:val="0"/>
          <w:lang w:val="en-US"/>
        </w:rPr>
        <w:t>Senzor</w:t>
      </w:r>
      <w:proofErr w:type="spellEnd"/>
      <w:r w:rsidRPr="00987B60">
        <w:rPr>
          <w:bCs/>
          <w:noProof w:val="0"/>
          <w:lang w:val="en-US"/>
        </w:rPr>
        <w:t xml:space="preserve"> de </w:t>
      </w:r>
      <w:proofErr w:type="spellStart"/>
      <w:r w:rsidRPr="00987B60">
        <w:rPr>
          <w:bCs/>
          <w:noProof w:val="0"/>
          <w:lang w:val="en-US"/>
        </w:rPr>
        <w:t>fum</w:t>
      </w:r>
      <w:proofErr w:type="spellEnd"/>
      <w:r w:rsidRPr="00987B60">
        <w:rPr>
          <w:bCs/>
          <w:noProof w:val="0"/>
          <w:lang w:val="en-US"/>
        </w:rPr>
        <w:t>;</w:t>
      </w:r>
    </w:p>
    <w:p w14:paraId="6E7D5AED" w14:textId="77777777" w:rsidR="00987B60" w:rsidRPr="00987B60" w:rsidRDefault="00987B60" w:rsidP="00987B60">
      <w:pPr>
        <w:widowControl w:val="0"/>
        <w:numPr>
          <w:ilvl w:val="0"/>
          <w:numId w:val="29"/>
        </w:numPr>
        <w:autoSpaceDE w:val="0"/>
        <w:autoSpaceDN w:val="0"/>
        <w:adjustRightInd w:val="0"/>
        <w:rPr>
          <w:bCs/>
          <w:noProof w:val="0"/>
          <w:lang w:val="en-US"/>
        </w:rPr>
      </w:pPr>
      <w:proofErr w:type="spellStart"/>
      <w:r w:rsidRPr="00987B60">
        <w:rPr>
          <w:bCs/>
          <w:noProof w:val="0"/>
          <w:lang w:val="en-US"/>
        </w:rPr>
        <w:t>Tablou</w:t>
      </w:r>
      <w:proofErr w:type="spellEnd"/>
      <w:r w:rsidRPr="00987B60">
        <w:rPr>
          <w:bCs/>
          <w:noProof w:val="0"/>
          <w:lang w:val="en-US"/>
        </w:rPr>
        <w:t xml:space="preserve"> electric;</w:t>
      </w:r>
    </w:p>
    <w:p w14:paraId="5A162E95" w14:textId="77777777" w:rsidR="00987B60" w:rsidRPr="00987B60" w:rsidRDefault="00987B60" w:rsidP="00987B60">
      <w:pPr>
        <w:widowControl w:val="0"/>
        <w:numPr>
          <w:ilvl w:val="0"/>
          <w:numId w:val="29"/>
        </w:numPr>
        <w:autoSpaceDE w:val="0"/>
        <w:autoSpaceDN w:val="0"/>
        <w:adjustRightInd w:val="0"/>
        <w:rPr>
          <w:bCs/>
          <w:noProof w:val="0"/>
          <w:lang w:val="it-IT"/>
        </w:rPr>
      </w:pPr>
      <w:r w:rsidRPr="00987B60">
        <w:rPr>
          <w:bCs/>
          <w:noProof w:val="0"/>
          <w:lang w:val="it-IT"/>
        </w:rPr>
        <w:t>Sigurante fuzibile dimensionate în functie de consum;</w:t>
      </w:r>
    </w:p>
    <w:p w14:paraId="2005E6F8" w14:textId="77777777" w:rsidR="00987B60" w:rsidRPr="00987B60" w:rsidRDefault="00987B60" w:rsidP="00987B60">
      <w:pPr>
        <w:widowControl w:val="0"/>
        <w:numPr>
          <w:ilvl w:val="0"/>
          <w:numId w:val="29"/>
        </w:numPr>
        <w:autoSpaceDE w:val="0"/>
        <w:autoSpaceDN w:val="0"/>
        <w:adjustRightInd w:val="0"/>
        <w:rPr>
          <w:bCs/>
          <w:noProof w:val="0"/>
          <w:lang w:val="it-IT"/>
        </w:rPr>
      </w:pPr>
      <w:r w:rsidRPr="00987B60">
        <w:rPr>
          <w:bCs/>
          <w:noProof w:val="0"/>
          <w:lang w:val="it-IT"/>
        </w:rPr>
        <w:t>Ventilatie, incalzire şi subsistem de Aer Conditionat;</w:t>
      </w:r>
    </w:p>
    <w:p w14:paraId="1D7A6D98" w14:textId="77777777" w:rsidR="00987B60" w:rsidRPr="00987B60" w:rsidRDefault="00987B60" w:rsidP="00987B60">
      <w:pPr>
        <w:widowControl w:val="0"/>
        <w:numPr>
          <w:ilvl w:val="0"/>
          <w:numId w:val="25"/>
        </w:numPr>
        <w:autoSpaceDE w:val="0"/>
        <w:autoSpaceDN w:val="0"/>
        <w:adjustRightInd w:val="0"/>
        <w:ind w:left="450"/>
        <w:rPr>
          <w:b/>
          <w:noProof w:val="0"/>
          <w:lang w:val="en-US"/>
        </w:rPr>
      </w:pPr>
      <w:r w:rsidRPr="00987B60">
        <w:rPr>
          <w:b/>
          <w:noProof w:val="0"/>
          <w:lang w:val="en-US"/>
        </w:rPr>
        <w:t>MICROWAVE IN BANDA LICENTIATA</w:t>
      </w:r>
    </w:p>
    <w:p w14:paraId="7CCB2E37" w14:textId="77777777" w:rsidR="00987B60" w:rsidRPr="00987B60" w:rsidRDefault="00987B60" w:rsidP="00987B60">
      <w:pPr>
        <w:keepNext/>
        <w:widowControl w:val="0"/>
        <w:autoSpaceDE w:val="0"/>
        <w:autoSpaceDN w:val="0"/>
        <w:adjustRightInd w:val="0"/>
        <w:outlineLvl w:val="0"/>
        <w:rPr>
          <w:b/>
          <w:bCs/>
          <w:noProof w:val="0"/>
          <w:lang w:val="en-US"/>
        </w:rPr>
      </w:pPr>
      <w:r w:rsidRPr="00987B60">
        <w:rPr>
          <w:b/>
          <w:bCs/>
          <w:noProof w:val="0"/>
          <w:lang w:val="en-US"/>
        </w:rPr>
        <w:t>DESCRIEREA</w:t>
      </w:r>
    </w:p>
    <w:p w14:paraId="19B8F78F" w14:textId="77777777" w:rsidR="00987B60" w:rsidRPr="00987B60" w:rsidRDefault="00987B60" w:rsidP="00987B60">
      <w:pPr>
        <w:rPr>
          <w:bCs/>
          <w:noProof w:val="0"/>
          <w:lang w:val="it-IT"/>
        </w:rPr>
      </w:pPr>
      <w:proofErr w:type="spellStart"/>
      <w:r w:rsidRPr="00987B60">
        <w:rPr>
          <w:bCs/>
          <w:noProof w:val="0"/>
          <w:lang w:val="en-US"/>
        </w:rPr>
        <w:t>Echipamentul</w:t>
      </w:r>
      <w:proofErr w:type="spellEnd"/>
      <w:r w:rsidRPr="00987B60">
        <w:rPr>
          <w:bCs/>
          <w:noProof w:val="0"/>
          <w:lang w:val="en-US"/>
        </w:rPr>
        <w:t xml:space="preserve"> de transport de tip </w:t>
      </w:r>
      <w:proofErr w:type="spellStart"/>
      <w:r w:rsidRPr="00987B60">
        <w:rPr>
          <w:bCs/>
          <w:noProof w:val="0"/>
          <w:lang w:val="en-US"/>
        </w:rPr>
        <w:t>radioreleu</w:t>
      </w:r>
      <w:proofErr w:type="spellEnd"/>
      <w:r w:rsidRPr="00987B60">
        <w:rPr>
          <w:bCs/>
          <w:noProof w:val="0"/>
          <w:lang w:val="en-US"/>
        </w:rPr>
        <w:t xml:space="preserve"> </w:t>
      </w:r>
      <w:proofErr w:type="spellStart"/>
      <w:r w:rsidRPr="00987B60">
        <w:rPr>
          <w:bCs/>
          <w:noProof w:val="0"/>
          <w:lang w:val="en-US"/>
        </w:rPr>
        <w:t>solicitat</w:t>
      </w:r>
      <w:proofErr w:type="spellEnd"/>
      <w:r w:rsidRPr="00987B60">
        <w:rPr>
          <w:bCs/>
          <w:noProof w:val="0"/>
          <w:lang w:val="en-US"/>
        </w:rPr>
        <w:t xml:space="preserve"> </w:t>
      </w:r>
      <w:proofErr w:type="spellStart"/>
      <w:r w:rsidRPr="00987B60">
        <w:rPr>
          <w:bCs/>
          <w:noProof w:val="0"/>
          <w:lang w:val="en-US"/>
        </w:rPr>
        <w:t>este</w:t>
      </w:r>
      <w:proofErr w:type="spellEnd"/>
      <w:r w:rsidRPr="00987B60">
        <w:rPr>
          <w:bCs/>
          <w:noProof w:val="0"/>
          <w:lang w:val="en-US"/>
        </w:rPr>
        <w:t xml:space="preserve"> </w:t>
      </w:r>
      <w:proofErr w:type="spellStart"/>
      <w:r w:rsidRPr="00987B60">
        <w:rPr>
          <w:bCs/>
          <w:noProof w:val="0"/>
          <w:lang w:val="en-US"/>
        </w:rPr>
        <w:t>în</w:t>
      </w:r>
      <w:proofErr w:type="spellEnd"/>
      <w:r w:rsidRPr="00987B60">
        <w:rPr>
          <w:bCs/>
          <w:noProof w:val="0"/>
          <w:lang w:val="en-US"/>
        </w:rPr>
        <w:t xml:space="preserve"> </w:t>
      </w:r>
      <w:proofErr w:type="spellStart"/>
      <w:r w:rsidRPr="00987B60">
        <w:rPr>
          <w:bCs/>
          <w:noProof w:val="0"/>
          <w:lang w:val="en-US"/>
        </w:rPr>
        <w:t>configurație</w:t>
      </w:r>
      <w:proofErr w:type="spellEnd"/>
      <w:r w:rsidRPr="00987B60">
        <w:rPr>
          <w:bCs/>
          <w:noProof w:val="0"/>
          <w:lang w:val="en-US"/>
        </w:rPr>
        <w:t xml:space="preserve"> 2+0 XPIC, cu </w:t>
      </w:r>
      <w:proofErr w:type="spellStart"/>
      <w:r w:rsidRPr="00987B60">
        <w:rPr>
          <w:bCs/>
          <w:noProof w:val="0"/>
          <w:lang w:val="en-US"/>
        </w:rPr>
        <w:t>modemuri</w:t>
      </w:r>
      <w:proofErr w:type="spellEnd"/>
      <w:r w:rsidRPr="00987B60">
        <w:rPr>
          <w:bCs/>
          <w:noProof w:val="0"/>
          <w:lang w:val="en-US"/>
        </w:rPr>
        <w:t xml:space="preserve"> de tip </w:t>
      </w:r>
      <w:proofErr w:type="spellStart"/>
      <w:r w:rsidRPr="00987B60">
        <w:rPr>
          <w:bCs/>
          <w:noProof w:val="0"/>
          <w:lang w:val="en-US"/>
        </w:rPr>
        <w:t>nativ</w:t>
      </w:r>
      <w:proofErr w:type="spellEnd"/>
      <w:r w:rsidRPr="00987B60">
        <w:rPr>
          <w:bCs/>
          <w:noProof w:val="0"/>
          <w:lang w:val="en-US"/>
        </w:rPr>
        <w:t xml:space="preserve"> Ethernet, </w:t>
      </w:r>
      <w:proofErr w:type="spellStart"/>
      <w:r w:rsidRPr="00987B60">
        <w:rPr>
          <w:bCs/>
          <w:noProof w:val="0"/>
          <w:lang w:val="en-US"/>
        </w:rPr>
        <w:t>ce</w:t>
      </w:r>
      <w:proofErr w:type="spellEnd"/>
      <w:r w:rsidRPr="00987B60">
        <w:rPr>
          <w:bCs/>
          <w:noProof w:val="0"/>
          <w:lang w:val="en-US"/>
        </w:rPr>
        <w:t xml:space="preserve"> </w:t>
      </w:r>
      <w:proofErr w:type="spellStart"/>
      <w:r w:rsidRPr="00987B60">
        <w:rPr>
          <w:bCs/>
          <w:noProof w:val="0"/>
          <w:lang w:val="en-US"/>
        </w:rPr>
        <w:t>poate</w:t>
      </w:r>
      <w:proofErr w:type="spellEnd"/>
      <w:r w:rsidRPr="00987B60">
        <w:rPr>
          <w:bCs/>
          <w:noProof w:val="0"/>
          <w:lang w:val="en-US"/>
        </w:rPr>
        <w:t xml:space="preserve"> </w:t>
      </w:r>
      <w:proofErr w:type="spellStart"/>
      <w:r w:rsidRPr="00987B60">
        <w:rPr>
          <w:bCs/>
          <w:noProof w:val="0"/>
          <w:lang w:val="en-US"/>
        </w:rPr>
        <w:t>asigura</w:t>
      </w:r>
      <w:proofErr w:type="spellEnd"/>
      <w:r w:rsidRPr="00987B60">
        <w:rPr>
          <w:bCs/>
          <w:noProof w:val="0"/>
          <w:lang w:val="en-US"/>
        </w:rPr>
        <w:t xml:space="preserve"> </w:t>
      </w:r>
      <w:proofErr w:type="spellStart"/>
      <w:r w:rsidRPr="00987B60">
        <w:rPr>
          <w:bCs/>
          <w:noProof w:val="0"/>
          <w:lang w:val="en-US"/>
        </w:rPr>
        <w:t>transportul</w:t>
      </w:r>
      <w:proofErr w:type="spellEnd"/>
      <w:r w:rsidRPr="00987B60">
        <w:rPr>
          <w:bCs/>
          <w:noProof w:val="0"/>
          <w:lang w:val="en-US"/>
        </w:rPr>
        <w:t xml:space="preserve"> </w:t>
      </w:r>
      <w:proofErr w:type="spellStart"/>
      <w:r w:rsidRPr="00987B60">
        <w:rPr>
          <w:bCs/>
          <w:noProof w:val="0"/>
          <w:lang w:val="en-US"/>
        </w:rPr>
        <w:t>traficului</w:t>
      </w:r>
      <w:proofErr w:type="spellEnd"/>
      <w:r w:rsidRPr="00987B60">
        <w:rPr>
          <w:bCs/>
          <w:noProof w:val="0"/>
          <w:lang w:val="en-US"/>
        </w:rPr>
        <w:t xml:space="preserve"> Ethernet cu </w:t>
      </w:r>
      <w:proofErr w:type="spellStart"/>
      <w:r w:rsidRPr="00987B60">
        <w:rPr>
          <w:bCs/>
          <w:noProof w:val="0"/>
          <w:lang w:val="en-US"/>
        </w:rPr>
        <w:t>viteze</w:t>
      </w:r>
      <w:proofErr w:type="spellEnd"/>
      <w:r w:rsidRPr="00987B60">
        <w:rPr>
          <w:bCs/>
          <w:noProof w:val="0"/>
          <w:lang w:val="en-US"/>
        </w:rPr>
        <w:t xml:space="preserve"> de 300 Mbps. </w:t>
      </w:r>
      <w:proofErr w:type="spellStart"/>
      <w:r w:rsidRPr="00987B60">
        <w:rPr>
          <w:bCs/>
          <w:noProof w:val="0"/>
          <w:lang w:val="en-US"/>
        </w:rPr>
        <w:t>Arhitectură</w:t>
      </w:r>
      <w:proofErr w:type="spellEnd"/>
      <w:r w:rsidRPr="00987B60">
        <w:rPr>
          <w:bCs/>
          <w:noProof w:val="0"/>
          <w:lang w:val="en-US"/>
        </w:rPr>
        <w:t xml:space="preserve"> de tip split-mount </w:t>
      </w:r>
      <w:proofErr w:type="spellStart"/>
      <w:r w:rsidRPr="00987B60">
        <w:rPr>
          <w:bCs/>
          <w:noProof w:val="0"/>
          <w:lang w:val="en-US"/>
        </w:rPr>
        <w:t>în</w:t>
      </w:r>
      <w:proofErr w:type="spellEnd"/>
      <w:r w:rsidRPr="00987B60">
        <w:rPr>
          <w:bCs/>
          <w:noProof w:val="0"/>
          <w:lang w:val="en-US"/>
        </w:rPr>
        <w:t xml:space="preserve"> </w:t>
      </w:r>
      <w:proofErr w:type="spellStart"/>
      <w:r w:rsidRPr="00987B60">
        <w:rPr>
          <w:bCs/>
          <w:noProof w:val="0"/>
          <w:lang w:val="en-US"/>
        </w:rPr>
        <w:t>sensul</w:t>
      </w:r>
      <w:proofErr w:type="spellEnd"/>
      <w:r w:rsidRPr="00987B60">
        <w:rPr>
          <w:bCs/>
          <w:noProof w:val="0"/>
          <w:lang w:val="en-US"/>
        </w:rPr>
        <w:t xml:space="preserve"> </w:t>
      </w:r>
      <w:proofErr w:type="spellStart"/>
      <w:r w:rsidRPr="00987B60">
        <w:rPr>
          <w:bCs/>
          <w:noProof w:val="0"/>
          <w:lang w:val="en-US"/>
        </w:rPr>
        <w:t>în</w:t>
      </w:r>
      <w:proofErr w:type="spellEnd"/>
      <w:r w:rsidRPr="00987B60">
        <w:rPr>
          <w:bCs/>
          <w:noProof w:val="0"/>
          <w:lang w:val="en-US"/>
        </w:rPr>
        <w:t xml:space="preserve"> care </w:t>
      </w:r>
      <w:proofErr w:type="spellStart"/>
      <w:r w:rsidRPr="00987B60">
        <w:rPr>
          <w:bCs/>
          <w:noProof w:val="0"/>
          <w:lang w:val="en-US"/>
        </w:rPr>
        <w:t>fiecare</w:t>
      </w:r>
      <w:proofErr w:type="spellEnd"/>
      <w:r w:rsidRPr="00987B60">
        <w:rPr>
          <w:bCs/>
          <w:noProof w:val="0"/>
          <w:lang w:val="en-US"/>
        </w:rPr>
        <w:t xml:space="preserve"> </w:t>
      </w:r>
      <w:proofErr w:type="spellStart"/>
      <w:r w:rsidRPr="00987B60">
        <w:rPr>
          <w:bCs/>
          <w:noProof w:val="0"/>
          <w:lang w:val="en-US"/>
        </w:rPr>
        <w:t>modul</w:t>
      </w:r>
      <w:proofErr w:type="spellEnd"/>
      <w:r w:rsidRPr="00987B60">
        <w:rPr>
          <w:bCs/>
          <w:noProof w:val="0"/>
          <w:lang w:val="en-US"/>
        </w:rPr>
        <w:t xml:space="preserve"> modem radio </w:t>
      </w:r>
      <w:proofErr w:type="spellStart"/>
      <w:r w:rsidRPr="00987B60">
        <w:rPr>
          <w:bCs/>
          <w:noProof w:val="0"/>
          <w:lang w:val="en-US"/>
        </w:rPr>
        <w:t>instalat</w:t>
      </w:r>
      <w:proofErr w:type="spellEnd"/>
      <w:r w:rsidRPr="00987B60">
        <w:rPr>
          <w:bCs/>
          <w:noProof w:val="0"/>
          <w:lang w:val="en-US"/>
        </w:rPr>
        <w:t xml:space="preserve"> </w:t>
      </w:r>
      <w:proofErr w:type="spellStart"/>
      <w:r w:rsidRPr="00987B60">
        <w:rPr>
          <w:bCs/>
          <w:noProof w:val="0"/>
          <w:lang w:val="en-US"/>
        </w:rPr>
        <w:t>în</w:t>
      </w:r>
      <w:proofErr w:type="spellEnd"/>
      <w:r w:rsidRPr="00987B60">
        <w:rPr>
          <w:bCs/>
          <w:noProof w:val="0"/>
          <w:lang w:val="en-US"/>
        </w:rPr>
        <w:t xml:space="preserve"> </w:t>
      </w:r>
      <w:proofErr w:type="spellStart"/>
      <w:r w:rsidRPr="00987B60">
        <w:rPr>
          <w:bCs/>
          <w:noProof w:val="0"/>
          <w:lang w:val="en-US"/>
        </w:rPr>
        <w:t>unitatea</w:t>
      </w:r>
      <w:proofErr w:type="spellEnd"/>
      <w:r w:rsidRPr="00987B60">
        <w:rPr>
          <w:bCs/>
          <w:noProof w:val="0"/>
          <w:lang w:val="en-US"/>
        </w:rPr>
        <w:t xml:space="preserve"> de interior (IDU) </w:t>
      </w:r>
      <w:proofErr w:type="spellStart"/>
      <w:r w:rsidRPr="00987B60">
        <w:rPr>
          <w:bCs/>
          <w:noProof w:val="0"/>
          <w:lang w:val="en-US"/>
        </w:rPr>
        <w:t>va</w:t>
      </w:r>
      <w:proofErr w:type="spellEnd"/>
      <w:r w:rsidRPr="00987B60">
        <w:rPr>
          <w:bCs/>
          <w:noProof w:val="0"/>
          <w:lang w:val="en-US"/>
        </w:rPr>
        <w:t xml:space="preserve"> fi </w:t>
      </w:r>
      <w:proofErr w:type="spellStart"/>
      <w:r w:rsidRPr="00987B60">
        <w:rPr>
          <w:bCs/>
          <w:noProof w:val="0"/>
          <w:lang w:val="en-US"/>
        </w:rPr>
        <w:t>conectată</w:t>
      </w:r>
      <w:proofErr w:type="spellEnd"/>
      <w:r w:rsidRPr="00987B60">
        <w:rPr>
          <w:bCs/>
          <w:noProof w:val="0"/>
          <w:lang w:val="en-US"/>
        </w:rPr>
        <w:t xml:space="preserve"> cu </w:t>
      </w:r>
      <w:proofErr w:type="spellStart"/>
      <w:r w:rsidRPr="00987B60">
        <w:rPr>
          <w:bCs/>
          <w:noProof w:val="0"/>
          <w:lang w:val="en-US"/>
        </w:rPr>
        <w:t>unitatea</w:t>
      </w:r>
      <w:proofErr w:type="spellEnd"/>
      <w:r w:rsidRPr="00987B60">
        <w:rPr>
          <w:bCs/>
          <w:noProof w:val="0"/>
          <w:lang w:val="en-US"/>
        </w:rPr>
        <w:t xml:space="preserve"> radio de exterior (ODU) </w:t>
      </w:r>
      <w:proofErr w:type="spellStart"/>
      <w:r w:rsidRPr="00987B60">
        <w:rPr>
          <w:bCs/>
          <w:noProof w:val="0"/>
          <w:lang w:val="en-US"/>
        </w:rPr>
        <w:t>utilizând</w:t>
      </w:r>
      <w:proofErr w:type="spellEnd"/>
      <w:r w:rsidRPr="00987B60">
        <w:rPr>
          <w:bCs/>
          <w:noProof w:val="0"/>
          <w:lang w:val="en-US"/>
        </w:rPr>
        <w:t xml:space="preserve"> un </w:t>
      </w:r>
      <w:proofErr w:type="spellStart"/>
      <w:r w:rsidRPr="00987B60">
        <w:rPr>
          <w:bCs/>
          <w:noProof w:val="0"/>
          <w:lang w:val="en-US"/>
        </w:rPr>
        <w:t>cablu</w:t>
      </w:r>
      <w:proofErr w:type="spellEnd"/>
      <w:r w:rsidRPr="00987B60">
        <w:rPr>
          <w:bCs/>
          <w:noProof w:val="0"/>
          <w:lang w:val="en-US"/>
        </w:rPr>
        <w:t xml:space="preserve"> coaxial RG8 </w:t>
      </w:r>
      <w:proofErr w:type="spellStart"/>
      <w:r w:rsidRPr="00987B60">
        <w:rPr>
          <w:bCs/>
          <w:noProof w:val="0"/>
          <w:lang w:val="en-US"/>
        </w:rPr>
        <w:t>sau</w:t>
      </w:r>
      <w:proofErr w:type="spellEnd"/>
      <w:r w:rsidRPr="00987B60">
        <w:rPr>
          <w:bCs/>
          <w:noProof w:val="0"/>
          <w:lang w:val="en-US"/>
        </w:rPr>
        <w:t xml:space="preserve"> </w:t>
      </w:r>
      <w:proofErr w:type="spellStart"/>
      <w:r w:rsidRPr="00987B60">
        <w:rPr>
          <w:bCs/>
          <w:noProof w:val="0"/>
          <w:lang w:val="en-US"/>
        </w:rPr>
        <w:t>mai</w:t>
      </w:r>
      <w:proofErr w:type="spellEnd"/>
      <w:r w:rsidRPr="00987B60">
        <w:rPr>
          <w:bCs/>
          <w:noProof w:val="0"/>
          <w:lang w:val="en-US"/>
        </w:rPr>
        <w:t xml:space="preserve"> bun </w:t>
      </w:r>
      <w:proofErr w:type="spellStart"/>
      <w:r w:rsidRPr="00987B60">
        <w:rPr>
          <w:bCs/>
          <w:noProof w:val="0"/>
          <w:lang w:val="en-US"/>
        </w:rPr>
        <w:t>pentru</w:t>
      </w:r>
      <w:proofErr w:type="spellEnd"/>
      <w:r w:rsidRPr="00987B60">
        <w:rPr>
          <w:bCs/>
          <w:noProof w:val="0"/>
          <w:lang w:val="en-US"/>
        </w:rPr>
        <w:t xml:space="preserve"> </w:t>
      </w:r>
      <w:proofErr w:type="spellStart"/>
      <w:r w:rsidRPr="00987B60">
        <w:rPr>
          <w:bCs/>
          <w:noProof w:val="0"/>
          <w:lang w:val="en-US"/>
        </w:rPr>
        <w:t>transportul</w:t>
      </w:r>
      <w:proofErr w:type="spellEnd"/>
      <w:r w:rsidRPr="00987B60">
        <w:rPr>
          <w:bCs/>
          <w:noProof w:val="0"/>
          <w:lang w:val="en-US"/>
        </w:rPr>
        <w:t xml:space="preserve"> </w:t>
      </w:r>
      <w:proofErr w:type="spellStart"/>
      <w:r w:rsidRPr="00987B60">
        <w:rPr>
          <w:bCs/>
          <w:noProof w:val="0"/>
          <w:lang w:val="en-US"/>
        </w:rPr>
        <w:t>frecvențelor</w:t>
      </w:r>
      <w:proofErr w:type="spellEnd"/>
      <w:r w:rsidRPr="00987B60">
        <w:rPr>
          <w:bCs/>
          <w:noProof w:val="0"/>
          <w:lang w:val="en-US"/>
        </w:rPr>
        <w:t xml:space="preserve"> </w:t>
      </w:r>
      <w:proofErr w:type="spellStart"/>
      <w:r w:rsidRPr="00987B60">
        <w:rPr>
          <w:bCs/>
          <w:noProof w:val="0"/>
          <w:lang w:val="en-US"/>
        </w:rPr>
        <w:t>intermediare</w:t>
      </w:r>
      <w:proofErr w:type="spellEnd"/>
      <w:r w:rsidRPr="00987B60">
        <w:rPr>
          <w:bCs/>
          <w:noProof w:val="0"/>
          <w:lang w:val="en-US"/>
        </w:rPr>
        <w:t xml:space="preserve"> </w:t>
      </w:r>
      <w:proofErr w:type="spellStart"/>
      <w:r w:rsidRPr="00987B60">
        <w:rPr>
          <w:bCs/>
          <w:noProof w:val="0"/>
          <w:lang w:val="en-US"/>
        </w:rPr>
        <w:t>și</w:t>
      </w:r>
      <w:proofErr w:type="spellEnd"/>
      <w:r w:rsidRPr="00987B60">
        <w:rPr>
          <w:bCs/>
          <w:noProof w:val="0"/>
          <w:lang w:val="en-US"/>
        </w:rPr>
        <w:t xml:space="preserve"> </w:t>
      </w:r>
      <w:proofErr w:type="spellStart"/>
      <w:r w:rsidRPr="00987B60">
        <w:rPr>
          <w:bCs/>
          <w:noProof w:val="0"/>
          <w:lang w:val="en-US"/>
        </w:rPr>
        <w:t>pentru</w:t>
      </w:r>
      <w:proofErr w:type="spellEnd"/>
      <w:r w:rsidRPr="00987B60">
        <w:rPr>
          <w:bCs/>
          <w:noProof w:val="0"/>
          <w:lang w:val="en-US"/>
        </w:rPr>
        <w:t xml:space="preserve"> </w:t>
      </w:r>
      <w:proofErr w:type="spellStart"/>
      <w:r w:rsidRPr="00987B60">
        <w:rPr>
          <w:bCs/>
          <w:noProof w:val="0"/>
          <w:lang w:val="en-US"/>
        </w:rPr>
        <w:t>alimentarea</w:t>
      </w:r>
      <w:proofErr w:type="spellEnd"/>
      <w:r w:rsidRPr="00987B60">
        <w:rPr>
          <w:bCs/>
          <w:noProof w:val="0"/>
          <w:lang w:val="en-US"/>
        </w:rPr>
        <w:t xml:space="preserve"> </w:t>
      </w:r>
      <w:proofErr w:type="spellStart"/>
      <w:r w:rsidRPr="00987B60">
        <w:rPr>
          <w:bCs/>
          <w:noProof w:val="0"/>
          <w:lang w:val="en-US"/>
        </w:rPr>
        <w:t>unității</w:t>
      </w:r>
      <w:proofErr w:type="spellEnd"/>
      <w:r w:rsidRPr="00987B60">
        <w:rPr>
          <w:bCs/>
          <w:noProof w:val="0"/>
          <w:lang w:val="en-US"/>
        </w:rPr>
        <w:t xml:space="preserve"> radio.  </w:t>
      </w:r>
      <w:r w:rsidRPr="00987B60">
        <w:rPr>
          <w:bCs/>
          <w:noProof w:val="0"/>
          <w:lang w:val="it-IT"/>
        </w:rPr>
        <w:t>Sistemul trebuie să permită efectuarea de bucle soft local și distant la nivelul unitații radio de exterior (ODU) cu posibilitatea de monitorizare, control și diagnosticare defect. Sistemul trebuie să permită efectuarea de bucle soft local și distant la nivelul frecvenței intermediare (IF) cu posibilitatea de monitorizare, control și diagnosticare defect. Distribuirea traficului de date pe cele două polarizări V și H se va face la nivel fizic (L1 Link Aggregation), în mod egal, astfel încât încărcarea să fie simetrică.</w:t>
      </w:r>
    </w:p>
    <w:p w14:paraId="67FDDAED" w14:textId="77777777" w:rsidR="00987B60" w:rsidRPr="00987B60" w:rsidRDefault="00987B60" w:rsidP="00987B60">
      <w:pPr>
        <w:keepNext/>
        <w:widowControl w:val="0"/>
        <w:autoSpaceDE w:val="0"/>
        <w:autoSpaceDN w:val="0"/>
        <w:adjustRightInd w:val="0"/>
        <w:outlineLvl w:val="0"/>
        <w:rPr>
          <w:b/>
          <w:bCs/>
          <w:noProof w:val="0"/>
          <w:lang w:val="it-IT"/>
        </w:rPr>
      </w:pPr>
      <w:r w:rsidRPr="00987B60">
        <w:rPr>
          <w:b/>
          <w:bCs/>
          <w:noProof w:val="0"/>
          <w:lang w:val="it-IT"/>
        </w:rPr>
        <w:t>CARACTERISTICI DE FRECVENTA, MODULATIE SI LATIME DE CANAL RADIO</w:t>
      </w:r>
    </w:p>
    <w:p w14:paraId="10C495DC" w14:textId="77777777" w:rsidR="00987B60" w:rsidRPr="00987B60" w:rsidRDefault="00987B60" w:rsidP="00987B60">
      <w:pPr>
        <w:widowControl w:val="0"/>
        <w:numPr>
          <w:ilvl w:val="0"/>
          <w:numId w:val="29"/>
        </w:numPr>
        <w:autoSpaceDE w:val="0"/>
        <w:autoSpaceDN w:val="0"/>
        <w:adjustRightInd w:val="0"/>
        <w:rPr>
          <w:bCs/>
          <w:noProof w:val="0"/>
          <w:lang w:val="it-IT"/>
        </w:rPr>
      </w:pPr>
      <w:r w:rsidRPr="00987B60">
        <w:rPr>
          <w:bCs/>
          <w:noProof w:val="0"/>
          <w:lang w:val="it-IT"/>
        </w:rPr>
        <w:t xml:space="preserve">Banda de frecvențe: 7GHz, 15 GHz; </w:t>
      </w:r>
    </w:p>
    <w:p w14:paraId="60B5D1A4" w14:textId="77777777" w:rsidR="00987B60" w:rsidRPr="00987B60" w:rsidRDefault="00987B60" w:rsidP="00987B60">
      <w:pPr>
        <w:widowControl w:val="0"/>
        <w:numPr>
          <w:ilvl w:val="0"/>
          <w:numId w:val="29"/>
        </w:numPr>
        <w:autoSpaceDE w:val="0"/>
        <w:autoSpaceDN w:val="0"/>
        <w:adjustRightInd w:val="0"/>
        <w:rPr>
          <w:bCs/>
          <w:noProof w:val="0"/>
          <w:lang w:val="en-US"/>
        </w:rPr>
      </w:pPr>
      <w:proofErr w:type="spellStart"/>
      <w:r w:rsidRPr="00987B60">
        <w:rPr>
          <w:bCs/>
          <w:noProof w:val="0"/>
          <w:lang w:val="en-US"/>
        </w:rPr>
        <w:t>Ecart</w:t>
      </w:r>
      <w:proofErr w:type="spellEnd"/>
      <w:r w:rsidRPr="00987B60">
        <w:rPr>
          <w:bCs/>
          <w:noProof w:val="0"/>
          <w:lang w:val="en-US"/>
        </w:rPr>
        <w:t xml:space="preserve"> Rx/Tx conform ETSI.</w:t>
      </w:r>
    </w:p>
    <w:p w14:paraId="3A386DAD" w14:textId="77777777" w:rsidR="00987B60" w:rsidRPr="00987B60" w:rsidRDefault="00987B60" w:rsidP="00987B60">
      <w:pPr>
        <w:widowControl w:val="0"/>
        <w:numPr>
          <w:ilvl w:val="0"/>
          <w:numId w:val="29"/>
        </w:numPr>
        <w:autoSpaceDE w:val="0"/>
        <w:autoSpaceDN w:val="0"/>
        <w:adjustRightInd w:val="0"/>
        <w:rPr>
          <w:bCs/>
          <w:noProof w:val="0"/>
          <w:lang w:val="it-IT"/>
        </w:rPr>
      </w:pPr>
      <w:r w:rsidRPr="00987B60">
        <w:rPr>
          <w:bCs/>
          <w:noProof w:val="0"/>
          <w:lang w:val="it-IT"/>
        </w:rPr>
        <w:t>Echipamentul trebuie sa suporte configurarea latimii canalului radio de 28 MHz sau 56 MHz</w:t>
      </w:r>
    </w:p>
    <w:p w14:paraId="21D44B4F" w14:textId="77777777" w:rsidR="00987B60" w:rsidRPr="00987B60" w:rsidRDefault="00987B60" w:rsidP="00987B60">
      <w:pPr>
        <w:widowControl w:val="0"/>
        <w:autoSpaceDE w:val="0"/>
        <w:autoSpaceDN w:val="0"/>
        <w:adjustRightInd w:val="0"/>
        <w:jc w:val="both"/>
        <w:rPr>
          <w:bCs/>
          <w:noProof w:val="0"/>
          <w:lang w:val="en-US"/>
        </w:rPr>
      </w:pPr>
      <w:proofErr w:type="spellStart"/>
      <w:r w:rsidRPr="00987B60">
        <w:rPr>
          <w:bCs/>
          <w:noProof w:val="0"/>
          <w:lang w:val="en-US"/>
        </w:rPr>
        <w:t>Pentru</w:t>
      </w:r>
      <w:proofErr w:type="spellEnd"/>
      <w:r w:rsidRPr="00987B60">
        <w:rPr>
          <w:bCs/>
          <w:noProof w:val="0"/>
          <w:lang w:val="en-US"/>
        </w:rPr>
        <w:t xml:space="preserve"> </w:t>
      </w:r>
      <w:proofErr w:type="spellStart"/>
      <w:r w:rsidRPr="00987B60">
        <w:rPr>
          <w:bCs/>
          <w:noProof w:val="0"/>
          <w:lang w:val="en-US"/>
        </w:rPr>
        <w:t>atingerea</w:t>
      </w:r>
      <w:proofErr w:type="spellEnd"/>
      <w:r w:rsidRPr="00987B60">
        <w:rPr>
          <w:bCs/>
          <w:noProof w:val="0"/>
          <w:lang w:val="en-US"/>
        </w:rPr>
        <w:t xml:space="preserve"> </w:t>
      </w:r>
      <w:proofErr w:type="spellStart"/>
      <w:r w:rsidRPr="00987B60">
        <w:rPr>
          <w:bCs/>
          <w:noProof w:val="0"/>
          <w:lang w:val="en-US"/>
        </w:rPr>
        <w:t>unui</w:t>
      </w:r>
      <w:proofErr w:type="spellEnd"/>
      <w:r w:rsidRPr="00987B60">
        <w:rPr>
          <w:bCs/>
          <w:noProof w:val="0"/>
          <w:lang w:val="en-US"/>
        </w:rPr>
        <w:t xml:space="preserve"> throughput </w:t>
      </w:r>
      <w:proofErr w:type="spellStart"/>
      <w:r w:rsidRPr="00987B60">
        <w:rPr>
          <w:bCs/>
          <w:noProof w:val="0"/>
          <w:lang w:val="en-US"/>
        </w:rPr>
        <w:t>agregat</w:t>
      </w:r>
      <w:proofErr w:type="spellEnd"/>
      <w:r w:rsidRPr="00987B60">
        <w:rPr>
          <w:bCs/>
          <w:noProof w:val="0"/>
          <w:lang w:val="en-US"/>
        </w:rPr>
        <w:t xml:space="preserve"> de 300 Mbps </w:t>
      </w:r>
      <w:proofErr w:type="spellStart"/>
      <w:r w:rsidRPr="00987B60">
        <w:rPr>
          <w:bCs/>
          <w:noProof w:val="0"/>
          <w:lang w:val="en-US"/>
        </w:rPr>
        <w:t>trebuie</w:t>
      </w:r>
      <w:proofErr w:type="spellEnd"/>
      <w:r w:rsidRPr="00987B60">
        <w:rPr>
          <w:bCs/>
          <w:noProof w:val="0"/>
          <w:lang w:val="en-US"/>
        </w:rPr>
        <w:t xml:space="preserve"> ca </w:t>
      </w:r>
      <w:proofErr w:type="spellStart"/>
      <w:r w:rsidRPr="00987B60">
        <w:rPr>
          <w:bCs/>
          <w:noProof w:val="0"/>
          <w:lang w:val="en-US"/>
        </w:rPr>
        <w:t>fiecare</w:t>
      </w:r>
      <w:proofErr w:type="spellEnd"/>
      <w:r w:rsidRPr="00987B60">
        <w:rPr>
          <w:bCs/>
          <w:noProof w:val="0"/>
          <w:lang w:val="en-US"/>
        </w:rPr>
        <w:t xml:space="preserve"> canal </w:t>
      </w:r>
      <w:proofErr w:type="spellStart"/>
      <w:r w:rsidRPr="00987B60">
        <w:rPr>
          <w:bCs/>
          <w:noProof w:val="0"/>
          <w:lang w:val="en-US"/>
        </w:rPr>
        <w:t>sa</w:t>
      </w:r>
      <w:proofErr w:type="spellEnd"/>
      <w:r w:rsidRPr="00987B60">
        <w:rPr>
          <w:bCs/>
          <w:noProof w:val="0"/>
          <w:lang w:val="en-US"/>
        </w:rPr>
        <w:t xml:space="preserve"> </w:t>
      </w:r>
      <w:proofErr w:type="spellStart"/>
      <w:r w:rsidRPr="00987B60">
        <w:rPr>
          <w:bCs/>
          <w:noProof w:val="0"/>
          <w:lang w:val="en-US"/>
        </w:rPr>
        <w:t>suporte</w:t>
      </w:r>
      <w:proofErr w:type="spellEnd"/>
      <w:r w:rsidRPr="00987B60">
        <w:rPr>
          <w:bCs/>
          <w:noProof w:val="0"/>
          <w:lang w:val="en-US"/>
        </w:rPr>
        <w:t xml:space="preserve"> o capacitate de 150 Mbps.</w:t>
      </w:r>
    </w:p>
    <w:p w14:paraId="6859D7C9" w14:textId="77777777" w:rsidR="00987B60" w:rsidRPr="00987B60" w:rsidRDefault="00987B60" w:rsidP="00987B60">
      <w:pPr>
        <w:keepNext/>
        <w:widowControl w:val="0"/>
        <w:autoSpaceDE w:val="0"/>
        <w:autoSpaceDN w:val="0"/>
        <w:adjustRightInd w:val="0"/>
        <w:outlineLvl w:val="0"/>
        <w:rPr>
          <w:b/>
          <w:bCs/>
          <w:noProof w:val="0"/>
          <w:lang w:val="en-US"/>
        </w:rPr>
      </w:pPr>
      <w:r w:rsidRPr="00987B60">
        <w:rPr>
          <w:b/>
          <w:bCs/>
          <w:noProof w:val="0"/>
          <w:lang w:val="en-US"/>
        </w:rPr>
        <w:t>PUTERE DE EMISIE</w:t>
      </w:r>
    </w:p>
    <w:p w14:paraId="59B81BCD" w14:textId="77777777" w:rsidR="00987B60" w:rsidRPr="00987B60" w:rsidRDefault="00987B60" w:rsidP="00987B60">
      <w:pPr>
        <w:widowControl w:val="0"/>
        <w:numPr>
          <w:ilvl w:val="0"/>
          <w:numId w:val="29"/>
        </w:numPr>
        <w:autoSpaceDE w:val="0"/>
        <w:autoSpaceDN w:val="0"/>
        <w:adjustRightInd w:val="0"/>
        <w:rPr>
          <w:bCs/>
          <w:noProof w:val="0"/>
          <w:lang w:val="en-US"/>
        </w:rPr>
      </w:pPr>
      <w:proofErr w:type="spellStart"/>
      <w:r w:rsidRPr="00987B60">
        <w:rPr>
          <w:bCs/>
          <w:noProof w:val="0"/>
          <w:lang w:val="en-US"/>
        </w:rPr>
        <w:t>Configurabilă</w:t>
      </w:r>
      <w:proofErr w:type="spellEnd"/>
      <w:r w:rsidRPr="00987B60">
        <w:rPr>
          <w:bCs/>
          <w:noProof w:val="0"/>
          <w:lang w:val="en-US"/>
        </w:rPr>
        <w:t xml:space="preserve"> software </w:t>
      </w:r>
      <w:proofErr w:type="spellStart"/>
      <w:r w:rsidRPr="00987B60">
        <w:rPr>
          <w:bCs/>
          <w:noProof w:val="0"/>
          <w:lang w:val="en-US"/>
        </w:rPr>
        <w:t>în</w:t>
      </w:r>
      <w:proofErr w:type="spellEnd"/>
      <w:r w:rsidRPr="00987B60">
        <w:rPr>
          <w:bCs/>
          <w:noProof w:val="0"/>
          <w:lang w:val="en-US"/>
        </w:rPr>
        <w:t xml:space="preserve"> </w:t>
      </w:r>
      <w:proofErr w:type="spellStart"/>
      <w:r w:rsidRPr="00987B60">
        <w:rPr>
          <w:bCs/>
          <w:noProof w:val="0"/>
          <w:lang w:val="en-US"/>
        </w:rPr>
        <w:t>trepte</w:t>
      </w:r>
      <w:proofErr w:type="spellEnd"/>
      <w:r w:rsidRPr="00987B60">
        <w:rPr>
          <w:bCs/>
          <w:noProof w:val="0"/>
          <w:lang w:val="en-US"/>
        </w:rPr>
        <w:t xml:space="preserve">, </w:t>
      </w:r>
      <w:proofErr w:type="spellStart"/>
      <w:r w:rsidRPr="00987B60">
        <w:rPr>
          <w:bCs/>
          <w:noProof w:val="0"/>
          <w:lang w:val="en-US"/>
        </w:rPr>
        <w:t>în</w:t>
      </w:r>
      <w:proofErr w:type="spellEnd"/>
      <w:r w:rsidRPr="00987B60">
        <w:rPr>
          <w:bCs/>
          <w:noProof w:val="0"/>
          <w:lang w:val="en-US"/>
        </w:rPr>
        <w:t xml:space="preserve"> </w:t>
      </w:r>
      <w:proofErr w:type="spellStart"/>
      <w:r w:rsidRPr="00987B60">
        <w:rPr>
          <w:bCs/>
          <w:noProof w:val="0"/>
          <w:lang w:val="en-US"/>
        </w:rPr>
        <w:t>cuante</w:t>
      </w:r>
      <w:proofErr w:type="spellEnd"/>
      <w:r w:rsidRPr="00987B60">
        <w:rPr>
          <w:bCs/>
          <w:noProof w:val="0"/>
          <w:lang w:val="en-US"/>
        </w:rPr>
        <w:t xml:space="preserve"> de maxim 1dBm;</w:t>
      </w:r>
    </w:p>
    <w:p w14:paraId="070F62E4" w14:textId="77777777" w:rsidR="00987B60" w:rsidRPr="00987B60" w:rsidRDefault="00987B60" w:rsidP="00987B60">
      <w:pPr>
        <w:widowControl w:val="0"/>
        <w:numPr>
          <w:ilvl w:val="0"/>
          <w:numId w:val="29"/>
        </w:numPr>
        <w:autoSpaceDE w:val="0"/>
        <w:autoSpaceDN w:val="0"/>
        <w:adjustRightInd w:val="0"/>
        <w:rPr>
          <w:bCs/>
          <w:noProof w:val="0"/>
          <w:lang w:val="en-US"/>
        </w:rPr>
      </w:pPr>
      <w:proofErr w:type="spellStart"/>
      <w:r w:rsidRPr="00987B60">
        <w:rPr>
          <w:bCs/>
          <w:noProof w:val="0"/>
          <w:lang w:val="en-US"/>
        </w:rPr>
        <w:t>Să</w:t>
      </w:r>
      <w:proofErr w:type="spellEnd"/>
      <w:r w:rsidRPr="00987B60">
        <w:rPr>
          <w:bCs/>
          <w:noProof w:val="0"/>
          <w:lang w:val="en-US"/>
        </w:rPr>
        <w:t xml:space="preserve"> </w:t>
      </w:r>
      <w:proofErr w:type="spellStart"/>
      <w:r w:rsidRPr="00987B60">
        <w:rPr>
          <w:bCs/>
          <w:noProof w:val="0"/>
          <w:lang w:val="en-US"/>
        </w:rPr>
        <w:t>dispună</w:t>
      </w:r>
      <w:proofErr w:type="spellEnd"/>
      <w:r w:rsidRPr="00987B60">
        <w:rPr>
          <w:bCs/>
          <w:noProof w:val="0"/>
          <w:lang w:val="en-US"/>
        </w:rPr>
        <w:t xml:space="preserve"> de </w:t>
      </w:r>
      <w:proofErr w:type="spellStart"/>
      <w:r w:rsidRPr="00987B60">
        <w:rPr>
          <w:bCs/>
          <w:noProof w:val="0"/>
          <w:lang w:val="en-US"/>
        </w:rPr>
        <w:t>reglarea</w:t>
      </w:r>
      <w:proofErr w:type="spellEnd"/>
      <w:r w:rsidRPr="00987B60">
        <w:rPr>
          <w:bCs/>
          <w:noProof w:val="0"/>
          <w:lang w:val="en-US"/>
        </w:rPr>
        <w:t xml:space="preserve"> </w:t>
      </w:r>
      <w:proofErr w:type="spellStart"/>
      <w:r w:rsidRPr="00987B60">
        <w:rPr>
          <w:bCs/>
          <w:noProof w:val="0"/>
          <w:lang w:val="en-US"/>
        </w:rPr>
        <w:t>puterii</w:t>
      </w:r>
      <w:proofErr w:type="spellEnd"/>
      <w:r w:rsidRPr="00987B60">
        <w:rPr>
          <w:bCs/>
          <w:noProof w:val="0"/>
          <w:lang w:val="en-US"/>
        </w:rPr>
        <w:t xml:space="preserve"> de </w:t>
      </w:r>
      <w:proofErr w:type="spellStart"/>
      <w:r w:rsidRPr="00987B60">
        <w:rPr>
          <w:bCs/>
          <w:noProof w:val="0"/>
          <w:lang w:val="en-US"/>
        </w:rPr>
        <w:t>emisie</w:t>
      </w:r>
      <w:proofErr w:type="spellEnd"/>
      <w:r w:rsidRPr="00987B60">
        <w:rPr>
          <w:bCs/>
          <w:noProof w:val="0"/>
          <w:lang w:val="en-US"/>
        </w:rPr>
        <w:t xml:space="preserve"> </w:t>
      </w:r>
      <w:proofErr w:type="spellStart"/>
      <w:r w:rsidRPr="00987B60">
        <w:rPr>
          <w:bCs/>
          <w:noProof w:val="0"/>
          <w:lang w:val="en-US"/>
        </w:rPr>
        <w:t>în</w:t>
      </w:r>
      <w:proofErr w:type="spellEnd"/>
      <w:r w:rsidRPr="00987B60">
        <w:rPr>
          <w:bCs/>
          <w:noProof w:val="0"/>
          <w:lang w:val="en-US"/>
        </w:rPr>
        <w:t xml:space="preserve"> mod automat </w:t>
      </w:r>
      <w:proofErr w:type="spellStart"/>
      <w:r w:rsidRPr="00987B60">
        <w:rPr>
          <w:bCs/>
          <w:noProof w:val="0"/>
          <w:lang w:val="en-US"/>
        </w:rPr>
        <w:t>prin</w:t>
      </w:r>
      <w:proofErr w:type="spellEnd"/>
      <w:r w:rsidRPr="00987B60">
        <w:rPr>
          <w:bCs/>
          <w:noProof w:val="0"/>
          <w:lang w:val="en-US"/>
        </w:rPr>
        <w:t xml:space="preserve"> </w:t>
      </w:r>
      <w:proofErr w:type="spellStart"/>
      <w:r w:rsidRPr="00987B60">
        <w:rPr>
          <w:bCs/>
          <w:noProof w:val="0"/>
          <w:lang w:val="en-US"/>
        </w:rPr>
        <w:t>utilizarea</w:t>
      </w:r>
      <w:proofErr w:type="spellEnd"/>
      <w:r w:rsidRPr="00987B60">
        <w:rPr>
          <w:bCs/>
          <w:noProof w:val="0"/>
          <w:lang w:val="en-US"/>
        </w:rPr>
        <w:t xml:space="preserve"> </w:t>
      </w:r>
      <w:proofErr w:type="spellStart"/>
      <w:r w:rsidRPr="00987B60">
        <w:rPr>
          <w:bCs/>
          <w:noProof w:val="0"/>
          <w:lang w:val="en-US"/>
        </w:rPr>
        <w:t>funcției</w:t>
      </w:r>
      <w:proofErr w:type="spellEnd"/>
      <w:r w:rsidRPr="00987B60">
        <w:rPr>
          <w:bCs/>
          <w:noProof w:val="0"/>
          <w:lang w:val="en-US"/>
        </w:rPr>
        <w:t xml:space="preserve"> ATPC (Automatic Transmit Power Control);</w:t>
      </w:r>
    </w:p>
    <w:p w14:paraId="74516904" w14:textId="77777777" w:rsidR="00987B60" w:rsidRPr="00987B60" w:rsidRDefault="00987B60" w:rsidP="00987B60">
      <w:pPr>
        <w:widowControl w:val="0"/>
        <w:numPr>
          <w:ilvl w:val="0"/>
          <w:numId w:val="29"/>
        </w:numPr>
        <w:autoSpaceDE w:val="0"/>
        <w:autoSpaceDN w:val="0"/>
        <w:adjustRightInd w:val="0"/>
        <w:rPr>
          <w:bCs/>
          <w:noProof w:val="0"/>
          <w:lang w:val="en-US"/>
        </w:rPr>
      </w:pPr>
      <w:proofErr w:type="spellStart"/>
      <w:r w:rsidRPr="00987B60">
        <w:rPr>
          <w:bCs/>
          <w:noProof w:val="0"/>
          <w:lang w:val="en-US"/>
        </w:rPr>
        <w:t>Să</w:t>
      </w:r>
      <w:proofErr w:type="spellEnd"/>
      <w:r w:rsidRPr="00987B60">
        <w:rPr>
          <w:bCs/>
          <w:noProof w:val="0"/>
          <w:lang w:val="en-US"/>
        </w:rPr>
        <w:t xml:space="preserve"> </w:t>
      </w:r>
      <w:proofErr w:type="spellStart"/>
      <w:r w:rsidRPr="00987B60">
        <w:rPr>
          <w:bCs/>
          <w:noProof w:val="0"/>
          <w:lang w:val="en-US"/>
        </w:rPr>
        <w:t>dispună</w:t>
      </w:r>
      <w:proofErr w:type="spellEnd"/>
      <w:r w:rsidRPr="00987B60">
        <w:rPr>
          <w:bCs/>
          <w:noProof w:val="0"/>
          <w:lang w:val="en-US"/>
        </w:rPr>
        <w:t xml:space="preserve"> </w:t>
      </w:r>
      <w:proofErr w:type="spellStart"/>
      <w:r w:rsidRPr="00987B60">
        <w:rPr>
          <w:bCs/>
          <w:noProof w:val="0"/>
          <w:lang w:val="en-US"/>
        </w:rPr>
        <w:t>și</w:t>
      </w:r>
      <w:proofErr w:type="spellEnd"/>
      <w:r w:rsidRPr="00987B60">
        <w:rPr>
          <w:bCs/>
          <w:noProof w:val="0"/>
          <w:lang w:val="en-US"/>
        </w:rPr>
        <w:t xml:space="preserve"> </w:t>
      </w:r>
      <w:proofErr w:type="spellStart"/>
      <w:r w:rsidRPr="00987B60">
        <w:rPr>
          <w:bCs/>
          <w:noProof w:val="0"/>
          <w:lang w:val="en-US"/>
        </w:rPr>
        <w:t>să</w:t>
      </w:r>
      <w:proofErr w:type="spellEnd"/>
      <w:r w:rsidRPr="00987B60">
        <w:rPr>
          <w:bCs/>
          <w:noProof w:val="0"/>
          <w:lang w:val="en-US"/>
        </w:rPr>
        <w:t xml:space="preserve"> </w:t>
      </w:r>
      <w:proofErr w:type="spellStart"/>
      <w:r w:rsidRPr="00987B60">
        <w:rPr>
          <w:bCs/>
          <w:noProof w:val="0"/>
          <w:lang w:val="en-US"/>
        </w:rPr>
        <w:t>permită</w:t>
      </w:r>
      <w:proofErr w:type="spellEnd"/>
      <w:r w:rsidRPr="00987B60">
        <w:rPr>
          <w:bCs/>
          <w:noProof w:val="0"/>
          <w:lang w:val="en-US"/>
        </w:rPr>
        <w:t xml:space="preserve"> </w:t>
      </w:r>
      <w:proofErr w:type="spellStart"/>
      <w:r w:rsidRPr="00987B60">
        <w:rPr>
          <w:bCs/>
          <w:noProof w:val="0"/>
          <w:lang w:val="en-US"/>
        </w:rPr>
        <w:t>funcționarea</w:t>
      </w:r>
      <w:proofErr w:type="spellEnd"/>
      <w:r w:rsidRPr="00987B60">
        <w:rPr>
          <w:bCs/>
          <w:noProof w:val="0"/>
          <w:lang w:val="en-US"/>
        </w:rPr>
        <w:t xml:space="preserve"> </w:t>
      </w:r>
      <w:proofErr w:type="spellStart"/>
      <w:r w:rsidRPr="00987B60">
        <w:rPr>
          <w:bCs/>
          <w:noProof w:val="0"/>
          <w:lang w:val="en-US"/>
        </w:rPr>
        <w:t>simultană</w:t>
      </w:r>
      <w:proofErr w:type="spellEnd"/>
      <w:r w:rsidRPr="00987B60">
        <w:rPr>
          <w:bCs/>
          <w:noProof w:val="0"/>
          <w:lang w:val="en-US"/>
        </w:rPr>
        <w:t xml:space="preserve"> a </w:t>
      </w:r>
      <w:proofErr w:type="spellStart"/>
      <w:r w:rsidRPr="00987B60">
        <w:rPr>
          <w:bCs/>
          <w:noProof w:val="0"/>
          <w:lang w:val="en-US"/>
        </w:rPr>
        <w:t>schemelor</w:t>
      </w:r>
      <w:proofErr w:type="spellEnd"/>
      <w:r w:rsidRPr="00987B60">
        <w:rPr>
          <w:bCs/>
          <w:noProof w:val="0"/>
          <w:lang w:val="en-US"/>
        </w:rPr>
        <w:t xml:space="preserve"> de </w:t>
      </w:r>
      <w:proofErr w:type="spellStart"/>
      <w:r w:rsidRPr="00987B60">
        <w:rPr>
          <w:bCs/>
          <w:noProof w:val="0"/>
          <w:lang w:val="en-US"/>
        </w:rPr>
        <w:t>modulație</w:t>
      </w:r>
      <w:proofErr w:type="spellEnd"/>
      <w:r w:rsidRPr="00987B60">
        <w:rPr>
          <w:bCs/>
          <w:noProof w:val="0"/>
          <w:lang w:val="en-US"/>
        </w:rPr>
        <w:t xml:space="preserve"> </w:t>
      </w:r>
      <w:proofErr w:type="spellStart"/>
      <w:r w:rsidRPr="00987B60">
        <w:rPr>
          <w:bCs/>
          <w:noProof w:val="0"/>
          <w:lang w:val="en-US"/>
        </w:rPr>
        <w:t>adaptivă</w:t>
      </w:r>
      <w:proofErr w:type="spellEnd"/>
      <w:r w:rsidRPr="00987B60">
        <w:rPr>
          <w:bCs/>
          <w:noProof w:val="0"/>
          <w:lang w:val="en-US"/>
        </w:rPr>
        <w:t xml:space="preserve"> </w:t>
      </w:r>
      <w:proofErr w:type="spellStart"/>
      <w:r w:rsidRPr="00987B60">
        <w:rPr>
          <w:bCs/>
          <w:noProof w:val="0"/>
          <w:lang w:val="en-US"/>
        </w:rPr>
        <w:t>și</w:t>
      </w:r>
      <w:proofErr w:type="spellEnd"/>
      <w:r w:rsidRPr="00987B60">
        <w:rPr>
          <w:bCs/>
          <w:noProof w:val="0"/>
          <w:lang w:val="en-US"/>
        </w:rPr>
        <w:t xml:space="preserve"> </w:t>
      </w:r>
      <w:proofErr w:type="spellStart"/>
      <w:r w:rsidRPr="00987B60">
        <w:rPr>
          <w:bCs/>
          <w:noProof w:val="0"/>
          <w:lang w:val="en-US"/>
        </w:rPr>
        <w:t>reglarea</w:t>
      </w:r>
      <w:proofErr w:type="spellEnd"/>
      <w:r w:rsidRPr="00987B60">
        <w:rPr>
          <w:bCs/>
          <w:noProof w:val="0"/>
          <w:lang w:val="en-US"/>
        </w:rPr>
        <w:t xml:space="preserve"> </w:t>
      </w:r>
      <w:proofErr w:type="spellStart"/>
      <w:r w:rsidRPr="00987B60">
        <w:rPr>
          <w:bCs/>
          <w:noProof w:val="0"/>
          <w:lang w:val="en-US"/>
        </w:rPr>
        <w:t>automată</w:t>
      </w:r>
      <w:proofErr w:type="spellEnd"/>
      <w:r w:rsidRPr="00987B60">
        <w:rPr>
          <w:bCs/>
          <w:noProof w:val="0"/>
          <w:lang w:val="en-US"/>
        </w:rPr>
        <w:t xml:space="preserve"> a </w:t>
      </w:r>
      <w:proofErr w:type="spellStart"/>
      <w:r w:rsidRPr="00987B60">
        <w:rPr>
          <w:bCs/>
          <w:noProof w:val="0"/>
          <w:lang w:val="en-US"/>
        </w:rPr>
        <w:t>puterii</w:t>
      </w:r>
      <w:proofErr w:type="spellEnd"/>
      <w:r w:rsidRPr="00987B60">
        <w:rPr>
          <w:bCs/>
          <w:noProof w:val="0"/>
          <w:lang w:val="en-US"/>
        </w:rPr>
        <w:t xml:space="preserve"> </w:t>
      </w:r>
      <w:proofErr w:type="spellStart"/>
      <w:r w:rsidRPr="00987B60">
        <w:rPr>
          <w:bCs/>
          <w:noProof w:val="0"/>
          <w:lang w:val="en-US"/>
        </w:rPr>
        <w:t>prin</w:t>
      </w:r>
      <w:proofErr w:type="spellEnd"/>
      <w:r w:rsidRPr="00987B60">
        <w:rPr>
          <w:bCs/>
          <w:noProof w:val="0"/>
          <w:lang w:val="en-US"/>
        </w:rPr>
        <w:t xml:space="preserve"> ATPC </w:t>
      </w:r>
      <w:proofErr w:type="spellStart"/>
      <w:r w:rsidRPr="00987B60">
        <w:rPr>
          <w:bCs/>
          <w:noProof w:val="0"/>
          <w:lang w:val="en-US"/>
        </w:rPr>
        <w:t>în</w:t>
      </w:r>
      <w:proofErr w:type="spellEnd"/>
      <w:r w:rsidRPr="00987B60">
        <w:rPr>
          <w:bCs/>
          <w:noProof w:val="0"/>
          <w:lang w:val="en-US"/>
        </w:rPr>
        <w:t xml:space="preserve"> </w:t>
      </w:r>
      <w:proofErr w:type="spellStart"/>
      <w:r w:rsidRPr="00987B60">
        <w:rPr>
          <w:bCs/>
          <w:noProof w:val="0"/>
          <w:lang w:val="en-US"/>
        </w:rPr>
        <w:t>vederea</w:t>
      </w:r>
      <w:proofErr w:type="spellEnd"/>
      <w:r w:rsidRPr="00987B60">
        <w:rPr>
          <w:bCs/>
          <w:noProof w:val="0"/>
          <w:lang w:val="en-US"/>
        </w:rPr>
        <w:t xml:space="preserve"> </w:t>
      </w:r>
      <w:proofErr w:type="spellStart"/>
      <w:r w:rsidRPr="00987B60">
        <w:rPr>
          <w:bCs/>
          <w:noProof w:val="0"/>
          <w:lang w:val="en-US"/>
        </w:rPr>
        <w:t>furnizării</w:t>
      </w:r>
      <w:proofErr w:type="spellEnd"/>
      <w:r w:rsidRPr="00987B60">
        <w:rPr>
          <w:bCs/>
          <w:noProof w:val="0"/>
          <w:lang w:val="en-US"/>
        </w:rPr>
        <w:t xml:space="preserve"> </w:t>
      </w:r>
      <w:proofErr w:type="spellStart"/>
      <w:r w:rsidRPr="00987B60">
        <w:rPr>
          <w:bCs/>
          <w:noProof w:val="0"/>
          <w:lang w:val="en-US"/>
        </w:rPr>
        <w:t>unui</w:t>
      </w:r>
      <w:proofErr w:type="spellEnd"/>
      <w:r w:rsidRPr="00987B60">
        <w:rPr>
          <w:bCs/>
          <w:noProof w:val="0"/>
          <w:lang w:val="en-US"/>
        </w:rPr>
        <w:t xml:space="preserve"> grad </w:t>
      </w:r>
      <w:proofErr w:type="spellStart"/>
      <w:r w:rsidRPr="00987B60">
        <w:rPr>
          <w:bCs/>
          <w:noProof w:val="0"/>
          <w:lang w:val="en-US"/>
        </w:rPr>
        <w:t>ridicat</w:t>
      </w:r>
      <w:proofErr w:type="spellEnd"/>
      <w:r w:rsidRPr="00987B60">
        <w:rPr>
          <w:bCs/>
          <w:noProof w:val="0"/>
          <w:lang w:val="en-US"/>
        </w:rPr>
        <w:t xml:space="preserve"> de </w:t>
      </w:r>
      <w:proofErr w:type="spellStart"/>
      <w:r w:rsidRPr="00987B60">
        <w:rPr>
          <w:bCs/>
          <w:noProof w:val="0"/>
          <w:lang w:val="en-US"/>
        </w:rPr>
        <w:t>disponibilitate</w:t>
      </w:r>
      <w:proofErr w:type="spellEnd"/>
      <w:r w:rsidRPr="00987B60">
        <w:rPr>
          <w:bCs/>
          <w:noProof w:val="0"/>
          <w:lang w:val="en-US"/>
        </w:rPr>
        <w:t xml:space="preserve"> a </w:t>
      </w:r>
      <w:proofErr w:type="spellStart"/>
      <w:r w:rsidRPr="00987B60">
        <w:rPr>
          <w:bCs/>
          <w:noProof w:val="0"/>
          <w:lang w:val="en-US"/>
        </w:rPr>
        <w:t>liniilor</w:t>
      </w:r>
      <w:proofErr w:type="spellEnd"/>
      <w:r w:rsidRPr="00987B60">
        <w:rPr>
          <w:bCs/>
          <w:noProof w:val="0"/>
          <w:lang w:val="en-US"/>
        </w:rPr>
        <w:t xml:space="preserve"> radio </w:t>
      </w:r>
      <w:proofErr w:type="spellStart"/>
      <w:r w:rsidRPr="00987B60">
        <w:rPr>
          <w:bCs/>
          <w:noProof w:val="0"/>
          <w:lang w:val="en-US"/>
        </w:rPr>
        <w:t>în</w:t>
      </w:r>
      <w:proofErr w:type="spellEnd"/>
      <w:r w:rsidRPr="00987B60">
        <w:rPr>
          <w:bCs/>
          <w:noProof w:val="0"/>
          <w:lang w:val="en-US"/>
        </w:rPr>
        <w:t xml:space="preserve"> </w:t>
      </w:r>
      <w:proofErr w:type="spellStart"/>
      <w:r w:rsidRPr="00987B60">
        <w:rPr>
          <w:bCs/>
          <w:noProof w:val="0"/>
          <w:lang w:val="en-US"/>
        </w:rPr>
        <w:t>cazul</w:t>
      </w:r>
      <w:proofErr w:type="spellEnd"/>
      <w:r w:rsidRPr="00987B60">
        <w:rPr>
          <w:bCs/>
          <w:noProof w:val="0"/>
          <w:lang w:val="en-US"/>
        </w:rPr>
        <w:t xml:space="preserve"> </w:t>
      </w:r>
      <w:proofErr w:type="spellStart"/>
      <w:r w:rsidRPr="00987B60">
        <w:rPr>
          <w:bCs/>
          <w:noProof w:val="0"/>
          <w:lang w:val="en-US"/>
        </w:rPr>
        <w:t>schimbărilor</w:t>
      </w:r>
      <w:proofErr w:type="spellEnd"/>
      <w:r w:rsidRPr="00987B60">
        <w:rPr>
          <w:bCs/>
          <w:noProof w:val="0"/>
          <w:lang w:val="en-US"/>
        </w:rPr>
        <w:t xml:space="preserve"> de </w:t>
      </w:r>
      <w:proofErr w:type="spellStart"/>
      <w:r w:rsidRPr="00987B60">
        <w:rPr>
          <w:bCs/>
          <w:noProof w:val="0"/>
          <w:lang w:val="en-US"/>
        </w:rPr>
        <w:t>condiții</w:t>
      </w:r>
      <w:proofErr w:type="spellEnd"/>
      <w:r w:rsidRPr="00987B60">
        <w:rPr>
          <w:bCs/>
          <w:noProof w:val="0"/>
          <w:lang w:val="en-US"/>
        </w:rPr>
        <w:t xml:space="preserve"> de </w:t>
      </w:r>
      <w:proofErr w:type="spellStart"/>
      <w:r w:rsidRPr="00987B60">
        <w:rPr>
          <w:bCs/>
          <w:noProof w:val="0"/>
          <w:lang w:val="en-US"/>
        </w:rPr>
        <w:t>propagare</w:t>
      </w:r>
      <w:proofErr w:type="spellEnd"/>
      <w:r w:rsidRPr="00987B60">
        <w:rPr>
          <w:bCs/>
          <w:noProof w:val="0"/>
          <w:lang w:val="en-US"/>
        </w:rPr>
        <w:t xml:space="preserve"> </w:t>
      </w:r>
      <w:proofErr w:type="spellStart"/>
      <w:r w:rsidRPr="00987B60">
        <w:rPr>
          <w:bCs/>
          <w:noProof w:val="0"/>
          <w:lang w:val="en-US"/>
        </w:rPr>
        <w:t>cauzate</w:t>
      </w:r>
      <w:proofErr w:type="spellEnd"/>
      <w:r w:rsidRPr="00987B60">
        <w:rPr>
          <w:bCs/>
          <w:noProof w:val="0"/>
          <w:lang w:val="en-US"/>
        </w:rPr>
        <w:t xml:space="preserve"> de </w:t>
      </w:r>
      <w:proofErr w:type="spellStart"/>
      <w:r w:rsidRPr="00987B60">
        <w:rPr>
          <w:bCs/>
          <w:noProof w:val="0"/>
          <w:lang w:val="en-US"/>
        </w:rPr>
        <w:t>condițiile</w:t>
      </w:r>
      <w:proofErr w:type="spellEnd"/>
      <w:r w:rsidRPr="00987B60">
        <w:rPr>
          <w:bCs/>
          <w:noProof w:val="0"/>
          <w:lang w:val="en-US"/>
        </w:rPr>
        <w:t xml:space="preserve"> de </w:t>
      </w:r>
      <w:proofErr w:type="spellStart"/>
      <w:r w:rsidRPr="00987B60">
        <w:rPr>
          <w:bCs/>
          <w:noProof w:val="0"/>
          <w:lang w:val="en-US"/>
        </w:rPr>
        <w:t>mediu</w:t>
      </w:r>
      <w:proofErr w:type="spellEnd"/>
      <w:r w:rsidRPr="00987B60">
        <w:rPr>
          <w:bCs/>
          <w:noProof w:val="0"/>
          <w:lang w:val="en-US"/>
        </w:rPr>
        <w:t>.</w:t>
      </w:r>
    </w:p>
    <w:p w14:paraId="7236B463" w14:textId="77777777" w:rsidR="00987B60" w:rsidRPr="00987B60" w:rsidRDefault="00987B60" w:rsidP="00987B60">
      <w:pPr>
        <w:widowControl w:val="0"/>
        <w:autoSpaceDE w:val="0"/>
        <w:autoSpaceDN w:val="0"/>
        <w:adjustRightInd w:val="0"/>
        <w:jc w:val="both"/>
        <w:rPr>
          <w:bCs/>
          <w:noProof w:val="0"/>
          <w:lang w:val="it-IT"/>
        </w:rPr>
      </w:pPr>
      <w:r w:rsidRPr="00987B60">
        <w:rPr>
          <w:bCs/>
          <w:noProof w:val="0"/>
          <w:lang w:val="it-IT"/>
        </w:rPr>
        <w:t>Sa permita o putere de transmisie de minim 23 dBm in configuratia de modulatie ce permite echipamentului o functionare de 200 Mbps/polarizare cand channel bandwith-ul este atat 28 MHz, cat si 56 MHz</w:t>
      </w:r>
    </w:p>
    <w:p w14:paraId="37B33692" w14:textId="77777777" w:rsidR="00987B60" w:rsidRPr="00987B60" w:rsidRDefault="00987B60" w:rsidP="00987B60">
      <w:pPr>
        <w:keepNext/>
        <w:widowControl w:val="0"/>
        <w:autoSpaceDE w:val="0"/>
        <w:autoSpaceDN w:val="0"/>
        <w:adjustRightInd w:val="0"/>
        <w:outlineLvl w:val="0"/>
        <w:rPr>
          <w:b/>
          <w:bCs/>
          <w:noProof w:val="0"/>
          <w:lang w:val="en-US"/>
        </w:rPr>
      </w:pPr>
      <w:r w:rsidRPr="00987B60">
        <w:rPr>
          <w:b/>
          <w:bCs/>
          <w:noProof w:val="0"/>
          <w:lang w:val="en-US"/>
        </w:rPr>
        <w:t>SISTEMUL GAIN (Tx/</w:t>
      </w:r>
      <w:proofErr w:type="gramStart"/>
      <w:r w:rsidRPr="00987B60">
        <w:rPr>
          <w:b/>
          <w:bCs/>
          <w:noProof w:val="0"/>
          <w:lang w:val="en-US"/>
        </w:rPr>
        <w:t>Rx )</w:t>
      </w:r>
      <w:proofErr w:type="gramEnd"/>
    </w:p>
    <w:tbl>
      <w:tblPr>
        <w:tblW w:w="8808" w:type="dxa"/>
        <w:tblLayout w:type="fixed"/>
        <w:tblLook w:val="04A0" w:firstRow="1" w:lastRow="0" w:firstColumn="1" w:lastColumn="0" w:noHBand="0" w:noVBand="1"/>
      </w:tblPr>
      <w:tblGrid>
        <w:gridCol w:w="1153"/>
        <w:gridCol w:w="2693"/>
        <w:gridCol w:w="1418"/>
        <w:gridCol w:w="2126"/>
        <w:gridCol w:w="1418"/>
      </w:tblGrid>
      <w:tr w:rsidR="00987B60" w:rsidRPr="00987B60" w14:paraId="614EEC3B" w14:textId="77777777" w:rsidTr="00B46584">
        <w:trPr>
          <w:trHeight w:val="820"/>
        </w:trPr>
        <w:tc>
          <w:tcPr>
            <w:tcW w:w="1153" w:type="dxa"/>
            <w:tcBorders>
              <w:top w:val="single" w:sz="8" w:space="0" w:color="auto"/>
              <w:left w:val="single" w:sz="8" w:space="0" w:color="auto"/>
              <w:bottom w:val="single" w:sz="8" w:space="0" w:color="000000"/>
              <w:right w:val="single" w:sz="8" w:space="0" w:color="auto"/>
            </w:tcBorders>
            <w:vAlign w:val="center"/>
            <w:hideMark/>
          </w:tcPr>
          <w:p w14:paraId="71415B93"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Frequency</w:t>
            </w:r>
          </w:p>
        </w:tc>
        <w:tc>
          <w:tcPr>
            <w:tcW w:w="2693" w:type="dxa"/>
            <w:tcBorders>
              <w:top w:val="single" w:sz="8" w:space="0" w:color="auto"/>
              <w:left w:val="single" w:sz="8" w:space="0" w:color="auto"/>
              <w:bottom w:val="single" w:sz="8" w:space="0" w:color="000000"/>
              <w:right w:val="single" w:sz="8" w:space="0" w:color="auto"/>
            </w:tcBorders>
            <w:vAlign w:val="center"/>
            <w:hideMark/>
          </w:tcPr>
          <w:p w14:paraId="7362FCC0"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28MHz Channel bandwidth</w:t>
            </w:r>
          </w:p>
        </w:tc>
        <w:tc>
          <w:tcPr>
            <w:tcW w:w="1418" w:type="dxa"/>
            <w:tcBorders>
              <w:top w:val="single" w:sz="8" w:space="0" w:color="auto"/>
              <w:left w:val="single" w:sz="8" w:space="0" w:color="auto"/>
              <w:bottom w:val="single" w:sz="8" w:space="0" w:color="000000"/>
              <w:right w:val="single" w:sz="8" w:space="0" w:color="auto"/>
            </w:tcBorders>
            <w:vAlign w:val="center"/>
            <w:hideMark/>
          </w:tcPr>
          <w:p w14:paraId="378756C0"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Tx Power</w:t>
            </w:r>
          </w:p>
        </w:tc>
        <w:tc>
          <w:tcPr>
            <w:tcW w:w="2126" w:type="dxa"/>
            <w:tcBorders>
              <w:top w:val="single" w:sz="8" w:space="0" w:color="auto"/>
              <w:left w:val="nil"/>
              <w:bottom w:val="nil"/>
              <w:right w:val="single" w:sz="8" w:space="0" w:color="auto"/>
            </w:tcBorders>
            <w:vAlign w:val="center"/>
            <w:hideMark/>
          </w:tcPr>
          <w:p w14:paraId="5E17C71C"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 xml:space="preserve">Threshold BER: </w:t>
            </w:r>
            <w:r w:rsidRPr="00987B60">
              <w:rPr>
                <w:noProof w:val="0"/>
                <w:lang w:val="en-US"/>
              </w:rPr>
              <w:t>10</w:t>
            </w:r>
            <w:r w:rsidRPr="00987B60">
              <w:rPr>
                <w:noProof w:val="0"/>
                <w:vertAlign w:val="superscript"/>
                <w:lang w:val="en-US"/>
              </w:rPr>
              <w:t>-6</w:t>
            </w:r>
          </w:p>
        </w:tc>
        <w:tc>
          <w:tcPr>
            <w:tcW w:w="1418" w:type="dxa"/>
            <w:tcBorders>
              <w:top w:val="single" w:sz="8" w:space="0" w:color="auto"/>
              <w:left w:val="single" w:sz="8" w:space="0" w:color="auto"/>
              <w:bottom w:val="single" w:sz="8" w:space="0" w:color="000000"/>
              <w:right w:val="single" w:sz="8" w:space="0" w:color="auto"/>
            </w:tcBorders>
            <w:vAlign w:val="center"/>
            <w:hideMark/>
          </w:tcPr>
          <w:p w14:paraId="513E6253"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System Gain</w:t>
            </w:r>
          </w:p>
        </w:tc>
      </w:tr>
      <w:tr w:rsidR="00987B60" w:rsidRPr="00987B60" w14:paraId="603310F8" w14:textId="77777777" w:rsidTr="00B46584">
        <w:trPr>
          <w:trHeight w:val="300"/>
        </w:trPr>
        <w:tc>
          <w:tcPr>
            <w:tcW w:w="1153" w:type="dxa"/>
            <w:vMerge w:val="restart"/>
            <w:tcBorders>
              <w:top w:val="nil"/>
              <w:left w:val="single" w:sz="8" w:space="0" w:color="auto"/>
              <w:bottom w:val="single" w:sz="8" w:space="0" w:color="000000"/>
              <w:right w:val="single" w:sz="8" w:space="0" w:color="auto"/>
            </w:tcBorders>
            <w:vAlign w:val="center"/>
            <w:hideMark/>
          </w:tcPr>
          <w:p w14:paraId="2BC98AB9"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7 GHz</w:t>
            </w:r>
          </w:p>
        </w:tc>
        <w:tc>
          <w:tcPr>
            <w:tcW w:w="2693" w:type="dxa"/>
            <w:tcBorders>
              <w:top w:val="nil"/>
              <w:left w:val="nil"/>
              <w:bottom w:val="single" w:sz="8" w:space="0" w:color="auto"/>
              <w:right w:val="single" w:sz="8" w:space="0" w:color="auto"/>
            </w:tcBorders>
            <w:vAlign w:val="center"/>
            <w:hideMark/>
          </w:tcPr>
          <w:p w14:paraId="6DDB9546"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4 QAM</w:t>
            </w:r>
          </w:p>
        </w:tc>
        <w:tc>
          <w:tcPr>
            <w:tcW w:w="1418" w:type="dxa"/>
            <w:tcBorders>
              <w:top w:val="nil"/>
              <w:left w:val="nil"/>
              <w:bottom w:val="single" w:sz="8" w:space="0" w:color="auto"/>
              <w:right w:val="single" w:sz="8" w:space="0" w:color="auto"/>
            </w:tcBorders>
            <w:vAlign w:val="center"/>
            <w:hideMark/>
          </w:tcPr>
          <w:p w14:paraId="1BFA95DE"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29</w:t>
            </w:r>
          </w:p>
        </w:tc>
        <w:tc>
          <w:tcPr>
            <w:tcW w:w="2126" w:type="dxa"/>
            <w:tcBorders>
              <w:top w:val="nil"/>
              <w:left w:val="nil"/>
              <w:bottom w:val="single" w:sz="8" w:space="0" w:color="auto"/>
              <w:right w:val="single" w:sz="8" w:space="0" w:color="auto"/>
            </w:tcBorders>
            <w:vAlign w:val="center"/>
            <w:hideMark/>
          </w:tcPr>
          <w:p w14:paraId="77542DCD"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-86</w:t>
            </w:r>
          </w:p>
        </w:tc>
        <w:tc>
          <w:tcPr>
            <w:tcW w:w="1418" w:type="dxa"/>
            <w:tcBorders>
              <w:top w:val="nil"/>
              <w:left w:val="nil"/>
              <w:bottom w:val="single" w:sz="8" w:space="0" w:color="auto"/>
              <w:right w:val="single" w:sz="8" w:space="0" w:color="auto"/>
            </w:tcBorders>
            <w:vAlign w:val="center"/>
            <w:hideMark/>
          </w:tcPr>
          <w:p w14:paraId="736E0E9A"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115</w:t>
            </w:r>
          </w:p>
        </w:tc>
      </w:tr>
      <w:tr w:rsidR="00987B60" w:rsidRPr="00987B60" w14:paraId="0DF9150B" w14:textId="77777777" w:rsidTr="00B46584">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221EF102" w14:textId="77777777" w:rsidR="00987B60" w:rsidRPr="00987B60" w:rsidRDefault="00987B60" w:rsidP="00987B60">
            <w:pPr>
              <w:widowControl w:val="0"/>
              <w:autoSpaceDE w:val="0"/>
              <w:autoSpaceDN w:val="0"/>
              <w:adjustRightInd w:val="0"/>
              <w:jc w:val="both"/>
              <w:rPr>
                <w:bCs/>
                <w:noProof w:val="0"/>
                <w:lang w:val="en-US"/>
              </w:rPr>
            </w:pPr>
          </w:p>
        </w:tc>
        <w:tc>
          <w:tcPr>
            <w:tcW w:w="2693" w:type="dxa"/>
            <w:tcBorders>
              <w:top w:val="nil"/>
              <w:left w:val="nil"/>
              <w:bottom w:val="single" w:sz="8" w:space="0" w:color="auto"/>
              <w:right w:val="single" w:sz="8" w:space="0" w:color="auto"/>
            </w:tcBorders>
            <w:vAlign w:val="center"/>
            <w:hideMark/>
          </w:tcPr>
          <w:p w14:paraId="18109752"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256 QAM</w:t>
            </w:r>
          </w:p>
        </w:tc>
        <w:tc>
          <w:tcPr>
            <w:tcW w:w="1418" w:type="dxa"/>
            <w:tcBorders>
              <w:top w:val="nil"/>
              <w:left w:val="nil"/>
              <w:bottom w:val="single" w:sz="8" w:space="0" w:color="auto"/>
              <w:right w:val="single" w:sz="8" w:space="0" w:color="auto"/>
            </w:tcBorders>
            <w:vAlign w:val="center"/>
            <w:hideMark/>
          </w:tcPr>
          <w:p w14:paraId="4F89E41A"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25</w:t>
            </w:r>
          </w:p>
        </w:tc>
        <w:tc>
          <w:tcPr>
            <w:tcW w:w="2126" w:type="dxa"/>
            <w:tcBorders>
              <w:top w:val="nil"/>
              <w:left w:val="nil"/>
              <w:bottom w:val="single" w:sz="8" w:space="0" w:color="auto"/>
              <w:right w:val="single" w:sz="8" w:space="0" w:color="auto"/>
            </w:tcBorders>
            <w:vAlign w:val="center"/>
            <w:hideMark/>
          </w:tcPr>
          <w:p w14:paraId="7800A5F0"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-69</w:t>
            </w:r>
          </w:p>
        </w:tc>
        <w:tc>
          <w:tcPr>
            <w:tcW w:w="1418" w:type="dxa"/>
            <w:tcBorders>
              <w:top w:val="nil"/>
              <w:left w:val="nil"/>
              <w:bottom w:val="single" w:sz="8" w:space="0" w:color="auto"/>
              <w:right w:val="single" w:sz="8" w:space="0" w:color="auto"/>
            </w:tcBorders>
            <w:vAlign w:val="center"/>
            <w:hideMark/>
          </w:tcPr>
          <w:p w14:paraId="4BEAE8FD"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94</w:t>
            </w:r>
          </w:p>
        </w:tc>
      </w:tr>
      <w:tr w:rsidR="00987B60" w:rsidRPr="00987B60" w14:paraId="1B812105" w14:textId="77777777" w:rsidTr="00B46584">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27A90663" w14:textId="77777777" w:rsidR="00987B60" w:rsidRPr="00987B60" w:rsidRDefault="00987B60" w:rsidP="00987B60">
            <w:pPr>
              <w:widowControl w:val="0"/>
              <w:autoSpaceDE w:val="0"/>
              <w:autoSpaceDN w:val="0"/>
              <w:adjustRightInd w:val="0"/>
              <w:jc w:val="both"/>
              <w:rPr>
                <w:bCs/>
                <w:noProof w:val="0"/>
                <w:lang w:val="en-US"/>
              </w:rPr>
            </w:pPr>
          </w:p>
        </w:tc>
        <w:tc>
          <w:tcPr>
            <w:tcW w:w="2693" w:type="dxa"/>
            <w:tcBorders>
              <w:top w:val="nil"/>
              <w:left w:val="nil"/>
              <w:bottom w:val="single" w:sz="8" w:space="0" w:color="auto"/>
              <w:right w:val="single" w:sz="8" w:space="0" w:color="auto"/>
            </w:tcBorders>
            <w:vAlign w:val="center"/>
            <w:hideMark/>
          </w:tcPr>
          <w:p w14:paraId="1A66D112"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1024 QAM</w:t>
            </w:r>
          </w:p>
        </w:tc>
        <w:tc>
          <w:tcPr>
            <w:tcW w:w="1418" w:type="dxa"/>
            <w:tcBorders>
              <w:top w:val="nil"/>
              <w:left w:val="nil"/>
              <w:bottom w:val="single" w:sz="8" w:space="0" w:color="auto"/>
              <w:right w:val="single" w:sz="8" w:space="0" w:color="auto"/>
            </w:tcBorders>
            <w:vAlign w:val="center"/>
            <w:hideMark/>
          </w:tcPr>
          <w:p w14:paraId="756F4F7E"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24</w:t>
            </w:r>
          </w:p>
        </w:tc>
        <w:tc>
          <w:tcPr>
            <w:tcW w:w="2126" w:type="dxa"/>
            <w:tcBorders>
              <w:top w:val="nil"/>
              <w:left w:val="nil"/>
              <w:bottom w:val="single" w:sz="8" w:space="0" w:color="auto"/>
              <w:right w:val="single" w:sz="8" w:space="0" w:color="auto"/>
            </w:tcBorders>
            <w:vAlign w:val="center"/>
            <w:hideMark/>
          </w:tcPr>
          <w:p w14:paraId="4A497834"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-63</w:t>
            </w:r>
          </w:p>
        </w:tc>
        <w:tc>
          <w:tcPr>
            <w:tcW w:w="1418" w:type="dxa"/>
            <w:tcBorders>
              <w:top w:val="nil"/>
              <w:left w:val="nil"/>
              <w:bottom w:val="single" w:sz="8" w:space="0" w:color="auto"/>
              <w:right w:val="single" w:sz="8" w:space="0" w:color="auto"/>
            </w:tcBorders>
            <w:vAlign w:val="center"/>
            <w:hideMark/>
          </w:tcPr>
          <w:p w14:paraId="7F953E3A"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87</w:t>
            </w:r>
          </w:p>
        </w:tc>
      </w:tr>
      <w:tr w:rsidR="00987B60" w:rsidRPr="00987B60" w14:paraId="0BB84FEA" w14:textId="77777777" w:rsidTr="00B46584">
        <w:trPr>
          <w:trHeight w:val="300"/>
        </w:trPr>
        <w:tc>
          <w:tcPr>
            <w:tcW w:w="1153" w:type="dxa"/>
            <w:vMerge w:val="restart"/>
            <w:tcBorders>
              <w:top w:val="nil"/>
              <w:left w:val="single" w:sz="8" w:space="0" w:color="auto"/>
              <w:bottom w:val="single" w:sz="8" w:space="0" w:color="000000"/>
              <w:right w:val="single" w:sz="8" w:space="0" w:color="auto"/>
            </w:tcBorders>
            <w:vAlign w:val="center"/>
            <w:hideMark/>
          </w:tcPr>
          <w:p w14:paraId="43DC90A9"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15 GHZ</w:t>
            </w:r>
          </w:p>
        </w:tc>
        <w:tc>
          <w:tcPr>
            <w:tcW w:w="2693" w:type="dxa"/>
            <w:tcBorders>
              <w:top w:val="nil"/>
              <w:left w:val="nil"/>
              <w:bottom w:val="single" w:sz="8" w:space="0" w:color="auto"/>
              <w:right w:val="single" w:sz="8" w:space="0" w:color="auto"/>
            </w:tcBorders>
            <w:vAlign w:val="center"/>
            <w:hideMark/>
          </w:tcPr>
          <w:p w14:paraId="7FA6870C"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4 QAM</w:t>
            </w:r>
          </w:p>
        </w:tc>
        <w:tc>
          <w:tcPr>
            <w:tcW w:w="1418" w:type="dxa"/>
            <w:tcBorders>
              <w:top w:val="nil"/>
              <w:left w:val="nil"/>
              <w:bottom w:val="single" w:sz="8" w:space="0" w:color="auto"/>
              <w:right w:val="single" w:sz="8" w:space="0" w:color="auto"/>
            </w:tcBorders>
            <w:vAlign w:val="center"/>
            <w:hideMark/>
          </w:tcPr>
          <w:p w14:paraId="3297C787"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28</w:t>
            </w:r>
          </w:p>
        </w:tc>
        <w:tc>
          <w:tcPr>
            <w:tcW w:w="2126" w:type="dxa"/>
            <w:tcBorders>
              <w:top w:val="nil"/>
              <w:left w:val="nil"/>
              <w:bottom w:val="single" w:sz="8" w:space="0" w:color="auto"/>
              <w:right w:val="single" w:sz="8" w:space="0" w:color="auto"/>
            </w:tcBorders>
            <w:vAlign w:val="center"/>
            <w:hideMark/>
          </w:tcPr>
          <w:p w14:paraId="03CE5CBD"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-86</w:t>
            </w:r>
          </w:p>
        </w:tc>
        <w:tc>
          <w:tcPr>
            <w:tcW w:w="1418" w:type="dxa"/>
            <w:tcBorders>
              <w:top w:val="nil"/>
              <w:left w:val="nil"/>
              <w:bottom w:val="single" w:sz="8" w:space="0" w:color="auto"/>
              <w:right w:val="single" w:sz="8" w:space="0" w:color="auto"/>
            </w:tcBorders>
            <w:vAlign w:val="center"/>
            <w:hideMark/>
          </w:tcPr>
          <w:p w14:paraId="1EC87835"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114</w:t>
            </w:r>
          </w:p>
        </w:tc>
      </w:tr>
      <w:tr w:rsidR="00987B60" w:rsidRPr="00987B60" w14:paraId="28100E33" w14:textId="77777777" w:rsidTr="00B46584">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38DE8280" w14:textId="77777777" w:rsidR="00987B60" w:rsidRPr="00987B60" w:rsidRDefault="00987B60" w:rsidP="00987B60">
            <w:pPr>
              <w:widowControl w:val="0"/>
              <w:autoSpaceDE w:val="0"/>
              <w:autoSpaceDN w:val="0"/>
              <w:adjustRightInd w:val="0"/>
              <w:jc w:val="both"/>
              <w:rPr>
                <w:bCs/>
                <w:noProof w:val="0"/>
                <w:lang w:val="en-US"/>
              </w:rPr>
            </w:pPr>
          </w:p>
        </w:tc>
        <w:tc>
          <w:tcPr>
            <w:tcW w:w="2693" w:type="dxa"/>
            <w:tcBorders>
              <w:top w:val="nil"/>
              <w:left w:val="nil"/>
              <w:bottom w:val="single" w:sz="8" w:space="0" w:color="auto"/>
              <w:right w:val="single" w:sz="8" w:space="0" w:color="auto"/>
            </w:tcBorders>
            <w:vAlign w:val="center"/>
            <w:hideMark/>
          </w:tcPr>
          <w:p w14:paraId="4B412EB5"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256 QAM</w:t>
            </w:r>
          </w:p>
        </w:tc>
        <w:tc>
          <w:tcPr>
            <w:tcW w:w="1418" w:type="dxa"/>
            <w:tcBorders>
              <w:top w:val="nil"/>
              <w:left w:val="nil"/>
              <w:bottom w:val="single" w:sz="8" w:space="0" w:color="auto"/>
              <w:right w:val="single" w:sz="8" w:space="0" w:color="auto"/>
            </w:tcBorders>
            <w:vAlign w:val="center"/>
            <w:hideMark/>
          </w:tcPr>
          <w:p w14:paraId="1EA9B72A"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24</w:t>
            </w:r>
          </w:p>
        </w:tc>
        <w:tc>
          <w:tcPr>
            <w:tcW w:w="2126" w:type="dxa"/>
            <w:tcBorders>
              <w:top w:val="nil"/>
              <w:left w:val="nil"/>
              <w:bottom w:val="single" w:sz="8" w:space="0" w:color="auto"/>
              <w:right w:val="single" w:sz="8" w:space="0" w:color="auto"/>
            </w:tcBorders>
            <w:vAlign w:val="center"/>
            <w:hideMark/>
          </w:tcPr>
          <w:p w14:paraId="6FE47ED3"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-69</w:t>
            </w:r>
          </w:p>
        </w:tc>
        <w:tc>
          <w:tcPr>
            <w:tcW w:w="1418" w:type="dxa"/>
            <w:tcBorders>
              <w:top w:val="nil"/>
              <w:left w:val="nil"/>
              <w:bottom w:val="single" w:sz="8" w:space="0" w:color="auto"/>
              <w:right w:val="single" w:sz="8" w:space="0" w:color="auto"/>
            </w:tcBorders>
            <w:vAlign w:val="center"/>
            <w:hideMark/>
          </w:tcPr>
          <w:p w14:paraId="2BE26A2D"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93</w:t>
            </w:r>
          </w:p>
        </w:tc>
      </w:tr>
      <w:tr w:rsidR="00987B60" w:rsidRPr="00987B60" w14:paraId="18A75E18" w14:textId="77777777" w:rsidTr="00B46584">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0AFD89CE" w14:textId="77777777" w:rsidR="00987B60" w:rsidRPr="00987B60" w:rsidRDefault="00987B60" w:rsidP="00987B60">
            <w:pPr>
              <w:widowControl w:val="0"/>
              <w:autoSpaceDE w:val="0"/>
              <w:autoSpaceDN w:val="0"/>
              <w:adjustRightInd w:val="0"/>
              <w:jc w:val="both"/>
              <w:rPr>
                <w:bCs/>
                <w:noProof w:val="0"/>
                <w:lang w:val="en-US"/>
              </w:rPr>
            </w:pPr>
          </w:p>
        </w:tc>
        <w:tc>
          <w:tcPr>
            <w:tcW w:w="2693" w:type="dxa"/>
            <w:tcBorders>
              <w:top w:val="nil"/>
              <w:left w:val="nil"/>
              <w:bottom w:val="single" w:sz="8" w:space="0" w:color="auto"/>
              <w:right w:val="single" w:sz="8" w:space="0" w:color="auto"/>
            </w:tcBorders>
            <w:vAlign w:val="center"/>
            <w:hideMark/>
          </w:tcPr>
          <w:p w14:paraId="3B9C5E0E"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1024 QAM</w:t>
            </w:r>
          </w:p>
        </w:tc>
        <w:tc>
          <w:tcPr>
            <w:tcW w:w="1418" w:type="dxa"/>
            <w:tcBorders>
              <w:top w:val="nil"/>
              <w:left w:val="nil"/>
              <w:bottom w:val="single" w:sz="8" w:space="0" w:color="auto"/>
              <w:right w:val="single" w:sz="8" w:space="0" w:color="auto"/>
            </w:tcBorders>
            <w:vAlign w:val="center"/>
            <w:hideMark/>
          </w:tcPr>
          <w:p w14:paraId="78D11E18"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23</w:t>
            </w:r>
          </w:p>
        </w:tc>
        <w:tc>
          <w:tcPr>
            <w:tcW w:w="2126" w:type="dxa"/>
            <w:tcBorders>
              <w:top w:val="nil"/>
              <w:left w:val="nil"/>
              <w:bottom w:val="single" w:sz="8" w:space="0" w:color="auto"/>
              <w:right w:val="single" w:sz="8" w:space="0" w:color="auto"/>
            </w:tcBorders>
            <w:vAlign w:val="center"/>
            <w:hideMark/>
          </w:tcPr>
          <w:p w14:paraId="097C64DA"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-63</w:t>
            </w:r>
          </w:p>
        </w:tc>
        <w:tc>
          <w:tcPr>
            <w:tcW w:w="1418" w:type="dxa"/>
            <w:tcBorders>
              <w:top w:val="nil"/>
              <w:left w:val="nil"/>
              <w:bottom w:val="single" w:sz="8" w:space="0" w:color="auto"/>
              <w:right w:val="single" w:sz="8" w:space="0" w:color="auto"/>
            </w:tcBorders>
            <w:vAlign w:val="center"/>
            <w:hideMark/>
          </w:tcPr>
          <w:p w14:paraId="0435A27E" w14:textId="77777777" w:rsidR="00987B60" w:rsidRPr="00987B60" w:rsidRDefault="00987B60" w:rsidP="00987B60">
            <w:pPr>
              <w:widowControl w:val="0"/>
              <w:autoSpaceDE w:val="0"/>
              <w:autoSpaceDN w:val="0"/>
              <w:adjustRightInd w:val="0"/>
              <w:jc w:val="both"/>
              <w:rPr>
                <w:bCs/>
                <w:noProof w:val="0"/>
                <w:lang w:val="en-US"/>
              </w:rPr>
            </w:pPr>
            <w:r w:rsidRPr="00987B60">
              <w:rPr>
                <w:bCs/>
                <w:noProof w:val="0"/>
                <w:lang w:val="en-US"/>
              </w:rPr>
              <w:t>86</w:t>
            </w:r>
          </w:p>
        </w:tc>
      </w:tr>
    </w:tbl>
    <w:p w14:paraId="67D17989" w14:textId="77777777" w:rsidR="00987B60" w:rsidRPr="00987B60" w:rsidRDefault="00987B60" w:rsidP="00987B60">
      <w:pPr>
        <w:keepNext/>
        <w:widowControl w:val="0"/>
        <w:autoSpaceDE w:val="0"/>
        <w:autoSpaceDN w:val="0"/>
        <w:adjustRightInd w:val="0"/>
        <w:outlineLvl w:val="0"/>
        <w:rPr>
          <w:b/>
          <w:bCs/>
          <w:noProof w:val="0"/>
          <w:lang w:val="en-US"/>
        </w:rPr>
      </w:pPr>
      <w:r w:rsidRPr="00987B60">
        <w:rPr>
          <w:b/>
          <w:bCs/>
          <w:noProof w:val="0"/>
          <w:lang w:val="en-US"/>
        </w:rPr>
        <w:t>ECHIPAMENTUL DE INTERIOR (IDU)</w:t>
      </w:r>
    </w:p>
    <w:p w14:paraId="6A306D29" w14:textId="77777777" w:rsidR="00987B60" w:rsidRPr="00987B60" w:rsidRDefault="00987B60" w:rsidP="00987B60">
      <w:pPr>
        <w:widowControl w:val="0"/>
        <w:numPr>
          <w:ilvl w:val="0"/>
          <w:numId w:val="29"/>
        </w:numPr>
        <w:autoSpaceDE w:val="0"/>
        <w:autoSpaceDN w:val="0"/>
        <w:adjustRightInd w:val="0"/>
        <w:rPr>
          <w:bCs/>
          <w:noProof w:val="0"/>
          <w:lang w:val="en-US"/>
        </w:rPr>
      </w:pPr>
      <w:r w:rsidRPr="00987B60">
        <w:rPr>
          <w:bCs/>
          <w:noProof w:val="0"/>
          <w:lang w:val="en-US"/>
        </w:rPr>
        <w:t>Rack-</w:t>
      </w:r>
      <w:proofErr w:type="spellStart"/>
      <w:r w:rsidRPr="00987B60">
        <w:rPr>
          <w:bCs/>
          <w:noProof w:val="0"/>
          <w:lang w:val="en-US"/>
        </w:rPr>
        <w:t>abil</w:t>
      </w:r>
      <w:proofErr w:type="spellEnd"/>
      <w:r w:rsidRPr="00987B60">
        <w:rPr>
          <w:bCs/>
          <w:noProof w:val="0"/>
          <w:lang w:val="en-US"/>
        </w:rPr>
        <w:t xml:space="preserve"> pe </w:t>
      </w:r>
      <w:proofErr w:type="spellStart"/>
      <w:r w:rsidRPr="00987B60">
        <w:rPr>
          <w:bCs/>
          <w:noProof w:val="0"/>
          <w:lang w:val="en-US"/>
        </w:rPr>
        <w:t>lățimea</w:t>
      </w:r>
      <w:proofErr w:type="spellEnd"/>
      <w:r w:rsidRPr="00987B60">
        <w:rPr>
          <w:bCs/>
          <w:noProof w:val="0"/>
          <w:lang w:val="en-US"/>
        </w:rPr>
        <w:t xml:space="preserve"> de 19 </w:t>
      </w:r>
      <w:proofErr w:type="gramStart"/>
      <w:r w:rsidRPr="00987B60">
        <w:rPr>
          <w:bCs/>
          <w:noProof w:val="0"/>
          <w:lang w:val="en-US"/>
        </w:rPr>
        <w:t>inch</w:t>
      </w:r>
      <w:proofErr w:type="gramEnd"/>
      <w:r w:rsidRPr="00987B60">
        <w:rPr>
          <w:bCs/>
          <w:noProof w:val="0"/>
          <w:lang w:val="en-US"/>
        </w:rPr>
        <w:t xml:space="preserve">. </w:t>
      </w:r>
    </w:p>
    <w:p w14:paraId="5ED8A96A" w14:textId="77777777" w:rsidR="00987B60" w:rsidRPr="00987B60" w:rsidRDefault="00987B60" w:rsidP="00987B60">
      <w:pPr>
        <w:widowControl w:val="0"/>
        <w:numPr>
          <w:ilvl w:val="0"/>
          <w:numId w:val="29"/>
        </w:numPr>
        <w:autoSpaceDE w:val="0"/>
        <w:autoSpaceDN w:val="0"/>
        <w:adjustRightInd w:val="0"/>
        <w:rPr>
          <w:bCs/>
          <w:noProof w:val="0"/>
          <w:lang w:val="en-US"/>
        </w:rPr>
      </w:pPr>
      <w:proofErr w:type="spellStart"/>
      <w:r w:rsidRPr="00987B60">
        <w:rPr>
          <w:bCs/>
          <w:noProof w:val="0"/>
          <w:lang w:val="en-US"/>
        </w:rPr>
        <w:t>Structură</w:t>
      </w:r>
      <w:proofErr w:type="spellEnd"/>
      <w:r w:rsidRPr="00987B60">
        <w:rPr>
          <w:bCs/>
          <w:noProof w:val="0"/>
          <w:lang w:val="en-US"/>
        </w:rPr>
        <w:t xml:space="preserve"> </w:t>
      </w:r>
      <w:proofErr w:type="spellStart"/>
      <w:r w:rsidRPr="00987B60">
        <w:rPr>
          <w:bCs/>
          <w:noProof w:val="0"/>
          <w:lang w:val="en-US"/>
        </w:rPr>
        <w:t>modulară</w:t>
      </w:r>
      <w:proofErr w:type="spellEnd"/>
      <w:r w:rsidRPr="00987B60">
        <w:rPr>
          <w:bCs/>
          <w:noProof w:val="0"/>
          <w:lang w:val="en-US"/>
        </w:rPr>
        <w:t xml:space="preserve"> pe </w:t>
      </w:r>
      <w:proofErr w:type="spellStart"/>
      <w:r w:rsidRPr="00987B60">
        <w:rPr>
          <w:bCs/>
          <w:noProof w:val="0"/>
          <w:lang w:val="en-US"/>
        </w:rPr>
        <w:t>aceeași</w:t>
      </w:r>
      <w:proofErr w:type="spellEnd"/>
      <w:r w:rsidRPr="00987B60">
        <w:rPr>
          <w:bCs/>
          <w:noProof w:val="0"/>
          <w:lang w:val="en-US"/>
        </w:rPr>
        <w:t xml:space="preserve"> </w:t>
      </w:r>
      <w:proofErr w:type="spellStart"/>
      <w:r w:rsidRPr="00987B60">
        <w:rPr>
          <w:bCs/>
          <w:noProof w:val="0"/>
          <w:lang w:val="en-US"/>
        </w:rPr>
        <w:t>construcție</w:t>
      </w:r>
      <w:proofErr w:type="spellEnd"/>
      <w:r w:rsidRPr="00987B60">
        <w:rPr>
          <w:bCs/>
          <w:noProof w:val="0"/>
          <w:lang w:val="en-US"/>
        </w:rPr>
        <w:t xml:space="preserve"> indoor. </w:t>
      </w:r>
    </w:p>
    <w:p w14:paraId="38E83A73" w14:textId="77777777" w:rsidR="00987B60" w:rsidRPr="00987B60" w:rsidRDefault="00987B60" w:rsidP="00987B60">
      <w:pPr>
        <w:widowControl w:val="0"/>
        <w:numPr>
          <w:ilvl w:val="0"/>
          <w:numId w:val="29"/>
        </w:numPr>
        <w:autoSpaceDE w:val="0"/>
        <w:autoSpaceDN w:val="0"/>
        <w:adjustRightInd w:val="0"/>
        <w:rPr>
          <w:bCs/>
          <w:noProof w:val="0"/>
          <w:lang w:val="it-IT"/>
        </w:rPr>
      </w:pPr>
      <w:r w:rsidRPr="00987B60">
        <w:rPr>
          <w:bCs/>
          <w:noProof w:val="0"/>
          <w:lang w:val="it-IT"/>
        </w:rPr>
        <w:t>Structura modulară va integra următoarele componente:</w:t>
      </w:r>
    </w:p>
    <w:p w14:paraId="401719AE" w14:textId="77777777" w:rsidR="00987B60" w:rsidRPr="00987B60" w:rsidRDefault="00987B60" w:rsidP="00987B60">
      <w:pPr>
        <w:widowControl w:val="0"/>
        <w:numPr>
          <w:ilvl w:val="0"/>
          <w:numId w:val="30"/>
        </w:numPr>
        <w:autoSpaceDE w:val="0"/>
        <w:autoSpaceDN w:val="0"/>
        <w:adjustRightInd w:val="0"/>
        <w:contextualSpacing/>
        <w:jc w:val="both"/>
        <w:rPr>
          <w:rFonts w:eastAsia="Calibri"/>
          <w:noProof w:val="0"/>
          <w:lang w:val="en-US"/>
        </w:rPr>
      </w:pPr>
      <w:proofErr w:type="spellStart"/>
      <w:r w:rsidRPr="00987B60">
        <w:rPr>
          <w:rFonts w:eastAsia="Calibri"/>
          <w:noProof w:val="0"/>
          <w:lang w:val="en-US"/>
        </w:rPr>
        <w:t>Alimentare</w:t>
      </w:r>
      <w:proofErr w:type="spellEnd"/>
      <w:r w:rsidRPr="00987B60">
        <w:rPr>
          <w:rFonts w:eastAsia="Calibri"/>
          <w:noProof w:val="0"/>
          <w:lang w:val="en-US"/>
        </w:rPr>
        <w:t xml:space="preserve"> </w:t>
      </w:r>
      <w:proofErr w:type="spellStart"/>
      <w:r w:rsidRPr="00987B60">
        <w:rPr>
          <w:rFonts w:eastAsia="Calibri"/>
          <w:noProof w:val="0"/>
          <w:lang w:val="en-US"/>
        </w:rPr>
        <w:t>echipament</w:t>
      </w:r>
      <w:proofErr w:type="spellEnd"/>
      <w:r w:rsidRPr="00987B60">
        <w:rPr>
          <w:rFonts w:eastAsia="Calibri"/>
          <w:noProof w:val="0"/>
          <w:lang w:val="en-US"/>
        </w:rPr>
        <w:t xml:space="preserve"> interior (IDU): </w:t>
      </w:r>
    </w:p>
    <w:p w14:paraId="51410220" w14:textId="77777777" w:rsidR="00987B60" w:rsidRPr="00987B60" w:rsidRDefault="00987B60" w:rsidP="00987B60">
      <w:pPr>
        <w:widowControl w:val="0"/>
        <w:numPr>
          <w:ilvl w:val="0"/>
          <w:numId w:val="31"/>
        </w:numPr>
        <w:autoSpaceDE w:val="0"/>
        <w:autoSpaceDN w:val="0"/>
        <w:adjustRightInd w:val="0"/>
        <w:contextualSpacing/>
        <w:jc w:val="both"/>
        <w:rPr>
          <w:rFonts w:eastAsia="Calibri"/>
          <w:noProof w:val="0"/>
          <w:lang w:val="it-IT"/>
        </w:rPr>
      </w:pPr>
      <w:r w:rsidRPr="00987B60">
        <w:rPr>
          <w:rFonts w:eastAsia="Calibri"/>
          <w:noProof w:val="0"/>
          <w:lang w:val="it-IT"/>
        </w:rPr>
        <w:t>IDU va fi prevăzut cu două module sursă de alimentare, principal și rezervă, cu intrări distincte pentru fiecare sursă în parte;</w:t>
      </w:r>
    </w:p>
    <w:p w14:paraId="45FB5E44" w14:textId="77777777" w:rsidR="00987B60" w:rsidRPr="00987B60" w:rsidRDefault="00987B60" w:rsidP="00987B60">
      <w:pPr>
        <w:widowControl w:val="0"/>
        <w:numPr>
          <w:ilvl w:val="0"/>
          <w:numId w:val="31"/>
        </w:numPr>
        <w:autoSpaceDE w:val="0"/>
        <w:autoSpaceDN w:val="0"/>
        <w:adjustRightInd w:val="0"/>
        <w:contextualSpacing/>
        <w:jc w:val="both"/>
        <w:rPr>
          <w:rFonts w:eastAsia="Calibri"/>
          <w:noProof w:val="0"/>
          <w:lang w:val="it-IT"/>
        </w:rPr>
      </w:pPr>
      <w:r w:rsidRPr="00987B60">
        <w:rPr>
          <w:rFonts w:eastAsia="Calibri"/>
          <w:noProof w:val="0"/>
          <w:lang w:val="it-IT"/>
        </w:rPr>
        <w:t>Modulele sursă de alimentare vor fi alimentate cu -48 Vcc cu borna pozitivă la masă;</w:t>
      </w:r>
    </w:p>
    <w:p w14:paraId="575C2BF8" w14:textId="77777777" w:rsidR="00987B60" w:rsidRPr="00987B60" w:rsidRDefault="00987B60" w:rsidP="00987B60">
      <w:pPr>
        <w:widowControl w:val="0"/>
        <w:numPr>
          <w:ilvl w:val="0"/>
          <w:numId w:val="30"/>
        </w:numPr>
        <w:autoSpaceDE w:val="0"/>
        <w:autoSpaceDN w:val="0"/>
        <w:adjustRightInd w:val="0"/>
        <w:contextualSpacing/>
        <w:jc w:val="both"/>
        <w:rPr>
          <w:rFonts w:eastAsia="Calibri"/>
          <w:noProof w:val="0"/>
          <w:lang w:val="it-IT"/>
        </w:rPr>
      </w:pPr>
      <w:r w:rsidRPr="00987B60">
        <w:rPr>
          <w:rFonts w:eastAsia="Calibri"/>
          <w:noProof w:val="0"/>
          <w:lang w:val="it-IT"/>
        </w:rPr>
        <w:t xml:space="preserve">Module modem radio vor fi echipate cu 1(una) interfață IF. Numărul de module radio este dimensionat după următoarele criterii: </w:t>
      </w:r>
    </w:p>
    <w:p w14:paraId="060FBE10" w14:textId="77777777" w:rsidR="00987B60" w:rsidRPr="00987B60" w:rsidRDefault="00987B60" w:rsidP="00987B60">
      <w:pPr>
        <w:widowControl w:val="0"/>
        <w:numPr>
          <w:ilvl w:val="0"/>
          <w:numId w:val="32"/>
        </w:numPr>
        <w:autoSpaceDE w:val="0"/>
        <w:autoSpaceDN w:val="0"/>
        <w:adjustRightInd w:val="0"/>
        <w:contextualSpacing/>
        <w:jc w:val="both"/>
        <w:rPr>
          <w:rFonts w:eastAsia="Calibri"/>
          <w:noProof w:val="0"/>
          <w:lang w:val="it-IT"/>
        </w:rPr>
      </w:pPr>
      <w:r w:rsidRPr="00987B60">
        <w:rPr>
          <w:rFonts w:eastAsia="Calibri"/>
          <w:noProof w:val="0"/>
          <w:lang w:val="it-IT"/>
        </w:rPr>
        <w:t xml:space="preserve">Câte două module pentru fiecare direcție RF care pleacă dintr-un capăt de linie 2+0. </w:t>
      </w:r>
    </w:p>
    <w:p w14:paraId="24FB0DAF" w14:textId="77777777" w:rsidR="00987B60" w:rsidRPr="00987B60" w:rsidRDefault="00987B60" w:rsidP="00987B60">
      <w:pPr>
        <w:widowControl w:val="0"/>
        <w:numPr>
          <w:ilvl w:val="0"/>
          <w:numId w:val="32"/>
        </w:numPr>
        <w:autoSpaceDE w:val="0"/>
        <w:autoSpaceDN w:val="0"/>
        <w:adjustRightInd w:val="0"/>
        <w:contextualSpacing/>
        <w:jc w:val="both"/>
        <w:rPr>
          <w:rFonts w:eastAsia="Calibri"/>
          <w:noProof w:val="0"/>
          <w:lang w:val="it-IT"/>
        </w:rPr>
      </w:pPr>
      <w:r w:rsidRPr="00987B60">
        <w:rPr>
          <w:rFonts w:eastAsia="Calibri"/>
          <w:noProof w:val="0"/>
          <w:lang w:val="it-IT"/>
        </w:rPr>
        <w:t xml:space="preserve">În funcție de numărul de direcții RF, pentru fiecare amplasament în parte. </w:t>
      </w:r>
    </w:p>
    <w:p w14:paraId="4E48A9F2" w14:textId="77777777" w:rsidR="00987B60" w:rsidRPr="00987B60" w:rsidRDefault="00987B60" w:rsidP="00987B60">
      <w:pPr>
        <w:widowControl w:val="0"/>
        <w:numPr>
          <w:ilvl w:val="0"/>
          <w:numId w:val="32"/>
        </w:numPr>
        <w:autoSpaceDE w:val="0"/>
        <w:autoSpaceDN w:val="0"/>
        <w:adjustRightInd w:val="0"/>
        <w:contextualSpacing/>
        <w:jc w:val="both"/>
        <w:rPr>
          <w:rFonts w:eastAsia="Calibri"/>
          <w:noProof w:val="0"/>
          <w:lang w:val="it-IT"/>
        </w:rPr>
      </w:pPr>
      <w:r w:rsidRPr="00987B60">
        <w:rPr>
          <w:rFonts w:eastAsia="Calibri"/>
          <w:noProof w:val="0"/>
          <w:lang w:val="it-IT"/>
        </w:rPr>
        <w:t>Modulele de modem radio vor asigura telealimentarea unităților radio exterioare (ODU) prin intermediul aceluiași cablu coaxial ce asigură și transportul frecvențelor intermediare.</w:t>
      </w:r>
    </w:p>
    <w:p w14:paraId="54AC8BAB" w14:textId="77777777" w:rsidR="00987B60" w:rsidRPr="00987B60" w:rsidRDefault="00987B60" w:rsidP="00987B60">
      <w:pPr>
        <w:widowControl w:val="0"/>
        <w:numPr>
          <w:ilvl w:val="0"/>
          <w:numId w:val="32"/>
        </w:numPr>
        <w:autoSpaceDE w:val="0"/>
        <w:autoSpaceDN w:val="0"/>
        <w:adjustRightInd w:val="0"/>
        <w:contextualSpacing/>
        <w:jc w:val="both"/>
        <w:rPr>
          <w:rFonts w:eastAsia="Calibri"/>
          <w:noProof w:val="0"/>
          <w:lang w:val="it-IT"/>
        </w:rPr>
      </w:pPr>
      <w:r w:rsidRPr="00987B60">
        <w:rPr>
          <w:rFonts w:eastAsia="Calibri"/>
          <w:noProof w:val="0"/>
          <w:lang w:val="it-IT"/>
        </w:rPr>
        <w:t>În vederea utilizării CCDP, modemul radio va avea implementată tehnologia XPIC pentru filtrarea interferențelor dintre cele două polarizări V și H.</w:t>
      </w:r>
    </w:p>
    <w:p w14:paraId="7A770864" w14:textId="77777777" w:rsidR="00987B60" w:rsidRPr="00987B60" w:rsidRDefault="00987B60" w:rsidP="00987B60">
      <w:pPr>
        <w:widowControl w:val="0"/>
        <w:numPr>
          <w:ilvl w:val="0"/>
          <w:numId w:val="29"/>
        </w:numPr>
        <w:autoSpaceDE w:val="0"/>
        <w:autoSpaceDN w:val="0"/>
        <w:adjustRightInd w:val="0"/>
        <w:rPr>
          <w:bCs/>
          <w:noProof w:val="0"/>
          <w:lang w:val="en-US"/>
        </w:rPr>
      </w:pPr>
      <w:r w:rsidRPr="00987B60">
        <w:rPr>
          <w:bCs/>
          <w:noProof w:val="0"/>
          <w:lang w:val="en-US"/>
        </w:rPr>
        <w:t xml:space="preserve">XPIC </w:t>
      </w:r>
      <w:proofErr w:type="spellStart"/>
      <w:r w:rsidRPr="00987B60">
        <w:rPr>
          <w:bCs/>
          <w:noProof w:val="0"/>
          <w:lang w:val="en-US"/>
        </w:rPr>
        <w:t>va</w:t>
      </w:r>
      <w:proofErr w:type="spellEnd"/>
      <w:r w:rsidRPr="00987B60">
        <w:rPr>
          <w:bCs/>
          <w:noProof w:val="0"/>
          <w:lang w:val="en-US"/>
        </w:rPr>
        <w:t xml:space="preserve"> fi:</w:t>
      </w:r>
    </w:p>
    <w:p w14:paraId="4389EC66" w14:textId="77777777" w:rsidR="00987B60" w:rsidRPr="00987B60" w:rsidRDefault="00987B60" w:rsidP="00987B60">
      <w:pPr>
        <w:widowControl w:val="0"/>
        <w:numPr>
          <w:ilvl w:val="0"/>
          <w:numId w:val="35"/>
        </w:numPr>
        <w:autoSpaceDE w:val="0"/>
        <w:autoSpaceDN w:val="0"/>
        <w:adjustRightInd w:val="0"/>
        <w:contextualSpacing/>
        <w:jc w:val="both"/>
        <w:rPr>
          <w:rFonts w:eastAsia="Calibri"/>
          <w:noProof w:val="0"/>
          <w:lang w:val="en-US"/>
        </w:rPr>
      </w:pPr>
      <w:proofErr w:type="spellStart"/>
      <w:r w:rsidRPr="00987B60">
        <w:rPr>
          <w:rFonts w:eastAsia="Calibri"/>
          <w:noProof w:val="0"/>
          <w:lang w:val="en-US"/>
        </w:rPr>
        <w:t>Configurabil</w:t>
      </w:r>
      <w:proofErr w:type="spellEnd"/>
      <w:r w:rsidRPr="00987B60">
        <w:rPr>
          <w:rFonts w:eastAsia="Calibri"/>
          <w:noProof w:val="0"/>
          <w:lang w:val="en-US"/>
        </w:rPr>
        <w:t xml:space="preserve"> software.</w:t>
      </w:r>
    </w:p>
    <w:p w14:paraId="1D3ED980" w14:textId="77777777" w:rsidR="00987B60" w:rsidRPr="00987B60" w:rsidRDefault="00987B60" w:rsidP="00987B60">
      <w:pPr>
        <w:widowControl w:val="0"/>
        <w:numPr>
          <w:ilvl w:val="0"/>
          <w:numId w:val="35"/>
        </w:numPr>
        <w:autoSpaceDE w:val="0"/>
        <w:autoSpaceDN w:val="0"/>
        <w:adjustRightInd w:val="0"/>
        <w:contextualSpacing/>
        <w:jc w:val="both"/>
        <w:rPr>
          <w:rFonts w:eastAsia="Calibri"/>
          <w:noProof w:val="0"/>
          <w:lang w:val="it-IT"/>
        </w:rPr>
      </w:pPr>
      <w:r w:rsidRPr="00987B60">
        <w:rPr>
          <w:rFonts w:eastAsia="Calibri"/>
          <w:noProof w:val="0"/>
          <w:lang w:val="it-IT"/>
        </w:rPr>
        <w:t>Interconectat la nivel fizic între două module radio ale unui capăt de link 2+0.</w:t>
      </w:r>
    </w:p>
    <w:p w14:paraId="0F2AD22E" w14:textId="77777777" w:rsidR="00987B60" w:rsidRPr="00987B60" w:rsidRDefault="00987B60" w:rsidP="00987B60">
      <w:pPr>
        <w:keepNext/>
        <w:widowControl w:val="0"/>
        <w:autoSpaceDE w:val="0"/>
        <w:autoSpaceDN w:val="0"/>
        <w:adjustRightInd w:val="0"/>
        <w:outlineLvl w:val="0"/>
        <w:rPr>
          <w:b/>
          <w:bCs/>
          <w:noProof w:val="0"/>
          <w:lang w:val="en-US"/>
        </w:rPr>
      </w:pPr>
      <w:r w:rsidRPr="00987B60">
        <w:rPr>
          <w:b/>
          <w:bCs/>
          <w:noProof w:val="0"/>
          <w:lang w:val="en-US"/>
        </w:rPr>
        <w:t>SPECIFICATII TEHNICE FUNCTII SWITCH SI INTERFETE ETHERNET</w:t>
      </w:r>
    </w:p>
    <w:p w14:paraId="78CDD78B" w14:textId="77777777" w:rsidR="00987B60" w:rsidRPr="00987B60" w:rsidRDefault="00987B60" w:rsidP="00987B60">
      <w:pPr>
        <w:widowControl w:val="0"/>
        <w:numPr>
          <w:ilvl w:val="0"/>
          <w:numId w:val="29"/>
        </w:numPr>
        <w:autoSpaceDE w:val="0"/>
        <w:autoSpaceDN w:val="0"/>
        <w:adjustRightInd w:val="0"/>
        <w:rPr>
          <w:bCs/>
          <w:noProof w:val="0"/>
          <w:lang w:val="en-US"/>
        </w:rPr>
      </w:pPr>
      <w:proofErr w:type="spellStart"/>
      <w:r w:rsidRPr="00987B60">
        <w:rPr>
          <w:bCs/>
          <w:noProof w:val="0"/>
          <w:lang w:val="en-US"/>
        </w:rPr>
        <w:t>Modulele</w:t>
      </w:r>
      <w:proofErr w:type="spellEnd"/>
      <w:r w:rsidRPr="00987B60">
        <w:rPr>
          <w:bCs/>
          <w:noProof w:val="0"/>
          <w:lang w:val="en-US"/>
        </w:rPr>
        <w:t xml:space="preserve"> </w:t>
      </w:r>
      <w:proofErr w:type="spellStart"/>
      <w:r w:rsidRPr="00987B60">
        <w:rPr>
          <w:bCs/>
          <w:noProof w:val="0"/>
          <w:lang w:val="en-US"/>
        </w:rPr>
        <w:t>sau</w:t>
      </w:r>
      <w:proofErr w:type="spellEnd"/>
      <w:r w:rsidRPr="00987B60">
        <w:rPr>
          <w:bCs/>
          <w:noProof w:val="0"/>
          <w:lang w:val="en-US"/>
        </w:rPr>
        <w:t xml:space="preserve"> </w:t>
      </w:r>
      <w:proofErr w:type="spellStart"/>
      <w:r w:rsidRPr="00987B60">
        <w:rPr>
          <w:bCs/>
          <w:noProof w:val="0"/>
          <w:lang w:val="en-US"/>
        </w:rPr>
        <w:t>echipamentele</w:t>
      </w:r>
      <w:proofErr w:type="spellEnd"/>
      <w:r w:rsidRPr="00987B60">
        <w:rPr>
          <w:bCs/>
          <w:noProof w:val="0"/>
          <w:lang w:val="en-US"/>
        </w:rPr>
        <w:t xml:space="preserve"> </w:t>
      </w:r>
      <w:proofErr w:type="spellStart"/>
      <w:r w:rsidRPr="00987B60">
        <w:rPr>
          <w:bCs/>
          <w:noProof w:val="0"/>
          <w:lang w:val="en-US"/>
        </w:rPr>
        <w:t>ce</w:t>
      </w:r>
      <w:proofErr w:type="spellEnd"/>
      <w:r w:rsidRPr="00987B60">
        <w:rPr>
          <w:bCs/>
          <w:noProof w:val="0"/>
          <w:lang w:val="en-US"/>
        </w:rPr>
        <w:t xml:space="preserve"> </w:t>
      </w:r>
      <w:proofErr w:type="spellStart"/>
      <w:r w:rsidRPr="00987B60">
        <w:rPr>
          <w:bCs/>
          <w:noProof w:val="0"/>
          <w:lang w:val="en-US"/>
        </w:rPr>
        <w:t>asigură</w:t>
      </w:r>
      <w:proofErr w:type="spellEnd"/>
      <w:r w:rsidRPr="00987B60">
        <w:rPr>
          <w:bCs/>
          <w:noProof w:val="0"/>
          <w:lang w:val="en-US"/>
        </w:rPr>
        <w:t xml:space="preserve"> </w:t>
      </w:r>
      <w:proofErr w:type="spellStart"/>
      <w:r w:rsidRPr="00987B60">
        <w:rPr>
          <w:bCs/>
          <w:noProof w:val="0"/>
          <w:lang w:val="en-US"/>
        </w:rPr>
        <w:t>funcțiile</w:t>
      </w:r>
      <w:proofErr w:type="spellEnd"/>
      <w:r w:rsidRPr="00987B60">
        <w:rPr>
          <w:bCs/>
          <w:noProof w:val="0"/>
          <w:lang w:val="en-US"/>
        </w:rPr>
        <w:t xml:space="preserve"> de switch ethernet </w:t>
      </w:r>
      <w:proofErr w:type="spellStart"/>
      <w:r w:rsidRPr="00987B60">
        <w:rPr>
          <w:bCs/>
          <w:noProof w:val="0"/>
          <w:lang w:val="en-US"/>
        </w:rPr>
        <w:t>și</w:t>
      </w:r>
      <w:proofErr w:type="spellEnd"/>
      <w:r w:rsidRPr="00987B60">
        <w:rPr>
          <w:bCs/>
          <w:noProof w:val="0"/>
          <w:lang w:val="en-US"/>
        </w:rPr>
        <w:t xml:space="preserve"> </w:t>
      </w:r>
      <w:proofErr w:type="spellStart"/>
      <w:r w:rsidRPr="00987B60">
        <w:rPr>
          <w:bCs/>
          <w:noProof w:val="0"/>
          <w:lang w:val="en-US"/>
        </w:rPr>
        <w:t>interfețele</w:t>
      </w:r>
      <w:proofErr w:type="spellEnd"/>
      <w:r w:rsidRPr="00987B60">
        <w:rPr>
          <w:bCs/>
          <w:noProof w:val="0"/>
          <w:lang w:val="en-US"/>
        </w:rPr>
        <w:t xml:space="preserve"> </w:t>
      </w:r>
      <w:proofErr w:type="spellStart"/>
      <w:r w:rsidRPr="00987B60">
        <w:rPr>
          <w:bCs/>
          <w:noProof w:val="0"/>
          <w:lang w:val="en-US"/>
        </w:rPr>
        <w:t>acestora</w:t>
      </w:r>
      <w:proofErr w:type="spellEnd"/>
      <w:r w:rsidRPr="00987B60">
        <w:rPr>
          <w:bCs/>
          <w:noProof w:val="0"/>
          <w:lang w:val="en-US"/>
        </w:rPr>
        <w:t xml:space="preserve"> </w:t>
      </w:r>
      <w:proofErr w:type="spellStart"/>
      <w:r w:rsidRPr="00987B60">
        <w:rPr>
          <w:bCs/>
          <w:noProof w:val="0"/>
          <w:lang w:val="en-US"/>
        </w:rPr>
        <w:t>trebuie</w:t>
      </w:r>
      <w:proofErr w:type="spellEnd"/>
      <w:r w:rsidRPr="00987B60">
        <w:rPr>
          <w:bCs/>
          <w:noProof w:val="0"/>
          <w:lang w:val="en-US"/>
        </w:rPr>
        <w:t xml:space="preserve"> </w:t>
      </w:r>
      <w:proofErr w:type="spellStart"/>
      <w:r w:rsidRPr="00987B60">
        <w:rPr>
          <w:bCs/>
          <w:noProof w:val="0"/>
          <w:lang w:val="en-US"/>
        </w:rPr>
        <w:t>să</w:t>
      </w:r>
      <w:proofErr w:type="spellEnd"/>
      <w:r w:rsidRPr="00987B60">
        <w:rPr>
          <w:bCs/>
          <w:noProof w:val="0"/>
          <w:lang w:val="en-US"/>
        </w:rPr>
        <w:t xml:space="preserve"> </w:t>
      </w:r>
      <w:proofErr w:type="spellStart"/>
      <w:r w:rsidRPr="00987B60">
        <w:rPr>
          <w:bCs/>
          <w:noProof w:val="0"/>
          <w:lang w:val="en-US"/>
        </w:rPr>
        <w:t>asigure</w:t>
      </w:r>
      <w:proofErr w:type="spellEnd"/>
      <w:r w:rsidRPr="00987B60">
        <w:rPr>
          <w:bCs/>
          <w:noProof w:val="0"/>
          <w:lang w:val="en-US"/>
        </w:rPr>
        <w:t xml:space="preserve"> minim 4 </w:t>
      </w:r>
      <w:proofErr w:type="spellStart"/>
      <w:r w:rsidRPr="00987B60">
        <w:rPr>
          <w:bCs/>
          <w:noProof w:val="0"/>
          <w:lang w:val="en-US"/>
        </w:rPr>
        <w:t>porturi</w:t>
      </w:r>
      <w:proofErr w:type="spellEnd"/>
      <w:r w:rsidRPr="00987B60">
        <w:rPr>
          <w:bCs/>
          <w:noProof w:val="0"/>
          <w:lang w:val="en-US"/>
        </w:rPr>
        <w:t xml:space="preserve"> Ethernet </w:t>
      </w:r>
      <w:proofErr w:type="spellStart"/>
      <w:r w:rsidRPr="00987B60">
        <w:rPr>
          <w:bCs/>
          <w:noProof w:val="0"/>
          <w:lang w:val="en-US"/>
        </w:rPr>
        <w:t>pentru</w:t>
      </w:r>
      <w:proofErr w:type="spellEnd"/>
      <w:r w:rsidRPr="00987B60">
        <w:rPr>
          <w:bCs/>
          <w:noProof w:val="0"/>
          <w:lang w:val="en-US"/>
        </w:rPr>
        <w:t xml:space="preserve"> </w:t>
      </w:r>
      <w:proofErr w:type="spellStart"/>
      <w:r w:rsidRPr="00987B60">
        <w:rPr>
          <w:bCs/>
          <w:noProof w:val="0"/>
          <w:lang w:val="en-US"/>
        </w:rPr>
        <w:t>trafic</w:t>
      </w:r>
      <w:proofErr w:type="spellEnd"/>
      <w:r w:rsidRPr="00987B60">
        <w:rPr>
          <w:bCs/>
          <w:noProof w:val="0"/>
          <w:lang w:val="en-US"/>
        </w:rPr>
        <w:t xml:space="preserve"> date (nu include </w:t>
      </w:r>
      <w:proofErr w:type="spellStart"/>
      <w:r w:rsidRPr="00987B60">
        <w:rPr>
          <w:bCs/>
          <w:noProof w:val="0"/>
          <w:lang w:val="en-US"/>
        </w:rPr>
        <w:t>portul</w:t>
      </w:r>
      <w:proofErr w:type="spellEnd"/>
      <w:r w:rsidRPr="00987B60">
        <w:rPr>
          <w:bCs/>
          <w:noProof w:val="0"/>
          <w:lang w:val="en-US"/>
        </w:rPr>
        <w:t xml:space="preserve"> de management </w:t>
      </w:r>
      <w:proofErr w:type="spellStart"/>
      <w:r w:rsidRPr="00987B60">
        <w:rPr>
          <w:bCs/>
          <w:noProof w:val="0"/>
          <w:lang w:val="en-US"/>
        </w:rPr>
        <w:t>și</w:t>
      </w:r>
      <w:proofErr w:type="spellEnd"/>
      <w:r w:rsidRPr="00987B60">
        <w:rPr>
          <w:bCs/>
          <w:noProof w:val="0"/>
          <w:lang w:val="en-US"/>
        </w:rPr>
        <w:t>/</w:t>
      </w:r>
      <w:proofErr w:type="spellStart"/>
      <w:r w:rsidRPr="00987B60">
        <w:rPr>
          <w:bCs/>
          <w:noProof w:val="0"/>
          <w:lang w:val="en-US"/>
        </w:rPr>
        <w:t>sau</w:t>
      </w:r>
      <w:proofErr w:type="spellEnd"/>
      <w:r w:rsidRPr="00987B60">
        <w:rPr>
          <w:bCs/>
          <w:noProof w:val="0"/>
          <w:lang w:val="en-US"/>
        </w:rPr>
        <w:t xml:space="preserve"> </w:t>
      </w:r>
      <w:proofErr w:type="spellStart"/>
      <w:r w:rsidRPr="00987B60">
        <w:rPr>
          <w:bCs/>
          <w:noProof w:val="0"/>
          <w:lang w:val="en-US"/>
        </w:rPr>
        <w:t>acces</w:t>
      </w:r>
      <w:proofErr w:type="spellEnd"/>
      <w:r w:rsidRPr="00987B60">
        <w:rPr>
          <w:bCs/>
          <w:noProof w:val="0"/>
          <w:lang w:val="en-US"/>
        </w:rPr>
        <w:t xml:space="preserve"> local), din care 2 </w:t>
      </w:r>
      <w:proofErr w:type="spellStart"/>
      <w:r w:rsidRPr="00987B60">
        <w:rPr>
          <w:bCs/>
          <w:noProof w:val="0"/>
          <w:lang w:val="en-US"/>
        </w:rPr>
        <w:t>porturi</w:t>
      </w:r>
      <w:proofErr w:type="spellEnd"/>
      <w:r w:rsidRPr="00987B60">
        <w:rPr>
          <w:bCs/>
          <w:noProof w:val="0"/>
          <w:lang w:val="en-US"/>
        </w:rPr>
        <w:t xml:space="preserve"> de tip </w:t>
      </w:r>
      <w:proofErr w:type="spellStart"/>
      <w:r w:rsidRPr="00987B60">
        <w:rPr>
          <w:bCs/>
          <w:noProof w:val="0"/>
          <w:lang w:val="en-US"/>
        </w:rPr>
        <w:t>FastEthernet</w:t>
      </w:r>
      <w:proofErr w:type="spellEnd"/>
      <w:r w:rsidRPr="00987B60">
        <w:rPr>
          <w:bCs/>
          <w:noProof w:val="0"/>
          <w:lang w:val="en-US"/>
        </w:rPr>
        <w:t xml:space="preserve"> </w:t>
      </w:r>
      <w:proofErr w:type="spellStart"/>
      <w:r w:rsidRPr="00987B60">
        <w:rPr>
          <w:bCs/>
          <w:noProof w:val="0"/>
          <w:lang w:val="en-US"/>
        </w:rPr>
        <w:t>sau</w:t>
      </w:r>
      <w:proofErr w:type="spellEnd"/>
      <w:r w:rsidRPr="00987B60">
        <w:rPr>
          <w:bCs/>
          <w:noProof w:val="0"/>
          <w:lang w:val="en-US"/>
        </w:rPr>
        <w:t xml:space="preserve"> </w:t>
      </w:r>
      <w:proofErr w:type="spellStart"/>
      <w:r w:rsidRPr="00987B60">
        <w:rPr>
          <w:bCs/>
          <w:noProof w:val="0"/>
          <w:lang w:val="en-US"/>
        </w:rPr>
        <w:t>GigabitEthernet</w:t>
      </w:r>
      <w:proofErr w:type="spellEnd"/>
      <w:r w:rsidRPr="00987B60">
        <w:rPr>
          <w:bCs/>
          <w:noProof w:val="0"/>
          <w:lang w:val="en-US"/>
        </w:rPr>
        <w:t xml:space="preserve">, </w:t>
      </w:r>
      <w:proofErr w:type="spellStart"/>
      <w:r w:rsidRPr="00987B60">
        <w:rPr>
          <w:bCs/>
          <w:noProof w:val="0"/>
          <w:lang w:val="en-US"/>
        </w:rPr>
        <w:t>conector</w:t>
      </w:r>
      <w:proofErr w:type="spellEnd"/>
      <w:r w:rsidRPr="00987B60">
        <w:rPr>
          <w:bCs/>
          <w:noProof w:val="0"/>
          <w:lang w:val="en-US"/>
        </w:rPr>
        <w:t xml:space="preserve"> RJ-45, </w:t>
      </w:r>
      <w:proofErr w:type="spellStart"/>
      <w:r w:rsidRPr="00987B60">
        <w:rPr>
          <w:bCs/>
          <w:noProof w:val="0"/>
          <w:lang w:val="en-US"/>
        </w:rPr>
        <w:t>soluție</w:t>
      </w:r>
      <w:proofErr w:type="spellEnd"/>
      <w:r w:rsidRPr="00987B60">
        <w:rPr>
          <w:bCs/>
          <w:noProof w:val="0"/>
          <w:lang w:val="en-US"/>
        </w:rPr>
        <w:t xml:space="preserve"> </w:t>
      </w:r>
      <w:proofErr w:type="spellStart"/>
      <w:r w:rsidRPr="00987B60">
        <w:rPr>
          <w:bCs/>
          <w:noProof w:val="0"/>
          <w:lang w:val="en-US"/>
        </w:rPr>
        <w:t>constructivă</w:t>
      </w:r>
      <w:proofErr w:type="spellEnd"/>
      <w:r w:rsidRPr="00987B60">
        <w:rPr>
          <w:bCs/>
          <w:noProof w:val="0"/>
          <w:lang w:val="en-US"/>
        </w:rPr>
        <w:t xml:space="preserve"> tip “built-in” </w:t>
      </w:r>
      <w:proofErr w:type="spellStart"/>
      <w:r w:rsidRPr="00987B60">
        <w:rPr>
          <w:bCs/>
          <w:noProof w:val="0"/>
          <w:lang w:val="en-US"/>
        </w:rPr>
        <w:t>sau</w:t>
      </w:r>
      <w:proofErr w:type="spellEnd"/>
      <w:r w:rsidRPr="00987B60">
        <w:rPr>
          <w:bCs/>
          <w:noProof w:val="0"/>
          <w:lang w:val="en-US"/>
        </w:rPr>
        <w:t xml:space="preserve"> tip “SFP electric”, </w:t>
      </w:r>
    </w:p>
    <w:p w14:paraId="0BD2EF7A" w14:textId="77777777" w:rsidR="00987B60" w:rsidRPr="00987B60" w:rsidRDefault="00987B60" w:rsidP="00987B60">
      <w:pPr>
        <w:widowControl w:val="0"/>
        <w:numPr>
          <w:ilvl w:val="0"/>
          <w:numId w:val="29"/>
        </w:numPr>
        <w:autoSpaceDE w:val="0"/>
        <w:autoSpaceDN w:val="0"/>
        <w:adjustRightInd w:val="0"/>
        <w:rPr>
          <w:bCs/>
          <w:noProof w:val="0"/>
          <w:lang w:val="en-US"/>
        </w:rPr>
      </w:pPr>
      <w:proofErr w:type="spellStart"/>
      <w:r w:rsidRPr="00987B60">
        <w:rPr>
          <w:bCs/>
          <w:noProof w:val="0"/>
          <w:lang w:val="en-US"/>
        </w:rPr>
        <w:t>Arhitectură</w:t>
      </w:r>
      <w:proofErr w:type="spellEnd"/>
      <w:r w:rsidRPr="00987B60">
        <w:rPr>
          <w:bCs/>
          <w:noProof w:val="0"/>
          <w:lang w:val="en-US"/>
        </w:rPr>
        <w:t xml:space="preserve"> non-blocking </w:t>
      </w:r>
      <w:proofErr w:type="spellStart"/>
      <w:r w:rsidRPr="00987B60">
        <w:rPr>
          <w:bCs/>
          <w:noProof w:val="0"/>
          <w:lang w:val="en-US"/>
        </w:rPr>
        <w:t>pentru</w:t>
      </w:r>
      <w:proofErr w:type="spellEnd"/>
      <w:r w:rsidRPr="00987B60">
        <w:rPr>
          <w:bCs/>
          <w:noProof w:val="0"/>
          <w:lang w:val="en-US"/>
        </w:rPr>
        <w:t xml:space="preserve"> </w:t>
      </w:r>
      <w:proofErr w:type="spellStart"/>
      <w:r w:rsidRPr="00987B60">
        <w:rPr>
          <w:bCs/>
          <w:noProof w:val="0"/>
          <w:lang w:val="en-US"/>
        </w:rPr>
        <w:t>matricea</w:t>
      </w:r>
      <w:proofErr w:type="spellEnd"/>
      <w:r w:rsidRPr="00987B60">
        <w:rPr>
          <w:bCs/>
          <w:noProof w:val="0"/>
          <w:lang w:val="en-US"/>
        </w:rPr>
        <w:t xml:space="preserve"> de switching, </w:t>
      </w:r>
      <w:proofErr w:type="spellStart"/>
      <w:r w:rsidRPr="00987B60">
        <w:rPr>
          <w:bCs/>
          <w:noProof w:val="0"/>
          <w:lang w:val="en-US"/>
        </w:rPr>
        <w:t>comutare</w:t>
      </w:r>
      <w:proofErr w:type="spellEnd"/>
      <w:r w:rsidRPr="00987B60">
        <w:rPr>
          <w:bCs/>
          <w:noProof w:val="0"/>
          <w:lang w:val="en-US"/>
        </w:rPr>
        <w:t xml:space="preserve"> </w:t>
      </w:r>
      <w:proofErr w:type="spellStart"/>
      <w:r w:rsidRPr="00987B60">
        <w:rPr>
          <w:bCs/>
          <w:noProof w:val="0"/>
          <w:lang w:val="en-US"/>
        </w:rPr>
        <w:t>pachete</w:t>
      </w:r>
      <w:proofErr w:type="spellEnd"/>
      <w:r w:rsidRPr="00987B60">
        <w:rPr>
          <w:bCs/>
          <w:noProof w:val="0"/>
          <w:lang w:val="en-US"/>
        </w:rPr>
        <w:t xml:space="preserve"> IP-</w:t>
      </w:r>
      <w:proofErr w:type="gramStart"/>
      <w:r w:rsidRPr="00987B60">
        <w:rPr>
          <w:bCs/>
          <w:noProof w:val="0"/>
          <w:lang w:val="en-US"/>
        </w:rPr>
        <w:t>MPLS(</w:t>
      </w:r>
      <w:proofErr w:type="gramEnd"/>
      <w:r w:rsidRPr="00987B60">
        <w:rPr>
          <w:bCs/>
          <w:noProof w:val="0"/>
          <w:lang w:val="en-US"/>
        </w:rPr>
        <w:t xml:space="preserve">OSPF, IS-IS). </w:t>
      </w:r>
    </w:p>
    <w:p w14:paraId="3639D817" w14:textId="77777777" w:rsidR="00987B60" w:rsidRPr="00987B60" w:rsidRDefault="00987B60" w:rsidP="00987B60">
      <w:pPr>
        <w:widowControl w:val="0"/>
        <w:numPr>
          <w:ilvl w:val="0"/>
          <w:numId w:val="29"/>
        </w:numPr>
        <w:autoSpaceDE w:val="0"/>
        <w:autoSpaceDN w:val="0"/>
        <w:adjustRightInd w:val="0"/>
        <w:rPr>
          <w:bCs/>
          <w:noProof w:val="0"/>
          <w:lang w:val="it-IT"/>
        </w:rPr>
      </w:pPr>
      <w:r w:rsidRPr="00987B60">
        <w:rPr>
          <w:bCs/>
          <w:noProof w:val="0"/>
          <w:lang w:val="it-IT"/>
        </w:rPr>
        <w:t xml:space="preserve">Definirea a minim 8 clase de prioritate CoS, fiecare clasă având propria sa „queue”. </w:t>
      </w:r>
    </w:p>
    <w:p w14:paraId="6423A9BE" w14:textId="77777777" w:rsidR="00987B60" w:rsidRPr="00987B60" w:rsidRDefault="00987B60" w:rsidP="00987B60">
      <w:pPr>
        <w:widowControl w:val="0"/>
        <w:numPr>
          <w:ilvl w:val="0"/>
          <w:numId w:val="29"/>
        </w:numPr>
        <w:autoSpaceDE w:val="0"/>
        <w:autoSpaceDN w:val="0"/>
        <w:adjustRightInd w:val="0"/>
        <w:rPr>
          <w:bCs/>
          <w:noProof w:val="0"/>
          <w:lang w:val="en-US"/>
        </w:rPr>
      </w:pPr>
      <w:r w:rsidRPr="00987B60">
        <w:rPr>
          <w:bCs/>
          <w:noProof w:val="0"/>
          <w:lang w:val="en-US"/>
        </w:rPr>
        <w:t xml:space="preserve">Ethernet Private Line/E-LINE conform </w:t>
      </w:r>
      <w:proofErr w:type="spellStart"/>
      <w:r w:rsidRPr="00987B60">
        <w:rPr>
          <w:bCs/>
          <w:noProof w:val="0"/>
          <w:lang w:val="en-US"/>
        </w:rPr>
        <w:t>definițiilor</w:t>
      </w:r>
      <w:proofErr w:type="spellEnd"/>
      <w:r w:rsidRPr="00987B60">
        <w:rPr>
          <w:bCs/>
          <w:noProof w:val="0"/>
          <w:lang w:val="en-US"/>
        </w:rPr>
        <w:t xml:space="preserve"> MEF 6. </w:t>
      </w:r>
    </w:p>
    <w:p w14:paraId="4733D17D" w14:textId="77777777" w:rsidR="00987B60" w:rsidRPr="00987B60" w:rsidRDefault="00987B60" w:rsidP="00987B60">
      <w:pPr>
        <w:widowControl w:val="0"/>
        <w:numPr>
          <w:ilvl w:val="0"/>
          <w:numId w:val="29"/>
        </w:numPr>
        <w:autoSpaceDE w:val="0"/>
        <w:autoSpaceDN w:val="0"/>
        <w:adjustRightInd w:val="0"/>
        <w:rPr>
          <w:bCs/>
          <w:noProof w:val="0"/>
          <w:lang w:val="en-US"/>
        </w:rPr>
      </w:pPr>
      <w:r w:rsidRPr="00987B60">
        <w:rPr>
          <w:bCs/>
          <w:noProof w:val="0"/>
          <w:lang w:val="en-US"/>
        </w:rPr>
        <w:t xml:space="preserve">Ethernet Private LAN/E-LAN conform </w:t>
      </w:r>
      <w:proofErr w:type="spellStart"/>
      <w:r w:rsidRPr="00987B60">
        <w:rPr>
          <w:bCs/>
          <w:noProof w:val="0"/>
          <w:lang w:val="en-US"/>
        </w:rPr>
        <w:t>definițiilor</w:t>
      </w:r>
      <w:proofErr w:type="spellEnd"/>
      <w:r w:rsidRPr="00987B60">
        <w:rPr>
          <w:bCs/>
          <w:noProof w:val="0"/>
          <w:lang w:val="en-US"/>
        </w:rPr>
        <w:t xml:space="preserve"> MEF 6. </w:t>
      </w:r>
    </w:p>
    <w:p w14:paraId="29F87EBB" w14:textId="77777777" w:rsidR="00987B60" w:rsidRPr="00987B60" w:rsidRDefault="00987B60" w:rsidP="00987B60">
      <w:pPr>
        <w:widowControl w:val="0"/>
        <w:numPr>
          <w:ilvl w:val="0"/>
          <w:numId w:val="29"/>
        </w:numPr>
        <w:autoSpaceDE w:val="0"/>
        <w:autoSpaceDN w:val="0"/>
        <w:adjustRightInd w:val="0"/>
        <w:rPr>
          <w:bCs/>
          <w:noProof w:val="0"/>
          <w:lang w:val="en-US"/>
        </w:rPr>
      </w:pPr>
      <w:r w:rsidRPr="00987B60">
        <w:rPr>
          <w:bCs/>
          <w:noProof w:val="0"/>
          <w:lang w:val="en-US"/>
        </w:rPr>
        <w:t xml:space="preserve">Port mirroring. </w:t>
      </w:r>
    </w:p>
    <w:p w14:paraId="3D228900" w14:textId="77777777" w:rsidR="00987B60" w:rsidRPr="00987B60" w:rsidRDefault="00987B60" w:rsidP="00987B60">
      <w:pPr>
        <w:widowControl w:val="0"/>
        <w:numPr>
          <w:ilvl w:val="0"/>
          <w:numId w:val="29"/>
        </w:numPr>
        <w:autoSpaceDE w:val="0"/>
        <w:autoSpaceDN w:val="0"/>
        <w:adjustRightInd w:val="0"/>
        <w:rPr>
          <w:bCs/>
          <w:noProof w:val="0"/>
          <w:lang w:val="en-US"/>
        </w:rPr>
      </w:pPr>
      <w:r w:rsidRPr="00987B60">
        <w:rPr>
          <w:bCs/>
          <w:noProof w:val="0"/>
          <w:lang w:val="en-US"/>
        </w:rPr>
        <w:t>802.1Q</w:t>
      </w:r>
    </w:p>
    <w:p w14:paraId="70EEA043" w14:textId="77777777" w:rsidR="00987B60" w:rsidRPr="00987B60" w:rsidRDefault="00987B60" w:rsidP="00987B60">
      <w:pPr>
        <w:widowControl w:val="0"/>
        <w:numPr>
          <w:ilvl w:val="0"/>
          <w:numId w:val="29"/>
        </w:numPr>
        <w:autoSpaceDE w:val="0"/>
        <w:autoSpaceDN w:val="0"/>
        <w:adjustRightInd w:val="0"/>
        <w:rPr>
          <w:bCs/>
          <w:noProof w:val="0"/>
          <w:lang w:val="en-US"/>
        </w:rPr>
      </w:pPr>
      <w:proofErr w:type="spellStart"/>
      <w:r w:rsidRPr="00987B60">
        <w:rPr>
          <w:bCs/>
          <w:noProof w:val="0"/>
          <w:lang w:val="en-US"/>
        </w:rPr>
        <w:t>Toate</w:t>
      </w:r>
      <w:proofErr w:type="spellEnd"/>
      <w:r w:rsidRPr="00987B60">
        <w:rPr>
          <w:bCs/>
          <w:noProof w:val="0"/>
          <w:lang w:val="en-US"/>
        </w:rPr>
        <w:t xml:space="preserve"> </w:t>
      </w:r>
      <w:proofErr w:type="spellStart"/>
      <w:r w:rsidRPr="00987B60">
        <w:rPr>
          <w:bCs/>
          <w:noProof w:val="0"/>
          <w:lang w:val="en-US"/>
        </w:rPr>
        <w:t>porturile</w:t>
      </w:r>
      <w:proofErr w:type="spellEnd"/>
      <w:r w:rsidRPr="00987B60">
        <w:rPr>
          <w:bCs/>
          <w:noProof w:val="0"/>
          <w:lang w:val="en-US"/>
        </w:rPr>
        <w:t xml:space="preserve"> Ethernet </w:t>
      </w:r>
      <w:proofErr w:type="spellStart"/>
      <w:r w:rsidRPr="00987B60">
        <w:rPr>
          <w:bCs/>
          <w:noProof w:val="0"/>
          <w:lang w:val="en-US"/>
        </w:rPr>
        <w:t>trebuie</w:t>
      </w:r>
      <w:proofErr w:type="spellEnd"/>
      <w:r w:rsidRPr="00987B60">
        <w:rPr>
          <w:bCs/>
          <w:noProof w:val="0"/>
          <w:lang w:val="en-US"/>
        </w:rPr>
        <w:t xml:space="preserve"> </w:t>
      </w:r>
      <w:proofErr w:type="spellStart"/>
      <w:r w:rsidRPr="00987B60">
        <w:rPr>
          <w:bCs/>
          <w:noProof w:val="0"/>
          <w:lang w:val="en-US"/>
        </w:rPr>
        <w:t>să</w:t>
      </w:r>
      <w:proofErr w:type="spellEnd"/>
      <w:r w:rsidRPr="00987B60">
        <w:rPr>
          <w:bCs/>
          <w:noProof w:val="0"/>
          <w:lang w:val="en-US"/>
        </w:rPr>
        <w:t xml:space="preserve"> </w:t>
      </w:r>
      <w:proofErr w:type="spellStart"/>
      <w:r w:rsidRPr="00987B60">
        <w:rPr>
          <w:bCs/>
          <w:noProof w:val="0"/>
          <w:lang w:val="en-US"/>
        </w:rPr>
        <w:t>permita</w:t>
      </w:r>
      <w:proofErr w:type="spellEnd"/>
      <w:r w:rsidRPr="00987B60">
        <w:rPr>
          <w:bCs/>
          <w:noProof w:val="0"/>
          <w:lang w:val="en-US"/>
        </w:rPr>
        <w:t>:</w:t>
      </w:r>
    </w:p>
    <w:p w14:paraId="0D870D53" w14:textId="77777777" w:rsidR="00987B60" w:rsidRPr="00987B60" w:rsidRDefault="00987B60" w:rsidP="00987B60">
      <w:pPr>
        <w:widowControl w:val="0"/>
        <w:numPr>
          <w:ilvl w:val="0"/>
          <w:numId w:val="33"/>
        </w:numPr>
        <w:autoSpaceDE w:val="0"/>
        <w:autoSpaceDN w:val="0"/>
        <w:adjustRightInd w:val="0"/>
        <w:contextualSpacing/>
        <w:jc w:val="both"/>
        <w:rPr>
          <w:rFonts w:eastAsia="Calibri"/>
          <w:noProof w:val="0"/>
          <w:lang w:val="it-IT"/>
        </w:rPr>
      </w:pPr>
      <w:r w:rsidRPr="00987B60">
        <w:rPr>
          <w:rFonts w:eastAsia="Calibri"/>
          <w:noProof w:val="0"/>
          <w:lang w:val="it-IT"/>
        </w:rPr>
        <w:t xml:space="preserve">Configurarea în mod acces și trunk. </w:t>
      </w:r>
    </w:p>
    <w:p w14:paraId="1116DAAF" w14:textId="77777777" w:rsidR="00987B60" w:rsidRPr="00987B60" w:rsidRDefault="00987B60" w:rsidP="00987B60">
      <w:pPr>
        <w:widowControl w:val="0"/>
        <w:numPr>
          <w:ilvl w:val="0"/>
          <w:numId w:val="33"/>
        </w:numPr>
        <w:autoSpaceDE w:val="0"/>
        <w:autoSpaceDN w:val="0"/>
        <w:adjustRightInd w:val="0"/>
        <w:contextualSpacing/>
        <w:jc w:val="both"/>
        <w:rPr>
          <w:rFonts w:eastAsia="Calibri"/>
          <w:noProof w:val="0"/>
          <w:lang w:val="it-IT"/>
        </w:rPr>
      </w:pPr>
      <w:r w:rsidRPr="00987B60">
        <w:rPr>
          <w:rFonts w:eastAsia="Calibri"/>
          <w:noProof w:val="0"/>
          <w:lang w:val="it-IT"/>
        </w:rPr>
        <w:t xml:space="preserve">Încapsularea traficului cu etichete de VLAN (802.1q). </w:t>
      </w:r>
    </w:p>
    <w:p w14:paraId="34D02186" w14:textId="77777777" w:rsidR="00987B60" w:rsidRPr="00987B60" w:rsidRDefault="00987B60" w:rsidP="00987B60">
      <w:pPr>
        <w:widowControl w:val="0"/>
        <w:numPr>
          <w:ilvl w:val="0"/>
          <w:numId w:val="33"/>
        </w:numPr>
        <w:autoSpaceDE w:val="0"/>
        <w:autoSpaceDN w:val="0"/>
        <w:adjustRightInd w:val="0"/>
        <w:contextualSpacing/>
        <w:jc w:val="both"/>
        <w:rPr>
          <w:rFonts w:eastAsia="Calibri"/>
          <w:noProof w:val="0"/>
          <w:lang w:val="it-IT"/>
        </w:rPr>
      </w:pPr>
      <w:r w:rsidRPr="00987B60">
        <w:rPr>
          <w:rFonts w:eastAsia="Calibri"/>
          <w:noProof w:val="0"/>
          <w:lang w:val="it-IT"/>
        </w:rPr>
        <w:t>Identificarea prioritatii pachetelor in baza campului PCP (802.1q), DSCP (IPv4 si IPV6), EXP (MPLS).</w:t>
      </w:r>
    </w:p>
    <w:p w14:paraId="2FA2E321" w14:textId="77777777" w:rsidR="00987B60" w:rsidRPr="00987B60" w:rsidRDefault="00987B60" w:rsidP="00987B60">
      <w:pPr>
        <w:widowControl w:val="0"/>
        <w:numPr>
          <w:ilvl w:val="0"/>
          <w:numId w:val="33"/>
        </w:numPr>
        <w:autoSpaceDE w:val="0"/>
        <w:autoSpaceDN w:val="0"/>
        <w:adjustRightInd w:val="0"/>
        <w:contextualSpacing/>
        <w:jc w:val="both"/>
        <w:rPr>
          <w:rFonts w:eastAsia="Calibri"/>
          <w:noProof w:val="0"/>
          <w:lang w:val="it-IT"/>
        </w:rPr>
      </w:pPr>
      <w:r w:rsidRPr="00987B60">
        <w:rPr>
          <w:rFonts w:eastAsia="Calibri"/>
          <w:noProof w:val="0"/>
          <w:lang w:val="it-IT"/>
        </w:rPr>
        <w:t xml:space="preserve">Adresarea a 4094 VLAN-uri unice. </w:t>
      </w:r>
    </w:p>
    <w:p w14:paraId="16F02D7A" w14:textId="77777777" w:rsidR="00987B60" w:rsidRPr="00987B60" w:rsidRDefault="00987B60" w:rsidP="00987B60">
      <w:pPr>
        <w:widowControl w:val="0"/>
        <w:numPr>
          <w:ilvl w:val="0"/>
          <w:numId w:val="33"/>
        </w:numPr>
        <w:autoSpaceDE w:val="0"/>
        <w:autoSpaceDN w:val="0"/>
        <w:adjustRightInd w:val="0"/>
        <w:contextualSpacing/>
        <w:jc w:val="both"/>
        <w:rPr>
          <w:rFonts w:eastAsia="Calibri"/>
          <w:noProof w:val="0"/>
          <w:lang w:val="en-US"/>
        </w:rPr>
      </w:pPr>
      <w:proofErr w:type="spellStart"/>
      <w:r w:rsidRPr="00987B60">
        <w:rPr>
          <w:rFonts w:eastAsia="Calibri"/>
          <w:noProof w:val="0"/>
          <w:lang w:val="en-US"/>
        </w:rPr>
        <w:t>Configurarea</w:t>
      </w:r>
      <w:proofErr w:type="spellEnd"/>
      <w:r w:rsidRPr="00987B60">
        <w:rPr>
          <w:rFonts w:eastAsia="Calibri"/>
          <w:noProof w:val="0"/>
          <w:lang w:val="en-US"/>
        </w:rPr>
        <w:t xml:space="preserve"> </w:t>
      </w:r>
      <w:proofErr w:type="spellStart"/>
      <w:r w:rsidRPr="00987B60">
        <w:rPr>
          <w:rFonts w:eastAsia="Calibri"/>
          <w:noProof w:val="0"/>
          <w:lang w:val="en-US"/>
        </w:rPr>
        <w:t>simultană</w:t>
      </w:r>
      <w:proofErr w:type="spellEnd"/>
      <w:r w:rsidRPr="00987B60">
        <w:rPr>
          <w:rFonts w:eastAsia="Calibri"/>
          <w:noProof w:val="0"/>
          <w:lang w:val="en-US"/>
        </w:rPr>
        <w:t xml:space="preserve"> a minim 1000 VLAN-</w:t>
      </w:r>
      <w:proofErr w:type="spellStart"/>
      <w:r w:rsidRPr="00987B60">
        <w:rPr>
          <w:rFonts w:eastAsia="Calibri"/>
          <w:noProof w:val="0"/>
          <w:lang w:val="en-US"/>
        </w:rPr>
        <w:t>uri</w:t>
      </w:r>
      <w:proofErr w:type="spellEnd"/>
      <w:r w:rsidRPr="00987B60">
        <w:rPr>
          <w:rFonts w:eastAsia="Calibri"/>
          <w:noProof w:val="0"/>
          <w:lang w:val="en-US"/>
        </w:rPr>
        <w:t xml:space="preserve">. </w:t>
      </w:r>
    </w:p>
    <w:p w14:paraId="170D558C" w14:textId="77777777" w:rsidR="00987B60" w:rsidRPr="00987B60" w:rsidRDefault="00987B60" w:rsidP="00987B60">
      <w:pPr>
        <w:widowControl w:val="0"/>
        <w:numPr>
          <w:ilvl w:val="0"/>
          <w:numId w:val="33"/>
        </w:numPr>
        <w:autoSpaceDE w:val="0"/>
        <w:autoSpaceDN w:val="0"/>
        <w:adjustRightInd w:val="0"/>
        <w:contextualSpacing/>
        <w:jc w:val="both"/>
        <w:rPr>
          <w:rFonts w:eastAsia="Calibri"/>
          <w:noProof w:val="0"/>
          <w:lang w:val="it-IT"/>
        </w:rPr>
      </w:pPr>
      <w:r w:rsidRPr="00987B60">
        <w:rPr>
          <w:rFonts w:eastAsia="Calibri"/>
          <w:noProof w:val="0"/>
          <w:lang w:val="it-IT"/>
        </w:rPr>
        <w:t xml:space="preserve">Minim 16000 intrări în tabela de adrese MAC. </w:t>
      </w:r>
    </w:p>
    <w:p w14:paraId="7597A67C" w14:textId="77777777" w:rsidR="00987B60" w:rsidRPr="00987B60" w:rsidRDefault="00987B60" w:rsidP="00987B60">
      <w:pPr>
        <w:widowControl w:val="0"/>
        <w:numPr>
          <w:ilvl w:val="0"/>
          <w:numId w:val="33"/>
        </w:numPr>
        <w:autoSpaceDE w:val="0"/>
        <w:autoSpaceDN w:val="0"/>
        <w:adjustRightInd w:val="0"/>
        <w:contextualSpacing/>
        <w:jc w:val="both"/>
        <w:rPr>
          <w:rFonts w:eastAsia="Calibri"/>
          <w:noProof w:val="0"/>
          <w:lang w:val="it-IT"/>
        </w:rPr>
      </w:pPr>
      <w:r w:rsidRPr="00987B60">
        <w:rPr>
          <w:rFonts w:eastAsia="Calibri"/>
          <w:noProof w:val="0"/>
          <w:lang w:val="it-IT"/>
        </w:rPr>
        <w:t>Link Aggregation Control Protocol (LACP 802.3ad) între 2 porturi Ethernet de pe același modul și/sau de pe module diferite.</w:t>
      </w:r>
    </w:p>
    <w:p w14:paraId="55DADFF4" w14:textId="77777777" w:rsidR="00987B60" w:rsidRPr="00987B60" w:rsidRDefault="00987B60" w:rsidP="00987B60">
      <w:pPr>
        <w:widowControl w:val="0"/>
        <w:numPr>
          <w:ilvl w:val="0"/>
          <w:numId w:val="33"/>
        </w:numPr>
        <w:autoSpaceDE w:val="0"/>
        <w:autoSpaceDN w:val="0"/>
        <w:adjustRightInd w:val="0"/>
        <w:contextualSpacing/>
        <w:jc w:val="both"/>
        <w:rPr>
          <w:rFonts w:eastAsia="Calibri"/>
          <w:noProof w:val="0"/>
          <w:lang w:val="it-IT"/>
        </w:rPr>
      </w:pPr>
      <w:r w:rsidRPr="00987B60">
        <w:rPr>
          <w:rFonts w:eastAsia="Calibri"/>
          <w:noProof w:val="0"/>
          <w:lang w:val="it-IT"/>
        </w:rPr>
        <w:t>Prioritizarea pachetelor pe baza câmpului PCP (CoS),  DSCP (IPv4 si IPV6) sau EXP (MPLS).</w:t>
      </w:r>
    </w:p>
    <w:p w14:paraId="48CE65B0" w14:textId="77777777" w:rsidR="00987B60" w:rsidRPr="00987B60" w:rsidRDefault="00987B60" w:rsidP="00987B60">
      <w:pPr>
        <w:keepNext/>
        <w:widowControl w:val="0"/>
        <w:autoSpaceDE w:val="0"/>
        <w:autoSpaceDN w:val="0"/>
        <w:adjustRightInd w:val="0"/>
        <w:outlineLvl w:val="0"/>
        <w:rPr>
          <w:b/>
          <w:bCs/>
          <w:noProof w:val="0"/>
          <w:lang w:val="en-US"/>
        </w:rPr>
      </w:pPr>
      <w:r w:rsidRPr="00987B60">
        <w:rPr>
          <w:b/>
          <w:bCs/>
          <w:noProof w:val="0"/>
          <w:lang w:val="en-US"/>
        </w:rPr>
        <w:t>ECHIPAMENTE RADIO DE EXTERIOR</w:t>
      </w:r>
    </w:p>
    <w:p w14:paraId="311FE6CE" w14:textId="77777777" w:rsidR="00987B60" w:rsidRPr="00987B60" w:rsidRDefault="00987B60" w:rsidP="00987B60">
      <w:pPr>
        <w:widowControl w:val="0"/>
        <w:numPr>
          <w:ilvl w:val="0"/>
          <w:numId w:val="29"/>
        </w:numPr>
        <w:autoSpaceDE w:val="0"/>
        <w:autoSpaceDN w:val="0"/>
        <w:adjustRightInd w:val="0"/>
        <w:rPr>
          <w:bCs/>
          <w:noProof w:val="0"/>
          <w:lang w:val="it-IT"/>
        </w:rPr>
      </w:pPr>
      <w:r w:rsidRPr="00987B60">
        <w:rPr>
          <w:bCs/>
          <w:noProof w:val="0"/>
          <w:lang w:val="it-IT"/>
        </w:rPr>
        <w:t xml:space="preserve">Unitatea ODU trebuie să fie prevăzută cu un punct de măsură a nivelului de recepție printr-un conector dedicat. </w:t>
      </w:r>
    </w:p>
    <w:p w14:paraId="2FE64CD2" w14:textId="77777777" w:rsidR="00987B60" w:rsidRPr="00987B60" w:rsidRDefault="00987B60" w:rsidP="00987B60">
      <w:pPr>
        <w:widowControl w:val="0"/>
        <w:numPr>
          <w:ilvl w:val="0"/>
          <w:numId w:val="29"/>
        </w:numPr>
        <w:autoSpaceDE w:val="0"/>
        <w:autoSpaceDN w:val="0"/>
        <w:adjustRightInd w:val="0"/>
        <w:jc w:val="both"/>
        <w:rPr>
          <w:bCs/>
          <w:noProof w:val="0"/>
          <w:lang w:val="it-IT"/>
        </w:rPr>
      </w:pPr>
      <w:r w:rsidRPr="00987B60">
        <w:rPr>
          <w:bCs/>
          <w:noProof w:val="0"/>
          <w:lang w:val="it-IT"/>
        </w:rPr>
        <w:t xml:space="preserve">Legătura între unitatea de interior și unitatea ODU se va efectua cu cablu coaxial pentru transportul frecvențelor intermediare și al telealimentării unității ODU, dimensionat astfel încât să asigure o bună funcționare pentru lungimi de până la 200 metri. </w:t>
      </w:r>
    </w:p>
    <w:p w14:paraId="311DE1EA" w14:textId="77777777" w:rsidR="00987B60" w:rsidRPr="00987B60" w:rsidRDefault="00987B60" w:rsidP="00987B60">
      <w:pPr>
        <w:widowControl w:val="0"/>
        <w:numPr>
          <w:ilvl w:val="0"/>
          <w:numId w:val="29"/>
        </w:numPr>
        <w:autoSpaceDE w:val="0"/>
        <w:autoSpaceDN w:val="0"/>
        <w:adjustRightInd w:val="0"/>
        <w:jc w:val="both"/>
        <w:rPr>
          <w:bCs/>
          <w:noProof w:val="0"/>
          <w:lang w:val="it-IT"/>
        </w:rPr>
      </w:pPr>
      <w:r w:rsidRPr="00987B60">
        <w:rPr>
          <w:bCs/>
          <w:noProof w:val="0"/>
          <w:lang w:val="it-IT"/>
        </w:rPr>
        <w:t>Sistemul trebuie să permită conectarea unităților radio de exterior (ODU) la o singură antenă printr-un  cuplor simetric pe ambele polarizari H si V.</w:t>
      </w:r>
    </w:p>
    <w:p w14:paraId="6270AEBD" w14:textId="77777777" w:rsidR="00987B60" w:rsidRPr="00987B60" w:rsidRDefault="00987B60" w:rsidP="00987B60">
      <w:pPr>
        <w:keepNext/>
        <w:widowControl w:val="0"/>
        <w:autoSpaceDE w:val="0"/>
        <w:autoSpaceDN w:val="0"/>
        <w:adjustRightInd w:val="0"/>
        <w:outlineLvl w:val="0"/>
        <w:rPr>
          <w:b/>
          <w:bCs/>
          <w:noProof w:val="0"/>
          <w:lang w:val="it-IT"/>
        </w:rPr>
      </w:pPr>
      <w:r w:rsidRPr="00987B60">
        <w:rPr>
          <w:b/>
          <w:bCs/>
          <w:noProof w:val="0"/>
          <w:lang w:val="it-IT"/>
        </w:rPr>
        <w:t>ANTENE</w:t>
      </w:r>
    </w:p>
    <w:p w14:paraId="17EC759C" w14:textId="77777777" w:rsidR="00987B60" w:rsidRPr="00987B60" w:rsidRDefault="00987B60" w:rsidP="00987B60">
      <w:pPr>
        <w:autoSpaceDE w:val="0"/>
        <w:autoSpaceDN w:val="0"/>
        <w:rPr>
          <w:rFonts w:eastAsia="Calibri"/>
          <w:noProof w:val="0"/>
          <w:lang w:val="it-IT"/>
        </w:rPr>
      </w:pPr>
      <w:r w:rsidRPr="00987B60">
        <w:rPr>
          <w:rFonts w:eastAsia="Calibri"/>
          <w:bCs/>
          <w:noProof w:val="0"/>
          <w:lang w:val="it-IT"/>
        </w:rPr>
        <w:t>Antenele</w:t>
      </w:r>
      <w:r w:rsidRPr="00987B60">
        <w:rPr>
          <w:rFonts w:eastAsia="Calibri"/>
          <w:b/>
          <w:bCs/>
          <w:noProof w:val="0"/>
          <w:lang w:val="it-IT"/>
        </w:rPr>
        <w:t xml:space="preserve"> </w:t>
      </w:r>
      <w:r w:rsidRPr="00987B60">
        <w:rPr>
          <w:rFonts w:eastAsia="Calibri"/>
          <w:noProof w:val="0"/>
          <w:lang w:val="it-IT"/>
        </w:rPr>
        <w:t xml:space="preserve">ofertate vor fi din clasa „very high performance” de ultimă generaţie recomandate de producător pentru construirea reţelelor de transport şi vor respecta minim următoarele specificaţii tehnice: </w:t>
      </w:r>
    </w:p>
    <w:p w14:paraId="65689931"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it-IT"/>
        </w:rPr>
      </w:pPr>
      <w:r w:rsidRPr="00987B60">
        <w:rPr>
          <w:noProof w:val="0"/>
          <w:lang w:val="it-IT"/>
        </w:rPr>
        <w:t>Minim ETSI class 3, cu posibilitatea de lucru în mediu cu interferențe radio foarte ridicate.</w:t>
      </w:r>
    </w:p>
    <w:p w14:paraId="78C9DD7D"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it-IT"/>
        </w:rPr>
      </w:pPr>
      <w:r w:rsidRPr="00987B60">
        <w:rPr>
          <w:noProof w:val="0"/>
          <w:lang w:val="it-IT"/>
        </w:rPr>
        <w:t>Dublă polarizare V H indiferent de banda de frecvență și de dimensiunea antenei.</w:t>
      </w:r>
    </w:p>
    <w:p w14:paraId="73430BCE"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it-IT"/>
        </w:rPr>
      </w:pPr>
      <w:r w:rsidRPr="00987B60">
        <w:rPr>
          <w:noProof w:val="0"/>
          <w:lang w:val="it-IT"/>
        </w:rPr>
        <w:t xml:space="preserve">Antenele vor fi prevăzute cu un sistem de reducere al radiaților secundare. </w:t>
      </w:r>
    </w:p>
    <w:p w14:paraId="6E28C05D"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proofErr w:type="spellStart"/>
      <w:r w:rsidRPr="00987B60">
        <w:rPr>
          <w:noProof w:val="0"/>
          <w:lang w:val="en-US"/>
        </w:rPr>
        <w:t>Antenele</w:t>
      </w:r>
      <w:proofErr w:type="spellEnd"/>
      <w:r w:rsidRPr="00987B60">
        <w:rPr>
          <w:noProof w:val="0"/>
          <w:lang w:val="en-US"/>
        </w:rPr>
        <w:t xml:space="preserve"> </w:t>
      </w:r>
      <w:proofErr w:type="spellStart"/>
      <w:r w:rsidRPr="00987B60">
        <w:rPr>
          <w:noProof w:val="0"/>
          <w:lang w:val="en-US"/>
        </w:rPr>
        <w:t>vor</w:t>
      </w:r>
      <w:proofErr w:type="spellEnd"/>
      <w:r w:rsidRPr="00987B60">
        <w:rPr>
          <w:noProof w:val="0"/>
          <w:lang w:val="en-US"/>
        </w:rPr>
        <w:t xml:space="preserve"> fi </w:t>
      </w:r>
      <w:proofErr w:type="spellStart"/>
      <w:r w:rsidRPr="00987B60">
        <w:rPr>
          <w:noProof w:val="0"/>
          <w:lang w:val="en-US"/>
        </w:rPr>
        <w:t>complet</w:t>
      </w:r>
      <w:proofErr w:type="spellEnd"/>
      <w:r w:rsidRPr="00987B60">
        <w:rPr>
          <w:noProof w:val="0"/>
          <w:lang w:val="en-US"/>
        </w:rPr>
        <w:t xml:space="preserve"> </w:t>
      </w:r>
      <w:proofErr w:type="spellStart"/>
      <w:r w:rsidRPr="00987B60">
        <w:rPr>
          <w:noProof w:val="0"/>
          <w:lang w:val="en-US"/>
        </w:rPr>
        <w:t>echipate</w:t>
      </w:r>
      <w:proofErr w:type="spellEnd"/>
      <w:r w:rsidRPr="00987B60">
        <w:rPr>
          <w:noProof w:val="0"/>
          <w:lang w:val="en-US"/>
        </w:rPr>
        <w:t xml:space="preserve"> </w:t>
      </w:r>
      <w:proofErr w:type="spellStart"/>
      <w:r w:rsidRPr="00987B60">
        <w:rPr>
          <w:noProof w:val="0"/>
          <w:lang w:val="en-US"/>
        </w:rPr>
        <w:t>pentru</w:t>
      </w:r>
      <w:proofErr w:type="spellEnd"/>
      <w:r w:rsidRPr="00987B60">
        <w:rPr>
          <w:noProof w:val="0"/>
          <w:lang w:val="en-US"/>
        </w:rPr>
        <w:t xml:space="preserve"> </w:t>
      </w:r>
      <w:proofErr w:type="spellStart"/>
      <w:r w:rsidRPr="00987B60">
        <w:rPr>
          <w:noProof w:val="0"/>
          <w:lang w:val="en-US"/>
        </w:rPr>
        <w:t>prindere</w:t>
      </w:r>
      <w:proofErr w:type="spellEnd"/>
      <w:r w:rsidRPr="00987B60">
        <w:rPr>
          <w:noProof w:val="0"/>
          <w:lang w:val="en-US"/>
        </w:rPr>
        <w:t xml:space="preserve"> pe </w:t>
      </w:r>
      <w:proofErr w:type="spellStart"/>
      <w:r w:rsidRPr="00987B60">
        <w:rPr>
          <w:noProof w:val="0"/>
          <w:lang w:val="en-US"/>
        </w:rPr>
        <w:t>suport</w:t>
      </w:r>
      <w:proofErr w:type="spellEnd"/>
      <w:r w:rsidRPr="00987B60">
        <w:rPr>
          <w:noProof w:val="0"/>
          <w:lang w:val="en-US"/>
        </w:rPr>
        <w:t xml:space="preserve"> </w:t>
      </w:r>
      <w:proofErr w:type="spellStart"/>
      <w:r w:rsidRPr="00987B60">
        <w:rPr>
          <w:noProof w:val="0"/>
          <w:lang w:val="en-US"/>
        </w:rPr>
        <w:t>cilindric</w:t>
      </w:r>
      <w:proofErr w:type="spellEnd"/>
      <w:r w:rsidRPr="00987B60">
        <w:rPr>
          <w:noProof w:val="0"/>
          <w:lang w:val="en-US"/>
        </w:rPr>
        <w:t xml:space="preserve"> </w:t>
      </w:r>
      <w:proofErr w:type="spellStart"/>
      <w:r w:rsidRPr="00987B60">
        <w:rPr>
          <w:noProof w:val="0"/>
          <w:lang w:val="en-US"/>
        </w:rPr>
        <w:t>între</w:t>
      </w:r>
      <w:proofErr w:type="spellEnd"/>
      <w:r w:rsidRPr="00987B60">
        <w:rPr>
          <w:noProof w:val="0"/>
          <w:lang w:val="en-US"/>
        </w:rPr>
        <w:t xml:space="preserve"> ø60mm </w:t>
      </w:r>
      <w:proofErr w:type="spellStart"/>
      <w:r w:rsidRPr="00987B60">
        <w:rPr>
          <w:noProof w:val="0"/>
          <w:lang w:val="en-US"/>
        </w:rPr>
        <w:t>și</w:t>
      </w:r>
      <w:proofErr w:type="spellEnd"/>
      <w:r w:rsidRPr="00987B60">
        <w:rPr>
          <w:noProof w:val="0"/>
          <w:lang w:val="en-US"/>
        </w:rPr>
        <w:t xml:space="preserve"> ø114mm. </w:t>
      </w:r>
    </w:p>
    <w:p w14:paraId="2C68AA98"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it-IT"/>
        </w:rPr>
      </w:pPr>
      <w:r w:rsidRPr="00987B60">
        <w:rPr>
          <w:noProof w:val="0"/>
          <w:lang w:val="it-IT"/>
        </w:rPr>
        <w:t>Antenele mai mari de 0,9m vor fi prevăzute cu sistem de rigidizare a poziției în plan orizontal (contravintuire).</w:t>
      </w:r>
    </w:p>
    <w:p w14:paraId="466557F8" w14:textId="77777777" w:rsidR="00987B60" w:rsidRPr="00987B60" w:rsidRDefault="00987B60" w:rsidP="00987B60">
      <w:pPr>
        <w:keepNext/>
        <w:widowControl w:val="0"/>
        <w:autoSpaceDE w:val="0"/>
        <w:autoSpaceDN w:val="0"/>
        <w:adjustRightInd w:val="0"/>
        <w:outlineLvl w:val="0"/>
        <w:rPr>
          <w:b/>
          <w:bCs/>
          <w:noProof w:val="0"/>
          <w:lang w:val="it-IT"/>
        </w:rPr>
      </w:pPr>
      <w:r w:rsidRPr="00987B60">
        <w:rPr>
          <w:b/>
          <w:bCs/>
          <w:noProof w:val="0"/>
          <w:lang w:val="it-IT"/>
        </w:rPr>
        <w:t>ALTELE</w:t>
      </w:r>
    </w:p>
    <w:p w14:paraId="38EC9B43" w14:textId="77777777" w:rsidR="00987B60" w:rsidRPr="00987B60" w:rsidRDefault="00987B60" w:rsidP="00987B60">
      <w:pPr>
        <w:widowControl w:val="0"/>
        <w:autoSpaceDE w:val="0"/>
        <w:autoSpaceDN w:val="0"/>
        <w:adjustRightInd w:val="0"/>
        <w:jc w:val="both"/>
        <w:rPr>
          <w:noProof w:val="0"/>
          <w:lang w:val="it-IT"/>
        </w:rPr>
      </w:pPr>
      <w:r w:rsidRPr="00987B60">
        <w:rPr>
          <w:noProof w:val="0"/>
          <w:lang w:val="it-IT"/>
        </w:rPr>
        <w:t>Consum de energie –ECO mode;</w:t>
      </w:r>
    </w:p>
    <w:p w14:paraId="680D2ED5" w14:textId="77777777" w:rsidR="00987B60" w:rsidRPr="00987B60" w:rsidRDefault="00987B60" w:rsidP="00987B60">
      <w:pPr>
        <w:widowControl w:val="0"/>
        <w:autoSpaceDE w:val="0"/>
        <w:autoSpaceDN w:val="0"/>
        <w:adjustRightInd w:val="0"/>
        <w:jc w:val="both"/>
        <w:rPr>
          <w:noProof w:val="0"/>
          <w:lang w:val="it-IT"/>
        </w:rPr>
      </w:pPr>
    </w:p>
    <w:p w14:paraId="5CCA84E2" w14:textId="77777777" w:rsidR="00987B60" w:rsidRPr="00987B60" w:rsidRDefault="00987B60" w:rsidP="00987B60">
      <w:pPr>
        <w:widowControl w:val="0"/>
        <w:numPr>
          <w:ilvl w:val="0"/>
          <w:numId w:val="25"/>
        </w:numPr>
        <w:autoSpaceDE w:val="0"/>
        <w:autoSpaceDN w:val="0"/>
        <w:adjustRightInd w:val="0"/>
        <w:ind w:left="450"/>
        <w:jc w:val="both"/>
        <w:rPr>
          <w:b/>
          <w:noProof w:val="0"/>
          <w:lang w:val="en-US"/>
        </w:rPr>
      </w:pPr>
      <w:r w:rsidRPr="00987B60">
        <w:rPr>
          <w:b/>
          <w:noProof w:val="0"/>
          <w:lang w:val="en-US"/>
        </w:rPr>
        <w:t>SURSA DC -48V</w:t>
      </w:r>
    </w:p>
    <w:p w14:paraId="6058B455" w14:textId="77777777" w:rsidR="00987B60" w:rsidRPr="00987B60" w:rsidRDefault="00987B60" w:rsidP="00987B60">
      <w:pPr>
        <w:keepNext/>
        <w:widowControl w:val="0"/>
        <w:autoSpaceDE w:val="0"/>
        <w:autoSpaceDN w:val="0"/>
        <w:adjustRightInd w:val="0"/>
        <w:outlineLvl w:val="0"/>
        <w:rPr>
          <w:b/>
          <w:bCs/>
          <w:noProof w:val="0"/>
          <w:lang w:val="en-US"/>
        </w:rPr>
      </w:pPr>
      <w:r w:rsidRPr="00987B60">
        <w:rPr>
          <w:b/>
          <w:bCs/>
          <w:noProof w:val="0"/>
          <w:lang w:val="en-US"/>
        </w:rPr>
        <w:t>DESCRIERE GENERALA</w:t>
      </w:r>
    </w:p>
    <w:p w14:paraId="460AFFBD"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proofErr w:type="spellStart"/>
      <w:r w:rsidRPr="00987B60">
        <w:rPr>
          <w:noProof w:val="0"/>
          <w:lang w:val="en-US"/>
        </w:rPr>
        <w:t>Rackabil</w:t>
      </w:r>
      <w:proofErr w:type="spellEnd"/>
      <w:r w:rsidRPr="00987B60">
        <w:rPr>
          <w:noProof w:val="0"/>
          <w:lang w:val="en-US"/>
        </w:rPr>
        <w:t xml:space="preserve"> 1U;</w:t>
      </w:r>
    </w:p>
    <w:p w14:paraId="2F01CDDA"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it-IT"/>
        </w:rPr>
      </w:pPr>
      <w:r w:rsidRPr="00987B60">
        <w:rPr>
          <w:noProof w:val="0"/>
          <w:lang w:val="it-IT"/>
        </w:rPr>
        <w:t>Putere minim 2550W,  redundanta N+1 la puterea de 1700W;</w:t>
      </w:r>
    </w:p>
    <w:p w14:paraId="7342F604"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r w:rsidRPr="00987B60">
        <w:rPr>
          <w:noProof w:val="0"/>
          <w:lang w:val="en-US"/>
        </w:rPr>
        <w:t>Rated voltage: 48V (</w:t>
      </w:r>
      <w:proofErr w:type="spellStart"/>
      <w:r w:rsidRPr="00987B60">
        <w:rPr>
          <w:noProof w:val="0"/>
          <w:lang w:val="en-US"/>
        </w:rPr>
        <w:t>ajustabil</w:t>
      </w:r>
      <w:proofErr w:type="spellEnd"/>
      <w:r w:rsidRPr="00987B60">
        <w:rPr>
          <w:noProof w:val="0"/>
          <w:lang w:val="en-US"/>
        </w:rPr>
        <w:t xml:space="preserve"> 42-58V);</w:t>
      </w:r>
    </w:p>
    <w:p w14:paraId="6AE4DEC7"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proofErr w:type="spellStart"/>
      <w:r w:rsidRPr="00987B60">
        <w:rPr>
          <w:noProof w:val="0"/>
          <w:lang w:val="en-US"/>
        </w:rPr>
        <w:t>Tensiune</w:t>
      </w:r>
      <w:proofErr w:type="spellEnd"/>
      <w:r w:rsidRPr="00987B60">
        <w:rPr>
          <w:noProof w:val="0"/>
          <w:lang w:val="en-US"/>
        </w:rPr>
        <w:t xml:space="preserve"> </w:t>
      </w:r>
      <w:proofErr w:type="spellStart"/>
      <w:r w:rsidRPr="00987B60">
        <w:rPr>
          <w:noProof w:val="0"/>
          <w:lang w:val="en-US"/>
        </w:rPr>
        <w:t>alimentare</w:t>
      </w:r>
      <w:proofErr w:type="spellEnd"/>
      <w:r w:rsidRPr="00987B60">
        <w:rPr>
          <w:noProof w:val="0"/>
          <w:lang w:val="en-US"/>
        </w:rPr>
        <w:t>:  80V - 300V;</w:t>
      </w:r>
    </w:p>
    <w:p w14:paraId="694364B6"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proofErr w:type="spellStart"/>
      <w:r w:rsidRPr="00987B60">
        <w:rPr>
          <w:noProof w:val="0"/>
          <w:lang w:val="en-US"/>
        </w:rPr>
        <w:t>Eficienta</w:t>
      </w:r>
      <w:proofErr w:type="spellEnd"/>
      <w:r w:rsidRPr="00987B60">
        <w:rPr>
          <w:noProof w:val="0"/>
          <w:lang w:val="en-US"/>
        </w:rPr>
        <w:t>: minim 95%;</w:t>
      </w:r>
    </w:p>
    <w:p w14:paraId="597B9406"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r w:rsidRPr="00987B60">
        <w:rPr>
          <w:noProof w:val="0"/>
          <w:lang w:val="en-US"/>
        </w:rPr>
        <w:t>Power factor: 0.99</w:t>
      </w:r>
    </w:p>
    <w:p w14:paraId="74EA9852"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it-IT"/>
        </w:rPr>
      </w:pPr>
      <w:r w:rsidRPr="00987B60">
        <w:rPr>
          <w:noProof w:val="0"/>
          <w:lang w:val="it-IT"/>
        </w:rPr>
        <w:t>Temperatura de operara sursa: -40°C to +75°C</w:t>
      </w:r>
    </w:p>
    <w:p w14:paraId="66E28270"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it-IT"/>
        </w:rPr>
      </w:pPr>
      <w:r w:rsidRPr="00987B60">
        <w:rPr>
          <w:noProof w:val="0"/>
          <w:lang w:val="it-IT"/>
        </w:rPr>
        <w:t>Senzor de temperatura: inclus in set.</w:t>
      </w:r>
    </w:p>
    <w:p w14:paraId="1AB2FE3F"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proofErr w:type="spellStart"/>
      <w:r w:rsidRPr="00987B60">
        <w:rPr>
          <w:noProof w:val="0"/>
          <w:lang w:val="en-US"/>
        </w:rPr>
        <w:t>Impamantare</w:t>
      </w:r>
      <w:proofErr w:type="spellEnd"/>
      <w:r w:rsidRPr="00987B60">
        <w:rPr>
          <w:noProof w:val="0"/>
          <w:lang w:val="en-US"/>
        </w:rPr>
        <w:t xml:space="preserve"> Class II</w:t>
      </w:r>
    </w:p>
    <w:p w14:paraId="5FD07E84"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r w:rsidRPr="00987B60">
        <w:rPr>
          <w:noProof w:val="0"/>
          <w:lang w:val="en-US"/>
        </w:rPr>
        <w:t>Smart management: Color display, Status LEDs, Data Logging, Alarms, Web browser, SNMP, Modbus, SMS and E-mail option.</w:t>
      </w:r>
    </w:p>
    <w:p w14:paraId="5C9280AB"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proofErr w:type="spellStart"/>
      <w:r w:rsidRPr="00987B60">
        <w:rPr>
          <w:noProof w:val="0"/>
          <w:lang w:val="en-US"/>
        </w:rPr>
        <w:t>Demensiuni</w:t>
      </w:r>
      <w:proofErr w:type="spellEnd"/>
      <w:r w:rsidRPr="00987B60">
        <w:rPr>
          <w:noProof w:val="0"/>
          <w:lang w:val="en-US"/>
        </w:rPr>
        <w:t>: 484x264x42 (mm)</w:t>
      </w:r>
    </w:p>
    <w:p w14:paraId="7B5EFD7A"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it-IT"/>
        </w:rPr>
      </w:pPr>
      <w:r w:rsidRPr="00987B60">
        <w:rPr>
          <w:noProof w:val="0"/>
          <w:lang w:val="it-IT"/>
        </w:rPr>
        <w:t>Distributie consumatori: disjuncotare de protectie min 6 buc., nominal 10-30A,</w:t>
      </w:r>
    </w:p>
    <w:p w14:paraId="062F3DF7"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it-IT"/>
        </w:rPr>
      </w:pPr>
      <w:r w:rsidRPr="00987B60">
        <w:rPr>
          <w:noProof w:val="0"/>
          <w:lang w:val="it-IT"/>
        </w:rPr>
        <w:t>Conectare acumulatoare: disjunctoare de protectie min. 2 buc., nominal 50A.</w:t>
      </w:r>
    </w:p>
    <w:p w14:paraId="5D68DDF5"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it-IT"/>
        </w:rPr>
      </w:pPr>
      <w:r w:rsidRPr="00987B60">
        <w:rPr>
          <w:noProof w:val="0"/>
          <w:lang w:val="it-IT"/>
        </w:rPr>
        <w:t>Acumulatoare 48V/100Ah: 4 blocuri 12V/100Ah(C10), tehnologie AGM, durata de viata min. 10 ani, carcasa UL94 V-0, tub de evacuare gaze,</w:t>
      </w:r>
      <w:r w:rsidRPr="00987B60">
        <w:rPr>
          <w:noProof w:val="0"/>
          <w:sz w:val="20"/>
          <w:szCs w:val="20"/>
          <w:lang w:val="it-IT"/>
        </w:rPr>
        <w:t xml:space="preserve"> </w:t>
      </w:r>
      <w:r w:rsidRPr="00987B60">
        <w:rPr>
          <w:noProof w:val="0"/>
          <w:lang w:val="it-IT"/>
        </w:rPr>
        <w:t xml:space="preserve"> conectori inter blocuri. </w:t>
      </w:r>
    </w:p>
    <w:p w14:paraId="1B17E6CF" w14:textId="77777777" w:rsidR="00987B60" w:rsidRPr="00987B60" w:rsidRDefault="00987B60" w:rsidP="00987B60">
      <w:pPr>
        <w:tabs>
          <w:tab w:val="num" w:pos="1680"/>
        </w:tabs>
        <w:ind w:left="624"/>
        <w:jc w:val="both"/>
        <w:rPr>
          <w:noProof w:val="0"/>
          <w:lang w:val="it-IT"/>
        </w:rPr>
      </w:pPr>
    </w:p>
    <w:p w14:paraId="7EFE4EC4" w14:textId="77777777" w:rsidR="00987B60" w:rsidRPr="00987B60" w:rsidRDefault="00987B60" w:rsidP="00987B60">
      <w:pPr>
        <w:widowControl w:val="0"/>
        <w:numPr>
          <w:ilvl w:val="0"/>
          <w:numId w:val="25"/>
        </w:numPr>
        <w:autoSpaceDE w:val="0"/>
        <w:autoSpaceDN w:val="0"/>
        <w:adjustRightInd w:val="0"/>
        <w:ind w:left="450"/>
        <w:jc w:val="both"/>
        <w:rPr>
          <w:b/>
          <w:noProof w:val="0"/>
          <w:lang w:val="en-US"/>
        </w:rPr>
      </w:pPr>
      <w:r w:rsidRPr="00987B60">
        <w:rPr>
          <w:b/>
          <w:noProof w:val="0"/>
          <w:lang w:val="en-US"/>
        </w:rPr>
        <w:t>UPS</w:t>
      </w:r>
    </w:p>
    <w:p w14:paraId="7D209E8D" w14:textId="77777777" w:rsidR="00987B60" w:rsidRPr="00987B60" w:rsidRDefault="00987B60" w:rsidP="00987B60">
      <w:pPr>
        <w:keepNext/>
        <w:widowControl w:val="0"/>
        <w:autoSpaceDE w:val="0"/>
        <w:autoSpaceDN w:val="0"/>
        <w:adjustRightInd w:val="0"/>
        <w:outlineLvl w:val="0"/>
        <w:rPr>
          <w:b/>
          <w:bCs/>
          <w:noProof w:val="0"/>
          <w:lang w:val="en-US"/>
        </w:rPr>
      </w:pPr>
      <w:r w:rsidRPr="00987B60">
        <w:rPr>
          <w:b/>
          <w:bCs/>
          <w:noProof w:val="0"/>
          <w:lang w:val="en-US"/>
        </w:rPr>
        <w:t>DESCRIERE GENERALA</w:t>
      </w:r>
    </w:p>
    <w:p w14:paraId="676F700C"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proofErr w:type="spellStart"/>
      <w:r w:rsidRPr="00987B60">
        <w:rPr>
          <w:noProof w:val="0"/>
          <w:lang w:val="en-US"/>
        </w:rPr>
        <w:t>Rackabil</w:t>
      </w:r>
      <w:proofErr w:type="spellEnd"/>
      <w:r w:rsidRPr="00987B60">
        <w:rPr>
          <w:noProof w:val="0"/>
          <w:lang w:val="en-US"/>
        </w:rPr>
        <w:t xml:space="preserve"> 2U;</w:t>
      </w:r>
    </w:p>
    <w:p w14:paraId="392A5AB2"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proofErr w:type="spellStart"/>
      <w:r w:rsidRPr="00987B60">
        <w:rPr>
          <w:noProof w:val="0"/>
          <w:lang w:val="en-US"/>
        </w:rPr>
        <w:t>Topologie</w:t>
      </w:r>
      <w:proofErr w:type="spellEnd"/>
      <w:r w:rsidRPr="00987B60">
        <w:rPr>
          <w:noProof w:val="0"/>
          <w:lang w:val="en-US"/>
        </w:rPr>
        <w:t>: On-Line (</w:t>
      </w:r>
      <w:proofErr w:type="spellStart"/>
      <w:r w:rsidRPr="00987B60">
        <w:rPr>
          <w:noProof w:val="0"/>
          <w:lang w:val="en-US"/>
        </w:rPr>
        <w:t>dubla</w:t>
      </w:r>
      <w:proofErr w:type="spellEnd"/>
      <w:r w:rsidRPr="00987B60">
        <w:rPr>
          <w:noProof w:val="0"/>
          <w:lang w:val="en-US"/>
        </w:rPr>
        <w:t xml:space="preserve"> </w:t>
      </w:r>
      <w:proofErr w:type="spellStart"/>
      <w:r w:rsidRPr="00987B60">
        <w:rPr>
          <w:noProof w:val="0"/>
          <w:lang w:val="en-US"/>
        </w:rPr>
        <w:t>conversie</w:t>
      </w:r>
      <w:proofErr w:type="spellEnd"/>
      <w:r w:rsidRPr="00987B60">
        <w:rPr>
          <w:noProof w:val="0"/>
          <w:lang w:val="en-US"/>
        </w:rPr>
        <w:t>).</w:t>
      </w:r>
    </w:p>
    <w:p w14:paraId="28E62C71"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proofErr w:type="spellStart"/>
      <w:r w:rsidRPr="00987B60">
        <w:rPr>
          <w:noProof w:val="0"/>
          <w:lang w:val="en-US"/>
        </w:rPr>
        <w:t>Tensiunea</w:t>
      </w:r>
      <w:proofErr w:type="spellEnd"/>
      <w:r w:rsidRPr="00987B60">
        <w:rPr>
          <w:noProof w:val="0"/>
          <w:lang w:val="en-US"/>
        </w:rPr>
        <w:t xml:space="preserve"> de intrare:115-280 V.</w:t>
      </w:r>
    </w:p>
    <w:p w14:paraId="2143B35C"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proofErr w:type="spellStart"/>
      <w:r w:rsidRPr="00987B60">
        <w:rPr>
          <w:noProof w:val="0"/>
          <w:lang w:val="en-US"/>
        </w:rPr>
        <w:t>Frecvanta</w:t>
      </w:r>
      <w:proofErr w:type="spellEnd"/>
      <w:r w:rsidRPr="00987B60">
        <w:rPr>
          <w:noProof w:val="0"/>
          <w:lang w:val="en-US"/>
        </w:rPr>
        <w:t xml:space="preserve"> de </w:t>
      </w:r>
      <w:proofErr w:type="spellStart"/>
      <w:r w:rsidRPr="00987B60">
        <w:rPr>
          <w:noProof w:val="0"/>
          <w:lang w:val="en-US"/>
        </w:rPr>
        <w:t>intrare</w:t>
      </w:r>
      <w:proofErr w:type="spellEnd"/>
      <w:r w:rsidRPr="00987B60">
        <w:rPr>
          <w:noProof w:val="0"/>
          <w:lang w:val="en-US"/>
        </w:rPr>
        <w:t>: 40-70Hz.</w:t>
      </w:r>
    </w:p>
    <w:p w14:paraId="3D448EC3"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it-IT"/>
        </w:rPr>
      </w:pPr>
      <w:r w:rsidRPr="00987B60">
        <w:rPr>
          <w:noProof w:val="0"/>
          <w:lang w:val="it-IT"/>
        </w:rPr>
        <w:t>Tensiunea de iesire: 200/208/220/230 /240 VAC setata de utilizator.</w:t>
      </w:r>
    </w:p>
    <w:p w14:paraId="0A25AD7A"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proofErr w:type="spellStart"/>
      <w:r w:rsidRPr="00987B60">
        <w:rPr>
          <w:noProof w:val="0"/>
          <w:lang w:val="en-US"/>
        </w:rPr>
        <w:t>Puterea</w:t>
      </w:r>
      <w:proofErr w:type="spellEnd"/>
      <w:r w:rsidRPr="00987B60">
        <w:rPr>
          <w:noProof w:val="0"/>
          <w:lang w:val="en-US"/>
        </w:rPr>
        <w:t>: 1500VA/1500W.</w:t>
      </w:r>
    </w:p>
    <w:p w14:paraId="627CE49B"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proofErr w:type="spellStart"/>
      <w:r w:rsidRPr="00987B60">
        <w:rPr>
          <w:noProof w:val="0"/>
          <w:lang w:val="en-US"/>
        </w:rPr>
        <w:t>Eficienta</w:t>
      </w:r>
      <w:proofErr w:type="spellEnd"/>
      <w:r w:rsidRPr="00987B60">
        <w:rPr>
          <w:noProof w:val="0"/>
          <w:lang w:val="en-US"/>
        </w:rPr>
        <w:t xml:space="preserve"> in </w:t>
      </w:r>
      <w:proofErr w:type="spellStart"/>
      <w:r w:rsidRPr="00987B60">
        <w:rPr>
          <w:noProof w:val="0"/>
          <w:lang w:val="en-US"/>
        </w:rPr>
        <w:t>regim</w:t>
      </w:r>
      <w:proofErr w:type="spellEnd"/>
      <w:r w:rsidRPr="00987B60">
        <w:rPr>
          <w:noProof w:val="0"/>
          <w:lang w:val="en-US"/>
        </w:rPr>
        <w:t xml:space="preserve"> </w:t>
      </w:r>
      <w:proofErr w:type="spellStart"/>
      <w:r w:rsidRPr="00987B60">
        <w:rPr>
          <w:noProof w:val="0"/>
          <w:lang w:val="en-US"/>
        </w:rPr>
        <w:t>On-LINE</w:t>
      </w:r>
      <w:proofErr w:type="spellEnd"/>
      <w:r w:rsidRPr="00987B60">
        <w:rPr>
          <w:noProof w:val="0"/>
          <w:lang w:val="en-US"/>
        </w:rPr>
        <w:t>: min. 94%</w:t>
      </w:r>
    </w:p>
    <w:p w14:paraId="6C5AEC7E"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it-IT"/>
        </w:rPr>
      </w:pPr>
      <w:r w:rsidRPr="00987B60">
        <w:rPr>
          <w:noProof w:val="0"/>
          <w:lang w:val="it-IT"/>
        </w:rPr>
        <w:t>Eficienta in regim Eco Mode: min. 98%</w:t>
      </w:r>
    </w:p>
    <w:p w14:paraId="772F83F9"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proofErr w:type="spellStart"/>
      <w:r w:rsidRPr="00987B60">
        <w:rPr>
          <w:noProof w:val="0"/>
          <w:lang w:val="en-US"/>
        </w:rPr>
        <w:t>Suprasarcina</w:t>
      </w:r>
      <w:proofErr w:type="spellEnd"/>
      <w:r w:rsidRPr="00987B60">
        <w:rPr>
          <w:noProof w:val="0"/>
          <w:lang w:val="en-US"/>
        </w:rPr>
        <w:t>:&gt;200% for 250ms; 150- 200% for 2 seconds; 125- 150% for 50 seconds; 105-125% 60 sec.</w:t>
      </w:r>
    </w:p>
    <w:p w14:paraId="74E6DE5E"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it-IT"/>
        </w:rPr>
      </w:pPr>
      <w:r w:rsidRPr="00987B60">
        <w:rPr>
          <w:noProof w:val="0"/>
          <w:lang w:val="it-IT"/>
        </w:rPr>
        <w:t>Conectarea consumatori: min. 8 conectroi   x IEC60320-C13</w:t>
      </w:r>
    </w:p>
    <w:p w14:paraId="57EDA02D"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it-IT"/>
        </w:rPr>
      </w:pPr>
      <w:r w:rsidRPr="00987B60">
        <w:rPr>
          <w:noProof w:val="0"/>
          <w:lang w:val="it-IT"/>
        </w:rPr>
        <w:t xml:space="preserve">Divizarea consumatori in prioritari si non prioritar min.  4 conectori C13 prioritari. </w:t>
      </w:r>
    </w:p>
    <w:p w14:paraId="5226CB11"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it-IT"/>
        </w:rPr>
      </w:pPr>
      <w:r w:rsidRPr="00987B60">
        <w:rPr>
          <w:noProof w:val="0"/>
          <w:lang w:val="it-IT"/>
        </w:rPr>
        <w:t>By-pass de mentenanta inclus cu posibilitate de a inlocui UPS-ul fara deconectarea consumatorilor.</w:t>
      </w:r>
    </w:p>
    <w:p w14:paraId="35493A85"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proofErr w:type="spellStart"/>
      <w:r w:rsidRPr="00987B60">
        <w:rPr>
          <w:noProof w:val="0"/>
          <w:lang w:val="en-US"/>
        </w:rPr>
        <w:t>Tipul</w:t>
      </w:r>
      <w:proofErr w:type="spellEnd"/>
      <w:r w:rsidRPr="00987B60">
        <w:rPr>
          <w:noProof w:val="0"/>
          <w:lang w:val="en-US"/>
        </w:rPr>
        <w:t xml:space="preserve"> </w:t>
      </w:r>
      <w:proofErr w:type="spellStart"/>
      <w:r w:rsidRPr="00987B60">
        <w:rPr>
          <w:noProof w:val="0"/>
          <w:lang w:val="en-US"/>
        </w:rPr>
        <w:t>bateriilor</w:t>
      </w:r>
      <w:proofErr w:type="spellEnd"/>
      <w:r w:rsidRPr="00987B60">
        <w:rPr>
          <w:noProof w:val="0"/>
          <w:lang w:val="en-US"/>
        </w:rPr>
        <w:t xml:space="preserve">: Acid de plumb </w:t>
      </w:r>
      <w:proofErr w:type="spellStart"/>
      <w:r w:rsidRPr="00987B60">
        <w:rPr>
          <w:noProof w:val="0"/>
          <w:lang w:val="en-US"/>
        </w:rPr>
        <w:t>sigilate</w:t>
      </w:r>
      <w:proofErr w:type="spellEnd"/>
      <w:r w:rsidRPr="00987B60">
        <w:rPr>
          <w:noProof w:val="0"/>
          <w:lang w:val="en-US"/>
        </w:rPr>
        <w:t xml:space="preserve">, cu </w:t>
      </w:r>
      <w:proofErr w:type="spellStart"/>
      <w:r w:rsidRPr="00987B60">
        <w:rPr>
          <w:noProof w:val="0"/>
          <w:lang w:val="en-US"/>
        </w:rPr>
        <w:t>valvă</w:t>
      </w:r>
      <w:proofErr w:type="spellEnd"/>
      <w:r w:rsidRPr="00987B60">
        <w:rPr>
          <w:noProof w:val="0"/>
          <w:lang w:val="en-US"/>
        </w:rPr>
        <w:t xml:space="preserve"> (VRLA);</w:t>
      </w:r>
    </w:p>
    <w:p w14:paraId="5556D702"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it-IT"/>
        </w:rPr>
      </w:pPr>
      <w:r w:rsidRPr="00987B60">
        <w:rPr>
          <w:noProof w:val="0"/>
          <w:lang w:val="it-IT"/>
        </w:rPr>
        <w:t>Autonomie pe baterii: min. 6.5 minute la sarcina de 100%.</w:t>
      </w:r>
    </w:p>
    <w:p w14:paraId="7F8347A2"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it-IT"/>
        </w:rPr>
      </w:pPr>
      <w:r w:rsidRPr="00987B60">
        <w:rPr>
          <w:noProof w:val="0"/>
          <w:lang w:val="it-IT"/>
        </w:rPr>
        <w:t>Interfata de monitorizare: Ethernemt SNMP.</w:t>
      </w:r>
    </w:p>
    <w:p w14:paraId="6A5FFEDF"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it-IT"/>
        </w:rPr>
      </w:pPr>
      <w:r w:rsidRPr="00987B60">
        <w:rPr>
          <w:noProof w:val="0"/>
          <w:lang w:val="it-IT"/>
        </w:rPr>
        <w:t>Senzor de temperatura ambianta.</w:t>
      </w:r>
    </w:p>
    <w:p w14:paraId="7FC195F0"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it-IT"/>
        </w:rPr>
      </w:pPr>
      <w:r w:rsidRPr="00987B60">
        <w:rPr>
          <w:noProof w:val="0"/>
          <w:lang w:val="it-IT"/>
        </w:rPr>
        <w:t>Plaja temperaturilor de operare: 0-40 grade Celsius.</w:t>
      </w:r>
    </w:p>
    <w:p w14:paraId="40A20BBA"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it-IT"/>
        </w:rPr>
      </w:pPr>
      <w:r w:rsidRPr="00987B60">
        <w:rPr>
          <w:noProof w:val="0"/>
          <w:lang w:val="it-IT"/>
        </w:rPr>
        <w:t xml:space="preserve">Dimnesiuni: max. </w:t>
      </w:r>
      <w:r w:rsidRPr="00987B60">
        <w:rPr>
          <w:noProof w:val="0"/>
          <w:lang w:val="en-US"/>
        </w:rPr>
        <w:t>430 x 400 x 85</w:t>
      </w:r>
    </w:p>
    <w:p w14:paraId="23A8BC02"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proofErr w:type="spellStart"/>
      <w:r w:rsidRPr="00987B60">
        <w:rPr>
          <w:noProof w:val="0"/>
          <w:lang w:val="en-US"/>
        </w:rPr>
        <w:t>Greutate</w:t>
      </w:r>
      <w:proofErr w:type="spellEnd"/>
      <w:r w:rsidRPr="00987B60">
        <w:rPr>
          <w:noProof w:val="0"/>
          <w:lang w:val="en-US"/>
        </w:rPr>
        <w:t>: max 17 kg</w:t>
      </w:r>
    </w:p>
    <w:p w14:paraId="1B415F9C" w14:textId="77777777" w:rsidR="00987B60" w:rsidRPr="00987B60" w:rsidRDefault="00987B60" w:rsidP="00987B60">
      <w:pPr>
        <w:tabs>
          <w:tab w:val="num" w:pos="1680"/>
        </w:tabs>
        <w:ind w:left="624"/>
        <w:jc w:val="both"/>
        <w:rPr>
          <w:noProof w:val="0"/>
          <w:lang w:val="en-US"/>
        </w:rPr>
      </w:pPr>
    </w:p>
    <w:p w14:paraId="35FDB711" w14:textId="77777777" w:rsidR="00987B60" w:rsidRPr="00987B60" w:rsidRDefault="00987B60" w:rsidP="00987B60">
      <w:pPr>
        <w:widowControl w:val="0"/>
        <w:numPr>
          <w:ilvl w:val="0"/>
          <w:numId w:val="25"/>
        </w:numPr>
        <w:autoSpaceDE w:val="0"/>
        <w:autoSpaceDN w:val="0"/>
        <w:adjustRightInd w:val="0"/>
        <w:ind w:left="450"/>
        <w:jc w:val="both"/>
        <w:rPr>
          <w:b/>
          <w:noProof w:val="0"/>
          <w:lang w:val="en-US"/>
        </w:rPr>
      </w:pPr>
      <w:r w:rsidRPr="00987B60">
        <w:rPr>
          <w:b/>
          <w:noProof w:val="0"/>
          <w:lang w:val="en-US"/>
        </w:rPr>
        <w:t>ROUTER</w:t>
      </w:r>
    </w:p>
    <w:p w14:paraId="6164E762" w14:textId="77777777" w:rsidR="00987B60" w:rsidRPr="00987B60" w:rsidRDefault="00987B60" w:rsidP="00987B60">
      <w:pPr>
        <w:keepNext/>
        <w:widowControl w:val="0"/>
        <w:autoSpaceDE w:val="0"/>
        <w:autoSpaceDN w:val="0"/>
        <w:adjustRightInd w:val="0"/>
        <w:outlineLvl w:val="0"/>
        <w:rPr>
          <w:b/>
          <w:bCs/>
          <w:noProof w:val="0"/>
          <w:lang w:val="en-US"/>
        </w:rPr>
      </w:pPr>
      <w:r w:rsidRPr="00987B60">
        <w:rPr>
          <w:b/>
          <w:bCs/>
          <w:noProof w:val="0"/>
          <w:lang w:val="en-US"/>
        </w:rPr>
        <w:t>DESCRIERE GENERALA</w:t>
      </w:r>
    </w:p>
    <w:p w14:paraId="770D7D21"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proofErr w:type="spellStart"/>
      <w:r w:rsidRPr="00987B60">
        <w:rPr>
          <w:noProof w:val="0"/>
          <w:lang w:val="en-US"/>
        </w:rPr>
        <w:t>Rackabil</w:t>
      </w:r>
      <w:proofErr w:type="spellEnd"/>
      <w:r w:rsidRPr="00987B60">
        <w:rPr>
          <w:noProof w:val="0"/>
          <w:lang w:val="en-US"/>
        </w:rPr>
        <w:t xml:space="preserve"> 1U;</w:t>
      </w:r>
    </w:p>
    <w:p w14:paraId="5B8655B8"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proofErr w:type="spellStart"/>
      <w:r w:rsidRPr="00987B60">
        <w:rPr>
          <w:noProof w:val="0"/>
          <w:lang w:val="en-US"/>
        </w:rPr>
        <w:t>Latimea</w:t>
      </w:r>
      <w:proofErr w:type="spellEnd"/>
      <w:r w:rsidRPr="00987B60">
        <w:rPr>
          <w:noProof w:val="0"/>
          <w:lang w:val="en-US"/>
        </w:rPr>
        <w:t xml:space="preserve"> de </w:t>
      </w:r>
      <w:proofErr w:type="spellStart"/>
      <w:r w:rsidRPr="00987B60">
        <w:rPr>
          <w:noProof w:val="0"/>
          <w:lang w:val="en-US"/>
        </w:rPr>
        <w:t>banda</w:t>
      </w:r>
      <w:proofErr w:type="spellEnd"/>
      <w:r w:rsidRPr="00987B60">
        <w:rPr>
          <w:noProof w:val="0"/>
          <w:lang w:val="en-US"/>
        </w:rPr>
        <w:t xml:space="preserve"> 100 Mbps to 300 Mbps</w:t>
      </w:r>
    </w:p>
    <w:p w14:paraId="4B936210"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proofErr w:type="spellStart"/>
      <w:r w:rsidRPr="00987B60">
        <w:rPr>
          <w:noProof w:val="0"/>
          <w:lang w:val="en-US"/>
        </w:rPr>
        <w:t>Porturi</w:t>
      </w:r>
      <w:proofErr w:type="spellEnd"/>
      <w:r w:rsidRPr="00987B60">
        <w:rPr>
          <w:noProof w:val="0"/>
          <w:lang w:val="en-US"/>
        </w:rPr>
        <w:t xml:space="preserve"> WAN: 1 x 1GE RJ-45</w:t>
      </w:r>
    </w:p>
    <w:p w14:paraId="7025E111"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proofErr w:type="spellStart"/>
      <w:r w:rsidRPr="00987B60">
        <w:rPr>
          <w:noProof w:val="0"/>
          <w:lang w:val="en-US"/>
        </w:rPr>
        <w:t>Portuei</w:t>
      </w:r>
      <w:proofErr w:type="spellEnd"/>
      <w:r w:rsidRPr="00987B60">
        <w:rPr>
          <w:noProof w:val="0"/>
          <w:lang w:val="en-US"/>
        </w:rPr>
        <w:t xml:space="preserve"> Flex: 2 x GE RJ-45</w:t>
      </w:r>
    </w:p>
    <w:p w14:paraId="78384089"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proofErr w:type="spellStart"/>
      <w:r w:rsidRPr="00987B60">
        <w:rPr>
          <w:noProof w:val="0"/>
          <w:lang w:val="en-US"/>
        </w:rPr>
        <w:t>Porturi</w:t>
      </w:r>
      <w:proofErr w:type="spellEnd"/>
      <w:r w:rsidRPr="00987B60">
        <w:rPr>
          <w:noProof w:val="0"/>
          <w:lang w:val="en-US"/>
        </w:rPr>
        <w:t xml:space="preserve"> LAN:  2 x GE RJ-45</w:t>
      </w:r>
    </w:p>
    <w:p w14:paraId="2110AF3F"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r w:rsidRPr="00987B60">
        <w:rPr>
          <w:noProof w:val="0"/>
          <w:lang w:val="en-US"/>
        </w:rPr>
        <w:t>Management port: 1 x RJ-45 console</w:t>
      </w:r>
    </w:p>
    <w:p w14:paraId="181FD7E2"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r w:rsidRPr="00987B60">
        <w:rPr>
          <w:noProof w:val="0"/>
          <w:lang w:val="en-US"/>
        </w:rPr>
        <w:t xml:space="preserve">Storage: 1 x USB Type C 3.0 OOB </w:t>
      </w:r>
      <w:proofErr w:type="spellStart"/>
      <w:r w:rsidRPr="00987B60">
        <w:rPr>
          <w:noProof w:val="0"/>
          <w:lang w:val="en-US"/>
        </w:rPr>
        <w:t>Mgmt</w:t>
      </w:r>
      <w:proofErr w:type="spellEnd"/>
    </w:p>
    <w:p w14:paraId="18A9C455"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proofErr w:type="spellStart"/>
      <w:r w:rsidRPr="00987B60">
        <w:rPr>
          <w:noProof w:val="0"/>
          <w:lang w:val="en-US"/>
        </w:rPr>
        <w:t>Sursa</w:t>
      </w:r>
      <w:proofErr w:type="spellEnd"/>
      <w:r w:rsidRPr="00987B60">
        <w:rPr>
          <w:noProof w:val="0"/>
          <w:lang w:val="en-US"/>
        </w:rPr>
        <w:t xml:space="preserve">: 30W/66W, </w:t>
      </w:r>
      <w:proofErr w:type="spellStart"/>
      <w:r w:rsidRPr="00987B60">
        <w:rPr>
          <w:noProof w:val="0"/>
          <w:lang w:val="en-US"/>
        </w:rPr>
        <w:t>Consum</w:t>
      </w:r>
      <w:proofErr w:type="spellEnd"/>
      <w:r w:rsidRPr="00987B60">
        <w:rPr>
          <w:noProof w:val="0"/>
          <w:lang w:val="en-US"/>
        </w:rPr>
        <w:t xml:space="preserve"> </w:t>
      </w:r>
      <w:proofErr w:type="spellStart"/>
      <w:r w:rsidRPr="00987B60">
        <w:rPr>
          <w:noProof w:val="0"/>
          <w:lang w:val="en-US"/>
        </w:rPr>
        <w:t>efectiv</w:t>
      </w:r>
      <w:proofErr w:type="spellEnd"/>
      <w:r w:rsidRPr="00987B60">
        <w:rPr>
          <w:noProof w:val="0"/>
          <w:lang w:val="en-US"/>
        </w:rPr>
        <w:t xml:space="preserve"> 16W</w:t>
      </w:r>
    </w:p>
    <w:p w14:paraId="43DDB271"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r w:rsidRPr="00987B60">
        <w:rPr>
          <w:noProof w:val="0"/>
          <w:lang w:val="en-US"/>
        </w:rPr>
        <w:t>USB Type-C 3.0</w:t>
      </w:r>
    </w:p>
    <w:p w14:paraId="2B13706B"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r w:rsidRPr="00987B60">
        <w:rPr>
          <w:noProof w:val="0"/>
          <w:lang w:val="en-US"/>
        </w:rPr>
        <w:t>Reset button</w:t>
      </w:r>
    </w:p>
    <w:p w14:paraId="23CC8AC5"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r w:rsidRPr="00987B60">
        <w:rPr>
          <w:noProof w:val="0"/>
          <w:lang w:val="en-US"/>
        </w:rPr>
        <w:t>MTBF: &gt; 100,000 hours</w:t>
      </w:r>
    </w:p>
    <w:p w14:paraId="78F46F7F"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r w:rsidRPr="00987B60">
        <w:rPr>
          <w:noProof w:val="0"/>
          <w:lang w:val="en-US"/>
        </w:rPr>
        <w:t>Forwarding: 1.9 Gbps</w:t>
      </w:r>
    </w:p>
    <w:p w14:paraId="5466435C"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r w:rsidRPr="00987B60">
        <w:rPr>
          <w:noProof w:val="0"/>
          <w:lang w:val="en-US"/>
        </w:rPr>
        <w:t>Onboard ISC slot 1</w:t>
      </w:r>
    </w:p>
    <w:p w14:paraId="723313BC"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r w:rsidRPr="00987B60">
        <w:rPr>
          <w:noProof w:val="0"/>
          <w:lang w:val="en-US"/>
        </w:rPr>
        <w:t xml:space="preserve">Memory 4 GB (default) </w:t>
      </w:r>
    </w:p>
    <w:p w14:paraId="2C89020B"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r w:rsidRPr="00987B60">
        <w:rPr>
          <w:noProof w:val="0"/>
          <w:lang w:val="en-US"/>
        </w:rPr>
        <w:t xml:space="preserve">Flash Memory 16 GB (default) </w:t>
      </w:r>
    </w:p>
    <w:p w14:paraId="1F202575"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r w:rsidRPr="00987B60">
        <w:rPr>
          <w:noProof w:val="0"/>
          <w:lang w:val="en-US"/>
        </w:rPr>
        <w:t xml:space="preserve">Power-supply options Internal: AC </w:t>
      </w:r>
    </w:p>
    <w:p w14:paraId="2F49BB98"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proofErr w:type="spellStart"/>
      <w:r w:rsidRPr="00987B60">
        <w:rPr>
          <w:noProof w:val="0"/>
          <w:lang w:val="en-US"/>
        </w:rPr>
        <w:t>Greutate</w:t>
      </w:r>
      <w:proofErr w:type="spellEnd"/>
      <w:r w:rsidRPr="00987B60">
        <w:rPr>
          <w:noProof w:val="0"/>
          <w:lang w:val="en-US"/>
        </w:rPr>
        <w:t>: max 5 kg</w:t>
      </w:r>
    </w:p>
    <w:p w14:paraId="3AAE71A3" w14:textId="77777777" w:rsidR="00987B60" w:rsidRPr="00987B60" w:rsidRDefault="00987B60" w:rsidP="00987B60">
      <w:pPr>
        <w:widowControl w:val="0"/>
        <w:numPr>
          <w:ilvl w:val="0"/>
          <w:numId w:val="25"/>
        </w:numPr>
        <w:autoSpaceDE w:val="0"/>
        <w:autoSpaceDN w:val="0"/>
        <w:adjustRightInd w:val="0"/>
        <w:ind w:left="450"/>
        <w:jc w:val="both"/>
        <w:rPr>
          <w:b/>
          <w:noProof w:val="0"/>
          <w:lang w:val="en-US"/>
        </w:rPr>
      </w:pPr>
      <w:r w:rsidRPr="00987B60">
        <w:rPr>
          <w:b/>
          <w:noProof w:val="0"/>
          <w:lang w:val="en-US"/>
        </w:rPr>
        <w:t xml:space="preserve">SWITCH 24 </w:t>
      </w:r>
      <w:proofErr w:type="spellStart"/>
      <w:r w:rsidRPr="00987B60">
        <w:rPr>
          <w:b/>
          <w:noProof w:val="0"/>
          <w:lang w:val="en-US"/>
        </w:rPr>
        <w:t>porturi</w:t>
      </w:r>
      <w:proofErr w:type="spellEnd"/>
    </w:p>
    <w:p w14:paraId="514A55A0" w14:textId="77777777" w:rsidR="00987B60" w:rsidRPr="00987B60" w:rsidRDefault="00987B60" w:rsidP="00987B60">
      <w:pPr>
        <w:keepNext/>
        <w:widowControl w:val="0"/>
        <w:autoSpaceDE w:val="0"/>
        <w:autoSpaceDN w:val="0"/>
        <w:adjustRightInd w:val="0"/>
        <w:outlineLvl w:val="0"/>
        <w:rPr>
          <w:b/>
          <w:bCs/>
          <w:noProof w:val="0"/>
          <w:lang w:val="en-US"/>
        </w:rPr>
      </w:pPr>
      <w:r w:rsidRPr="00987B60">
        <w:rPr>
          <w:b/>
          <w:bCs/>
          <w:noProof w:val="0"/>
          <w:lang w:val="en-US"/>
        </w:rPr>
        <w:t>DESCRIERE GENERALA</w:t>
      </w:r>
    </w:p>
    <w:p w14:paraId="2BC3CC0B" w14:textId="77777777" w:rsidR="00987B60" w:rsidRPr="00987B60" w:rsidRDefault="00987B60" w:rsidP="00987B60">
      <w:pPr>
        <w:widowControl w:val="0"/>
        <w:numPr>
          <w:ilvl w:val="0"/>
          <w:numId w:val="34"/>
        </w:numPr>
        <w:tabs>
          <w:tab w:val="num" w:pos="1680"/>
        </w:tabs>
        <w:autoSpaceDE w:val="0"/>
        <w:autoSpaceDN w:val="0"/>
        <w:adjustRightInd w:val="0"/>
        <w:jc w:val="both"/>
        <w:rPr>
          <w:noProof w:val="0"/>
          <w:lang w:val="en-US"/>
        </w:rPr>
      </w:pPr>
      <w:proofErr w:type="spellStart"/>
      <w:r w:rsidRPr="00987B60">
        <w:rPr>
          <w:noProof w:val="0"/>
          <w:lang w:val="en-US"/>
        </w:rPr>
        <w:t>Rackabil</w:t>
      </w:r>
      <w:proofErr w:type="spellEnd"/>
      <w:r w:rsidRPr="00987B60">
        <w:rPr>
          <w:noProof w:val="0"/>
          <w:lang w:val="en-US"/>
        </w:rPr>
        <w:t>;</w:t>
      </w:r>
    </w:p>
    <w:p w14:paraId="11779193" w14:textId="77777777" w:rsidR="00987B60" w:rsidRPr="00987B60" w:rsidRDefault="00987B60" w:rsidP="00987B60">
      <w:pPr>
        <w:widowControl w:val="0"/>
        <w:numPr>
          <w:ilvl w:val="0"/>
          <w:numId w:val="34"/>
        </w:numPr>
        <w:autoSpaceDE w:val="0"/>
        <w:autoSpaceDN w:val="0"/>
        <w:adjustRightInd w:val="0"/>
        <w:rPr>
          <w:noProof w:val="0"/>
          <w:lang w:val="en-US"/>
        </w:rPr>
      </w:pPr>
      <w:r w:rsidRPr="00987B60">
        <w:rPr>
          <w:noProof w:val="0"/>
          <w:lang w:val="en-US"/>
        </w:rPr>
        <w:t xml:space="preserve">24 </w:t>
      </w:r>
      <w:proofErr w:type="spellStart"/>
      <w:r w:rsidRPr="00987B60">
        <w:rPr>
          <w:noProof w:val="0"/>
          <w:lang w:val="en-US"/>
        </w:rPr>
        <w:t>porturi</w:t>
      </w:r>
      <w:proofErr w:type="spellEnd"/>
      <w:r w:rsidRPr="00987B60">
        <w:rPr>
          <w:noProof w:val="0"/>
          <w:lang w:val="en-US"/>
        </w:rPr>
        <w:t xml:space="preserve"> RJ-45 autosensing 10/100/1000 (IEEE 802.3 10BASE-T, 802.3u 100BASE-TX, 802.3ab 1000BASE-T) </w:t>
      </w:r>
    </w:p>
    <w:p w14:paraId="33186422" w14:textId="77777777" w:rsidR="00987B60" w:rsidRPr="00987B60" w:rsidRDefault="00987B60" w:rsidP="00987B60">
      <w:pPr>
        <w:widowControl w:val="0"/>
        <w:numPr>
          <w:ilvl w:val="0"/>
          <w:numId w:val="34"/>
        </w:numPr>
        <w:autoSpaceDE w:val="0"/>
        <w:autoSpaceDN w:val="0"/>
        <w:adjustRightInd w:val="0"/>
        <w:rPr>
          <w:noProof w:val="0"/>
          <w:lang w:val="en-US"/>
        </w:rPr>
      </w:pPr>
      <w:proofErr w:type="spellStart"/>
      <w:r w:rsidRPr="00987B60">
        <w:rPr>
          <w:noProof w:val="0"/>
          <w:lang w:val="en-US"/>
        </w:rPr>
        <w:t>Porturile</w:t>
      </w:r>
      <w:proofErr w:type="spellEnd"/>
      <w:r w:rsidRPr="00987B60">
        <w:rPr>
          <w:noProof w:val="0"/>
          <w:lang w:val="en-US"/>
        </w:rPr>
        <w:t xml:space="preserve"> 1–12 cu PoE Class 4 conform IEEE 802.3at (</w:t>
      </w:r>
      <w:proofErr w:type="spellStart"/>
      <w:r w:rsidRPr="00987B60">
        <w:rPr>
          <w:noProof w:val="0"/>
          <w:lang w:val="en-US"/>
        </w:rPr>
        <w:t>până</w:t>
      </w:r>
      <w:proofErr w:type="spellEnd"/>
      <w:r w:rsidRPr="00987B60">
        <w:rPr>
          <w:noProof w:val="0"/>
          <w:lang w:val="en-US"/>
        </w:rPr>
        <w:t xml:space="preserve"> la 30 W per port) </w:t>
      </w:r>
    </w:p>
    <w:p w14:paraId="49C63AE0" w14:textId="77777777" w:rsidR="00987B60" w:rsidRPr="00987B60" w:rsidRDefault="00987B60" w:rsidP="00987B60">
      <w:pPr>
        <w:widowControl w:val="0"/>
        <w:numPr>
          <w:ilvl w:val="0"/>
          <w:numId w:val="34"/>
        </w:numPr>
        <w:autoSpaceDE w:val="0"/>
        <w:autoSpaceDN w:val="0"/>
        <w:adjustRightInd w:val="0"/>
        <w:rPr>
          <w:noProof w:val="0"/>
          <w:lang w:val="en-US"/>
        </w:rPr>
      </w:pPr>
      <w:r w:rsidRPr="00987B60">
        <w:rPr>
          <w:noProof w:val="0"/>
          <w:lang w:val="en-US"/>
        </w:rPr>
        <w:t xml:space="preserve">2 </w:t>
      </w:r>
      <w:proofErr w:type="spellStart"/>
      <w:r w:rsidRPr="00987B60">
        <w:rPr>
          <w:noProof w:val="0"/>
          <w:lang w:val="en-US"/>
        </w:rPr>
        <w:t>porturi</w:t>
      </w:r>
      <w:proofErr w:type="spellEnd"/>
      <w:r w:rsidRPr="00987B60">
        <w:rPr>
          <w:noProof w:val="0"/>
          <w:lang w:val="en-US"/>
        </w:rPr>
        <w:t xml:space="preserve"> SFP 1GbE dedicate </w:t>
      </w:r>
    </w:p>
    <w:p w14:paraId="54CD8B00" w14:textId="77777777" w:rsidR="00987B60" w:rsidRPr="00987B60" w:rsidRDefault="00987B60" w:rsidP="00987B60">
      <w:pPr>
        <w:widowControl w:val="0"/>
        <w:numPr>
          <w:ilvl w:val="0"/>
          <w:numId w:val="34"/>
        </w:numPr>
        <w:autoSpaceDE w:val="0"/>
        <w:autoSpaceDN w:val="0"/>
        <w:adjustRightInd w:val="0"/>
        <w:rPr>
          <w:noProof w:val="0"/>
          <w:lang w:val="en-US"/>
        </w:rPr>
      </w:pPr>
      <w:r w:rsidRPr="00987B60">
        <w:rPr>
          <w:noProof w:val="0"/>
          <w:lang w:val="en-US"/>
        </w:rPr>
        <w:t xml:space="preserve">Duplex: half/full la 10/100 Mbps, </w:t>
      </w:r>
      <w:proofErr w:type="spellStart"/>
      <w:r w:rsidRPr="00987B60">
        <w:rPr>
          <w:noProof w:val="0"/>
          <w:lang w:val="en-US"/>
        </w:rPr>
        <w:t>doar</w:t>
      </w:r>
      <w:proofErr w:type="spellEnd"/>
      <w:r w:rsidRPr="00987B60">
        <w:rPr>
          <w:noProof w:val="0"/>
          <w:lang w:val="en-US"/>
        </w:rPr>
        <w:t xml:space="preserve"> full la 1000BASE-T </w:t>
      </w:r>
    </w:p>
    <w:p w14:paraId="6C5A60DB" w14:textId="77777777" w:rsidR="00987B60" w:rsidRPr="00987B60" w:rsidRDefault="00987B60" w:rsidP="00987B60">
      <w:pPr>
        <w:widowControl w:val="0"/>
        <w:numPr>
          <w:ilvl w:val="0"/>
          <w:numId w:val="34"/>
        </w:numPr>
        <w:autoSpaceDE w:val="0"/>
        <w:autoSpaceDN w:val="0"/>
        <w:adjustRightInd w:val="0"/>
        <w:jc w:val="both"/>
        <w:rPr>
          <w:noProof w:val="0"/>
          <w:lang w:val="en-US"/>
        </w:rPr>
      </w:pPr>
      <w:r w:rsidRPr="00987B60">
        <w:rPr>
          <w:noProof w:val="0"/>
          <w:lang w:val="en-US"/>
        </w:rPr>
        <w:t xml:space="preserve">Auto MDI/MDI-X pe </w:t>
      </w:r>
      <w:proofErr w:type="spellStart"/>
      <w:r w:rsidRPr="00987B60">
        <w:rPr>
          <w:noProof w:val="0"/>
          <w:lang w:val="en-US"/>
        </w:rPr>
        <w:t>toate</w:t>
      </w:r>
      <w:proofErr w:type="spellEnd"/>
      <w:r w:rsidRPr="00987B60">
        <w:rPr>
          <w:noProof w:val="0"/>
          <w:lang w:val="en-US"/>
        </w:rPr>
        <w:t xml:space="preserve"> </w:t>
      </w:r>
      <w:proofErr w:type="spellStart"/>
      <w:r w:rsidRPr="00987B60">
        <w:rPr>
          <w:noProof w:val="0"/>
          <w:lang w:val="en-US"/>
        </w:rPr>
        <w:t>porturile</w:t>
      </w:r>
      <w:proofErr w:type="spellEnd"/>
      <w:r w:rsidRPr="00987B60">
        <w:rPr>
          <w:noProof w:val="0"/>
          <w:lang w:val="en-US"/>
        </w:rPr>
        <w:t xml:space="preserve"> de </w:t>
      </w:r>
      <w:proofErr w:type="spellStart"/>
      <w:r w:rsidRPr="00987B60">
        <w:rPr>
          <w:noProof w:val="0"/>
          <w:lang w:val="en-US"/>
        </w:rPr>
        <w:t>cupru</w:t>
      </w:r>
      <w:proofErr w:type="spellEnd"/>
    </w:p>
    <w:p w14:paraId="624293F0" w14:textId="77777777" w:rsidR="00987B60" w:rsidRPr="00987B60" w:rsidRDefault="00987B60" w:rsidP="00987B60">
      <w:pPr>
        <w:widowControl w:val="0"/>
        <w:numPr>
          <w:ilvl w:val="0"/>
          <w:numId w:val="34"/>
        </w:numPr>
        <w:autoSpaceDE w:val="0"/>
        <w:autoSpaceDN w:val="0"/>
        <w:adjustRightInd w:val="0"/>
        <w:jc w:val="both"/>
        <w:rPr>
          <w:noProof w:val="0"/>
          <w:lang w:val="en-US"/>
        </w:rPr>
      </w:pPr>
      <w:proofErr w:type="spellStart"/>
      <w:r w:rsidRPr="00987B60">
        <w:rPr>
          <w:noProof w:val="0"/>
          <w:lang w:val="en-US"/>
        </w:rPr>
        <w:t>Buget</w:t>
      </w:r>
      <w:proofErr w:type="spellEnd"/>
      <w:r w:rsidRPr="00987B60">
        <w:rPr>
          <w:noProof w:val="0"/>
          <w:lang w:val="en-US"/>
        </w:rPr>
        <w:t xml:space="preserve"> PoE: 195 W total, Class 4. </w:t>
      </w:r>
      <w:proofErr w:type="spellStart"/>
      <w:r w:rsidRPr="00987B60">
        <w:rPr>
          <w:noProof w:val="0"/>
          <w:lang w:val="en-US"/>
        </w:rPr>
        <w:t>Suportă</w:t>
      </w:r>
      <w:proofErr w:type="spellEnd"/>
      <w:r w:rsidRPr="00987B60">
        <w:rPr>
          <w:noProof w:val="0"/>
          <w:lang w:val="en-US"/>
        </w:rPr>
        <w:t xml:space="preserve"> </w:t>
      </w:r>
      <w:proofErr w:type="spellStart"/>
      <w:r w:rsidRPr="00987B60">
        <w:rPr>
          <w:noProof w:val="0"/>
          <w:lang w:val="en-US"/>
        </w:rPr>
        <w:t>și</w:t>
      </w:r>
      <w:proofErr w:type="spellEnd"/>
      <w:r w:rsidRPr="00987B60">
        <w:rPr>
          <w:noProof w:val="0"/>
          <w:lang w:val="en-US"/>
        </w:rPr>
        <w:t xml:space="preserve"> </w:t>
      </w:r>
      <w:proofErr w:type="spellStart"/>
      <w:r w:rsidRPr="00987B60">
        <w:rPr>
          <w:noProof w:val="0"/>
          <w:lang w:val="en-US"/>
        </w:rPr>
        <w:t>dispozitive</w:t>
      </w:r>
      <w:proofErr w:type="spellEnd"/>
      <w:r w:rsidRPr="00987B60">
        <w:rPr>
          <w:noProof w:val="0"/>
          <w:lang w:val="en-US"/>
        </w:rPr>
        <w:t xml:space="preserve"> 802.3af de 15,4 W</w:t>
      </w:r>
    </w:p>
    <w:p w14:paraId="2F324B0F" w14:textId="77777777" w:rsidR="00987B60" w:rsidRPr="00987B60" w:rsidRDefault="00987B60" w:rsidP="00987B60">
      <w:pPr>
        <w:ind w:left="90" w:firstLine="180"/>
        <w:rPr>
          <w:noProof w:val="0"/>
          <w:lang w:val="en-US"/>
        </w:rPr>
      </w:pPr>
      <w:r w:rsidRPr="00987B60">
        <w:rPr>
          <w:rFonts w:hAnsi="Symbol"/>
          <w:noProof w:val="0"/>
          <w:lang w:val="en-US"/>
        </w:rPr>
        <w:t></w:t>
      </w:r>
      <w:r w:rsidRPr="00987B60">
        <w:rPr>
          <w:noProof w:val="0"/>
          <w:lang w:val="en-US"/>
        </w:rPr>
        <w:t xml:space="preserve">    Capacitate de </w:t>
      </w:r>
      <w:proofErr w:type="spellStart"/>
      <w:r w:rsidRPr="00987B60">
        <w:rPr>
          <w:noProof w:val="0"/>
          <w:lang w:val="en-US"/>
        </w:rPr>
        <w:t>comutare</w:t>
      </w:r>
      <w:proofErr w:type="spellEnd"/>
      <w:r w:rsidRPr="00987B60">
        <w:rPr>
          <w:noProof w:val="0"/>
          <w:lang w:val="en-US"/>
        </w:rPr>
        <w:t xml:space="preserve">: 52 Gbps </w:t>
      </w:r>
    </w:p>
    <w:p w14:paraId="3776555E" w14:textId="77777777" w:rsidR="00987B60" w:rsidRPr="00987B60" w:rsidRDefault="00987B60" w:rsidP="00987B60">
      <w:pPr>
        <w:ind w:left="90" w:firstLine="180"/>
        <w:rPr>
          <w:noProof w:val="0"/>
          <w:lang w:val="en-US"/>
        </w:rPr>
      </w:pPr>
      <w:r w:rsidRPr="00987B60">
        <w:rPr>
          <w:rFonts w:hAnsi="Symbol"/>
          <w:noProof w:val="0"/>
          <w:lang w:val="en-US"/>
        </w:rPr>
        <w:t></w:t>
      </w:r>
      <w:r w:rsidRPr="00987B60">
        <w:rPr>
          <w:noProof w:val="0"/>
          <w:lang w:val="en-US"/>
        </w:rPr>
        <w:t xml:space="preserve">    Throughput: 38,68 Mpps </w:t>
      </w:r>
    </w:p>
    <w:p w14:paraId="51B5C599" w14:textId="77777777" w:rsidR="00987B60" w:rsidRPr="00987B60" w:rsidRDefault="00987B60" w:rsidP="00987B60">
      <w:pPr>
        <w:ind w:left="90" w:firstLine="180"/>
        <w:rPr>
          <w:noProof w:val="0"/>
          <w:lang w:val="en-US"/>
        </w:rPr>
      </w:pPr>
      <w:r w:rsidRPr="00987B60">
        <w:rPr>
          <w:rFonts w:hAnsi="Symbol"/>
          <w:noProof w:val="0"/>
          <w:lang w:val="en-US"/>
        </w:rPr>
        <w:t></w:t>
      </w:r>
      <w:r w:rsidRPr="00987B60">
        <w:rPr>
          <w:noProof w:val="0"/>
          <w:lang w:val="en-US"/>
        </w:rPr>
        <w:t xml:space="preserve">    </w:t>
      </w:r>
      <w:proofErr w:type="spellStart"/>
      <w:r w:rsidRPr="00987B60">
        <w:rPr>
          <w:noProof w:val="0"/>
          <w:lang w:val="en-US"/>
        </w:rPr>
        <w:t>Tabelă</w:t>
      </w:r>
      <w:proofErr w:type="spellEnd"/>
      <w:r w:rsidRPr="00987B60">
        <w:rPr>
          <w:noProof w:val="0"/>
          <w:lang w:val="en-US"/>
        </w:rPr>
        <w:t xml:space="preserve"> </w:t>
      </w:r>
      <w:proofErr w:type="spellStart"/>
      <w:r w:rsidRPr="00987B60">
        <w:rPr>
          <w:noProof w:val="0"/>
          <w:lang w:val="en-US"/>
        </w:rPr>
        <w:t>adrese</w:t>
      </w:r>
      <w:proofErr w:type="spellEnd"/>
      <w:r w:rsidRPr="00987B60">
        <w:rPr>
          <w:noProof w:val="0"/>
          <w:lang w:val="en-US"/>
        </w:rPr>
        <w:t xml:space="preserve"> MAC: 16.000 </w:t>
      </w:r>
      <w:proofErr w:type="spellStart"/>
      <w:r w:rsidRPr="00987B60">
        <w:rPr>
          <w:noProof w:val="0"/>
          <w:lang w:val="en-US"/>
        </w:rPr>
        <w:t>intrări</w:t>
      </w:r>
      <w:proofErr w:type="spellEnd"/>
      <w:r w:rsidRPr="00987B60">
        <w:rPr>
          <w:noProof w:val="0"/>
          <w:lang w:val="en-US"/>
        </w:rPr>
        <w:t xml:space="preserve"> </w:t>
      </w:r>
    </w:p>
    <w:p w14:paraId="456A5F3D" w14:textId="77777777" w:rsidR="00987B60" w:rsidRPr="00987B60" w:rsidRDefault="00987B60" w:rsidP="00987B60">
      <w:pPr>
        <w:ind w:left="90" w:firstLine="180"/>
        <w:rPr>
          <w:noProof w:val="0"/>
          <w:lang w:val="en-US"/>
        </w:rPr>
      </w:pPr>
      <w:r w:rsidRPr="00987B60">
        <w:rPr>
          <w:rFonts w:hAnsi="Symbol"/>
          <w:noProof w:val="0"/>
          <w:lang w:val="en-US"/>
        </w:rPr>
        <w:t></w:t>
      </w:r>
      <w:r w:rsidRPr="00987B60">
        <w:rPr>
          <w:noProof w:val="0"/>
          <w:lang w:val="en-US"/>
        </w:rPr>
        <w:t xml:space="preserve">    </w:t>
      </w:r>
      <w:proofErr w:type="spellStart"/>
      <w:r w:rsidRPr="00987B60">
        <w:rPr>
          <w:noProof w:val="0"/>
          <w:lang w:val="en-US"/>
        </w:rPr>
        <w:t>Latență</w:t>
      </w:r>
      <w:proofErr w:type="spellEnd"/>
      <w:r w:rsidRPr="00987B60">
        <w:rPr>
          <w:noProof w:val="0"/>
          <w:lang w:val="en-US"/>
        </w:rPr>
        <w:t xml:space="preserve">: &lt; 5,2 µs la 100 Mb, &lt; 2,8 µs la 1000 Mb </w:t>
      </w:r>
    </w:p>
    <w:p w14:paraId="1CD48D24" w14:textId="77777777" w:rsidR="00987B60" w:rsidRPr="00987B60" w:rsidRDefault="00987B60" w:rsidP="00987B60">
      <w:pPr>
        <w:widowControl w:val="0"/>
        <w:numPr>
          <w:ilvl w:val="0"/>
          <w:numId w:val="34"/>
        </w:numPr>
        <w:autoSpaceDE w:val="0"/>
        <w:autoSpaceDN w:val="0"/>
        <w:adjustRightInd w:val="0"/>
        <w:jc w:val="both"/>
        <w:rPr>
          <w:noProof w:val="0"/>
          <w:lang w:val="en-US"/>
        </w:rPr>
      </w:pPr>
      <w:proofErr w:type="spellStart"/>
      <w:r w:rsidRPr="00987B60">
        <w:rPr>
          <w:noProof w:val="0"/>
          <w:lang w:val="en-US"/>
        </w:rPr>
        <w:t>Procesor</w:t>
      </w:r>
      <w:proofErr w:type="spellEnd"/>
      <w:r w:rsidRPr="00987B60">
        <w:rPr>
          <w:noProof w:val="0"/>
          <w:lang w:val="en-US"/>
        </w:rPr>
        <w:t>: ARM Cortex-A9 @ 800 MHz, 512 MB SDRAM, 256 MB flash, packet buffer 1,5 MB</w:t>
      </w:r>
    </w:p>
    <w:p w14:paraId="213759B9" w14:textId="77777777" w:rsidR="00987B60" w:rsidRPr="00987B60" w:rsidRDefault="00987B60" w:rsidP="00987B60">
      <w:pPr>
        <w:widowControl w:val="0"/>
        <w:numPr>
          <w:ilvl w:val="0"/>
          <w:numId w:val="34"/>
        </w:numPr>
        <w:autoSpaceDE w:val="0"/>
        <w:autoSpaceDN w:val="0"/>
        <w:adjustRightInd w:val="0"/>
        <w:rPr>
          <w:noProof w:val="0"/>
          <w:lang w:val="en-US"/>
        </w:rPr>
      </w:pPr>
      <w:proofErr w:type="spellStart"/>
      <w:r w:rsidRPr="00987B60">
        <w:rPr>
          <w:noProof w:val="0"/>
          <w:lang w:val="en-US"/>
        </w:rPr>
        <w:t>Alimentare</w:t>
      </w:r>
      <w:proofErr w:type="spellEnd"/>
      <w:r w:rsidRPr="00987B60">
        <w:rPr>
          <w:noProof w:val="0"/>
          <w:lang w:val="en-US"/>
        </w:rPr>
        <w:t xml:space="preserve">: </w:t>
      </w:r>
      <w:proofErr w:type="spellStart"/>
      <w:r w:rsidRPr="00987B60">
        <w:rPr>
          <w:noProof w:val="0"/>
          <w:lang w:val="en-US"/>
        </w:rPr>
        <w:t>sursă</w:t>
      </w:r>
      <w:proofErr w:type="spellEnd"/>
      <w:r w:rsidRPr="00987B60">
        <w:rPr>
          <w:noProof w:val="0"/>
          <w:lang w:val="en-US"/>
        </w:rPr>
        <w:t xml:space="preserve"> </w:t>
      </w:r>
      <w:proofErr w:type="spellStart"/>
      <w:r w:rsidRPr="00987B60">
        <w:rPr>
          <w:noProof w:val="0"/>
          <w:lang w:val="en-US"/>
        </w:rPr>
        <w:t>internă</w:t>
      </w:r>
      <w:proofErr w:type="spellEnd"/>
      <w:r w:rsidRPr="00987B60">
        <w:rPr>
          <w:noProof w:val="0"/>
          <w:lang w:val="en-US"/>
        </w:rPr>
        <w:t xml:space="preserve">, 100-127 / 200-240 VAC, 50/60 Hz </w:t>
      </w:r>
    </w:p>
    <w:p w14:paraId="6379D829" w14:textId="77777777" w:rsidR="00987B60" w:rsidRPr="00987B60" w:rsidRDefault="00987B60" w:rsidP="00987B60">
      <w:pPr>
        <w:widowControl w:val="0"/>
        <w:numPr>
          <w:ilvl w:val="0"/>
          <w:numId w:val="34"/>
        </w:numPr>
        <w:autoSpaceDE w:val="0"/>
        <w:autoSpaceDN w:val="0"/>
        <w:adjustRightInd w:val="0"/>
        <w:rPr>
          <w:noProof w:val="0"/>
          <w:lang w:val="en-US"/>
        </w:rPr>
      </w:pPr>
      <w:proofErr w:type="spellStart"/>
      <w:r w:rsidRPr="00987B60">
        <w:rPr>
          <w:noProof w:val="0"/>
          <w:lang w:val="en-US"/>
        </w:rPr>
        <w:t>Curent</w:t>
      </w:r>
      <w:proofErr w:type="spellEnd"/>
      <w:r w:rsidRPr="00987B60">
        <w:rPr>
          <w:noProof w:val="0"/>
          <w:lang w:val="en-US"/>
        </w:rPr>
        <w:t xml:space="preserve">: 2,7 A / 1,4 A </w:t>
      </w:r>
    </w:p>
    <w:p w14:paraId="54668173" w14:textId="77777777" w:rsidR="00987B60" w:rsidRPr="00987B60" w:rsidRDefault="00987B60" w:rsidP="00987B60">
      <w:pPr>
        <w:widowControl w:val="0"/>
        <w:numPr>
          <w:ilvl w:val="0"/>
          <w:numId w:val="34"/>
        </w:numPr>
        <w:autoSpaceDE w:val="0"/>
        <w:autoSpaceDN w:val="0"/>
        <w:adjustRightInd w:val="0"/>
        <w:rPr>
          <w:noProof w:val="0"/>
          <w:lang w:val="en-US"/>
        </w:rPr>
      </w:pPr>
      <w:proofErr w:type="spellStart"/>
      <w:r w:rsidRPr="00987B60">
        <w:rPr>
          <w:noProof w:val="0"/>
          <w:lang w:val="en-US"/>
        </w:rPr>
        <w:t>Putere</w:t>
      </w:r>
      <w:proofErr w:type="spellEnd"/>
      <w:r w:rsidRPr="00987B60">
        <w:rPr>
          <w:noProof w:val="0"/>
          <w:lang w:val="en-US"/>
        </w:rPr>
        <w:t xml:space="preserve"> </w:t>
      </w:r>
      <w:proofErr w:type="spellStart"/>
      <w:r w:rsidRPr="00987B60">
        <w:rPr>
          <w:noProof w:val="0"/>
          <w:lang w:val="en-US"/>
        </w:rPr>
        <w:t>maximă</w:t>
      </w:r>
      <w:proofErr w:type="spellEnd"/>
      <w:r w:rsidRPr="00987B60">
        <w:rPr>
          <w:noProof w:val="0"/>
          <w:lang w:val="en-US"/>
        </w:rPr>
        <w:t xml:space="preserve">: 244,6 W (la 100-127 V) / 237,2 W (la 200-220 V) </w:t>
      </w:r>
    </w:p>
    <w:p w14:paraId="7B80E979" w14:textId="77777777" w:rsidR="00987B60" w:rsidRPr="00987B60" w:rsidRDefault="00987B60" w:rsidP="00987B60">
      <w:pPr>
        <w:widowControl w:val="0"/>
        <w:numPr>
          <w:ilvl w:val="0"/>
          <w:numId w:val="34"/>
        </w:numPr>
        <w:autoSpaceDE w:val="0"/>
        <w:autoSpaceDN w:val="0"/>
        <w:adjustRightInd w:val="0"/>
        <w:rPr>
          <w:noProof w:val="0"/>
          <w:lang w:val="en-US"/>
        </w:rPr>
      </w:pPr>
      <w:proofErr w:type="spellStart"/>
      <w:r w:rsidRPr="00987B60">
        <w:rPr>
          <w:noProof w:val="0"/>
          <w:lang w:val="en-US"/>
        </w:rPr>
        <w:t>Putere</w:t>
      </w:r>
      <w:proofErr w:type="spellEnd"/>
      <w:r w:rsidRPr="00987B60">
        <w:rPr>
          <w:noProof w:val="0"/>
          <w:lang w:val="en-US"/>
        </w:rPr>
        <w:t xml:space="preserve"> </w:t>
      </w:r>
      <w:proofErr w:type="spellStart"/>
      <w:r w:rsidRPr="00987B60">
        <w:rPr>
          <w:noProof w:val="0"/>
          <w:lang w:val="en-US"/>
        </w:rPr>
        <w:t>în</w:t>
      </w:r>
      <w:proofErr w:type="spellEnd"/>
      <w:r w:rsidRPr="00987B60">
        <w:rPr>
          <w:noProof w:val="0"/>
          <w:lang w:val="en-US"/>
        </w:rPr>
        <w:t xml:space="preserve"> </w:t>
      </w:r>
      <w:proofErr w:type="spellStart"/>
      <w:r w:rsidRPr="00987B60">
        <w:rPr>
          <w:noProof w:val="0"/>
          <w:lang w:val="en-US"/>
        </w:rPr>
        <w:t>repaus</w:t>
      </w:r>
      <w:proofErr w:type="spellEnd"/>
      <w:r w:rsidRPr="00987B60">
        <w:rPr>
          <w:noProof w:val="0"/>
          <w:lang w:val="en-US"/>
        </w:rPr>
        <w:t xml:space="preserve">: 14,5 W / 13,4 W </w:t>
      </w:r>
    </w:p>
    <w:p w14:paraId="1B89B8DA" w14:textId="77777777" w:rsidR="00987B60" w:rsidRPr="00987B60" w:rsidRDefault="00987B60" w:rsidP="00987B60">
      <w:pPr>
        <w:widowControl w:val="0"/>
        <w:numPr>
          <w:ilvl w:val="0"/>
          <w:numId w:val="34"/>
        </w:numPr>
        <w:autoSpaceDE w:val="0"/>
        <w:autoSpaceDN w:val="0"/>
        <w:adjustRightInd w:val="0"/>
        <w:rPr>
          <w:noProof w:val="0"/>
          <w:lang w:val="en-US"/>
        </w:rPr>
      </w:pPr>
      <w:proofErr w:type="spellStart"/>
      <w:r w:rsidRPr="00987B60">
        <w:rPr>
          <w:noProof w:val="0"/>
          <w:lang w:val="en-US"/>
        </w:rPr>
        <w:t>Zgomot</w:t>
      </w:r>
      <w:proofErr w:type="spellEnd"/>
      <w:r w:rsidRPr="00987B60">
        <w:rPr>
          <w:noProof w:val="0"/>
          <w:lang w:val="en-US"/>
        </w:rPr>
        <w:t xml:space="preserve">: </w:t>
      </w:r>
      <w:proofErr w:type="spellStart"/>
      <w:r w:rsidRPr="00987B60">
        <w:rPr>
          <w:noProof w:val="0"/>
          <w:lang w:val="en-US"/>
        </w:rPr>
        <w:t>LWAd</w:t>
      </w:r>
      <w:proofErr w:type="spellEnd"/>
      <w:r w:rsidRPr="00987B60">
        <w:rPr>
          <w:noProof w:val="0"/>
          <w:lang w:val="en-US"/>
        </w:rPr>
        <w:t xml:space="preserve"> 3,1 Bel, </w:t>
      </w:r>
      <w:proofErr w:type="spellStart"/>
      <w:r w:rsidRPr="00987B60">
        <w:rPr>
          <w:noProof w:val="0"/>
          <w:lang w:val="en-US"/>
        </w:rPr>
        <w:t>LpAm</w:t>
      </w:r>
      <w:proofErr w:type="spellEnd"/>
      <w:r w:rsidRPr="00987B60">
        <w:rPr>
          <w:noProof w:val="0"/>
          <w:lang w:val="en-US"/>
        </w:rPr>
        <w:t xml:space="preserve"> 17 dB (</w:t>
      </w:r>
      <w:proofErr w:type="spellStart"/>
      <w:r w:rsidRPr="00987B60">
        <w:rPr>
          <w:noProof w:val="0"/>
          <w:lang w:val="en-US"/>
        </w:rPr>
        <w:t>trafic</w:t>
      </w:r>
      <w:proofErr w:type="spellEnd"/>
      <w:r w:rsidRPr="00987B60">
        <w:rPr>
          <w:noProof w:val="0"/>
          <w:lang w:val="en-US"/>
        </w:rPr>
        <w:t xml:space="preserve"> 100%, PoE 50%); </w:t>
      </w:r>
      <w:proofErr w:type="spellStart"/>
      <w:r w:rsidRPr="00987B60">
        <w:rPr>
          <w:noProof w:val="0"/>
          <w:lang w:val="en-US"/>
        </w:rPr>
        <w:t>LWAd</w:t>
      </w:r>
      <w:proofErr w:type="spellEnd"/>
      <w:r w:rsidRPr="00987B60">
        <w:rPr>
          <w:noProof w:val="0"/>
          <w:lang w:val="en-US"/>
        </w:rPr>
        <w:t xml:space="preserve"> 5,1 Bel, </w:t>
      </w:r>
      <w:proofErr w:type="spellStart"/>
      <w:r w:rsidRPr="00987B60">
        <w:rPr>
          <w:noProof w:val="0"/>
          <w:lang w:val="en-US"/>
        </w:rPr>
        <w:t>LpAm</w:t>
      </w:r>
      <w:proofErr w:type="spellEnd"/>
      <w:r w:rsidRPr="00987B60">
        <w:rPr>
          <w:noProof w:val="0"/>
          <w:lang w:val="en-US"/>
        </w:rPr>
        <w:t xml:space="preserve"> 35 dB la PoE 100% </w:t>
      </w:r>
    </w:p>
    <w:p w14:paraId="0D853A45" w14:textId="77777777" w:rsidR="00987B60" w:rsidRPr="00987B60" w:rsidRDefault="00987B60" w:rsidP="00987B60">
      <w:pPr>
        <w:widowControl w:val="0"/>
        <w:numPr>
          <w:ilvl w:val="0"/>
          <w:numId w:val="34"/>
        </w:numPr>
        <w:autoSpaceDE w:val="0"/>
        <w:autoSpaceDN w:val="0"/>
        <w:adjustRightInd w:val="0"/>
        <w:jc w:val="both"/>
        <w:rPr>
          <w:noProof w:val="0"/>
          <w:lang w:val="en-US"/>
        </w:rPr>
      </w:pPr>
      <w:proofErr w:type="spellStart"/>
      <w:r w:rsidRPr="00987B60">
        <w:rPr>
          <w:noProof w:val="0"/>
          <w:lang w:val="en-US"/>
        </w:rPr>
        <w:t>Montare</w:t>
      </w:r>
      <w:proofErr w:type="spellEnd"/>
      <w:r w:rsidRPr="00987B60">
        <w:rPr>
          <w:noProof w:val="0"/>
          <w:lang w:val="en-US"/>
        </w:rPr>
        <w:t xml:space="preserve">: rack EIA 19" (kit 2-post </w:t>
      </w:r>
      <w:proofErr w:type="spellStart"/>
      <w:r w:rsidRPr="00987B60">
        <w:rPr>
          <w:noProof w:val="0"/>
          <w:lang w:val="en-US"/>
        </w:rPr>
        <w:t>inclus</w:t>
      </w:r>
      <w:proofErr w:type="spellEnd"/>
      <w:r w:rsidRPr="00987B60">
        <w:rPr>
          <w:noProof w:val="0"/>
          <w:lang w:val="en-US"/>
        </w:rPr>
        <w:t>)</w:t>
      </w:r>
    </w:p>
    <w:p w14:paraId="4B192FF3" w14:textId="77777777" w:rsidR="00987B60" w:rsidRPr="00987B60" w:rsidRDefault="00987B60" w:rsidP="00987B60">
      <w:pPr>
        <w:widowControl w:val="0"/>
        <w:autoSpaceDE w:val="0"/>
        <w:autoSpaceDN w:val="0"/>
        <w:adjustRightInd w:val="0"/>
        <w:jc w:val="both"/>
        <w:rPr>
          <w:noProof w:val="0"/>
          <w:lang w:val="en-US"/>
        </w:rPr>
      </w:pPr>
    </w:p>
    <w:p w14:paraId="205150AD" w14:textId="77777777" w:rsidR="00987B60" w:rsidRPr="00987B60" w:rsidRDefault="00987B60" w:rsidP="00987B60">
      <w:pPr>
        <w:widowControl w:val="0"/>
        <w:numPr>
          <w:ilvl w:val="0"/>
          <w:numId w:val="25"/>
        </w:numPr>
        <w:autoSpaceDE w:val="0"/>
        <w:autoSpaceDN w:val="0"/>
        <w:adjustRightInd w:val="0"/>
        <w:ind w:left="450"/>
        <w:rPr>
          <w:noProof w:val="0"/>
        </w:rPr>
      </w:pPr>
      <w:r w:rsidRPr="00987B60">
        <w:rPr>
          <w:b/>
          <w:noProof w:val="0"/>
        </w:rPr>
        <w:t xml:space="preserve">Sistem de Supraveghere și Management Video (VMS) – Componenta hardware și software </w:t>
      </w:r>
    </w:p>
    <w:p w14:paraId="6A90B6B1" w14:textId="77777777" w:rsidR="00987B60" w:rsidRPr="00987B60" w:rsidRDefault="00987B60" w:rsidP="00987B60">
      <w:pPr>
        <w:widowControl w:val="0"/>
        <w:autoSpaceDE w:val="0"/>
        <w:autoSpaceDN w:val="0"/>
        <w:adjustRightInd w:val="0"/>
        <w:ind w:left="450"/>
        <w:rPr>
          <w:noProof w:val="0"/>
        </w:rPr>
      </w:pPr>
    </w:p>
    <w:tbl>
      <w:tblPr>
        <w:tblW w:w="9805"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700"/>
        <w:gridCol w:w="7105"/>
      </w:tblGrid>
      <w:tr w:rsidR="00987B60" w:rsidRPr="00987B60" w14:paraId="45812675" w14:textId="77777777" w:rsidTr="00B46584">
        <w:tc>
          <w:tcPr>
            <w:tcW w:w="9805" w:type="dxa"/>
            <w:gridSpan w:val="2"/>
            <w:shd w:val="clear" w:color="auto" w:fill="D9D9D9"/>
            <w:tcMar>
              <w:top w:w="60" w:type="dxa"/>
              <w:left w:w="100" w:type="dxa"/>
              <w:bottom w:w="60" w:type="dxa"/>
              <w:right w:w="100" w:type="dxa"/>
            </w:tcMar>
            <w:vAlign w:val="center"/>
          </w:tcPr>
          <w:p w14:paraId="4CBD86D5" w14:textId="77777777" w:rsidR="00987B60" w:rsidRPr="00987B60" w:rsidRDefault="00987B60" w:rsidP="00987B60">
            <w:pPr>
              <w:widowControl w:val="0"/>
              <w:autoSpaceDE w:val="0"/>
              <w:autoSpaceDN w:val="0"/>
              <w:adjustRightInd w:val="0"/>
              <w:jc w:val="center"/>
              <w:rPr>
                <w:b/>
                <w:bCs/>
                <w:noProof w:val="0"/>
                <w:lang w:val="en-US"/>
              </w:rPr>
            </w:pPr>
            <w:r w:rsidRPr="00987B60">
              <w:rPr>
                <w:b/>
                <w:bCs/>
                <w:noProof w:val="0"/>
                <w:lang w:val="en-US"/>
              </w:rPr>
              <w:t>Componenta Hardware</w:t>
            </w:r>
          </w:p>
          <w:p w14:paraId="1DEA6DC0" w14:textId="77777777" w:rsidR="00987B60" w:rsidRPr="00987B60" w:rsidRDefault="00987B60" w:rsidP="00987B60">
            <w:pPr>
              <w:widowControl w:val="0"/>
              <w:autoSpaceDE w:val="0"/>
              <w:autoSpaceDN w:val="0"/>
              <w:adjustRightInd w:val="0"/>
              <w:jc w:val="both"/>
              <w:rPr>
                <w:noProof w:val="0"/>
                <w:lang w:val="it-IT"/>
              </w:rPr>
            </w:pPr>
            <w:proofErr w:type="spellStart"/>
            <w:r w:rsidRPr="00987B60">
              <w:rPr>
                <w:noProof w:val="0"/>
                <w:lang w:val="en-US"/>
              </w:rPr>
              <w:t>Echipamentul</w:t>
            </w:r>
            <w:proofErr w:type="spellEnd"/>
            <w:r w:rsidRPr="00987B60">
              <w:rPr>
                <w:noProof w:val="0"/>
                <w:lang w:val="en-US"/>
              </w:rPr>
              <w:t xml:space="preserve"> </w:t>
            </w:r>
            <w:proofErr w:type="spellStart"/>
            <w:r w:rsidRPr="00987B60">
              <w:rPr>
                <w:noProof w:val="0"/>
                <w:lang w:val="en-US"/>
              </w:rPr>
              <w:t>oferit</w:t>
            </w:r>
            <w:proofErr w:type="spellEnd"/>
            <w:r w:rsidRPr="00987B60">
              <w:rPr>
                <w:noProof w:val="0"/>
                <w:lang w:val="en-US"/>
              </w:rPr>
              <w:t xml:space="preserve"> </w:t>
            </w:r>
            <w:proofErr w:type="spellStart"/>
            <w:r w:rsidRPr="00987B60">
              <w:rPr>
                <w:noProof w:val="0"/>
                <w:lang w:val="en-US"/>
              </w:rPr>
              <w:t>în</w:t>
            </w:r>
            <w:proofErr w:type="spellEnd"/>
            <w:r w:rsidRPr="00987B60">
              <w:rPr>
                <w:noProof w:val="0"/>
                <w:lang w:val="en-US"/>
              </w:rPr>
              <w:t xml:space="preserve"> </w:t>
            </w:r>
            <w:proofErr w:type="spellStart"/>
            <w:r w:rsidRPr="00987B60">
              <w:rPr>
                <w:noProof w:val="0"/>
                <w:lang w:val="en-US"/>
              </w:rPr>
              <w:t>cadrul</w:t>
            </w:r>
            <w:proofErr w:type="spellEnd"/>
            <w:r w:rsidRPr="00987B60">
              <w:rPr>
                <w:noProof w:val="0"/>
                <w:lang w:val="en-US"/>
              </w:rPr>
              <w:t xml:space="preserve"> </w:t>
            </w:r>
            <w:proofErr w:type="spellStart"/>
            <w:r w:rsidRPr="00987B60">
              <w:rPr>
                <w:noProof w:val="0"/>
                <w:lang w:val="en-US"/>
              </w:rPr>
              <w:t>achiziției</w:t>
            </w:r>
            <w:proofErr w:type="spellEnd"/>
            <w:r w:rsidRPr="00987B60">
              <w:rPr>
                <w:noProof w:val="0"/>
                <w:lang w:val="en-US"/>
              </w:rPr>
              <w:t xml:space="preserve"> </w:t>
            </w:r>
            <w:proofErr w:type="spellStart"/>
            <w:r w:rsidRPr="00987B60">
              <w:rPr>
                <w:noProof w:val="0"/>
                <w:lang w:val="en-US"/>
              </w:rPr>
              <w:t>trebuie</w:t>
            </w:r>
            <w:proofErr w:type="spellEnd"/>
            <w:r w:rsidRPr="00987B60">
              <w:rPr>
                <w:noProof w:val="0"/>
                <w:lang w:val="en-US"/>
              </w:rPr>
              <w:t xml:space="preserve"> </w:t>
            </w:r>
            <w:proofErr w:type="spellStart"/>
            <w:r w:rsidRPr="00987B60">
              <w:rPr>
                <w:noProof w:val="0"/>
                <w:lang w:val="en-US"/>
              </w:rPr>
              <w:t>să</w:t>
            </w:r>
            <w:proofErr w:type="spellEnd"/>
            <w:r w:rsidRPr="00987B60">
              <w:rPr>
                <w:noProof w:val="0"/>
                <w:lang w:val="en-US"/>
              </w:rPr>
              <w:t xml:space="preserve"> fie </w:t>
            </w:r>
            <w:proofErr w:type="spellStart"/>
            <w:r w:rsidRPr="00987B60">
              <w:rPr>
                <w:noProof w:val="0"/>
                <w:lang w:val="en-US"/>
              </w:rPr>
              <w:t>nou</w:t>
            </w:r>
            <w:proofErr w:type="spellEnd"/>
            <w:r w:rsidRPr="00987B60">
              <w:rPr>
                <w:noProof w:val="0"/>
                <w:lang w:val="en-US"/>
              </w:rPr>
              <w:t xml:space="preserve">, </w:t>
            </w:r>
            <w:proofErr w:type="spellStart"/>
            <w:r w:rsidRPr="00987B60">
              <w:rPr>
                <w:noProof w:val="0"/>
                <w:lang w:val="en-US"/>
              </w:rPr>
              <w:t>calitativ</w:t>
            </w:r>
            <w:proofErr w:type="spellEnd"/>
            <w:r w:rsidRPr="00987B60">
              <w:rPr>
                <w:noProof w:val="0"/>
                <w:lang w:val="en-US"/>
              </w:rPr>
              <w:t xml:space="preserve">, </w:t>
            </w:r>
            <w:proofErr w:type="spellStart"/>
            <w:r w:rsidRPr="00987B60">
              <w:rPr>
                <w:noProof w:val="0"/>
                <w:lang w:val="en-US"/>
              </w:rPr>
              <w:t>produs</w:t>
            </w:r>
            <w:proofErr w:type="spellEnd"/>
            <w:r w:rsidRPr="00987B60">
              <w:rPr>
                <w:noProof w:val="0"/>
                <w:lang w:val="en-US"/>
              </w:rPr>
              <w:t xml:space="preserve"> de </w:t>
            </w:r>
            <w:proofErr w:type="spellStart"/>
            <w:r w:rsidRPr="00987B60">
              <w:rPr>
                <w:noProof w:val="0"/>
                <w:lang w:val="en-US"/>
              </w:rPr>
              <w:t>producători</w:t>
            </w:r>
            <w:proofErr w:type="spellEnd"/>
            <w:r w:rsidRPr="00987B60">
              <w:rPr>
                <w:noProof w:val="0"/>
                <w:lang w:val="en-US"/>
              </w:rPr>
              <w:t xml:space="preserve"> </w:t>
            </w:r>
            <w:proofErr w:type="spellStart"/>
            <w:r w:rsidRPr="00987B60">
              <w:rPr>
                <w:noProof w:val="0"/>
                <w:lang w:val="en-US"/>
              </w:rPr>
              <w:t>renumiți</w:t>
            </w:r>
            <w:proofErr w:type="spellEnd"/>
            <w:r w:rsidRPr="00987B60">
              <w:rPr>
                <w:noProof w:val="0"/>
                <w:lang w:val="en-US"/>
              </w:rPr>
              <w:t xml:space="preserve">, bine </w:t>
            </w:r>
            <w:proofErr w:type="spellStart"/>
            <w:r w:rsidRPr="00987B60">
              <w:rPr>
                <w:noProof w:val="0"/>
                <w:lang w:val="en-US"/>
              </w:rPr>
              <w:t>cunoscuți</w:t>
            </w:r>
            <w:proofErr w:type="spellEnd"/>
            <w:r w:rsidRPr="00987B60">
              <w:rPr>
                <w:noProof w:val="0"/>
                <w:lang w:val="en-US"/>
              </w:rPr>
              <w:t xml:space="preserve"> </w:t>
            </w:r>
            <w:proofErr w:type="spellStart"/>
            <w:r w:rsidRPr="00987B60">
              <w:rPr>
                <w:noProof w:val="0"/>
                <w:lang w:val="en-US"/>
              </w:rPr>
              <w:t>internațional</w:t>
            </w:r>
            <w:proofErr w:type="spellEnd"/>
            <w:r w:rsidRPr="00987B60">
              <w:rPr>
                <w:noProof w:val="0"/>
                <w:lang w:val="en-US"/>
              </w:rPr>
              <w:t xml:space="preserve"> </w:t>
            </w:r>
            <w:proofErr w:type="spellStart"/>
            <w:r w:rsidRPr="00987B60">
              <w:rPr>
                <w:noProof w:val="0"/>
                <w:lang w:val="en-US"/>
              </w:rPr>
              <w:t>în</w:t>
            </w:r>
            <w:proofErr w:type="spellEnd"/>
            <w:r w:rsidRPr="00987B60">
              <w:rPr>
                <w:noProof w:val="0"/>
                <w:lang w:val="en-US"/>
              </w:rPr>
              <w:t xml:space="preserve"> </w:t>
            </w:r>
            <w:proofErr w:type="spellStart"/>
            <w:r w:rsidRPr="00987B60">
              <w:rPr>
                <w:noProof w:val="0"/>
                <w:lang w:val="en-US"/>
              </w:rPr>
              <w:t>domeniul</w:t>
            </w:r>
            <w:proofErr w:type="spellEnd"/>
            <w:r w:rsidRPr="00987B60">
              <w:rPr>
                <w:noProof w:val="0"/>
                <w:lang w:val="en-US"/>
              </w:rPr>
              <w:t xml:space="preserve"> TI. </w:t>
            </w:r>
            <w:r w:rsidRPr="00987B60">
              <w:rPr>
                <w:noProof w:val="0"/>
                <w:lang w:val="it-IT"/>
              </w:rPr>
              <w:t>Configurația echipamentului trebuie să fie compusă din componente reciproc compatibile și să asigure funcționarea optimă a sistemului în ansamblu. Se vor prezenta certificatele de compatibilitate și atestare a calității.</w:t>
            </w:r>
          </w:p>
        </w:tc>
      </w:tr>
      <w:tr w:rsidR="00987B60" w:rsidRPr="00987B60" w14:paraId="403A7D7B" w14:textId="77777777" w:rsidTr="00B46584">
        <w:tc>
          <w:tcPr>
            <w:tcW w:w="2700" w:type="dxa"/>
            <w:shd w:val="clear" w:color="auto" w:fill="D9D9D9"/>
            <w:tcMar>
              <w:top w:w="60" w:type="dxa"/>
              <w:left w:w="100" w:type="dxa"/>
              <w:bottom w:w="60" w:type="dxa"/>
              <w:right w:w="100" w:type="dxa"/>
            </w:tcMar>
            <w:vAlign w:val="center"/>
          </w:tcPr>
          <w:p w14:paraId="06AD29D4" w14:textId="77777777" w:rsidR="00987B60" w:rsidRPr="00987B60" w:rsidRDefault="00987B60" w:rsidP="00987B60">
            <w:pPr>
              <w:widowControl w:val="0"/>
              <w:autoSpaceDE w:val="0"/>
              <w:autoSpaceDN w:val="0"/>
              <w:adjustRightInd w:val="0"/>
              <w:jc w:val="center"/>
              <w:rPr>
                <w:noProof w:val="0"/>
                <w:lang w:val="en-US"/>
              </w:rPr>
            </w:pPr>
            <w:proofErr w:type="spellStart"/>
            <w:r w:rsidRPr="00987B60">
              <w:rPr>
                <w:b/>
                <w:bCs/>
                <w:noProof w:val="0"/>
                <w:lang w:val="en-US"/>
              </w:rPr>
              <w:t>Parametru</w:t>
            </w:r>
            <w:proofErr w:type="spellEnd"/>
          </w:p>
        </w:tc>
        <w:tc>
          <w:tcPr>
            <w:tcW w:w="7105" w:type="dxa"/>
            <w:shd w:val="clear" w:color="auto" w:fill="D9D9D9"/>
            <w:tcMar>
              <w:top w:w="60" w:type="dxa"/>
              <w:left w:w="100" w:type="dxa"/>
              <w:bottom w:w="60" w:type="dxa"/>
              <w:right w:w="100" w:type="dxa"/>
            </w:tcMar>
            <w:vAlign w:val="center"/>
          </w:tcPr>
          <w:p w14:paraId="3C2A5CE4" w14:textId="77777777" w:rsidR="00987B60" w:rsidRPr="00987B60" w:rsidRDefault="00987B60" w:rsidP="00987B60">
            <w:pPr>
              <w:widowControl w:val="0"/>
              <w:autoSpaceDE w:val="0"/>
              <w:autoSpaceDN w:val="0"/>
              <w:adjustRightInd w:val="0"/>
              <w:jc w:val="center"/>
              <w:rPr>
                <w:noProof w:val="0"/>
                <w:lang w:val="en-US"/>
              </w:rPr>
            </w:pPr>
            <w:proofErr w:type="spellStart"/>
            <w:r w:rsidRPr="00987B60">
              <w:rPr>
                <w:b/>
                <w:bCs/>
                <w:noProof w:val="0"/>
                <w:lang w:val="en-US"/>
              </w:rPr>
              <w:t>Cerință</w:t>
            </w:r>
            <w:proofErr w:type="spellEnd"/>
          </w:p>
        </w:tc>
      </w:tr>
      <w:tr w:rsidR="00987B60" w:rsidRPr="00987B60" w14:paraId="5441999D" w14:textId="77777777" w:rsidTr="00B46584">
        <w:tc>
          <w:tcPr>
            <w:tcW w:w="2700" w:type="dxa"/>
            <w:tcMar>
              <w:top w:w="60" w:type="dxa"/>
              <w:left w:w="100" w:type="dxa"/>
              <w:bottom w:w="60" w:type="dxa"/>
              <w:right w:w="100" w:type="dxa"/>
            </w:tcMar>
            <w:vAlign w:val="center"/>
          </w:tcPr>
          <w:p w14:paraId="1EECABAE"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Processor</w:t>
            </w:r>
          </w:p>
        </w:tc>
        <w:tc>
          <w:tcPr>
            <w:tcW w:w="7105" w:type="dxa"/>
            <w:tcMar>
              <w:top w:w="60" w:type="dxa"/>
              <w:left w:w="100" w:type="dxa"/>
              <w:bottom w:w="60" w:type="dxa"/>
              <w:right w:w="100" w:type="dxa"/>
            </w:tcMar>
            <w:vAlign w:val="center"/>
          </w:tcPr>
          <w:p w14:paraId="7882FD70"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 xml:space="preserve">Minim One (1x) Intel® Xeon® E-2434 3.4G, 4C/8T, 12M Cache, Hyper-Threading Technology, Virtualization Technology (VT-x), Intel EPT, </w:t>
            </w:r>
            <w:proofErr w:type="spellStart"/>
            <w:r w:rsidRPr="00987B60">
              <w:rPr>
                <w:noProof w:val="0"/>
                <w:lang w:val="en-US"/>
              </w:rPr>
              <w:t>sau</w:t>
            </w:r>
            <w:proofErr w:type="spellEnd"/>
            <w:r w:rsidRPr="00987B60">
              <w:rPr>
                <w:noProof w:val="0"/>
                <w:lang w:val="en-US"/>
              </w:rPr>
              <w:t xml:space="preserve"> </w:t>
            </w:r>
            <w:proofErr w:type="spellStart"/>
            <w:r w:rsidRPr="00987B60">
              <w:rPr>
                <w:noProof w:val="0"/>
                <w:lang w:val="en-US"/>
              </w:rPr>
              <w:t>echivalent</w:t>
            </w:r>
            <w:proofErr w:type="spellEnd"/>
          </w:p>
        </w:tc>
      </w:tr>
      <w:tr w:rsidR="00987B60" w:rsidRPr="00987B60" w14:paraId="5F0CBD65" w14:textId="77777777" w:rsidTr="00B46584">
        <w:tc>
          <w:tcPr>
            <w:tcW w:w="2700" w:type="dxa"/>
            <w:tcMar>
              <w:top w:w="60" w:type="dxa"/>
              <w:left w:w="100" w:type="dxa"/>
              <w:bottom w:w="60" w:type="dxa"/>
              <w:right w:w="100" w:type="dxa"/>
            </w:tcMar>
            <w:vAlign w:val="center"/>
          </w:tcPr>
          <w:p w14:paraId="73AEF379"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Memory</w:t>
            </w:r>
          </w:p>
        </w:tc>
        <w:tc>
          <w:tcPr>
            <w:tcW w:w="7105" w:type="dxa"/>
            <w:tcMar>
              <w:top w:w="60" w:type="dxa"/>
              <w:left w:w="100" w:type="dxa"/>
              <w:bottom w:w="60" w:type="dxa"/>
              <w:right w:w="100" w:type="dxa"/>
            </w:tcMar>
            <w:vAlign w:val="center"/>
          </w:tcPr>
          <w:p w14:paraId="19BF6830"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Minim 32 GB ECC Registered Memory</w:t>
            </w:r>
          </w:p>
        </w:tc>
      </w:tr>
      <w:tr w:rsidR="00987B60" w:rsidRPr="00987B60" w14:paraId="6AF658C7" w14:textId="77777777" w:rsidTr="00B46584">
        <w:tc>
          <w:tcPr>
            <w:tcW w:w="2700" w:type="dxa"/>
            <w:tcMar>
              <w:top w:w="60" w:type="dxa"/>
              <w:left w:w="100" w:type="dxa"/>
              <w:bottom w:w="60" w:type="dxa"/>
              <w:right w:w="100" w:type="dxa"/>
            </w:tcMar>
            <w:vAlign w:val="center"/>
          </w:tcPr>
          <w:p w14:paraId="06CAC23B"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RAID controller</w:t>
            </w:r>
          </w:p>
        </w:tc>
        <w:tc>
          <w:tcPr>
            <w:tcW w:w="7105" w:type="dxa"/>
            <w:tcMar>
              <w:top w:w="60" w:type="dxa"/>
              <w:left w:w="100" w:type="dxa"/>
              <w:bottom w:w="60" w:type="dxa"/>
              <w:right w:w="100" w:type="dxa"/>
            </w:tcMar>
            <w:vAlign w:val="center"/>
          </w:tcPr>
          <w:p w14:paraId="2B8A128C"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Hardware RAID 0, 1, 10 Controller</w:t>
            </w:r>
          </w:p>
        </w:tc>
      </w:tr>
      <w:tr w:rsidR="00987B60" w:rsidRPr="00987B60" w14:paraId="53F80CF3" w14:textId="77777777" w:rsidTr="00B46584">
        <w:tc>
          <w:tcPr>
            <w:tcW w:w="2700" w:type="dxa"/>
            <w:tcMar>
              <w:top w:w="60" w:type="dxa"/>
              <w:left w:w="100" w:type="dxa"/>
              <w:bottom w:w="60" w:type="dxa"/>
              <w:right w:w="100" w:type="dxa"/>
            </w:tcMar>
            <w:vAlign w:val="center"/>
          </w:tcPr>
          <w:p w14:paraId="07B8B4EB"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Hard drives</w:t>
            </w:r>
          </w:p>
        </w:tc>
        <w:tc>
          <w:tcPr>
            <w:tcW w:w="7105" w:type="dxa"/>
            <w:tcMar>
              <w:top w:w="60" w:type="dxa"/>
              <w:left w:w="100" w:type="dxa"/>
              <w:bottom w:w="60" w:type="dxa"/>
              <w:right w:w="100" w:type="dxa"/>
            </w:tcMar>
            <w:vAlign w:val="center"/>
          </w:tcPr>
          <w:p w14:paraId="54016121"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Minim Two (2x) 480GB SATA SSD Mix use 6Gbps, PCIe connected; 2x min. 8TB Hard Drive SATA 7200 rpm enterprise version</w:t>
            </w:r>
          </w:p>
        </w:tc>
      </w:tr>
      <w:tr w:rsidR="00987B60" w:rsidRPr="00987B60" w14:paraId="2D0C42E5" w14:textId="77777777" w:rsidTr="00B46584">
        <w:tc>
          <w:tcPr>
            <w:tcW w:w="2700" w:type="dxa"/>
            <w:tcMar>
              <w:top w:w="60" w:type="dxa"/>
              <w:left w:w="100" w:type="dxa"/>
              <w:bottom w:w="60" w:type="dxa"/>
              <w:right w:w="100" w:type="dxa"/>
            </w:tcMar>
            <w:vAlign w:val="center"/>
          </w:tcPr>
          <w:p w14:paraId="6E159792"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Internal Ports</w:t>
            </w:r>
          </w:p>
        </w:tc>
        <w:tc>
          <w:tcPr>
            <w:tcW w:w="7105" w:type="dxa"/>
            <w:tcMar>
              <w:top w:w="60" w:type="dxa"/>
              <w:left w:w="100" w:type="dxa"/>
              <w:bottom w:w="60" w:type="dxa"/>
              <w:right w:w="100" w:type="dxa"/>
            </w:tcMar>
            <w:vAlign w:val="center"/>
          </w:tcPr>
          <w:p w14:paraId="4D64BF50" w14:textId="77777777" w:rsidR="00987B60" w:rsidRPr="00987B60" w:rsidRDefault="00987B60" w:rsidP="00987B60">
            <w:pPr>
              <w:widowControl w:val="0"/>
              <w:autoSpaceDE w:val="0"/>
              <w:autoSpaceDN w:val="0"/>
              <w:adjustRightInd w:val="0"/>
              <w:rPr>
                <w:noProof w:val="0"/>
                <w:lang w:val="fr-FR"/>
              </w:rPr>
            </w:pPr>
            <w:proofErr w:type="spellStart"/>
            <w:r w:rsidRPr="00987B60">
              <w:rPr>
                <w:noProof w:val="0"/>
                <w:lang w:val="fr-FR"/>
              </w:rPr>
              <w:t>Minim</w:t>
            </w:r>
            <w:proofErr w:type="spellEnd"/>
            <w:r w:rsidRPr="00987B60">
              <w:rPr>
                <w:noProof w:val="0"/>
                <w:lang w:val="fr-FR"/>
              </w:rPr>
              <w:t xml:space="preserve"> 1 x8 </w:t>
            </w:r>
            <w:proofErr w:type="spellStart"/>
            <w:r w:rsidRPr="00987B60">
              <w:rPr>
                <w:noProof w:val="0"/>
                <w:lang w:val="fr-FR"/>
              </w:rPr>
              <w:t>PCIe</w:t>
            </w:r>
            <w:proofErr w:type="spellEnd"/>
            <w:r w:rsidRPr="00987B60">
              <w:rPr>
                <w:noProof w:val="0"/>
                <w:lang w:val="fr-FR"/>
              </w:rPr>
              <w:t xml:space="preserve">, 1 x16 </w:t>
            </w:r>
            <w:proofErr w:type="spellStart"/>
            <w:r w:rsidRPr="00987B60">
              <w:rPr>
                <w:noProof w:val="0"/>
                <w:lang w:val="fr-FR"/>
              </w:rPr>
              <w:t>PCIe</w:t>
            </w:r>
            <w:proofErr w:type="spellEnd"/>
            <w:r w:rsidRPr="00987B60">
              <w:rPr>
                <w:noProof w:val="0"/>
                <w:lang w:val="fr-FR"/>
              </w:rPr>
              <w:t>, 1 x USB 3.x</w:t>
            </w:r>
          </w:p>
        </w:tc>
      </w:tr>
      <w:tr w:rsidR="00987B60" w:rsidRPr="00987B60" w14:paraId="5DD16D71" w14:textId="77777777" w:rsidTr="00B46584">
        <w:tc>
          <w:tcPr>
            <w:tcW w:w="2700" w:type="dxa"/>
            <w:tcMar>
              <w:top w:w="60" w:type="dxa"/>
              <w:left w:w="100" w:type="dxa"/>
              <w:bottom w:w="60" w:type="dxa"/>
              <w:right w:w="100" w:type="dxa"/>
            </w:tcMar>
            <w:vAlign w:val="center"/>
          </w:tcPr>
          <w:p w14:paraId="4A6F1512"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Cooling system</w:t>
            </w:r>
          </w:p>
        </w:tc>
        <w:tc>
          <w:tcPr>
            <w:tcW w:w="7105" w:type="dxa"/>
            <w:tcMar>
              <w:top w:w="60" w:type="dxa"/>
              <w:left w:w="100" w:type="dxa"/>
              <w:bottom w:w="60" w:type="dxa"/>
              <w:right w:w="100" w:type="dxa"/>
            </w:tcMar>
            <w:vAlign w:val="center"/>
          </w:tcPr>
          <w:p w14:paraId="22883120"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Full Redundant hot plug fans</w:t>
            </w:r>
          </w:p>
        </w:tc>
      </w:tr>
      <w:tr w:rsidR="00987B60" w:rsidRPr="00987B60" w14:paraId="5BCD7256" w14:textId="77777777" w:rsidTr="00B46584">
        <w:tc>
          <w:tcPr>
            <w:tcW w:w="2700" w:type="dxa"/>
            <w:tcMar>
              <w:top w:w="60" w:type="dxa"/>
              <w:left w:w="100" w:type="dxa"/>
              <w:bottom w:w="60" w:type="dxa"/>
              <w:right w:w="100" w:type="dxa"/>
            </w:tcMar>
            <w:vAlign w:val="center"/>
          </w:tcPr>
          <w:p w14:paraId="46607991"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Power supply</w:t>
            </w:r>
          </w:p>
        </w:tc>
        <w:tc>
          <w:tcPr>
            <w:tcW w:w="7105" w:type="dxa"/>
            <w:tcMar>
              <w:top w:w="60" w:type="dxa"/>
              <w:left w:w="100" w:type="dxa"/>
              <w:bottom w:w="60" w:type="dxa"/>
              <w:right w:w="100" w:type="dxa"/>
            </w:tcMar>
            <w:vAlign w:val="center"/>
          </w:tcPr>
          <w:p w14:paraId="7E2490A1"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Hot-Plug, Titanium or equivalent, Certified, minim 700 W</w:t>
            </w:r>
          </w:p>
        </w:tc>
      </w:tr>
      <w:tr w:rsidR="00987B60" w:rsidRPr="00987B60" w14:paraId="57235885" w14:textId="77777777" w:rsidTr="00B46584">
        <w:tc>
          <w:tcPr>
            <w:tcW w:w="2700" w:type="dxa"/>
            <w:tcMar>
              <w:top w:w="60" w:type="dxa"/>
              <w:left w:w="100" w:type="dxa"/>
              <w:bottom w:w="60" w:type="dxa"/>
              <w:right w:w="100" w:type="dxa"/>
            </w:tcMar>
            <w:vAlign w:val="center"/>
          </w:tcPr>
          <w:p w14:paraId="73A84533"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Network interfaces</w:t>
            </w:r>
          </w:p>
        </w:tc>
        <w:tc>
          <w:tcPr>
            <w:tcW w:w="7105" w:type="dxa"/>
            <w:tcMar>
              <w:top w:w="60" w:type="dxa"/>
              <w:left w:w="100" w:type="dxa"/>
              <w:bottom w:w="60" w:type="dxa"/>
              <w:right w:w="100" w:type="dxa"/>
            </w:tcMar>
            <w:vAlign w:val="center"/>
          </w:tcPr>
          <w:p w14:paraId="1973AE50" w14:textId="77777777" w:rsidR="00987B60" w:rsidRPr="00987B60" w:rsidRDefault="00987B60" w:rsidP="00987B60">
            <w:pPr>
              <w:widowControl w:val="0"/>
              <w:autoSpaceDE w:val="0"/>
              <w:autoSpaceDN w:val="0"/>
              <w:adjustRightInd w:val="0"/>
              <w:spacing w:after="80"/>
              <w:rPr>
                <w:noProof w:val="0"/>
                <w:lang w:val="en-US"/>
              </w:rPr>
            </w:pPr>
            <w:r w:rsidRPr="00987B60">
              <w:rPr>
                <w:noProof w:val="0"/>
                <w:lang w:val="en-US"/>
              </w:rPr>
              <w:t>– Two (2x) 1Gb Ethernet;</w:t>
            </w:r>
          </w:p>
          <w:p w14:paraId="05F3056A"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 One (1x) Ethernet Management port.</w:t>
            </w:r>
          </w:p>
        </w:tc>
      </w:tr>
      <w:tr w:rsidR="00987B60" w:rsidRPr="00987B60" w14:paraId="677EA763" w14:textId="77777777" w:rsidTr="00B46584">
        <w:tc>
          <w:tcPr>
            <w:tcW w:w="2700" w:type="dxa"/>
            <w:tcMar>
              <w:top w:w="60" w:type="dxa"/>
              <w:left w:w="100" w:type="dxa"/>
              <w:bottom w:w="60" w:type="dxa"/>
              <w:right w:w="100" w:type="dxa"/>
            </w:tcMar>
            <w:vAlign w:val="center"/>
          </w:tcPr>
          <w:p w14:paraId="0207DC2F"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Diagnostic LEDs</w:t>
            </w:r>
          </w:p>
        </w:tc>
        <w:tc>
          <w:tcPr>
            <w:tcW w:w="7105" w:type="dxa"/>
            <w:tcMar>
              <w:top w:w="60" w:type="dxa"/>
              <w:left w:w="100" w:type="dxa"/>
              <w:bottom w:w="60" w:type="dxa"/>
              <w:right w:w="100" w:type="dxa"/>
            </w:tcMar>
            <w:vAlign w:val="center"/>
          </w:tcPr>
          <w:p w14:paraId="02969FD7"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On front panel</w:t>
            </w:r>
          </w:p>
        </w:tc>
      </w:tr>
      <w:tr w:rsidR="00987B60" w:rsidRPr="00987B60" w14:paraId="1F15B570" w14:textId="77777777" w:rsidTr="00B46584">
        <w:tc>
          <w:tcPr>
            <w:tcW w:w="2700" w:type="dxa"/>
            <w:tcMar>
              <w:top w:w="60" w:type="dxa"/>
              <w:left w:w="100" w:type="dxa"/>
              <w:bottom w:w="60" w:type="dxa"/>
              <w:right w:w="100" w:type="dxa"/>
            </w:tcMar>
            <w:vAlign w:val="center"/>
          </w:tcPr>
          <w:p w14:paraId="00E87F38"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Server management (SM)</w:t>
            </w:r>
          </w:p>
        </w:tc>
        <w:tc>
          <w:tcPr>
            <w:tcW w:w="7105" w:type="dxa"/>
            <w:tcMar>
              <w:top w:w="60" w:type="dxa"/>
              <w:left w:w="100" w:type="dxa"/>
              <w:bottom w:w="60" w:type="dxa"/>
              <w:right w:w="100" w:type="dxa"/>
            </w:tcMar>
            <w:vAlign w:val="center"/>
          </w:tcPr>
          <w:p w14:paraId="726535A6" w14:textId="77777777" w:rsidR="00987B60" w:rsidRPr="00987B60" w:rsidRDefault="00987B60" w:rsidP="00987B60">
            <w:pPr>
              <w:widowControl w:val="0"/>
              <w:autoSpaceDE w:val="0"/>
              <w:autoSpaceDN w:val="0"/>
              <w:adjustRightInd w:val="0"/>
              <w:spacing w:after="80"/>
              <w:rPr>
                <w:noProof w:val="0"/>
                <w:lang w:val="en-US"/>
              </w:rPr>
            </w:pPr>
            <w:r w:rsidRPr="00987B60">
              <w:rPr>
                <w:noProof w:val="0"/>
                <w:lang w:val="en-US"/>
              </w:rPr>
              <w:t>– Dedicated Ethernet NIC for management;</w:t>
            </w:r>
          </w:p>
          <w:p w14:paraId="2FC804E3" w14:textId="77777777" w:rsidR="00987B60" w:rsidRPr="00987B60" w:rsidRDefault="00987B60" w:rsidP="00987B60">
            <w:pPr>
              <w:widowControl w:val="0"/>
              <w:autoSpaceDE w:val="0"/>
              <w:autoSpaceDN w:val="0"/>
              <w:adjustRightInd w:val="0"/>
              <w:spacing w:after="80"/>
              <w:rPr>
                <w:noProof w:val="0"/>
                <w:lang w:val="en-US"/>
              </w:rPr>
            </w:pPr>
            <w:r w:rsidRPr="00987B60">
              <w:rPr>
                <w:noProof w:val="0"/>
                <w:lang w:val="en-US"/>
              </w:rPr>
              <w:t>– Local and remote control of system resources (manage, diagnose and monitor);</w:t>
            </w:r>
          </w:p>
          <w:p w14:paraId="277046EB" w14:textId="77777777" w:rsidR="00987B60" w:rsidRPr="00987B60" w:rsidRDefault="00987B60" w:rsidP="00987B60">
            <w:pPr>
              <w:widowControl w:val="0"/>
              <w:autoSpaceDE w:val="0"/>
              <w:autoSpaceDN w:val="0"/>
              <w:adjustRightInd w:val="0"/>
              <w:spacing w:after="80"/>
              <w:rPr>
                <w:noProof w:val="0"/>
                <w:lang w:val="en-US"/>
              </w:rPr>
            </w:pPr>
            <w:r w:rsidRPr="00987B60">
              <w:rPr>
                <w:noProof w:val="0"/>
                <w:lang w:val="en-US"/>
              </w:rPr>
              <w:t>– Remote power control, remote firmware updating, virtual media attachment to a server of USB drive, CD/DVD drive;</w:t>
            </w:r>
          </w:p>
          <w:p w14:paraId="195D5FAB" w14:textId="77777777" w:rsidR="00987B60" w:rsidRPr="00987B60" w:rsidRDefault="00987B60" w:rsidP="00987B60">
            <w:pPr>
              <w:widowControl w:val="0"/>
              <w:autoSpaceDE w:val="0"/>
              <w:autoSpaceDN w:val="0"/>
              <w:adjustRightInd w:val="0"/>
              <w:spacing w:after="80"/>
              <w:rPr>
                <w:noProof w:val="0"/>
                <w:lang w:val="en-US"/>
              </w:rPr>
            </w:pPr>
            <w:r w:rsidRPr="00987B60">
              <w:rPr>
                <w:noProof w:val="0"/>
                <w:lang w:val="en-US"/>
              </w:rPr>
              <w:t>– LDAP user authentication;</w:t>
            </w:r>
          </w:p>
          <w:p w14:paraId="2E2BE2BD" w14:textId="77777777" w:rsidR="00987B60" w:rsidRPr="00987B60" w:rsidRDefault="00987B60" w:rsidP="00987B60">
            <w:pPr>
              <w:widowControl w:val="0"/>
              <w:autoSpaceDE w:val="0"/>
              <w:autoSpaceDN w:val="0"/>
              <w:adjustRightInd w:val="0"/>
              <w:spacing w:after="80"/>
              <w:rPr>
                <w:noProof w:val="0"/>
                <w:lang w:val="en-US"/>
              </w:rPr>
            </w:pPr>
            <w:r w:rsidRPr="00987B60">
              <w:rPr>
                <w:noProof w:val="0"/>
                <w:lang w:val="en-US"/>
              </w:rPr>
              <w:t>– Browser based administration with full control over the remote host server's display, keyboard, and mouse, including host OS graphical interface;</w:t>
            </w:r>
          </w:p>
          <w:p w14:paraId="64A6284D" w14:textId="77777777" w:rsidR="00987B60" w:rsidRPr="00987B60" w:rsidRDefault="00987B60" w:rsidP="00987B60">
            <w:pPr>
              <w:widowControl w:val="0"/>
              <w:autoSpaceDE w:val="0"/>
              <w:autoSpaceDN w:val="0"/>
              <w:adjustRightInd w:val="0"/>
              <w:spacing w:after="80"/>
              <w:rPr>
                <w:noProof w:val="0"/>
                <w:lang w:val="en-US"/>
              </w:rPr>
            </w:pPr>
            <w:r w:rsidRPr="00987B60">
              <w:rPr>
                <w:noProof w:val="0"/>
                <w:lang w:val="en-US"/>
              </w:rPr>
              <w:t>– Virtual media option that provides virtual CD drive and remote image mounting;</w:t>
            </w:r>
          </w:p>
          <w:p w14:paraId="5565024A"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 SM &amp; server diagnostics logging.</w:t>
            </w:r>
          </w:p>
        </w:tc>
      </w:tr>
      <w:tr w:rsidR="00987B60" w:rsidRPr="00987B60" w14:paraId="1915E636" w14:textId="77777777" w:rsidTr="00B46584">
        <w:tc>
          <w:tcPr>
            <w:tcW w:w="2700" w:type="dxa"/>
            <w:tcMar>
              <w:top w:w="60" w:type="dxa"/>
              <w:left w:w="100" w:type="dxa"/>
              <w:bottom w:w="60" w:type="dxa"/>
              <w:right w:w="100" w:type="dxa"/>
            </w:tcMar>
            <w:vAlign w:val="center"/>
          </w:tcPr>
          <w:p w14:paraId="1EDE5A63"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Operating System</w:t>
            </w:r>
          </w:p>
        </w:tc>
        <w:tc>
          <w:tcPr>
            <w:tcW w:w="7105" w:type="dxa"/>
            <w:tcMar>
              <w:top w:w="60" w:type="dxa"/>
              <w:left w:w="100" w:type="dxa"/>
              <w:bottom w:w="60" w:type="dxa"/>
              <w:right w:w="100" w:type="dxa"/>
            </w:tcMar>
            <w:vAlign w:val="center"/>
          </w:tcPr>
          <w:p w14:paraId="533E537E"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Windows Server Standard / Windows Server IoT 2022 for Storage</w:t>
            </w:r>
          </w:p>
        </w:tc>
      </w:tr>
      <w:tr w:rsidR="00987B60" w:rsidRPr="00987B60" w14:paraId="2E5B5A7A" w14:textId="77777777" w:rsidTr="00B46584">
        <w:tc>
          <w:tcPr>
            <w:tcW w:w="2700" w:type="dxa"/>
            <w:tcMar>
              <w:top w:w="60" w:type="dxa"/>
              <w:left w:w="100" w:type="dxa"/>
              <w:bottom w:w="60" w:type="dxa"/>
              <w:right w:w="100" w:type="dxa"/>
            </w:tcMar>
            <w:vAlign w:val="center"/>
          </w:tcPr>
          <w:p w14:paraId="782D6C7F"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Form Factor NVR</w:t>
            </w:r>
          </w:p>
        </w:tc>
        <w:tc>
          <w:tcPr>
            <w:tcW w:w="7105" w:type="dxa"/>
            <w:tcMar>
              <w:top w:w="60" w:type="dxa"/>
              <w:left w:w="100" w:type="dxa"/>
              <w:bottom w:w="60" w:type="dxa"/>
              <w:right w:w="100" w:type="dxa"/>
            </w:tcMar>
            <w:vAlign w:val="center"/>
          </w:tcPr>
          <w:p w14:paraId="01A83DE6"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Rack mount 1U</w:t>
            </w:r>
          </w:p>
        </w:tc>
      </w:tr>
      <w:tr w:rsidR="00987B60" w:rsidRPr="00987B60" w14:paraId="57904D58" w14:textId="77777777" w:rsidTr="00B46584">
        <w:tc>
          <w:tcPr>
            <w:tcW w:w="2700" w:type="dxa"/>
            <w:tcMar>
              <w:top w:w="60" w:type="dxa"/>
              <w:left w:w="100" w:type="dxa"/>
              <w:bottom w:w="60" w:type="dxa"/>
              <w:right w:w="100" w:type="dxa"/>
            </w:tcMar>
            <w:vAlign w:val="center"/>
          </w:tcPr>
          <w:p w14:paraId="01AABD76"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Rack mounting rails and cables</w:t>
            </w:r>
          </w:p>
        </w:tc>
        <w:tc>
          <w:tcPr>
            <w:tcW w:w="7105" w:type="dxa"/>
            <w:tcMar>
              <w:top w:w="60" w:type="dxa"/>
              <w:left w:w="100" w:type="dxa"/>
              <w:bottom w:w="60" w:type="dxa"/>
              <w:right w:w="100" w:type="dxa"/>
            </w:tcMar>
            <w:vAlign w:val="center"/>
          </w:tcPr>
          <w:p w14:paraId="0E330D42"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Rails with full extraction, One (1x) Power cables, PDU connection</w:t>
            </w:r>
          </w:p>
        </w:tc>
      </w:tr>
      <w:tr w:rsidR="00987B60" w:rsidRPr="00987B60" w14:paraId="0005F9F4" w14:textId="77777777" w:rsidTr="00B46584">
        <w:tc>
          <w:tcPr>
            <w:tcW w:w="2700" w:type="dxa"/>
            <w:tcMar>
              <w:top w:w="60" w:type="dxa"/>
              <w:left w:w="100" w:type="dxa"/>
              <w:bottom w:w="60" w:type="dxa"/>
              <w:right w:w="100" w:type="dxa"/>
            </w:tcMar>
            <w:vAlign w:val="center"/>
          </w:tcPr>
          <w:p w14:paraId="55F4102E" w14:textId="77777777" w:rsidR="00987B60" w:rsidRPr="00987B60" w:rsidRDefault="00987B60" w:rsidP="00987B60">
            <w:pPr>
              <w:widowControl w:val="0"/>
              <w:autoSpaceDE w:val="0"/>
              <w:autoSpaceDN w:val="0"/>
              <w:adjustRightInd w:val="0"/>
              <w:rPr>
                <w:noProof w:val="0"/>
                <w:lang w:val="en-US"/>
              </w:rPr>
            </w:pPr>
            <w:proofErr w:type="spellStart"/>
            <w:r w:rsidRPr="00987B60">
              <w:rPr>
                <w:noProof w:val="0"/>
                <w:lang w:val="en-US"/>
              </w:rPr>
              <w:t>Eficiența</w:t>
            </w:r>
            <w:proofErr w:type="spellEnd"/>
            <w:r w:rsidRPr="00987B60">
              <w:rPr>
                <w:noProof w:val="0"/>
                <w:lang w:val="en-US"/>
              </w:rPr>
              <w:t xml:space="preserve"> </w:t>
            </w:r>
            <w:proofErr w:type="spellStart"/>
            <w:r w:rsidRPr="00987B60">
              <w:rPr>
                <w:noProof w:val="0"/>
                <w:lang w:val="en-US"/>
              </w:rPr>
              <w:t>energetică</w:t>
            </w:r>
            <w:proofErr w:type="spellEnd"/>
          </w:p>
        </w:tc>
        <w:tc>
          <w:tcPr>
            <w:tcW w:w="7105" w:type="dxa"/>
            <w:tcMar>
              <w:top w:w="60" w:type="dxa"/>
              <w:left w:w="100" w:type="dxa"/>
              <w:bottom w:w="60" w:type="dxa"/>
              <w:right w:w="100" w:type="dxa"/>
            </w:tcMar>
            <w:vAlign w:val="center"/>
          </w:tcPr>
          <w:p w14:paraId="0F1DA9C1" w14:textId="77777777" w:rsidR="00987B60" w:rsidRPr="00987B60" w:rsidRDefault="00987B60" w:rsidP="00987B60">
            <w:pPr>
              <w:widowControl w:val="0"/>
              <w:autoSpaceDE w:val="0"/>
              <w:autoSpaceDN w:val="0"/>
              <w:adjustRightInd w:val="0"/>
              <w:rPr>
                <w:noProof w:val="0"/>
                <w:lang w:val="fr-FR"/>
              </w:rPr>
            </w:pPr>
            <w:proofErr w:type="spellStart"/>
            <w:r w:rsidRPr="00987B60">
              <w:rPr>
                <w:noProof w:val="0"/>
                <w:lang w:val="fr-FR"/>
              </w:rPr>
              <w:t>Echipamentul</w:t>
            </w:r>
            <w:proofErr w:type="spellEnd"/>
            <w:r w:rsidRPr="00987B60">
              <w:rPr>
                <w:noProof w:val="0"/>
                <w:lang w:val="fr-FR"/>
              </w:rPr>
              <w:t xml:space="preserve"> </w:t>
            </w:r>
            <w:proofErr w:type="spellStart"/>
            <w:r w:rsidRPr="00987B60">
              <w:rPr>
                <w:noProof w:val="0"/>
                <w:lang w:val="fr-FR"/>
              </w:rPr>
              <w:t>oferit</w:t>
            </w:r>
            <w:proofErr w:type="spellEnd"/>
            <w:r w:rsidRPr="00987B60">
              <w:rPr>
                <w:noProof w:val="0"/>
                <w:lang w:val="fr-FR"/>
              </w:rPr>
              <w:t xml:space="preserve"> </w:t>
            </w:r>
            <w:proofErr w:type="spellStart"/>
            <w:r w:rsidRPr="00987B60">
              <w:rPr>
                <w:noProof w:val="0"/>
                <w:lang w:val="fr-FR"/>
              </w:rPr>
              <w:t>trebuie</w:t>
            </w:r>
            <w:proofErr w:type="spellEnd"/>
            <w:r w:rsidRPr="00987B60">
              <w:rPr>
                <w:noProof w:val="0"/>
                <w:lang w:val="fr-FR"/>
              </w:rPr>
              <w:t xml:space="preserve"> </w:t>
            </w:r>
            <w:proofErr w:type="spellStart"/>
            <w:r w:rsidRPr="00987B60">
              <w:rPr>
                <w:noProof w:val="0"/>
                <w:lang w:val="fr-FR"/>
              </w:rPr>
              <w:t>să</w:t>
            </w:r>
            <w:proofErr w:type="spellEnd"/>
            <w:r w:rsidRPr="00987B60">
              <w:rPr>
                <w:noProof w:val="0"/>
                <w:lang w:val="fr-FR"/>
              </w:rPr>
              <w:t xml:space="preserve"> fie certificat la </w:t>
            </w:r>
            <w:proofErr w:type="spellStart"/>
            <w:r w:rsidRPr="00987B60">
              <w:rPr>
                <w:noProof w:val="0"/>
                <w:lang w:val="fr-FR"/>
              </w:rPr>
              <w:t>standardele</w:t>
            </w:r>
            <w:proofErr w:type="spellEnd"/>
            <w:r w:rsidRPr="00987B60">
              <w:rPr>
                <w:noProof w:val="0"/>
                <w:lang w:val="fr-FR"/>
              </w:rPr>
              <w:t xml:space="preserve"> de </w:t>
            </w:r>
            <w:proofErr w:type="spellStart"/>
            <w:r w:rsidRPr="00987B60">
              <w:rPr>
                <w:noProof w:val="0"/>
                <w:lang w:val="fr-FR"/>
              </w:rPr>
              <w:t>eficiență</w:t>
            </w:r>
            <w:proofErr w:type="spellEnd"/>
            <w:r w:rsidRPr="00987B60">
              <w:rPr>
                <w:noProof w:val="0"/>
                <w:lang w:val="fr-FR"/>
              </w:rPr>
              <w:t xml:space="preserve"> </w:t>
            </w:r>
            <w:proofErr w:type="spellStart"/>
            <w:r w:rsidRPr="00987B60">
              <w:rPr>
                <w:noProof w:val="0"/>
                <w:lang w:val="fr-FR"/>
              </w:rPr>
              <w:t>energetică</w:t>
            </w:r>
            <w:proofErr w:type="spellEnd"/>
            <w:r w:rsidRPr="00987B60">
              <w:rPr>
                <w:noProof w:val="0"/>
                <w:lang w:val="fr-FR"/>
              </w:rPr>
              <w:t xml:space="preserve"> ale </w:t>
            </w:r>
            <w:proofErr w:type="spellStart"/>
            <w:r w:rsidRPr="00987B60">
              <w:rPr>
                <w:noProof w:val="0"/>
                <w:lang w:val="fr-FR"/>
              </w:rPr>
              <w:t>acestui</w:t>
            </w:r>
            <w:proofErr w:type="spellEnd"/>
            <w:r w:rsidRPr="00987B60">
              <w:rPr>
                <w:noProof w:val="0"/>
                <w:lang w:val="fr-FR"/>
              </w:rPr>
              <w:t xml:space="preserve"> tip de </w:t>
            </w:r>
            <w:proofErr w:type="spellStart"/>
            <w:r w:rsidRPr="00987B60">
              <w:rPr>
                <w:noProof w:val="0"/>
                <w:lang w:val="fr-FR"/>
              </w:rPr>
              <w:t>produs</w:t>
            </w:r>
            <w:proofErr w:type="spellEnd"/>
            <w:r w:rsidRPr="00987B60">
              <w:rPr>
                <w:noProof w:val="0"/>
                <w:lang w:val="fr-FR"/>
              </w:rPr>
              <w:t xml:space="preserve"> </w:t>
            </w:r>
            <w:proofErr w:type="spellStart"/>
            <w:r w:rsidRPr="00987B60">
              <w:rPr>
                <w:noProof w:val="0"/>
                <w:lang w:val="fr-FR"/>
              </w:rPr>
              <w:t>și</w:t>
            </w:r>
            <w:proofErr w:type="spellEnd"/>
            <w:r w:rsidRPr="00987B60">
              <w:rPr>
                <w:noProof w:val="0"/>
                <w:lang w:val="fr-FR"/>
              </w:rPr>
              <w:t>/</w:t>
            </w:r>
            <w:proofErr w:type="spellStart"/>
            <w:r w:rsidRPr="00987B60">
              <w:rPr>
                <w:noProof w:val="0"/>
                <w:lang w:val="fr-FR"/>
              </w:rPr>
              <w:t>sau</w:t>
            </w:r>
            <w:proofErr w:type="spellEnd"/>
            <w:r w:rsidRPr="00987B60">
              <w:rPr>
                <w:noProof w:val="0"/>
                <w:lang w:val="fr-FR"/>
              </w:rPr>
              <w:t xml:space="preserve"> </w:t>
            </w:r>
            <w:proofErr w:type="spellStart"/>
            <w:r w:rsidRPr="00987B60">
              <w:rPr>
                <w:noProof w:val="0"/>
                <w:lang w:val="fr-FR"/>
              </w:rPr>
              <w:t>componente</w:t>
            </w:r>
            <w:proofErr w:type="spellEnd"/>
          </w:p>
        </w:tc>
      </w:tr>
      <w:tr w:rsidR="00987B60" w:rsidRPr="00987B60" w14:paraId="1C68A69E" w14:textId="77777777" w:rsidTr="00B46584">
        <w:tc>
          <w:tcPr>
            <w:tcW w:w="9805" w:type="dxa"/>
            <w:gridSpan w:val="2"/>
            <w:shd w:val="clear" w:color="auto" w:fill="D1D1D1"/>
            <w:tcMar>
              <w:top w:w="60" w:type="dxa"/>
              <w:left w:w="100" w:type="dxa"/>
              <w:bottom w:w="60" w:type="dxa"/>
              <w:right w:w="100" w:type="dxa"/>
            </w:tcMar>
            <w:vAlign w:val="center"/>
          </w:tcPr>
          <w:p w14:paraId="0052B8E5" w14:textId="77777777" w:rsidR="00987B60" w:rsidRPr="00987B60" w:rsidRDefault="00987B60" w:rsidP="00987B60">
            <w:pPr>
              <w:widowControl w:val="0"/>
              <w:autoSpaceDE w:val="0"/>
              <w:autoSpaceDN w:val="0"/>
              <w:adjustRightInd w:val="0"/>
              <w:jc w:val="center"/>
              <w:rPr>
                <w:b/>
                <w:bCs/>
                <w:noProof w:val="0"/>
                <w:lang w:val="fr-FR"/>
              </w:rPr>
            </w:pPr>
            <w:proofErr w:type="spellStart"/>
            <w:r w:rsidRPr="00987B60">
              <w:rPr>
                <w:b/>
                <w:bCs/>
                <w:noProof w:val="0"/>
                <w:lang w:val="fr-FR"/>
              </w:rPr>
              <w:t>Componenta</w:t>
            </w:r>
            <w:proofErr w:type="spellEnd"/>
            <w:r w:rsidRPr="00987B60">
              <w:rPr>
                <w:b/>
                <w:bCs/>
                <w:noProof w:val="0"/>
                <w:lang w:val="fr-FR"/>
              </w:rPr>
              <w:t xml:space="preserve"> Software</w:t>
            </w:r>
          </w:p>
          <w:p w14:paraId="008BE5F7" w14:textId="77777777" w:rsidR="00987B60" w:rsidRPr="00987B60" w:rsidRDefault="00987B60" w:rsidP="00987B60">
            <w:pPr>
              <w:widowControl w:val="0"/>
              <w:autoSpaceDE w:val="0"/>
              <w:autoSpaceDN w:val="0"/>
              <w:adjustRightInd w:val="0"/>
              <w:jc w:val="both"/>
              <w:rPr>
                <w:noProof w:val="0"/>
                <w:lang w:val="fr-FR"/>
              </w:rPr>
            </w:pPr>
            <w:proofErr w:type="spellStart"/>
            <w:r w:rsidRPr="00987B60">
              <w:rPr>
                <w:noProof w:val="0"/>
                <w:lang w:val="fr-FR"/>
              </w:rPr>
              <w:t>Echipamentul</w:t>
            </w:r>
            <w:proofErr w:type="spellEnd"/>
            <w:r w:rsidRPr="00987B60">
              <w:rPr>
                <w:noProof w:val="0"/>
                <w:lang w:val="fr-FR"/>
              </w:rPr>
              <w:t xml:space="preserve"> de </w:t>
            </w:r>
            <w:proofErr w:type="spellStart"/>
            <w:r w:rsidRPr="00987B60">
              <w:rPr>
                <w:noProof w:val="0"/>
                <w:lang w:val="fr-FR"/>
              </w:rPr>
              <w:t>video</w:t>
            </w:r>
            <w:proofErr w:type="spellEnd"/>
            <w:r w:rsidRPr="00987B60">
              <w:rPr>
                <w:noProof w:val="0"/>
                <w:lang w:val="fr-FR"/>
              </w:rPr>
              <w:t xml:space="preserve"> </w:t>
            </w:r>
            <w:proofErr w:type="spellStart"/>
            <w:r w:rsidRPr="00987B60">
              <w:rPr>
                <w:noProof w:val="0"/>
                <w:lang w:val="fr-FR"/>
              </w:rPr>
              <w:t>recording</w:t>
            </w:r>
            <w:proofErr w:type="spellEnd"/>
            <w:r w:rsidRPr="00987B60">
              <w:rPr>
                <w:noProof w:val="0"/>
                <w:lang w:val="fr-FR"/>
              </w:rPr>
              <w:t xml:space="preserve"> va fi </w:t>
            </w:r>
            <w:proofErr w:type="spellStart"/>
            <w:r w:rsidRPr="00987B60">
              <w:rPr>
                <w:noProof w:val="0"/>
                <w:lang w:val="fr-FR"/>
              </w:rPr>
              <w:t>oferit</w:t>
            </w:r>
            <w:proofErr w:type="spellEnd"/>
            <w:r w:rsidRPr="00987B60">
              <w:rPr>
                <w:noProof w:val="0"/>
                <w:lang w:val="fr-FR"/>
              </w:rPr>
              <w:t xml:space="preserve"> </w:t>
            </w:r>
            <w:proofErr w:type="spellStart"/>
            <w:r w:rsidRPr="00987B60">
              <w:rPr>
                <w:noProof w:val="0"/>
                <w:lang w:val="fr-FR"/>
              </w:rPr>
              <w:t>cu</w:t>
            </w:r>
            <w:proofErr w:type="spellEnd"/>
            <w:r w:rsidRPr="00987B60">
              <w:rPr>
                <w:noProof w:val="0"/>
                <w:lang w:val="fr-FR"/>
              </w:rPr>
              <w:t xml:space="preserve"> software </w:t>
            </w:r>
            <w:proofErr w:type="spellStart"/>
            <w:r w:rsidRPr="00987B60">
              <w:rPr>
                <w:noProof w:val="0"/>
                <w:lang w:val="fr-FR"/>
              </w:rPr>
              <w:t>licențiat</w:t>
            </w:r>
            <w:proofErr w:type="spellEnd"/>
            <w:r w:rsidRPr="00987B60">
              <w:rPr>
                <w:noProof w:val="0"/>
                <w:lang w:val="fr-FR"/>
              </w:rPr>
              <w:t xml:space="preserve"> – </w:t>
            </w:r>
            <w:proofErr w:type="spellStart"/>
            <w:r w:rsidRPr="00987B60">
              <w:rPr>
                <w:noProof w:val="0"/>
                <w:lang w:val="fr-FR"/>
              </w:rPr>
              <w:t>licențe</w:t>
            </w:r>
            <w:proofErr w:type="spellEnd"/>
            <w:r w:rsidRPr="00987B60">
              <w:rPr>
                <w:noProof w:val="0"/>
                <w:lang w:val="fr-FR"/>
              </w:rPr>
              <w:t xml:space="preserve"> de </w:t>
            </w:r>
            <w:proofErr w:type="spellStart"/>
            <w:r w:rsidRPr="00987B60">
              <w:rPr>
                <w:noProof w:val="0"/>
                <w:lang w:val="fr-FR"/>
              </w:rPr>
              <w:t>tip</w:t>
            </w:r>
            <w:proofErr w:type="spellEnd"/>
            <w:r w:rsidRPr="00987B60">
              <w:rPr>
                <w:noProof w:val="0"/>
                <w:lang w:val="fr-FR"/>
              </w:rPr>
              <w:t xml:space="preserve"> </w:t>
            </w:r>
            <w:proofErr w:type="spellStart"/>
            <w:r w:rsidRPr="00987B60">
              <w:rPr>
                <w:noProof w:val="0"/>
                <w:lang w:val="fr-FR"/>
              </w:rPr>
              <w:t>perpetual</w:t>
            </w:r>
            <w:proofErr w:type="spellEnd"/>
            <w:r w:rsidRPr="00987B60">
              <w:rPr>
                <w:noProof w:val="0"/>
                <w:lang w:val="fr-FR"/>
              </w:rPr>
              <w:t xml:space="preserve">, de </w:t>
            </w:r>
            <w:proofErr w:type="spellStart"/>
            <w:r w:rsidRPr="00987B60">
              <w:rPr>
                <w:noProof w:val="0"/>
                <w:lang w:val="fr-FR"/>
              </w:rPr>
              <w:t>bază</w:t>
            </w:r>
            <w:proofErr w:type="spellEnd"/>
            <w:r w:rsidRPr="00987B60">
              <w:rPr>
                <w:noProof w:val="0"/>
                <w:lang w:val="fr-FR"/>
              </w:rPr>
              <w:t xml:space="preserve">, incluse, </w:t>
            </w:r>
            <w:proofErr w:type="spellStart"/>
            <w:r w:rsidRPr="00987B60">
              <w:rPr>
                <w:noProof w:val="0"/>
                <w:lang w:val="fr-FR"/>
              </w:rPr>
              <w:t>pentru</w:t>
            </w:r>
            <w:proofErr w:type="spellEnd"/>
            <w:r w:rsidRPr="00987B60">
              <w:rPr>
                <w:noProof w:val="0"/>
                <w:lang w:val="fr-FR"/>
              </w:rPr>
              <w:t xml:space="preserve"> a </w:t>
            </w:r>
            <w:proofErr w:type="spellStart"/>
            <w:r w:rsidRPr="00987B60">
              <w:rPr>
                <w:noProof w:val="0"/>
                <w:lang w:val="fr-FR"/>
              </w:rPr>
              <w:t>stoca</w:t>
            </w:r>
            <w:proofErr w:type="spellEnd"/>
            <w:r w:rsidRPr="00987B60">
              <w:rPr>
                <w:noProof w:val="0"/>
                <w:lang w:val="fr-FR"/>
              </w:rPr>
              <w:t xml:space="preserve"> </w:t>
            </w:r>
            <w:proofErr w:type="spellStart"/>
            <w:r w:rsidRPr="00987B60">
              <w:rPr>
                <w:noProof w:val="0"/>
                <w:lang w:val="fr-FR"/>
              </w:rPr>
              <w:t>și</w:t>
            </w:r>
            <w:proofErr w:type="spellEnd"/>
            <w:r w:rsidRPr="00987B60">
              <w:rPr>
                <w:noProof w:val="0"/>
                <w:lang w:val="fr-FR"/>
              </w:rPr>
              <w:t xml:space="preserve"> </w:t>
            </w:r>
            <w:proofErr w:type="spellStart"/>
            <w:r w:rsidRPr="00987B60">
              <w:rPr>
                <w:noProof w:val="0"/>
                <w:lang w:val="fr-FR"/>
              </w:rPr>
              <w:t>gestiona</w:t>
            </w:r>
            <w:proofErr w:type="spellEnd"/>
            <w:r w:rsidRPr="00987B60">
              <w:rPr>
                <w:noProof w:val="0"/>
                <w:lang w:val="fr-FR"/>
              </w:rPr>
              <w:t xml:space="preserve"> </w:t>
            </w:r>
            <w:proofErr w:type="spellStart"/>
            <w:r w:rsidRPr="00987B60">
              <w:rPr>
                <w:noProof w:val="0"/>
                <w:lang w:val="fr-FR"/>
              </w:rPr>
              <w:t>înregistrări</w:t>
            </w:r>
            <w:proofErr w:type="spellEnd"/>
            <w:r w:rsidRPr="00987B60">
              <w:rPr>
                <w:noProof w:val="0"/>
                <w:lang w:val="fr-FR"/>
              </w:rPr>
              <w:t xml:space="preserve"> de la </w:t>
            </w:r>
            <w:proofErr w:type="spellStart"/>
            <w:r w:rsidRPr="00987B60">
              <w:rPr>
                <w:noProof w:val="0"/>
                <w:lang w:val="fr-FR"/>
              </w:rPr>
              <w:t>camerele</w:t>
            </w:r>
            <w:proofErr w:type="spellEnd"/>
            <w:r w:rsidRPr="00987B60">
              <w:rPr>
                <w:noProof w:val="0"/>
                <w:lang w:val="fr-FR"/>
              </w:rPr>
              <w:t xml:space="preserve"> IP, </w:t>
            </w:r>
            <w:proofErr w:type="spellStart"/>
            <w:r w:rsidRPr="00987B60">
              <w:rPr>
                <w:noProof w:val="0"/>
                <w:lang w:val="fr-FR"/>
              </w:rPr>
              <w:t>cu</w:t>
            </w:r>
            <w:proofErr w:type="spellEnd"/>
            <w:r w:rsidRPr="00987B60">
              <w:rPr>
                <w:noProof w:val="0"/>
                <w:lang w:val="fr-FR"/>
              </w:rPr>
              <w:t xml:space="preserve"> </w:t>
            </w:r>
            <w:proofErr w:type="spellStart"/>
            <w:r w:rsidRPr="00987B60">
              <w:rPr>
                <w:noProof w:val="0"/>
                <w:lang w:val="fr-FR"/>
              </w:rPr>
              <w:t>mentenanța</w:t>
            </w:r>
            <w:proofErr w:type="spellEnd"/>
            <w:r w:rsidRPr="00987B60">
              <w:rPr>
                <w:noProof w:val="0"/>
                <w:lang w:val="fr-FR"/>
              </w:rPr>
              <w:t xml:space="preserve"> </w:t>
            </w:r>
            <w:proofErr w:type="spellStart"/>
            <w:r w:rsidRPr="00987B60">
              <w:rPr>
                <w:noProof w:val="0"/>
                <w:lang w:val="fr-FR"/>
              </w:rPr>
              <w:t>și</w:t>
            </w:r>
            <w:proofErr w:type="spellEnd"/>
            <w:r w:rsidRPr="00987B60">
              <w:rPr>
                <w:noProof w:val="0"/>
                <w:lang w:val="fr-FR"/>
              </w:rPr>
              <w:t xml:space="preserve"> </w:t>
            </w:r>
            <w:proofErr w:type="spellStart"/>
            <w:r w:rsidRPr="00987B60">
              <w:rPr>
                <w:noProof w:val="0"/>
                <w:lang w:val="fr-FR"/>
              </w:rPr>
              <w:t>suportul</w:t>
            </w:r>
            <w:proofErr w:type="spellEnd"/>
            <w:r w:rsidRPr="00987B60">
              <w:rPr>
                <w:noProof w:val="0"/>
                <w:lang w:val="fr-FR"/>
              </w:rPr>
              <w:t xml:space="preserve"> incluse </w:t>
            </w:r>
            <w:proofErr w:type="spellStart"/>
            <w:r w:rsidRPr="00987B60">
              <w:rPr>
                <w:noProof w:val="0"/>
                <w:lang w:val="fr-FR"/>
              </w:rPr>
              <w:t>pentru</w:t>
            </w:r>
            <w:proofErr w:type="spellEnd"/>
            <w:r w:rsidRPr="00987B60">
              <w:rPr>
                <w:noProof w:val="0"/>
                <w:lang w:val="fr-FR"/>
              </w:rPr>
              <w:t xml:space="preserve"> min. 24 </w:t>
            </w:r>
            <w:proofErr w:type="spellStart"/>
            <w:r w:rsidRPr="00987B60">
              <w:rPr>
                <w:noProof w:val="0"/>
                <w:lang w:val="fr-FR"/>
              </w:rPr>
              <w:t>luni</w:t>
            </w:r>
            <w:proofErr w:type="spellEnd"/>
            <w:r w:rsidRPr="00987B60">
              <w:rPr>
                <w:noProof w:val="0"/>
                <w:lang w:val="fr-FR"/>
              </w:rPr>
              <w:t>.</w:t>
            </w:r>
          </w:p>
          <w:p w14:paraId="1201DB6A" w14:textId="77777777" w:rsidR="00987B60" w:rsidRPr="00987B60" w:rsidRDefault="00987B60" w:rsidP="00987B60">
            <w:pPr>
              <w:widowControl w:val="0"/>
              <w:autoSpaceDE w:val="0"/>
              <w:autoSpaceDN w:val="0"/>
              <w:adjustRightInd w:val="0"/>
              <w:jc w:val="both"/>
              <w:rPr>
                <w:noProof w:val="0"/>
                <w:lang w:val="fr-FR"/>
              </w:rPr>
            </w:pPr>
          </w:p>
          <w:p w14:paraId="6C4B3622" w14:textId="77777777" w:rsidR="00987B60" w:rsidRPr="00987B60" w:rsidRDefault="00987B60" w:rsidP="00987B60">
            <w:pPr>
              <w:widowControl w:val="0"/>
              <w:autoSpaceDE w:val="0"/>
              <w:autoSpaceDN w:val="0"/>
              <w:adjustRightInd w:val="0"/>
              <w:jc w:val="both"/>
              <w:rPr>
                <w:noProof w:val="0"/>
                <w:lang w:val="fr-FR"/>
              </w:rPr>
            </w:pPr>
          </w:p>
        </w:tc>
      </w:tr>
      <w:tr w:rsidR="00987B60" w:rsidRPr="00987B60" w14:paraId="06EAE4A8" w14:textId="77777777" w:rsidTr="00B46584">
        <w:tc>
          <w:tcPr>
            <w:tcW w:w="2700" w:type="dxa"/>
            <w:shd w:val="clear" w:color="auto" w:fill="D9D9D9"/>
            <w:tcMar>
              <w:top w:w="60" w:type="dxa"/>
              <w:left w:w="100" w:type="dxa"/>
              <w:bottom w:w="60" w:type="dxa"/>
              <w:right w:w="100" w:type="dxa"/>
            </w:tcMar>
            <w:vAlign w:val="center"/>
          </w:tcPr>
          <w:p w14:paraId="75CCAAD3" w14:textId="77777777" w:rsidR="00987B60" w:rsidRPr="00987B60" w:rsidRDefault="00987B60" w:rsidP="00987B60">
            <w:pPr>
              <w:widowControl w:val="0"/>
              <w:autoSpaceDE w:val="0"/>
              <w:autoSpaceDN w:val="0"/>
              <w:adjustRightInd w:val="0"/>
              <w:jc w:val="center"/>
              <w:rPr>
                <w:noProof w:val="0"/>
                <w:lang w:val="en-US"/>
              </w:rPr>
            </w:pPr>
            <w:proofErr w:type="spellStart"/>
            <w:r w:rsidRPr="00987B60">
              <w:rPr>
                <w:b/>
                <w:bCs/>
                <w:noProof w:val="0"/>
                <w:lang w:val="en-US"/>
              </w:rPr>
              <w:t>Parametru</w:t>
            </w:r>
            <w:proofErr w:type="spellEnd"/>
          </w:p>
        </w:tc>
        <w:tc>
          <w:tcPr>
            <w:tcW w:w="7105" w:type="dxa"/>
            <w:shd w:val="clear" w:color="auto" w:fill="D9D9D9"/>
            <w:tcMar>
              <w:top w:w="60" w:type="dxa"/>
              <w:left w:w="100" w:type="dxa"/>
              <w:bottom w:w="60" w:type="dxa"/>
              <w:right w:w="100" w:type="dxa"/>
            </w:tcMar>
            <w:vAlign w:val="center"/>
          </w:tcPr>
          <w:p w14:paraId="47C26008" w14:textId="77777777" w:rsidR="00987B60" w:rsidRPr="00987B60" w:rsidRDefault="00987B60" w:rsidP="00987B60">
            <w:pPr>
              <w:widowControl w:val="0"/>
              <w:autoSpaceDE w:val="0"/>
              <w:autoSpaceDN w:val="0"/>
              <w:adjustRightInd w:val="0"/>
              <w:jc w:val="center"/>
              <w:rPr>
                <w:noProof w:val="0"/>
                <w:lang w:val="en-US"/>
              </w:rPr>
            </w:pPr>
            <w:proofErr w:type="spellStart"/>
            <w:r w:rsidRPr="00987B60">
              <w:rPr>
                <w:b/>
                <w:bCs/>
                <w:noProof w:val="0"/>
                <w:lang w:val="en-US"/>
              </w:rPr>
              <w:t>Cerință</w:t>
            </w:r>
            <w:proofErr w:type="spellEnd"/>
          </w:p>
        </w:tc>
      </w:tr>
      <w:tr w:rsidR="00987B60" w:rsidRPr="00987B60" w14:paraId="32F43D82" w14:textId="77777777" w:rsidTr="00B46584">
        <w:tc>
          <w:tcPr>
            <w:tcW w:w="2700" w:type="dxa"/>
            <w:tcMar>
              <w:top w:w="60" w:type="dxa"/>
              <w:left w:w="100" w:type="dxa"/>
              <w:bottom w:w="60" w:type="dxa"/>
              <w:right w:w="100" w:type="dxa"/>
            </w:tcMar>
            <w:vAlign w:val="center"/>
          </w:tcPr>
          <w:p w14:paraId="7C52BB06" w14:textId="77777777" w:rsidR="00987B60" w:rsidRPr="00987B60" w:rsidRDefault="00987B60" w:rsidP="00987B60">
            <w:pPr>
              <w:widowControl w:val="0"/>
              <w:autoSpaceDE w:val="0"/>
              <w:autoSpaceDN w:val="0"/>
              <w:adjustRightInd w:val="0"/>
              <w:rPr>
                <w:noProof w:val="0"/>
                <w:lang w:val="en-US"/>
              </w:rPr>
            </w:pPr>
            <w:proofErr w:type="spellStart"/>
            <w:r w:rsidRPr="00987B60">
              <w:rPr>
                <w:noProof w:val="0"/>
                <w:lang w:val="en-US"/>
              </w:rPr>
              <w:t>Număr</w:t>
            </w:r>
            <w:proofErr w:type="spellEnd"/>
            <w:r w:rsidRPr="00987B60">
              <w:rPr>
                <w:noProof w:val="0"/>
                <w:lang w:val="en-US"/>
              </w:rPr>
              <w:t xml:space="preserve"> de </w:t>
            </w:r>
            <w:proofErr w:type="spellStart"/>
            <w:r w:rsidRPr="00987B60">
              <w:rPr>
                <w:noProof w:val="0"/>
                <w:lang w:val="en-US"/>
              </w:rPr>
              <w:t>camere</w:t>
            </w:r>
            <w:proofErr w:type="spellEnd"/>
            <w:r w:rsidRPr="00987B60">
              <w:rPr>
                <w:noProof w:val="0"/>
                <w:lang w:val="en-US"/>
              </w:rPr>
              <w:t xml:space="preserve"> </w:t>
            </w:r>
            <w:proofErr w:type="spellStart"/>
            <w:r w:rsidRPr="00987B60">
              <w:rPr>
                <w:noProof w:val="0"/>
                <w:lang w:val="en-US"/>
              </w:rPr>
              <w:t>suportate</w:t>
            </w:r>
            <w:proofErr w:type="spellEnd"/>
          </w:p>
        </w:tc>
        <w:tc>
          <w:tcPr>
            <w:tcW w:w="7105" w:type="dxa"/>
            <w:tcMar>
              <w:top w:w="60" w:type="dxa"/>
              <w:left w:w="100" w:type="dxa"/>
              <w:bottom w:w="60" w:type="dxa"/>
              <w:right w:w="100" w:type="dxa"/>
            </w:tcMar>
            <w:vAlign w:val="center"/>
          </w:tcPr>
          <w:p w14:paraId="0CDDC5A7" w14:textId="77777777" w:rsidR="00987B60" w:rsidRPr="00987B60" w:rsidRDefault="00987B60" w:rsidP="00987B60">
            <w:pPr>
              <w:widowControl w:val="0"/>
              <w:autoSpaceDE w:val="0"/>
              <w:autoSpaceDN w:val="0"/>
              <w:adjustRightInd w:val="0"/>
              <w:rPr>
                <w:noProof w:val="0"/>
                <w:lang w:val="fr-FR"/>
              </w:rPr>
            </w:pPr>
            <w:r w:rsidRPr="00987B60">
              <w:rPr>
                <w:noProof w:val="0"/>
                <w:lang w:val="fr-FR"/>
              </w:rPr>
              <w:t xml:space="preserve">Min 4, </w:t>
            </w:r>
            <w:proofErr w:type="spellStart"/>
            <w:r w:rsidRPr="00987B60">
              <w:rPr>
                <w:noProof w:val="0"/>
                <w:lang w:val="fr-FR"/>
              </w:rPr>
              <w:t>cu</w:t>
            </w:r>
            <w:proofErr w:type="spellEnd"/>
            <w:r w:rsidRPr="00987B60">
              <w:rPr>
                <w:noProof w:val="0"/>
                <w:lang w:val="fr-FR"/>
              </w:rPr>
              <w:t xml:space="preserve"> </w:t>
            </w:r>
            <w:proofErr w:type="spellStart"/>
            <w:r w:rsidRPr="00987B60">
              <w:rPr>
                <w:noProof w:val="0"/>
                <w:lang w:val="fr-FR"/>
              </w:rPr>
              <w:t>licențe</w:t>
            </w:r>
            <w:proofErr w:type="spellEnd"/>
            <w:r w:rsidRPr="00987B60">
              <w:rPr>
                <w:noProof w:val="0"/>
                <w:lang w:val="fr-FR"/>
              </w:rPr>
              <w:t xml:space="preserve"> incluse </w:t>
            </w:r>
            <w:proofErr w:type="spellStart"/>
            <w:r w:rsidRPr="00987B60">
              <w:rPr>
                <w:noProof w:val="0"/>
                <w:lang w:val="fr-FR"/>
              </w:rPr>
              <w:t>pe</w:t>
            </w:r>
            <w:proofErr w:type="spellEnd"/>
            <w:r w:rsidRPr="00987B60">
              <w:rPr>
                <w:noProof w:val="0"/>
                <w:lang w:val="fr-FR"/>
              </w:rPr>
              <w:t xml:space="preserve"> </w:t>
            </w:r>
            <w:proofErr w:type="spellStart"/>
            <w:r w:rsidRPr="00987B60">
              <w:rPr>
                <w:noProof w:val="0"/>
                <w:lang w:val="fr-FR"/>
              </w:rPr>
              <w:t>fiecare</w:t>
            </w:r>
            <w:proofErr w:type="spellEnd"/>
            <w:r w:rsidRPr="00987B60">
              <w:rPr>
                <w:noProof w:val="0"/>
                <w:lang w:val="fr-FR"/>
              </w:rPr>
              <w:t xml:space="preserve"> NVR, </w:t>
            </w:r>
            <w:proofErr w:type="spellStart"/>
            <w:r w:rsidRPr="00987B60">
              <w:rPr>
                <w:noProof w:val="0"/>
                <w:lang w:val="fr-FR"/>
              </w:rPr>
              <w:t>cu</w:t>
            </w:r>
            <w:proofErr w:type="spellEnd"/>
            <w:r w:rsidRPr="00987B60">
              <w:rPr>
                <w:noProof w:val="0"/>
                <w:lang w:val="fr-FR"/>
              </w:rPr>
              <w:t xml:space="preserve"> </w:t>
            </w:r>
            <w:proofErr w:type="spellStart"/>
            <w:r w:rsidRPr="00987B60">
              <w:rPr>
                <w:noProof w:val="0"/>
                <w:lang w:val="fr-FR"/>
              </w:rPr>
              <w:t>posibilitate</w:t>
            </w:r>
            <w:proofErr w:type="spellEnd"/>
            <w:r w:rsidRPr="00987B60">
              <w:rPr>
                <w:noProof w:val="0"/>
                <w:lang w:val="fr-FR"/>
              </w:rPr>
              <w:t xml:space="preserve"> de </w:t>
            </w:r>
            <w:proofErr w:type="spellStart"/>
            <w:r w:rsidRPr="00987B60">
              <w:rPr>
                <w:noProof w:val="0"/>
                <w:lang w:val="fr-FR"/>
              </w:rPr>
              <w:t>extindere</w:t>
            </w:r>
            <w:proofErr w:type="spellEnd"/>
            <w:r w:rsidRPr="00987B60">
              <w:rPr>
                <w:noProof w:val="0"/>
                <w:lang w:val="fr-FR"/>
              </w:rPr>
              <w:t xml:space="preserve"> </w:t>
            </w:r>
            <w:proofErr w:type="spellStart"/>
            <w:r w:rsidRPr="00987B60">
              <w:rPr>
                <w:noProof w:val="0"/>
                <w:lang w:val="fr-FR"/>
              </w:rPr>
              <w:t>ulterioară</w:t>
            </w:r>
            <w:proofErr w:type="spellEnd"/>
            <w:r w:rsidRPr="00987B60">
              <w:rPr>
                <w:noProof w:val="0"/>
                <w:lang w:val="fr-FR"/>
              </w:rPr>
              <w:t xml:space="preserve"> </w:t>
            </w:r>
            <w:proofErr w:type="spellStart"/>
            <w:r w:rsidRPr="00987B60">
              <w:rPr>
                <w:noProof w:val="0"/>
                <w:lang w:val="fr-FR"/>
              </w:rPr>
              <w:t>până</w:t>
            </w:r>
            <w:proofErr w:type="spellEnd"/>
            <w:r w:rsidRPr="00987B60">
              <w:rPr>
                <w:noProof w:val="0"/>
                <w:lang w:val="fr-FR"/>
              </w:rPr>
              <w:t xml:space="preserve"> la 50 </w:t>
            </w:r>
            <w:proofErr w:type="spellStart"/>
            <w:r w:rsidRPr="00987B60">
              <w:rPr>
                <w:noProof w:val="0"/>
                <w:lang w:val="fr-FR"/>
              </w:rPr>
              <w:t>canale</w:t>
            </w:r>
            <w:proofErr w:type="spellEnd"/>
          </w:p>
        </w:tc>
      </w:tr>
      <w:tr w:rsidR="00987B60" w:rsidRPr="00987B60" w14:paraId="02E5966C" w14:textId="77777777" w:rsidTr="00B46584">
        <w:tc>
          <w:tcPr>
            <w:tcW w:w="2700" w:type="dxa"/>
            <w:tcMar>
              <w:top w:w="60" w:type="dxa"/>
              <w:left w:w="100" w:type="dxa"/>
              <w:bottom w:w="60" w:type="dxa"/>
              <w:right w:w="100" w:type="dxa"/>
            </w:tcMar>
            <w:vAlign w:val="center"/>
          </w:tcPr>
          <w:p w14:paraId="5EE873A6" w14:textId="77777777" w:rsidR="00987B60" w:rsidRPr="00987B60" w:rsidRDefault="00987B60" w:rsidP="00987B60">
            <w:pPr>
              <w:widowControl w:val="0"/>
              <w:autoSpaceDE w:val="0"/>
              <w:autoSpaceDN w:val="0"/>
              <w:adjustRightInd w:val="0"/>
              <w:rPr>
                <w:noProof w:val="0"/>
                <w:lang w:val="en-US"/>
              </w:rPr>
            </w:pPr>
            <w:proofErr w:type="spellStart"/>
            <w:r w:rsidRPr="00987B60">
              <w:rPr>
                <w:noProof w:val="0"/>
                <w:lang w:val="en-US"/>
              </w:rPr>
              <w:t>Exportul</w:t>
            </w:r>
            <w:proofErr w:type="spellEnd"/>
            <w:r w:rsidRPr="00987B60">
              <w:rPr>
                <w:noProof w:val="0"/>
                <w:lang w:val="en-US"/>
              </w:rPr>
              <w:t xml:space="preserve"> </w:t>
            </w:r>
            <w:proofErr w:type="spellStart"/>
            <w:r w:rsidRPr="00987B60">
              <w:rPr>
                <w:noProof w:val="0"/>
                <w:lang w:val="en-US"/>
              </w:rPr>
              <w:t>datelor</w:t>
            </w:r>
            <w:proofErr w:type="spellEnd"/>
          </w:p>
        </w:tc>
        <w:tc>
          <w:tcPr>
            <w:tcW w:w="7105" w:type="dxa"/>
            <w:tcMar>
              <w:top w:w="60" w:type="dxa"/>
              <w:left w:w="100" w:type="dxa"/>
              <w:bottom w:w="60" w:type="dxa"/>
              <w:right w:w="100" w:type="dxa"/>
            </w:tcMar>
            <w:vAlign w:val="center"/>
          </w:tcPr>
          <w:p w14:paraId="16A995D4" w14:textId="77777777" w:rsidR="00987B60" w:rsidRPr="00987B60" w:rsidRDefault="00987B60" w:rsidP="00987B60">
            <w:pPr>
              <w:widowControl w:val="0"/>
              <w:autoSpaceDE w:val="0"/>
              <w:autoSpaceDN w:val="0"/>
              <w:adjustRightInd w:val="0"/>
              <w:rPr>
                <w:noProof w:val="0"/>
                <w:lang w:val="fr-FR"/>
              </w:rPr>
            </w:pPr>
            <w:r w:rsidRPr="00987B60">
              <w:rPr>
                <w:noProof w:val="0"/>
                <w:lang w:val="fr-FR"/>
              </w:rPr>
              <w:t xml:space="preserve">AVI, MKV, JPEG, </w:t>
            </w:r>
            <w:proofErr w:type="spellStart"/>
            <w:r w:rsidRPr="00987B60">
              <w:rPr>
                <w:noProof w:val="0"/>
                <w:lang w:val="fr-FR"/>
              </w:rPr>
              <w:t>comentariu</w:t>
            </w:r>
            <w:proofErr w:type="spellEnd"/>
            <w:r w:rsidRPr="00987B60">
              <w:rPr>
                <w:noProof w:val="0"/>
                <w:lang w:val="fr-FR"/>
              </w:rPr>
              <w:t xml:space="preserve"> </w:t>
            </w:r>
            <w:proofErr w:type="gramStart"/>
            <w:r w:rsidRPr="00987B60">
              <w:rPr>
                <w:noProof w:val="0"/>
                <w:lang w:val="fr-FR"/>
              </w:rPr>
              <w:t>de export</w:t>
            </w:r>
            <w:proofErr w:type="gramEnd"/>
          </w:p>
        </w:tc>
      </w:tr>
      <w:tr w:rsidR="00987B60" w:rsidRPr="00987B60" w14:paraId="2834E9C1" w14:textId="77777777" w:rsidTr="00B46584">
        <w:tc>
          <w:tcPr>
            <w:tcW w:w="2700" w:type="dxa"/>
            <w:tcMar>
              <w:top w:w="60" w:type="dxa"/>
              <w:left w:w="100" w:type="dxa"/>
              <w:bottom w:w="60" w:type="dxa"/>
              <w:right w:w="100" w:type="dxa"/>
            </w:tcMar>
            <w:vAlign w:val="center"/>
          </w:tcPr>
          <w:p w14:paraId="3CC86DC0" w14:textId="77777777" w:rsidR="00987B60" w:rsidRPr="00987B60" w:rsidRDefault="00987B60" w:rsidP="00987B60">
            <w:pPr>
              <w:widowControl w:val="0"/>
              <w:autoSpaceDE w:val="0"/>
              <w:autoSpaceDN w:val="0"/>
              <w:adjustRightInd w:val="0"/>
              <w:rPr>
                <w:noProof w:val="0"/>
                <w:lang w:val="en-US"/>
              </w:rPr>
            </w:pPr>
            <w:proofErr w:type="spellStart"/>
            <w:r w:rsidRPr="00987B60">
              <w:rPr>
                <w:noProof w:val="0"/>
                <w:lang w:val="en-US"/>
              </w:rPr>
              <w:t>Altele</w:t>
            </w:r>
            <w:proofErr w:type="spellEnd"/>
          </w:p>
        </w:tc>
        <w:tc>
          <w:tcPr>
            <w:tcW w:w="7105" w:type="dxa"/>
            <w:tcMar>
              <w:top w:w="60" w:type="dxa"/>
              <w:left w:w="100" w:type="dxa"/>
              <w:bottom w:w="60" w:type="dxa"/>
              <w:right w:w="100" w:type="dxa"/>
            </w:tcMar>
            <w:vAlign w:val="center"/>
          </w:tcPr>
          <w:p w14:paraId="70272149"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 xml:space="preserve">Video push, Manager </w:t>
            </w:r>
            <w:proofErr w:type="spellStart"/>
            <w:r w:rsidRPr="00987B60">
              <w:rPr>
                <w:noProof w:val="0"/>
                <w:lang w:val="en-US"/>
              </w:rPr>
              <w:t>alarme</w:t>
            </w:r>
            <w:proofErr w:type="spellEnd"/>
            <w:r w:rsidRPr="00987B60">
              <w:rPr>
                <w:noProof w:val="0"/>
                <w:lang w:val="en-US"/>
              </w:rPr>
              <w:t xml:space="preserve">, </w:t>
            </w:r>
            <w:proofErr w:type="spellStart"/>
            <w:r w:rsidRPr="00987B60">
              <w:rPr>
                <w:noProof w:val="0"/>
                <w:lang w:val="en-US"/>
              </w:rPr>
              <w:t>Căutare</w:t>
            </w:r>
            <w:proofErr w:type="spellEnd"/>
            <w:r w:rsidRPr="00987B60">
              <w:rPr>
                <w:noProof w:val="0"/>
                <w:lang w:val="en-US"/>
              </w:rPr>
              <w:t xml:space="preserve"> smart</w:t>
            </w:r>
          </w:p>
        </w:tc>
      </w:tr>
      <w:tr w:rsidR="00987B60" w:rsidRPr="00987B60" w14:paraId="521BDB95" w14:textId="77777777" w:rsidTr="00B46584">
        <w:tc>
          <w:tcPr>
            <w:tcW w:w="2700" w:type="dxa"/>
            <w:tcMar>
              <w:top w:w="60" w:type="dxa"/>
              <w:left w:w="100" w:type="dxa"/>
              <w:bottom w:w="60" w:type="dxa"/>
              <w:right w:w="100" w:type="dxa"/>
            </w:tcMar>
            <w:vAlign w:val="center"/>
          </w:tcPr>
          <w:p w14:paraId="10F84AE3" w14:textId="77777777" w:rsidR="00987B60" w:rsidRPr="00987B60" w:rsidRDefault="00987B60" w:rsidP="00987B60">
            <w:pPr>
              <w:widowControl w:val="0"/>
              <w:autoSpaceDE w:val="0"/>
              <w:autoSpaceDN w:val="0"/>
              <w:adjustRightInd w:val="0"/>
              <w:rPr>
                <w:noProof w:val="0"/>
                <w:lang w:val="en-US"/>
              </w:rPr>
            </w:pPr>
            <w:proofErr w:type="spellStart"/>
            <w:r w:rsidRPr="00987B60">
              <w:rPr>
                <w:noProof w:val="0"/>
                <w:lang w:val="en-US"/>
              </w:rPr>
              <w:t>Compatibilitate</w:t>
            </w:r>
            <w:proofErr w:type="spellEnd"/>
          </w:p>
        </w:tc>
        <w:tc>
          <w:tcPr>
            <w:tcW w:w="7105" w:type="dxa"/>
            <w:tcMar>
              <w:top w:w="60" w:type="dxa"/>
              <w:left w:w="100" w:type="dxa"/>
              <w:bottom w:w="60" w:type="dxa"/>
              <w:right w:w="100" w:type="dxa"/>
            </w:tcMar>
            <w:vAlign w:val="center"/>
          </w:tcPr>
          <w:p w14:paraId="205D9BAB" w14:textId="77777777" w:rsidR="00987B60" w:rsidRPr="00987B60" w:rsidRDefault="00987B60" w:rsidP="00987B60">
            <w:pPr>
              <w:widowControl w:val="0"/>
              <w:autoSpaceDE w:val="0"/>
              <w:autoSpaceDN w:val="0"/>
              <w:adjustRightInd w:val="0"/>
              <w:spacing w:after="80"/>
              <w:rPr>
                <w:noProof w:val="0"/>
                <w:lang w:val="en-US"/>
              </w:rPr>
            </w:pPr>
            <w:proofErr w:type="spellStart"/>
            <w:r w:rsidRPr="00987B60">
              <w:rPr>
                <w:noProof w:val="0"/>
                <w:lang w:val="en-US"/>
              </w:rPr>
              <w:t>Camere</w:t>
            </w:r>
            <w:proofErr w:type="spellEnd"/>
            <w:r w:rsidRPr="00987B60">
              <w:rPr>
                <w:noProof w:val="0"/>
                <w:lang w:val="en-US"/>
              </w:rPr>
              <w:t xml:space="preserve"> ONVIF, Microsoft Active Directory, </w:t>
            </w:r>
            <w:proofErr w:type="spellStart"/>
            <w:r w:rsidRPr="00987B60">
              <w:rPr>
                <w:noProof w:val="0"/>
                <w:lang w:val="en-US"/>
              </w:rPr>
              <w:t>interconectarea</w:t>
            </w:r>
            <w:proofErr w:type="spellEnd"/>
            <w:r w:rsidRPr="00987B60">
              <w:rPr>
                <w:noProof w:val="0"/>
                <w:lang w:val="en-US"/>
              </w:rPr>
              <w:t xml:space="preserve"> </w:t>
            </w:r>
            <w:proofErr w:type="spellStart"/>
            <w:r w:rsidRPr="00987B60">
              <w:rPr>
                <w:noProof w:val="0"/>
                <w:lang w:val="en-US"/>
              </w:rPr>
              <w:t>obligatorie</w:t>
            </w:r>
            <w:proofErr w:type="spellEnd"/>
            <w:r w:rsidRPr="00987B60">
              <w:rPr>
                <w:noProof w:val="0"/>
                <w:lang w:val="en-US"/>
              </w:rPr>
              <w:t xml:space="preserve"> cu </w:t>
            </w:r>
            <w:proofErr w:type="spellStart"/>
            <w:r w:rsidRPr="00987B60">
              <w:rPr>
                <w:noProof w:val="0"/>
                <w:lang w:val="en-US"/>
              </w:rPr>
              <w:t>sistemul</w:t>
            </w:r>
            <w:proofErr w:type="spellEnd"/>
            <w:r w:rsidRPr="00987B60">
              <w:rPr>
                <w:noProof w:val="0"/>
                <w:lang w:val="en-US"/>
              </w:rPr>
              <w:t xml:space="preserve"> existent al </w:t>
            </w:r>
            <w:proofErr w:type="spellStart"/>
            <w:r w:rsidRPr="00987B60">
              <w:rPr>
                <w:noProof w:val="0"/>
                <w:lang w:val="en-US"/>
              </w:rPr>
              <w:t>Beneficiarului</w:t>
            </w:r>
            <w:proofErr w:type="spellEnd"/>
            <w:r w:rsidRPr="00987B60">
              <w:rPr>
                <w:noProof w:val="0"/>
                <w:lang w:val="en-US"/>
              </w:rPr>
              <w:t>.</w:t>
            </w:r>
          </w:p>
          <w:p w14:paraId="4229A140"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 xml:space="preserve">Min 4 </w:t>
            </w:r>
            <w:proofErr w:type="spellStart"/>
            <w:r w:rsidRPr="00987B60">
              <w:rPr>
                <w:noProof w:val="0"/>
                <w:lang w:val="en-US"/>
              </w:rPr>
              <w:t>licențe</w:t>
            </w:r>
            <w:proofErr w:type="spellEnd"/>
            <w:r w:rsidRPr="00987B60">
              <w:rPr>
                <w:noProof w:val="0"/>
                <w:lang w:val="en-US"/>
              </w:rPr>
              <w:t xml:space="preserve"> interconnect.</w:t>
            </w:r>
          </w:p>
        </w:tc>
      </w:tr>
      <w:tr w:rsidR="00987B60" w:rsidRPr="00987B60" w14:paraId="650E77F7" w14:textId="77777777" w:rsidTr="00B46584">
        <w:tc>
          <w:tcPr>
            <w:tcW w:w="2700" w:type="dxa"/>
            <w:tcMar>
              <w:top w:w="60" w:type="dxa"/>
              <w:left w:w="100" w:type="dxa"/>
              <w:bottom w:w="60" w:type="dxa"/>
              <w:right w:w="100" w:type="dxa"/>
            </w:tcMar>
            <w:vAlign w:val="center"/>
          </w:tcPr>
          <w:p w14:paraId="11C3B9F9"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Codec-</w:t>
            </w:r>
            <w:proofErr w:type="spellStart"/>
            <w:r w:rsidRPr="00987B60">
              <w:rPr>
                <w:noProof w:val="0"/>
                <w:lang w:val="en-US"/>
              </w:rPr>
              <w:t>uri</w:t>
            </w:r>
            <w:proofErr w:type="spellEnd"/>
          </w:p>
        </w:tc>
        <w:tc>
          <w:tcPr>
            <w:tcW w:w="7105" w:type="dxa"/>
            <w:tcMar>
              <w:top w:w="60" w:type="dxa"/>
              <w:left w:w="100" w:type="dxa"/>
              <w:bottom w:w="60" w:type="dxa"/>
              <w:right w:w="100" w:type="dxa"/>
            </w:tcMar>
            <w:vAlign w:val="center"/>
          </w:tcPr>
          <w:p w14:paraId="1CC24CF1"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 xml:space="preserve">MJPEG, MPEG4, MPEG4 ASP, </w:t>
            </w:r>
            <w:proofErr w:type="spellStart"/>
            <w:r w:rsidRPr="00987B60">
              <w:rPr>
                <w:noProof w:val="0"/>
                <w:lang w:val="en-US"/>
              </w:rPr>
              <w:t>MxPEG</w:t>
            </w:r>
            <w:proofErr w:type="spellEnd"/>
            <w:r w:rsidRPr="00987B60">
              <w:rPr>
                <w:noProof w:val="0"/>
                <w:lang w:val="en-US"/>
              </w:rPr>
              <w:t xml:space="preserve">, H.264 </w:t>
            </w:r>
            <w:proofErr w:type="spellStart"/>
            <w:r w:rsidRPr="00987B60">
              <w:rPr>
                <w:noProof w:val="0"/>
                <w:lang w:val="en-US"/>
              </w:rPr>
              <w:t>și</w:t>
            </w:r>
            <w:proofErr w:type="spellEnd"/>
            <w:r w:rsidRPr="00987B60">
              <w:rPr>
                <w:noProof w:val="0"/>
                <w:lang w:val="en-US"/>
              </w:rPr>
              <w:t xml:space="preserve"> H.265, AV1 </w:t>
            </w:r>
            <w:proofErr w:type="spellStart"/>
            <w:r w:rsidRPr="00987B60">
              <w:rPr>
                <w:noProof w:val="0"/>
                <w:lang w:val="en-US"/>
              </w:rPr>
              <w:t>pentru</w:t>
            </w:r>
            <w:proofErr w:type="spellEnd"/>
            <w:r w:rsidRPr="00987B60">
              <w:rPr>
                <w:noProof w:val="0"/>
                <w:lang w:val="en-US"/>
              </w:rPr>
              <w:t xml:space="preserve"> </w:t>
            </w:r>
            <w:proofErr w:type="spellStart"/>
            <w:r w:rsidRPr="00987B60">
              <w:rPr>
                <w:noProof w:val="0"/>
                <w:lang w:val="en-US"/>
              </w:rPr>
              <w:t>înregistrarea</w:t>
            </w:r>
            <w:proofErr w:type="spellEnd"/>
            <w:r w:rsidRPr="00987B60">
              <w:rPr>
                <w:noProof w:val="0"/>
                <w:lang w:val="en-US"/>
              </w:rPr>
              <w:t xml:space="preserve"> </w:t>
            </w:r>
            <w:proofErr w:type="spellStart"/>
            <w:r w:rsidRPr="00987B60">
              <w:rPr>
                <w:noProof w:val="0"/>
                <w:lang w:val="en-US"/>
              </w:rPr>
              <w:t>camerelor</w:t>
            </w:r>
            <w:proofErr w:type="spellEnd"/>
            <w:r w:rsidRPr="00987B60">
              <w:rPr>
                <w:noProof w:val="0"/>
                <w:lang w:val="en-US"/>
              </w:rPr>
              <w:t xml:space="preserve"> IP </w:t>
            </w:r>
            <w:proofErr w:type="spellStart"/>
            <w:r w:rsidRPr="00987B60">
              <w:rPr>
                <w:noProof w:val="0"/>
                <w:lang w:val="en-US"/>
              </w:rPr>
              <w:t>și</w:t>
            </w:r>
            <w:proofErr w:type="spellEnd"/>
            <w:r w:rsidRPr="00987B60">
              <w:rPr>
                <w:noProof w:val="0"/>
                <w:lang w:val="en-US"/>
              </w:rPr>
              <w:t xml:space="preserve"> a </w:t>
            </w:r>
            <w:proofErr w:type="spellStart"/>
            <w:r w:rsidRPr="00987B60">
              <w:rPr>
                <w:noProof w:val="0"/>
                <w:lang w:val="en-US"/>
              </w:rPr>
              <w:t>codificatoarelor</w:t>
            </w:r>
            <w:proofErr w:type="spellEnd"/>
            <w:r w:rsidRPr="00987B60">
              <w:rPr>
                <w:noProof w:val="0"/>
                <w:lang w:val="en-US"/>
              </w:rPr>
              <w:t xml:space="preserve"> video IP</w:t>
            </w:r>
          </w:p>
        </w:tc>
      </w:tr>
      <w:tr w:rsidR="00987B60" w:rsidRPr="00987B60" w14:paraId="26ED926B" w14:textId="77777777" w:rsidTr="00B46584">
        <w:tc>
          <w:tcPr>
            <w:tcW w:w="2700" w:type="dxa"/>
            <w:tcMar>
              <w:top w:w="60" w:type="dxa"/>
              <w:left w:w="100" w:type="dxa"/>
              <w:bottom w:w="60" w:type="dxa"/>
              <w:right w:w="100" w:type="dxa"/>
            </w:tcMar>
            <w:vAlign w:val="center"/>
          </w:tcPr>
          <w:p w14:paraId="771D2455"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PTZ</w:t>
            </w:r>
          </w:p>
        </w:tc>
        <w:tc>
          <w:tcPr>
            <w:tcW w:w="7105" w:type="dxa"/>
            <w:tcMar>
              <w:top w:w="60" w:type="dxa"/>
              <w:left w:w="100" w:type="dxa"/>
              <w:bottom w:w="60" w:type="dxa"/>
              <w:right w:w="100" w:type="dxa"/>
            </w:tcMar>
            <w:vAlign w:val="center"/>
          </w:tcPr>
          <w:p w14:paraId="3407B668" w14:textId="77777777" w:rsidR="00987B60" w:rsidRPr="00987B60" w:rsidRDefault="00987B60" w:rsidP="00987B60">
            <w:pPr>
              <w:widowControl w:val="0"/>
              <w:autoSpaceDE w:val="0"/>
              <w:autoSpaceDN w:val="0"/>
              <w:adjustRightInd w:val="0"/>
              <w:rPr>
                <w:noProof w:val="0"/>
                <w:lang w:val="it-IT"/>
              </w:rPr>
            </w:pPr>
            <w:r w:rsidRPr="00987B60">
              <w:rPr>
                <w:noProof w:val="0"/>
                <w:lang w:val="it-IT"/>
              </w:rPr>
              <w:t>Control manual, activarea presetărilor PTZ, prioritatea PTZ, gestionarea presetărilor PTZ și patrolling, blocarea / deblocarea presetărilor PTZ și lansarea sesiunii PTZ</w:t>
            </w:r>
          </w:p>
        </w:tc>
      </w:tr>
      <w:tr w:rsidR="00987B60" w:rsidRPr="00987B60" w14:paraId="309644B0" w14:textId="77777777" w:rsidTr="00B46584">
        <w:tc>
          <w:tcPr>
            <w:tcW w:w="2700" w:type="dxa"/>
            <w:tcMar>
              <w:top w:w="60" w:type="dxa"/>
              <w:left w:w="100" w:type="dxa"/>
              <w:bottom w:w="60" w:type="dxa"/>
              <w:right w:w="100" w:type="dxa"/>
            </w:tcMar>
            <w:vAlign w:val="center"/>
          </w:tcPr>
          <w:p w14:paraId="0316D629" w14:textId="77777777" w:rsidR="00987B60" w:rsidRPr="00987B60" w:rsidRDefault="00987B60" w:rsidP="00987B60">
            <w:pPr>
              <w:widowControl w:val="0"/>
              <w:autoSpaceDE w:val="0"/>
              <w:autoSpaceDN w:val="0"/>
              <w:adjustRightInd w:val="0"/>
              <w:rPr>
                <w:noProof w:val="0"/>
                <w:lang w:val="en-US"/>
              </w:rPr>
            </w:pPr>
            <w:proofErr w:type="spellStart"/>
            <w:r w:rsidRPr="00987B60">
              <w:rPr>
                <w:noProof w:val="0"/>
                <w:lang w:val="en-US"/>
              </w:rPr>
              <w:t>Clienți</w:t>
            </w:r>
            <w:proofErr w:type="spellEnd"/>
          </w:p>
        </w:tc>
        <w:tc>
          <w:tcPr>
            <w:tcW w:w="7105" w:type="dxa"/>
            <w:tcMar>
              <w:top w:w="60" w:type="dxa"/>
              <w:left w:w="100" w:type="dxa"/>
              <w:bottom w:w="60" w:type="dxa"/>
              <w:right w:w="100" w:type="dxa"/>
            </w:tcMar>
            <w:vAlign w:val="center"/>
          </w:tcPr>
          <w:p w14:paraId="1E229AB8"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 xml:space="preserve">Web, Windows </w:t>
            </w:r>
            <w:proofErr w:type="spellStart"/>
            <w:r w:rsidRPr="00987B60">
              <w:rPr>
                <w:noProof w:val="0"/>
                <w:lang w:val="en-US"/>
              </w:rPr>
              <w:t>și</w:t>
            </w:r>
            <w:proofErr w:type="spellEnd"/>
            <w:r w:rsidRPr="00987B60">
              <w:rPr>
                <w:noProof w:val="0"/>
                <w:lang w:val="en-US"/>
              </w:rPr>
              <w:t xml:space="preserve"> Mobile (iOS </w:t>
            </w:r>
            <w:proofErr w:type="spellStart"/>
            <w:r w:rsidRPr="00987B60">
              <w:rPr>
                <w:noProof w:val="0"/>
                <w:lang w:val="en-US"/>
              </w:rPr>
              <w:t>și</w:t>
            </w:r>
            <w:proofErr w:type="spellEnd"/>
            <w:r w:rsidRPr="00987B60">
              <w:rPr>
                <w:noProof w:val="0"/>
                <w:lang w:val="en-US"/>
              </w:rPr>
              <w:t xml:space="preserve"> Android)</w:t>
            </w:r>
          </w:p>
        </w:tc>
      </w:tr>
      <w:tr w:rsidR="00987B60" w:rsidRPr="00987B60" w14:paraId="47531317" w14:textId="77777777" w:rsidTr="00B46584">
        <w:tc>
          <w:tcPr>
            <w:tcW w:w="2700" w:type="dxa"/>
            <w:tcMar>
              <w:top w:w="60" w:type="dxa"/>
              <w:left w:w="100" w:type="dxa"/>
              <w:bottom w:w="60" w:type="dxa"/>
              <w:right w:w="100" w:type="dxa"/>
            </w:tcMar>
            <w:vAlign w:val="center"/>
          </w:tcPr>
          <w:p w14:paraId="0FD5D521" w14:textId="77777777" w:rsidR="00987B60" w:rsidRPr="00987B60" w:rsidRDefault="00987B60" w:rsidP="00987B60">
            <w:pPr>
              <w:widowControl w:val="0"/>
              <w:autoSpaceDE w:val="0"/>
              <w:autoSpaceDN w:val="0"/>
              <w:adjustRightInd w:val="0"/>
              <w:rPr>
                <w:noProof w:val="0"/>
                <w:lang w:val="en-US"/>
              </w:rPr>
            </w:pPr>
            <w:r w:rsidRPr="00987B60">
              <w:rPr>
                <w:noProof w:val="0"/>
                <w:lang w:val="en-US"/>
              </w:rPr>
              <w:t>Securitate</w:t>
            </w:r>
          </w:p>
        </w:tc>
        <w:tc>
          <w:tcPr>
            <w:tcW w:w="7105" w:type="dxa"/>
            <w:tcMar>
              <w:top w:w="60" w:type="dxa"/>
              <w:left w:w="100" w:type="dxa"/>
              <w:bottom w:w="60" w:type="dxa"/>
              <w:right w:w="100" w:type="dxa"/>
            </w:tcMar>
            <w:vAlign w:val="center"/>
          </w:tcPr>
          <w:p w14:paraId="195E0784" w14:textId="77777777" w:rsidR="00987B60" w:rsidRPr="00987B60" w:rsidRDefault="00987B60" w:rsidP="00987B60">
            <w:pPr>
              <w:widowControl w:val="0"/>
              <w:autoSpaceDE w:val="0"/>
              <w:autoSpaceDN w:val="0"/>
              <w:adjustRightInd w:val="0"/>
              <w:rPr>
                <w:noProof w:val="0"/>
                <w:lang w:val="en-US"/>
              </w:rPr>
            </w:pPr>
            <w:proofErr w:type="spellStart"/>
            <w:r w:rsidRPr="00987B60">
              <w:rPr>
                <w:noProof w:val="0"/>
                <w:lang w:val="en-US"/>
              </w:rPr>
              <w:t>Suportă</w:t>
            </w:r>
            <w:proofErr w:type="spellEnd"/>
            <w:r w:rsidRPr="00987B60">
              <w:rPr>
                <w:noProof w:val="0"/>
                <w:lang w:val="en-US"/>
              </w:rPr>
              <w:t xml:space="preserve"> </w:t>
            </w:r>
            <w:proofErr w:type="spellStart"/>
            <w:r w:rsidRPr="00987B60">
              <w:rPr>
                <w:noProof w:val="0"/>
                <w:lang w:val="en-US"/>
              </w:rPr>
              <w:t>caracteristicile</w:t>
            </w:r>
            <w:proofErr w:type="spellEnd"/>
            <w:r w:rsidRPr="00987B60">
              <w:rPr>
                <w:noProof w:val="0"/>
                <w:lang w:val="en-US"/>
              </w:rPr>
              <w:t xml:space="preserve"> de </w:t>
            </w:r>
            <w:proofErr w:type="spellStart"/>
            <w:r w:rsidRPr="00987B60">
              <w:rPr>
                <w:noProof w:val="0"/>
                <w:lang w:val="en-US"/>
              </w:rPr>
              <w:t>securitate</w:t>
            </w:r>
            <w:proofErr w:type="spellEnd"/>
            <w:r w:rsidRPr="00987B60">
              <w:rPr>
                <w:noProof w:val="0"/>
                <w:lang w:val="en-US"/>
              </w:rPr>
              <w:t xml:space="preserve"> </w:t>
            </w:r>
            <w:proofErr w:type="spellStart"/>
            <w:r w:rsidRPr="00987B60">
              <w:rPr>
                <w:noProof w:val="0"/>
                <w:lang w:val="en-US"/>
              </w:rPr>
              <w:t>digitală</w:t>
            </w:r>
            <w:proofErr w:type="spellEnd"/>
            <w:r w:rsidRPr="00987B60">
              <w:rPr>
                <w:noProof w:val="0"/>
                <w:lang w:val="en-US"/>
              </w:rPr>
              <w:t xml:space="preserve"> (</w:t>
            </w:r>
            <w:proofErr w:type="spellStart"/>
            <w:r w:rsidRPr="00987B60">
              <w:rPr>
                <w:noProof w:val="0"/>
                <w:lang w:val="en-US"/>
              </w:rPr>
              <w:t>criptarea</w:t>
            </w:r>
            <w:proofErr w:type="spellEnd"/>
            <w:r w:rsidRPr="00987B60">
              <w:rPr>
                <w:noProof w:val="0"/>
                <w:lang w:val="en-US"/>
              </w:rPr>
              <w:t xml:space="preserve"> AES pe 64 de </w:t>
            </w:r>
            <w:proofErr w:type="spellStart"/>
            <w:r w:rsidRPr="00987B60">
              <w:rPr>
                <w:noProof w:val="0"/>
                <w:lang w:val="en-US"/>
              </w:rPr>
              <w:t>biți</w:t>
            </w:r>
            <w:proofErr w:type="spellEnd"/>
            <w:r w:rsidRPr="00987B60">
              <w:rPr>
                <w:noProof w:val="0"/>
                <w:lang w:val="en-US"/>
              </w:rPr>
              <w:t xml:space="preserve">, DES 128, 192 </w:t>
            </w:r>
            <w:proofErr w:type="spellStart"/>
            <w:r w:rsidRPr="00987B60">
              <w:rPr>
                <w:noProof w:val="0"/>
                <w:lang w:val="en-US"/>
              </w:rPr>
              <w:t>și</w:t>
            </w:r>
            <w:proofErr w:type="spellEnd"/>
            <w:r w:rsidRPr="00987B60">
              <w:rPr>
                <w:noProof w:val="0"/>
                <w:lang w:val="en-US"/>
              </w:rPr>
              <w:t xml:space="preserve"> 256 </w:t>
            </w:r>
            <w:proofErr w:type="spellStart"/>
            <w:r w:rsidRPr="00987B60">
              <w:rPr>
                <w:noProof w:val="0"/>
                <w:lang w:val="en-US"/>
              </w:rPr>
              <w:t>biți</w:t>
            </w:r>
            <w:proofErr w:type="spellEnd"/>
            <w:r w:rsidRPr="00987B60">
              <w:rPr>
                <w:noProof w:val="0"/>
                <w:lang w:val="en-US"/>
              </w:rPr>
              <w:t xml:space="preserve"> </w:t>
            </w:r>
            <w:proofErr w:type="spellStart"/>
            <w:r w:rsidRPr="00987B60">
              <w:rPr>
                <w:noProof w:val="0"/>
                <w:lang w:val="en-US"/>
              </w:rPr>
              <w:t>și</w:t>
            </w:r>
            <w:proofErr w:type="spellEnd"/>
            <w:r w:rsidRPr="00987B60">
              <w:rPr>
                <w:noProof w:val="0"/>
                <w:lang w:val="en-US"/>
              </w:rPr>
              <w:t xml:space="preserve"> </w:t>
            </w:r>
            <w:proofErr w:type="spellStart"/>
            <w:r w:rsidRPr="00987B60">
              <w:rPr>
                <w:noProof w:val="0"/>
                <w:lang w:val="en-US"/>
              </w:rPr>
              <w:t>protecția</w:t>
            </w:r>
            <w:proofErr w:type="spellEnd"/>
            <w:r w:rsidRPr="00987B60">
              <w:rPr>
                <w:noProof w:val="0"/>
                <w:lang w:val="en-US"/>
              </w:rPr>
              <w:t xml:space="preserve"> </w:t>
            </w:r>
            <w:proofErr w:type="spellStart"/>
            <w:r w:rsidRPr="00987B60">
              <w:rPr>
                <w:noProof w:val="0"/>
                <w:lang w:val="en-US"/>
              </w:rPr>
              <w:t>prin</w:t>
            </w:r>
            <w:proofErr w:type="spellEnd"/>
            <w:r w:rsidRPr="00987B60">
              <w:rPr>
                <w:noProof w:val="0"/>
                <w:lang w:val="en-US"/>
              </w:rPr>
              <w:t xml:space="preserve"> </w:t>
            </w:r>
            <w:proofErr w:type="spellStart"/>
            <w:r w:rsidRPr="00987B60">
              <w:rPr>
                <w:noProof w:val="0"/>
                <w:lang w:val="en-US"/>
              </w:rPr>
              <w:t>parolă</w:t>
            </w:r>
            <w:proofErr w:type="spellEnd"/>
            <w:r w:rsidRPr="00987B60">
              <w:rPr>
                <w:noProof w:val="0"/>
                <w:lang w:val="en-US"/>
              </w:rPr>
              <w:t xml:space="preserve">, </w:t>
            </w:r>
            <w:proofErr w:type="spellStart"/>
            <w:r w:rsidRPr="00987B60">
              <w:rPr>
                <w:noProof w:val="0"/>
                <w:lang w:val="en-US"/>
              </w:rPr>
              <w:t>semnătura</w:t>
            </w:r>
            <w:proofErr w:type="spellEnd"/>
            <w:r w:rsidRPr="00987B60">
              <w:rPr>
                <w:noProof w:val="0"/>
                <w:lang w:val="en-US"/>
              </w:rPr>
              <w:t xml:space="preserve"> </w:t>
            </w:r>
            <w:proofErr w:type="spellStart"/>
            <w:r w:rsidRPr="00987B60">
              <w:rPr>
                <w:noProof w:val="0"/>
                <w:lang w:val="en-US"/>
              </w:rPr>
              <w:t>digitală</w:t>
            </w:r>
            <w:proofErr w:type="spellEnd"/>
            <w:r w:rsidRPr="00987B60">
              <w:rPr>
                <w:noProof w:val="0"/>
                <w:lang w:val="en-US"/>
              </w:rPr>
              <w:t xml:space="preserve"> a </w:t>
            </w:r>
            <w:proofErr w:type="spellStart"/>
            <w:r w:rsidRPr="00987B60">
              <w:rPr>
                <w:noProof w:val="0"/>
                <w:lang w:val="en-US"/>
              </w:rPr>
              <w:t>videoclipului</w:t>
            </w:r>
            <w:proofErr w:type="spellEnd"/>
            <w:r w:rsidRPr="00987B60">
              <w:rPr>
                <w:noProof w:val="0"/>
                <w:lang w:val="en-US"/>
              </w:rPr>
              <w:t xml:space="preserve"> </w:t>
            </w:r>
            <w:proofErr w:type="spellStart"/>
            <w:r w:rsidRPr="00987B60">
              <w:rPr>
                <w:noProof w:val="0"/>
                <w:lang w:val="en-US"/>
              </w:rPr>
              <w:t>exportat</w:t>
            </w:r>
            <w:proofErr w:type="spellEnd"/>
            <w:r w:rsidRPr="00987B60">
              <w:rPr>
                <w:noProof w:val="0"/>
                <w:lang w:val="en-US"/>
              </w:rPr>
              <w:t xml:space="preserve">, </w:t>
            </w:r>
            <w:proofErr w:type="spellStart"/>
            <w:r w:rsidRPr="00987B60">
              <w:rPr>
                <w:noProof w:val="0"/>
                <w:lang w:val="en-US"/>
              </w:rPr>
              <w:t>conexiunea</w:t>
            </w:r>
            <w:proofErr w:type="spellEnd"/>
            <w:r w:rsidRPr="00987B60">
              <w:rPr>
                <w:noProof w:val="0"/>
                <w:lang w:val="en-US"/>
              </w:rPr>
              <w:t xml:space="preserve"> </w:t>
            </w:r>
            <w:proofErr w:type="spellStart"/>
            <w:r w:rsidRPr="00987B60">
              <w:rPr>
                <w:noProof w:val="0"/>
                <w:lang w:val="en-US"/>
              </w:rPr>
              <w:t>securizată</w:t>
            </w:r>
            <w:proofErr w:type="spellEnd"/>
            <w:r w:rsidRPr="00987B60">
              <w:rPr>
                <w:noProof w:val="0"/>
                <w:lang w:val="en-US"/>
              </w:rPr>
              <w:t xml:space="preserve"> a </w:t>
            </w:r>
            <w:proofErr w:type="spellStart"/>
            <w:r w:rsidRPr="00987B60">
              <w:rPr>
                <w:noProof w:val="0"/>
                <w:lang w:val="en-US"/>
              </w:rPr>
              <w:t>camerei</w:t>
            </w:r>
            <w:proofErr w:type="spellEnd"/>
            <w:r w:rsidRPr="00987B60">
              <w:rPr>
                <w:noProof w:val="0"/>
                <w:lang w:val="en-US"/>
              </w:rPr>
              <w:t xml:space="preserve"> HTTPS pe </w:t>
            </w:r>
            <w:proofErr w:type="spellStart"/>
            <w:r w:rsidRPr="00987B60">
              <w:rPr>
                <w:noProof w:val="0"/>
                <w:lang w:val="en-US"/>
              </w:rPr>
              <w:t>dispozitivele</w:t>
            </w:r>
            <w:proofErr w:type="spellEnd"/>
            <w:r w:rsidRPr="00987B60">
              <w:rPr>
                <w:noProof w:val="0"/>
                <w:lang w:val="en-US"/>
              </w:rPr>
              <w:t xml:space="preserve"> care </w:t>
            </w:r>
            <w:proofErr w:type="spellStart"/>
            <w:r w:rsidRPr="00987B60">
              <w:rPr>
                <w:noProof w:val="0"/>
                <w:lang w:val="en-US"/>
              </w:rPr>
              <w:t>suportă</w:t>
            </w:r>
            <w:proofErr w:type="spellEnd"/>
            <w:r w:rsidRPr="00987B60">
              <w:rPr>
                <w:noProof w:val="0"/>
                <w:lang w:val="en-US"/>
              </w:rPr>
              <w:t xml:space="preserve"> HTTPS)</w:t>
            </w:r>
          </w:p>
        </w:tc>
      </w:tr>
      <w:tr w:rsidR="00987B60" w:rsidRPr="00987B60" w14:paraId="68899D32" w14:textId="77777777" w:rsidTr="00B46584">
        <w:tc>
          <w:tcPr>
            <w:tcW w:w="2700" w:type="dxa"/>
            <w:tcMar>
              <w:top w:w="60" w:type="dxa"/>
              <w:left w:w="100" w:type="dxa"/>
              <w:bottom w:w="60" w:type="dxa"/>
              <w:right w:w="100" w:type="dxa"/>
            </w:tcMar>
            <w:vAlign w:val="center"/>
          </w:tcPr>
          <w:p w14:paraId="591045C7" w14:textId="77777777" w:rsidR="00987B60" w:rsidRPr="00987B60" w:rsidRDefault="00987B60" w:rsidP="00987B60">
            <w:pPr>
              <w:widowControl w:val="0"/>
              <w:autoSpaceDE w:val="0"/>
              <w:autoSpaceDN w:val="0"/>
              <w:adjustRightInd w:val="0"/>
              <w:rPr>
                <w:noProof w:val="0"/>
                <w:lang w:val="en-US"/>
              </w:rPr>
            </w:pPr>
            <w:proofErr w:type="spellStart"/>
            <w:r w:rsidRPr="00987B60">
              <w:rPr>
                <w:noProof w:val="0"/>
                <w:lang w:val="en-US"/>
              </w:rPr>
              <w:t>Interconectare</w:t>
            </w:r>
            <w:proofErr w:type="spellEnd"/>
            <w:r w:rsidRPr="00987B60">
              <w:rPr>
                <w:noProof w:val="0"/>
                <w:lang w:val="en-US"/>
              </w:rPr>
              <w:t xml:space="preserve"> cu </w:t>
            </w:r>
            <w:proofErr w:type="spellStart"/>
            <w:r w:rsidRPr="00987B60">
              <w:rPr>
                <w:noProof w:val="0"/>
                <w:lang w:val="en-US"/>
              </w:rPr>
              <w:t>alte</w:t>
            </w:r>
            <w:proofErr w:type="spellEnd"/>
            <w:r w:rsidRPr="00987B60">
              <w:rPr>
                <w:noProof w:val="0"/>
                <w:lang w:val="en-US"/>
              </w:rPr>
              <w:t xml:space="preserve"> </w:t>
            </w:r>
            <w:proofErr w:type="spellStart"/>
            <w:r w:rsidRPr="00987B60">
              <w:rPr>
                <w:noProof w:val="0"/>
                <w:lang w:val="en-US"/>
              </w:rPr>
              <w:t>sisteme</w:t>
            </w:r>
            <w:proofErr w:type="spellEnd"/>
          </w:p>
        </w:tc>
        <w:tc>
          <w:tcPr>
            <w:tcW w:w="7105" w:type="dxa"/>
            <w:tcMar>
              <w:top w:w="60" w:type="dxa"/>
              <w:left w:w="100" w:type="dxa"/>
              <w:bottom w:w="60" w:type="dxa"/>
              <w:right w:w="100" w:type="dxa"/>
            </w:tcMar>
            <w:vAlign w:val="center"/>
          </w:tcPr>
          <w:p w14:paraId="6051B6C3" w14:textId="77777777" w:rsidR="00987B60" w:rsidRPr="00987B60" w:rsidRDefault="00987B60" w:rsidP="00987B60">
            <w:pPr>
              <w:widowControl w:val="0"/>
              <w:autoSpaceDE w:val="0"/>
              <w:autoSpaceDN w:val="0"/>
              <w:adjustRightInd w:val="0"/>
              <w:spacing w:after="80"/>
              <w:rPr>
                <w:noProof w:val="0"/>
                <w:lang w:val="it-IT"/>
              </w:rPr>
            </w:pPr>
            <w:r w:rsidRPr="00987B60">
              <w:rPr>
                <w:noProof w:val="0"/>
                <w:lang w:val="it-IT"/>
              </w:rPr>
              <w:t>Minim 6 licente de interconectare (dispozitiv/canal), tip perpetual, pentru camerele interconectate cu centrul de comandă care vor acoperi Sistemul Multisenzor de termoviziune.</w:t>
            </w:r>
          </w:p>
          <w:p w14:paraId="39DD3E04" w14:textId="77777777" w:rsidR="00987B60" w:rsidRPr="00987B60" w:rsidRDefault="00987B60" w:rsidP="00987B60">
            <w:pPr>
              <w:widowControl w:val="0"/>
              <w:autoSpaceDE w:val="0"/>
              <w:autoSpaceDN w:val="0"/>
              <w:adjustRightInd w:val="0"/>
              <w:spacing w:after="80"/>
              <w:rPr>
                <w:noProof w:val="0"/>
                <w:lang w:val="fr-FR"/>
              </w:rPr>
            </w:pPr>
            <w:proofErr w:type="spellStart"/>
            <w:r w:rsidRPr="00987B60">
              <w:rPr>
                <w:noProof w:val="0"/>
                <w:lang w:val="fr-FR"/>
              </w:rPr>
              <w:t>Platforma</w:t>
            </w:r>
            <w:proofErr w:type="spellEnd"/>
            <w:r w:rsidRPr="00987B60">
              <w:rPr>
                <w:noProof w:val="0"/>
                <w:lang w:val="fr-FR"/>
              </w:rPr>
              <w:t xml:space="preserve"> software va </w:t>
            </w:r>
            <w:proofErr w:type="spellStart"/>
            <w:r w:rsidRPr="00987B60">
              <w:rPr>
                <w:noProof w:val="0"/>
                <w:lang w:val="fr-FR"/>
              </w:rPr>
              <w:t>dispune</w:t>
            </w:r>
            <w:proofErr w:type="spellEnd"/>
            <w:r w:rsidRPr="00987B60">
              <w:rPr>
                <w:noProof w:val="0"/>
                <w:lang w:val="fr-FR"/>
              </w:rPr>
              <w:t xml:space="preserve"> de un kit de </w:t>
            </w:r>
            <w:proofErr w:type="spellStart"/>
            <w:r w:rsidRPr="00987B60">
              <w:rPr>
                <w:noProof w:val="0"/>
                <w:lang w:val="fr-FR"/>
              </w:rPr>
              <w:t>dezvoltare</w:t>
            </w:r>
            <w:proofErr w:type="spellEnd"/>
            <w:r w:rsidRPr="00987B60">
              <w:rPr>
                <w:noProof w:val="0"/>
                <w:lang w:val="fr-FR"/>
              </w:rPr>
              <w:t xml:space="preserve"> </w:t>
            </w:r>
            <w:proofErr w:type="spellStart"/>
            <w:r w:rsidRPr="00987B60">
              <w:rPr>
                <w:noProof w:val="0"/>
                <w:lang w:val="fr-FR"/>
              </w:rPr>
              <w:t>și</w:t>
            </w:r>
            <w:proofErr w:type="spellEnd"/>
            <w:r w:rsidRPr="00987B60">
              <w:rPr>
                <w:noProof w:val="0"/>
                <w:lang w:val="fr-FR"/>
              </w:rPr>
              <w:t xml:space="preserve"> </w:t>
            </w:r>
            <w:proofErr w:type="spellStart"/>
            <w:r w:rsidRPr="00987B60">
              <w:rPr>
                <w:noProof w:val="0"/>
                <w:lang w:val="fr-FR"/>
              </w:rPr>
              <w:t>interfețe</w:t>
            </w:r>
            <w:proofErr w:type="spellEnd"/>
            <w:r w:rsidRPr="00987B60">
              <w:rPr>
                <w:noProof w:val="0"/>
                <w:lang w:val="fr-FR"/>
              </w:rPr>
              <w:t xml:space="preserve"> de </w:t>
            </w:r>
            <w:proofErr w:type="spellStart"/>
            <w:r w:rsidRPr="00987B60">
              <w:rPr>
                <w:noProof w:val="0"/>
                <w:lang w:val="fr-FR"/>
              </w:rPr>
              <w:t>programare</w:t>
            </w:r>
            <w:proofErr w:type="spellEnd"/>
            <w:r w:rsidRPr="00987B60">
              <w:rPr>
                <w:noProof w:val="0"/>
                <w:lang w:val="fr-FR"/>
              </w:rPr>
              <w:t xml:space="preserve"> </w:t>
            </w:r>
            <w:proofErr w:type="spellStart"/>
            <w:r w:rsidRPr="00987B60">
              <w:rPr>
                <w:noProof w:val="0"/>
                <w:lang w:val="fr-FR"/>
              </w:rPr>
              <w:t>documentate</w:t>
            </w:r>
            <w:proofErr w:type="spellEnd"/>
            <w:r w:rsidRPr="00987B60">
              <w:rPr>
                <w:noProof w:val="0"/>
                <w:lang w:val="fr-FR"/>
              </w:rPr>
              <w:t xml:space="preserve"> public care </w:t>
            </w:r>
            <w:proofErr w:type="spellStart"/>
            <w:r w:rsidRPr="00987B60">
              <w:rPr>
                <w:noProof w:val="0"/>
                <w:lang w:val="fr-FR"/>
              </w:rPr>
              <w:t>să</w:t>
            </w:r>
            <w:proofErr w:type="spellEnd"/>
            <w:r w:rsidRPr="00987B60">
              <w:rPr>
                <w:noProof w:val="0"/>
                <w:lang w:val="fr-FR"/>
              </w:rPr>
              <w:t xml:space="preserve"> </w:t>
            </w:r>
            <w:proofErr w:type="spellStart"/>
            <w:r w:rsidRPr="00987B60">
              <w:rPr>
                <w:noProof w:val="0"/>
                <w:lang w:val="fr-FR"/>
              </w:rPr>
              <w:t>permită</w:t>
            </w:r>
            <w:proofErr w:type="spellEnd"/>
            <w:r w:rsidRPr="00987B60">
              <w:rPr>
                <w:noProof w:val="0"/>
                <w:lang w:val="fr-FR"/>
              </w:rPr>
              <w:t xml:space="preserve"> </w:t>
            </w:r>
            <w:proofErr w:type="spellStart"/>
            <w:r w:rsidRPr="00987B60">
              <w:rPr>
                <w:noProof w:val="0"/>
                <w:lang w:val="fr-FR"/>
              </w:rPr>
              <w:t>integrarea</w:t>
            </w:r>
            <w:proofErr w:type="spellEnd"/>
            <w:r w:rsidRPr="00987B60">
              <w:rPr>
                <w:noProof w:val="0"/>
                <w:lang w:val="fr-FR"/>
              </w:rPr>
              <w:t xml:space="preserve"> </w:t>
            </w:r>
            <w:proofErr w:type="spellStart"/>
            <w:r w:rsidRPr="00987B60">
              <w:rPr>
                <w:noProof w:val="0"/>
                <w:lang w:val="fr-FR"/>
              </w:rPr>
              <w:t>bidirecțională</w:t>
            </w:r>
            <w:proofErr w:type="spellEnd"/>
            <w:r w:rsidRPr="00987B60">
              <w:rPr>
                <w:noProof w:val="0"/>
                <w:lang w:val="fr-FR"/>
              </w:rPr>
              <w:t xml:space="preserve"> a </w:t>
            </w:r>
            <w:proofErr w:type="spellStart"/>
            <w:r w:rsidRPr="00987B60">
              <w:rPr>
                <w:noProof w:val="0"/>
                <w:lang w:val="fr-FR"/>
              </w:rPr>
              <w:t>aplicațiilor</w:t>
            </w:r>
            <w:proofErr w:type="spellEnd"/>
            <w:r w:rsidRPr="00987B60">
              <w:rPr>
                <w:noProof w:val="0"/>
                <w:lang w:val="fr-FR"/>
              </w:rPr>
              <w:t xml:space="preserve"> </w:t>
            </w:r>
            <w:proofErr w:type="spellStart"/>
            <w:r w:rsidRPr="00987B60">
              <w:rPr>
                <w:noProof w:val="0"/>
                <w:lang w:val="fr-FR"/>
              </w:rPr>
              <w:t>terțe</w:t>
            </w:r>
            <w:proofErr w:type="spellEnd"/>
            <w:r w:rsidRPr="00987B60">
              <w:rPr>
                <w:noProof w:val="0"/>
                <w:lang w:val="fr-FR"/>
              </w:rPr>
              <w:t xml:space="preserve"> la </w:t>
            </w:r>
            <w:proofErr w:type="spellStart"/>
            <w:r w:rsidRPr="00987B60">
              <w:rPr>
                <w:noProof w:val="0"/>
                <w:lang w:val="fr-FR"/>
              </w:rPr>
              <w:t>nivel</w:t>
            </w:r>
            <w:proofErr w:type="spellEnd"/>
            <w:r w:rsidRPr="00987B60">
              <w:rPr>
                <w:noProof w:val="0"/>
                <w:lang w:val="fr-FR"/>
              </w:rPr>
              <w:t xml:space="preserve"> </w:t>
            </w:r>
            <w:proofErr w:type="gramStart"/>
            <w:r w:rsidRPr="00987B60">
              <w:rPr>
                <w:noProof w:val="0"/>
                <w:lang w:val="fr-FR"/>
              </w:rPr>
              <w:t>de:</w:t>
            </w:r>
            <w:proofErr w:type="gramEnd"/>
            <w:r w:rsidRPr="00987B60">
              <w:rPr>
                <w:noProof w:val="0"/>
                <w:lang w:val="fr-FR"/>
              </w:rPr>
              <w:t xml:space="preserve"> </w:t>
            </w:r>
            <w:proofErr w:type="spellStart"/>
            <w:r w:rsidRPr="00987B60">
              <w:rPr>
                <w:noProof w:val="0"/>
                <w:lang w:val="fr-FR"/>
              </w:rPr>
              <w:t>protocol</w:t>
            </w:r>
            <w:proofErr w:type="spellEnd"/>
            <w:r w:rsidRPr="00987B60">
              <w:rPr>
                <w:noProof w:val="0"/>
                <w:lang w:val="fr-FR"/>
              </w:rPr>
              <w:t xml:space="preserve">/API, plugin </w:t>
            </w:r>
            <w:proofErr w:type="spellStart"/>
            <w:r w:rsidRPr="00987B60">
              <w:rPr>
                <w:noProof w:val="0"/>
                <w:lang w:val="fr-FR"/>
              </w:rPr>
              <w:t>în</w:t>
            </w:r>
            <w:proofErr w:type="spellEnd"/>
            <w:r w:rsidRPr="00987B60">
              <w:rPr>
                <w:noProof w:val="0"/>
                <w:lang w:val="fr-FR"/>
              </w:rPr>
              <w:t xml:space="preserve"> </w:t>
            </w:r>
            <w:proofErr w:type="spellStart"/>
            <w:r w:rsidRPr="00987B60">
              <w:rPr>
                <w:noProof w:val="0"/>
                <w:lang w:val="fr-FR"/>
              </w:rPr>
              <w:t>clientul</w:t>
            </w:r>
            <w:proofErr w:type="spellEnd"/>
            <w:r w:rsidRPr="00987B60">
              <w:rPr>
                <w:noProof w:val="0"/>
                <w:lang w:val="fr-FR"/>
              </w:rPr>
              <w:t xml:space="preserve"> de </w:t>
            </w:r>
            <w:proofErr w:type="spellStart"/>
            <w:r w:rsidRPr="00987B60">
              <w:rPr>
                <w:noProof w:val="0"/>
                <w:lang w:val="fr-FR"/>
              </w:rPr>
              <w:t>operare</w:t>
            </w:r>
            <w:proofErr w:type="spellEnd"/>
            <w:r w:rsidRPr="00987B60">
              <w:rPr>
                <w:noProof w:val="0"/>
                <w:lang w:val="fr-FR"/>
              </w:rPr>
              <w:t xml:space="preserve">, plugin </w:t>
            </w:r>
            <w:proofErr w:type="spellStart"/>
            <w:r w:rsidRPr="00987B60">
              <w:rPr>
                <w:noProof w:val="0"/>
                <w:lang w:val="fr-FR"/>
              </w:rPr>
              <w:t>în</w:t>
            </w:r>
            <w:proofErr w:type="spellEnd"/>
            <w:r w:rsidRPr="00987B60">
              <w:rPr>
                <w:noProof w:val="0"/>
                <w:lang w:val="fr-FR"/>
              </w:rPr>
              <w:t xml:space="preserve"> </w:t>
            </w:r>
            <w:proofErr w:type="spellStart"/>
            <w:r w:rsidRPr="00987B60">
              <w:rPr>
                <w:noProof w:val="0"/>
                <w:lang w:val="fr-FR"/>
              </w:rPr>
              <w:t>serverul</w:t>
            </w:r>
            <w:proofErr w:type="spellEnd"/>
            <w:r w:rsidRPr="00987B60">
              <w:rPr>
                <w:noProof w:val="0"/>
                <w:lang w:val="fr-FR"/>
              </w:rPr>
              <w:t xml:space="preserve"> de </w:t>
            </w:r>
            <w:proofErr w:type="spellStart"/>
            <w:r w:rsidRPr="00987B60">
              <w:rPr>
                <w:noProof w:val="0"/>
                <w:lang w:val="fr-FR"/>
              </w:rPr>
              <w:t>evenimente</w:t>
            </w:r>
            <w:proofErr w:type="spellEnd"/>
            <w:r w:rsidRPr="00987B60">
              <w:rPr>
                <w:noProof w:val="0"/>
                <w:lang w:val="fr-FR"/>
              </w:rPr>
              <w:t xml:space="preserve"> </w:t>
            </w:r>
            <w:proofErr w:type="spellStart"/>
            <w:r w:rsidRPr="00987B60">
              <w:rPr>
                <w:noProof w:val="0"/>
                <w:lang w:val="fr-FR"/>
              </w:rPr>
              <w:t>și</w:t>
            </w:r>
            <w:proofErr w:type="spellEnd"/>
            <w:r w:rsidRPr="00987B60">
              <w:rPr>
                <w:noProof w:val="0"/>
                <w:lang w:val="fr-FR"/>
              </w:rPr>
              <w:t xml:space="preserve"> driver de </w:t>
            </w:r>
            <w:proofErr w:type="spellStart"/>
            <w:r w:rsidRPr="00987B60">
              <w:rPr>
                <w:noProof w:val="0"/>
                <w:lang w:val="fr-FR"/>
              </w:rPr>
              <w:t>dispozitiv</w:t>
            </w:r>
            <w:proofErr w:type="spellEnd"/>
            <w:r w:rsidRPr="00987B60">
              <w:rPr>
                <w:noProof w:val="0"/>
                <w:lang w:val="fr-FR"/>
              </w:rPr>
              <w:t>.</w:t>
            </w:r>
          </w:p>
          <w:p w14:paraId="77A0FDDC" w14:textId="77777777" w:rsidR="00987B60" w:rsidRPr="00987B60" w:rsidRDefault="00987B60" w:rsidP="00987B60">
            <w:pPr>
              <w:widowControl w:val="0"/>
              <w:autoSpaceDE w:val="0"/>
              <w:autoSpaceDN w:val="0"/>
              <w:adjustRightInd w:val="0"/>
              <w:spacing w:after="80"/>
              <w:rPr>
                <w:noProof w:val="0"/>
                <w:lang w:val="fr-FR"/>
              </w:rPr>
            </w:pPr>
            <w:proofErr w:type="spellStart"/>
            <w:r w:rsidRPr="00987B60">
              <w:rPr>
                <w:noProof w:val="0"/>
                <w:lang w:val="fr-FR"/>
              </w:rPr>
              <w:t>Platforma</w:t>
            </w:r>
            <w:proofErr w:type="spellEnd"/>
            <w:r w:rsidRPr="00987B60">
              <w:rPr>
                <w:noProof w:val="0"/>
                <w:lang w:val="fr-FR"/>
              </w:rPr>
              <w:t xml:space="preserve"> </w:t>
            </w:r>
            <w:proofErr w:type="spellStart"/>
            <w:r w:rsidRPr="00987B60">
              <w:rPr>
                <w:noProof w:val="0"/>
                <w:lang w:val="fr-FR"/>
              </w:rPr>
              <w:t>ofertată</w:t>
            </w:r>
            <w:proofErr w:type="spellEnd"/>
            <w:r w:rsidRPr="00987B60">
              <w:rPr>
                <w:noProof w:val="0"/>
                <w:lang w:val="fr-FR"/>
              </w:rPr>
              <w:t xml:space="preserve"> va </w:t>
            </w:r>
            <w:proofErr w:type="spellStart"/>
            <w:r w:rsidRPr="00987B60">
              <w:rPr>
                <w:noProof w:val="0"/>
                <w:lang w:val="fr-FR"/>
              </w:rPr>
              <w:t>opera</w:t>
            </w:r>
            <w:proofErr w:type="spellEnd"/>
            <w:r w:rsidRPr="00987B60">
              <w:rPr>
                <w:noProof w:val="0"/>
                <w:lang w:val="fr-FR"/>
              </w:rPr>
              <w:t xml:space="preserve"> un </w:t>
            </w:r>
            <w:proofErr w:type="spellStart"/>
            <w:r w:rsidRPr="00987B60">
              <w:rPr>
                <w:noProof w:val="0"/>
                <w:lang w:val="fr-FR"/>
              </w:rPr>
              <w:t>ecosistem</w:t>
            </w:r>
            <w:proofErr w:type="spellEnd"/>
            <w:r w:rsidRPr="00987B60">
              <w:rPr>
                <w:noProof w:val="0"/>
                <w:lang w:val="fr-FR"/>
              </w:rPr>
              <w:t xml:space="preserve"> public de </w:t>
            </w:r>
            <w:proofErr w:type="spellStart"/>
            <w:r w:rsidRPr="00987B60">
              <w:rPr>
                <w:noProof w:val="0"/>
                <w:lang w:val="fr-FR"/>
              </w:rPr>
              <w:t>integrări</w:t>
            </w:r>
            <w:proofErr w:type="spellEnd"/>
            <w:r w:rsidRPr="00987B60">
              <w:rPr>
                <w:noProof w:val="0"/>
                <w:lang w:val="fr-FR"/>
              </w:rPr>
              <w:t xml:space="preserve"> </w:t>
            </w:r>
            <w:proofErr w:type="spellStart"/>
            <w:r w:rsidRPr="00987B60">
              <w:rPr>
                <w:noProof w:val="0"/>
                <w:lang w:val="fr-FR"/>
              </w:rPr>
              <w:t>certificate</w:t>
            </w:r>
            <w:proofErr w:type="spellEnd"/>
            <w:r w:rsidRPr="00987B60">
              <w:rPr>
                <w:noProof w:val="0"/>
                <w:lang w:val="fr-FR"/>
              </w:rPr>
              <w:t xml:space="preserve"> </w:t>
            </w:r>
            <w:proofErr w:type="spellStart"/>
            <w:r w:rsidRPr="00987B60">
              <w:rPr>
                <w:noProof w:val="0"/>
                <w:lang w:val="fr-FR"/>
              </w:rPr>
              <w:t>cu</w:t>
            </w:r>
            <w:proofErr w:type="spellEnd"/>
            <w:r w:rsidRPr="00987B60">
              <w:rPr>
                <w:noProof w:val="0"/>
                <w:lang w:val="fr-FR"/>
              </w:rPr>
              <w:t xml:space="preserve"> </w:t>
            </w:r>
            <w:proofErr w:type="spellStart"/>
            <w:r w:rsidRPr="00987B60">
              <w:rPr>
                <w:noProof w:val="0"/>
                <w:lang w:val="fr-FR"/>
              </w:rPr>
              <w:t>soluții</w:t>
            </w:r>
            <w:proofErr w:type="spellEnd"/>
            <w:r w:rsidRPr="00987B60">
              <w:rPr>
                <w:noProof w:val="0"/>
                <w:lang w:val="fr-FR"/>
              </w:rPr>
              <w:t xml:space="preserve"> </w:t>
            </w:r>
            <w:proofErr w:type="spellStart"/>
            <w:r w:rsidRPr="00987B60">
              <w:rPr>
                <w:noProof w:val="0"/>
                <w:lang w:val="fr-FR"/>
              </w:rPr>
              <w:t>terțe</w:t>
            </w:r>
            <w:proofErr w:type="spellEnd"/>
            <w:r w:rsidRPr="00987B60">
              <w:rPr>
                <w:noProof w:val="0"/>
                <w:lang w:val="fr-FR"/>
              </w:rPr>
              <w:t xml:space="preserve"> (control </w:t>
            </w:r>
            <w:proofErr w:type="spellStart"/>
            <w:r w:rsidRPr="00987B60">
              <w:rPr>
                <w:noProof w:val="0"/>
                <w:lang w:val="fr-FR"/>
              </w:rPr>
              <w:t>acces</w:t>
            </w:r>
            <w:proofErr w:type="spellEnd"/>
            <w:r w:rsidRPr="00987B60">
              <w:rPr>
                <w:noProof w:val="0"/>
                <w:lang w:val="fr-FR"/>
              </w:rPr>
              <w:t xml:space="preserve">, </w:t>
            </w:r>
            <w:proofErr w:type="spellStart"/>
            <w:r w:rsidRPr="00987B60">
              <w:rPr>
                <w:noProof w:val="0"/>
                <w:lang w:val="fr-FR"/>
              </w:rPr>
              <w:t>antiefracție</w:t>
            </w:r>
            <w:proofErr w:type="spellEnd"/>
            <w:r w:rsidRPr="00987B60">
              <w:rPr>
                <w:noProof w:val="0"/>
                <w:lang w:val="fr-FR"/>
              </w:rPr>
              <w:t xml:space="preserve">, </w:t>
            </w:r>
            <w:proofErr w:type="spellStart"/>
            <w:r w:rsidRPr="00987B60">
              <w:rPr>
                <w:noProof w:val="0"/>
                <w:lang w:val="fr-FR"/>
              </w:rPr>
              <w:t>incendiu</w:t>
            </w:r>
            <w:proofErr w:type="spellEnd"/>
            <w:r w:rsidRPr="00987B60">
              <w:rPr>
                <w:noProof w:val="0"/>
                <w:lang w:val="fr-FR"/>
              </w:rPr>
              <w:t xml:space="preserve">, </w:t>
            </w:r>
            <w:proofErr w:type="spellStart"/>
            <w:r w:rsidRPr="00987B60">
              <w:rPr>
                <w:noProof w:val="0"/>
                <w:lang w:val="fr-FR"/>
              </w:rPr>
              <w:t>analiză</w:t>
            </w:r>
            <w:proofErr w:type="spellEnd"/>
            <w:r w:rsidRPr="00987B60">
              <w:rPr>
                <w:noProof w:val="0"/>
                <w:lang w:val="fr-FR"/>
              </w:rPr>
              <w:t xml:space="preserve"> </w:t>
            </w:r>
            <w:proofErr w:type="spellStart"/>
            <w:r w:rsidRPr="00987B60">
              <w:rPr>
                <w:noProof w:val="0"/>
                <w:lang w:val="fr-FR"/>
              </w:rPr>
              <w:t>video</w:t>
            </w:r>
            <w:proofErr w:type="spellEnd"/>
            <w:r w:rsidRPr="00987B60">
              <w:rPr>
                <w:noProof w:val="0"/>
                <w:lang w:val="fr-FR"/>
              </w:rPr>
              <w:t xml:space="preserve">, drone, </w:t>
            </w:r>
            <w:proofErr w:type="spellStart"/>
            <w:r w:rsidRPr="00987B60">
              <w:rPr>
                <w:noProof w:val="0"/>
                <w:lang w:val="fr-FR"/>
              </w:rPr>
              <w:t>radare</w:t>
            </w:r>
            <w:proofErr w:type="spellEnd"/>
            <w:r w:rsidRPr="00987B60">
              <w:rPr>
                <w:noProof w:val="0"/>
                <w:lang w:val="fr-FR"/>
              </w:rPr>
              <w:t xml:space="preserve">, </w:t>
            </w:r>
            <w:proofErr w:type="spellStart"/>
            <w:r w:rsidRPr="00987B60">
              <w:rPr>
                <w:noProof w:val="0"/>
                <w:lang w:val="fr-FR"/>
              </w:rPr>
              <w:t>dash</w:t>
            </w:r>
            <w:proofErr w:type="spellEnd"/>
            <w:r w:rsidRPr="00987B60">
              <w:rPr>
                <w:noProof w:val="0"/>
                <w:lang w:val="fr-FR"/>
              </w:rPr>
              <w:t xml:space="preserve"> camera etc.).</w:t>
            </w:r>
          </w:p>
          <w:p w14:paraId="7637DC07" w14:textId="77777777" w:rsidR="00987B60" w:rsidRPr="00987B60" w:rsidRDefault="00987B60" w:rsidP="00987B60">
            <w:pPr>
              <w:widowControl w:val="0"/>
              <w:autoSpaceDE w:val="0"/>
              <w:autoSpaceDN w:val="0"/>
              <w:adjustRightInd w:val="0"/>
              <w:spacing w:after="80"/>
              <w:rPr>
                <w:noProof w:val="0"/>
                <w:lang w:val="fr-FR"/>
              </w:rPr>
            </w:pPr>
            <w:proofErr w:type="spellStart"/>
            <w:r w:rsidRPr="00987B60">
              <w:rPr>
                <w:noProof w:val="0"/>
                <w:lang w:val="fr-FR"/>
              </w:rPr>
              <w:t>Sistemul</w:t>
            </w:r>
            <w:proofErr w:type="spellEnd"/>
            <w:r w:rsidRPr="00987B60">
              <w:rPr>
                <w:noProof w:val="0"/>
                <w:lang w:val="fr-FR"/>
              </w:rPr>
              <w:t xml:space="preserve"> va </w:t>
            </w:r>
            <w:proofErr w:type="spellStart"/>
            <w:r w:rsidRPr="00987B60">
              <w:rPr>
                <w:noProof w:val="0"/>
                <w:lang w:val="fr-FR"/>
              </w:rPr>
              <w:t>dispune</w:t>
            </w:r>
            <w:proofErr w:type="spellEnd"/>
            <w:r w:rsidRPr="00987B60">
              <w:rPr>
                <w:noProof w:val="0"/>
                <w:lang w:val="fr-FR"/>
              </w:rPr>
              <w:t xml:space="preserve"> </w:t>
            </w:r>
            <w:proofErr w:type="gramStart"/>
            <w:r w:rsidRPr="00987B60">
              <w:rPr>
                <w:noProof w:val="0"/>
                <w:lang w:val="fr-FR"/>
              </w:rPr>
              <w:t>de un</w:t>
            </w:r>
            <w:proofErr w:type="gramEnd"/>
            <w:r w:rsidRPr="00987B60">
              <w:rPr>
                <w:noProof w:val="0"/>
                <w:lang w:val="fr-FR"/>
              </w:rPr>
              <w:t xml:space="preserve"> </w:t>
            </w:r>
            <w:proofErr w:type="spellStart"/>
            <w:r w:rsidRPr="00987B60">
              <w:rPr>
                <w:noProof w:val="0"/>
                <w:lang w:val="fr-FR"/>
              </w:rPr>
              <w:t>mecanism</w:t>
            </w:r>
            <w:proofErr w:type="spellEnd"/>
            <w:r w:rsidRPr="00987B60">
              <w:rPr>
                <w:noProof w:val="0"/>
                <w:lang w:val="fr-FR"/>
              </w:rPr>
              <w:t xml:space="preserve"> </w:t>
            </w:r>
            <w:proofErr w:type="spellStart"/>
            <w:r w:rsidRPr="00987B60">
              <w:rPr>
                <w:noProof w:val="0"/>
                <w:lang w:val="fr-FR"/>
              </w:rPr>
              <w:t>nativ</w:t>
            </w:r>
            <w:proofErr w:type="spellEnd"/>
            <w:r w:rsidRPr="00987B60">
              <w:rPr>
                <w:noProof w:val="0"/>
                <w:lang w:val="fr-FR"/>
              </w:rPr>
              <w:t xml:space="preserve">, </w:t>
            </w:r>
            <w:proofErr w:type="spellStart"/>
            <w:r w:rsidRPr="00987B60">
              <w:rPr>
                <w:noProof w:val="0"/>
                <w:lang w:val="fr-FR"/>
              </w:rPr>
              <w:t>dezvoltat</w:t>
            </w:r>
            <w:proofErr w:type="spellEnd"/>
            <w:r w:rsidRPr="00987B60">
              <w:rPr>
                <w:noProof w:val="0"/>
                <w:lang w:val="fr-FR"/>
              </w:rPr>
              <w:t xml:space="preserve"> </w:t>
            </w:r>
            <w:proofErr w:type="spellStart"/>
            <w:r w:rsidRPr="00987B60">
              <w:rPr>
                <w:noProof w:val="0"/>
                <w:lang w:val="fr-FR"/>
              </w:rPr>
              <w:t>și</w:t>
            </w:r>
            <w:proofErr w:type="spellEnd"/>
            <w:r w:rsidRPr="00987B60">
              <w:rPr>
                <w:noProof w:val="0"/>
                <w:lang w:val="fr-FR"/>
              </w:rPr>
              <w:t xml:space="preserve"> </w:t>
            </w:r>
            <w:proofErr w:type="spellStart"/>
            <w:r w:rsidRPr="00987B60">
              <w:rPr>
                <w:noProof w:val="0"/>
                <w:lang w:val="fr-FR"/>
              </w:rPr>
              <w:t>suportat</w:t>
            </w:r>
            <w:proofErr w:type="spellEnd"/>
            <w:r w:rsidRPr="00987B60">
              <w:rPr>
                <w:noProof w:val="0"/>
                <w:lang w:val="fr-FR"/>
              </w:rPr>
              <w:t xml:space="preserve"> de </w:t>
            </w:r>
            <w:proofErr w:type="spellStart"/>
            <w:r w:rsidRPr="00987B60">
              <w:rPr>
                <w:noProof w:val="0"/>
                <w:lang w:val="fr-FR"/>
              </w:rPr>
              <w:t>producătorul</w:t>
            </w:r>
            <w:proofErr w:type="spellEnd"/>
            <w:r w:rsidRPr="00987B60">
              <w:rPr>
                <w:noProof w:val="0"/>
                <w:lang w:val="fr-FR"/>
              </w:rPr>
              <w:t xml:space="preserve"> VMS, </w:t>
            </w:r>
            <w:proofErr w:type="spellStart"/>
            <w:r w:rsidRPr="00987B60">
              <w:rPr>
                <w:noProof w:val="0"/>
                <w:lang w:val="fr-FR"/>
              </w:rPr>
              <w:t>pentru</w:t>
            </w:r>
            <w:proofErr w:type="spellEnd"/>
            <w:r w:rsidRPr="00987B60">
              <w:rPr>
                <w:noProof w:val="0"/>
                <w:lang w:val="fr-FR"/>
              </w:rPr>
              <w:t xml:space="preserve"> </w:t>
            </w:r>
            <w:proofErr w:type="spellStart"/>
            <w:r w:rsidRPr="00987B60">
              <w:rPr>
                <w:noProof w:val="0"/>
                <w:lang w:val="fr-FR"/>
              </w:rPr>
              <w:t>interconectarea</w:t>
            </w:r>
            <w:proofErr w:type="spellEnd"/>
            <w:r w:rsidRPr="00987B60">
              <w:rPr>
                <w:noProof w:val="0"/>
                <w:lang w:val="fr-FR"/>
              </w:rPr>
              <w:t xml:space="preserve"> </w:t>
            </w:r>
            <w:proofErr w:type="spellStart"/>
            <w:r w:rsidRPr="00987B60">
              <w:rPr>
                <w:noProof w:val="0"/>
                <w:lang w:val="fr-FR"/>
              </w:rPr>
              <w:t>punctelor</w:t>
            </w:r>
            <w:proofErr w:type="spellEnd"/>
            <w:r w:rsidRPr="00987B60">
              <w:rPr>
                <w:noProof w:val="0"/>
                <w:lang w:val="fr-FR"/>
              </w:rPr>
              <w:t xml:space="preserve"> de </w:t>
            </w:r>
            <w:proofErr w:type="spellStart"/>
            <w:r w:rsidRPr="00987B60">
              <w:rPr>
                <w:noProof w:val="0"/>
                <w:lang w:val="fr-FR"/>
              </w:rPr>
              <w:t>lucru</w:t>
            </w:r>
            <w:proofErr w:type="spellEnd"/>
            <w:r w:rsidRPr="00987B60">
              <w:rPr>
                <w:noProof w:val="0"/>
                <w:lang w:val="fr-FR"/>
              </w:rPr>
              <w:t xml:space="preserve"> </w:t>
            </w:r>
            <w:proofErr w:type="spellStart"/>
            <w:r w:rsidRPr="00987B60">
              <w:rPr>
                <w:noProof w:val="0"/>
                <w:lang w:val="fr-FR"/>
              </w:rPr>
              <w:t>video</w:t>
            </w:r>
            <w:proofErr w:type="spellEnd"/>
            <w:r w:rsidRPr="00987B60">
              <w:rPr>
                <w:noProof w:val="0"/>
                <w:lang w:val="fr-FR"/>
              </w:rPr>
              <w:t xml:space="preserve"> la </w:t>
            </w:r>
            <w:proofErr w:type="spellStart"/>
            <w:r w:rsidRPr="00987B60">
              <w:rPr>
                <w:noProof w:val="0"/>
                <w:lang w:val="fr-FR"/>
              </w:rPr>
              <w:t>distanță</w:t>
            </w:r>
            <w:proofErr w:type="spellEnd"/>
            <w:r w:rsidRPr="00987B60">
              <w:rPr>
                <w:noProof w:val="0"/>
                <w:lang w:val="fr-FR"/>
              </w:rPr>
              <w:t xml:space="preserve"> </w:t>
            </w:r>
            <w:proofErr w:type="spellStart"/>
            <w:r w:rsidRPr="00987B60">
              <w:rPr>
                <w:noProof w:val="0"/>
                <w:lang w:val="fr-FR"/>
              </w:rPr>
              <w:t>către</w:t>
            </w:r>
            <w:proofErr w:type="spellEnd"/>
            <w:r w:rsidRPr="00987B60">
              <w:rPr>
                <w:noProof w:val="0"/>
                <w:lang w:val="fr-FR"/>
              </w:rPr>
              <w:t xml:space="preserve"> </w:t>
            </w:r>
            <w:proofErr w:type="spellStart"/>
            <w:r w:rsidRPr="00987B60">
              <w:rPr>
                <w:noProof w:val="0"/>
                <w:lang w:val="fr-FR"/>
              </w:rPr>
              <w:t>sediul</w:t>
            </w:r>
            <w:proofErr w:type="spellEnd"/>
            <w:r w:rsidRPr="00987B60">
              <w:rPr>
                <w:noProof w:val="0"/>
                <w:lang w:val="fr-FR"/>
              </w:rPr>
              <w:t xml:space="preserve"> central. </w:t>
            </w:r>
            <w:proofErr w:type="spellStart"/>
            <w:r w:rsidRPr="00987B60">
              <w:rPr>
                <w:noProof w:val="0"/>
                <w:lang w:val="fr-FR"/>
              </w:rPr>
              <w:t>Sediul</w:t>
            </w:r>
            <w:proofErr w:type="spellEnd"/>
            <w:r w:rsidRPr="00987B60">
              <w:rPr>
                <w:noProof w:val="0"/>
                <w:lang w:val="fr-FR"/>
              </w:rPr>
              <w:t xml:space="preserve"> central va fi </w:t>
            </w:r>
            <w:proofErr w:type="spellStart"/>
            <w:r w:rsidRPr="00987B60">
              <w:rPr>
                <w:noProof w:val="0"/>
                <w:lang w:val="fr-FR"/>
              </w:rPr>
              <w:t>centru</w:t>
            </w:r>
            <w:proofErr w:type="spellEnd"/>
            <w:r w:rsidRPr="00987B60">
              <w:rPr>
                <w:noProof w:val="0"/>
                <w:lang w:val="fr-FR"/>
              </w:rPr>
              <w:t xml:space="preserve"> de </w:t>
            </w:r>
            <w:proofErr w:type="spellStart"/>
            <w:r w:rsidRPr="00987B60">
              <w:rPr>
                <w:noProof w:val="0"/>
                <w:lang w:val="fr-FR"/>
              </w:rPr>
              <w:t>comandă</w:t>
            </w:r>
            <w:proofErr w:type="spellEnd"/>
            <w:r w:rsidRPr="00987B60">
              <w:rPr>
                <w:noProof w:val="0"/>
                <w:lang w:val="fr-FR"/>
              </w:rPr>
              <w:t xml:space="preserve"> </w:t>
            </w:r>
            <w:proofErr w:type="spellStart"/>
            <w:r w:rsidRPr="00987B60">
              <w:rPr>
                <w:noProof w:val="0"/>
                <w:lang w:val="fr-FR"/>
              </w:rPr>
              <w:t>și</w:t>
            </w:r>
            <w:proofErr w:type="spellEnd"/>
            <w:r w:rsidRPr="00987B60">
              <w:rPr>
                <w:noProof w:val="0"/>
                <w:lang w:val="fr-FR"/>
              </w:rPr>
              <w:t xml:space="preserve"> va </w:t>
            </w:r>
            <w:proofErr w:type="spellStart"/>
            <w:r w:rsidRPr="00987B60">
              <w:rPr>
                <w:noProof w:val="0"/>
                <w:lang w:val="fr-FR"/>
              </w:rPr>
              <w:t>putea</w:t>
            </w:r>
            <w:proofErr w:type="spellEnd"/>
            <w:r w:rsidRPr="00987B60">
              <w:rPr>
                <w:noProof w:val="0"/>
                <w:lang w:val="fr-FR"/>
              </w:rPr>
              <w:t xml:space="preserve"> </w:t>
            </w:r>
            <w:proofErr w:type="spellStart"/>
            <w:r w:rsidRPr="00987B60">
              <w:rPr>
                <w:noProof w:val="0"/>
                <w:lang w:val="fr-FR"/>
              </w:rPr>
              <w:t>centralizat</w:t>
            </w:r>
            <w:proofErr w:type="spellEnd"/>
            <w:r w:rsidRPr="00987B60">
              <w:rPr>
                <w:noProof w:val="0"/>
                <w:lang w:val="fr-FR"/>
              </w:rPr>
              <w:t xml:space="preserve"> administra </w:t>
            </w:r>
            <w:proofErr w:type="spellStart"/>
            <w:r w:rsidRPr="00987B60">
              <w:rPr>
                <w:noProof w:val="0"/>
                <w:lang w:val="fr-FR"/>
              </w:rPr>
              <w:t>și</w:t>
            </w:r>
            <w:proofErr w:type="spellEnd"/>
            <w:r w:rsidRPr="00987B60">
              <w:rPr>
                <w:noProof w:val="0"/>
                <w:lang w:val="fr-FR"/>
              </w:rPr>
              <w:t xml:space="preserve"> </w:t>
            </w:r>
            <w:proofErr w:type="spellStart"/>
            <w:r w:rsidRPr="00987B60">
              <w:rPr>
                <w:noProof w:val="0"/>
                <w:lang w:val="fr-FR"/>
              </w:rPr>
              <w:t>monitoriza</w:t>
            </w:r>
            <w:proofErr w:type="spellEnd"/>
            <w:r w:rsidRPr="00987B60">
              <w:rPr>
                <w:noProof w:val="0"/>
                <w:lang w:val="fr-FR"/>
              </w:rPr>
              <w:t xml:space="preserve"> </w:t>
            </w:r>
            <w:proofErr w:type="spellStart"/>
            <w:r w:rsidRPr="00987B60">
              <w:rPr>
                <w:noProof w:val="0"/>
                <w:lang w:val="fr-FR"/>
              </w:rPr>
              <w:t>fiecare</w:t>
            </w:r>
            <w:proofErr w:type="spellEnd"/>
            <w:r w:rsidRPr="00987B60">
              <w:rPr>
                <w:noProof w:val="0"/>
                <w:lang w:val="fr-FR"/>
              </w:rPr>
              <w:t xml:space="preserve"> </w:t>
            </w:r>
            <w:proofErr w:type="spellStart"/>
            <w:r w:rsidRPr="00987B60">
              <w:rPr>
                <w:noProof w:val="0"/>
                <w:lang w:val="fr-FR"/>
              </w:rPr>
              <w:t>punct</w:t>
            </w:r>
            <w:proofErr w:type="spellEnd"/>
            <w:r w:rsidRPr="00987B60">
              <w:rPr>
                <w:noProof w:val="0"/>
                <w:lang w:val="fr-FR"/>
              </w:rPr>
              <w:t xml:space="preserve"> de </w:t>
            </w:r>
            <w:proofErr w:type="spellStart"/>
            <w:r w:rsidRPr="00987B60">
              <w:rPr>
                <w:noProof w:val="0"/>
                <w:lang w:val="fr-FR"/>
              </w:rPr>
              <w:t>lucru</w:t>
            </w:r>
            <w:proofErr w:type="spellEnd"/>
            <w:r w:rsidRPr="00987B60">
              <w:rPr>
                <w:noProof w:val="0"/>
                <w:lang w:val="fr-FR"/>
              </w:rPr>
              <w:t xml:space="preserve">. </w:t>
            </w:r>
            <w:proofErr w:type="spellStart"/>
            <w:r w:rsidRPr="00987B60">
              <w:rPr>
                <w:noProof w:val="0"/>
                <w:lang w:val="fr-FR"/>
              </w:rPr>
              <w:t>Interconectarea</w:t>
            </w:r>
            <w:proofErr w:type="spellEnd"/>
            <w:r w:rsidRPr="00987B60">
              <w:rPr>
                <w:noProof w:val="0"/>
                <w:lang w:val="fr-FR"/>
              </w:rPr>
              <w:t xml:space="preserve"> va </w:t>
            </w:r>
            <w:proofErr w:type="spellStart"/>
            <w:r w:rsidRPr="00987B60">
              <w:rPr>
                <w:noProof w:val="0"/>
                <w:lang w:val="fr-FR"/>
              </w:rPr>
              <w:t>suporta</w:t>
            </w:r>
            <w:proofErr w:type="spellEnd"/>
            <w:r w:rsidRPr="00987B60">
              <w:rPr>
                <w:noProof w:val="0"/>
                <w:lang w:val="fr-FR"/>
              </w:rPr>
              <w:t xml:space="preserve"> </w:t>
            </w:r>
            <w:proofErr w:type="spellStart"/>
            <w:r w:rsidRPr="00987B60">
              <w:rPr>
                <w:noProof w:val="0"/>
                <w:lang w:val="fr-FR"/>
              </w:rPr>
              <w:t>cel</w:t>
            </w:r>
            <w:proofErr w:type="spellEnd"/>
            <w:r w:rsidRPr="00987B60">
              <w:rPr>
                <w:noProof w:val="0"/>
                <w:lang w:val="fr-FR"/>
              </w:rPr>
              <w:t xml:space="preserve"> </w:t>
            </w:r>
            <w:proofErr w:type="spellStart"/>
            <w:r w:rsidRPr="00987B60">
              <w:rPr>
                <w:noProof w:val="0"/>
                <w:lang w:val="fr-FR"/>
              </w:rPr>
              <w:t>puțin</w:t>
            </w:r>
            <w:proofErr w:type="spellEnd"/>
            <w:r w:rsidRPr="00987B60">
              <w:rPr>
                <w:noProof w:val="0"/>
                <w:lang w:val="fr-FR"/>
              </w:rPr>
              <w:t xml:space="preserve"> </w:t>
            </w:r>
            <w:proofErr w:type="spellStart"/>
            <w:r w:rsidRPr="00987B60">
              <w:rPr>
                <w:noProof w:val="0"/>
                <w:lang w:val="fr-FR"/>
              </w:rPr>
              <w:t>următoarele</w:t>
            </w:r>
            <w:proofErr w:type="spellEnd"/>
            <w:r w:rsidRPr="00987B60">
              <w:rPr>
                <w:noProof w:val="0"/>
                <w:lang w:val="fr-FR"/>
              </w:rPr>
              <w:t xml:space="preserve"> </w:t>
            </w:r>
            <w:proofErr w:type="spellStart"/>
            <w:r w:rsidRPr="00987B60">
              <w:rPr>
                <w:noProof w:val="0"/>
                <w:lang w:val="fr-FR"/>
              </w:rPr>
              <w:t>moduri</w:t>
            </w:r>
            <w:proofErr w:type="spellEnd"/>
            <w:r w:rsidRPr="00987B60">
              <w:rPr>
                <w:noProof w:val="0"/>
                <w:lang w:val="fr-FR"/>
              </w:rPr>
              <w:t xml:space="preserve"> de </w:t>
            </w:r>
            <w:proofErr w:type="spellStart"/>
            <w:r w:rsidRPr="00987B60">
              <w:rPr>
                <w:noProof w:val="0"/>
                <w:lang w:val="fr-FR"/>
              </w:rPr>
              <w:t>operare</w:t>
            </w:r>
            <w:proofErr w:type="spellEnd"/>
            <w:r w:rsidRPr="00987B60">
              <w:rPr>
                <w:noProof w:val="0"/>
                <w:lang w:val="fr-FR"/>
              </w:rPr>
              <w:t xml:space="preserve">, </w:t>
            </w:r>
            <w:proofErr w:type="spellStart"/>
            <w:r w:rsidRPr="00987B60">
              <w:rPr>
                <w:noProof w:val="0"/>
                <w:lang w:val="fr-FR"/>
              </w:rPr>
              <w:t>selectabile</w:t>
            </w:r>
            <w:proofErr w:type="spellEnd"/>
            <w:r w:rsidRPr="00987B60">
              <w:rPr>
                <w:noProof w:val="0"/>
                <w:lang w:val="fr-FR"/>
              </w:rPr>
              <w:t xml:space="preserve"> </w:t>
            </w:r>
            <w:proofErr w:type="spellStart"/>
            <w:r w:rsidRPr="00987B60">
              <w:rPr>
                <w:noProof w:val="0"/>
                <w:lang w:val="fr-FR"/>
              </w:rPr>
              <w:t>în</w:t>
            </w:r>
            <w:proofErr w:type="spellEnd"/>
            <w:r w:rsidRPr="00987B60">
              <w:rPr>
                <w:noProof w:val="0"/>
                <w:lang w:val="fr-FR"/>
              </w:rPr>
              <w:t xml:space="preserve"> </w:t>
            </w:r>
            <w:proofErr w:type="spellStart"/>
            <w:r w:rsidRPr="00987B60">
              <w:rPr>
                <w:noProof w:val="0"/>
                <w:lang w:val="fr-FR"/>
              </w:rPr>
              <w:t>funcție</w:t>
            </w:r>
            <w:proofErr w:type="spellEnd"/>
            <w:r w:rsidRPr="00987B60">
              <w:rPr>
                <w:noProof w:val="0"/>
                <w:lang w:val="fr-FR"/>
              </w:rPr>
              <w:t xml:space="preserve"> de </w:t>
            </w:r>
            <w:proofErr w:type="spellStart"/>
            <w:r w:rsidRPr="00987B60">
              <w:rPr>
                <w:noProof w:val="0"/>
                <w:lang w:val="fr-FR"/>
              </w:rPr>
              <w:t>calitatea</w:t>
            </w:r>
            <w:proofErr w:type="spellEnd"/>
            <w:r w:rsidRPr="00987B60">
              <w:rPr>
                <w:noProof w:val="0"/>
                <w:lang w:val="fr-FR"/>
              </w:rPr>
              <w:t xml:space="preserve"> </w:t>
            </w:r>
            <w:proofErr w:type="spellStart"/>
            <w:r w:rsidRPr="00987B60">
              <w:rPr>
                <w:noProof w:val="0"/>
                <w:lang w:val="fr-FR"/>
              </w:rPr>
              <w:t>legăturii</w:t>
            </w:r>
            <w:proofErr w:type="spellEnd"/>
            <w:r w:rsidRPr="00987B60">
              <w:rPr>
                <w:noProof w:val="0"/>
                <w:lang w:val="fr-FR"/>
              </w:rPr>
              <w:t xml:space="preserve"> de </w:t>
            </w:r>
            <w:proofErr w:type="spellStart"/>
            <w:proofErr w:type="gramStart"/>
            <w:r w:rsidRPr="00987B60">
              <w:rPr>
                <w:noProof w:val="0"/>
                <w:lang w:val="fr-FR"/>
              </w:rPr>
              <w:t>comunicație</w:t>
            </w:r>
            <w:proofErr w:type="spellEnd"/>
            <w:r w:rsidRPr="00987B60">
              <w:rPr>
                <w:noProof w:val="0"/>
                <w:lang w:val="fr-FR"/>
              </w:rPr>
              <w:t>:</w:t>
            </w:r>
            <w:proofErr w:type="gramEnd"/>
            <w:r w:rsidRPr="00987B60">
              <w:rPr>
                <w:noProof w:val="0"/>
                <w:lang w:val="fr-FR"/>
              </w:rPr>
              <w:t xml:space="preserve"> (i) </w:t>
            </w:r>
            <w:proofErr w:type="spellStart"/>
            <w:r w:rsidRPr="00987B60">
              <w:rPr>
                <w:noProof w:val="0"/>
                <w:lang w:val="fr-FR"/>
              </w:rPr>
              <w:t>redare</w:t>
            </w:r>
            <w:proofErr w:type="spellEnd"/>
            <w:r w:rsidRPr="00987B60">
              <w:rPr>
                <w:noProof w:val="0"/>
                <w:lang w:val="fr-FR"/>
              </w:rPr>
              <w:t xml:space="preserve"> </w:t>
            </w:r>
            <w:proofErr w:type="spellStart"/>
            <w:r w:rsidRPr="00987B60">
              <w:rPr>
                <w:noProof w:val="0"/>
                <w:lang w:val="fr-FR"/>
              </w:rPr>
              <w:t>directă</w:t>
            </w:r>
            <w:proofErr w:type="spellEnd"/>
            <w:r w:rsidRPr="00987B60">
              <w:rPr>
                <w:noProof w:val="0"/>
                <w:lang w:val="fr-FR"/>
              </w:rPr>
              <w:t xml:space="preserve"> de la site-</w:t>
            </w:r>
            <w:proofErr w:type="spellStart"/>
            <w:r w:rsidRPr="00987B60">
              <w:rPr>
                <w:noProof w:val="0"/>
                <w:lang w:val="fr-FR"/>
              </w:rPr>
              <w:t>ul</w:t>
            </w:r>
            <w:proofErr w:type="spellEnd"/>
            <w:r w:rsidRPr="00987B60">
              <w:rPr>
                <w:noProof w:val="0"/>
                <w:lang w:val="fr-FR"/>
              </w:rPr>
              <w:t xml:space="preserve"> la </w:t>
            </w:r>
            <w:proofErr w:type="spellStart"/>
            <w:r w:rsidRPr="00987B60">
              <w:rPr>
                <w:noProof w:val="0"/>
                <w:lang w:val="fr-FR"/>
              </w:rPr>
              <w:t>distanță</w:t>
            </w:r>
            <w:proofErr w:type="spellEnd"/>
            <w:r w:rsidRPr="00987B60">
              <w:rPr>
                <w:noProof w:val="0"/>
                <w:lang w:val="fr-FR"/>
              </w:rPr>
              <w:t xml:space="preserve">; (ii) </w:t>
            </w:r>
            <w:proofErr w:type="spellStart"/>
            <w:r w:rsidRPr="00987B60">
              <w:rPr>
                <w:noProof w:val="0"/>
                <w:lang w:val="fr-FR"/>
              </w:rPr>
              <w:t>transfer</w:t>
            </w:r>
            <w:proofErr w:type="spellEnd"/>
            <w:r w:rsidRPr="00987B60">
              <w:rPr>
                <w:noProof w:val="0"/>
                <w:lang w:val="fr-FR"/>
              </w:rPr>
              <w:t xml:space="preserve"> al </w:t>
            </w:r>
            <w:proofErr w:type="spellStart"/>
            <w:r w:rsidRPr="00987B60">
              <w:rPr>
                <w:noProof w:val="0"/>
                <w:lang w:val="fr-FR"/>
              </w:rPr>
              <w:t>înregistrărilor</w:t>
            </w:r>
            <w:proofErr w:type="spellEnd"/>
            <w:r w:rsidRPr="00987B60">
              <w:rPr>
                <w:noProof w:val="0"/>
                <w:lang w:val="fr-FR"/>
              </w:rPr>
              <w:t xml:space="preserve"> </w:t>
            </w:r>
            <w:proofErr w:type="spellStart"/>
            <w:r w:rsidRPr="00987B60">
              <w:rPr>
                <w:noProof w:val="0"/>
                <w:lang w:val="fr-FR"/>
              </w:rPr>
              <w:t>către</w:t>
            </w:r>
            <w:proofErr w:type="spellEnd"/>
            <w:r w:rsidRPr="00987B60">
              <w:rPr>
                <w:noProof w:val="0"/>
                <w:lang w:val="fr-FR"/>
              </w:rPr>
              <w:t xml:space="preserve"> site-</w:t>
            </w:r>
            <w:proofErr w:type="spellStart"/>
            <w:r w:rsidRPr="00987B60">
              <w:rPr>
                <w:noProof w:val="0"/>
                <w:lang w:val="fr-FR"/>
              </w:rPr>
              <w:t>ul</w:t>
            </w:r>
            <w:proofErr w:type="spellEnd"/>
            <w:r w:rsidRPr="00987B60">
              <w:rPr>
                <w:noProof w:val="0"/>
                <w:lang w:val="fr-FR"/>
              </w:rPr>
              <w:t xml:space="preserve"> central </w:t>
            </w:r>
            <w:proofErr w:type="spellStart"/>
            <w:r w:rsidRPr="00987B60">
              <w:rPr>
                <w:noProof w:val="0"/>
                <w:lang w:val="fr-FR"/>
              </w:rPr>
              <w:t>pe</w:t>
            </w:r>
            <w:proofErr w:type="spellEnd"/>
            <w:r w:rsidRPr="00987B60">
              <w:rPr>
                <w:noProof w:val="0"/>
                <w:lang w:val="fr-FR"/>
              </w:rPr>
              <w:t xml:space="preserve"> </w:t>
            </w:r>
            <w:proofErr w:type="spellStart"/>
            <w:r w:rsidRPr="00987B60">
              <w:rPr>
                <w:noProof w:val="0"/>
                <w:lang w:val="fr-FR"/>
              </w:rPr>
              <w:t>bază</w:t>
            </w:r>
            <w:proofErr w:type="spellEnd"/>
            <w:r w:rsidRPr="00987B60">
              <w:rPr>
                <w:noProof w:val="0"/>
                <w:lang w:val="fr-FR"/>
              </w:rPr>
              <w:t xml:space="preserve"> de </w:t>
            </w:r>
            <w:proofErr w:type="spellStart"/>
            <w:r w:rsidRPr="00987B60">
              <w:rPr>
                <w:noProof w:val="0"/>
                <w:lang w:val="fr-FR"/>
              </w:rPr>
              <w:t>reguli</w:t>
            </w:r>
            <w:proofErr w:type="spellEnd"/>
            <w:r w:rsidRPr="00987B60">
              <w:rPr>
                <w:noProof w:val="0"/>
                <w:lang w:val="fr-FR"/>
              </w:rPr>
              <w:t>/</w:t>
            </w:r>
            <w:proofErr w:type="spellStart"/>
            <w:r w:rsidRPr="00987B60">
              <w:rPr>
                <w:noProof w:val="0"/>
                <w:lang w:val="fr-FR"/>
              </w:rPr>
              <w:t>programări</w:t>
            </w:r>
            <w:proofErr w:type="spellEnd"/>
            <w:r w:rsidRPr="00987B60">
              <w:rPr>
                <w:noProof w:val="0"/>
                <w:lang w:val="fr-FR"/>
              </w:rPr>
              <w:t>/</w:t>
            </w:r>
            <w:proofErr w:type="spellStart"/>
            <w:r w:rsidRPr="00987B60">
              <w:rPr>
                <w:noProof w:val="0"/>
                <w:lang w:val="fr-FR"/>
              </w:rPr>
              <w:t>evenimente</w:t>
            </w:r>
            <w:proofErr w:type="spellEnd"/>
            <w:r w:rsidRPr="00987B60">
              <w:rPr>
                <w:noProof w:val="0"/>
                <w:lang w:val="fr-FR"/>
              </w:rPr>
              <w:t xml:space="preserve">; (iii) </w:t>
            </w:r>
            <w:proofErr w:type="spellStart"/>
            <w:r w:rsidRPr="00987B60">
              <w:rPr>
                <w:noProof w:val="0"/>
                <w:lang w:val="fr-FR"/>
              </w:rPr>
              <w:t>transfer</w:t>
            </w:r>
            <w:proofErr w:type="spellEnd"/>
            <w:r w:rsidRPr="00987B60">
              <w:rPr>
                <w:noProof w:val="0"/>
                <w:lang w:val="fr-FR"/>
              </w:rPr>
              <w:t xml:space="preserve"> la </w:t>
            </w:r>
            <w:proofErr w:type="spellStart"/>
            <w:r w:rsidRPr="00987B60">
              <w:rPr>
                <w:noProof w:val="0"/>
                <w:lang w:val="fr-FR"/>
              </w:rPr>
              <w:t>cerere</w:t>
            </w:r>
            <w:proofErr w:type="spellEnd"/>
            <w:r w:rsidRPr="00987B60">
              <w:rPr>
                <w:noProof w:val="0"/>
                <w:lang w:val="fr-FR"/>
              </w:rPr>
              <w:t xml:space="preserve"> (</w:t>
            </w:r>
            <w:proofErr w:type="spellStart"/>
            <w:r w:rsidRPr="00987B60">
              <w:rPr>
                <w:noProof w:val="0"/>
                <w:lang w:val="fr-FR"/>
              </w:rPr>
              <w:t>manual</w:t>
            </w:r>
            <w:proofErr w:type="spellEnd"/>
            <w:r w:rsidRPr="00987B60">
              <w:rPr>
                <w:noProof w:val="0"/>
                <w:lang w:val="fr-FR"/>
              </w:rPr>
              <w:t xml:space="preserve">, </w:t>
            </w:r>
            <w:proofErr w:type="spellStart"/>
            <w:r w:rsidRPr="00987B60">
              <w:rPr>
                <w:noProof w:val="0"/>
                <w:lang w:val="fr-FR"/>
              </w:rPr>
              <w:t>inițiat</w:t>
            </w:r>
            <w:proofErr w:type="spellEnd"/>
            <w:r w:rsidRPr="00987B60">
              <w:rPr>
                <w:noProof w:val="0"/>
                <w:lang w:val="fr-FR"/>
              </w:rPr>
              <w:t xml:space="preserve"> de </w:t>
            </w:r>
            <w:proofErr w:type="spellStart"/>
            <w:r w:rsidRPr="00987B60">
              <w:rPr>
                <w:noProof w:val="0"/>
                <w:lang w:val="fr-FR"/>
              </w:rPr>
              <w:t>operator</w:t>
            </w:r>
            <w:proofErr w:type="spellEnd"/>
            <w:r w:rsidRPr="00987B60">
              <w:rPr>
                <w:noProof w:val="0"/>
                <w:lang w:val="fr-FR"/>
              </w:rPr>
              <w:t xml:space="preserve">), </w:t>
            </w:r>
            <w:proofErr w:type="spellStart"/>
            <w:r w:rsidRPr="00987B60">
              <w:rPr>
                <w:noProof w:val="0"/>
                <w:lang w:val="fr-FR"/>
              </w:rPr>
              <w:t>inclusiv</w:t>
            </w:r>
            <w:proofErr w:type="spellEnd"/>
            <w:r w:rsidRPr="00987B60">
              <w:rPr>
                <w:noProof w:val="0"/>
                <w:lang w:val="fr-FR"/>
              </w:rPr>
              <w:t xml:space="preserve"> </w:t>
            </w:r>
            <w:proofErr w:type="spellStart"/>
            <w:r w:rsidRPr="00987B60">
              <w:rPr>
                <w:noProof w:val="0"/>
                <w:lang w:val="fr-FR"/>
              </w:rPr>
              <w:t>pentru</w:t>
            </w:r>
            <w:proofErr w:type="spellEnd"/>
            <w:r w:rsidRPr="00987B60">
              <w:rPr>
                <w:noProof w:val="0"/>
                <w:lang w:val="fr-FR"/>
              </w:rPr>
              <w:t xml:space="preserve"> site-</w:t>
            </w:r>
            <w:proofErr w:type="spellStart"/>
            <w:r w:rsidRPr="00987B60">
              <w:rPr>
                <w:noProof w:val="0"/>
                <w:lang w:val="fr-FR"/>
              </w:rPr>
              <w:t>uri</w:t>
            </w:r>
            <w:proofErr w:type="spellEnd"/>
            <w:r w:rsidRPr="00987B60">
              <w:rPr>
                <w:noProof w:val="0"/>
                <w:lang w:val="fr-FR"/>
              </w:rPr>
              <w:t xml:space="preserve"> </w:t>
            </w:r>
            <w:proofErr w:type="spellStart"/>
            <w:r w:rsidRPr="00987B60">
              <w:rPr>
                <w:noProof w:val="0"/>
                <w:lang w:val="fr-FR"/>
              </w:rPr>
              <w:t>cu</w:t>
            </w:r>
            <w:proofErr w:type="spellEnd"/>
            <w:r w:rsidRPr="00987B60">
              <w:rPr>
                <w:noProof w:val="0"/>
                <w:lang w:val="fr-FR"/>
              </w:rPr>
              <w:t xml:space="preserve"> </w:t>
            </w:r>
            <w:proofErr w:type="spellStart"/>
            <w:r w:rsidRPr="00987B60">
              <w:rPr>
                <w:noProof w:val="0"/>
                <w:lang w:val="fr-FR"/>
              </w:rPr>
              <w:t>conectivitate</w:t>
            </w:r>
            <w:proofErr w:type="spellEnd"/>
            <w:r w:rsidRPr="00987B60">
              <w:rPr>
                <w:noProof w:val="0"/>
                <w:lang w:val="fr-FR"/>
              </w:rPr>
              <w:t xml:space="preserve"> </w:t>
            </w:r>
            <w:proofErr w:type="spellStart"/>
            <w:r w:rsidRPr="00987B60">
              <w:rPr>
                <w:noProof w:val="0"/>
                <w:lang w:val="fr-FR"/>
              </w:rPr>
              <w:t>intermitentă</w:t>
            </w:r>
            <w:proofErr w:type="spellEnd"/>
            <w:r w:rsidRPr="00987B60">
              <w:rPr>
                <w:noProof w:val="0"/>
                <w:lang w:val="fr-FR"/>
              </w:rPr>
              <w:t xml:space="preserve"> (</w:t>
            </w:r>
            <w:proofErr w:type="spellStart"/>
            <w:r w:rsidRPr="00987B60">
              <w:rPr>
                <w:noProof w:val="0"/>
                <w:lang w:val="fr-FR"/>
              </w:rPr>
              <w:t>dispozitive</w:t>
            </w:r>
            <w:proofErr w:type="spellEnd"/>
            <w:r w:rsidRPr="00987B60">
              <w:rPr>
                <w:noProof w:val="0"/>
                <w:lang w:val="fr-FR"/>
              </w:rPr>
              <w:t xml:space="preserve"> </w:t>
            </w:r>
            <w:proofErr w:type="spellStart"/>
            <w:r w:rsidRPr="00987B60">
              <w:rPr>
                <w:noProof w:val="0"/>
                <w:lang w:val="fr-FR"/>
              </w:rPr>
              <w:t>terțe</w:t>
            </w:r>
            <w:proofErr w:type="spellEnd"/>
            <w:r w:rsidRPr="00987B60">
              <w:rPr>
                <w:noProof w:val="0"/>
                <w:lang w:val="fr-FR"/>
              </w:rPr>
              <w:t xml:space="preserve"> </w:t>
            </w:r>
            <w:proofErr w:type="spellStart"/>
            <w:r w:rsidRPr="00987B60">
              <w:rPr>
                <w:noProof w:val="0"/>
                <w:lang w:val="fr-FR"/>
              </w:rPr>
              <w:t>conectate</w:t>
            </w:r>
            <w:proofErr w:type="spellEnd"/>
            <w:r w:rsidRPr="00987B60">
              <w:rPr>
                <w:noProof w:val="0"/>
                <w:lang w:val="fr-FR"/>
              </w:rPr>
              <w:t xml:space="preserve"> la </w:t>
            </w:r>
            <w:proofErr w:type="spellStart"/>
            <w:r w:rsidRPr="00987B60">
              <w:rPr>
                <w:noProof w:val="0"/>
                <w:lang w:val="fr-FR"/>
              </w:rPr>
              <w:t>infrastructură</w:t>
            </w:r>
            <w:proofErr w:type="spellEnd"/>
            <w:r w:rsidRPr="00987B60">
              <w:rPr>
                <w:noProof w:val="0"/>
                <w:lang w:val="fr-FR"/>
              </w:rPr>
              <w:t xml:space="preserve">). </w:t>
            </w:r>
            <w:proofErr w:type="spellStart"/>
            <w:r w:rsidRPr="00987B60">
              <w:rPr>
                <w:noProof w:val="0"/>
                <w:lang w:val="fr-FR"/>
              </w:rPr>
              <w:t>Centrul</w:t>
            </w:r>
            <w:proofErr w:type="spellEnd"/>
            <w:r w:rsidRPr="00987B60">
              <w:rPr>
                <w:noProof w:val="0"/>
                <w:lang w:val="fr-FR"/>
              </w:rPr>
              <w:t xml:space="preserve"> de </w:t>
            </w:r>
            <w:proofErr w:type="spellStart"/>
            <w:r w:rsidRPr="00987B60">
              <w:rPr>
                <w:noProof w:val="0"/>
                <w:lang w:val="fr-FR"/>
              </w:rPr>
              <w:t>comandă</w:t>
            </w:r>
            <w:proofErr w:type="spellEnd"/>
            <w:r w:rsidRPr="00987B60">
              <w:rPr>
                <w:noProof w:val="0"/>
                <w:lang w:val="fr-FR"/>
              </w:rPr>
              <w:t xml:space="preserve"> va </w:t>
            </w:r>
            <w:proofErr w:type="spellStart"/>
            <w:proofErr w:type="gramStart"/>
            <w:r w:rsidRPr="00987B60">
              <w:rPr>
                <w:noProof w:val="0"/>
                <w:lang w:val="fr-FR"/>
              </w:rPr>
              <w:t>putea</w:t>
            </w:r>
            <w:proofErr w:type="spellEnd"/>
            <w:r w:rsidRPr="00987B60">
              <w:rPr>
                <w:noProof w:val="0"/>
                <w:lang w:val="fr-FR"/>
              </w:rPr>
              <w:t>:</w:t>
            </w:r>
            <w:proofErr w:type="gramEnd"/>
            <w:r w:rsidRPr="00987B60">
              <w:rPr>
                <w:noProof w:val="0"/>
                <w:lang w:val="fr-FR"/>
              </w:rPr>
              <w:t xml:space="preserve"> </w:t>
            </w:r>
            <w:proofErr w:type="spellStart"/>
            <w:r w:rsidRPr="00987B60">
              <w:rPr>
                <w:noProof w:val="0"/>
                <w:lang w:val="fr-FR"/>
              </w:rPr>
              <w:t>vizualiza</w:t>
            </w:r>
            <w:proofErr w:type="spellEnd"/>
            <w:r w:rsidRPr="00987B60">
              <w:rPr>
                <w:noProof w:val="0"/>
                <w:lang w:val="fr-FR"/>
              </w:rPr>
              <w:t xml:space="preserve"> </w:t>
            </w:r>
            <w:proofErr w:type="spellStart"/>
            <w:r w:rsidRPr="00987B60">
              <w:rPr>
                <w:noProof w:val="0"/>
                <w:lang w:val="fr-FR"/>
              </w:rPr>
              <w:t>video</w:t>
            </w:r>
            <w:proofErr w:type="spellEnd"/>
            <w:r w:rsidRPr="00987B60">
              <w:rPr>
                <w:noProof w:val="0"/>
                <w:lang w:val="fr-FR"/>
              </w:rPr>
              <w:t xml:space="preserve"> live de la </w:t>
            </w:r>
            <w:proofErr w:type="spellStart"/>
            <w:r w:rsidRPr="00987B60">
              <w:rPr>
                <w:noProof w:val="0"/>
                <w:lang w:val="fr-FR"/>
              </w:rPr>
              <w:t>camerele</w:t>
            </w:r>
            <w:proofErr w:type="spellEnd"/>
            <w:r w:rsidRPr="00987B60">
              <w:rPr>
                <w:noProof w:val="0"/>
                <w:lang w:val="fr-FR"/>
              </w:rPr>
              <w:t xml:space="preserve"> </w:t>
            </w:r>
            <w:proofErr w:type="spellStart"/>
            <w:r w:rsidRPr="00987B60">
              <w:rPr>
                <w:noProof w:val="0"/>
                <w:lang w:val="fr-FR"/>
              </w:rPr>
              <w:t>interconectate</w:t>
            </w:r>
            <w:proofErr w:type="spellEnd"/>
            <w:r w:rsidRPr="00987B60">
              <w:rPr>
                <w:noProof w:val="0"/>
                <w:lang w:val="fr-FR"/>
              </w:rPr>
              <w:t xml:space="preserve">, </w:t>
            </w:r>
            <w:proofErr w:type="spellStart"/>
            <w:r w:rsidRPr="00987B60">
              <w:rPr>
                <w:noProof w:val="0"/>
                <w:lang w:val="fr-FR"/>
              </w:rPr>
              <w:t>reda</w:t>
            </w:r>
            <w:proofErr w:type="spellEnd"/>
            <w:r w:rsidRPr="00987B60">
              <w:rPr>
                <w:noProof w:val="0"/>
                <w:lang w:val="fr-FR"/>
              </w:rPr>
              <w:t xml:space="preserve"> </w:t>
            </w:r>
            <w:proofErr w:type="spellStart"/>
            <w:r w:rsidRPr="00987B60">
              <w:rPr>
                <w:noProof w:val="0"/>
                <w:lang w:val="fr-FR"/>
              </w:rPr>
              <w:t>înregistrări</w:t>
            </w:r>
            <w:proofErr w:type="spellEnd"/>
            <w:r w:rsidRPr="00987B60">
              <w:rPr>
                <w:noProof w:val="0"/>
                <w:lang w:val="fr-FR"/>
              </w:rPr>
              <w:t xml:space="preserve"> (direct </w:t>
            </w:r>
            <w:proofErr w:type="spellStart"/>
            <w:r w:rsidRPr="00987B60">
              <w:rPr>
                <w:noProof w:val="0"/>
                <w:lang w:val="fr-FR"/>
              </w:rPr>
              <w:t>sau</w:t>
            </w:r>
            <w:proofErr w:type="spellEnd"/>
            <w:r w:rsidRPr="00987B60">
              <w:rPr>
                <w:noProof w:val="0"/>
                <w:lang w:val="fr-FR"/>
              </w:rPr>
              <w:t xml:space="preserve"> </w:t>
            </w:r>
            <w:proofErr w:type="spellStart"/>
            <w:r w:rsidRPr="00987B60">
              <w:rPr>
                <w:noProof w:val="0"/>
                <w:lang w:val="fr-FR"/>
              </w:rPr>
              <w:t>după</w:t>
            </w:r>
            <w:proofErr w:type="spellEnd"/>
            <w:r w:rsidRPr="00987B60">
              <w:rPr>
                <w:noProof w:val="0"/>
                <w:lang w:val="fr-FR"/>
              </w:rPr>
              <w:t xml:space="preserve"> </w:t>
            </w:r>
            <w:proofErr w:type="spellStart"/>
            <w:r w:rsidRPr="00987B60">
              <w:rPr>
                <w:noProof w:val="0"/>
                <w:lang w:val="fr-FR"/>
              </w:rPr>
              <w:t>transfer</w:t>
            </w:r>
            <w:proofErr w:type="spellEnd"/>
            <w:r w:rsidRPr="00987B60">
              <w:rPr>
                <w:noProof w:val="0"/>
                <w:lang w:val="fr-FR"/>
              </w:rPr>
              <w:t xml:space="preserve">), </w:t>
            </w:r>
            <w:proofErr w:type="spellStart"/>
            <w:r w:rsidRPr="00987B60">
              <w:rPr>
                <w:noProof w:val="0"/>
                <w:lang w:val="fr-FR"/>
              </w:rPr>
              <w:t>primi</w:t>
            </w:r>
            <w:proofErr w:type="spellEnd"/>
            <w:r w:rsidRPr="00987B60">
              <w:rPr>
                <w:noProof w:val="0"/>
                <w:lang w:val="fr-FR"/>
              </w:rPr>
              <w:t xml:space="preserve"> </w:t>
            </w:r>
            <w:proofErr w:type="spellStart"/>
            <w:r w:rsidRPr="00987B60">
              <w:rPr>
                <w:noProof w:val="0"/>
                <w:lang w:val="fr-FR"/>
              </w:rPr>
              <w:t>evenimentele</w:t>
            </w:r>
            <w:proofErr w:type="spellEnd"/>
            <w:r w:rsidRPr="00987B60">
              <w:rPr>
                <w:noProof w:val="0"/>
                <w:lang w:val="fr-FR"/>
              </w:rPr>
              <w:t xml:space="preserve"> </w:t>
            </w:r>
            <w:proofErr w:type="spellStart"/>
            <w:r w:rsidRPr="00987B60">
              <w:rPr>
                <w:noProof w:val="0"/>
                <w:lang w:val="fr-FR"/>
              </w:rPr>
              <w:t>definite</w:t>
            </w:r>
            <w:proofErr w:type="spellEnd"/>
            <w:r w:rsidRPr="00987B60">
              <w:rPr>
                <w:noProof w:val="0"/>
                <w:lang w:val="fr-FR"/>
              </w:rPr>
              <w:t xml:space="preserve"> ale </w:t>
            </w:r>
            <w:proofErr w:type="spellStart"/>
            <w:r w:rsidRPr="00987B60">
              <w:rPr>
                <w:noProof w:val="0"/>
                <w:lang w:val="fr-FR"/>
              </w:rPr>
              <w:t>punctelor</w:t>
            </w:r>
            <w:proofErr w:type="spellEnd"/>
            <w:r w:rsidRPr="00987B60">
              <w:rPr>
                <w:noProof w:val="0"/>
                <w:lang w:val="fr-FR"/>
              </w:rPr>
              <w:t xml:space="preserve"> de </w:t>
            </w:r>
            <w:proofErr w:type="spellStart"/>
            <w:r w:rsidRPr="00987B60">
              <w:rPr>
                <w:noProof w:val="0"/>
                <w:lang w:val="fr-FR"/>
              </w:rPr>
              <w:t>lucru</w:t>
            </w:r>
            <w:proofErr w:type="spellEnd"/>
            <w:r w:rsidRPr="00987B60">
              <w:rPr>
                <w:noProof w:val="0"/>
                <w:lang w:val="fr-FR"/>
              </w:rPr>
              <w:t xml:space="preserve"> </w:t>
            </w:r>
            <w:proofErr w:type="spellStart"/>
            <w:r w:rsidRPr="00987B60">
              <w:rPr>
                <w:noProof w:val="0"/>
                <w:lang w:val="fr-FR"/>
              </w:rPr>
              <w:t>din</w:t>
            </w:r>
            <w:proofErr w:type="spellEnd"/>
            <w:r w:rsidRPr="00987B60">
              <w:rPr>
                <w:noProof w:val="0"/>
                <w:lang w:val="fr-FR"/>
              </w:rPr>
              <w:t xml:space="preserve"> </w:t>
            </w:r>
            <w:proofErr w:type="spellStart"/>
            <w:r w:rsidRPr="00987B60">
              <w:rPr>
                <w:noProof w:val="0"/>
                <w:lang w:val="fr-FR"/>
              </w:rPr>
              <w:t>teritoriu</w:t>
            </w:r>
            <w:proofErr w:type="spellEnd"/>
            <w:r w:rsidRPr="00987B60">
              <w:rPr>
                <w:noProof w:val="0"/>
                <w:lang w:val="fr-FR"/>
              </w:rPr>
              <w:t xml:space="preserve"> </w:t>
            </w:r>
            <w:proofErr w:type="spellStart"/>
            <w:r w:rsidRPr="00987B60">
              <w:rPr>
                <w:noProof w:val="0"/>
                <w:lang w:val="fr-FR"/>
              </w:rPr>
              <w:t>și</w:t>
            </w:r>
            <w:proofErr w:type="spellEnd"/>
            <w:r w:rsidRPr="00987B60">
              <w:rPr>
                <w:noProof w:val="0"/>
                <w:lang w:val="fr-FR"/>
              </w:rPr>
              <w:t xml:space="preserve"> </w:t>
            </w:r>
            <w:proofErr w:type="spellStart"/>
            <w:r w:rsidRPr="00987B60">
              <w:rPr>
                <w:noProof w:val="0"/>
                <w:lang w:val="fr-FR"/>
              </w:rPr>
              <w:t>declanșa</w:t>
            </w:r>
            <w:proofErr w:type="spellEnd"/>
            <w:r w:rsidRPr="00987B60">
              <w:rPr>
                <w:noProof w:val="0"/>
                <w:lang w:val="fr-FR"/>
              </w:rPr>
              <w:t xml:space="preserve"> </w:t>
            </w:r>
            <w:proofErr w:type="spellStart"/>
            <w:r w:rsidRPr="00987B60">
              <w:rPr>
                <w:noProof w:val="0"/>
                <w:lang w:val="fr-FR"/>
              </w:rPr>
              <w:t>pe</w:t>
            </w:r>
            <w:proofErr w:type="spellEnd"/>
            <w:r w:rsidRPr="00987B60">
              <w:rPr>
                <w:noProof w:val="0"/>
                <w:lang w:val="fr-FR"/>
              </w:rPr>
              <w:t xml:space="preserve"> </w:t>
            </w:r>
            <w:proofErr w:type="spellStart"/>
            <w:r w:rsidRPr="00987B60">
              <w:rPr>
                <w:noProof w:val="0"/>
                <w:lang w:val="fr-FR"/>
              </w:rPr>
              <w:t>baza</w:t>
            </w:r>
            <w:proofErr w:type="spellEnd"/>
            <w:r w:rsidRPr="00987B60">
              <w:rPr>
                <w:noProof w:val="0"/>
                <w:lang w:val="fr-FR"/>
              </w:rPr>
              <w:t xml:space="preserve"> </w:t>
            </w:r>
            <w:proofErr w:type="spellStart"/>
            <w:r w:rsidRPr="00987B60">
              <w:rPr>
                <w:noProof w:val="0"/>
                <w:lang w:val="fr-FR"/>
              </w:rPr>
              <w:t>lor</w:t>
            </w:r>
            <w:proofErr w:type="spellEnd"/>
            <w:r w:rsidRPr="00987B60">
              <w:rPr>
                <w:noProof w:val="0"/>
                <w:lang w:val="fr-FR"/>
              </w:rPr>
              <w:t xml:space="preserve"> alarme </w:t>
            </w:r>
            <w:proofErr w:type="spellStart"/>
            <w:r w:rsidRPr="00987B60">
              <w:rPr>
                <w:noProof w:val="0"/>
                <w:lang w:val="fr-FR"/>
              </w:rPr>
              <w:t>și</w:t>
            </w:r>
            <w:proofErr w:type="spellEnd"/>
            <w:r w:rsidRPr="00987B60">
              <w:rPr>
                <w:noProof w:val="0"/>
                <w:lang w:val="fr-FR"/>
              </w:rPr>
              <w:t xml:space="preserve"> </w:t>
            </w:r>
            <w:proofErr w:type="spellStart"/>
            <w:r w:rsidRPr="00987B60">
              <w:rPr>
                <w:noProof w:val="0"/>
                <w:lang w:val="fr-FR"/>
              </w:rPr>
              <w:t>reguli</w:t>
            </w:r>
            <w:proofErr w:type="spellEnd"/>
            <w:r w:rsidRPr="00987B60">
              <w:rPr>
                <w:noProof w:val="0"/>
                <w:lang w:val="fr-FR"/>
              </w:rPr>
              <w:t xml:space="preserve"> centrale, </w:t>
            </w:r>
            <w:proofErr w:type="spellStart"/>
            <w:r w:rsidRPr="00987B60">
              <w:rPr>
                <w:noProof w:val="0"/>
                <w:lang w:val="fr-FR"/>
              </w:rPr>
              <w:t>precum</w:t>
            </w:r>
            <w:proofErr w:type="spellEnd"/>
            <w:r w:rsidRPr="00987B60">
              <w:rPr>
                <w:noProof w:val="0"/>
                <w:lang w:val="fr-FR"/>
              </w:rPr>
              <w:t xml:space="preserve"> </w:t>
            </w:r>
            <w:proofErr w:type="spellStart"/>
            <w:r w:rsidRPr="00987B60">
              <w:rPr>
                <w:noProof w:val="0"/>
                <w:lang w:val="fr-FR"/>
              </w:rPr>
              <w:t>și</w:t>
            </w:r>
            <w:proofErr w:type="spellEnd"/>
            <w:r w:rsidRPr="00987B60">
              <w:rPr>
                <w:noProof w:val="0"/>
                <w:lang w:val="fr-FR"/>
              </w:rPr>
              <w:t xml:space="preserve"> </w:t>
            </w:r>
            <w:proofErr w:type="spellStart"/>
            <w:r w:rsidRPr="00987B60">
              <w:rPr>
                <w:noProof w:val="0"/>
                <w:lang w:val="fr-FR"/>
              </w:rPr>
              <w:t>selecta</w:t>
            </w:r>
            <w:proofErr w:type="spellEnd"/>
            <w:r w:rsidRPr="00987B60">
              <w:rPr>
                <w:noProof w:val="0"/>
                <w:lang w:val="fr-FR"/>
              </w:rPr>
              <w:t xml:space="preserve"> </w:t>
            </w:r>
            <w:proofErr w:type="spellStart"/>
            <w:r w:rsidRPr="00987B60">
              <w:rPr>
                <w:noProof w:val="0"/>
                <w:lang w:val="fr-FR"/>
              </w:rPr>
              <w:t>doar</w:t>
            </w:r>
            <w:proofErr w:type="spellEnd"/>
            <w:r w:rsidRPr="00987B60">
              <w:rPr>
                <w:noProof w:val="0"/>
                <w:lang w:val="fr-FR"/>
              </w:rPr>
              <w:t xml:space="preserve"> un </w:t>
            </w:r>
            <w:proofErr w:type="spellStart"/>
            <w:r w:rsidRPr="00987B60">
              <w:rPr>
                <w:noProof w:val="0"/>
                <w:lang w:val="fr-FR"/>
              </w:rPr>
              <w:t>subset</w:t>
            </w:r>
            <w:proofErr w:type="spellEnd"/>
            <w:r w:rsidRPr="00987B60">
              <w:rPr>
                <w:noProof w:val="0"/>
                <w:lang w:val="fr-FR"/>
              </w:rPr>
              <w:t xml:space="preserve"> al </w:t>
            </w:r>
            <w:proofErr w:type="spellStart"/>
            <w:r w:rsidRPr="00987B60">
              <w:rPr>
                <w:noProof w:val="0"/>
                <w:lang w:val="fr-FR"/>
              </w:rPr>
              <w:t>camerelor</w:t>
            </w:r>
            <w:proofErr w:type="spellEnd"/>
            <w:r w:rsidRPr="00987B60">
              <w:rPr>
                <w:noProof w:val="0"/>
                <w:lang w:val="fr-FR"/>
              </w:rPr>
              <w:t xml:space="preserve"> </w:t>
            </w:r>
            <w:proofErr w:type="spellStart"/>
            <w:r w:rsidRPr="00987B60">
              <w:rPr>
                <w:noProof w:val="0"/>
                <w:lang w:val="fr-FR"/>
              </w:rPr>
              <w:t>fiecărui</w:t>
            </w:r>
            <w:proofErr w:type="spellEnd"/>
            <w:r w:rsidRPr="00987B60">
              <w:rPr>
                <w:noProof w:val="0"/>
                <w:lang w:val="fr-FR"/>
              </w:rPr>
              <w:t xml:space="preserve"> site la </w:t>
            </w:r>
            <w:proofErr w:type="spellStart"/>
            <w:r w:rsidRPr="00987B60">
              <w:rPr>
                <w:noProof w:val="0"/>
                <w:lang w:val="fr-FR"/>
              </w:rPr>
              <w:t>distanță</w:t>
            </w:r>
            <w:proofErr w:type="spellEnd"/>
            <w:r w:rsidRPr="00987B60">
              <w:rPr>
                <w:noProof w:val="0"/>
                <w:lang w:val="fr-FR"/>
              </w:rPr>
              <w:t xml:space="preserve"> </w:t>
            </w:r>
            <w:proofErr w:type="spellStart"/>
            <w:r w:rsidRPr="00987B60">
              <w:rPr>
                <w:noProof w:val="0"/>
                <w:lang w:val="fr-FR"/>
              </w:rPr>
              <w:t>pentru</w:t>
            </w:r>
            <w:proofErr w:type="spellEnd"/>
            <w:r w:rsidRPr="00987B60">
              <w:rPr>
                <w:noProof w:val="0"/>
                <w:lang w:val="fr-FR"/>
              </w:rPr>
              <w:t xml:space="preserve"> </w:t>
            </w:r>
            <w:proofErr w:type="spellStart"/>
            <w:r w:rsidRPr="00987B60">
              <w:rPr>
                <w:noProof w:val="0"/>
                <w:lang w:val="fr-FR"/>
              </w:rPr>
              <w:t>interconectare</w:t>
            </w:r>
            <w:proofErr w:type="spellEnd"/>
            <w:r w:rsidRPr="00987B60">
              <w:rPr>
                <w:noProof w:val="0"/>
                <w:lang w:val="fr-FR"/>
              </w:rPr>
              <w:t>.</w:t>
            </w:r>
          </w:p>
          <w:p w14:paraId="5800E32A" w14:textId="77777777" w:rsidR="00987B60" w:rsidRPr="00987B60" w:rsidRDefault="00987B60" w:rsidP="00987B60">
            <w:pPr>
              <w:widowControl w:val="0"/>
              <w:autoSpaceDE w:val="0"/>
              <w:autoSpaceDN w:val="0"/>
              <w:adjustRightInd w:val="0"/>
              <w:spacing w:after="80"/>
              <w:rPr>
                <w:noProof w:val="0"/>
                <w:lang w:val="fr-FR"/>
              </w:rPr>
            </w:pPr>
            <w:proofErr w:type="spellStart"/>
            <w:r w:rsidRPr="00987B60">
              <w:rPr>
                <w:noProof w:val="0"/>
                <w:lang w:val="fr-FR"/>
              </w:rPr>
              <w:t>Comunicația</w:t>
            </w:r>
            <w:proofErr w:type="spellEnd"/>
            <w:r w:rsidRPr="00987B60">
              <w:rPr>
                <w:noProof w:val="0"/>
                <w:lang w:val="fr-FR"/>
              </w:rPr>
              <w:t xml:space="preserve"> de </w:t>
            </w:r>
            <w:proofErr w:type="spellStart"/>
            <w:r w:rsidRPr="00987B60">
              <w:rPr>
                <w:noProof w:val="0"/>
                <w:lang w:val="fr-FR"/>
              </w:rPr>
              <w:t>interconectare</w:t>
            </w:r>
            <w:proofErr w:type="spellEnd"/>
            <w:r w:rsidRPr="00987B60">
              <w:rPr>
                <w:noProof w:val="0"/>
                <w:lang w:val="fr-FR"/>
              </w:rPr>
              <w:t xml:space="preserve"> va fi </w:t>
            </w:r>
            <w:proofErr w:type="spellStart"/>
            <w:r w:rsidRPr="00987B60">
              <w:rPr>
                <w:noProof w:val="0"/>
                <w:lang w:val="fr-FR"/>
              </w:rPr>
              <w:t>securizată</w:t>
            </w:r>
            <w:proofErr w:type="spellEnd"/>
            <w:r w:rsidRPr="00987B60">
              <w:rPr>
                <w:noProof w:val="0"/>
                <w:lang w:val="fr-FR"/>
              </w:rPr>
              <w:t xml:space="preserve"> (</w:t>
            </w:r>
            <w:proofErr w:type="spellStart"/>
            <w:r w:rsidRPr="00987B60">
              <w:rPr>
                <w:noProof w:val="0"/>
                <w:lang w:val="fr-FR"/>
              </w:rPr>
              <w:t>criptare</w:t>
            </w:r>
            <w:proofErr w:type="spellEnd"/>
            <w:r w:rsidRPr="00987B60">
              <w:rPr>
                <w:noProof w:val="0"/>
                <w:lang w:val="fr-FR"/>
              </w:rPr>
              <w:t xml:space="preserve"> </w:t>
            </w:r>
            <w:proofErr w:type="spellStart"/>
            <w:r w:rsidRPr="00987B60">
              <w:rPr>
                <w:noProof w:val="0"/>
                <w:lang w:val="fr-FR"/>
              </w:rPr>
              <w:t>în</w:t>
            </w:r>
            <w:proofErr w:type="spellEnd"/>
            <w:r w:rsidRPr="00987B60">
              <w:rPr>
                <w:noProof w:val="0"/>
                <w:lang w:val="fr-FR"/>
              </w:rPr>
              <w:t xml:space="preserve"> </w:t>
            </w:r>
            <w:proofErr w:type="spellStart"/>
            <w:r w:rsidRPr="00987B60">
              <w:rPr>
                <w:noProof w:val="0"/>
                <w:lang w:val="fr-FR"/>
              </w:rPr>
              <w:t>tranzit</w:t>
            </w:r>
            <w:proofErr w:type="spellEnd"/>
            <w:r w:rsidRPr="00987B60">
              <w:rPr>
                <w:noProof w:val="0"/>
                <w:lang w:val="fr-FR"/>
              </w:rPr>
              <w:t xml:space="preserve">) </w:t>
            </w:r>
            <w:proofErr w:type="spellStart"/>
            <w:r w:rsidRPr="00987B60">
              <w:rPr>
                <w:noProof w:val="0"/>
                <w:lang w:val="fr-FR"/>
              </w:rPr>
              <w:t>și</w:t>
            </w:r>
            <w:proofErr w:type="spellEnd"/>
            <w:r w:rsidRPr="00987B60">
              <w:rPr>
                <w:noProof w:val="0"/>
                <w:lang w:val="fr-FR"/>
              </w:rPr>
              <w:t xml:space="preserve"> </w:t>
            </w:r>
            <w:proofErr w:type="spellStart"/>
            <w:r w:rsidRPr="00987B60">
              <w:rPr>
                <w:noProof w:val="0"/>
                <w:lang w:val="fr-FR"/>
              </w:rPr>
              <w:t>tolerantă</w:t>
            </w:r>
            <w:proofErr w:type="spellEnd"/>
            <w:r w:rsidRPr="00987B60">
              <w:rPr>
                <w:noProof w:val="0"/>
                <w:lang w:val="fr-FR"/>
              </w:rPr>
              <w:t xml:space="preserve"> la </w:t>
            </w:r>
            <w:proofErr w:type="spellStart"/>
            <w:proofErr w:type="gramStart"/>
            <w:r w:rsidRPr="00987B60">
              <w:rPr>
                <w:noProof w:val="0"/>
                <w:lang w:val="fr-FR"/>
              </w:rPr>
              <w:t>întreruperi</w:t>
            </w:r>
            <w:proofErr w:type="spellEnd"/>
            <w:r w:rsidRPr="00987B60">
              <w:rPr>
                <w:noProof w:val="0"/>
                <w:lang w:val="fr-FR"/>
              </w:rPr>
              <w:t>:</w:t>
            </w:r>
            <w:proofErr w:type="gramEnd"/>
            <w:r w:rsidRPr="00987B60">
              <w:rPr>
                <w:noProof w:val="0"/>
                <w:lang w:val="fr-FR"/>
              </w:rPr>
              <w:t xml:space="preserve"> site-</w:t>
            </w:r>
            <w:proofErr w:type="spellStart"/>
            <w:r w:rsidRPr="00987B60">
              <w:rPr>
                <w:noProof w:val="0"/>
                <w:lang w:val="fr-FR"/>
              </w:rPr>
              <w:t>urile</w:t>
            </w:r>
            <w:proofErr w:type="spellEnd"/>
            <w:r w:rsidRPr="00987B60">
              <w:rPr>
                <w:noProof w:val="0"/>
                <w:lang w:val="fr-FR"/>
              </w:rPr>
              <w:t xml:space="preserve"> la </w:t>
            </w:r>
            <w:proofErr w:type="spellStart"/>
            <w:r w:rsidRPr="00987B60">
              <w:rPr>
                <w:noProof w:val="0"/>
                <w:lang w:val="fr-FR"/>
              </w:rPr>
              <w:t>distanță</w:t>
            </w:r>
            <w:proofErr w:type="spellEnd"/>
            <w:r w:rsidRPr="00987B60">
              <w:rPr>
                <w:noProof w:val="0"/>
                <w:lang w:val="fr-FR"/>
              </w:rPr>
              <w:t xml:space="preserve"> vor </w:t>
            </w:r>
            <w:proofErr w:type="spellStart"/>
            <w:r w:rsidRPr="00987B60">
              <w:rPr>
                <w:noProof w:val="0"/>
                <w:lang w:val="fr-FR"/>
              </w:rPr>
              <w:t>funcționa</w:t>
            </w:r>
            <w:proofErr w:type="spellEnd"/>
            <w:r w:rsidRPr="00987B60">
              <w:rPr>
                <w:noProof w:val="0"/>
                <w:lang w:val="fr-FR"/>
              </w:rPr>
              <w:t xml:space="preserve"> </w:t>
            </w:r>
            <w:proofErr w:type="spellStart"/>
            <w:r w:rsidRPr="00987B60">
              <w:rPr>
                <w:noProof w:val="0"/>
                <w:lang w:val="fr-FR"/>
              </w:rPr>
              <w:t>autonom</w:t>
            </w:r>
            <w:proofErr w:type="spellEnd"/>
            <w:r w:rsidRPr="00987B60">
              <w:rPr>
                <w:noProof w:val="0"/>
                <w:lang w:val="fr-FR"/>
              </w:rPr>
              <w:t xml:space="preserve"> </w:t>
            </w:r>
            <w:proofErr w:type="spellStart"/>
            <w:r w:rsidRPr="00987B60">
              <w:rPr>
                <w:noProof w:val="0"/>
                <w:lang w:val="fr-FR"/>
              </w:rPr>
              <w:t>pe</w:t>
            </w:r>
            <w:proofErr w:type="spellEnd"/>
            <w:r w:rsidRPr="00987B60">
              <w:rPr>
                <w:noProof w:val="0"/>
                <w:lang w:val="fr-FR"/>
              </w:rPr>
              <w:t xml:space="preserve"> </w:t>
            </w:r>
            <w:proofErr w:type="spellStart"/>
            <w:r w:rsidRPr="00987B60">
              <w:rPr>
                <w:noProof w:val="0"/>
                <w:lang w:val="fr-FR"/>
              </w:rPr>
              <w:t>durata</w:t>
            </w:r>
            <w:proofErr w:type="spellEnd"/>
            <w:r w:rsidRPr="00987B60">
              <w:rPr>
                <w:noProof w:val="0"/>
                <w:lang w:val="fr-FR"/>
              </w:rPr>
              <w:t xml:space="preserve"> </w:t>
            </w:r>
            <w:proofErr w:type="spellStart"/>
            <w:r w:rsidRPr="00987B60">
              <w:rPr>
                <w:noProof w:val="0"/>
                <w:lang w:val="fr-FR"/>
              </w:rPr>
              <w:t>întreruperilor</w:t>
            </w:r>
            <w:proofErr w:type="spellEnd"/>
            <w:r w:rsidRPr="00987B60">
              <w:rPr>
                <w:noProof w:val="0"/>
                <w:lang w:val="fr-FR"/>
              </w:rPr>
              <w:t xml:space="preserve">, </w:t>
            </w:r>
            <w:proofErr w:type="spellStart"/>
            <w:r w:rsidRPr="00987B60">
              <w:rPr>
                <w:noProof w:val="0"/>
                <w:lang w:val="fr-FR"/>
              </w:rPr>
              <w:t>iar</w:t>
            </w:r>
            <w:proofErr w:type="spellEnd"/>
            <w:r w:rsidRPr="00987B60">
              <w:rPr>
                <w:noProof w:val="0"/>
                <w:lang w:val="fr-FR"/>
              </w:rPr>
              <w:t xml:space="preserve"> </w:t>
            </w:r>
            <w:proofErr w:type="spellStart"/>
            <w:r w:rsidRPr="00987B60">
              <w:rPr>
                <w:noProof w:val="0"/>
                <w:lang w:val="fr-FR"/>
              </w:rPr>
              <w:t>înregistrările</w:t>
            </w:r>
            <w:proofErr w:type="spellEnd"/>
            <w:r w:rsidRPr="00987B60">
              <w:rPr>
                <w:noProof w:val="0"/>
                <w:lang w:val="fr-FR"/>
              </w:rPr>
              <w:t xml:space="preserve"> </w:t>
            </w:r>
            <w:proofErr w:type="spellStart"/>
            <w:r w:rsidRPr="00987B60">
              <w:rPr>
                <w:noProof w:val="0"/>
                <w:lang w:val="fr-FR"/>
              </w:rPr>
              <w:t>configurate</w:t>
            </w:r>
            <w:proofErr w:type="spellEnd"/>
            <w:r w:rsidRPr="00987B60">
              <w:rPr>
                <w:noProof w:val="0"/>
                <w:lang w:val="fr-FR"/>
              </w:rPr>
              <w:t xml:space="preserve"> </w:t>
            </w:r>
            <w:proofErr w:type="spellStart"/>
            <w:r w:rsidRPr="00987B60">
              <w:rPr>
                <w:noProof w:val="0"/>
                <w:lang w:val="fr-FR"/>
              </w:rPr>
              <w:t>pentru</w:t>
            </w:r>
            <w:proofErr w:type="spellEnd"/>
            <w:r w:rsidRPr="00987B60">
              <w:rPr>
                <w:noProof w:val="0"/>
                <w:lang w:val="fr-FR"/>
              </w:rPr>
              <w:t xml:space="preserve"> </w:t>
            </w:r>
            <w:proofErr w:type="spellStart"/>
            <w:r w:rsidRPr="00987B60">
              <w:rPr>
                <w:noProof w:val="0"/>
                <w:lang w:val="fr-FR"/>
              </w:rPr>
              <w:t>transfer</w:t>
            </w:r>
            <w:proofErr w:type="spellEnd"/>
            <w:r w:rsidRPr="00987B60">
              <w:rPr>
                <w:noProof w:val="0"/>
                <w:lang w:val="fr-FR"/>
              </w:rPr>
              <w:t xml:space="preserve"> se vor </w:t>
            </w:r>
            <w:proofErr w:type="spellStart"/>
            <w:r w:rsidRPr="00987B60">
              <w:rPr>
                <w:noProof w:val="0"/>
                <w:lang w:val="fr-FR"/>
              </w:rPr>
              <w:t>sincroniza</w:t>
            </w:r>
            <w:proofErr w:type="spellEnd"/>
            <w:r w:rsidRPr="00987B60">
              <w:rPr>
                <w:noProof w:val="0"/>
                <w:lang w:val="fr-FR"/>
              </w:rPr>
              <w:t xml:space="preserve"> </w:t>
            </w:r>
            <w:proofErr w:type="spellStart"/>
            <w:r w:rsidRPr="00987B60">
              <w:rPr>
                <w:noProof w:val="0"/>
                <w:lang w:val="fr-FR"/>
              </w:rPr>
              <w:t>automat</w:t>
            </w:r>
            <w:proofErr w:type="spellEnd"/>
            <w:r w:rsidRPr="00987B60">
              <w:rPr>
                <w:noProof w:val="0"/>
                <w:lang w:val="fr-FR"/>
              </w:rPr>
              <w:t xml:space="preserve"> la </w:t>
            </w:r>
            <w:proofErr w:type="spellStart"/>
            <w:r w:rsidRPr="00987B60">
              <w:rPr>
                <w:noProof w:val="0"/>
                <w:lang w:val="fr-FR"/>
              </w:rPr>
              <w:t>restabilirea</w:t>
            </w:r>
            <w:proofErr w:type="spellEnd"/>
            <w:r w:rsidRPr="00987B60">
              <w:rPr>
                <w:noProof w:val="0"/>
                <w:lang w:val="fr-FR"/>
              </w:rPr>
              <w:t xml:space="preserve"> </w:t>
            </w:r>
            <w:proofErr w:type="spellStart"/>
            <w:r w:rsidRPr="00987B60">
              <w:rPr>
                <w:noProof w:val="0"/>
                <w:lang w:val="fr-FR"/>
              </w:rPr>
              <w:t>legăturii</w:t>
            </w:r>
            <w:proofErr w:type="spellEnd"/>
            <w:r w:rsidRPr="00987B60">
              <w:rPr>
                <w:noProof w:val="0"/>
                <w:lang w:val="fr-FR"/>
              </w:rPr>
              <w:t>.</w:t>
            </w:r>
          </w:p>
          <w:p w14:paraId="3517AE61" w14:textId="77777777" w:rsidR="00987B60" w:rsidRPr="00987B60" w:rsidRDefault="00987B60" w:rsidP="00987B60">
            <w:pPr>
              <w:widowControl w:val="0"/>
              <w:autoSpaceDE w:val="0"/>
              <w:autoSpaceDN w:val="0"/>
              <w:adjustRightInd w:val="0"/>
              <w:rPr>
                <w:noProof w:val="0"/>
                <w:lang w:val="fr-FR"/>
              </w:rPr>
            </w:pPr>
            <w:proofErr w:type="spellStart"/>
            <w:r w:rsidRPr="00987B60">
              <w:rPr>
                <w:noProof w:val="0"/>
                <w:lang w:val="fr-FR"/>
              </w:rPr>
              <w:t>Sistemul</w:t>
            </w:r>
            <w:proofErr w:type="spellEnd"/>
            <w:r w:rsidRPr="00987B60">
              <w:rPr>
                <w:noProof w:val="0"/>
                <w:lang w:val="fr-FR"/>
              </w:rPr>
              <w:t xml:space="preserve"> software </w:t>
            </w:r>
            <w:proofErr w:type="spellStart"/>
            <w:r w:rsidRPr="00987B60">
              <w:rPr>
                <w:noProof w:val="0"/>
                <w:lang w:val="fr-FR"/>
              </w:rPr>
              <w:t>ofertat</w:t>
            </w:r>
            <w:proofErr w:type="spellEnd"/>
            <w:r w:rsidRPr="00987B60">
              <w:rPr>
                <w:noProof w:val="0"/>
                <w:lang w:val="fr-FR"/>
              </w:rPr>
              <w:t xml:space="preserve"> va </w:t>
            </w:r>
            <w:proofErr w:type="spellStart"/>
            <w:r w:rsidRPr="00987B60">
              <w:rPr>
                <w:noProof w:val="0"/>
                <w:lang w:val="fr-FR"/>
              </w:rPr>
              <w:t>oferi</w:t>
            </w:r>
            <w:proofErr w:type="spellEnd"/>
            <w:r w:rsidRPr="00987B60">
              <w:rPr>
                <w:noProof w:val="0"/>
                <w:lang w:val="fr-FR"/>
              </w:rPr>
              <w:t xml:space="preserve"> </w:t>
            </w:r>
            <w:proofErr w:type="spellStart"/>
            <w:r w:rsidRPr="00987B60">
              <w:rPr>
                <w:noProof w:val="0"/>
                <w:lang w:val="fr-FR"/>
              </w:rPr>
              <w:t>funcțional</w:t>
            </w:r>
            <w:proofErr w:type="spellEnd"/>
            <w:r w:rsidRPr="00987B60">
              <w:rPr>
                <w:noProof w:val="0"/>
                <w:lang w:val="fr-FR"/>
              </w:rPr>
              <w:t xml:space="preserve"> </w:t>
            </w:r>
            <w:proofErr w:type="spellStart"/>
            <w:r w:rsidRPr="00987B60">
              <w:rPr>
                <w:noProof w:val="0"/>
                <w:lang w:val="fr-FR"/>
              </w:rPr>
              <w:t>în</w:t>
            </w:r>
            <w:proofErr w:type="spellEnd"/>
            <w:r w:rsidRPr="00987B60">
              <w:rPr>
                <w:noProof w:val="0"/>
                <w:lang w:val="fr-FR"/>
              </w:rPr>
              <w:t xml:space="preserve"> consola de </w:t>
            </w:r>
            <w:proofErr w:type="spellStart"/>
            <w:r w:rsidRPr="00987B60">
              <w:rPr>
                <w:noProof w:val="0"/>
                <w:lang w:val="fr-FR"/>
              </w:rPr>
              <w:t>administrare</w:t>
            </w:r>
            <w:proofErr w:type="spellEnd"/>
            <w:r w:rsidRPr="00987B60">
              <w:rPr>
                <w:noProof w:val="0"/>
                <w:lang w:val="fr-FR"/>
              </w:rPr>
              <w:t xml:space="preserve"> o </w:t>
            </w:r>
            <w:proofErr w:type="spellStart"/>
            <w:r w:rsidRPr="00987B60">
              <w:rPr>
                <w:noProof w:val="0"/>
                <w:lang w:val="fr-FR"/>
              </w:rPr>
              <w:t>pagină</w:t>
            </w:r>
            <w:proofErr w:type="spellEnd"/>
            <w:r w:rsidRPr="00987B60">
              <w:rPr>
                <w:noProof w:val="0"/>
                <w:lang w:val="fr-FR"/>
              </w:rPr>
              <w:t xml:space="preserve"> de </w:t>
            </w:r>
            <w:proofErr w:type="spellStart"/>
            <w:r w:rsidRPr="00987B60">
              <w:rPr>
                <w:noProof w:val="0"/>
                <w:lang w:val="fr-FR"/>
              </w:rPr>
              <w:t>informații</w:t>
            </w:r>
            <w:proofErr w:type="spellEnd"/>
            <w:r w:rsidRPr="00987B60">
              <w:rPr>
                <w:noProof w:val="0"/>
                <w:lang w:val="fr-FR"/>
              </w:rPr>
              <w:t xml:space="preserve"> de </w:t>
            </w:r>
            <w:proofErr w:type="spellStart"/>
            <w:r w:rsidRPr="00987B60">
              <w:rPr>
                <w:noProof w:val="0"/>
                <w:lang w:val="fr-FR"/>
              </w:rPr>
              <w:t>licențiere</w:t>
            </w:r>
            <w:proofErr w:type="spellEnd"/>
            <w:r w:rsidRPr="00987B60">
              <w:rPr>
                <w:noProof w:val="0"/>
                <w:lang w:val="fr-FR"/>
              </w:rPr>
              <w:t xml:space="preserve"> care </w:t>
            </w:r>
            <w:proofErr w:type="spellStart"/>
            <w:r w:rsidRPr="00987B60">
              <w:rPr>
                <w:noProof w:val="0"/>
                <w:lang w:val="fr-FR"/>
              </w:rPr>
              <w:t>să</w:t>
            </w:r>
            <w:proofErr w:type="spellEnd"/>
            <w:r w:rsidRPr="00987B60">
              <w:rPr>
                <w:noProof w:val="0"/>
                <w:lang w:val="fr-FR"/>
              </w:rPr>
              <w:t xml:space="preserve"> </w:t>
            </w:r>
            <w:proofErr w:type="spellStart"/>
            <w:r w:rsidRPr="00987B60">
              <w:rPr>
                <w:noProof w:val="0"/>
                <w:lang w:val="fr-FR"/>
              </w:rPr>
              <w:t>afișeze</w:t>
            </w:r>
            <w:proofErr w:type="spellEnd"/>
            <w:r w:rsidRPr="00987B60">
              <w:rPr>
                <w:noProof w:val="0"/>
                <w:lang w:val="fr-FR"/>
              </w:rPr>
              <w:t xml:space="preserve"> </w:t>
            </w:r>
            <w:proofErr w:type="spellStart"/>
            <w:r w:rsidRPr="00987B60">
              <w:rPr>
                <w:noProof w:val="0"/>
                <w:lang w:val="fr-FR"/>
              </w:rPr>
              <w:t>centralizat</w:t>
            </w:r>
            <w:proofErr w:type="spellEnd"/>
            <w:r w:rsidRPr="00987B60">
              <w:rPr>
                <w:noProof w:val="0"/>
                <w:lang w:val="fr-FR"/>
              </w:rPr>
              <w:t xml:space="preserve">, </w:t>
            </w:r>
            <w:proofErr w:type="spellStart"/>
            <w:r w:rsidRPr="00987B60">
              <w:rPr>
                <w:noProof w:val="0"/>
                <w:lang w:val="fr-FR"/>
              </w:rPr>
              <w:t>pentru</w:t>
            </w:r>
            <w:proofErr w:type="spellEnd"/>
            <w:r w:rsidRPr="00987B60">
              <w:rPr>
                <w:noProof w:val="0"/>
                <w:lang w:val="fr-FR"/>
              </w:rPr>
              <w:t xml:space="preserve"> </w:t>
            </w:r>
            <w:proofErr w:type="spellStart"/>
            <w:r w:rsidRPr="00987B60">
              <w:rPr>
                <w:noProof w:val="0"/>
                <w:lang w:val="fr-FR"/>
              </w:rPr>
              <w:t>toate</w:t>
            </w:r>
            <w:proofErr w:type="spellEnd"/>
            <w:r w:rsidRPr="00987B60">
              <w:rPr>
                <w:noProof w:val="0"/>
                <w:lang w:val="fr-FR"/>
              </w:rPr>
              <w:t xml:space="preserve"> site-</w:t>
            </w:r>
            <w:proofErr w:type="spellStart"/>
            <w:proofErr w:type="gramStart"/>
            <w:r w:rsidRPr="00987B60">
              <w:rPr>
                <w:noProof w:val="0"/>
                <w:lang w:val="fr-FR"/>
              </w:rPr>
              <w:t>urile</w:t>
            </w:r>
            <w:proofErr w:type="spellEnd"/>
            <w:r w:rsidRPr="00987B60">
              <w:rPr>
                <w:noProof w:val="0"/>
                <w:lang w:val="fr-FR"/>
              </w:rPr>
              <w:t>:</w:t>
            </w:r>
            <w:proofErr w:type="gramEnd"/>
            <w:r w:rsidRPr="00987B60">
              <w:rPr>
                <w:noProof w:val="0"/>
                <w:lang w:val="fr-FR"/>
              </w:rPr>
              <w:t xml:space="preserve"> </w:t>
            </w:r>
            <w:proofErr w:type="spellStart"/>
            <w:r w:rsidRPr="00987B60">
              <w:rPr>
                <w:noProof w:val="0"/>
                <w:lang w:val="fr-FR"/>
              </w:rPr>
              <w:t>licențele</w:t>
            </w:r>
            <w:proofErr w:type="spellEnd"/>
            <w:r w:rsidRPr="00987B60">
              <w:rPr>
                <w:noProof w:val="0"/>
                <w:lang w:val="fr-FR"/>
              </w:rPr>
              <w:t xml:space="preserve"> </w:t>
            </w:r>
            <w:proofErr w:type="spellStart"/>
            <w:r w:rsidRPr="00987B60">
              <w:rPr>
                <w:noProof w:val="0"/>
                <w:lang w:val="fr-FR"/>
              </w:rPr>
              <w:t>activate</w:t>
            </w:r>
            <w:proofErr w:type="spellEnd"/>
            <w:r w:rsidRPr="00987B60">
              <w:rPr>
                <w:noProof w:val="0"/>
                <w:lang w:val="fr-FR"/>
              </w:rPr>
              <w:t>/</w:t>
            </w:r>
            <w:proofErr w:type="spellStart"/>
            <w:r w:rsidRPr="00987B60">
              <w:rPr>
                <w:noProof w:val="0"/>
                <w:lang w:val="fr-FR"/>
              </w:rPr>
              <w:t>disponibile</w:t>
            </w:r>
            <w:proofErr w:type="spellEnd"/>
            <w:r w:rsidRPr="00987B60">
              <w:rPr>
                <w:noProof w:val="0"/>
                <w:lang w:val="fr-FR"/>
              </w:rPr>
              <w:t xml:space="preserve"> </w:t>
            </w:r>
            <w:proofErr w:type="spellStart"/>
            <w:r w:rsidRPr="00987B60">
              <w:rPr>
                <w:noProof w:val="0"/>
                <w:lang w:val="fr-FR"/>
              </w:rPr>
              <w:t>pe</w:t>
            </w:r>
            <w:proofErr w:type="spellEnd"/>
            <w:r w:rsidRPr="00987B60">
              <w:rPr>
                <w:noProof w:val="0"/>
                <w:lang w:val="fr-FR"/>
              </w:rPr>
              <w:t xml:space="preserve"> </w:t>
            </w:r>
            <w:proofErr w:type="spellStart"/>
            <w:r w:rsidRPr="00987B60">
              <w:rPr>
                <w:noProof w:val="0"/>
                <w:lang w:val="fr-FR"/>
              </w:rPr>
              <w:t>fiecare</w:t>
            </w:r>
            <w:proofErr w:type="spellEnd"/>
            <w:r w:rsidRPr="00987B60">
              <w:rPr>
                <w:noProof w:val="0"/>
                <w:lang w:val="fr-FR"/>
              </w:rPr>
              <w:t xml:space="preserve"> </w:t>
            </w:r>
            <w:proofErr w:type="spellStart"/>
            <w:r w:rsidRPr="00987B60">
              <w:rPr>
                <w:noProof w:val="0"/>
                <w:lang w:val="fr-FR"/>
              </w:rPr>
              <w:t>categorie</w:t>
            </w:r>
            <w:proofErr w:type="spellEnd"/>
            <w:r w:rsidRPr="00987B60">
              <w:rPr>
                <w:noProof w:val="0"/>
                <w:lang w:val="fr-FR"/>
              </w:rPr>
              <w:t xml:space="preserve"> (</w:t>
            </w:r>
            <w:proofErr w:type="spellStart"/>
            <w:r w:rsidRPr="00987B60">
              <w:rPr>
                <w:noProof w:val="0"/>
                <w:lang w:val="fr-FR"/>
              </w:rPr>
              <w:t>dispozitive</w:t>
            </w:r>
            <w:proofErr w:type="spellEnd"/>
            <w:r w:rsidRPr="00987B60">
              <w:rPr>
                <w:noProof w:val="0"/>
                <w:lang w:val="fr-FR"/>
              </w:rPr>
              <w:t xml:space="preserve">, </w:t>
            </w:r>
            <w:proofErr w:type="spellStart"/>
            <w:r w:rsidRPr="00987B60">
              <w:rPr>
                <w:noProof w:val="0"/>
                <w:lang w:val="fr-FR"/>
              </w:rPr>
              <w:t>camere</w:t>
            </w:r>
            <w:proofErr w:type="spellEnd"/>
            <w:r w:rsidRPr="00987B60">
              <w:rPr>
                <w:noProof w:val="0"/>
                <w:lang w:val="fr-FR"/>
              </w:rPr>
              <w:t xml:space="preserve"> </w:t>
            </w:r>
            <w:proofErr w:type="spellStart"/>
            <w:r w:rsidRPr="00987B60">
              <w:rPr>
                <w:noProof w:val="0"/>
                <w:lang w:val="fr-FR"/>
              </w:rPr>
              <w:t>interconectate</w:t>
            </w:r>
            <w:proofErr w:type="spellEnd"/>
            <w:r w:rsidRPr="00987B60">
              <w:rPr>
                <w:noProof w:val="0"/>
                <w:lang w:val="fr-FR"/>
              </w:rPr>
              <w:t xml:space="preserve">, module), </w:t>
            </w:r>
            <w:proofErr w:type="spellStart"/>
            <w:r w:rsidRPr="00987B60">
              <w:rPr>
                <w:noProof w:val="0"/>
                <w:lang w:val="fr-FR"/>
              </w:rPr>
              <w:t>starea</w:t>
            </w:r>
            <w:proofErr w:type="spellEnd"/>
            <w:r w:rsidRPr="00987B60">
              <w:rPr>
                <w:noProof w:val="0"/>
                <w:lang w:val="fr-FR"/>
              </w:rPr>
              <w:t xml:space="preserve"> </w:t>
            </w:r>
            <w:proofErr w:type="spellStart"/>
            <w:r w:rsidRPr="00987B60">
              <w:rPr>
                <w:noProof w:val="0"/>
                <w:lang w:val="fr-FR"/>
              </w:rPr>
              <w:t>licențelor</w:t>
            </w:r>
            <w:proofErr w:type="spellEnd"/>
            <w:r w:rsidRPr="00987B60">
              <w:rPr>
                <w:noProof w:val="0"/>
                <w:lang w:val="fr-FR"/>
              </w:rPr>
              <w:t xml:space="preserve"> </w:t>
            </w:r>
            <w:proofErr w:type="spellStart"/>
            <w:r w:rsidRPr="00987B60">
              <w:rPr>
                <w:noProof w:val="0"/>
                <w:lang w:val="fr-FR"/>
              </w:rPr>
              <w:t>temporare</w:t>
            </w:r>
            <w:proofErr w:type="spellEnd"/>
            <w:r w:rsidRPr="00987B60">
              <w:rPr>
                <w:noProof w:val="0"/>
                <w:lang w:val="fr-FR"/>
              </w:rPr>
              <w:t xml:space="preserve"> </w:t>
            </w:r>
            <w:proofErr w:type="spellStart"/>
            <w:r w:rsidRPr="00987B60">
              <w:rPr>
                <w:noProof w:val="0"/>
                <w:lang w:val="fr-FR"/>
              </w:rPr>
              <w:t>și</w:t>
            </w:r>
            <w:proofErr w:type="spellEnd"/>
            <w:r w:rsidRPr="00987B60">
              <w:rPr>
                <w:noProof w:val="0"/>
                <w:lang w:val="fr-FR"/>
              </w:rPr>
              <w:t xml:space="preserve"> </w:t>
            </w:r>
            <w:proofErr w:type="spellStart"/>
            <w:r w:rsidRPr="00987B60">
              <w:rPr>
                <w:noProof w:val="0"/>
                <w:lang w:val="fr-FR"/>
              </w:rPr>
              <w:t>datele</w:t>
            </w:r>
            <w:proofErr w:type="spellEnd"/>
            <w:r w:rsidRPr="00987B60">
              <w:rPr>
                <w:noProof w:val="0"/>
                <w:lang w:val="fr-FR"/>
              </w:rPr>
              <w:t xml:space="preserve"> de </w:t>
            </w:r>
            <w:proofErr w:type="spellStart"/>
            <w:r w:rsidRPr="00987B60">
              <w:rPr>
                <w:noProof w:val="0"/>
                <w:lang w:val="fr-FR"/>
              </w:rPr>
              <w:t>expirare</w:t>
            </w:r>
            <w:proofErr w:type="spellEnd"/>
            <w:r w:rsidRPr="00987B60">
              <w:rPr>
                <w:noProof w:val="0"/>
                <w:lang w:val="fr-FR"/>
              </w:rPr>
              <w:t xml:space="preserve"> ale </w:t>
            </w:r>
            <w:proofErr w:type="spellStart"/>
            <w:r w:rsidRPr="00987B60">
              <w:rPr>
                <w:noProof w:val="0"/>
                <w:lang w:val="fr-FR"/>
              </w:rPr>
              <w:t>planurilor</w:t>
            </w:r>
            <w:proofErr w:type="spellEnd"/>
            <w:r w:rsidRPr="00987B60">
              <w:rPr>
                <w:noProof w:val="0"/>
                <w:lang w:val="fr-FR"/>
              </w:rPr>
              <w:t xml:space="preserve"> de </w:t>
            </w:r>
            <w:proofErr w:type="spellStart"/>
            <w:r w:rsidRPr="00987B60">
              <w:rPr>
                <w:noProof w:val="0"/>
                <w:lang w:val="fr-FR"/>
              </w:rPr>
              <w:t>mentenanță</w:t>
            </w:r>
            <w:proofErr w:type="spellEnd"/>
            <w:r w:rsidRPr="00987B60">
              <w:rPr>
                <w:noProof w:val="0"/>
                <w:lang w:val="fr-FR"/>
              </w:rPr>
              <w:t>.</w:t>
            </w:r>
          </w:p>
        </w:tc>
      </w:tr>
    </w:tbl>
    <w:p w14:paraId="02607ED4" w14:textId="77777777" w:rsidR="00987B60" w:rsidRPr="00987B60" w:rsidRDefault="00987B60" w:rsidP="00987B60">
      <w:pPr>
        <w:widowControl w:val="0"/>
        <w:autoSpaceDE w:val="0"/>
        <w:autoSpaceDN w:val="0"/>
        <w:adjustRightInd w:val="0"/>
        <w:jc w:val="both"/>
        <w:rPr>
          <w:b/>
          <w:noProof w:val="0"/>
          <w:lang w:val="fr-FR"/>
        </w:rPr>
      </w:pPr>
    </w:p>
    <w:p w14:paraId="4AEE4190" w14:textId="77777777" w:rsidR="00987B60" w:rsidRPr="00987B60" w:rsidRDefault="00987B60" w:rsidP="00987B60">
      <w:pPr>
        <w:widowControl w:val="0"/>
        <w:numPr>
          <w:ilvl w:val="0"/>
          <w:numId w:val="25"/>
        </w:numPr>
        <w:autoSpaceDE w:val="0"/>
        <w:autoSpaceDN w:val="0"/>
        <w:adjustRightInd w:val="0"/>
        <w:rPr>
          <w:b/>
          <w:bCs/>
          <w:noProof w:val="0"/>
          <w:lang w:val="ro-MD"/>
        </w:rPr>
      </w:pPr>
      <w:r w:rsidRPr="00987B60">
        <w:rPr>
          <w:b/>
          <w:bCs/>
          <w:noProof w:val="0"/>
          <w:lang w:val="ro-MD"/>
        </w:rPr>
        <w:t xml:space="preserve"> </w:t>
      </w:r>
      <w:proofErr w:type="spellStart"/>
      <w:r w:rsidRPr="00987B60">
        <w:rPr>
          <w:b/>
          <w:bCs/>
          <w:noProof w:val="0"/>
          <w:lang w:val="fr-FR"/>
        </w:rPr>
        <w:t>Sisteme</w:t>
      </w:r>
      <w:proofErr w:type="spellEnd"/>
      <w:r w:rsidRPr="00987B60">
        <w:rPr>
          <w:b/>
          <w:bCs/>
          <w:noProof w:val="0"/>
          <w:lang w:val="fr-FR"/>
        </w:rPr>
        <w:t xml:space="preserve"> </w:t>
      </w:r>
      <w:proofErr w:type="spellStart"/>
      <w:r w:rsidRPr="00987B60">
        <w:rPr>
          <w:b/>
          <w:bCs/>
          <w:noProof w:val="0"/>
          <w:lang w:val="fr-FR"/>
        </w:rPr>
        <w:t>Multisenzor</w:t>
      </w:r>
      <w:proofErr w:type="spellEnd"/>
      <w:r w:rsidRPr="00987B60">
        <w:rPr>
          <w:b/>
          <w:bCs/>
          <w:noProof w:val="0"/>
          <w:lang w:val="fr-FR"/>
        </w:rPr>
        <w:t xml:space="preserve"> de </w:t>
      </w:r>
      <w:proofErr w:type="spellStart"/>
      <w:r w:rsidRPr="00987B60">
        <w:rPr>
          <w:b/>
          <w:bCs/>
          <w:noProof w:val="0"/>
          <w:lang w:val="fr-FR"/>
        </w:rPr>
        <w:t>termoviziune</w:t>
      </w:r>
      <w:proofErr w:type="spellEnd"/>
      <w:r w:rsidRPr="00987B60">
        <w:rPr>
          <w:b/>
          <w:bCs/>
          <w:noProof w:val="0"/>
          <w:lang w:val="fr-FR"/>
        </w:rPr>
        <w:t xml:space="preserve"> – </w:t>
      </w:r>
      <w:proofErr w:type="spellStart"/>
      <w:r w:rsidRPr="00987B60">
        <w:rPr>
          <w:b/>
          <w:bCs/>
          <w:noProof w:val="0"/>
          <w:lang w:val="fr-FR"/>
        </w:rPr>
        <w:t>Componenta</w:t>
      </w:r>
      <w:proofErr w:type="spellEnd"/>
      <w:r w:rsidRPr="00987B60">
        <w:rPr>
          <w:b/>
          <w:bCs/>
          <w:noProof w:val="0"/>
          <w:lang w:val="fr-FR"/>
        </w:rPr>
        <w:t xml:space="preserve"> hardware </w:t>
      </w:r>
      <w:proofErr w:type="spellStart"/>
      <w:r w:rsidRPr="00987B60">
        <w:rPr>
          <w:b/>
          <w:bCs/>
          <w:noProof w:val="0"/>
          <w:lang w:val="fr-FR"/>
        </w:rPr>
        <w:t>și</w:t>
      </w:r>
      <w:proofErr w:type="spellEnd"/>
      <w:r w:rsidRPr="00987B60">
        <w:rPr>
          <w:b/>
          <w:bCs/>
          <w:noProof w:val="0"/>
          <w:lang w:val="fr-FR"/>
        </w:rPr>
        <w:t xml:space="preserve"> software </w:t>
      </w:r>
    </w:p>
    <w:p w14:paraId="31561425" w14:textId="77777777" w:rsidR="00987B60" w:rsidRPr="00987B60" w:rsidRDefault="00987B60" w:rsidP="00987B60">
      <w:pPr>
        <w:widowControl w:val="0"/>
        <w:autoSpaceDE w:val="0"/>
        <w:autoSpaceDN w:val="0"/>
        <w:adjustRightInd w:val="0"/>
        <w:ind w:left="720"/>
        <w:rPr>
          <w:b/>
          <w:bCs/>
          <w:noProof w:val="0"/>
          <w:lang w:val="ro-MD"/>
        </w:rPr>
      </w:pPr>
    </w:p>
    <w:tbl>
      <w:tblPr>
        <w:tblW w:w="50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1"/>
        <w:gridCol w:w="2234"/>
        <w:gridCol w:w="7363"/>
      </w:tblGrid>
      <w:tr w:rsidR="00987B60" w:rsidRPr="00987B60" w14:paraId="622C34AB" w14:textId="77777777" w:rsidTr="00987B60">
        <w:trPr>
          <w:tblHeader/>
        </w:trPr>
        <w:tc>
          <w:tcPr>
            <w:tcW w:w="5000" w:type="pct"/>
            <w:gridSpan w:val="3"/>
            <w:shd w:val="clear" w:color="auto" w:fill="D9D9D9"/>
            <w:tcMar>
              <w:top w:w="60" w:type="dxa"/>
              <w:left w:w="100" w:type="dxa"/>
              <w:bottom w:w="60" w:type="dxa"/>
              <w:right w:w="100" w:type="dxa"/>
            </w:tcMar>
            <w:vAlign w:val="bottom"/>
          </w:tcPr>
          <w:p w14:paraId="4E4FB053" w14:textId="77777777" w:rsidR="00987B60" w:rsidRPr="00987B60" w:rsidRDefault="00987B60" w:rsidP="00987B60">
            <w:pPr>
              <w:widowControl w:val="0"/>
              <w:autoSpaceDE w:val="0"/>
              <w:autoSpaceDN w:val="0"/>
              <w:adjustRightInd w:val="0"/>
              <w:jc w:val="center"/>
              <w:rPr>
                <w:noProof w:val="0"/>
                <w:lang w:val="en-US"/>
              </w:rPr>
            </w:pPr>
            <w:r w:rsidRPr="00987B60">
              <w:rPr>
                <w:b/>
                <w:bCs/>
                <w:noProof w:val="0"/>
                <w:lang w:val="ro-MD"/>
              </w:rPr>
              <w:t xml:space="preserve">General </w:t>
            </w:r>
            <w:proofErr w:type="spellStart"/>
            <w:r w:rsidRPr="00987B60">
              <w:rPr>
                <w:b/>
                <w:bCs/>
                <w:noProof w:val="0"/>
                <w:lang w:val="ro-MD"/>
              </w:rPr>
              <w:t>requirements</w:t>
            </w:r>
            <w:proofErr w:type="spellEnd"/>
            <w:r w:rsidRPr="00987B60">
              <w:rPr>
                <w:b/>
                <w:bCs/>
                <w:noProof w:val="0"/>
                <w:lang w:val="ro-MD"/>
              </w:rPr>
              <w:t xml:space="preserve"> for </w:t>
            </w:r>
            <w:proofErr w:type="spellStart"/>
            <w:r w:rsidRPr="00987B60">
              <w:rPr>
                <w:b/>
                <w:bCs/>
                <w:noProof w:val="0"/>
                <w:lang w:val="ro-MD"/>
              </w:rPr>
              <w:t>mutisenzor</w:t>
            </w:r>
            <w:proofErr w:type="spellEnd"/>
            <w:r w:rsidRPr="00987B60">
              <w:rPr>
                <w:b/>
                <w:bCs/>
                <w:noProof w:val="0"/>
                <w:lang w:val="ro-MD"/>
              </w:rPr>
              <w:t xml:space="preserve"> (EO </w:t>
            </w:r>
            <w:proofErr w:type="spellStart"/>
            <w:r w:rsidRPr="00987B60">
              <w:rPr>
                <w:b/>
                <w:bCs/>
                <w:noProof w:val="0"/>
                <w:lang w:val="ro-MD"/>
              </w:rPr>
              <w:t>head</w:t>
            </w:r>
            <w:proofErr w:type="spellEnd"/>
            <w:r w:rsidRPr="00987B60">
              <w:rPr>
                <w:b/>
                <w:bCs/>
                <w:noProof w:val="0"/>
                <w:lang w:val="ro-MD"/>
              </w:rPr>
              <w:t>)</w:t>
            </w:r>
          </w:p>
        </w:tc>
      </w:tr>
      <w:tr w:rsidR="00987B60" w:rsidRPr="00987B60" w14:paraId="36593D11" w14:textId="77777777" w:rsidTr="00987B60">
        <w:tc>
          <w:tcPr>
            <w:tcW w:w="5000" w:type="pct"/>
            <w:gridSpan w:val="3"/>
            <w:tcMar>
              <w:top w:w="60" w:type="dxa"/>
              <w:left w:w="100" w:type="dxa"/>
              <w:bottom w:w="60" w:type="dxa"/>
              <w:right w:w="100" w:type="dxa"/>
            </w:tcMar>
            <w:vAlign w:val="center"/>
          </w:tcPr>
          <w:p w14:paraId="54ED8020" w14:textId="77777777" w:rsidR="00987B60" w:rsidRPr="00987B60" w:rsidRDefault="00987B60" w:rsidP="00987B60">
            <w:pPr>
              <w:widowControl w:val="0"/>
              <w:autoSpaceDE w:val="0"/>
              <w:autoSpaceDN w:val="0"/>
              <w:adjustRightInd w:val="0"/>
              <w:rPr>
                <w:noProof w:val="0"/>
                <w:lang w:val="en-US"/>
              </w:rPr>
            </w:pPr>
            <w:proofErr w:type="spellStart"/>
            <w:r w:rsidRPr="00987B60">
              <w:rPr>
                <w:noProof w:val="0"/>
                <w:lang w:val="ro-MD"/>
              </w:rPr>
              <w:t>All</w:t>
            </w:r>
            <w:proofErr w:type="spellEnd"/>
            <w:r w:rsidRPr="00987B60">
              <w:rPr>
                <w:noProof w:val="0"/>
                <w:lang w:val="ro-MD"/>
              </w:rPr>
              <w:t xml:space="preserve"> </w:t>
            </w:r>
            <w:proofErr w:type="spellStart"/>
            <w:r w:rsidRPr="00987B60">
              <w:rPr>
                <w:noProof w:val="0"/>
                <w:lang w:val="ro-MD"/>
              </w:rPr>
              <w:t>components</w:t>
            </w:r>
            <w:proofErr w:type="spellEnd"/>
            <w:r w:rsidRPr="00987B60">
              <w:rPr>
                <w:noProof w:val="0"/>
                <w:lang w:val="ro-MD"/>
              </w:rPr>
              <w:t xml:space="preserve"> of </w:t>
            </w:r>
            <w:proofErr w:type="spellStart"/>
            <w:r w:rsidRPr="00987B60">
              <w:rPr>
                <w:noProof w:val="0"/>
                <w:lang w:val="ro-MD"/>
              </w:rPr>
              <w:t>the</w:t>
            </w:r>
            <w:proofErr w:type="spellEnd"/>
            <w:r w:rsidRPr="00987B60">
              <w:rPr>
                <w:noProof w:val="0"/>
                <w:lang w:val="ro-MD"/>
              </w:rPr>
              <w:t xml:space="preserve"> </w:t>
            </w:r>
            <w:proofErr w:type="spellStart"/>
            <w:r w:rsidRPr="00987B60">
              <w:rPr>
                <w:noProof w:val="0"/>
                <w:lang w:val="ro-MD"/>
              </w:rPr>
              <w:t>multisensor</w:t>
            </w:r>
            <w:proofErr w:type="spellEnd"/>
            <w:r w:rsidRPr="00987B60">
              <w:rPr>
                <w:noProof w:val="0"/>
                <w:lang w:val="ro-MD"/>
              </w:rPr>
              <w:t xml:space="preserve"> must </w:t>
            </w:r>
            <w:proofErr w:type="spellStart"/>
            <w:r w:rsidRPr="00987B60">
              <w:rPr>
                <w:noProof w:val="0"/>
                <w:lang w:val="ro-MD"/>
              </w:rPr>
              <w:t>be</w:t>
            </w:r>
            <w:proofErr w:type="spellEnd"/>
            <w:r w:rsidRPr="00987B60">
              <w:rPr>
                <w:noProof w:val="0"/>
                <w:lang w:val="ro-MD"/>
              </w:rPr>
              <w:t xml:space="preserve"> </w:t>
            </w:r>
            <w:proofErr w:type="spellStart"/>
            <w:r w:rsidRPr="00987B60">
              <w:rPr>
                <w:noProof w:val="0"/>
                <w:lang w:val="ro-MD"/>
              </w:rPr>
              <w:t>built</w:t>
            </w:r>
            <w:proofErr w:type="spellEnd"/>
            <w:r w:rsidRPr="00987B60">
              <w:rPr>
                <w:noProof w:val="0"/>
                <w:lang w:val="ro-MD"/>
              </w:rPr>
              <w:t xml:space="preserve"> </w:t>
            </w:r>
            <w:proofErr w:type="spellStart"/>
            <w:r w:rsidRPr="00987B60">
              <w:rPr>
                <w:noProof w:val="0"/>
                <w:lang w:val="ro-MD"/>
              </w:rPr>
              <w:t>to</w:t>
            </w:r>
            <w:proofErr w:type="spellEnd"/>
            <w:r w:rsidRPr="00987B60">
              <w:rPr>
                <w:noProof w:val="0"/>
                <w:lang w:val="ro-MD"/>
              </w:rPr>
              <w:t xml:space="preserve"> </w:t>
            </w:r>
            <w:proofErr w:type="spellStart"/>
            <w:r w:rsidRPr="00987B60">
              <w:rPr>
                <w:noProof w:val="0"/>
                <w:lang w:val="ro-MD"/>
              </w:rPr>
              <w:t>withstand</w:t>
            </w:r>
            <w:proofErr w:type="spellEnd"/>
            <w:r w:rsidRPr="00987B60">
              <w:rPr>
                <w:noProof w:val="0"/>
                <w:lang w:val="ro-MD"/>
              </w:rPr>
              <w:t xml:space="preserve"> extreme </w:t>
            </w:r>
            <w:proofErr w:type="spellStart"/>
            <w:r w:rsidRPr="00987B60">
              <w:rPr>
                <w:noProof w:val="0"/>
                <w:lang w:val="ro-MD"/>
              </w:rPr>
              <w:t>conditions</w:t>
            </w:r>
            <w:proofErr w:type="spellEnd"/>
            <w:r w:rsidRPr="00987B60">
              <w:rPr>
                <w:noProof w:val="0"/>
                <w:lang w:val="ro-MD"/>
              </w:rPr>
              <w:t xml:space="preserve"> </w:t>
            </w:r>
            <w:proofErr w:type="spellStart"/>
            <w:r w:rsidRPr="00987B60">
              <w:rPr>
                <w:noProof w:val="0"/>
                <w:lang w:val="ro-MD"/>
              </w:rPr>
              <w:t>such</w:t>
            </w:r>
            <w:proofErr w:type="spellEnd"/>
            <w:r w:rsidRPr="00987B60">
              <w:rPr>
                <w:noProof w:val="0"/>
                <w:lang w:val="ro-MD"/>
              </w:rPr>
              <w:t xml:space="preserve"> as </w:t>
            </w:r>
            <w:proofErr w:type="spellStart"/>
            <w:r w:rsidRPr="00987B60">
              <w:rPr>
                <w:noProof w:val="0"/>
                <w:lang w:val="ro-MD"/>
              </w:rPr>
              <w:t>high</w:t>
            </w:r>
            <w:proofErr w:type="spellEnd"/>
            <w:r w:rsidRPr="00987B60">
              <w:rPr>
                <w:noProof w:val="0"/>
                <w:lang w:val="ro-MD"/>
              </w:rPr>
              <w:t xml:space="preserve"> </w:t>
            </w:r>
            <w:proofErr w:type="spellStart"/>
            <w:r w:rsidRPr="00987B60">
              <w:rPr>
                <w:noProof w:val="0"/>
                <w:lang w:val="ro-MD"/>
              </w:rPr>
              <w:t>winds</w:t>
            </w:r>
            <w:proofErr w:type="spellEnd"/>
            <w:r w:rsidRPr="00987B60">
              <w:rPr>
                <w:noProof w:val="0"/>
                <w:lang w:val="ro-MD"/>
              </w:rPr>
              <w:t xml:space="preserve"> – </w:t>
            </w:r>
            <w:proofErr w:type="spellStart"/>
            <w:r w:rsidRPr="00987B60">
              <w:rPr>
                <w:noProof w:val="0"/>
                <w:lang w:val="ro-MD"/>
              </w:rPr>
              <w:t>the</w:t>
            </w:r>
            <w:proofErr w:type="spellEnd"/>
            <w:r w:rsidRPr="00987B60">
              <w:rPr>
                <w:noProof w:val="0"/>
                <w:lang w:val="ro-MD"/>
              </w:rPr>
              <w:t xml:space="preserve"> </w:t>
            </w:r>
            <w:proofErr w:type="spellStart"/>
            <w:r w:rsidRPr="00987B60">
              <w:rPr>
                <w:noProof w:val="0"/>
                <w:lang w:val="ro-MD"/>
              </w:rPr>
              <w:t>system</w:t>
            </w:r>
            <w:proofErr w:type="spellEnd"/>
            <w:r w:rsidRPr="00987B60">
              <w:rPr>
                <w:noProof w:val="0"/>
                <w:lang w:val="ro-MD"/>
              </w:rPr>
              <w:t xml:space="preserve"> must </w:t>
            </w:r>
            <w:proofErr w:type="spellStart"/>
            <w:r w:rsidRPr="00987B60">
              <w:rPr>
                <w:noProof w:val="0"/>
                <w:lang w:val="ro-MD"/>
              </w:rPr>
              <w:t>be</w:t>
            </w:r>
            <w:proofErr w:type="spellEnd"/>
            <w:r w:rsidRPr="00987B60">
              <w:rPr>
                <w:noProof w:val="0"/>
                <w:lang w:val="ro-MD"/>
              </w:rPr>
              <w:t xml:space="preserve"> </w:t>
            </w:r>
            <w:proofErr w:type="spellStart"/>
            <w:r w:rsidRPr="00987B60">
              <w:rPr>
                <w:noProof w:val="0"/>
                <w:lang w:val="ro-MD"/>
              </w:rPr>
              <w:t>built</w:t>
            </w:r>
            <w:proofErr w:type="spellEnd"/>
            <w:r w:rsidRPr="00987B60">
              <w:rPr>
                <w:noProof w:val="0"/>
                <w:lang w:val="ro-MD"/>
              </w:rPr>
              <w:t xml:space="preserve"> </w:t>
            </w:r>
            <w:proofErr w:type="spellStart"/>
            <w:r w:rsidRPr="00987B60">
              <w:rPr>
                <w:noProof w:val="0"/>
                <w:lang w:val="ro-MD"/>
              </w:rPr>
              <w:t>rigidly</w:t>
            </w:r>
            <w:proofErr w:type="spellEnd"/>
            <w:r w:rsidRPr="00987B60">
              <w:rPr>
                <w:noProof w:val="0"/>
                <w:lang w:val="ro-MD"/>
              </w:rPr>
              <w:t xml:space="preserve"> </w:t>
            </w:r>
            <w:proofErr w:type="spellStart"/>
            <w:r w:rsidRPr="00987B60">
              <w:rPr>
                <w:noProof w:val="0"/>
                <w:lang w:val="ro-MD"/>
              </w:rPr>
              <w:t>and</w:t>
            </w:r>
            <w:proofErr w:type="spellEnd"/>
            <w:r w:rsidRPr="00987B60">
              <w:rPr>
                <w:noProof w:val="0"/>
                <w:lang w:val="ro-MD"/>
              </w:rPr>
              <w:t xml:space="preserve"> </w:t>
            </w:r>
            <w:proofErr w:type="spellStart"/>
            <w:r w:rsidRPr="00987B60">
              <w:rPr>
                <w:noProof w:val="0"/>
                <w:lang w:val="ro-MD"/>
              </w:rPr>
              <w:t>without</w:t>
            </w:r>
            <w:proofErr w:type="spellEnd"/>
            <w:r w:rsidRPr="00987B60">
              <w:rPr>
                <w:noProof w:val="0"/>
                <w:lang w:val="ro-MD"/>
              </w:rPr>
              <w:t xml:space="preserve"> a general </w:t>
            </w:r>
            <w:proofErr w:type="spellStart"/>
            <w:r w:rsidRPr="00987B60">
              <w:rPr>
                <w:noProof w:val="0"/>
                <w:lang w:val="ro-MD"/>
              </w:rPr>
              <w:t>roof</w:t>
            </w:r>
            <w:proofErr w:type="spellEnd"/>
            <w:r w:rsidRPr="00987B60">
              <w:rPr>
                <w:noProof w:val="0"/>
                <w:lang w:val="ro-MD"/>
              </w:rPr>
              <w:t>/</w:t>
            </w:r>
            <w:proofErr w:type="spellStart"/>
            <w:r w:rsidRPr="00987B60">
              <w:rPr>
                <w:noProof w:val="0"/>
                <w:lang w:val="ro-MD"/>
              </w:rPr>
              <w:t>sunshade</w:t>
            </w:r>
            <w:proofErr w:type="spellEnd"/>
            <w:r w:rsidRPr="00987B60">
              <w:rPr>
                <w:noProof w:val="0"/>
                <w:lang w:val="ro-MD"/>
              </w:rPr>
              <w:t xml:space="preserve"> </w:t>
            </w:r>
            <w:proofErr w:type="spellStart"/>
            <w:r w:rsidRPr="00987B60">
              <w:rPr>
                <w:noProof w:val="0"/>
                <w:lang w:val="ro-MD"/>
              </w:rPr>
              <w:t>that</w:t>
            </w:r>
            <w:proofErr w:type="spellEnd"/>
            <w:r w:rsidRPr="00987B60">
              <w:rPr>
                <w:noProof w:val="0"/>
                <w:lang w:val="ro-MD"/>
              </w:rPr>
              <w:t xml:space="preserve"> </w:t>
            </w:r>
            <w:proofErr w:type="spellStart"/>
            <w:r w:rsidRPr="00987B60">
              <w:rPr>
                <w:noProof w:val="0"/>
                <w:lang w:val="ro-MD"/>
              </w:rPr>
              <w:t>would</w:t>
            </w:r>
            <w:proofErr w:type="spellEnd"/>
            <w:r w:rsidRPr="00987B60">
              <w:rPr>
                <w:noProof w:val="0"/>
                <w:lang w:val="ro-MD"/>
              </w:rPr>
              <w:t xml:space="preserve"> </w:t>
            </w:r>
            <w:proofErr w:type="spellStart"/>
            <w:r w:rsidRPr="00987B60">
              <w:rPr>
                <w:noProof w:val="0"/>
                <w:lang w:val="ro-MD"/>
              </w:rPr>
              <w:t>cause</w:t>
            </w:r>
            <w:proofErr w:type="spellEnd"/>
            <w:r w:rsidRPr="00987B60">
              <w:rPr>
                <w:noProof w:val="0"/>
                <w:lang w:val="ro-MD"/>
              </w:rPr>
              <w:t xml:space="preserve"> </w:t>
            </w:r>
            <w:proofErr w:type="spellStart"/>
            <w:r w:rsidRPr="00987B60">
              <w:rPr>
                <w:noProof w:val="0"/>
                <w:lang w:val="ro-MD"/>
              </w:rPr>
              <w:t>wind</w:t>
            </w:r>
            <w:proofErr w:type="spellEnd"/>
            <w:r w:rsidRPr="00987B60">
              <w:rPr>
                <w:noProof w:val="0"/>
                <w:lang w:val="ro-MD"/>
              </w:rPr>
              <w:t xml:space="preserve"> </w:t>
            </w:r>
            <w:proofErr w:type="spellStart"/>
            <w:r w:rsidRPr="00987B60">
              <w:rPr>
                <w:noProof w:val="0"/>
                <w:lang w:val="ro-MD"/>
              </w:rPr>
              <w:t>resistance</w:t>
            </w:r>
            <w:proofErr w:type="spellEnd"/>
            <w:r w:rsidRPr="00987B60">
              <w:rPr>
                <w:noProof w:val="0"/>
                <w:lang w:val="ro-MD"/>
              </w:rPr>
              <w:t xml:space="preserve">. </w:t>
            </w:r>
            <w:proofErr w:type="spellStart"/>
            <w:r w:rsidRPr="00987B60">
              <w:rPr>
                <w:noProof w:val="0"/>
                <w:lang w:val="ro-MD"/>
              </w:rPr>
              <w:t>Each</w:t>
            </w:r>
            <w:proofErr w:type="spellEnd"/>
            <w:r w:rsidRPr="00987B60">
              <w:rPr>
                <w:noProof w:val="0"/>
                <w:lang w:val="ro-MD"/>
              </w:rPr>
              <w:t xml:space="preserve"> </w:t>
            </w:r>
            <w:proofErr w:type="spellStart"/>
            <w:r w:rsidRPr="00987B60">
              <w:rPr>
                <w:noProof w:val="0"/>
                <w:lang w:val="ro-MD"/>
              </w:rPr>
              <w:t>device</w:t>
            </w:r>
            <w:proofErr w:type="spellEnd"/>
            <w:r w:rsidRPr="00987B60">
              <w:rPr>
                <w:noProof w:val="0"/>
                <w:lang w:val="ro-MD"/>
              </w:rPr>
              <w:t xml:space="preserve"> (</w:t>
            </w:r>
            <w:proofErr w:type="spellStart"/>
            <w:r w:rsidRPr="00987B60">
              <w:rPr>
                <w:noProof w:val="0"/>
                <w:lang w:val="ro-MD"/>
              </w:rPr>
              <w:t>day</w:t>
            </w:r>
            <w:proofErr w:type="spellEnd"/>
            <w:r w:rsidRPr="00987B60">
              <w:rPr>
                <w:noProof w:val="0"/>
                <w:lang w:val="ro-MD"/>
              </w:rPr>
              <w:t>/</w:t>
            </w:r>
            <w:proofErr w:type="spellStart"/>
            <w:r w:rsidRPr="00987B60">
              <w:rPr>
                <w:noProof w:val="0"/>
                <w:lang w:val="ro-MD"/>
              </w:rPr>
              <w:t>night</w:t>
            </w:r>
            <w:proofErr w:type="spellEnd"/>
            <w:r w:rsidRPr="00987B60">
              <w:rPr>
                <w:noProof w:val="0"/>
                <w:lang w:val="ro-MD"/>
              </w:rPr>
              <w:t xml:space="preserve"> room, </w:t>
            </w:r>
            <w:proofErr w:type="spellStart"/>
            <w:r w:rsidRPr="00987B60">
              <w:rPr>
                <w:noProof w:val="0"/>
                <w:lang w:val="ro-MD"/>
              </w:rPr>
              <w:t>thermal</w:t>
            </w:r>
            <w:proofErr w:type="spellEnd"/>
            <w:r w:rsidRPr="00987B60">
              <w:rPr>
                <w:noProof w:val="0"/>
                <w:lang w:val="ro-MD"/>
              </w:rPr>
              <w:t xml:space="preserve"> room, </w:t>
            </w:r>
            <w:proofErr w:type="spellStart"/>
            <w:r w:rsidRPr="00987B60">
              <w:rPr>
                <w:noProof w:val="0"/>
                <w:lang w:val="ro-MD"/>
              </w:rPr>
              <w:t>power</w:t>
            </w:r>
            <w:proofErr w:type="spellEnd"/>
            <w:r w:rsidRPr="00987B60">
              <w:rPr>
                <w:noProof w:val="0"/>
                <w:lang w:val="ro-MD"/>
              </w:rPr>
              <w:t xml:space="preserve"> box) must </w:t>
            </w:r>
            <w:proofErr w:type="spellStart"/>
            <w:r w:rsidRPr="00987B60">
              <w:rPr>
                <w:noProof w:val="0"/>
                <w:lang w:val="ro-MD"/>
              </w:rPr>
              <w:t>be</w:t>
            </w:r>
            <w:proofErr w:type="spellEnd"/>
            <w:r w:rsidRPr="00987B60">
              <w:rPr>
                <w:noProof w:val="0"/>
                <w:lang w:val="ro-MD"/>
              </w:rPr>
              <w:t xml:space="preserve"> </w:t>
            </w:r>
            <w:proofErr w:type="spellStart"/>
            <w:r w:rsidRPr="00987B60">
              <w:rPr>
                <w:noProof w:val="0"/>
                <w:lang w:val="ro-MD"/>
              </w:rPr>
              <w:t>equipped</w:t>
            </w:r>
            <w:proofErr w:type="spellEnd"/>
            <w:r w:rsidRPr="00987B60">
              <w:rPr>
                <w:noProof w:val="0"/>
                <w:lang w:val="ro-MD"/>
              </w:rPr>
              <w:t xml:space="preserve"> </w:t>
            </w:r>
            <w:proofErr w:type="spellStart"/>
            <w:r w:rsidRPr="00987B60">
              <w:rPr>
                <w:noProof w:val="0"/>
                <w:lang w:val="ro-MD"/>
              </w:rPr>
              <w:t>with</w:t>
            </w:r>
            <w:proofErr w:type="spellEnd"/>
            <w:r w:rsidRPr="00987B60">
              <w:rPr>
                <w:noProof w:val="0"/>
                <w:lang w:val="ro-MD"/>
              </w:rPr>
              <w:t xml:space="preserve"> </w:t>
            </w:r>
            <w:proofErr w:type="spellStart"/>
            <w:r w:rsidRPr="00987B60">
              <w:rPr>
                <w:noProof w:val="0"/>
                <w:lang w:val="ro-MD"/>
              </w:rPr>
              <w:t>its</w:t>
            </w:r>
            <w:proofErr w:type="spellEnd"/>
            <w:r w:rsidRPr="00987B60">
              <w:rPr>
                <w:noProof w:val="0"/>
                <w:lang w:val="ro-MD"/>
              </w:rPr>
              <w:t xml:space="preserve"> </w:t>
            </w:r>
            <w:proofErr w:type="spellStart"/>
            <w:r w:rsidRPr="00987B60">
              <w:rPr>
                <w:noProof w:val="0"/>
                <w:lang w:val="ro-MD"/>
              </w:rPr>
              <w:t>own</w:t>
            </w:r>
            <w:proofErr w:type="spellEnd"/>
            <w:r w:rsidRPr="00987B60">
              <w:rPr>
                <w:noProof w:val="0"/>
                <w:lang w:val="ro-MD"/>
              </w:rPr>
              <w:t xml:space="preserve"> individual </w:t>
            </w:r>
            <w:proofErr w:type="spellStart"/>
            <w:r w:rsidRPr="00987B60">
              <w:rPr>
                <w:noProof w:val="0"/>
                <w:lang w:val="ro-MD"/>
              </w:rPr>
              <w:t>roof</w:t>
            </w:r>
            <w:proofErr w:type="spellEnd"/>
            <w:r w:rsidRPr="00987B60">
              <w:rPr>
                <w:noProof w:val="0"/>
                <w:lang w:val="ro-MD"/>
              </w:rPr>
              <w:t>/</w:t>
            </w:r>
            <w:proofErr w:type="spellStart"/>
            <w:r w:rsidRPr="00987B60">
              <w:rPr>
                <w:noProof w:val="0"/>
                <w:lang w:val="ro-MD"/>
              </w:rPr>
              <w:t>sunshade</w:t>
            </w:r>
            <w:proofErr w:type="spellEnd"/>
            <w:r w:rsidRPr="00987B60">
              <w:rPr>
                <w:noProof w:val="0"/>
                <w:lang w:val="ro-MD"/>
              </w:rPr>
              <w:t xml:space="preserve"> </w:t>
            </w:r>
            <w:proofErr w:type="spellStart"/>
            <w:r w:rsidRPr="00987B60">
              <w:rPr>
                <w:noProof w:val="0"/>
                <w:lang w:val="ro-MD"/>
              </w:rPr>
              <w:t>to</w:t>
            </w:r>
            <w:proofErr w:type="spellEnd"/>
            <w:r w:rsidRPr="00987B60">
              <w:rPr>
                <w:noProof w:val="0"/>
                <w:lang w:val="ro-MD"/>
              </w:rPr>
              <w:t xml:space="preserve"> </w:t>
            </w:r>
            <w:proofErr w:type="spellStart"/>
            <w:r w:rsidRPr="00987B60">
              <w:rPr>
                <w:noProof w:val="0"/>
                <w:lang w:val="ro-MD"/>
              </w:rPr>
              <w:t>minimize</w:t>
            </w:r>
            <w:proofErr w:type="spellEnd"/>
            <w:r w:rsidRPr="00987B60">
              <w:rPr>
                <w:noProof w:val="0"/>
                <w:lang w:val="ro-MD"/>
              </w:rPr>
              <w:t xml:space="preserve"> </w:t>
            </w:r>
            <w:proofErr w:type="spellStart"/>
            <w:r w:rsidRPr="00987B60">
              <w:rPr>
                <w:noProof w:val="0"/>
                <w:lang w:val="ro-MD"/>
              </w:rPr>
              <w:t>wind</w:t>
            </w:r>
            <w:proofErr w:type="spellEnd"/>
            <w:r w:rsidRPr="00987B60">
              <w:rPr>
                <w:noProof w:val="0"/>
                <w:lang w:val="ro-MD"/>
              </w:rPr>
              <w:t xml:space="preserve"> </w:t>
            </w:r>
            <w:proofErr w:type="spellStart"/>
            <w:r w:rsidRPr="00987B60">
              <w:rPr>
                <w:noProof w:val="0"/>
                <w:lang w:val="ro-MD"/>
              </w:rPr>
              <w:t>resistance</w:t>
            </w:r>
            <w:proofErr w:type="spellEnd"/>
            <w:r w:rsidRPr="00987B60">
              <w:rPr>
                <w:noProof w:val="0"/>
                <w:lang w:val="ro-MD"/>
              </w:rPr>
              <w:t xml:space="preserve">. </w:t>
            </w:r>
            <w:proofErr w:type="spellStart"/>
            <w:r w:rsidRPr="00987B60">
              <w:rPr>
                <w:noProof w:val="0"/>
                <w:lang w:val="ro-MD"/>
              </w:rPr>
              <w:t>All</w:t>
            </w:r>
            <w:proofErr w:type="spellEnd"/>
            <w:r w:rsidRPr="00987B60">
              <w:rPr>
                <w:noProof w:val="0"/>
                <w:lang w:val="ro-MD"/>
              </w:rPr>
              <w:t xml:space="preserve"> </w:t>
            </w:r>
            <w:proofErr w:type="spellStart"/>
            <w:r w:rsidRPr="00987B60">
              <w:rPr>
                <w:noProof w:val="0"/>
                <w:lang w:val="ro-MD"/>
              </w:rPr>
              <w:t>external</w:t>
            </w:r>
            <w:proofErr w:type="spellEnd"/>
            <w:r w:rsidRPr="00987B60">
              <w:rPr>
                <w:noProof w:val="0"/>
                <w:lang w:val="ro-MD"/>
              </w:rPr>
              <w:t xml:space="preserve"> </w:t>
            </w:r>
            <w:proofErr w:type="spellStart"/>
            <w:r w:rsidRPr="00987B60">
              <w:rPr>
                <w:noProof w:val="0"/>
                <w:lang w:val="ro-MD"/>
              </w:rPr>
              <w:t>components</w:t>
            </w:r>
            <w:proofErr w:type="spellEnd"/>
            <w:r w:rsidRPr="00987B60">
              <w:rPr>
                <w:noProof w:val="0"/>
                <w:lang w:val="ro-MD"/>
              </w:rPr>
              <w:t xml:space="preserve"> must </w:t>
            </w:r>
            <w:proofErr w:type="spellStart"/>
            <w:r w:rsidRPr="00987B60">
              <w:rPr>
                <w:noProof w:val="0"/>
                <w:lang w:val="ro-MD"/>
              </w:rPr>
              <w:t>be</w:t>
            </w:r>
            <w:proofErr w:type="spellEnd"/>
            <w:r w:rsidRPr="00987B60">
              <w:rPr>
                <w:noProof w:val="0"/>
                <w:lang w:val="ro-MD"/>
              </w:rPr>
              <w:t xml:space="preserve"> </w:t>
            </w:r>
            <w:proofErr w:type="spellStart"/>
            <w:r w:rsidRPr="00987B60">
              <w:rPr>
                <w:noProof w:val="0"/>
                <w:lang w:val="ro-MD"/>
              </w:rPr>
              <w:t>designed</w:t>
            </w:r>
            <w:proofErr w:type="spellEnd"/>
            <w:r w:rsidRPr="00987B60">
              <w:rPr>
                <w:noProof w:val="0"/>
                <w:lang w:val="ro-MD"/>
              </w:rPr>
              <w:t xml:space="preserve"> </w:t>
            </w:r>
            <w:proofErr w:type="spellStart"/>
            <w:r w:rsidRPr="00987B60">
              <w:rPr>
                <w:noProof w:val="0"/>
                <w:lang w:val="ro-MD"/>
              </w:rPr>
              <w:t>to</w:t>
            </w:r>
            <w:proofErr w:type="spellEnd"/>
            <w:r w:rsidRPr="00987B60">
              <w:rPr>
                <w:noProof w:val="0"/>
                <w:lang w:val="ro-MD"/>
              </w:rPr>
              <w:t xml:space="preserve"> operate in </w:t>
            </w:r>
            <w:proofErr w:type="spellStart"/>
            <w:r w:rsidRPr="00987B60">
              <w:rPr>
                <w:noProof w:val="0"/>
                <w:lang w:val="ro-MD"/>
              </w:rPr>
              <w:t>high</w:t>
            </w:r>
            <w:proofErr w:type="spellEnd"/>
            <w:r w:rsidRPr="00987B60">
              <w:rPr>
                <w:noProof w:val="0"/>
                <w:lang w:val="ro-MD"/>
              </w:rPr>
              <w:t xml:space="preserve"> </w:t>
            </w:r>
            <w:proofErr w:type="spellStart"/>
            <w:r w:rsidRPr="00987B60">
              <w:rPr>
                <w:noProof w:val="0"/>
                <w:lang w:val="ro-MD"/>
              </w:rPr>
              <w:t>humidity</w:t>
            </w:r>
            <w:proofErr w:type="spellEnd"/>
            <w:r w:rsidRPr="00987B60">
              <w:rPr>
                <w:noProof w:val="0"/>
                <w:lang w:val="ro-MD"/>
              </w:rPr>
              <w:t xml:space="preserve">, </w:t>
            </w:r>
            <w:proofErr w:type="spellStart"/>
            <w:r w:rsidRPr="00987B60">
              <w:rPr>
                <w:noProof w:val="0"/>
                <w:lang w:val="ro-MD"/>
              </w:rPr>
              <w:t>very</w:t>
            </w:r>
            <w:proofErr w:type="spellEnd"/>
            <w:r w:rsidRPr="00987B60">
              <w:rPr>
                <w:noProof w:val="0"/>
                <w:lang w:val="ro-MD"/>
              </w:rPr>
              <w:t xml:space="preserve"> </w:t>
            </w:r>
            <w:proofErr w:type="spellStart"/>
            <w:r w:rsidRPr="00987B60">
              <w:rPr>
                <w:noProof w:val="0"/>
                <w:lang w:val="ro-MD"/>
              </w:rPr>
              <w:t>low</w:t>
            </w:r>
            <w:proofErr w:type="spellEnd"/>
            <w:r w:rsidRPr="00987B60">
              <w:rPr>
                <w:noProof w:val="0"/>
                <w:lang w:val="ro-MD"/>
              </w:rPr>
              <w:t xml:space="preserve"> </w:t>
            </w:r>
            <w:proofErr w:type="spellStart"/>
            <w:r w:rsidRPr="00987B60">
              <w:rPr>
                <w:noProof w:val="0"/>
                <w:lang w:val="ro-MD"/>
              </w:rPr>
              <w:t>and</w:t>
            </w:r>
            <w:proofErr w:type="spellEnd"/>
            <w:r w:rsidRPr="00987B60">
              <w:rPr>
                <w:noProof w:val="0"/>
                <w:lang w:val="ro-MD"/>
              </w:rPr>
              <w:t xml:space="preserve"> </w:t>
            </w:r>
            <w:proofErr w:type="spellStart"/>
            <w:r w:rsidRPr="00987B60">
              <w:rPr>
                <w:noProof w:val="0"/>
                <w:lang w:val="ro-MD"/>
              </w:rPr>
              <w:t>very</w:t>
            </w:r>
            <w:proofErr w:type="spellEnd"/>
            <w:r w:rsidRPr="00987B60">
              <w:rPr>
                <w:noProof w:val="0"/>
                <w:lang w:val="ro-MD"/>
              </w:rPr>
              <w:t xml:space="preserve"> </w:t>
            </w:r>
            <w:proofErr w:type="spellStart"/>
            <w:r w:rsidRPr="00987B60">
              <w:rPr>
                <w:noProof w:val="0"/>
                <w:lang w:val="ro-MD"/>
              </w:rPr>
              <w:t>high</w:t>
            </w:r>
            <w:proofErr w:type="spellEnd"/>
            <w:r w:rsidRPr="00987B60">
              <w:rPr>
                <w:noProof w:val="0"/>
                <w:lang w:val="ro-MD"/>
              </w:rPr>
              <w:t xml:space="preserve"> </w:t>
            </w:r>
            <w:proofErr w:type="spellStart"/>
            <w:r w:rsidRPr="00987B60">
              <w:rPr>
                <w:noProof w:val="0"/>
                <w:lang w:val="ro-MD"/>
              </w:rPr>
              <w:t>temperatures</w:t>
            </w:r>
            <w:proofErr w:type="spellEnd"/>
            <w:r w:rsidRPr="00987B60">
              <w:rPr>
                <w:noProof w:val="0"/>
                <w:lang w:val="ro-MD"/>
              </w:rPr>
              <w:t>.</w:t>
            </w:r>
          </w:p>
        </w:tc>
      </w:tr>
      <w:tr w:rsidR="00987B60" w:rsidRPr="00987B60" w14:paraId="0F2B9ECD" w14:textId="77777777" w:rsidTr="00987B60">
        <w:tc>
          <w:tcPr>
            <w:tcW w:w="1288" w:type="pct"/>
            <w:gridSpan w:val="2"/>
            <w:tcMar>
              <w:top w:w="60" w:type="dxa"/>
              <w:left w:w="100" w:type="dxa"/>
              <w:bottom w:w="60" w:type="dxa"/>
              <w:right w:w="100" w:type="dxa"/>
            </w:tcMar>
            <w:vAlign w:val="bottom"/>
          </w:tcPr>
          <w:p w14:paraId="18888F2B" w14:textId="77777777" w:rsidR="00987B60" w:rsidRPr="00987B60" w:rsidRDefault="00987B60" w:rsidP="00987B60">
            <w:pPr>
              <w:widowControl w:val="0"/>
              <w:autoSpaceDE w:val="0"/>
              <w:autoSpaceDN w:val="0"/>
              <w:adjustRightInd w:val="0"/>
              <w:rPr>
                <w:noProof w:val="0"/>
                <w:lang w:val="en-US"/>
              </w:rPr>
            </w:pPr>
            <w:r w:rsidRPr="00987B60">
              <w:rPr>
                <w:rFonts w:eastAsia="Courier New"/>
                <w:noProof w:val="0"/>
                <w:lang w:val="ro-MD"/>
              </w:rPr>
              <w:t>Camera layout</w:t>
            </w:r>
          </w:p>
        </w:tc>
        <w:tc>
          <w:tcPr>
            <w:tcW w:w="3712" w:type="pct"/>
            <w:tcMar>
              <w:top w:w="60" w:type="dxa"/>
              <w:left w:w="100" w:type="dxa"/>
              <w:bottom w:w="60" w:type="dxa"/>
              <w:right w:w="100" w:type="dxa"/>
            </w:tcMar>
            <w:vAlign w:val="bottom"/>
          </w:tcPr>
          <w:p w14:paraId="49E91DDE" w14:textId="77777777" w:rsidR="00987B60" w:rsidRPr="00987B60" w:rsidRDefault="00987B60" w:rsidP="00987B60">
            <w:pPr>
              <w:widowControl w:val="0"/>
              <w:autoSpaceDE w:val="0"/>
              <w:autoSpaceDN w:val="0"/>
              <w:adjustRightInd w:val="0"/>
              <w:rPr>
                <w:noProof w:val="0"/>
                <w:lang w:val="en-US"/>
              </w:rPr>
            </w:pPr>
            <w:proofErr w:type="spellStart"/>
            <w:r w:rsidRPr="00987B60">
              <w:rPr>
                <w:rFonts w:eastAsia="Courier New"/>
                <w:noProof w:val="0"/>
                <w:lang w:val="ro-MD"/>
              </w:rPr>
              <w:t>All</w:t>
            </w:r>
            <w:proofErr w:type="spellEnd"/>
            <w:r w:rsidRPr="00987B60">
              <w:rPr>
                <w:rFonts w:eastAsia="Courier New"/>
                <w:noProof w:val="0"/>
                <w:lang w:val="ro-MD"/>
              </w:rPr>
              <w:t xml:space="preserve"> </w:t>
            </w:r>
            <w:proofErr w:type="spellStart"/>
            <w:r w:rsidRPr="00987B60">
              <w:rPr>
                <w:rFonts w:eastAsia="Courier New"/>
                <w:noProof w:val="0"/>
                <w:lang w:val="ro-MD"/>
              </w:rPr>
              <w:t>multisensor</w:t>
            </w:r>
            <w:proofErr w:type="spellEnd"/>
            <w:r w:rsidRPr="00987B60">
              <w:rPr>
                <w:rFonts w:eastAsia="Courier New"/>
                <w:noProof w:val="0"/>
                <w:lang w:val="ro-MD"/>
              </w:rPr>
              <w:t xml:space="preserve"> camera </w:t>
            </w:r>
            <w:proofErr w:type="spellStart"/>
            <w:r w:rsidRPr="00987B60">
              <w:rPr>
                <w:rFonts w:eastAsia="Courier New"/>
                <w:noProof w:val="0"/>
                <w:lang w:val="ro-MD"/>
              </w:rPr>
              <w:t>units</w:t>
            </w:r>
            <w:proofErr w:type="spellEnd"/>
            <w:r w:rsidRPr="00987B60">
              <w:rPr>
                <w:rFonts w:eastAsia="Courier New"/>
                <w:noProof w:val="0"/>
                <w:lang w:val="ro-MD"/>
              </w:rPr>
              <w:t xml:space="preserve"> </w:t>
            </w:r>
            <w:proofErr w:type="spellStart"/>
            <w:r w:rsidRPr="00987B60">
              <w:rPr>
                <w:rFonts w:eastAsia="Courier New"/>
                <w:noProof w:val="0"/>
                <w:lang w:val="ro-MD"/>
              </w:rPr>
              <w:t>shall</w:t>
            </w:r>
            <w:proofErr w:type="spellEnd"/>
            <w:r w:rsidRPr="00987B60">
              <w:rPr>
                <w:rFonts w:eastAsia="Courier New"/>
                <w:noProof w:val="0"/>
                <w:lang w:val="ro-MD"/>
              </w:rPr>
              <w:t xml:space="preserve"> </w:t>
            </w:r>
            <w:proofErr w:type="spellStart"/>
            <w:r w:rsidRPr="00987B60">
              <w:rPr>
                <w:rFonts w:eastAsia="Courier New"/>
                <w:noProof w:val="0"/>
                <w:lang w:val="ro-MD"/>
              </w:rPr>
              <w:t>be</w:t>
            </w:r>
            <w:proofErr w:type="spellEnd"/>
            <w:r w:rsidRPr="00987B60">
              <w:rPr>
                <w:rFonts w:eastAsia="Courier New"/>
                <w:noProof w:val="0"/>
                <w:lang w:val="ro-MD"/>
              </w:rPr>
              <w:t xml:space="preserve"> </w:t>
            </w:r>
            <w:proofErr w:type="spellStart"/>
            <w:r w:rsidRPr="00987B60">
              <w:rPr>
                <w:rFonts w:eastAsia="Courier New"/>
                <w:noProof w:val="0"/>
                <w:lang w:val="ro-MD"/>
              </w:rPr>
              <w:t>installed</w:t>
            </w:r>
            <w:proofErr w:type="spellEnd"/>
            <w:r w:rsidRPr="00987B60">
              <w:rPr>
                <w:rFonts w:eastAsia="Courier New"/>
                <w:noProof w:val="0"/>
                <w:lang w:val="ro-MD"/>
              </w:rPr>
              <w:t xml:space="preserve"> </w:t>
            </w:r>
            <w:proofErr w:type="spellStart"/>
            <w:r w:rsidRPr="00987B60">
              <w:rPr>
                <w:rFonts w:eastAsia="Courier New"/>
                <w:noProof w:val="0"/>
                <w:lang w:val="ro-MD"/>
              </w:rPr>
              <w:t>within</w:t>
            </w:r>
            <w:proofErr w:type="spellEnd"/>
            <w:r w:rsidRPr="00987B60">
              <w:rPr>
                <w:rFonts w:eastAsia="Courier New"/>
                <w:noProof w:val="0"/>
                <w:lang w:val="ro-MD"/>
              </w:rPr>
              <w:t xml:space="preserve"> a </w:t>
            </w:r>
            <w:proofErr w:type="spellStart"/>
            <w:r w:rsidRPr="00987B60">
              <w:rPr>
                <w:rFonts w:eastAsia="Courier New"/>
                <w:noProof w:val="0"/>
                <w:lang w:val="ro-MD"/>
              </w:rPr>
              <w:t>common</w:t>
            </w:r>
            <w:proofErr w:type="spellEnd"/>
            <w:r w:rsidRPr="00987B60">
              <w:rPr>
                <w:rFonts w:eastAsia="Courier New"/>
                <w:noProof w:val="0"/>
                <w:lang w:val="ro-MD"/>
              </w:rPr>
              <w:t>/</w:t>
            </w:r>
            <w:proofErr w:type="spellStart"/>
            <w:r w:rsidRPr="00987B60">
              <w:rPr>
                <w:rFonts w:eastAsia="Courier New"/>
                <w:noProof w:val="0"/>
                <w:lang w:val="ro-MD"/>
              </w:rPr>
              <w:t>shared</w:t>
            </w:r>
            <w:proofErr w:type="spellEnd"/>
            <w:r w:rsidRPr="00987B60">
              <w:rPr>
                <w:rFonts w:eastAsia="Courier New"/>
                <w:noProof w:val="0"/>
                <w:lang w:val="ro-MD"/>
              </w:rPr>
              <w:t xml:space="preserve"> </w:t>
            </w:r>
            <w:proofErr w:type="spellStart"/>
            <w:r w:rsidRPr="00987B60">
              <w:rPr>
                <w:rFonts w:eastAsia="Courier New"/>
                <w:noProof w:val="0"/>
                <w:lang w:val="ro-MD"/>
              </w:rPr>
              <w:t>orientation</w:t>
            </w:r>
            <w:proofErr w:type="spellEnd"/>
            <w:r w:rsidRPr="00987B60">
              <w:rPr>
                <w:rFonts w:eastAsia="Courier New"/>
                <w:noProof w:val="0"/>
                <w:lang w:val="ro-MD"/>
              </w:rPr>
              <w:t xml:space="preserve"> </w:t>
            </w:r>
            <w:proofErr w:type="spellStart"/>
            <w:r w:rsidRPr="00987B60">
              <w:rPr>
                <w:rFonts w:eastAsia="Courier New"/>
                <w:noProof w:val="0"/>
                <w:lang w:val="ro-MD"/>
              </w:rPr>
              <w:t>platform</w:t>
            </w:r>
            <w:proofErr w:type="spellEnd"/>
            <w:r w:rsidRPr="00987B60">
              <w:rPr>
                <w:rFonts w:eastAsia="Courier New"/>
                <w:noProof w:val="0"/>
                <w:lang w:val="ro-MD"/>
              </w:rPr>
              <w:t xml:space="preserve">. It </w:t>
            </w:r>
            <w:proofErr w:type="spellStart"/>
            <w:r w:rsidRPr="00987B60">
              <w:rPr>
                <w:rFonts w:eastAsia="Courier New"/>
                <w:noProof w:val="0"/>
                <w:lang w:val="ro-MD"/>
              </w:rPr>
              <w:t>shall</w:t>
            </w:r>
            <w:proofErr w:type="spellEnd"/>
            <w:r w:rsidRPr="00987B60">
              <w:rPr>
                <w:rFonts w:eastAsia="Courier New"/>
                <w:noProof w:val="0"/>
                <w:lang w:val="ro-MD"/>
              </w:rPr>
              <w:t xml:space="preserve"> </w:t>
            </w:r>
            <w:proofErr w:type="spellStart"/>
            <w:r w:rsidRPr="00987B60">
              <w:rPr>
                <w:rFonts w:eastAsia="Courier New"/>
                <w:noProof w:val="0"/>
                <w:lang w:val="ro-MD"/>
              </w:rPr>
              <w:t>be</w:t>
            </w:r>
            <w:proofErr w:type="spellEnd"/>
            <w:r w:rsidRPr="00987B60">
              <w:rPr>
                <w:rFonts w:eastAsia="Courier New"/>
                <w:noProof w:val="0"/>
                <w:lang w:val="ro-MD"/>
              </w:rPr>
              <w:t xml:space="preserve"> </w:t>
            </w:r>
            <w:proofErr w:type="spellStart"/>
            <w:r w:rsidRPr="00987B60">
              <w:rPr>
                <w:rFonts w:eastAsia="Courier New"/>
                <w:noProof w:val="0"/>
                <w:lang w:val="ro-MD"/>
              </w:rPr>
              <w:t>possible</w:t>
            </w:r>
            <w:proofErr w:type="spellEnd"/>
            <w:r w:rsidRPr="00987B60">
              <w:rPr>
                <w:rFonts w:eastAsia="Courier New"/>
                <w:noProof w:val="0"/>
                <w:lang w:val="ro-MD"/>
              </w:rPr>
              <w:t xml:space="preserve"> </w:t>
            </w:r>
            <w:proofErr w:type="spellStart"/>
            <w:r w:rsidRPr="00987B60">
              <w:rPr>
                <w:rFonts w:eastAsia="Courier New"/>
                <w:noProof w:val="0"/>
                <w:lang w:val="ro-MD"/>
              </w:rPr>
              <w:t>to</w:t>
            </w:r>
            <w:proofErr w:type="spellEnd"/>
            <w:r w:rsidRPr="00987B60">
              <w:rPr>
                <w:rFonts w:eastAsia="Courier New"/>
                <w:noProof w:val="0"/>
                <w:lang w:val="ro-MD"/>
              </w:rPr>
              <w:t xml:space="preserve"> </w:t>
            </w:r>
            <w:proofErr w:type="spellStart"/>
            <w:r w:rsidRPr="00987B60">
              <w:rPr>
                <w:rFonts w:eastAsia="Courier New"/>
                <w:noProof w:val="0"/>
                <w:lang w:val="ro-MD"/>
              </w:rPr>
              <w:t>remove</w:t>
            </w:r>
            <w:proofErr w:type="spellEnd"/>
            <w:r w:rsidRPr="00987B60">
              <w:rPr>
                <w:rFonts w:eastAsia="Courier New"/>
                <w:noProof w:val="0"/>
                <w:lang w:val="ro-MD"/>
              </w:rPr>
              <w:t xml:space="preserve"> a camera (for </w:t>
            </w:r>
            <w:proofErr w:type="spellStart"/>
            <w:r w:rsidRPr="00987B60">
              <w:rPr>
                <w:rFonts w:eastAsia="Courier New"/>
                <w:noProof w:val="0"/>
                <w:lang w:val="ro-MD"/>
              </w:rPr>
              <w:t>maintenance</w:t>
            </w:r>
            <w:proofErr w:type="spellEnd"/>
            <w:r w:rsidRPr="00987B60">
              <w:rPr>
                <w:rFonts w:eastAsia="Courier New"/>
                <w:noProof w:val="0"/>
                <w:lang w:val="ro-MD"/>
              </w:rPr>
              <w:t xml:space="preserve"> or </w:t>
            </w:r>
            <w:proofErr w:type="spellStart"/>
            <w:r w:rsidRPr="00987B60">
              <w:rPr>
                <w:rFonts w:eastAsia="Courier New"/>
                <w:noProof w:val="0"/>
                <w:lang w:val="ro-MD"/>
              </w:rPr>
              <w:t>repair</w:t>
            </w:r>
            <w:proofErr w:type="spellEnd"/>
            <w:r w:rsidRPr="00987B60">
              <w:rPr>
                <w:rFonts w:eastAsia="Courier New"/>
                <w:noProof w:val="0"/>
                <w:lang w:val="ro-MD"/>
              </w:rPr>
              <w:t xml:space="preserve">) </w:t>
            </w:r>
            <w:proofErr w:type="spellStart"/>
            <w:r w:rsidRPr="00987B60">
              <w:rPr>
                <w:rFonts w:eastAsia="Courier New"/>
                <w:noProof w:val="0"/>
                <w:lang w:val="ro-MD"/>
              </w:rPr>
              <w:t>and</w:t>
            </w:r>
            <w:proofErr w:type="spellEnd"/>
            <w:r w:rsidRPr="00987B60">
              <w:rPr>
                <w:rFonts w:eastAsia="Courier New"/>
                <w:noProof w:val="0"/>
                <w:lang w:val="ro-MD"/>
              </w:rPr>
              <w:t xml:space="preserve"> </w:t>
            </w:r>
            <w:proofErr w:type="spellStart"/>
            <w:r w:rsidRPr="00987B60">
              <w:rPr>
                <w:rFonts w:eastAsia="Courier New"/>
                <w:noProof w:val="0"/>
                <w:lang w:val="ro-MD"/>
              </w:rPr>
              <w:t>still</w:t>
            </w:r>
            <w:proofErr w:type="spellEnd"/>
            <w:r w:rsidRPr="00987B60">
              <w:rPr>
                <w:rFonts w:eastAsia="Courier New"/>
                <w:noProof w:val="0"/>
                <w:lang w:val="ro-MD"/>
              </w:rPr>
              <w:t xml:space="preserve"> </w:t>
            </w:r>
            <w:proofErr w:type="spellStart"/>
            <w:r w:rsidRPr="00987B60">
              <w:rPr>
                <w:rFonts w:eastAsia="Courier New"/>
                <w:noProof w:val="0"/>
                <w:lang w:val="ro-MD"/>
              </w:rPr>
              <w:t>have</w:t>
            </w:r>
            <w:proofErr w:type="spellEnd"/>
            <w:r w:rsidRPr="00987B60">
              <w:rPr>
                <w:rFonts w:eastAsia="Courier New"/>
                <w:noProof w:val="0"/>
                <w:lang w:val="ro-MD"/>
              </w:rPr>
              <w:t xml:space="preserve"> an </w:t>
            </w:r>
            <w:proofErr w:type="spellStart"/>
            <w:r w:rsidRPr="00987B60">
              <w:rPr>
                <w:rFonts w:eastAsia="Courier New"/>
                <w:noProof w:val="0"/>
                <w:lang w:val="ro-MD"/>
              </w:rPr>
              <w:t>operating</w:t>
            </w:r>
            <w:proofErr w:type="spellEnd"/>
            <w:r w:rsidRPr="00987B60">
              <w:rPr>
                <w:rFonts w:eastAsia="Courier New"/>
                <w:noProof w:val="0"/>
                <w:lang w:val="ro-MD"/>
              </w:rPr>
              <w:t xml:space="preserve"> </w:t>
            </w:r>
            <w:proofErr w:type="spellStart"/>
            <w:r w:rsidRPr="00987B60">
              <w:rPr>
                <w:rFonts w:eastAsia="Courier New"/>
                <w:noProof w:val="0"/>
                <w:lang w:val="ro-MD"/>
              </w:rPr>
              <w:t>system</w:t>
            </w:r>
            <w:proofErr w:type="spellEnd"/>
            <w:r w:rsidRPr="00987B60">
              <w:rPr>
                <w:rFonts w:eastAsia="Courier New"/>
                <w:noProof w:val="0"/>
                <w:lang w:val="ro-MD"/>
              </w:rPr>
              <w:t xml:space="preserve"> </w:t>
            </w:r>
            <w:proofErr w:type="spellStart"/>
            <w:r w:rsidRPr="00987B60">
              <w:rPr>
                <w:rFonts w:eastAsia="Courier New"/>
                <w:noProof w:val="0"/>
                <w:lang w:val="ro-MD"/>
              </w:rPr>
              <w:t>with</w:t>
            </w:r>
            <w:proofErr w:type="spellEnd"/>
            <w:r w:rsidRPr="00987B60">
              <w:rPr>
                <w:rFonts w:eastAsia="Courier New"/>
                <w:noProof w:val="0"/>
                <w:lang w:val="ro-MD"/>
              </w:rPr>
              <w:t xml:space="preserve"> </w:t>
            </w:r>
            <w:proofErr w:type="spellStart"/>
            <w:r w:rsidRPr="00987B60">
              <w:rPr>
                <w:rFonts w:eastAsia="Courier New"/>
                <w:noProof w:val="0"/>
                <w:lang w:val="ro-MD"/>
              </w:rPr>
              <w:t>remaining</w:t>
            </w:r>
            <w:proofErr w:type="spellEnd"/>
            <w:r w:rsidRPr="00987B60">
              <w:rPr>
                <w:rFonts w:eastAsia="Courier New"/>
                <w:noProof w:val="0"/>
                <w:lang w:val="ro-MD"/>
              </w:rPr>
              <w:t xml:space="preserve"> camera on </w:t>
            </w:r>
            <w:proofErr w:type="spellStart"/>
            <w:r w:rsidRPr="00987B60">
              <w:rPr>
                <w:rFonts w:eastAsia="Courier New"/>
                <w:noProof w:val="0"/>
                <w:lang w:val="ro-MD"/>
              </w:rPr>
              <w:t>the</w:t>
            </w:r>
            <w:proofErr w:type="spellEnd"/>
            <w:r w:rsidRPr="00987B60">
              <w:rPr>
                <w:rFonts w:eastAsia="Courier New"/>
                <w:noProof w:val="0"/>
                <w:lang w:val="ro-MD"/>
              </w:rPr>
              <w:t xml:space="preserve"> </w:t>
            </w:r>
            <w:proofErr w:type="spellStart"/>
            <w:r w:rsidRPr="00987B60">
              <w:rPr>
                <w:rFonts w:eastAsia="Courier New"/>
                <w:noProof w:val="0"/>
                <w:lang w:val="ro-MD"/>
              </w:rPr>
              <w:t>system</w:t>
            </w:r>
            <w:proofErr w:type="spellEnd"/>
            <w:r w:rsidRPr="00987B60">
              <w:rPr>
                <w:rFonts w:eastAsia="Courier New"/>
                <w:noProof w:val="0"/>
                <w:lang w:val="ro-MD"/>
              </w:rPr>
              <w:t>.</w:t>
            </w:r>
          </w:p>
        </w:tc>
      </w:tr>
      <w:tr w:rsidR="00987B60" w:rsidRPr="00987B60" w14:paraId="2653D186" w14:textId="77777777" w:rsidTr="00987B60">
        <w:tc>
          <w:tcPr>
            <w:tcW w:w="1288" w:type="pct"/>
            <w:gridSpan w:val="2"/>
            <w:tcMar>
              <w:top w:w="60" w:type="dxa"/>
              <w:left w:w="100" w:type="dxa"/>
              <w:bottom w:w="60" w:type="dxa"/>
              <w:right w:w="100" w:type="dxa"/>
            </w:tcMar>
            <w:vAlign w:val="bottom"/>
          </w:tcPr>
          <w:p w14:paraId="1777C716" w14:textId="77777777" w:rsidR="00987B60" w:rsidRPr="00987B60" w:rsidRDefault="00987B60" w:rsidP="00987B60">
            <w:pPr>
              <w:widowControl w:val="0"/>
              <w:autoSpaceDE w:val="0"/>
              <w:autoSpaceDN w:val="0"/>
              <w:adjustRightInd w:val="0"/>
              <w:rPr>
                <w:noProof w:val="0"/>
                <w:lang w:val="en-US"/>
              </w:rPr>
            </w:pPr>
            <w:r w:rsidRPr="00987B60">
              <w:rPr>
                <w:rFonts w:eastAsia="Courier New"/>
                <w:noProof w:val="0"/>
                <w:lang w:val="ro-MD"/>
              </w:rPr>
              <w:t xml:space="preserve">Control </w:t>
            </w:r>
            <w:proofErr w:type="spellStart"/>
            <w:r w:rsidRPr="00987B60">
              <w:rPr>
                <w:rFonts w:eastAsia="Courier New"/>
                <w:noProof w:val="0"/>
                <w:lang w:val="ro-MD"/>
              </w:rPr>
              <w:t>interface</w:t>
            </w:r>
            <w:proofErr w:type="spellEnd"/>
          </w:p>
        </w:tc>
        <w:tc>
          <w:tcPr>
            <w:tcW w:w="3712" w:type="pct"/>
            <w:tcMar>
              <w:top w:w="60" w:type="dxa"/>
              <w:left w:w="100" w:type="dxa"/>
              <w:bottom w:w="60" w:type="dxa"/>
              <w:right w:w="100" w:type="dxa"/>
            </w:tcMar>
            <w:vAlign w:val="bottom"/>
          </w:tcPr>
          <w:p w14:paraId="691D5BB3" w14:textId="77777777" w:rsidR="00987B60" w:rsidRPr="00987B60" w:rsidRDefault="00987B60" w:rsidP="00987B60">
            <w:pPr>
              <w:widowControl w:val="0"/>
              <w:autoSpaceDE w:val="0"/>
              <w:autoSpaceDN w:val="0"/>
              <w:adjustRightInd w:val="0"/>
              <w:rPr>
                <w:noProof w:val="0"/>
                <w:lang w:val="en-US"/>
              </w:rPr>
            </w:pPr>
            <w:r w:rsidRPr="00987B60">
              <w:rPr>
                <w:rFonts w:eastAsia="Courier New"/>
                <w:noProof w:val="0"/>
                <w:lang w:val="ro-MD"/>
              </w:rPr>
              <w:t xml:space="preserve"> Serial și Ethernet.</w:t>
            </w:r>
          </w:p>
        </w:tc>
      </w:tr>
      <w:tr w:rsidR="00987B60" w:rsidRPr="00987B60" w14:paraId="519FE252" w14:textId="77777777" w:rsidTr="00987B60">
        <w:tc>
          <w:tcPr>
            <w:tcW w:w="1288" w:type="pct"/>
            <w:gridSpan w:val="2"/>
            <w:tcMar>
              <w:top w:w="60" w:type="dxa"/>
              <w:left w:w="100" w:type="dxa"/>
              <w:bottom w:w="60" w:type="dxa"/>
              <w:right w:w="100" w:type="dxa"/>
            </w:tcMar>
            <w:vAlign w:val="bottom"/>
          </w:tcPr>
          <w:p w14:paraId="7899BFF1" w14:textId="77777777" w:rsidR="00987B60" w:rsidRPr="00987B60" w:rsidRDefault="00987B60" w:rsidP="00987B60">
            <w:pPr>
              <w:widowControl w:val="0"/>
              <w:autoSpaceDE w:val="0"/>
              <w:autoSpaceDN w:val="0"/>
              <w:adjustRightInd w:val="0"/>
              <w:rPr>
                <w:noProof w:val="0"/>
                <w:lang w:val="en-US"/>
              </w:rPr>
            </w:pPr>
            <w:r w:rsidRPr="00987B60">
              <w:rPr>
                <w:rFonts w:eastAsia="Courier New"/>
                <w:noProof w:val="0"/>
                <w:lang w:val="ro-MD"/>
              </w:rPr>
              <w:t>Camera video output</w:t>
            </w:r>
          </w:p>
        </w:tc>
        <w:tc>
          <w:tcPr>
            <w:tcW w:w="3712" w:type="pct"/>
            <w:tcMar>
              <w:top w:w="60" w:type="dxa"/>
              <w:left w:w="100" w:type="dxa"/>
              <w:bottom w:w="60" w:type="dxa"/>
              <w:right w:w="100" w:type="dxa"/>
            </w:tcMar>
            <w:vAlign w:val="bottom"/>
          </w:tcPr>
          <w:p w14:paraId="3D657E95" w14:textId="77777777" w:rsidR="00987B60" w:rsidRPr="00987B60" w:rsidRDefault="00987B60" w:rsidP="00987B60">
            <w:pPr>
              <w:widowControl w:val="0"/>
              <w:rPr>
                <w:rFonts w:eastAsia="Calibri"/>
                <w:noProof w:val="0"/>
                <w:lang w:val="ro-MD" w:eastAsia="ru-MD"/>
              </w:rPr>
            </w:pPr>
            <w:r w:rsidRPr="00987B60">
              <w:rPr>
                <w:rFonts w:eastAsia="Calibri"/>
                <w:noProof w:val="0"/>
                <w:lang w:val="ro-MD" w:eastAsia="ru-MD"/>
              </w:rPr>
              <w:t xml:space="preserve"> The </w:t>
            </w:r>
            <w:proofErr w:type="spellStart"/>
            <w:r w:rsidRPr="00987B60">
              <w:rPr>
                <w:rFonts w:eastAsia="Calibri"/>
                <w:noProof w:val="0"/>
                <w:lang w:val="ro-MD" w:eastAsia="ru-MD"/>
              </w:rPr>
              <w:t>system</w:t>
            </w:r>
            <w:proofErr w:type="spellEnd"/>
            <w:r w:rsidRPr="00987B60">
              <w:rPr>
                <w:rFonts w:eastAsia="Calibri"/>
                <w:noProof w:val="0"/>
                <w:lang w:val="ro-MD" w:eastAsia="ru-MD"/>
              </w:rPr>
              <w:t xml:space="preserve"> </w:t>
            </w:r>
            <w:proofErr w:type="spellStart"/>
            <w:r w:rsidRPr="00987B60">
              <w:rPr>
                <w:rFonts w:eastAsia="Calibri"/>
                <w:noProof w:val="0"/>
                <w:lang w:val="ro-MD" w:eastAsia="ru-MD"/>
              </w:rPr>
              <w:t>should</w:t>
            </w:r>
            <w:proofErr w:type="spellEnd"/>
            <w:r w:rsidRPr="00987B60">
              <w:rPr>
                <w:rFonts w:eastAsia="Calibri"/>
                <w:noProof w:val="0"/>
                <w:lang w:val="ro-MD" w:eastAsia="ru-MD"/>
              </w:rPr>
              <w:t xml:space="preserve"> </w:t>
            </w:r>
            <w:proofErr w:type="spellStart"/>
            <w:r w:rsidRPr="00987B60">
              <w:rPr>
                <w:rFonts w:eastAsia="Calibri"/>
                <w:noProof w:val="0"/>
                <w:lang w:val="ro-MD" w:eastAsia="ru-MD"/>
              </w:rPr>
              <w:t>have</w:t>
            </w:r>
            <w:proofErr w:type="spellEnd"/>
            <w:r w:rsidRPr="00987B60">
              <w:rPr>
                <w:rFonts w:eastAsia="Calibri"/>
                <w:noProof w:val="0"/>
                <w:lang w:val="ro-MD" w:eastAsia="ru-MD"/>
              </w:rPr>
              <w:t xml:space="preserve"> </w:t>
            </w:r>
            <w:proofErr w:type="spellStart"/>
            <w:r w:rsidRPr="00987B60">
              <w:rPr>
                <w:rFonts w:eastAsia="Calibri"/>
                <w:noProof w:val="0"/>
                <w:lang w:val="ro-MD" w:eastAsia="ru-MD"/>
              </w:rPr>
              <w:t>two</w:t>
            </w:r>
            <w:proofErr w:type="spellEnd"/>
            <w:r w:rsidRPr="00987B60">
              <w:rPr>
                <w:rFonts w:eastAsia="Calibri"/>
                <w:noProof w:val="0"/>
                <w:lang w:val="ro-MD" w:eastAsia="ru-MD"/>
              </w:rPr>
              <w:t xml:space="preserve"> separate independent   </w:t>
            </w:r>
          </w:p>
          <w:p w14:paraId="79B5E1AF" w14:textId="77777777" w:rsidR="00987B60" w:rsidRPr="00987B60" w:rsidRDefault="00987B60" w:rsidP="00987B60">
            <w:pPr>
              <w:widowControl w:val="0"/>
              <w:autoSpaceDE w:val="0"/>
              <w:autoSpaceDN w:val="0"/>
              <w:adjustRightInd w:val="0"/>
              <w:rPr>
                <w:noProof w:val="0"/>
                <w:lang w:val="en-US"/>
              </w:rPr>
            </w:pPr>
            <w:r w:rsidRPr="00987B60">
              <w:rPr>
                <w:rFonts w:eastAsia="Calibri"/>
                <w:noProof w:val="0"/>
                <w:lang w:val="ro-MD"/>
              </w:rPr>
              <w:t xml:space="preserve"> H.264 video </w:t>
            </w:r>
            <w:proofErr w:type="spellStart"/>
            <w:r w:rsidRPr="00987B60">
              <w:rPr>
                <w:rFonts w:eastAsia="Calibri"/>
                <w:noProof w:val="0"/>
                <w:lang w:val="ro-MD"/>
              </w:rPr>
              <w:t>streams</w:t>
            </w:r>
            <w:proofErr w:type="spellEnd"/>
            <w:r w:rsidRPr="00987B60">
              <w:rPr>
                <w:rFonts w:eastAsia="Calibri"/>
                <w:noProof w:val="0"/>
                <w:lang w:val="ro-MD"/>
              </w:rPr>
              <w:t xml:space="preserve">, </w:t>
            </w:r>
            <w:proofErr w:type="spellStart"/>
            <w:r w:rsidRPr="00987B60">
              <w:rPr>
                <w:rFonts w:eastAsia="Calibri"/>
                <w:noProof w:val="0"/>
                <w:lang w:val="ro-MD"/>
              </w:rPr>
              <w:t>one</w:t>
            </w:r>
            <w:proofErr w:type="spellEnd"/>
            <w:r w:rsidRPr="00987B60">
              <w:rPr>
                <w:rFonts w:eastAsia="Calibri"/>
                <w:noProof w:val="0"/>
                <w:lang w:val="ro-MD"/>
              </w:rPr>
              <w:t xml:space="preserve"> for </w:t>
            </w:r>
            <w:proofErr w:type="spellStart"/>
            <w:r w:rsidRPr="00987B60">
              <w:rPr>
                <w:rFonts w:eastAsia="Calibri"/>
                <w:noProof w:val="0"/>
                <w:lang w:val="ro-MD"/>
              </w:rPr>
              <w:t>each</w:t>
            </w:r>
            <w:proofErr w:type="spellEnd"/>
            <w:r w:rsidRPr="00987B60">
              <w:rPr>
                <w:rFonts w:eastAsia="Calibri"/>
                <w:noProof w:val="0"/>
                <w:lang w:val="ro-MD"/>
              </w:rPr>
              <w:t xml:space="preserve"> camera.</w:t>
            </w:r>
          </w:p>
        </w:tc>
      </w:tr>
      <w:tr w:rsidR="00987B60" w:rsidRPr="00987B60" w14:paraId="5EB3983D" w14:textId="77777777" w:rsidTr="00987B60">
        <w:tc>
          <w:tcPr>
            <w:tcW w:w="1288" w:type="pct"/>
            <w:gridSpan w:val="2"/>
            <w:tcMar>
              <w:top w:w="60" w:type="dxa"/>
              <w:left w:w="100" w:type="dxa"/>
              <w:bottom w:w="60" w:type="dxa"/>
              <w:right w:w="100" w:type="dxa"/>
            </w:tcMar>
            <w:vAlign w:val="bottom"/>
          </w:tcPr>
          <w:p w14:paraId="7DBA456B" w14:textId="77777777" w:rsidR="00987B60" w:rsidRPr="00987B60" w:rsidRDefault="00987B60" w:rsidP="00987B60">
            <w:pPr>
              <w:widowControl w:val="0"/>
              <w:autoSpaceDE w:val="0"/>
              <w:autoSpaceDN w:val="0"/>
              <w:adjustRightInd w:val="0"/>
              <w:rPr>
                <w:noProof w:val="0"/>
                <w:lang w:val="en-US"/>
              </w:rPr>
            </w:pPr>
            <w:proofErr w:type="spellStart"/>
            <w:r w:rsidRPr="00987B60">
              <w:rPr>
                <w:rFonts w:eastAsia="Courier New"/>
                <w:noProof w:val="0"/>
                <w:lang w:val="ro-MD"/>
              </w:rPr>
              <w:t>Supported</w:t>
            </w:r>
            <w:proofErr w:type="spellEnd"/>
            <w:r w:rsidRPr="00987B60">
              <w:rPr>
                <w:rFonts w:eastAsia="Courier New"/>
                <w:noProof w:val="0"/>
                <w:lang w:val="ro-MD"/>
              </w:rPr>
              <w:t xml:space="preserve"> control </w:t>
            </w:r>
            <w:proofErr w:type="spellStart"/>
            <w:r w:rsidRPr="00987B60">
              <w:rPr>
                <w:rFonts w:eastAsia="Courier New"/>
                <w:noProof w:val="0"/>
                <w:lang w:val="ro-MD"/>
              </w:rPr>
              <w:t>protocols</w:t>
            </w:r>
            <w:proofErr w:type="spellEnd"/>
          </w:p>
        </w:tc>
        <w:tc>
          <w:tcPr>
            <w:tcW w:w="3712" w:type="pct"/>
            <w:tcMar>
              <w:top w:w="60" w:type="dxa"/>
              <w:left w:w="100" w:type="dxa"/>
              <w:bottom w:w="60" w:type="dxa"/>
              <w:right w:w="100" w:type="dxa"/>
            </w:tcMar>
            <w:vAlign w:val="bottom"/>
          </w:tcPr>
          <w:p w14:paraId="6E060DB5" w14:textId="77777777" w:rsidR="00987B60" w:rsidRPr="00987B60" w:rsidRDefault="00987B60" w:rsidP="00987B60">
            <w:pPr>
              <w:widowControl w:val="0"/>
              <w:rPr>
                <w:rFonts w:eastAsia="Courier New"/>
                <w:noProof w:val="0"/>
                <w:lang w:val="ro-MD" w:eastAsia="ru-MD"/>
              </w:rPr>
            </w:pPr>
            <w:r w:rsidRPr="00987B60">
              <w:rPr>
                <w:rFonts w:eastAsia="Courier New"/>
                <w:noProof w:val="0"/>
                <w:lang w:val="ro-MD" w:eastAsia="ru-MD"/>
              </w:rPr>
              <w:t xml:space="preserve"> ONVIF </w:t>
            </w:r>
            <w:proofErr w:type="spellStart"/>
            <w:r w:rsidRPr="00987B60">
              <w:rPr>
                <w:rFonts w:eastAsia="Courier New"/>
                <w:noProof w:val="0"/>
                <w:lang w:val="ro-MD" w:eastAsia="ru-MD"/>
              </w:rPr>
              <w:t>Profile</w:t>
            </w:r>
            <w:proofErr w:type="spellEnd"/>
            <w:r w:rsidRPr="00987B60">
              <w:rPr>
                <w:rFonts w:eastAsia="Courier New"/>
                <w:noProof w:val="0"/>
                <w:lang w:val="ro-MD" w:eastAsia="ru-MD"/>
              </w:rPr>
              <w:t xml:space="preserve"> S</w:t>
            </w:r>
          </w:p>
          <w:p w14:paraId="7948D20F" w14:textId="77777777" w:rsidR="00987B60" w:rsidRPr="00987B60" w:rsidRDefault="00987B60" w:rsidP="00987B60">
            <w:pPr>
              <w:widowControl w:val="0"/>
              <w:rPr>
                <w:rFonts w:eastAsia="Courier New"/>
                <w:noProof w:val="0"/>
                <w:lang w:val="ro-MD" w:eastAsia="ru-MD"/>
              </w:rPr>
            </w:pPr>
          </w:p>
          <w:p w14:paraId="79AF8CA5" w14:textId="77777777" w:rsidR="00987B60" w:rsidRPr="00987B60" w:rsidRDefault="00987B60" w:rsidP="00987B60">
            <w:pPr>
              <w:widowControl w:val="0"/>
              <w:autoSpaceDE w:val="0"/>
              <w:autoSpaceDN w:val="0"/>
              <w:adjustRightInd w:val="0"/>
              <w:rPr>
                <w:noProof w:val="0"/>
                <w:lang w:val="fr-FR"/>
              </w:rPr>
            </w:pPr>
          </w:p>
        </w:tc>
      </w:tr>
      <w:tr w:rsidR="00987B60" w:rsidRPr="00987B60" w14:paraId="441A41E4" w14:textId="77777777" w:rsidTr="00987B60">
        <w:tc>
          <w:tcPr>
            <w:tcW w:w="1288" w:type="pct"/>
            <w:gridSpan w:val="2"/>
            <w:tcMar>
              <w:top w:w="60" w:type="dxa"/>
              <w:left w:w="100" w:type="dxa"/>
              <w:bottom w:w="60" w:type="dxa"/>
              <w:right w:w="100" w:type="dxa"/>
            </w:tcMar>
            <w:vAlign w:val="bottom"/>
          </w:tcPr>
          <w:p w14:paraId="2AE45792" w14:textId="77777777" w:rsidR="00987B60" w:rsidRPr="00987B60" w:rsidRDefault="00987B60" w:rsidP="00987B60">
            <w:pPr>
              <w:widowControl w:val="0"/>
              <w:autoSpaceDE w:val="0"/>
              <w:autoSpaceDN w:val="0"/>
              <w:adjustRightInd w:val="0"/>
              <w:rPr>
                <w:noProof w:val="0"/>
                <w:lang w:val="en-US"/>
              </w:rPr>
            </w:pPr>
            <w:proofErr w:type="spellStart"/>
            <w:r w:rsidRPr="00987B60">
              <w:rPr>
                <w:rFonts w:eastAsia="Courier New"/>
                <w:noProof w:val="0"/>
                <w:lang w:val="ro-MD"/>
              </w:rPr>
              <w:t>Supported</w:t>
            </w:r>
            <w:proofErr w:type="spellEnd"/>
            <w:r w:rsidRPr="00987B60">
              <w:rPr>
                <w:rFonts w:eastAsia="Courier New"/>
                <w:noProof w:val="0"/>
                <w:lang w:val="ro-MD"/>
              </w:rPr>
              <w:t xml:space="preserve"> video </w:t>
            </w:r>
            <w:proofErr w:type="spellStart"/>
            <w:r w:rsidRPr="00987B60">
              <w:rPr>
                <w:rFonts w:eastAsia="Courier New"/>
                <w:noProof w:val="0"/>
                <w:lang w:val="ro-MD"/>
              </w:rPr>
              <w:t>outputs</w:t>
            </w:r>
            <w:proofErr w:type="spellEnd"/>
          </w:p>
        </w:tc>
        <w:tc>
          <w:tcPr>
            <w:tcW w:w="3712" w:type="pct"/>
            <w:tcMar>
              <w:top w:w="60" w:type="dxa"/>
              <w:left w:w="100" w:type="dxa"/>
              <w:bottom w:w="60" w:type="dxa"/>
              <w:right w:w="100" w:type="dxa"/>
            </w:tcMar>
            <w:vAlign w:val="bottom"/>
          </w:tcPr>
          <w:p w14:paraId="150035BD" w14:textId="77777777" w:rsidR="00987B60" w:rsidRPr="00987B60" w:rsidRDefault="00987B60" w:rsidP="00987B60">
            <w:pPr>
              <w:widowControl w:val="0"/>
              <w:autoSpaceDE w:val="0"/>
              <w:autoSpaceDN w:val="0"/>
              <w:adjustRightInd w:val="0"/>
              <w:rPr>
                <w:noProof w:val="0"/>
                <w:lang w:val="en-US"/>
              </w:rPr>
            </w:pPr>
            <w:r w:rsidRPr="00987B60">
              <w:rPr>
                <w:rFonts w:eastAsia="Calibri"/>
                <w:noProof w:val="0"/>
                <w:lang w:val="ro-MD"/>
              </w:rPr>
              <w:t xml:space="preserve"> RTSP H.264 video </w:t>
            </w:r>
            <w:proofErr w:type="spellStart"/>
            <w:r w:rsidRPr="00987B60">
              <w:rPr>
                <w:rFonts w:eastAsia="Calibri"/>
                <w:noProof w:val="0"/>
                <w:lang w:val="ro-MD"/>
              </w:rPr>
              <w:t>streams</w:t>
            </w:r>
            <w:proofErr w:type="spellEnd"/>
            <w:r w:rsidRPr="00987B60">
              <w:rPr>
                <w:rFonts w:eastAsia="Calibri"/>
                <w:noProof w:val="0"/>
                <w:lang w:val="ro-MD"/>
              </w:rPr>
              <w:t xml:space="preserve"> </w:t>
            </w:r>
            <w:proofErr w:type="spellStart"/>
            <w:r w:rsidRPr="00987B60">
              <w:rPr>
                <w:rFonts w:eastAsia="Calibri"/>
                <w:noProof w:val="0"/>
                <w:lang w:val="ro-MD"/>
              </w:rPr>
              <w:t>and</w:t>
            </w:r>
            <w:proofErr w:type="spellEnd"/>
            <w:r w:rsidRPr="00987B60">
              <w:rPr>
                <w:rFonts w:eastAsia="Calibri"/>
                <w:noProof w:val="0"/>
                <w:lang w:val="ro-MD"/>
              </w:rPr>
              <w:t xml:space="preserve"> ONVIF S </w:t>
            </w:r>
            <w:proofErr w:type="spellStart"/>
            <w:r w:rsidRPr="00987B60">
              <w:rPr>
                <w:rFonts w:eastAsia="Calibri"/>
                <w:noProof w:val="0"/>
                <w:lang w:val="ro-MD"/>
              </w:rPr>
              <w:t>profile</w:t>
            </w:r>
            <w:proofErr w:type="spellEnd"/>
          </w:p>
        </w:tc>
      </w:tr>
      <w:tr w:rsidR="00987B60" w:rsidRPr="00987B60" w14:paraId="113F0918" w14:textId="77777777" w:rsidTr="00987B60">
        <w:tc>
          <w:tcPr>
            <w:tcW w:w="1288" w:type="pct"/>
            <w:gridSpan w:val="2"/>
            <w:tcMar>
              <w:top w:w="60" w:type="dxa"/>
              <w:left w:w="100" w:type="dxa"/>
              <w:bottom w:w="60" w:type="dxa"/>
              <w:right w:w="100" w:type="dxa"/>
            </w:tcMar>
            <w:vAlign w:val="center"/>
          </w:tcPr>
          <w:p w14:paraId="3E5EA471" w14:textId="77777777" w:rsidR="00987B60" w:rsidRPr="00987B60" w:rsidRDefault="00987B60" w:rsidP="00987B60">
            <w:pPr>
              <w:widowControl w:val="0"/>
              <w:autoSpaceDE w:val="0"/>
              <w:autoSpaceDN w:val="0"/>
              <w:adjustRightInd w:val="0"/>
              <w:rPr>
                <w:noProof w:val="0"/>
                <w:lang w:val="en-US"/>
              </w:rPr>
            </w:pPr>
            <w:proofErr w:type="spellStart"/>
            <w:r w:rsidRPr="00987B60">
              <w:rPr>
                <w:rFonts w:eastAsia="Courier New"/>
                <w:noProof w:val="0"/>
                <w:lang w:val="ro-MD"/>
              </w:rPr>
              <w:t>Consumption</w:t>
            </w:r>
            <w:proofErr w:type="spellEnd"/>
          </w:p>
        </w:tc>
        <w:tc>
          <w:tcPr>
            <w:tcW w:w="3712" w:type="pct"/>
            <w:tcMar>
              <w:top w:w="60" w:type="dxa"/>
              <w:left w:w="100" w:type="dxa"/>
              <w:bottom w:w="60" w:type="dxa"/>
              <w:right w:w="100" w:type="dxa"/>
            </w:tcMar>
            <w:vAlign w:val="center"/>
          </w:tcPr>
          <w:p w14:paraId="4FD74A02" w14:textId="77777777" w:rsidR="00987B60" w:rsidRPr="00987B60" w:rsidRDefault="00987B60" w:rsidP="00987B60">
            <w:pPr>
              <w:widowControl w:val="0"/>
              <w:autoSpaceDE w:val="0"/>
              <w:autoSpaceDN w:val="0"/>
              <w:adjustRightInd w:val="0"/>
              <w:rPr>
                <w:noProof w:val="0"/>
                <w:lang w:val="en-US"/>
              </w:rPr>
            </w:pPr>
            <w:r w:rsidRPr="00987B60">
              <w:rPr>
                <w:rFonts w:eastAsia="Courier New"/>
                <w:noProof w:val="0"/>
                <w:lang w:val="ro-MD"/>
              </w:rPr>
              <w:t xml:space="preserve"> </w:t>
            </w:r>
            <w:proofErr w:type="spellStart"/>
            <w:r w:rsidRPr="00987B60">
              <w:rPr>
                <w:rFonts w:eastAsia="Courier New"/>
                <w:noProof w:val="0"/>
                <w:lang w:val="ro-MD"/>
              </w:rPr>
              <w:t>no</w:t>
            </w:r>
            <w:proofErr w:type="spellEnd"/>
            <w:r w:rsidRPr="00987B60">
              <w:rPr>
                <w:rFonts w:eastAsia="Courier New"/>
                <w:noProof w:val="0"/>
                <w:lang w:val="ro-MD"/>
              </w:rPr>
              <w:t xml:space="preserve"> more </w:t>
            </w:r>
            <w:proofErr w:type="spellStart"/>
            <w:r w:rsidRPr="00987B60">
              <w:rPr>
                <w:rFonts w:eastAsia="Courier New"/>
                <w:noProof w:val="0"/>
                <w:lang w:val="ro-MD"/>
              </w:rPr>
              <w:t>than</w:t>
            </w:r>
            <w:proofErr w:type="spellEnd"/>
            <w:r w:rsidRPr="00987B60">
              <w:rPr>
                <w:rFonts w:eastAsia="Courier New"/>
                <w:noProof w:val="0"/>
                <w:lang w:val="ro-MD"/>
              </w:rPr>
              <w:t xml:space="preserve"> 310 W</w:t>
            </w:r>
          </w:p>
        </w:tc>
      </w:tr>
      <w:tr w:rsidR="00987B60" w:rsidRPr="00987B60" w14:paraId="5DB2DFDA" w14:textId="77777777" w:rsidTr="00987B60">
        <w:tc>
          <w:tcPr>
            <w:tcW w:w="1288" w:type="pct"/>
            <w:gridSpan w:val="2"/>
            <w:tcMar>
              <w:top w:w="60" w:type="dxa"/>
              <w:left w:w="100" w:type="dxa"/>
              <w:bottom w:w="60" w:type="dxa"/>
              <w:right w:w="100" w:type="dxa"/>
            </w:tcMar>
            <w:vAlign w:val="bottom"/>
          </w:tcPr>
          <w:p w14:paraId="3A4C9371" w14:textId="77777777" w:rsidR="00987B60" w:rsidRPr="00987B60" w:rsidRDefault="00987B60" w:rsidP="00987B60">
            <w:pPr>
              <w:widowControl w:val="0"/>
              <w:autoSpaceDE w:val="0"/>
              <w:autoSpaceDN w:val="0"/>
              <w:adjustRightInd w:val="0"/>
              <w:rPr>
                <w:noProof w:val="0"/>
                <w:lang w:val="en-US"/>
              </w:rPr>
            </w:pPr>
            <w:proofErr w:type="spellStart"/>
            <w:r w:rsidRPr="00987B60">
              <w:rPr>
                <w:rFonts w:eastAsia="Courier New"/>
                <w:noProof w:val="0"/>
                <w:lang w:val="ro-MD"/>
              </w:rPr>
              <w:t>Operating</w:t>
            </w:r>
            <w:proofErr w:type="spellEnd"/>
            <w:r w:rsidRPr="00987B60">
              <w:rPr>
                <w:rFonts w:eastAsia="Courier New"/>
                <w:noProof w:val="0"/>
                <w:lang w:val="ro-MD"/>
              </w:rPr>
              <w:t xml:space="preserve"> </w:t>
            </w:r>
            <w:proofErr w:type="spellStart"/>
            <w:r w:rsidRPr="00987B60">
              <w:rPr>
                <w:rFonts w:eastAsia="Courier New"/>
                <w:noProof w:val="0"/>
                <w:lang w:val="ro-MD"/>
              </w:rPr>
              <w:t>voltage</w:t>
            </w:r>
            <w:proofErr w:type="spellEnd"/>
          </w:p>
        </w:tc>
        <w:tc>
          <w:tcPr>
            <w:tcW w:w="3712" w:type="pct"/>
            <w:tcMar>
              <w:top w:w="60" w:type="dxa"/>
              <w:left w:w="100" w:type="dxa"/>
              <w:bottom w:w="60" w:type="dxa"/>
              <w:right w:w="100" w:type="dxa"/>
            </w:tcMar>
            <w:vAlign w:val="bottom"/>
          </w:tcPr>
          <w:p w14:paraId="26C138F5" w14:textId="77777777" w:rsidR="00987B60" w:rsidRPr="00987B60" w:rsidRDefault="00987B60" w:rsidP="00987B60">
            <w:pPr>
              <w:widowControl w:val="0"/>
              <w:autoSpaceDE w:val="0"/>
              <w:autoSpaceDN w:val="0"/>
              <w:adjustRightInd w:val="0"/>
              <w:rPr>
                <w:noProof w:val="0"/>
                <w:lang w:val="en-US"/>
              </w:rPr>
            </w:pPr>
            <w:r w:rsidRPr="00987B60">
              <w:rPr>
                <w:rFonts w:eastAsia="Courier New"/>
                <w:noProof w:val="0"/>
                <w:lang w:val="ro-MD"/>
              </w:rPr>
              <w:t xml:space="preserve"> At </w:t>
            </w:r>
            <w:proofErr w:type="spellStart"/>
            <w:r w:rsidRPr="00987B60">
              <w:rPr>
                <w:rFonts w:eastAsia="Courier New"/>
                <w:noProof w:val="0"/>
                <w:lang w:val="ro-MD"/>
              </w:rPr>
              <w:t>least</w:t>
            </w:r>
            <w:proofErr w:type="spellEnd"/>
            <w:r w:rsidRPr="00987B60">
              <w:rPr>
                <w:rFonts w:eastAsia="Courier New"/>
                <w:noProof w:val="0"/>
                <w:lang w:val="ro-MD"/>
              </w:rPr>
              <w:t xml:space="preserve"> 18 </w:t>
            </w:r>
            <w:proofErr w:type="spellStart"/>
            <w:r w:rsidRPr="00987B60">
              <w:rPr>
                <w:rFonts w:eastAsia="Courier New"/>
                <w:noProof w:val="0"/>
                <w:lang w:val="ro-MD"/>
              </w:rPr>
              <w:t>to</w:t>
            </w:r>
            <w:proofErr w:type="spellEnd"/>
            <w:r w:rsidRPr="00987B60">
              <w:rPr>
                <w:rFonts w:eastAsia="Courier New"/>
                <w:noProof w:val="0"/>
                <w:lang w:val="ro-MD"/>
              </w:rPr>
              <w:t xml:space="preserve"> 32 </w:t>
            </w:r>
            <w:proofErr w:type="spellStart"/>
            <w:r w:rsidRPr="00987B60">
              <w:rPr>
                <w:rFonts w:eastAsia="Courier New"/>
                <w:noProof w:val="0"/>
                <w:lang w:val="ro-MD"/>
              </w:rPr>
              <w:t>Vdc</w:t>
            </w:r>
            <w:proofErr w:type="spellEnd"/>
          </w:p>
        </w:tc>
      </w:tr>
      <w:tr w:rsidR="00987B60" w:rsidRPr="00987B60" w14:paraId="6ED6EF7C" w14:textId="77777777" w:rsidTr="00987B60">
        <w:tc>
          <w:tcPr>
            <w:tcW w:w="1288" w:type="pct"/>
            <w:gridSpan w:val="2"/>
            <w:tcMar>
              <w:top w:w="60" w:type="dxa"/>
              <w:left w:w="100" w:type="dxa"/>
              <w:bottom w:w="60" w:type="dxa"/>
              <w:right w:w="100" w:type="dxa"/>
            </w:tcMar>
            <w:vAlign w:val="bottom"/>
          </w:tcPr>
          <w:p w14:paraId="324287A9" w14:textId="77777777" w:rsidR="00987B60" w:rsidRPr="00987B60" w:rsidRDefault="00987B60" w:rsidP="00987B60">
            <w:pPr>
              <w:widowControl w:val="0"/>
              <w:autoSpaceDE w:val="0"/>
              <w:autoSpaceDN w:val="0"/>
              <w:adjustRightInd w:val="0"/>
              <w:rPr>
                <w:noProof w:val="0"/>
                <w:lang w:val="en-US"/>
              </w:rPr>
            </w:pPr>
            <w:proofErr w:type="spellStart"/>
            <w:r w:rsidRPr="00987B60">
              <w:rPr>
                <w:rFonts w:eastAsia="Courier New"/>
                <w:noProof w:val="0"/>
                <w:lang w:val="ro-MD"/>
              </w:rPr>
              <w:t>Operating</w:t>
            </w:r>
            <w:proofErr w:type="spellEnd"/>
            <w:r w:rsidRPr="00987B60">
              <w:rPr>
                <w:rFonts w:eastAsia="Courier New"/>
                <w:noProof w:val="0"/>
                <w:lang w:val="ro-MD"/>
              </w:rPr>
              <w:t xml:space="preserve"> </w:t>
            </w:r>
            <w:proofErr w:type="spellStart"/>
            <w:r w:rsidRPr="00987B60">
              <w:rPr>
                <w:rFonts w:eastAsia="Courier New"/>
                <w:noProof w:val="0"/>
                <w:lang w:val="ro-MD"/>
              </w:rPr>
              <w:t>temperature</w:t>
            </w:r>
            <w:proofErr w:type="spellEnd"/>
            <w:r w:rsidRPr="00987B60">
              <w:rPr>
                <w:rFonts w:eastAsia="Courier New"/>
                <w:noProof w:val="0"/>
                <w:lang w:val="ro-MD"/>
              </w:rPr>
              <w:t xml:space="preserve"> </w:t>
            </w:r>
            <w:proofErr w:type="spellStart"/>
            <w:r w:rsidRPr="00987B60">
              <w:rPr>
                <w:rFonts w:eastAsia="Courier New"/>
                <w:noProof w:val="0"/>
                <w:lang w:val="ro-MD"/>
              </w:rPr>
              <w:t>range</w:t>
            </w:r>
            <w:proofErr w:type="spellEnd"/>
          </w:p>
        </w:tc>
        <w:tc>
          <w:tcPr>
            <w:tcW w:w="3712" w:type="pct"/>
            <w:tcMar>
              <w:top w:w="60" w:type="dxa"/>
              <w:left w:w="100" w:type="dxa"/>
              <w:bottom w:w="60" w:type="dxa"/>
              <w:right w:w="100" w:type="dxa"/>
            </w:tcMar>
            <w:vAlign w:val="bottom"/>
          </w:tcPr>
          <w:p w14:paraId="3D5B3397" w14:textId="77777777" w:rsidR="00987B60" w:rsidRPr="00987B60" w:rsidRDefault="00987B60" w:rsidP="00987B60">
            <w:pPr>
              <w:widowControl w:val="0"/>
              <w:autoSpaceDE w:val="0"/>
              <w:autoSpaceDN w:val="0"/>
              <w:adjustRightInd w:val="0"/>
              <w:rPr>
                <w:noProof w:val="0"/>
                <w:lang w:val="en-US"/>
              </w:rPr>
            </w:pPr>
            <w:r w:rsidRPr="00987B60">
              <w:rPr>
                <w:rFonts w:eastAsia="Courier New"/>
                <w:noProof w:val="0"/>
                <w:lang w:val="ro-MD"/>
              </w:rPr>
              <w:t xml:space="preserve"> </w:t>
            </w:r>
            <w:proofErr w:type="spellStart"/>
            <w:r w:rsidRPr="00987B60">
              <w:rPr>
                <w:rFonts w:eastAsia="Courier New"/>
                <w:noProof w:val="0"/>
                <w:lang w:val="ro-MD"/>
              </w:rPr>
              <w:t>From</w:t>
            </w:r>
            <w:proofErr w:type="spellEnd"/>
            <w:r w:rsidRPr="00987B60">
              <w:rPr>
                <w:rFonts w:eastAsia="Courier New"/>
                <w:noProof w:val="0"/>
                <w:lang w:val="ro-MD"/>
              </w:rPr>
              <w:t xml:space="preserve"> -32°C </w:t>
            </w:r>
            <w:proofErr w:type="spellStart"/>
            <w:r w:rsidRPr="00987B60">
              <w:rPr>
                <w:rFonts w:eastAsia="Courier New"/>
                <w:noProof w:val="0"/>
                <w:lang w:val="ro-MD"/>
              </w:rPr>
              <w:t>to</w:t>
            </w:r>
            <w:proofErr w:type="spellEnd"/>
            <w:r w:rsidRPr="00987B60">
              <w:rPr>
                <w:rFonts w:eastAsia="Courier New"/>
                <w:noProof w:val="0"/>
                <w:lang w:val="ro-MD"/>
              </w:rPr>
              <w:t xml:space="preserve"> +55°C</w:t>
            </w:r>
          </w:p>
        </w:tc>
      </w:tr>
      <w:tr w:rsidR="00987B60" w:rsidRPr="00987B60" w14:paraId="15FC12AE" w14:textId="77777777" w:rsidTr="00987B60">
        <w:tc>
          <w:tcPr>
            <w:tcW w:w="1288" w:type="pct"/>
            <w:gridSpan w:val="2"/>
            <w:tcMar>
              <w:top w:w="60" w:type="dxa"/>
              <w:left w:w="100" w:type="dxa"/>
              <w:bottom w:w="60" w:type="dxa"/>
              <w:right w:w="100" w:type="dxa"/>
            </w:tcMar>
            <w:vAlign w:val="bottom"/>
          </w:tcPr>
          <w:p w14:paraId="46AE5AC3" w14:textId="77777777" w:rsidR="00987B60" w:rsidRPr="00987B60" w:rsidRDefault="00987B60" w:rsidP="00987B60">
            <w:pPr>
              <w:widowControl w:val="0"/>
              <w:autoSpaceDE w:val="0"/>
              <w:autoSpaceDN w:val="0"/>
              <w:adjustRightInd w:val="0"/>
              <w:rPr>
                <w:noProof w:val="0"/>
                <w:lang w:val="en-US"/>
              </w:rPr>
            </w:pPr>
            <w:proofErr w:type="spellStart"/>
            <w:r w:rsidRPr="00987B60">
              <w:rPr>
                <w:rFonts w:eastAsia="Courier New"/>
                <w:noProof w:val="0"/>
                <w:lang w:val="ro-MD"/>
              </w:rPr>
              <w:t>Environmental</w:t>
            </w:r>
            <w:proofErr w:type="spellEnd"/>
          </w:p>
        </w:tc>
        <w:tc>
          <w:tcPr>
            <w:tcW w:w="3712" w:type="pct"/>
            <w:tcMar>
              <w:top w:w="60" w:type="dxa"/>
              <w:left w:w="100" w:type="dxa"/>
              <w:bottom w:w="60" w:type="dxa"/>
              <w:right w:w="100" w:type="dxa"/>
            </w:tcMar>
            <w:vAlign w:val="bottom"/>
          </w:tcPr>
          <w:p w14:paraId="29DCC847" w14:textId="77777777" w:rsidR="00987B60" w:rsidRPr="00987B60" w:rsidRDefault="00987B60" w:rsidP="00987B60">
            <w:pPr>
              <w:widowControl w:val="0"/>
              <w:autoSpaceDE w:val="0"/>
              <w:autoSpaceDN w:val="0"/>
              <w:adjustRightInd w:val="0"/>
              <w:rPr>
                <w:noProof w:val="0"/>
                <w:lang w:val="en-US"/>
              </w:rPr>
            </w:pPr>
            <w:r w:rsidRPr="00987B60">
              <w:rPr>
                <w:rFonts w:eastAsia="Courier New"/>
                <w:noProof w:val="0"/>
                <w:lang w:val="ro-MD"/>
              </w:rPr>
              <w:t xml:space="preserve"> at </w:t>
            </w:r>
            <w:proofErr w:type="spellStart"/>
            <w:r w:rsidRPr="00987B60">
              <w:rPr>
                <w:rFonts w:eastAsia="Courier New"/>
                <w:noProof w:val="0"/>
                <w:lang w:val="ro-MD"/>
              </w:rPr>
              <w:t>least</w:t>
            </w:r>
            <w:proofErr w:type="spellEnd"/>
            <w:r w:rsidRPr="00987B60">
              <w:rPr>
                <w:rFonts w:eastAsia="Courier New"/>
                <w:noProof w:val="0"/>
                <w:lang w:val="ro-MD"/>
              </w:rPr>
              <w:t xml:space="preserve"> IP67</w:t>
            </w:r>
          </w:p>
        </w:tc>
      </w:tr>
      <w:tr w:rsidR="00987B60" w:rsidRPr="00987B60" w14:paraId="1B9B4478" w14:textId="77777777" w:rsidTr="00987B60">
        <w:tc>
          <w:tcPr>
            <w:tcW w:w="1288" w:type="pct"/>
            <w:gridSpan w:val="2"/>
            <w:tcMar>
              <w:top w:w="60" w:type="dxa"/>
              <w:left w:w="100" w:type="dxa"/>
              <w:bottom w:w="60" w:type="dxa"/>
              <w:right w:w="100" w:type="dxa"/>
            </w:tcMar>
            <w:vAlign w:val="bottom"/>
          </w:tcPr>
          <w:p w14:paraId="02654A3F" w14:textId="77777777" w:rsidR="00987B60" w:rsidRPr="00987B60" w:rsidRDefault="00987B60" w:rsidP="00987B60">
            <w:pPr>
              <w:widowControl w:val="0"/>
              <w:autoSpaceDE w:val="0"/>
              <w:autoSpaceDN w:val="0"/>
              <w:adjustRightInd w:val="0"/>
              <w:rPr>
                <w:noProof w:val="0"/>
                <w:lang w:val="en-US"/>
              </w:rPr>
            </w:pPr>
            <w:proofErr w:type="spellStart"/>
            <w:r w:rsidRPr="00987B60">
              <w:rPr>
                <w:rFonts w:eastAsia="Courier New"/>
                <w:noProof w:val="0"/>
                <w:lang w:val="ro-MD"/>
              </w:rPr>
              <w:t>Weight</w:t>
            </w:r>
            <w:proofErr w:type="spellEnd"/>
          </w:p>
        </w:tc>
        <w:tc>
          <w:tcPr>
            <w:tcW w:w="3712" w:type="pct"/>
            <w:tcMar>
              <w:top w:w="60" w:type="dxa"/>
              <w:left w:w="100" w:type="dxa"/>
              <w:bottom w:w="60" w:type="dxa"/>
              <w:right w:w="100" w:type="dxa"/>
            </w:tcMar>
            <w:vAlign w:val="bottom"/>
          </w:tcPr>
          <w:p w14:paraId="02DE0CBC" w14:textId="77777777" w:rsidR="00987B60" w:rsidRPr="00987B60" w:rsidRDefault="00987B60" w:rsidP="00987B60">
            <w:pPr>
              <w:widowControl w:val="0"/>
              <w:autoSpaceDE w:val="0"/>
              <w:autoSpaceDN w:val="0"/>
              <w:adjustRightInd w:val="0"/>
              <w:rPr>
                <w:noProof w:val="0"/>
                <w:lang w:val="en-US"/>
              </w:rPr>
            </w:pPr>
            <w:r w:rsidRPr="00987B60">
              <w:rPr>
                <w:rFonts w:eastAsia="Courier New"/>
                <w:noProof w:val="0"/>
                <w:lang w:val="ro-MD"/>
              </w:rPr>
              <w:t xml:space="preserve"> </w:t>
            </w:r>
            <w:proofErr w:type="spellStart"/>
            <w:r w:rsidRPr="00987B60">
              <w:rPr>
                <w:rFonts w:eastAsia="Courier New"/>
                <w:noProof w:val="0"/>
                <w:lang w:val="ro-MD"/>
              </w:rPr>
              <w:t>no</w:t>
            </w:r>
            <w:proofErr w:type="spellEnd"/>
            <w:r w:rsidRPr="00987B60">
              <w:rPr>
                <w:rFonts w:eastAsia="Courier New"/>
                <w:noProof w:val="0"/>
                <w:lang w:val="ro-MD"/>
              </w:rPr>
              <w:t xml:space="preserve"> more </w:t>
            </w:r>
            <w:proofErr w:type="spellStart"/>
            <w:r w:rsidRPr="00987B60">
              <w:rPr>
                <w:rFonts w:eastAsia="Courier New"/>
                <w:noProof w:val="0"/>
                <w:lang w:val="ro-MD"/>
              </w:rPr>
              <w:t>than</w:t>
            </w:r>
            <w:proofErr w:type="spellEnd"/>
            <w:r w:rsidRPr="00987B60">
              <w:rPr>
                <w:rFonts w:eastAsia="Courier New"/>
                <w:noProof w:val="0"/>
                <w:lang w:val="ro-MD"/>
              </w:rPr>
              <w:t xml:space="preserve"> 45 kg</w:t>
            </w:r>
          </w:p>
        </w:tc>
      </w:tr>
      <w:tr w:rsidR="00987B60" w:rsidRPr="00987B60" w14:paraId="0FEBEEF2" w14:textId="77777777" w:rsidTr="00987B60">
        <w:trPr>
          <w:tblHeader/>
        </w:trPr>
        <w:tc>
          <w:tcPr>
            <w:tcW w:w="5000" w:type="pct"/>
            <w:gridSpan w:val="3"/>
            <w:shd w:val="clear" w:color="auto" w:fill="D9D9D9"/>
            <w:tcMar>
              <w:top w:w="60" w:type="dxa"/>
              <w:left w:w="100" w:type="dxa"/>
              <w:bottom w:w="60" w:type="dxa"/>
              <w:right w:w="100" w:type="dxa"/>
            </w:tcMar>
            <w:vAlign w:val="bottom"/>
          </w:tcPr>
          <w:p w14:paraId="2E9E7499" w14:textId="77777777" w:rsidR="00987B60" w:rsidRPr="00987B60" w:rsidRDefault="00987B60" w:rsidP="00987B60">
            <w:pPr>
              <w:widowControl w:val="0"/>
              <w:autoSpaceDE w:val="0"/>
              <w:autoSpaceDN w:val="0"/>
              <w:adjustRightInd w:val="0"/>
              <w:jc w:val="center"/>
              <w:rPr>
                <w:noProof w:val="0"/>
                <w:lang w:val="en-US"/>
              </w:rPr>
            </w:pPr>
            <w:proofErr w:type="spellStart"/>
            <w:r w:rsidRPr="00987B60">
              <w:rPr>
                <w:rFonts w:eastAsia="Courier New"/>
                <w:b/>
                <w:bCs/>
                <w:noProof w:val="0"/>
                <w:lang w:val="ro-MD"/>
              </w:rPr>
              <w:t>Thermal</w:t>
            </w:r>
            <w:proofErr w:type="spellEnd"/>
            <w:r w:rsidRPr="00987B60">
              <w:rPr>
                <w:rFonts w:eastAsia="Courier New"/>
                <w:b/>
                <w:bCs/>
                <w:noProof w:val="0"/>
                <w:lang w:val="ro-MD"/>
              </w:rPr>
              <w:t xml:space="preserve"> camera</w:t>
            </w:r>
          </w:p>
        </w:tc>
      </w:tr>
      <w:tr w:rsidR="00987B60" w:rsidRPr="00987B60" w14:paraId="2ABBEE3E" w14:textId="77777777" w:rsidTr="00987B60">
        <w:tc>
          <w:tcPr>
            <w:tcW w:w="1288" w:type="pct"/>
            <w:gridSpan w:val="2"/>
            <w:tcMar>
              <w:top w:w="60" w:type="dxa"/>
              <w:left w:w="100" w:type="dxa"/>
              <w:bottom w:w="60" w:type="dxa"/>
              <w:right w:w="100" w:type="dxa"/>
            </w:tcMar>
            <w:vAlign w:val="bottom"/>
          </w:tcPr>
          <w:p w14:paraId="693A79D3" w14:textId="77777777" w:rsidR="00987B60" w:rsidRPr="00987B60" w:rsidRDefault="00987B60" w:rsidP="00987B60">
            <w:pPr>
              <w:widowControl w:val="0"/>
              <w:autoSpaceDE w:val="0"/>
              <w:autoSpaceDN w:val="0"/>
              <w:adjustRightInd w:val="0"/>
              <w:rPr>
                <w:noProof w:val="0"/>
                <w:lang w:val="en-US"/>
              </w:rPr>
            </w:pPr>
            <w:r w:rsidRPr="00987B60">
              <w:rPr>
                <w:rFonts w:eastAsia="Courier New"/>
                <w:noProof w:val="0"/>
                <w:lang w:val="ro-MD"/>
              </w:rPr>
              <w:t>Detector</w:t>
            </w:r>
          </w:p>
        </w:tc>
        <w:tc>
          <w:tcPr>
            <w:tcW w:w="3712" w:type="pct"/>
            <w:tcMar>
              <w:top w:w="60" w:type="dxa"/>
              <w:left w:w="100" w:type="dxa"/>
              <w:bottom w:w="60" w:type="dxa"/>
              <w:right w:w="100" w:type="dxa"/>
            </w:tcMar>
            <w:vAlign w:val="bottom"/>
          </w:tcPr>
          <w:p w14:paraId="03609189" w14:textId="77777777" w:rsidR="00987B60" w:rsidRPr="00987B60" w:rsidRDefault="00987B60" w:rsidP="00987B60">
            <w:pPr>
              <w:widowControl w:val="0"/>
              <w:autoSpaceDE w:val="0"/>
              <w:autoSpaceDN w:val="0"/>
              <w:adjustRightInd w:val="0"/>
              <w:rPr>
                <w:noProof w:val="0"/>
                <w:lang w:val="fr-FR"/>
              </w:rPr>
            </w:pPr>
            <w:r w:rsidRPr="00987B60">
              <w:rPr>
                <w:rFonts w:eastAsia="CIDFont+F1"/>
                <w:noProof w:val="0"/>
                <w:lang w:val="ro-MD"/>
              </w:rPr>
              <w:t xml:space="preserve"> </w:t>
            </w:r>
            <w:proofErr w:type="spellStart"/>
            <w:r w:rsidRPr="00987B60">
              <w:rPr>
                <w:rFonts w:eastAsia="CIDFont+F1"/>
                <w:noProof w:val="0"/>
                <w:lang w:val="ro-MD"/>
              </w:rPr>
              <w:t>Uncooled</w:t>
            </w:r>
            <w:proofErr w:type="spellEnd"/>
            <w:r w:rsidRPr="00987B60">
              <w:rPr>
                <w:rFonts w:eastAsia="CIDFont+F1"/>
                <w:noProof w:val="0"/>
                <w:lang w:val="ro-MD"/>
              </w:rPr>
              <w:t xml:space="preserve"> LWIR </w:t>
            </w:r>
            <w:proofErr w:type="spellStart"/>
            <w:r w:rsidRPr="00987B60">
              <w:rPr>
                <w:rFonts w:eastAsia="CIDFont+F1"/>
                <w:noProof w:val="0"/>
                <w:lang w:val="ro-MD"/>
              </w:rPr>
              <w:t>VOx</w:t>
            </w:r>
            <w:proofErr w:type="spellEnd"/>
            <w:r w:rsidRPr="00987B60">
              <w:rPr>
                <w:rFonts w:eastAsia="CIDFont+F1"/>
                <w:noProof w:val="0"/>
                <w:lang w:val="ro-MD"/>
              </w:rPr>
              <w:t xml:space="preserve"> </w:t>
            </w:r>
            <w:proofErr w:type="spellStart"/>
            <w:r w:rsidRPr="00987B60">
              <w:rPr>
                <w:rFonts w:eastAsia="CIDFont+F1"/>
                <w:noProof w:val="0"/>
                <w:lang w:val="ro-MD"/>
              </w:rPr>
              <w:t>microbolometer</w:t>
            </w:r>
            <w:proofErr w:type="spellEnd"/>
          </w:p>
        </w:tc>
      </w:tr>
      <w:tr w:rsidR="00987B60" w:rsidRPr="00987B60" w14:paraId="61100D0D" w14:textId="77777777" w:rsidTr="00987B60">
        <w:tc>
          <w:tcPr>
            <w:tcW w:w="1288" w:type="pct"/>
            <w:gridSpan w:val="2"/>
            <w:tcMar>
              <w:top w:w="60" w:type="dxa"/>
              <w:left w:w="100" w:type="dxa"/>
              <w:bottom w:w="60" w:type="dxa"/>
              <w:right w:w="100" w:type="dxa"/>
            </w:tcMar>
            <w:vAlign w:val="bottom"/>
          </w:tcPr>
          <w:p w14:paraId="06AF8037" w14:textId="77777777" w:rsidR="00987B60" w:rsidRPr="00987B60" w:rsidRDefault="00987B60" w:rsidP="00987B60">
            <w:pPr>
              <w:widowControl w:val="0"/>
              <w:autoSpaceDE w:val="0"/>
              <w:autoSpaceDN w:val="0"/>
              <w:adjustRightInd w:val="0"/>
              <w:rPr>
                <w:noProof w:val="0"/>
                <w:lang w:val="en-US"/>
              </w:rPr>
            </w:pPr>
            <w:proofErr w:type="spellStart"/>
            <w:r w:rsidRPr="00987B60">
              <w:rPr>
                <w:rFonts w:eastAsia="Courier New"/>
                <w:noProof w:val="0"/>
                <w:lang w:val="ro-MD"/>
              </w:rPr>
              <w:t>Resolution</w:t>
            </w:r>
            <w:proofErr w:type="spellEnd"/>
          </w:p>
        </w:tc>
        <w:tc>
          <w:tcPr>
            <w:tcW w:w="3712" w:type="pct"/>
            <w:tcMar>
              <w:top w:w="60" w:type="dxa"/>
              <w:left w:w="100" w:type="dxa"/>
              <w:bottom w:w="60" w:type="dxa"/>
              <w:right w:w="100" w:type="dxa"/>
            </w:tcMar>
            <w:vAlign w:val="bottom"/>
          </w:tcPr>
          <w:p w14:paraId="15D68098" w14:textId="77777777" w:rsidR="00987B60" w:rsidRPr="00987B60" w:rsidRDefault="00987B60" w:rsidP="00987B60">
            <w:pPr>
              <w:widowControl w:val="0"/>
              <w:autoSpaceDE w:val="0"/>
              <w:autoSpaceDN w:val="0"/>
              <w:adjustRightInd w:val="0"/>
              <w:rPr>
                <w:noProof w:val="0"/>
                <w:lang w:val="fr-FR"/>
              </w:rPr>
            </w:pPr>
            <w:r w:rsidRPr="00987B60">
              <w:rPr>
                <w:rFonts w:eastAsia="CIDFont+F1"/>
                <w:noProof w:val="0"/>
                <w:lang w:val="ro-MD"/>
              </w:rPr>
              <w:t xml:space="preserve"> Minimum 640 x 512</w:t>
            </w:r>
          </w:p>
        </w:tc>
      </w:tr>
      <w:tr w:rsidR="00987B60" w:rsidRPr="00987B60" w14:paraId="5816F2C1" w14:textId="77777777" w:rsidTr="00987B60">
        <w:tc>
          <w:tcPr>
            <w:tcW w:w="1288" w:type="pct"/>
            <w:gridSpan w:val="2"/>
            <w:tcMar>
              <w:top w:w="60" w:type="dxa"/>
              <w:left w:w="100" w:type="dxa"/>
              <w:bottom w:w="60" w:type="dxa"/>
              <w:right w:w="100" w:type="dxa"/>
            </w:tcMar>
            <w:vAlign w:val="bottom"/>
          </w:tcPr>
          <w:p w14:paraId="3FD190A7" w14:textId="77777777" w:rsidR="00987B60" w:rsidRPr="00987B60" w:rsidRDefault="00987B60" w:rsidP="00987B60">
            <w:pPr>
              <w:widowControl w:val="0"/>
              <w:autoSpaceDE w:val="0"/>
              <w:autoSpaceDN w:val="0"/>
              <w:adjustRightInd w:val="0"/>
              <w:rPr>
                <w:noProof w:val="0"/>
                <w:lang w:val="en-US"/>
              </w:rPr>
            </w:pPr>
            <w:r w:rsidRPr="00987B60">
              <w:rPr>
                <w:rFonts w:eastAsia="Courier New"/>
                <w:noProof w:val="0"/>
                <w:lang w:val="ro-MD"/>
              </w:rPr>
              <w:t xml:space="preserve">Detector </w:t>
            </w:r>
            <w:proofErr w:type="spellStart"/>
            <w:r w:rsidRPr="00987B60">
              <w:rPr>
                <w:rFonts w:eastAsia="Courier New"/>
                <w:noProof w:val="0"/>
                <w:lang w:val="ro-MD"/>
              </w:rPr>
              <w:t>pitch</w:t>
            </w:r>
            <w:proofErr w:type="spellEnd"/>
          </w:p>
        </w:tc>
        <w:tc>
          <w:tcPr>
            <w:tcW w:w="3712" w:type="pct"/>
            <w:tcMar>
              <w:top w:w="60" w:type="dxa"/>
              <w:left w:w="100" w:type="dxa"/>
              <w:bottom w:w="60" w:type="dxa"/>
              <w:right w:w="100" w:type="dxa"/>
            </w:tcMar>
            <w:vAlign w:val="bottom"/>
          </w:tcPr>
          <w:p w14:paraId="65A723D8" w14:textId="77777777" w:rsidR="00987B60" w:rsidRPr="00987B60" w:rsidRDefault="00987B60" w:rsidP="00987B60">
            <w:pPr>
              <w:widowControl w:val="0"/>
              <w:autoSpaceDE w:val="0"/>
              <w:autoSpaceDN w:val="0"/>
              <w:adjustRightInd w:val="0"/>
              <w:rPr>
                <w:noProof w:val="0"/>
                <w:lang w:val="en-US"/>
              </w:rPr>
            </w:pPr>
            <w:r w:rsidRPr="00987B60">
              <w:rPr>
                <w:rFonts w:eastAsia="Courier New"/>
                <w:noProof w:val="0"/>
                <w:lang w:val="ro-MD"/>
              </w:rPr>
              <w:t xml:space="preserve"> Minimum 12 µm</w:t>
            </w:r>
          </w:p>
        </w:tc>
      </w:tr>
      <w:tr w:rsidR="00987B60" w:rsidRPr="00987B60" w14:paraId="03690979" w14:textId="77777777" w:rsidTr="00987B60">
        <w:tc>
          <w:tcPr>
            <w:tcW w:w="1288" w:type="pct"/>
            <w:gridSpan w:val="2"/>
            <w:tcMar>
              <w:top w:w="60" w:type="dxa"/>
              <w:left w:w="100" w:type="dxa"/>
              <w:bottom w:w="60" w:type="dxa"/>
              <w:right w:w="100" w:type="dxa"/>
            </w:tcMar>
            <w:vAlign w:val="bottom"/>
          </w:tcPr>
          <w:p w14:paraId="036BB56D" w14:textId="77777777" w:rsidR="00987B60" w:rsidRPr="00987B60" w:rsidRDefault="00987B60" w:rsidP="00987B60">
            <w:pPr>
              <w:widowControl w:val="0"/>
              <w:autoSpaceDE w:val="0"/>
              <w:autoSpaceDN w:val="0"/>
              <w:adjustRightInd w:val="0"/>
              <w:rPr>
                <w:noProof w:val="0"/>
                <w:lang w:val="en-US"/>
              </w:rPr>
            </w:pPr>
            <w:r w:rsidRPr="00987B60">
              <w:rPr>
                <w:rFonts w:eastAsia="Courier New"/>
                <w:noProof w:val="0"/>
                <w:lang w:val="ro-MD"/>
              </w:rPr>
              <w:t>Spectral Band</w:t>
            </w:r>
          </w:p>
        </w:tc>
        <w:tc>
          <w:tcPr>
            <w:tcW w:w="3712" w:type="pct"/>
            <w:tcMar>
              <w:top w:w="60" w:type="dxa"/>
              <w:left w:w="100" w:type="dxa"/>
              <w:bottom w:w="60" w:type="dxa"/>
              <w:right w:w="100" w:type="dxa"/>
            </w:tcMar>
            <w:vAlign w:val="bottom"/>
          </w:tcPr>
          <w:p w14:paraId="561BCBDF" w14:textId="77777777" w:rsidR="00987B60" w:rsidRPr="00987B60" w:rsidRDefault="00987B60" w:rsidP="00987B60">
            <w:pPr>
              <w:widowControl w:val="0"/>
              <w:autoSpaceDE w:val="0"/>
              <w:autoSpaceDN w:val="0"/>
              <w:adjustRightInd w:val="0"/>
              <w:rPr>
                <w:noProof w:val="0"/>
                <w:lang w:val="en-US"/>
              </w:rPr>
            </w:pPr>
            <w:r w:rsidRPr="00987B60">
              <w:rPr>
                <w:rFonts w:eastAsia="Courier New"/>
                <w:noProof w:val="0"/>
                <w:lang w:val="ro-MD" w:eastAsia="ro-RO" w:bidi="ro-RO"/>
              </w:rPr>
              <w:t xml:space="preserve">  </w:t>
            </w:r>
            <w:proofErr w:type="spellStart"/>
            <w:r w:rsidRPr="00987B60">
              <w:rPr>
                <w:rFonts w:eastAsia="Courier New"/>
                <w:noProof w:val="0"/>
                <w:lang w:val="ro-MD" w:eastAsia="ro-RO" w:bidi="ro-RO"/>
              </w:rPr>
              <w:t>From</w:t>
            </w:r>
            <w:proofErr w:type="spellEnd"/>
            <w:r w:rsidRPr="00987B60">
              <w:rPr>
                <w:rFonts w:eastAsia="Courier New"/>
                <w:noProof w:val="0"/>
                <w:lang w:val="ro-MD" w:eastAsia="ro-RO" w:bidi="ro-RO"/>
              </w:rPr>
              <w:t xml:space="preserve"> 8 </w:t>
            </w:r>
            <w:proofErr w:type="spellStart"/>
            <w:r w:rsidRPr="00987B60">
              <w:rPr>
                <w:rFonts w:eastAsia="Courier New"/>
                <w:noProof w:val="0"/>
                <w:lang w:val="ro-MD" w:eastAsia="ro-RO" w:bidi="ro-RO"/>
              </w:rPr>
              <w:t>to</w:t>
            </w:r>
            <w:proofErr w:type="spellEnd"/>
            <w:r w:rsidRPr="00987B60">
              <w:rPr>
                <w:rFonts w:eastAsia="Courier New"/>
                <w:noProof w:val="0"/>
                <w:lang w:val="ro-MD" w:eastAsia="ro-RO" w:bidi="ro-RO"/>
              </w:rPr>
              <w:t xml:space="preserve"> 14 µm</w:t>
            </w:r>
          </w:p>
        </w:tc>
      </w:tr>
      <w:tr w:rsidR="00987B60" w:rsidRPr="00987B60" w14:paraId="4E461E11" w14:textId="77777777" w:rsidTr="00987B60">
        <w:tc>
          <w:tcPr>
            <w:tcW w:w="1288" w:type="pct"/>
            <w:gridSpan w:val="2"/>
            <w:tcMar>
              <w:top w:w="60" w:type="dxa"/>
              <w:left w:w="100" w:type="dxa"/>
              <w:bottom w:w="60" w:type="dxa"/>
              <w:right w:w="100" w:type="dxa"/>
            </w:tcMar>
            <w:vAlign w:val="bottom"/>
          </w:tcPr>
          <w:p w14:paraId="6F9D2A2A" w14:textId="77777777" w:rsidR="00987B60" w:rsidRPr="00987B60" w:rsidRDefault="00987B60" w:rsidP="00987B60">
            <w:pPr>
              <w:widowControl w:val="0"/>
              <w:autoSpaceDE w:val="0"/>
              <w:autoSpaceDN w:val="0"/>
              <w:adjustRightInd w:val="0"/>
              <w:rPr>
                <w:noProof w:val="0"/>
                <w:lang w:val="en-US"/>
              </w:rPr>
            </w:pPr>
            <w:r w:rsidRPr="00987B60">
              <w:rPr>
                <w:rFonts w:eastAsia="Courier New"/>
                <w:noProof w:val="0"/>
                <w:lang w:val="ro-MD"/>
              </w:rPr>
              <w:t>NETD</w:t>
            </w:r>
          </w:p>
        </w:tc>
        <w:tc>
          <w:tcPr>
            <w:tcW w:w="3712" w:type="pct"/>
            <w:tcMar>
              <w:top w:w="60" w:type="dxa"/>
              <w:left w:w="100" w:type="dxa"/>
              <w:bottom w:w="60" w:type="dxa"/>
              <w:right w:w="100" w:type="dxa"/>
            </w:tcMar>
            <w:vAlign w:val="bottom"/>
          </w:tcPr>
          <w:p w14:paraId="7B678AD6" w14:textId="77777777" w:rsidR="00987B60" w:rsidRPr="00987B60" w:rsidRDefault="00987B60" w:rsidP="00987B60">
            <w:pPr>
              <w:widowControl w:val="0"/>
              <w:autoSpaceDE w:val="0"/>
              <w:autoSpaceDN w:val="0"/>
              <w:adjustRightInd w:val="0"/>
              <w:rPr>
                <w:noProof w:val="0"/>
                <w:lang w:val="en-US"/>
              </w:rPr>
            </w:pPr>
            <w:r w:rsidRPr="00987B60">
              <w:rPr>
                <w:noProof w:val="0"/>
                <w:lang w:val="ro-MD"/>
              </w:rPr>
              <w:t xml:space="preserve">  ≤ </w:t>
            </w:r>
            <w:r w:rsidRPr="00987B60">
              <w:rPr>
                <w:rFonts w:eastAsia="Courier New"/>
                <w:noProof w:val="0"/>
                <w:lang w:val="ro-MD"/>
              </w:rPr>
              <w:t xml:space="preserve">40 </w:t>
            </w:r>
            <w:proofErr w:type="spellStart"/>
            <w:r w:rsidRPr="00987B60">
              <w:rPr>
                <w:rFonts w:eastAsia="Courier New"/>
                <w:noProof w:val="0"/>
                <w:lang w:val="ro-MD"/>
              </w:rPr>
              <w:t>mK</w:t>
            </w:r>
            <w:proofErr w:type="spellEnd"/>
          </w:p>
        </w:tc>
      </w:tr>
      <w:tr w:rsidR="00987B60" w:rsidRPr="00987B60" w14:paraId="09D23E2A" w14:textId="77777777" w:rsidTr="00987B60">
        <w:tc>
          <w:tcPr>
            <w:tcW w:w="1288" w:type="pct"/>
            <w:gridSpan w:val="2"/>
            <w:tcMar>
              <w:top w:w="60" w:type="dxa"/>
              <w:left w:w="100" w:type="dxa"/>
              <w:bottom w:w="60" w:type="dxa"/>
              <w:right w:w="100" w:type="dxa"/>
            </w:tcMar>
            <w:vAlign w:val="bottom"/>
          </w:tcPr>
          <w:p w14:paraId="72FC426C" w14:textId="77777777" w:rsidR="00987B60" w:rsidRPr="00987B60" w:rsidRDefault="00987B60" w:rsidP="00987B60">
            <w:pPr>
              <w:widowControl w:val="0"/>
              <w:autoSpaceDE w:val="0"/>
              <w:autoSpaceDN w:val="0"/>
              <w:adjustRightInd w:val="0"/>
              <w:rPr>
                <w:noProof w:val="0"/>
                <w:lang w:val="en-US"/>
              </w:rPr>
            </w:pPr>
            <w:r w:rsidRPr="00987B60">
              <w:rPr>
                <w:noProof w:val="0"/>
                <w:lang w:val="ro-MD"/>
              </w:rPr>
              <w:t xml:space="preserve">Focal </w:t>
            </w:r>
            <w:proofErr w:type="spellStart"/>
            <w:r w:rsidRPr="00987B60">
              <w:rPr>
                <w:noProof w:val="0"/>
                <w:lang w:val="ro-MD"/>
              </w:rPr>
              <w:t>length</w:t>
            </w:r>
            <w:proofErr w:type="spellEnd"/>
          </w:p>
        </w:tc>
        <w:tc>
          <w:tcPr>
            <w:tcW w:w="3712" w:type="pct"/>
            <w:tcMar>
              <w:top w:w="60" w:type="dxa"/>
              <w:left w:w="100" w:type="dxa"/>
              <w:bottom w:w="60" w:type="dxa"/>
              <w:right w:w="100" w:type="dxa"/>
            </w:tcMar>
            <w:vAlign w:val="bottom"/>
          </w:tcPr>
          <w:p w14:paraId="528D17AE" w14:textId="77777777" w:rsidR="00987B60" w:rsidRPr="00987B60" w:rsidRDefault="00987B60" w:rsidP="00987B60">
            <w:pPr>
              <w:widowControl w:val="0"/>
              <w:autoSpaceDE w:val="0"/>
              <w:autoSpaceDN w:val="0"/>
              <w:adjustRightInd w:val="0"/>
              <w:rPr>
                <w:noProof w:val="0"/>
                <w:lang w:val="en-US"/>
              </w:rPr>
            </w:pPr>
            <w:r w:rsidRPr="00987B60">
              <w:rPr>
                <w:rFonts w:eastAsia="CIDFont+F1"/>
                <w:noProof w:val="0"/>
                <w:lang w:val="ro-MD"/>
              </w:rPr>
              <w:t xml:space="preserve">  Minimum 30 – 180 mm</w:t>
            </w:r>
          </w:p>
        </w:tc>
      </w:tr>
      <w:tr w:rsidR="00987B60" w:rsidRPr="00987B60" w14:paraId="1AF07117" w14:textId="77777777" w:rsidTr="00987B60">
        <w:tc>
          <w:tcPr>
            <w:tcW w:w="1288" w:type="pct"/>
            <w:gridSpan w:val="2"/>
            <w:tcMar>
              <w:top w:w="60" w:type="dxa"/>
              <w:left w:w="100" w:type="dxa"/>
              <w:bottom w:w="60" w:type="dxa"/>
              <w:right w:w="100" w:type="dxa"/>
            </w:tcMar>
            <w:vAlign w:val="bottom"/>
          </w:tcPr>
          <w:p w14:paraId="61A77D77" w14:textId="77777777" w:rsidR="00987B60" w:rsidRPr="00987B60" w:rsidRDefault="00987B60" w:rsidP="00987B60">
            <w:pPr>
              <w:widowControl w:val="0"/>
              <w:autoSpaceDE w:val="0"/>
              <w:autoSpaceDN w:val="0"/>
              <w:adjustRightInd w:val="0"/>
              <w:rPr>
                <w:noProof w:val="0"/>
                <w:lang w:val="en-US"/>
              </w:rPr>
            </w:pPr>
            <w:proofErr w:type="spellStart"/>
            <w:r w:rsidRPr="00987B60">
              <w:rPr>
                <w:noProof w:val="0"/>
                <w:lang w:val="ro-MD"/>
              </w:rPr>
              <w:t>Field</w:t>
            </w:r>
            <w:proofErr w:type="spellEnd"/>
            <w:r w:rsidRPr="00987B60">
              <w:rPr>
                <w:noProof w:val="0"/>
                <w:lang w:val="ro-MD"/>
              </w:rPr>
              <w:t xml:space="preserve"> of </w:t>
            </w:r>
            <w:proofErr w:type="spellStart"/>
            <w:r w:rsidRPr="00987B60">
              <w:rPr>
                <w:noProof w:val="0"/>
                <w:lang w:val="ro-MD"/>
              </w:rPr>
              <w:t>View</w:t>
            </w:r>
            <w:proofErr w:type="spellEnd"/>
          </w:p>
        </w:tc>
        <w:tc>
          <w:tcPr>
            <w:tcW w:w="3712" w:type="pct"/>
            <w:tcMar>
              <w:top w:w="60" w:type="dxa"/>
              <w:left w:w="100" w:type="dxa"/>
              <w:bottom w:w="60" w:type="dxa"/>
              <w:right w:w="100" w:type="dxa"/>
            </w:tcMar>
            <w:vAlign w:val="bottom"/>
          </w:tcPr>
          <w:p w14:paraId="71851E83" w14:textId="77777777" w:rsidR="00987B60" w:rsidRPr="00987B60" w:rsidRDefault="00987B60" w:rsidP="00987B60">
            <w:pPr>
              <w:widowControl w:val="0"/>
              <w:autoSpaceDE w:val="0"/>
              <w:autoSpaceDN w:val="0"/>
              <w:adjustRightInd w:val="0"/>
              <w:rPr>
                <w:noProof w:val="0"/>
                <w:lang w:val="en-US"/>
              </w:rPr>
            </w:pPr>
            <w:r w:rsidRPr="00987B60">
              <w:rPr>
                <w:rFonts w:eastAsia="CIDFont+F1"/>
                <w:noProof w:val="0"/>
                <w:lang w:val="ro-MD"/>
              </w:rPr>
              <w:t xml:space="preserve">  at </w:t>
            </w:r>
            <w:proofErr w:type="spellStart"/>
            <w:r w:rsidRPr="00987B60">
              <w:rPr>
                <w:rFonts w:eastAsia="CIDFont+F1"/>
                <w:noProof w:val="0"/>
                <w:lang w:val="ro-MD"/>
              </w:rPr>
              <w:t>least</w:t>
            </w:r>
            <w:proofErr w:type="spellEnd"/>
            <w:r w:rsidRPr="00987B60">
              <w:rPr>
                <w:rFonts w:eastAsia="CIDFont+F1"/>
                <w:noProof w:val="0"/>
                <w:lang w:val="ro-MD"/>
              </w:rPr>
              <w:t xml:space="preserve"> 14.6° - 2.4° (H)</w:t>
            </w:r>
          </w:p>
        </w:tc>
      </w:tr>
      <w:tr w:rsidR="00987B60" w:rsidRPr="00987B60" w14:paraId="4FF48D20" w14:textId="77777777" w:rsidTr="00987B60">
        <w:tc>
          <w:tcPr>
            <w:tcW w:w="1288" w:type="pct"/>
            <w:gridSpan w:val="2"/>
            <w:tcMar>
              <w:top w:w="60" w:type="dxa"/>
              <w:left w:w="100" w:type="dxa"/>
              <w:bottom w:w="60" w:type="dxa"/>
              <w:right w:w="100" w:type="dxa"/>
            </w:tcMar>
            <w:vAlign w:val="bottom"/>
          </w:tcPr>
          <w:p w14:paraId="152F4F9B" w14:textId="77777777" w:rsidR="00987B60" w:rsidRPr="00987B60" w:rsidRDefault="00987B60" w:rsidP="00987B60">
            <w:pPr>
              <w:widowControl w:val="0"/>
              <w:autoSpaceDE w:val="0"/>
              <w:autoSpaceDN w:val="0"/>
              <w:adjustRightInd w:val="0"/>
              <w:rPr>
                <w:noProof w:val="0"/>
                <w:lang w:val="en-US"/>
              </w:rPr>
            </w:pPr>
            <w:proofErr w:type="spellStart"/>
            <w:r w:rsidRPr="00987B60">
              <w:rPr>
                <w:noProof w:val="0"/>
                <w:lang w:val="ro-MD"/>
              </w:rPr>
              <w:t>Continuous</w:t>
            </w:r>
            <w:proofErr w:type="spellEnd"/>
            <w:r w:rsidRPr="00987B60">
              <w:rPr>
                <w:noProof w:val="0"/>
                <w:lang w:val="ro-MD"/>
              </w:rPr>
              <w:t xml:space="preserve"> </w:t>
            </w:r>
            <w:proofErr w:type="spellStart"/>
            <w:r w:rsidRPr="00987B60">
              <w:rPr>
                <w:noProof w:val="0"/>
                <w:lang w:val="ro-MD"/>
              </w:rPr>
              <w:t>Optical</w:t>
            </w:r>
            <w:proofErr w:type="spellEnd"/>
            <w:r w:rsidRPr="00987B60">
              <w:rPr>
                <w:noProof w:val="0"/>
                <w:lang w:val="ro-MD"/>
              </w:rPr>
              <w:t xml:space="preserve"> </w:t>
            </w:r>
            <w:proofErr w:type="spellStart"/>
            <w:r w:rsidRPr="00987B60">
              <w:rPr>
                <w:noProof w:val="0"/>
                <w:lang w:val="ro-MD"/>
              </w:rPr>
              <w:t>Zoom</w:t>
            </w:r>
            <w:proofErr w:type="spellEnd"/>
          </w:p>
        </w:tc>
        <w:tc>
          <w:tcPr>
            <w:tcW w:w="3712" w:type="pct"/>
            <w:tcMar>
              <w:top w:w="60" w:type="dxa"/>
              <w:left w:w="100" w:type="dxa"/>
              <w:bottom w:w="60" w:type="dxa"/>
              <w:right w:w="100" w:type="dxa"/>
            </w:tcMar>
            <w:vAlign w:val="bottom"/>
          </w:tcPr>
          <w:p w14:paraId="530DB564" w14:textId="77777777" w:rsidR="00987B60" w:rsidRPr="00987B60" w:rsidRDefault="00987B60" w:rsidP="00987B60">
            <w:pPr>
              <w:widowControl w:val="0"/>
              <w:autoSpaceDE w:val="0"/>
              <w:autoSpaceDN w:val="0"/>
              <w:adjustRightInd w:val="0"/>
              <w:rPr>
                <w:noProof w:val="0"/>
                <w:lang w:val="fr-FR"/>
              </w:rPr>
            </w:pPr>
            <w:r w:rsidRPr="00987B60">
              <w:rPr>
                <w:rFonts w:eastAsia="CIDFont+F1"/>
                <w:noProof w:val="0"/>
                <w:lang w:val="ro-MD"/>
              </w:rPr>
              <w:t xml:space="preserve">  Yes, </w:t>
            </w:r>
            <w:proofErr w:type="spellStart"/>
            <w:r w:rsidRPr="00987B60">
              <w:rPr>
                <w:rFonts w:eastAsia="CIDFont+F1"/>
                <w:noProof w:val="0"/>
                <w:lang w:val="ro-MD"/>
              </w:rPr>
              <w:t>up</w:t>
            </w:r>
            <w:proofErr w:type="spellEnd"/>
            <w:r w:rsidRPr="00987B60">
              <w:rPr>
                <w:rFonts w:eastAsia="CIDFont+F1"/>
                <w:noProof w:val="0"/>
                <w:lang w:val="ro-MD"/>
              </w:rPr>
              <w:t xml:space="preserve"> </w:t>
            </w:r>
            <w:proofErr w:type="spellStart"/>
            <w:r w:rsidRPr="00987B60">
              <w:rPr>
                <w:rFonts w:eastAsia="CIDFont+F1"/>
                <w:noProof w:val="0"/>
                <w:lang w:val="ro-MD"/>
              </w:rPr>
              <w:t>to</w:t>
            </w:r>
            <w:proofErr w:type="spellEnd"/>
            <w:r w:rsidRPr="00987B60">
              <w:rPr>
                <w:rFonts w:eastAsia="CIDFont+F1"/>
                <w:noProof w:val="0"/>
                <w:lang w:val="ro-MD"/>
              </w:rPr>
              <w:t xml:space="preserve"> 6x</w:t>
            </w:r>
          </w:p>
        </w:tc>
      </w:tr>
      <w:tr w:rsidR="00987B60" w:rsidRPr="00987B60" w14:paraId="5E8CCC58" w14:textId="77777777" w:rsidTr="00987B60">
        <w:tc>
          <w:tcPr>
            <w:tcW w:w="1288" w:type="pct"/>
            <w:gridSpan w:val="2"/>
            <w:tcMar>
              <w:top w:w="60" w:type="dxa"/>
              <w:left w:w="100" w:type="dxa"/>
              <w:bottom w:w="60" w:type="dxa"/>
              <w:right w:w="100" w:type="dxa"/>
            </w:tcMar>
            <w:vAlign w:val="bottom"/>
          </w:tcPr>
          <w:p w14:paraId="73D6EF9F" w14:textId="77777777" w:rsidR="00987B60" w:rsidRPr="00987B60" w:rsidRDefault="00987B60" w:rsidP="00987B60">
            <w:pPr>
              <w:widowControl w:val="0"/>
              <w:autoSpaceDE w:val="0"/>
              <w:autoSpaceDN w:val="0"/>
              <w:adjustRightInd w:val="0"/>
              <w:rPr>
                <w:noProof w:val="0"/>
                <w:lang w:val="ro-MD"/>
              </w:rPr>
            </w:pPr>
            <w:proofErr w:type="spellStart"/>
            <w:r w:rsidRPr="00987B60">
              <w:rPr>
                <w:noProof w:val="0"/>
                <w:lang w:val="ro-MD"/>
              </w:rPr>
              <w:t>Continuous</w:t>
            </w:r>
            <w:proofErr w:type="spellEnd"/>
            <w:r w:rsidRPr="00987B60">
              <w:rPr>
                <w:noProof w:val="0"/>
                <w:lang w:val="ro-MD"/>
              </w:rPr>
              <w:t xml:space="preserve"> Digital </w:t>
            </w:r>
            <w:proofErr w:type="spellStart"/>
            <w:r w:rsidRPr="00987B60">
              <w:rPr>
                <w:noProof w:val="0"/>
                <w:lang w:val="ro-MD"/>
              </w:rPr>
              <w:t>Zoom</w:t>
            </w:r>
            <w:proofErr w:type="spellEnd"/>
          </w:p>
        </w:tc>
        <w:tc>
          <w:tcPr>
            <w:tcW w:w="3712" w:type="pct"/>
            <w:tcMar>
              <w:top w:w="60" w:type="dxa"/>
              <w:left w:w="100" w:type="dxa"/>
              <w:bottom w:w="60" w:type="dxa"/>
              <w:right w:w="100" w:type="dxa"/>
            </w:tcMar>
            <w:vAlign w:val="bottom"/>
          </w:tcPr>
          <w:p w14:paraId="17B38F4A" w14:textId="77777777" w:rsidR="00987B60" w:rsidRPr="00987B60" w:rsidRDefault="00987B60" w:rsidP="00987B60">
            <w:pPr>
              <w:widowControl w:val="0"/>
              <w:autoSpaceDE w:val="0"/>
              <w:autoSpaceDN w:val="0"/>
              <w:adjustRightInd w:val="0"/>
              <w:rPr>
                <w:rFonts w:eastAsia="CIDFont+F1"/>
                <w:noProof w:val="0"/>
                <w:lang w:val="ro-MD"/>
              </w:rPr>
            </w:pPr>
            <w:r w:rsidRPr="00987B60">
              <w:rPr>
                <w:rFonts w:eastAsia="CIDFont+F1"/>
                <w:noProof w:val="0"/>
                <w:lang w:val="ro-MD"/>
              </w:rPr>
              <w:t xml:space="preserve">  Yes, </w:t>
            </w:r>
            <w:proofErr w:type="spellStart"/>
            <w:r w:rsidRPr="00987B60">
              <w:rPr>
                <w:rFonts w:eastAsia="CIDFont+F1"/>
                <w:noProof w:val="0"/>
                <w:lang w:val="ro-MD"/>
              </w:rPr>
              <w:t>up</w:t>
            </w:r>
            <w:proofErr w:type="spellEnd"/>
            <w:r w:rsidRPr="00987B60">
              <w:rPr>
                <w:rFonts w:eastAsia="CIDFont+F1"/>
                <w:noProof w:val="0"/>
                <w:lang w:val="ro-MD"/>
              </w:rPr>
              <w:t xml:space="preserve"> </w:t>
            </w:r>
            <w:proofErr w:type="spellStart"/>
            <w:r w:rsidRPr="00987B60">
              <w:rPr>
                <w:rFonts w:eastAsia="CIDFont+F1"/>
                <w:noProof w:val="0"/>
                <w:lang w:val="ro-MD"/>
              </w:rPr>
              <w:t>to</w:t>
            </w:r>
            <w:proofErr w:type="spellEnd"/>
            <w:r w:rsidRPr="00987B60">
              <w:rPr>
                <w:rFonts w:eastAsia="CIDFont+F1"/>
                <w:noProof w:val="0"/>
                <w:lang w:val="ro-MD"/>
              </w:rPr>
              <w:t xml:space="preserve"> 8x</w:t>
            </w:r>
          </w:p>
        </w:tc>
      </w:tr>
      <w:tr w:rsidR="00987B60" w:rsidRPr="00987B60" w14:paraId="194F76F4" w14:textId="77777777" w:rsidTr="00987B60">
        <w:tc>
          <w:tcPr>
            <w:tcW w:w="1288" w:type="pct"/>
            <w:gridSpan w:val="2"/>
            <w:tcMar>
              <w:top w:w="60" w:type="dxa"/>
              <w:left w:w="100" w:type="dxa"/>
              <w:bottom w:w="60" w:type="dxa"/>
              <w:right w:w="100" w:type="dxa"/>
            </w:tcMar>
            <w:vAlign w:val="bottom"/>
          </w:tcPr>
          <w:p w14:paraId="5A882A3A" w14:textId="77777777" w:rsidR="00987B60" w:rsidRPr="00987B60" w:rsidRDefault="00987B60" w:rsidP="00987B60">
            <w:pPr>
              <w:widowControl w:val="0"/>
              <w:autoSpaceDE w:val="0"/>
              <w:autoSpaceDN w:val="0"/>
              <w:adjustRightInd w:val="0"/>
              <w:rPr>
                <w:noProof w:val="0"/>
                <w:lang w:val="ro-MD"/>
              </w:rPr>
            </w:pPr>
            <w:r w:rsidRPr="00987B60">
              <w:rPr>
                <w:noProof w:val="0"/>
                <w:lang w:val="ro-MD"/>
              </w:rPr>
              <w:t>Focus</w:t>
            </w:r>
          </w:p>
        </w:tc>
        <w:tc>
          <w:tcPr>
            <w:tcW w:w="3712" w:type="pct"/>
            <w:tcMar>
              <w:top w:w="60" w:type="dxa"/>
              <w:left w:w="100" w:type="dxa"/>
              <w:bottom w:w="60" w:type="dxa"/>
              <w:right w:w="100" w:type="dxa"/>
            </w:tcMar>
            <w:vAlign w:val="bottom"/>
          </w:tcPr>
          <w:p w14:paraId="34C8E03E" w14:textId="77777777" w:rsidR="00987B60" w:rsidRPr="00987B60" w:rsidRDefault="00987B60" w:rsidP="00987B60">
            <w:pPr>
              <w:widowControl w:val="0"/>
              <w:autoSpaceDE w:val="0"/>
              <w:autoSpaceDN w:val="0"/>
              <w:adjustRightInd w:val="0"/>
              <w:rPr>
                <w:rFonts w:eastAsia="CIDFont+F1"/>
                <w:noProof w:val="0"/>
                <w:lang w:val="ro-MD"/>
              </w:rPr>
            </w:pPr>
            <w:r w:rsidRPr="00987B60">
              <w:rPr>
                <w:rFonts w:eastAsia="CIDFont+F1"/>
                <w:noProof w:val="0"/>
                <w:lang w:val="ro-MD"/>
              </w:rPr>
              <w:t xml:space="preserve">   Automatic or Manual (</w:t>
            </w:r>
            <w:proofErr w:type="spellStart"/>
            <w:r w:rsidRPr="00987B60">
              <w:rPr>
                <w:rFonts w:eastAsia="CIDFont+F1"/>
                <w:noProof w:val="0"/>
                <w:lang w:val="ro-MD"/>
              </w:rPr>
              <w:t>remote</w:t>
            </w:r>
            <w:proofErr w:type="spellEnd"/>
            <w:r w:rsidRPr="00987B60">
              <w:rPr>
                <w:rFonts w:eastAsia="CIDFont+F1"/>
                <w:noProof w:val="0"/>
                <w:lang w:val="ro-MD"/>
              </w:rPr>
              <w:t>)</w:t>
            </w:r>
          </w:p>
        </w:tc>
      </w:tr>
      <w:tr w:rsidR="00987B60" w:rsidRPr="00987B60" w14:paraId="1A6E6520" w14:textId="77777777" w:rsidTr="00987B60">
        <w:tc>
          <w:tcPr>
            <w:tcW w:w="1288" w:type="pct"/>
            <w:gridSpan w:val="2"/>
            <w:tcMar>
              <w:top w:w="60" w:type="dxa"/>
              <w:left w:w="100" w:type="dxa"/>
              <w:bottom w:w="60" w:type="dxa"/>
              <w:right w:w="100" w:type="dxa"/>
            </w:tcMar>
            <w:vAlign w:val="bottom"/>
          </w:tcPr>
          <w:p w14:paraId="18932C9C" w14:textId="77777777" w:rsidR="00987B60" w:rsidRPr="00987B60" w:rsidRDefault="00987B60" w:rsidP="00987B60">
            <w:pPr>
              <w:widowControl w:val="0"/>
              <w:autoSpaceDE w:val="0"/>
              <w:autoSpaceDN w:val="0"/>
              <w:adjustRightInd w:val="0"/>
              <w:rPr>
                <w:noProof w:val="0"/>
                <w:lang w:val="ro-MD"/>
              </w:rPr>
            </w:pPr>
            <w:proofErr w:type="spellStart"/>
            <w:r w:rsidRPr="00987B60">
              <w:rPr>
                <w:noProof w:val="0"/>
                <w:lang w:val="ro-MD"/>
              </w:rPr>
              <w:t>Image</w:t>
            </w:r>
            <w:proofErr w:type="spellEnd"/>
            <w:r w:rsidRPr="00987B60">
              <w:rPr>
                <w:noProof w:val="0"/>
                <w:lang w:val="ro-MD"/>
              </w:rPr>
              <w:t xml:space="preserve"> </w:t>
            </w:r>
            <w:proofErr w:type="spellStart"/>
            <w:r w:rsidRPr="00987B60">
              <w:rPr>
                <w:noProof w:val="0"/>
                <w:lang w:val="ro-MD"/>
              </w:rPr>
              <w:t>stabilization</w:t>
            </w:r>
            <w:proofErr w:type="spellEnd"/>
          </w:p>
        </w:tc>
        <w:tc>
          <w:tcPr>
            <w:tcW w:w="3712" w:type="pct"/>
            <w:tcMar>
              <w:top w:w="60" w:type="dxa"/>
              <w:left w:w="100" w:type="dxa"/>
              <w:bottom w:w="60" w:type="dxa"/>
              <w:right w:w="100" w:type="dxa"/>
            </w:tcMar>
            <w:vAlign w:val="bottom"/>
          </w:tcPr>
          <w:p w14:paraId="61231877" w14:textId="77777777" w:rsidR="00987B60" w:rsidRPr="00987B60" w:rsidRDefault="00987B60" w:rsidP="00987B60">
            <w:pPr>
              <w:widowControl w:val="0"/>
              <w:autoSpaceDE w:val="0"/>
              <w:autoSpaceDN w:val="0"/>
              <w:adjustRightInd w:val="0"/>
              <w:rPr>
                <w:rFonts w:eastAsia="CIDFont+F1"/>
                <w:noProof w:val="0"/>
                <w:lang w:val="ro-MD"/>
              </w:rPr>
            </w:pPr>
            <w:r w:rsidRPr="00987B60">
              <w:rPr>
                <w:rFonts w:eastAsia="CIDFont+F1"/>
                <w:noProof w:val="0"/>
                <w:lang w:val="ro-MD"/>
              </w:rPr>
              <w:t xml:space="preserve">   Yes (</w:t>
            </w:r>
            <w:proofErr w:type="spellStart"/>
            <w:r w:rsidRPr="00987B60">
              <w:rPr>
                <w:rFonts w:eastAsia="CIDFont+F1"/>
                <w:noProof w:val="0"/>
                <w:lang w:val="ro-MD"/>
              </w:rPr>
              <w:t>using</w:t>
            </w:r>
            <w:proofErr w:type="spellEnd"/>
            <w:r w:rsidRPr="00987B60">
              <w:rPr>
                <w:rFonts w:eastAsia="CIDFont+F1"/>
                <w:noProof w:val="0"/>
                <w:lang w:val="ro-MD"/>
              </w:rPr>
              <w:t xml:space="preserve"> VPU/ST)</w:t>
            </w:r>
          </w:p>
        </w:tc>
      </w:tr>
      <w:tr w:rsidR="00987B60" w:rsidRPr="00987B60" w14:paraId="58D0D6F1" w14:textId="77777777" w:rsidTr="00987B60">
        <w:tc>
          <w:tcPr>
            <w:tcW w:w="1288" w:type="pct"/>
            <w:gridSpan w:val="2"/>
            <w:tcMar>
              <w:top w:w="60" w:type="dxa"/>
              <w:left w:w="100" w:type="dxa"/>
              <w:bottom w:w="60" w:type="dxa"/>
              <w:right w:w="100" w:type="dxa"/>
            </w:tcMar>
            <w:vAlign w:val="bottom"/>
          </w:tcPr>
          <w:p w14:paraId="182A3293" w14:textId="77777777" w:rsidR="00987B60" w:rsidRPr="00987B60" w:rsidRDefault="00987B60" w:rsidP="00987B60">
            <w:pPr>
              <w:widowControl w:val="0"/>
              <w:rPr>
                <w:noProof w:val="0"/>
                <w:lang w:val="ro-MD" w:eastAsia="ru-MD"/>
              </w:rPr>
            </w:pPr>
            <w:proofErr w:type="spellStart"/>
            <w:r w:rsidRPr="00987B60">
              <w:rPr>
                <w:noProof w:val="0"/>
                <w:lang w:val="ro-MD" w:eastAsia="ru-MD"/>
              </w:rPr>
              <w:t>Image</w:t>
            </w:r>
            <w:proofErr w:type="spellEnd"/>
            <w:r w:rsidRPr="00987B60">
              <w:rPr>
                <w:noProof w:val="0"/>
                <w:lang w:val="ro-MD" w:eastAsia="ru-MD"/>
              </w:rPr>
              <w:t xml:space="preserve"> </w:t>
            </w:r>
            <w:proofErr w:type="spellStart"/>
            <w:r w:rsidRPr="00987B60">
              <w:rPr>
                <w:noProof w:val="0"/>
                <w:lang w:val="ro-MD" w:eastAsia="ru-MD"/>
              </w:rPr>
              <w:t>processing</w:t>
            </w:r>
            <w:proofErr w:type="spellEnd"/>
          </w:p>
          <w:p w14:paraId="25E302DA" w14:textId="77777777" w:rsidR="00987B60" w:rsidRPr="00987B60" w:rsidRDefault="00987B60" w:rsidP="00987B60">
            <w:pPr>
              <w:widowControl w:val="0"/>
              <w:jc w:val="center"/>
              <w:rPr>
                <w:noProof w:val="0"/>
                <w:lang w:val="ro-MD" w:eastAsia="ru-MD"/>
              </w:rPr>
            </w:pPr>
          </w:p>
          <w:p w14:paraId="10F129AF" w14:textId="77777777" w:rsidR="00987B60" w:rsidRPr="00987B60" w:rsidRDefault="00987B60" w:rsidP="00987B60">
            <w:pPr>
              <w:widowControl w:val="0"/>
              <w:jc w:val="center"/>
              <w:rPr>
                <w:noProof w:val="0"/>
                <w:lang w:val="ro-MD" w:eastAsia="ru-MD"/>
              </w:rPr>
            </w:pPr>
          </w:p>
          <w:p w14:paraId="0ED8D2CD" w14:textId="77777777" w:rsidR="00987B60" w:rsidRPr="00987B60" w:rsidRDefault="00987B60" w:rsidP="00987B60">
            <w:pPr>
              <w:widowControl w:val="0"/>
              <w:jc w:val="center"/>
              <w:rPr>
                <w:noProof w:val="0"/>
                <w:lang w:val="ro-MD" w:eastAsia="ru-MD"/>
              </w:rPr>
            </w:pPr>
          </w:p>
          <w:p w14:paraId="2F1BCD1A" w14:textId="77777777" w:rsidR="00987B60" w:rsidRPr="00987B60" w:rsidRDefault="00987B60" w:rsidP="00987B60">
            <w:pPr>
              <w:widowControl w:val="0"/>
              <w:jc w:val="center"/>
              <w:rPr>
                <w:noProof w:val="0"/>
                <w:lang w:val="ro-MD" w:eastAsia="ru-MD"/>
              </w:rPr>
            </w:pPr>
          </w:p>
          <w:p w14:paraId="589834FC" w14:textId="77777777" w:rsidR="00987B60" w:rsidRPr="00987B60" w:rsidRDefault="00987B60" w:rsidP="00987B60">
            <w:pPr>
              <w:widowControl w:val="0"/>
              <w:jc w:val="center"/>
              <w:rPr>
                <w:noProof w:val="0"/>
                <w:lang w:val="ro-MD" w:eastAsia="ru-MD"/>
              </w:rPr>
            </w:pPr>
          </w:p>
          <w:p w14:paraId="62359FE1" w14:textId="77777777" w:rsidR="00987B60" w:rsidRPr="00987B60" w:rsidRDefault="00987B60" w:rsidP="00987B60">
            <w:pPr>
              <w:widowControl w:val="0"/>
              <w:jc w:val="center"/>
              <w:rPr>
                <w:noProof w:val="0"/>
                <w:lang w:val="ro-MD" w:eastAsia="ru-MD"/>
              </w:rPr>
            </w:pPr>
          </w:p>
          <w:p w14:paraId="3E437000" w14:textId="77777777" w:rsidR="00987B60" w:rsidRPr="00987B60" w:rsidRDefault="00987B60" w:rsidP="00987B60">
            <w:pPr>
              <w:widowControl w:val="0"/>
              <w:autoSpaceDE w:val="0"/>
              <w:autoSpaceDN w:val="0"/>
              <w:adjustRightInd w:val="0"/>
              <w:rPr>
                <w:noProof w:val="0"/>
                <w:lang w:val="ro-MD"/>
              </w:rPr>
            </w:pPr>
          </w:p>
        </w:tc>
        <w:tc>
          <w:tcPr>
            <w:tcW w:w="3712" w:type="pct"/>
            <w:tcMar>
              <w:top w:w="60" w:type="dxa"/>
              <w:left w:w="100" w:type="dxa"/>
              <w:bottom w:w="60" w:type="dxa"/>
              <w:right w:w="100" w:type="dxa"/>
            </w:tcMar>
            <w:vAlign w:val="bottom"/>
          </w:tcPr>
          <w:p w14:paraId="3C2C941B" w14:textId="77777777" w:rsidR="00987B60" w:rsidRPr="00987B60" w:rsidRDefault="00987B60" w:rsidP="00987B60">
            <w:pPr>
              <w:rPr>
                <w:rFonts w:eastAsia="Calibri"/>
                <w:noProof w:val="0"/>
                <w:lang w:val="ro-MD"/>
              </w:rPr>
            </w:pPr>
            <w:r w:rsidRPr="00987B60">
              <w:rPr>
                <w:rFonts w:eastAsia="Calibri"/>
                <w:noProof w:val="0"/>
                <w:lang w:val="ro-MD"/>
              </w:rPr>
              <w:t xml:space="preserve">  -</w:t>
            </w:r>
            <w:proofErr w:type="spellStart"/>
            <w:r w:rsidRPr="00987B60">
              <w:rPr>
                <w:rFonts w:eastAsia="Calibri"/>
                <w:noProof w:val="0"/>
                <w:lang w:val="ro-MD"/>
              </w:rPr>
              <w:t>Tuneable</w:t>
            </w:r>
            <w:proofErr w:type="spellEnd"/>
            <w:r w:rsidRPr="00987B60">
              <w:rPr>
                <w:rFonts w:eastAsia="Calibri"/>
                <w:noProof w:val="0"/>
                <w:lang w:val="ro-MD"/>
              </w:rPr>
              <w:t xml:space="preserve"> Digital Detail </w:t>
            </w:r>
            <w:proofErr w:type="spellStart"/>
            <w:r w:rsidRPr="00987B60">
              <w:rPr>
                <w:rFonts w:eastAsia="Calibri"/>
                <w:noProof w:val="0"/>
                <w:lang w:val="ro-MD"/>
              </w:rPr>
              <w:t>Enhancement</w:t>
            </w:r>
            <w:proofErr w:type="spellEnd"/>
          </w:p>
          <w:p w14:paraId="153A9D10" w14:textId="77777777" w:rsidR="00987B60" w:rsidRPr="00987B60" w:rsidRDefault="00987B60" w:rsidP="00987B60">
            <w:pPr>
              <w:rPr>
                <w:rFonts w:eastAsia="Calibri"/>
                <w:noProof w:val="0"/>
                <w:lang w:val="ro-MD"/>
              </w:rPr>
            </w:pPr>
            <w:r w:rsidRPr="00987B60">
              <w:rPr>
                <w:rFonts w:eastAsia="Calibri"/>
                <w:noProof w:val="0"/>
                <w:lang w:val="ro-MD"/>
              </w:rPr>
              <w:t xml:space="preserve">  -</w:t>
            </w:r>
            <w:proofErr w:type="spellStart"/>
            <w:r w:rsidRPr="00987B60">
              <w:rPr>
                <w:rFonts w:eastAsia="Calibri"/>
                <w:noProof w:val="0"/>
                <w:lang w:val="ro-MD"/>
              </w:rPr>
              <w:t>Brightness</w:t>
            </w:r>
            <w:proofErr w:type="spellEnd"/>
          </w:p>
          <w:p w14:paraId="04A82CB5" w14:textId="77777777" w:rsidR="00987B60" w:rsidRPr="00987B60" w:rsidRDefault="00987B60" w:rsidP="00987B60">
            <w:pPr>
              <w:rPr>
                <w:rFonts w:eastAsia="Calibri"/>
                <w:noProof w:val="0"/>
                <w:lang w:val="ro-MD"/>
              </w:rPr>
            </w:pPr>
            <w:r w:rsidRPr="00987B60">
              <w:rPr>
                <w:rFonts w:eastAsia="Calibri"/>
                <w:noProof w:val="0"/>
                <w:lang w:val="ro-MD"/>
              </w:rPr>
              <w:t xml:space="preserve"> - Contrast</w:t>
            </w:r>
          </w:p>
          <w:p w14:paraId="42C7D094" w14:textId="77777777" w:rsidR="00987B60" w:rsidRPr="00987B60" w:rsidRDefault="00987B60" w:rsidP="00987B60">
            <w:pPr>
              <w:rPr>
                <w:rFonts w:eastAsia="Calibri"/>
                <w:noProof w:val="0"/>
                <w:lang w:val="ro-MD"/>
              </w:rPr>
            </w:pPr>
            <w:r w:rsidRPr="00987B60">
              <w:rPr>
                <w:rFonts w:eastAsia="Calibri"/>
                <w:noProof w:val="0"/>
                <w:lang w:val="ro-MD"/>
              </w:rPr>
              <w:t xml:space="preserve"> - Digital </w:t>
            </w:r>
            <w:proofErr w:type="spellStart"/>
            <w:r w:rsidRPr="00987B60">
              <w:rPr>
                <w:rFonts w:eastAsia="Calibri"/>
                <w:noProof w:val="0"/>
                <w:lang w:val="ro-MD"/>
              </w:rPr>
              <w:t>Noise</w:t>
            </w:r>
            <w:proofErr w:type="spellEnd"/>
            <w:r w:rsidRPr="00987B60">
              <w:rPr>
                <w:rFonts w:eastAsia="Calibri"/>
                <w:noProof w:val="0"/>
                <w:lang w:val="ro-MD"/>
              </w:rPr>
              <w:t xml:space="preserve"> </w:t>
            </w:r>
            <w:proofErr w:type="spellStart"/>
            <w:r w:rsidRPr="00987B60">
              <w:rPr>
                <w:rFonts w:eastAsia="Calibri"/>
                <w:noProof w:val="0"/>
                <w:lang w:val="ro-MD"/>
              </w:rPr>
              <w:t>Reduction</w:t>
            </w:r>
            <w:proofErr w:type="spellEnd"/>
          </w:p>
          <w:p w14:paraId="069999C8" w14:textId="77777777" w:rsidR="00987B60" w:rsidRPr="00987B60" w:rsidRDefault="00987B60" w:rsidP="00987B60">
            <w:pPr>
              <w:rPr>
                <w:rFonts w:eastAsia="Calibri"/>
                <w:noProof w:val="0"/>
                <w:lang w:val="ro-MD"/>
              </w:rPr>
            </w:pPr>
            <w:r w:rsidRPr="00987B60">
              <w:rPr>
                <w:rFonts w:eastAsia="Calibri"/>
                <w:noProof w:val="0"/>
                <w:lang w:val="ro-MD"/>
              </w:rPr>
              <w:t xml:space="preserve">  -Non </w:t>
            </w:r>
            <w:proofErr w:type="spellStart"/>
            <w:r w:rsidRPr="00987B60">
              <w:rPr>
                <w:rFonts w:eastAsia="Calibri"/>
                <w:noProof w:val="0"/>
                <w:lang w:val="ro-MD"/>
              </w:rPr>
              <w:t>uniformity</w:t>
            </w:r>
            <w:proofErr w:type="spellEnd"/>
            <w:r w:rsidRPr="00987B60">
              <w:rPr>
                <w:rFonts w:eastAsia="Calibri"/>
                <w:noProof w:val="0"/>
                <w:lang w:val="ro-MD"/>
              </w:rPr>
              <w:t xml:space="preserve"> </w:t>
            </w:r>
            <w:proofErr w:type="spellStart"/>
            <w:r w:rsidRPr="00987B60">
              <w:rPr>
                <w:rFonts w:eastAsia="Calibri"/>
                <w:noProof w:val="0"/>
                <w:lang w:val="ro-MD"/>
              </w:rPr>
              <w:t>correction</w:t>
            </w:r>
            <w:proofErr w:type="spellEnd"/>
          </w:p>
          <w:p w14:paraId="4DAD433B" w14:textId="77777777" w:rsidR="00987B60" w:rsidRPr="00987B60" w:rsidRDefault="00987B60" w:rsidP="00987B60">
            <w:pPr>
              <w:rPr>
                <w:rFonts w:eastAsia="Calibri"/>
                <w:noProof w:val="0"/>
                <w:lang w:val="ro-MD"/>
              </w:rPr>
            </w:pPr>
            <w:r w:rsidRPr="00987B60">
              <w:rPr>
                <w:rFonts w:eastAsia="Calibri"/>
                <w:noProof w:val="0"/>
                <w:lang w:val="ro-MD"/>
              </w:rPr>
              <w:t xml:space="preserve">  -White Hot / Black Hot</w:t>
            </w:r>
          </w:p>
          <w:p w14:paraId="0AF90368" w14:textId="77777777" w:rsidR="00987B60" w:rsidRPr="00987B60" w:rsidRDefault="00987B60" w:rsidP="00987B60">
            <w:pPr>
              <w:rPr>
                <w:rFonts w:eastAsia="Calibri"/>
                <w:noProof w:val="0"/>
                <w:lang w:val="ro-MD"/>
              </w:rPr>
            </w:pPr>
            <w:r w:rsidRPr="00987B60">
              <w:rPr>
                <w:rFonts w:eastAsia="Calibri"/>
                <w:noProof w:val="0"/>
                <w:lang w:val="ro-MD"/>
              </w:rPr>
              <w:t xml:space="preserve">  -</w:t>
            </w:r>
            <w:proofErr w:type="spellStart"/>
            <w:r w:rsidRPr="00987B60">
              <w:rPr>
                <w:rFonts w:eastAsia="Calibri"/>
                <w:noProof w:val="0"/>
                <w:lang w:val="ro-MD"/>
              </w:rPr>
              <w:t>Colour</w:t>
            </w:r>
            <w:proofErr w:type="spellEnd"/>
            <w:r w:rsidRPr="00987B60">
              <w:rPr>
                <w:rFonts w:eastAsia="Calibri"/>
                <w:noProof w:val="0"/>
                <w:lang w:val="ro-MD"/>
              </w:rPr>
              <w:t xml:space="preserve"> </w:t>
            </w:r>
            <w:proofErr w:type="spellStart"/>
            <w:r w:rsidRPr="00987B60">
              <w:rPr>
                <w:rFonts w:eastAsia="Calibri"/>
                <w:noProof w:val="0"/>
                <w:lang w:val="ro-MD"/>
              </w:rPr>
              <w:t>Palette</w:t>
            </w:r>
            <w:proofErr w:type="spellEnd"/>
          </w:p>
          <w:p w14:paraId="0E045F83" w14:textId="77777777" w:rsidR="00987B60" w:rsidRPr="00987B60" w:rsidRDefault="00987B60" w:rsidP="00987B60">
            <w:pPr>
              <w:widowControl w:val="0"/>
              <w:autoSpaceDE w:val="0"/>
              <w:autoSpaceDN w:val="0"/>
              <w:adjustRightInd w:val="0"/>
              <w:rPr>
                <w:rFonts w:eastAsia="CIDFont+F1"/>
                <w:noProof w:val="0"/>
                <w:lang w:val="ro-MD"/>
              </w:rPr>
            </w:pPr>
            <w:r w:rsidRPr="00987B60">
              <w:rPr>
                <w:noProof w:val="0"/>
                <w:lang w:val="ro-MD"/>
              </w:rPr>
              <w:t xml:space="preserve">  -OSD</w:t>
            </w:r>
          </w:p>
        </w:tc>
      </w:tr>
      <w:tr w:rsidR="00987B60" w:rsidRPr="00987B60" w14:paraId="6B9908E3" w14:textId="77777777" w:rsidTr="00987B60">
        <w:tc>
          <w:tcPr>
            <w:tcW w:w="1288" w:type="pct"/>
            <w:gridSpan w:val="2"/>
            <w:tcMar>
              <w:top w:w="60" w:type="dxa"/>
              <w:left w:w="100" w:type="dxa"/>
              <w:bottom w:w="60" w:type="dxa"/>
              <w:right w:w="100" w:type="dxa"/>
            </w:tcMar>
            <w:vAlign w:val="bottom"/>
          </w:tcPr>
          <w:p w14:paraId="5ED2B7C9" w14:textId="77777777" w:rsidR="00987B60" w:rsidRPr="00987B60" w:rsidRDefault="00987B60" w:rsidP="00987B60">
            <w:pPr>
              <w:widowControl w:val="0"/>
              <w:autoSpaceDE w:val="0"/>
              <w:autoSpaceDN w:val="0"/>
              <w:adjustRightInd w:val="0"/>
              <w:rPr>
                <w:noProof w:val="0"/>
                <w:lang w:val="ro-MD"/>
              </w:rPr>
            </w:pPr>
            <w:r w:rsidRPr="00987B60">
              <w:rPr>
                <w:noProof w:val="0"/>
                <w:lang w:val="ro-MD"/>
              </w:rPr>
              <w:t xml:space="preserve">Video </w:t>
            </w:r>
            <w:proofErr w:type="spellStart"/>
            <w:r w:rsidRPr="00987B60">
              <w:rPr>
                <w:noProof w:val="0"/>
                <w:lang w:val="ro-MD"/>
              </w:rPr>
              <w:t>outputs</w:t>
            </w:r>
            <w:proofErr w:type="spellEnd"/>
          </w:p>
        </w:tc>
        <w:tc>
          <w:tcPr>
            <w:tcW w:w="3712" w:type="pct"/>
            <w:tcMar>
              <w:top w:w="60" w:type="dxa"/>
              <w:left w:w="100" w:type="dxa"/>
              <w:bottom w:w="60" w:type="dxa"/>
              <w:right w:w="100" w:type="dxa"/>
            </w:tcMar>
            <w:vAlign w:val="bottom"/>
          </w:tcPr>
          <w:p w14:paraId="54E18ADC" w14:textId="77777777" w:rsidR="00987B60" w:rsidRPr="00987B60" w:rsidRDefault="00987B60" w:rsidP="00987B60">
            <w:pPr>
              <w:widowControl w:val="0"/>
              <w:autoSpaceDE w:val="0"/>
              <w:autoSpaceDN w:val="0"/>
              <w:adjustRightInd w:val="0"/>
              <w:rPr>
                <w:rFonts w:eastAsia="CIDFont+F1"/>
                <w:noProof w:val="0"/>
                <w:lang w:val="ro-MD"/>
              </w:rPr>
            </w:pPr>
            <w:r w:rsidRPr="00987B60">
              <w:rPr>
                <w:rFonts w:eastAsia="CIDFont+F1"/>
                <w:noProof w:val="0"/>
                <w:lang w:val="ro-MD"/>
              </w:rPr>
              <w:t xml:space="preserve">Analog, RTSP H.264 Ethernet </w:t>
            </w:r>
            <w:proofErr w:type="spellStart"/>
            <w:r w:rsidRPr="00987B60">
              <w:rPr>
                <w:rFonts w:eastAsia="CIDFont+F1"/>
                <w:noProof w:val="0"/>
                <w:lang w:val="ro-MD"/>
              </w:rPr>
              <w:t>stream</w:t>
            </w:r>
            <w:proofErr w:type="spellEnd"/>
          </w:p>
        </w:tc>
      </w:tr>
      <w:tr w:rsidR="00987B60" w:rsidRPr="00987B60" w14:paraId="1E63AF97" w14:textId="77777777" w:rsidTr="00987B60">
        <w:tc>
          <w:tcPr>
            <w:tcW w:w="1288" w:type="pct"/>
            <w:gridSpan w:val="2"/>
            <w:tcMar>
              <w:top w:w="60" w:type="dxa"/>
              <w:left w:w="100" w:type="dxa"/>
              <w:bottom w:w="60" w:type="dxa"/>
              <w:right w:w="100" w:type="dxa"/>
            </w:tcMar>
            <w:vAlign w:val="bottom"/>
          </w:tcPr>
          <w:p w14:paraId="68F6ED0A" w14:textId="77777777" w:rsidR="00987B60" w:rsidRPr="00987B60" w:rsidRDefault="00987B60" w:rsidP="00987B60">
            <w:pPr>
              <w:widowControl w:val="0"/>
              <w:autoSpaceDE w:val="0"/>
              <w:autoSpaceDN w:val="0"/>
              <w:adjustRightInd w:val="0"/>
              <w:rPr>
                <w:noProof w:val="0"/>
                <w:lang w:val="ro-MD"/>
              </w:rPr>
            </w:pPr>
            <w:r w:rsidRPr="00987B60">
              <w:rPr>
                <w:noProof w:val="0"/>
                <w:lang w:val="ro-MD"/>
              </w:rPr>
              <w:t xml:space="preserve">Control </w:t>
            </w:r>
            <w:proofErr w:type="spellStart"/>
            <w:r w:rsidRPr="00987B60">
              <w:rPr>
                <w:noProof w:val="0"/>
                <w:lang w:val="ro-MD"/>
              </w:rPr>
              <w:t>interface</w:t>
            </w:r>
            <w:proofErr w:type="spellEnd"/>
          </w:p>
        </w:tc>
        <w:tc>
          <w:tcPr>
            <w:tcW w:w="3712" w:type="pct"/>
            <w:tcMar>
              <w:top w:w="60" w:type="dxa"/>
              <w:left w:w="100" w:type="dxa"/>
              <w:bottom w:w="60" w:type="dxa"/>
              <w:right w:w="100" w:type="dxa"/>
            </w:tcMar>
            <w:vAlign w:val="bottom"/>
          </w:tcPr>
          <w:p w14:paraId="63F08D25" w14:textId="77777777" w:rsidR="00987B60" w:rsidRPr="00987B60" w:rsidRDefault="00987B60" w:rsidP="00987B60">
            <w:pPr>
              <w:widowControl w:val="0"/>
              <w:autoSpaceDE w:val="0"/>
              <w:autoSpaceDN w:val="0"/>
              <w:adjustRightInd w:val="0"/>
              <w:rPr>
                <w:rFonts w:eastAsia="CIDFont+F1"/>
                <w:noProof w:val="0"/>
                <w:lang w:val="ro-MD"/>
              </w:rPr>
            </w:pPr>
            <w:r w:rsidRPr="00987B60">
              <w:rPr>
                <w:rFonts w:eastAsia="CIDFont+F1"/>
                <w:noProof w:val="0"/>
                <w:lang w:val="ro-MD"/>
              </w:rPr>
              <w:t>Serial, Ethernet</w:t>
            </w:r>
          </w:p>
        </w:tc>
      </w:tr>
      <w:tr w:rsidR="00987B60" w:rsidRPr="00987B60" w14:paraId="10FBF1D9" w14:textId="77777777" w:rsidTr="00987B60">
        <w:tc>
          <w:tcPr>
            <w:tcW w:w="1288" w:type="pct"/>
            <w:gridSpan w:val="2"/>
            <w:tcMar>
              <w:top w:w="60" w:type="dxa"/>
              <w:left w:w="100" w:type="dxa"/>
              <w:bottom w:w="60" w:type="dxa"/>
              <w:right w:w="100" w:type="dxa"/>
            </w:tcMar>
            <w:vAlign w:val="bottom"/>
          </w:tcPr>
          <w:p w14:paraId="715403F3" w14:textId="77777777" w:rsidR="00987B60" w:rsidRPr="00987B60" w:rsidRDefault="00987B60" w:rsidP="00987B60">
            <w:pPr>
              <w:widowControl w:val="0"/>
              <w:autoSpaceDE w:val="0"/>
              <w:autoSpaceDN w:val="0"/>
              <w:adjustRightInd w:val="0"/>
              <w:rPr>
                <w:noProof w:val="0"/>
                <w:lang w:val="ro-MD"/>
              </w:rPr>
            </w:pPr>
            <w:proofErr w:type="spellStart"/>
            <w:r w:rsidRPr="00987B60">
              <w:rPr>
                <w:rFonts w:eastAsia="Courier New"/>
                <w:noProof w:val="0"/>
                <w:lang w:val="ro-MD"/>
              </w:rPr>
              <w:t>Consumption</w:t>
            </w:r>
            <w:proofErr w:type="spellEnd"/>
          </w:p>
        </w:tc>
        <w:tc>
          <w:tcPr>
            <w:tcW w:w="3712" w:type="pct"/>
            <w:tcMar>
              <w:top w:w="60" w:type="dxa"/>
              <w:left w:w="100" w:type="dxa"/>
              <w:bottom w:w="60" w:type="dxa"/>
              <w:right w:w="100" w:type="dxa"/>
            </w:tcMar>
            <w:vAlign w:val="bottom"/>
          </w:tcPr>
          <w:p w14:paraId="3F288826" w14:textId="77777777" w:rsidR="00987B60" w:rsidRPr="00987B60" w:rsidRDefault="00987B60" w:rsidP="00987B60">
            <w:pPr>
              <w:widowControl w:val="0"/>
              <w:autoSpaceDE w:val="0"/>
              <w:autoSpaceDN w:val="0"/>
              <w:adjustRightInd w:val="0"/>
              <w:rPr>
                <w:rFonts w:eastAsia="CIDFont+F1"/>
                <w:noProof w:val="0"/>
                <w:lang w:val="ro-MD"/>
              </w:rPr>
            </w:pPr>
            <w:r w:rsidRPr="00987B60">
              <w:rPr>
                <w:rFonts w:eastAsia="Courier New"/>
                <w:noProof w:val="0"/>
                <w:lang w:val="ro-MD"/>
              </w:rPr>
              <w:t xml:space="preserve">15 W </w:t>
            </w:r>
            <w:proofErr w:type="spellStart"/>
            <w:r w:rsidRPr="00987B60">
              <w:rPr>
                <w:rFonts w:eastAsia="Courier New"/>
                <w:noProof w:val="0"/>
                <w:lang w:val="ro-MD"/>
              </w:rPr>
              <w:t>typical</w:t>
            </w:r>
            <w:proofErr w:type="spellEnd"/>
            <w:r w:rsidRPr="00987B60">
              <w:rPr>
                <w:rFonts w:eastAsia="Courier New"/>
                <w:noProof w:val="0"/>
                <w:lang w:val="ro-MD"/>
              </w:rPr>
              <w:t xml:space="preserve">, &lt;60W maximum </w:t>
            </w:r>
            <w:proofErr w:type="spellStart"/>
            <w:r w:rsidRPr="00987B60">
              <w:rPr>
                <w:rFonts w:eastAsia="CIDFont+F1"/>
                <w:noProof w:val="0"/>
                <w:lang w:val="ro-MD"/>
              </w:rPr>
              <w:t>with</w:t>
            </w:r>
            <w:proofErr w:type="spellEnd"/>
            <w:r w:rsidRPr="00987B60">
              <w:rPr>
                <w:rFonts w:eastAsia="CIDFont+F1"/>
                <w:noProof w:val="0"/>
                <w:lang w:val="ro-MD"/>
              </w:rPr>
              <w:t xml:space="preserve"> </w:t>
            </w:r>
            <w:proofErr w:type="spellStart"/>
            <w:r w:rsidRPr="00987B60">
              <w:rPr>
                <w:rFonts w:eastAsia="CIDFont+F1"/>
                <w:noProof w:val="0"/>
                <w:lang w:val="ro-MD"/>
              </w:rPr>
              <w:t>heaters</w:t>
            </w:r>
            <w:proofErr w:type="spellEnd"/>
            <w:r w:rsidRPr="00987B60">
              <w:rPr>
                <w:rFonts w:eastAsia="CIDFont+F1"/>
                <w:noProof w:val="0"/>
                <w:lang w:val="ro-MD"/>
              </w:rPr>
              <w:t xml:space="preserve"> /</w:t>
            </w:r>
            <w:proofErr w:type="spellStart"/>
            <w:r w:rsidRPr="00987B60">
              <w:rPr>
                <w:rFonts w:eastAsia="CIDFont+F1"/>
                <w:noProof w:val="0"/>
                <w:lang w:val="ro-MD"/>
              </w:rPr>
              <w:t>lens</w:t>
            </w:r>
            <w:proofErr w:type="spellEnd"/>
            <w:r w:rsidRPr="00987B60">
              <w:rPr>
                <w:rFonts w:eastAsia="CIDFont+F1"/>
                <w:noProof w:val="0"/>
                <w:lang w:val="ro-MD"/>
              </w:rPr>
              <w:t xml:space="preserve"> </w:t>
            </w:r>
            <w:proofErr w:type="spellStart"/>
            <w:r w:rsidRPr="00987B60">
              <w:rPr>
                <w:rFonts w:eastAsia="CIDFont+F1"/>
                <w:noProof w:val="0"/>
                <w:lang w:val="ro-MD"/>
              </w:rPr>
              <w:t>defrost</w:t>
            </w:r>
            <w:proofErr w:type="spellEnd"/>
          </w:p>
        </w:tc>
      </w:tr>
      <w:tr w:rsidR="00987B60" w:rsidRPr="00987B60" w14:paraId="3F4960F5" w14:textId="77777777" w:rsidTr="00987B60">
        <w:tc>
          <w:tcPr>
            <w:tcW w:w="1288" w:type="pct"/>
            <w:gridSpan w:val="2"/>
            <w:tcMar>
              <w:top w:w="60" w:type="dxa"/>
              <w:left w:w="100" w:type="dxa"/>
              <w:bottom w:w="60" w:type="dxa"/>
              <w:right w:w="100" w:type="dxa"/>
            </w:tcMar>
            <w:vAlign w:val="bottom"/>
          </w:tcPr>
          <w:p w14:paraId="2C79D5B8" w14:textId="77777777" w:rsidR="00987B60" w:rsidRPr="00987B60" w:rsidRDefault="00987B60" w:rsidP="00987B60">
            <w:pPr>
              <w:widowControl w:val="0"/>
              <w:autoSpaceDE w:val="0"/>
              <w:autoSpaceDN w:val="0"/>
              <w:adjustRightInd w:val="0"/>
              <w:rPr>
                <w:noProof w:val="0"/>
                <w:lang w:val="ro-MD"/>
              </w:rPr>
            </w:pPr>
            <w:proofErr w:type="spellStart"/>
            <w:r w:rsidRPr="00987B60">
              <w:rPr>
                <w:noProof w:val="0"/>
                <w:lang w:val="ro-MD"/>
              </w:rPr>
              <w:t>Operating</w:t>
            </w:r>
            <w:proofErr w:type="spellEnd"/>
            <w:r w:rsidRPr="00987B60">
              <w:rPr>
                <w:noProof w:val="0"/>
                <w:lang w:val="ro-MD"/>
              </w:rPr>
              <w:t xml:space="preserve"> </w:t>
            </w:r>
            <w:proofErr w:type="spellStart"/>
            <w:r w:rsidRPr="00987B60">
              <w:rPr>
                <w:noProof w:val="0"/>
                <w:lang w:val="ro-MD"/>
              </w:rPr>
              <w:t>voltage</w:t>
            </w:r>
            <w:proofErr w:type="spellEnd"/>
          </w:p>
        </w:tc>
        <w:tc>
          <w:tcPr>
            <w:tcW w:w="3712" w:type="pct"/>
            <w:tcMar>
              <w:top w:w="60" w:type="dxa"/>
              <w:left w:w="100" w:type="dxa"/>
              <w:bottom w:w="60" w:type="dxa"/>
              <w:right w:w="100" w:type="dxa"/>
            </w:tcMar>
            <w:vAlign w:val="bottom"/>
          </w:tcPr>
          <w:p w14:paraId="5908BD0C" w14:textId="77777777" w:rsidR="00987B60" w:rsidRPr="00987B60" w:rsidRDefault="00987B60" w:rsidP="00987B60">
            <w:pPr>
              <w:widowControl w:val="0"/>
              <w:autoSpaceDE w:val="0"/>
              <w:autoSpaceDN w:val="0"/>
              <w:adjustRightInd w:val="0"/>
              <w:rPr>
                <w:rFonts w:eastAsia="CIDFont+F1"/>
                <w:noProof w:val="0"/>
                <w:lang w:val="ro-MD"/>
              </w:rPr>
            </w:pPr>
            <w:r w:rsidRPr="00987B60">
              <w:rPr>
                <w:rFonts w:eastAsia="CIDFont+F1"/>
                <w:noProof w:val="0"/>
                <w:lang w:val="ro-MD"/>
              </w:rPr>
              <w:t xml:space="preserve">at </w:t>
            </w:r>
            <w:proofErr w:type="spellStart"/>
            <w:r w:rsidRPr="00987B60">
              <w:rPr>
                <w:rFonts w:eastAsia="CIDFont+F1"/>
                <w:noProof w:val="0"/>
                <w:lang w:val="ro-MD"/>
              </w:rPr>
              <w:t>least</w:t>
            </w:r>
            <w:proofErr w:type="spellEnd"/>
            <w:r w:rsidRPr="00987B60">
              <w:rPr>
                <w:rFonts w:eastAsia="CIDFont+F1"/>
                <w:noProof w:val="0"/>
                <w:lang w:val="ro-MD"/>
              </w:rPr>
              <w:t xml:space="preserve"> 18 – 32 </w:t>
            </w:r>
            <w:proofErr w:type="spellStart"/>
            <w:r w:rsidRPr="00987B60">
              <w:rPr>
                <w:rFonts w:eastAsia="CIDFont+F1"/>
                <w:noProof w:val="0"/>
                <w:lang w:val="ro-MD"/>
              </w:rPr>
              <w:t>Vdc</w:t>
            </w:r>
            <w:proofErr w:type="spellEnd"/>
          </w:p>
        </w:tc>
      </w:tr>
      <w:tr w:rsidR="00987B60" w:rsidRPr="00987B60" w14:paraId="112ADFCE" w14:textId="77777777" w:rsidTr="00987B60">
        <w:tc>
          <w:tcPr>
            <w:tcW w:w="1288" w:type="pct"/>
            <w:gridSpan w:val="2"/>
            <w:tcMar>
              <w:top w:w="60" w:type="dxa"/>
              <w:left w:w="100" w:type="dxa"/>
              <w:bottom w:w="60" w:type="dxa"/>
              <w:right w:w="100" w:type="dxa"/>
            </w:tcMar>
            <w:vAlign w:val="bottom"/>
          </w:tcPr>
          <w:p w14:paraId="7D196A8C" w14:textId="77777777" w:rsidR="00987B60" w:rsidRPr="00987B60" w:rsidRDefault="00987B60" w:rsidP="00987B60">
            <w:pPr>
              <w:widowControl w:val="0"/>
              <w:autoSpaceDE w:val="0"/>
              <w:autoSpaceDN w:val="0"/>
              <w:adjustRightInd w:val="0"/>
              <w:rPr>
                <w:noProof w:val="0"/>
                <w:lang w:val="ro-MD"/>
              </w:rPr>
            </w:pPr>
            <w:proofErr w:type="spellStart"/>
            <w:r w:rsidRPr="00987B60">
              <w:rPr>
                <w:noProof w:val="0"/>
                <w:lang w:val="ro-MD"/>
              </w:rPr>
              <w:t>Operating</w:t>
            </w:r>
            <w:proofErr w:type="spellEnd"/>
            <w:r w:rsidRPr="00987B60">
              <w:rPr>
                <w:noProof w:val="0"/>
                <w:lang w:val="ro-MD"/>
              </w:rPr>
              <w:t xml:space="preserve"> </w:t>
            </w:r>
            <w:proofErr w:type="spellStart"/>
            <w:r w:rsidRPr="00987B60">
              <w:rPr>
                <w:noProof w:val="0"/>
                <w:lang w:val="ro-MD"/>
              </w:rPr>
              <w:t>temperature</w:t>
            </w:r>
            <w:proofErr w:type="spellEnd"/>
            <w:r w:rsidRPr="00987B60">
              <w:rPr>
                <w:noProof w:val="0"/>
                <w:lang w:val="ro-MD"/>
              </w:rPr>
              <w:t xml:space="preserve"> </w:t>
            </w:r>
            <w:proofErr w:type="spellStart"/>
            <w:r w:rsidRPr="00987B60">
              <w:rPr>
                <w:noProof w:val="0"/>
                <w:lang w:val="ro-MD"/>
              </w:rPr>
              <w:t>range</w:t>
            </w:r>
            <w:proofErr w:type="spellEnd"/>
          </w:p>
        </w:tc>
        <w:tc>
          <w:tcPr>
            <w:tcW w:w="3712" w:type="pct"/>
            <w:tcMar>
              <w:top w:w="60" w:type="dxa"/>
              <w:left w:w="100" w:type="dxa"/>
              <w:bottom w:w="60" w:type="dxa"/>
              <w:right w:w="100" w:type="dxa"/>
            </w:tcMar>
            <w:vAlign w:val="bottom"/>
          </w:tcPr>
          <w:p w14:paraId="53196B01" w14:textId="77777777" w:rsidR="00987B60" w:rsidRPr="00987B60" w:rsidRDefault="00987B60" w:rsidP="00987B60">
            <w:pPr>
              <w:widowControl w:val="0"/>
              <w:autoSpaceDE w:val="0"/>
              <w:autoSpaceDN w:val="0"/>
              <w:adjustRightInd w:val="0"/>
              <w:rPr>
                <w:rFonts w:eastAsia="CIDFont+F1"/>
                <w:noProof w:val="0"/>
                <w:lang w:val="ro-MD"/>
              </w:rPr>
            </w:pPr>
            <w:r w:rsidRPr="00987B60">
              <w:rPr>
                <w:rFonts w:eastAsia="CIDFont+F1"/>
                <w:noProof w:val="0"/>
                <w:lang w:val="ro-MD"/>
              </w:rPr>
              <w:t xml:space="preserve">at </w:t>
            </w:r>
            <w:proofErr w:type="spellStart"/>
            <w:r w:rsidRPr="00987B60">
              <w:rPr>
                <w:rFonts w:eastAsia="CIDFont+F1"/>
                <w:noProof w:val="0"/>
                <w:lang w:val="ro-MD"/>
              </w:rPr>
              <w:t>least</w:t>
            </w:r>
            <w:proofErr w:type="spellEnd"/>
            <w:r w:rsidRPr="00987B60">
              <w:rPr>
                <w:rFonts w:eastAsia="CIDFont+F1"/>
                <w:noProof w:val="0"/>
                <w:lang w:val="ro-MD"/>
              </w:rPr>
              <w:t xml:space="preserve"> -32°C </w:t>
            </w:r>
            <w:proofErr w:type="spellStart"/>
            <w:r w:rsidRPr="00987B60">
              <w:rPr>
                <w:rFonts w:eastAsia="CIDFont+F1"/>
                <w:noProof w:val="0"/>
                <w:lang w:val="ro-MD"/>
              </w:rPr>
              <w:t>to</w:t>
            </w:r>
            <w:proofErr w:type="spellEnd"/>
            <w:r w:rsidRPr="00987B60">
              <w:rPr>
                <w:rFonts w:eastAsia="CIDFont+F1"/>
                <w:noProof w:val="0"/>
                <w:lang w:val="ro-MD"/>
              </w:rPr>
              <w:t xml:space="preserve"> +55°C</w:t>
            </w:r>
          </w:p>
        </w:tc>
      </w:tr>
      <w:tr w:rsidR="00987B60" w:rsidRPr="00987B60" w14:paraId="2CA2B93D" w14:textId="77777777" w:rsidTr="00987B60">
        <w:tc>
          <w:tcPr>
            <w:tcW w:w="1288" w:type="pct"/>
            <w:gridSpan w:val="2"/>
            <w:tcMar>
              <w:top w:w="60" w:type="dxa"/>
              <w:left w:w="100" w:type="dxa"/>
              <w:bottom w:w="60" w:type="dxa"/>
              <w:right w:w="100" w:type="dxa"/>
            </w:tcMar>
            <w:vAlign w:val="bottom"/>
          </w:tcPr>
          <w:p w14:paraId="34D89E87" w14:textId="77777777" w:rsidR="00987B60" w:rsidRPr="00987B60" w:rsidRDefault="00987B60" w:rsidP="00987B60">
            <w:pPr>
              <w:widowControl w:val="0"/>
              <w:autoSpaceDE w:val="0"/>
              <w:autoSpaceDN w:val="0"/>
              <w:adjustRightInd w:val="0"/>
              <w:rPr>
                <w:noProof w:val="0"/>
                <w:lang w:val="ro-MD"/>
              </w:rPr>
            </w:pPr>
            <w:r w:rsidRPr="00987B60">
              <w:rPr>
                <w:noProof w:val="0"/>
                <w:lang w:val="ro-MD"/>
              </w:rPr>
              <w:t>IP rating</w:t>
            </w:r>
          </w:p>
        </w:tc>
        <w:tc>
          <w:tcPr>
            <w:tcW w:w="3712" w:type="pct"/>
            <w:tcMar>
              <w:top w:w="60" w:type="dxa"/>
              <w:left w:w="100" w:type="dxa"/>
              <w:bottom w:w="60" w:type="dxa"/>
              <w:right w:w="100" w:type="dxa"/>
            </w:tcMar>
            <w:vAlign w:val="bottom"/>
          </w:tcPr>
          <w:p w14:paraId="75467FD3" w14:textId="77777777" w:rsidR="00987B60" w:rsidRPr="00987B60" w:rsidRDefault="00987B60" w:rsidP="00987B60">
            <w:pPr>
              <w:widowControl w:val="0"/>
              <w:autoSpaceDE w:val="0"/>
              <w:autoSpaceDN w:val="0"/>
              <w:adjustRightInd w:val="0"/>
              <w:rPr>
                <w:rFonts w:eastAsia="CIDFont+F1"/>
                <w:noProof w:val="0"/>
                <w:lang w:val="ro-MD"/>
              </w:rPr>
            </w:pPr>
            <w:r w:rsidRPr="00987B60">
              <w:rPr>
                <w:rFonts w:eastAsia="CIDFont+F1"/>
                <w:noProof w:val="0"/>
                <w:lang w:val="ro-MD"/>
              </w:rPr>
              <w:t xml:space="preserve">at </w:t>
            </w:r>
            <w:proofErr w:type="spellStart"/>
            <w:r w:rsidRPr="00987B60">
              <w:rPr>
                <w:rFonts w:eastAsia="CIDFont+F1"/>
                <w:noProof w:val="0"/>
                <w:lang w:val="ro-MD"/>
              </w:rPr>
              <w:t>least</w:t>
            </w:r>
            <w:proofErr w:type="spellEnd"/>
            <w:r w:rsidRPr="00987B60">
              <w:rPr>
                <w:rFonts w:eastAsia="CIDFont+F1"/>
                <w:noProof w:val="0"/>
                <w:lang w:val="ro-MD"/>
              </w:rPr>
              <w:t xml:space="preserve"> IP67, </w:t>
            </w:r>
            <w:proofErr w:type="spellStart"/>
            <w:r w:rsidRPr="00987B60">
              <w:rPr>
                <w:rFonts w:eastAsia="CIDFont+F1"/>
                <w:noProof w:val="0"/>
                <w:lang w:val="ro-MD"/>
              </w:rPr>
              <w:t>built</w:t>
            </w:r>
            <w:proofErr w:type="spellEnd"/>
            <w:r w:rsidRPr="00987B60">
              <w:rPr>
                <w:rFonts w:eastAsia="CIDFont+F1"/>
                <w:noProof w:val="0"/>
                <w:lang w:val="ro-MD"/>
              </w:rPr>
              <w:t xml:space="preserve"> </w:t>
            </w:r>
            <w:proofErr w:type="spellStart"/>
            <w:r w:rsidRPr="00987B60">
              <w:rPr>
                <w:rFonts w:eastAsia="CIDFont+F1"/>
                <w:noProof w:val="0"/>
                <w:lang w:val="ro-MD"/>
              </w:rPr>
              <w:t>according</w:t>
            </w:r>
            <w:proofErr w:type="spellEnd"/>
            <w:r w:rsidRPr="00987B60">
              <w:rPr>
                <w:rFonts w:eastAsia="CIDFont+F1"/>
                <w:noProof w:val="0"/>
                <w:lang w:val="ro-MD"/>
              </w:rPr>
              <w:t xml:space="preserve"> </w:t>
            </w:r>
            <w:proofErr w:type="spellStart"/>
            <w:r w:rsidRPr="00987B60">
              <w:rPr>
                <w:rFonts w:eastAsia="CIDFont+F1"/>
                <w:noProof w:val="0"/>
                <w:lang w:val="ro-MD"/>
              </w:rPr>
              <w:t>to</w:t>
            </w:r>
            <w:proofErr w:type="spellEnd"/>
            <w:r w:rsidRPr="00987B60">
              <w:rPr>
                <w:rFonts w:eastAsia="CIDFont+F1"/>
                <w:noProof w:val="0"/>
                <w:lang w:val="ro-MD"/>
              </w:rPr>
              <w:t xml:space="preserve"> MIL-810</w:t>
            </w:r>
          </w:p>
        </w:tc>
      </w:tr>
      <w:tr w:rsidR="00987B60" w:rsidRPr="00987B60" w14:paraId="6D0715B5" w14:textId="77777777" w:rsidTr="00987B60">
        <w:tc>
          <w:tcPr>
            <w:tcW w:w="1288" w:type="pct"/>
            <w:gridSpan w:val="2"/>
            <w:tcMar>
              <w:top w:w="60" w:type="dxa"/>
              <w:left w:w="100" w:type="dxa"/>
              <w:bottom w:w="60" w:type="dxa"/>
              <w:right w:w="100" w:type="dxa"/>
            </w:tcMar>
            <w:vAlign w:val="bottom"/>
          </w:tcPr>
          <w:p w14:paraId="79A92F1A" w14:textId="77777777" w:rsidR="00987B60" w:rsidRPr="00987B60" w:rsidRDefault="00987B60" w:rsidP="00987B60">
            <w:pPr>
              <w:widowControl w:val="0"/>
              <w:autoSpaceDE w:val="0"/>
              <w:autoSpaceDN w:val="0"/>
              <w:adjustRightInd w:val="0"/>
              <w:rPr>
                <w:noProof w:val="0"/>
                <w:lang w:val="ro-MD"/>
              </w:rPr>
            </w:pPr>
            <w:proofErr w:type="spellStart"/>
            <w:r w:rsidRPr="00987B60">
              <w:rPr>
                <w:noProof w:val="0"/>
                <w:lang w:val="ro-MD"/>
              </w:rPr>
              <w:t>Dimensions</w:t>
            </w:r>
            <w:proofErr w:type="spellEnd"/>
          </w:p>
        </w:tc>
        <w:tc>
          <w:tcPr>
            <w:tcW w:w="3712" w:type="pct"/>
            <w:tcMar>
              <w:top w:w="60" w:type="dxa"/>
              <w:left w:w="100" w:type="dxa"/>
              <w:bottom w:w="60" w:type="dxa"/>
              <w:right w:w="100" w:type="dxa"/>
            </w:tcMar>
            <w:vAlign w:val="bottom"/>
          </w:tcPr>
          <w:p w14:paraId="6A80DF65" w14:textId="77777777" w:rsidR="00987B60" w:rsidRPr="00987B60" w:rsidRDefault="00987B60" w:rsidP="00987B60">
            <w:pPr>
              <w:widowControl w:val="0"/>
              <w:autoSpaceDE w:val="0"/>
              <w:autoSpaceDN w:val="0"/>
              <w:adjustRightInd w:val="0"/>
              <w:rPr>
                <w:rFonts w:eastAsia="CIDFont+F1"/>
                <w:noProof w:val="0"/>
                <w:lang w:val="ro-MD"/>
              </w:rPr>
            </w:pPr>
            <w:r w:rsidRPr="00987B60">
              <w:rPr>
                <w:rFonts w:eastAsia="CIDFont+F1"/>
                <w:noProof w:val="0"/>
                <w:lang w:val="ro-MD"/>
              </w:rPr>
              <w:t>Max 600 x 225 x 220 mm</w:t>
            </w:r>
          </w:p>
        </w:tc>
      </w:tr>
      <w:tr w:rsidR="00987B60" w:rsidRPr="00987B60" w14:paraId="3C4CF504" w14:textId="77777777" w:rsidTr="00987B60">
        <w:tc>
          <w:tcPr>
            <w:tcW w:w="1288" w:type="pct"/>
            <w:gridSpan w:val="2"/>
            <w:tcMar>
              <w:top w:w="60" w:type="dxa"/>
              <w:left w:w="100" w:type="dxa"/>
              <w:bottom w:w="60" w:type="dxa"/>
              <w:right w:w="100" w:type="dxa"/>
            </w:tcMar>
            <w:vAlign w:val="bottom"/>
          </w:tcPr>
          <w:p w14:paraId="43D8AFCC" w14:textId="77777777" w:rsidR="00987B60" w:rsidRPr="00987B60" w:rsidRDefault="00987B60" w:rsidP="00987B60">
            <w:pPr>
              <w:widowControl w:val="0"/>
              <w:autoSpaceDE w:val="0"/>
              <w:autoSpaceDN w:val="0"/>
              <w:adjustRightInd w:val="0"/>
              <w:rPr>
                <w:noProof w:val="0"/>
                <w:lang w:val="ro-MD"/>
              </w:rPr>
            </w:pPr>
            <w:proofErr w:type="spellStart"/>
            <w:r w:rsidRPr="00987B60">
              <w:rPr>
                <w:noProof w:val="0"/>
                <w:lang w:val="ro-MD"/>
              </w:rPr>
              <w:t>Weight</w:t>
            </w:r>
            <w:proofErr w:type="spellEnd"/>
          </w:p>
        </w:tc>
        <w:tc>
          <w:tcPr>
            <w:tcW w:w="3712" w:type="pct"/>
            <w:tcMar>
              <w:top w:w="60" w:type="dxa"/>
              <w:left w:w="100" w:type="dxa"/>
              <w:bottom w:w="60" w:type="dxa"/>
              <w:right w:w="100" w:type="dxa"/>
            </w:tcMar>
            <w:vAlign w:val="bottom"/>
          </w:tcPr>
          <w:p w14:paraId="6ADD0670" w14:textId="77777777" w:rsidR="00987B60" w:rsidRPr="00987B60" w:rsidRDefault="00987B60" w:rsidP="00987B60">
            <w:pPr>
              <w:widowControl w:val="0"/>
              <w:autoSpaceDE w:val="0"/>
              <w:autoSpaceDN w:val="0"/>
              <w:adjustRightInd w:val="0"/>
              <w:rPr>
                <w:rFonts w:eastAsia="CIDFont+F1"/>
                <w:noProof w:val="0"/>
                <w:lang w:val="ro-MD"/>
              </w:rPr>
            </w:pPr>
            <w:r w:rsidRPr="00987B60">
              <w:rPr>
                <w:rFonts w:eastAsia="CIDFont+F1"/>
                <w:noProof w:val="0"/>
                <w:lang w:val="ro-MD"/>
              </w:rPr>
              <w:t>Max 14 kg</w:t>
            </w:r>
          </w:p>
        </w:tc>
      </w:tr>
      <w:tr w:rsidR="00987B60" w:rsidRPr="00987B60" w14:paraId="5C952CEA" w14:textId="77777777" w:rsidTr="00987B60">
        <w:tc>
          <w:tcPr>
            <w:tcW w:w="1288" w:type="pct"/>
            <w:gridSpan w:val="2"/>
            <w:tcMar>
              <w:top w:w="60" w:type="dxa"/>
              <w:left w:w="100" w:type="dxa"/>
              <w:bottom w:w="60" w:type="dxa"/>
              <w:right w:w="100" w:type="dxa"/>
            </w:tcMar>
            <w:vAlign w:val="bottom"/>
          </w:tcPr>
          <w:p w14:paraId="6F607DE1" w14:textId="77777777" w:rsidR="00987B60" w:rsidRPr="00987B60" w:rsidRDefault="00987B60" w:rsidP="00987B60">
            <w:pPr>
              <w:widowControl w:val="0"/>
              <w:autoSpaceDE w:val="0"/>
              <w:autoSpaceDN w:val="0"/>
              <w:adjustRightInd w:val="0"/>
              <w:rPr>
                <w:noProof w:val="0"/>
                <w:lang w:val="ro-MD"/>
              </w:rPr>
            </w:pPr>
            <w:r w:rsidRPr="00987B60">
              <w:rPr>
                <w:rFonts w:eastAsia="Courier New"/>
                <w:noProof w:val="0"/>
                <w:lang w:val="ro-MD"/>
              </w:rPr>
              <w:t>D/R/I NATO (2.3 m x 2.3 m)*</w:t>
            </w:r>
          </w:p>
        </w:tc>
        <w:tc>
          <w:tcPr>
            <w:tcW w:w="3712" w:type="pct"/>
            <w:tcMar>
              <w:top w:w="60" w:type="dxa"/>
              <w:left w:w="100" w:type="dxa"/>
              <w:bottom w:w="60" w:type="dxa"/>
              <w:right w:w="100" w:type="dxa"/>
            </w:tcMar>
            <w:vAlign w:val="bottom"/>
          </w:tcPr>
          <w:p w14:paraId="63CA225D" w14:textId="77777777" w:rsidR="00987B60" w:rsidRPr="00987B60" w:rsidRDefault="00987B60" w:rsidP="00987B60">
            <w:pPr>
              <w:widowControl w:val="0"/>
              <w:autoSpaceDE w:val="0"/>
              <w:autoSpaceDN w:val="0"/>
              <w:adjustRightInd w:val="0"/>
              <w:rPr>
                <w:rFonts w:eastAsia="CIDFont+F1"/>
                <w:noProof w:val="0"/>
                <w:lang w:val="ro-MD"/>
              </w:rPr>
            </w:pPr>
            <w:r w:rsidRPr="00987B60">
              <w:rPr>
                <w:rFonts w:eastAsia="Courier New"/>
                <w:noProof w:val="0"/>
                <w:lang w:val="ro-MD"/>
              </w:rPr>
              <w:t>Min. 11.15 km / 5.28 km / 2.74 km</w:t>
            </w:r>
          </w:p>
        </w:tc>
      </w:tr>
      <w:tr w:rsidR="00987B60" w:rsidRPr="00987B60" w14:paraId="1EC2C6DF" w14:textId="77777777" w:rsidTr="00987B60">
        <w:tc>
          <w:tcPr>
            <w:tcW w:w="1288" w:type="pct"/>
            <w:gridSpan w:val="2"/>
            <w:tcMar>
              <w:top w:w="60" w:type="dxa"/>
              <w:left w:w="100" w:type="dxa"/>
              <w:bottom w:w="60" w:type="dxa"/>
              <w:right w:w="100" w:type="dxa"/>
            </w:tcMar>
            <w:vAlign w:val="bottom"/>
          </w:tcPr>
          <w:p w14:paraId="61E8F2C2" w14:textId="77777777" w:rsidR="00987B60" w:rsidRPr="00987B60" w:rsidRDefault="00987B60" w:rsidP="00987B60">
            <w:pPr>
              <w:widowControl w:val="0"/>
              <w:autoSpaceDE w:val="0"/>
              <w:autoSpaceDN w:val="0"/>
              <w:adjustRightInd w:val="0"/>
              <w:rPr>
                <w:noProof w:val="0"/>
                <w:lang w:val="ro-MD"/>
              </w:rPr>
            </w:pPr>
            <w:r w:rsidRPr="00987B60">
              <w:rPr>
                <w:rFonts w:eastAsia="Courier New"/>
                <w:noProof w:val="0"/>
                <w:lang w:val="ro-MD"/>
              </w:rPr>
              <w:t xml:space="preserve">D/R/I </w:t>
            </w:r>
            <w:proofErr w:type="spellStart"/>
            <w:r w:rsidRPr="00987B60">
              <w:rPr>
                <w:rFonts w:eastAsia="Courier New"/>
                <w:noProof w:val="0"/>
                <w:lang w:val="ro-MD"/>
              </w:rPr>
              <w:t>human</w:t>
            </w:r>
            <w:proofErr w:type="spellEnd"/>
            <w:r w:rsidRPr="00987B60">
              <w:rPr>
                <w:rFonts w:eastAsia="Courier New"/>
                <w:noProof w:val="0"/>
                <w:lang w:val="ro-MD"/>
              </w:rPr>
              <w:t xml:space="preserve"> (1.8 m x 0.5 m)*</w:t>
            </w:r>
          </w:p>
        </w:tc>
        <w:tc>
          <w:tcPr>
            <w:tcW w:w="3712" w:type="pct"/>
            <w:tcMar>
              <w:top w:w="60" w:type="dxa"/>
              <w:left w:w="100" w:type="dxa"/>
              <w:bottom w:w="60" w:type="dxa"/>
              <w:right w:w="100" w:type="dxa"/>
            </w:tcMar>
            <w:vAlign w:val="bottom"/>
          </w:tcPr>
          <w:p w14:paraId="40B5EFF1" w14:textId="77777777" w:rsidR="00987B60" w:rsidRPr="00987B60" w:rsidRDefault="00987B60" w:rsidP="00987B60">
            <w:pPr>
              <w:widowControl w:val="0"/>
              <w:autoSpaceDE w:val="0"/>
              <w:autoSpaceDN w:val="0"/>
              <w:adjustRightInd w:val="0"/>
              <w:rPr>
                <w:rFonts w:eastAsia="CIDFont+F1"/>
                <w:noProof w:val="0"/>
                <w:lang w:val="ro-MD"/>
              </w:rPr>
            </w:pPr>
            <w:r w:rsidRPr="00987B60">
              <w:rPr>
                <w:rFonts w:eastAsia="Courier New"/>
                <w:noProof w:val="0"/>
                <w:lang w:val="ro-MD"/>
              </w:rPr>
              <w:t>Min. 6.38 km / 2.28 km / 1.17 km</w:t>
            </w:r>
          </w:p>
        </w:tc>
      </w:tr>
      <w:tr w:rsidR="00987B60" w:rsidRPr="00987B60" w14:paraId="43C23C00" w14:textId="77777777" w:rsidTr="00987B60">
        <w:tc>
          <w:tcPr>
            <w:tcW w:w="162" w:type="pct"/>
            <w:tcMar>
              <w:top w:w="60" w:type="dxa"/>
              <w:left w:w="100" w:type="dxa"/>
              <w:bottom w:w="60" w:type="dxa"/>
              <w:right w:w="100" w:type="dxa"/>
            </w:tcMar>
            <w:vAlign w:val="bottom"/>
          </w:tcPr>
          <w:p w14:paraId="31541614" w14:textId="77777777" w:rsidR="00987B60" w:rsidRPr="00987B60" w:rsidRDefault="00987B60" w:rsidP="00987B60">
            <w:pPr>
              <w:widowControl w:val="0"/>
              <w:autoSpaceDE w:val="0"/>
              <w:autoSpaceDN w:val="0"/>
              <w:adjustRightInd w:val="0"/>
              <w:rPr>
                <w:noProof w:val="0"/>
                <w:lang w:val="ro-MD"/>
              </w:rPr>
            </w:pPr>
            <w:r w:rsidRPr="00987B60">
              <w:rPr>
                <w:noProof w:val="0"/>
                <w:lang w:val="ro-MD" w:bidi="en-US"/>
              </w:rPr>
              <w:t>*</w:t>
            </w:r>
          </w:p>
        </w:tc>
        <w:tc>
          <w:tcPr>
            <w:tcW w:w="1126" w:type="pct"/>
            <w:vAlign w:val="bottom"/>
          </w:tcPr>
          <w:p w14:paraId="01DFD888" w14:textId="77777777" w:rsidR="00987B60" w:rsidRPr="00987B60" w:rsidRDefault="00987B60" w:rsidP="00987B60">
            <w:pPr>
              <w:widowControl w:val="0"/>
              <w:autoSpaceDE w:val="0"/>
              <w:autoSpaceDN w:val="0"/>
              <w:adjustRightInd w:val="0"/>
              <w:rPr>
                <w:noProof w:val="0"/>
                <w:lang w:val="ro-MD"/>
              </w:rPr>
            </w:pPr>
            <w:proofErr w:type="spellStart"/>
            <w:r w:rsidRPr="00987B60">
              <w:rPr>
                <w:noProof w:val="0"/>
                <w:lang w:val="ro-MD" w:bidi="en-US"/>
              </w:rPr>
              <w:t>Method</w:t>
            </w:r>
            <w:proofErr w:type="spellEnd"/>
          </w:p>
        </w:tc>
        <w:tc>
          <w:tcPr>
            <w:tcW w:w="3712" w:type="pct"/>
            <w:tcMar>
              <w:top w:w="60" w:type="dxa"/>
              <w:left w:w="100" w:type="dxa"/>
              <w:bottom w:w="60" w:type="dxa"/>
              <w:right w:w="100" w:type="dxa"/>
            </w:tcMar>
            <w:vAlign w:val="bottom"/>
          </w:tcPr>
          <w:p w14:paraId="03829607" w14:textId="77777777" w:rsidR="00987B60" w:rsidRPr="00987B60" w:rsidRDefault="00987B60" w:rsidP="00987B60">
            <w:pPr>
              <w:widowControl w:val="0"/>
              <w:autoSpaceDE w:val="0"/>
              <w:autoSpaceDN w:val="0"/>
              <w:adjustRightInd w:val="0"/>
              <w:rPr>
                <w:rFonts w:eastAsia="CIDFont+F1"/>
                <w:noProof w:val="0"/>
                <w:lang w:val="ro-MD"/>
              </w:rPr>
            </w:pPr>
            <w:r w:rsidRPr="00987B60">
              <w:rPr>
                <w:noProof w:val="0"/>
                <w:lang w:val="ro-MD" w:bidi="en-US"/>
              </w:rPr>
              <w:t>STANAG 4347</w:t>
            </w:r>
          </w:p>
        </w:tc>
      </w:tr>
      <w:tr w:rsidR="00987B60" w:rsidRPr="00987B60" w14:paraId="1BC67956" w14:textId="77777777" w:rsidTr="00987B60">
        <w:tc>
          <w:tcPr>
            <w:tcW w:w="162" w:type="pct"/>
            <w:tcMar>
              <w:top w:w="60" w:type="dxa"/>
              <w:left w:w="100" w:type="dxa"/>
              <w:bottom w:w="60" w:type="dxa"/>
              <w:right w:w="100" w:type="dxa"/>
            </w:tcMar>
            <w:vAlign w:val="bottom"/>
          </w:tcPr>
          <w:p w14:paraId="0D8491FA" w14:textId="77777777" w:rsidR="00987B60" w:rsidRPr="00987B60" w:rsidRDefault="00987B60" w:rsidP="00987B60">
            <w:pPr>
              <w:widowControl w:val="0"/>
              <w:autoSpaceDE w:val="0"/>
              <w:autoSpaceDN w:val="0"/>
              <w:adjustRightInd w:val="0"/>
              <w:rPr>
                <w:noProof w:val="0"/>
                <w:lang w:val="ro-MD"/>
              </w:rPr>
            </w:pPr>
            <w:r w:rsidRPr="00987B60">
              <w:rPr>
                <w:noProof w:val="0"/>
                <w:lang w:val="ro-MD" w:bidi="en-US"/>
              </w:rPr>
              <w:t>*</w:t>
            </w:r>
          </w:p>
        </w:tc>
        <w:tc>
          <w:tcPr>
            <w:tcW w:w="1126" w:type="pct"/>
            <w:vAlign w:val="bottom"/>
          </w:tcPr>
          <w:p w14:paraId="31E0E10A" w14:textId="77777777" w:rsidR="00987B60" w:rsidRPr="00987B60" w:rsidRDefault="00987B60" w:rsidP="00987B60">
            <w:pPr>
              <w:widowControl w:val="0"/>
              <w:autoSpaceDE w:val="0"/>
              <w:autoSpaceDN w:val="0"/>
              <w:adjustRightInd w:val="0"/>
              <w:rPr>
                <w:noProof w:val="0"/>
                <w:lang w:val="ro-MD"/>
              </w:rPr>
            </w:pPr>
            <w:r w:rsidRPr="00987B60">
              <w:rPr>
                <w:noProof w:val="0"/>
                <w:lang w:val="ro-MD"/>
              </w:rPr>
              <w:t>Δ T</w:t>
            </w:r>
            <w:r w:rsidRPr="00987B60">
              <w:rPr>
                <w:noProof w:val="0"/>
                <w:vertAlign w:val="subscript"/>
                <w:lang w:val="ro-MD"/>
              </w:rPr>
              <w:t xml:space="preserve">0 </w:t>
            </w:r>
            <w:r w:rsidRPr="00987B60">
              <w:rPr>
                <w:noProof w:val="0"/>
                <w:lang w:val="ro-MD"/>
              </w:rPr>
              <w:t>(K)</w:t>
            </w:r>
          </w:p>
        </w:tc>
        <w:tc>
          <w:tcPr>
            <w:tcW w:w="3712" w:type="pct"/>
            <w:tcMar>
              <w:top w:w="60" w:type="dxa"/>
              <w:left w:w="100" w:type="dxa"/>
              <w:bottom w:w="60" w:type="dxa"/>
              <w:right w:w="100" w:type="dxa"/>
            </w:tcMar>
            <w:vAlign w:val="bottom"/>
          </w:tcPr>
          <w:p w14:paraId="1B25FF79" w14:textId="77777777" w:rsidR="00987B60" w:rsidRPr="00987B60" w:rsidRDefault="00987B60" w:rsidP="00987B60">
            <w:pPr>
              <w:widowControl w:val="0"/>
              <w:autoSpaceDE w:val="0"/>
              <w:autoSpaceDN w:val="0"/>
              <w:adjustRightInd w:val="0"/>
              <w:rPr>
                <w:rFonts w:eastAsia="CIDFont+F1"/>
                <w:noProof w:val="0"/>
                <w:lang w:val="ro-MD"/>
              </w:rPr>
            </w:pPr>
            <w:r w:rsidRPr="00987B60">
              <w:rPr>
                <w:noProof w:val="0"/>
                <w:lang w:val="ro-MD" w:bidi="en-US"/>
              </w:rPr>
              <w:t>Minimum 2</w:t>
            </w:r>
          </w:p>
        </w:tc>
      </w:tr>
      <w:tr w:rsidR="00987B60" w:rsidRPr="00987B60" w14:paraId="24BB62C0" w14:textId="77777777" w:rsidTr="00987B60">
        <w:tc>
          <w:tcPr>
            <w:tcW w:w="162" w:type="pct"/>
            <w:tcMar>
              <w:top w:w="60" w:type="dxa"/>
              <w:left w:w="100" w:type="dxa"/>
              <w:bottom w:w="60" w:type="dxa"/>
              <w:right w:w="100" w:type="dxa"/>
            </w:tcMar>
            <w:vAlign w:val="bottom"/>
          </w:tcPr>
          <w:p w14:paraId="28298A72" w14:textId="77777777" w:rsidR="00987B60" w:rsidRPr="00987B60" w:rsidRDefault="00987B60" w:rsidP="00987B60">
            <w:pPr>
              <w:widowControl w:val="0"/>
              <w:autoSpaceDE w:val="0"/>
              <w:autoSpaceDN w:val="0"/>
              <w:adjustRightInd w:val="0"/>
              <w:rPr>
                <w:noProof w:val="0"/>
                <w:lang w:val="ro-MD"/>
              </w:rPr>
            </w:pPr>
            <w:r w:rsidRPr="00987B60">
              <w:rPr>
                <w:noProof w:val="0"/>
                <w:lang w:val="ro-MD" w:bidi="en-US"/>
              </w:rPr>
              <w:t>*</w:t>
            </w:r>
          </w:p>
        </w:tc>
        <w:tc>
          <w:tcPr>
            <w:tcW w:w="1126" w:type="pct"/>
            <w:vAlign w:val="bottom"/>
          </w:tcPr>
          <w:p w14:paraId="5CB105B6" w14:textId="77777777" w:rsidR="00987B60" w:rsidRPr="00987B60" w:rsidRDefault="00987B60" w:rsidP="00987B60">
            <w:pPr>
              <w:widowControl w:val="0"/>
              <w:autoSpaceDE w:val="0"/>
              <w:autoSpaceDN w:val="0"/>
              <w:adjustRightInd w:val="0"/>
              <w:rPr>
                <w:noProof w:val="0"/>
                <w:lang w:val="ro-MD"/>
              </w:rPr>
            </w:pPr>
            <w:r w:rsidRPr="00987B60">
              <w:rPr>
                <w:noProof w:val="0"/>
                <w:lang w:val="ro-MD"/>
              </w:rPr>
              <w:t>δ(km</w:t>
            </w:r>
            <w:r w:rsidRPr="00987B60">
              <w:rPr>
                <w:noProof w:val="0"/>
                <w:vertAlign w:val="superscript"/>
                <w:lang w:val="ro-MD"/>
              </w:rPr>
              <w:t>-1</w:t>
            </w:r>
            <w:r w:rsidRPr="00987B60">
              <w:rPr>
                <w:noProof w:val="0"/>
                <w:lang w:val="ro-MD"/>
              </w:rPr>
              <w:t>)</w:t>
            </w:r>
          </w:p>
        </w:tc>
        <w:tc>
          <w:tcPr>
            <w:tcW w:w="3712" w:type="pct"/>
            <w:tcMar>
              <w:top w:w="60" w:type="dxa"/>
              <w:left w:w="100" w:type="dxa"/>
              <w:bottom w:w="60" w:type="dxa"/>
              <w:right w:w="100" w:type="dxa"/>
            </w:tcMar>
            <w:vAlign w:val="bottom"/>
          </w:tcPr>
          <w:p w14:paraId="0E351034" w14:textId="77777777" w:rsidR="00987B60" w:rsidRPr="00987B60" w:rsidRDefault="00987B60" w:rsidP="00987B60">
            <w:pPr>
              <w:widowControl w:val="0"/>
              <w:autoSpaceDE w:val="0"/>
              <w:autoSpaceDN w:val="0"/>
              <w:adjustRightInd w:val="0"/>
              <w:rPr>
                <w:rFonts w:eastAsia="CIDFont+F1"/>
                <w:noProof w:val="0"/>
                <w:lang w:val="ro-MD"/>
              </w:rPr>
            </w:pPr>
            <w:r w:rsidRPr="00987B60">
              <w:rPr>
                <w:noProof w:val="0"/>
                <w:lang w:val="ro-MD" w:bidi="en-US"/>
              </w:rPr>
              <w:t>Minimum 0,2</w:t>
            </w:r>
          </w:p>
        </w:tc>
      </w:tr>
      <w:tr w:rsidR="00987B60" w:rsidRPr="00987B60" w14:paraId="4F6BEFCE" w14:textId="77777777" w:rsidTr="00987B60">
        <w:tc>
          <w:tcPr>
            <w:tcW w:w="162" w:type="pct"/>
            <w:tcMar>
              <w:top w:w="60" w:type="dxa"/>
              <w:left w:w="100" w:type="dxa"/>
              <w:bottom w:w="60" w:type="dxa"/>
              <w:right w:w="100" w:type="dxa"/>
            </w:tcMar>
            <w:vAlign w:val="bottom"/>
          </w:tcPr>
          <w:p w14:paraId="43C81AA5" w14:textId="77777777" w:rsidR="00987B60" w:rsidRPr="00987B60" w:rsidRDefault="00987B60" w:rsidP="00987B60">
            <w:pPr>
              <w:widowControl w:val="0"/>
              <w:autoSpaceDE w:val="0"/>
              <w:autoSpaceDN w:val="0"/>
              <w:adjustRightInd w:val="0"/>
              <w:rPr>
                <w:noProof w:val="0"/>
                <w:lang w:val="ro-MD"/>
              </w:rPr>
            </w:pPr>
            <w:r w:rsidRPr="00987B60">
              <w:rPr>
                <w:noProof w:val="0"/>
                <w:lang w:val="ro-MD" w:bidi="en-US"/>
              </w:rPr>
              <w:t>*</w:t>
            </w:r>
          </w:p>
        </w:tc>
        <w:tc>
          <w:tcPr>
            <w:tcW w:w="1126" w:type="pct"/>
            <w:vAlign w:val="bottom"/>
          </w:tcPr>
          <w:p w14:paraId="6EB2FCF0" w14:textId="77777777" w:rsidR="00987B60" w:rsidRPr="00987B60" w:rsidRDefault="00987B60" w:rsidP="00987B60">
            <w:pPr>
              <w:widowControl w:val="0"/>
              <w:autoSpaceDE w:val="0"/>
              <w:autoSpaceDN w:val="0"/>
              <w:adjustRightInd w:val="0"/>
              <w:rPr>
                <w:noProof w:val="0"/>
                <w:lang w:val="ro-MD"/>
              </w:rPr>
            </w:pPr>
            <w:proofErr w:type="spellStart"/>
            <w:r w:rsidRPr="00987B60">
              <w:rPr>
                <w:noProof w:val="0"/>
                <w:lang w:val="ro-MD" w:bidi="en-US"/>
              </w:rPr>
              <w:t>Probability</w:t>
            </w:r>
            <w:proofErr w:type="spellEnd"/>
          </w:p>
        </w:tc>
        <w:tc>
          <w:tcPr>
            <w:tcW w:w="3712" w:type="pct"/>
            <w:tcMar>
              <w:top w:w="60" w:type="dxa"/>
              <w:left w:w="100" w:type="dxa"/>
              <w:bottom w:w="60" w:type="dxa"/>
              <w:right w:w="100" w:type="dxa"/>
            </w:tcMar>
            <w:vAlign w:val="bottom"/>
          </w:tcPr>
          <w:p w14:paraId="639E6A96" w14:textId="77777777" w:rsidR="00987B60" w:rsidRPr="00987B60" w:rsidRDefault="00987B60" w:rsidP="00987B60">
            <w:pPr>
              <w:widowControl w:val="0"/>
              <w:autoSpaceDE w:val="0"/>
              <w:autoSpaceDN w:val="0"/>
              <w:adjustRightInd w:val="0"/>
              <w:rPr>
                <w:rFonts w:eastAsia="CIDFont+F1"/>
                <w:noProof w:val="0"/>
                <w:lang w:val="ro-MD"/>
              </w:rPr>
            </w:pPr>
            <w:r w:rsidRPr="00987B60">
              <w:rPr>
                <w:noProof w:val="0"/>
                <w:lang w:val="ro-MD" w:bidi="en-US"/>
              </w:rPr>
              <w:t>50 %</w:t>
            </w:r>
          </w:p>
        </w:tc>
      </w:tr>
      <w:tr w:rsidR="00987B60" w:rsidRPr="00987B60" w14:paraId="155B666D" w14:textId="77777777" w:rsidTr="00987B60">
        <w:tc>
          <w:tcPr>
            <w:tcW w:w="162" w:type="pct"/>
            <w:tcMar>
              <w:top w:w="60" w:type="dxa"/>
              <w:left w:w="100" w:type="dxa"/>
              <w:bottom w:w="60" w:type="dxa"/>
              <w:right w:w="100" w:type="dxa"/>
            </w:tcMar>
            <w:vAlign w:val="bottom"/>
          </w:tcPr>
          <w:p w14:paraId="7ADBA094" w14:textId="77777777" w:rsidR="00987B60" w:rsidRPr="00987B60" w:rsidRDefault="00987B60" w:rsidP="00987B60">
            <w:pPr>
              <w:widowControl w:val="0"/>
              <w:autoSpaceDE w:val="0"/>
              <w:autoSpaceDN w:val="0"/>
              <w:adjustRightInd w:val="0"/>
              <w:rPr>
                <w:noProof w:val="0"/>
                <w:lang w:val="ro-MD"/>
              </w:rPr>
            </w:pPr>
            <w:r w:rsidRPr="00987B60">
              <w:rPr>
                <w:noProof w:val="0"/>
                <w:lang w:val="ro-MD" w:bidi="en-US"/>
              </w:rPr>
              <w:t>*</w:t>
            </w:r>
          </w:p>
        </w:tc>
        <w:tc>
          <w:tcPr>
            <w:tcW w:w="1126" w:type="pct"/>
            <w:vAlign w:val="bottom"/>
          </w:tcPr>
          <w:p w14:paraId="56AC3970" w14:textId="77777777" w:rsidR="00987B60" w:rsidRPr="00987B60" w:rsidRDefault="00987B60" w:rsidP="00987B60">
            <w:pPr>
              <w:widowControl w:val="0"/>
              <w:autoSpaceDE w:val="0"/>
              <w:autoSpaceDN w:val="0"/>
              <w:adjustRightInd w:val="0"/>
              <w:rPr>
                <w:noProof w:val="0"/>
                <w:lang w:val="ro-MD"/>
              </w:rPr>
            </w:pPr>
            <w:r w:rsidRPr="00987B60">
              <w:rPr>
                <w:noProof w:val="0"/>
                <w:lang w:val="ro-MD" w:bidi="en-US"/>
              </w:rPr>
              <w:t xml:space="preserve">Background </w:t>
            </w:r>
            <w:proofErr w:type="spellStart"/>
            <w:r w:rsidRPr="00987B60">
              <w:rPr>
                <w:noProof w:val="0"/>
                <w:lang w:val="ro-MD" w:bidi="en-US"/>
              </w:rPr>
              <w:t>temperature</w:t>
            </w:r>
            <w:proofErr w:type="spellEnd"/>
          </w:p>
        </w:tc>
        <w:tc>
          <w:tcPr>
            <w:tcW w:w="3712" w:type="pct"/>
            <w:tcMar>
              <w:top w:w="60" w:type="dxa"/>
              <w:left w:w="100" w:type="dxa"/>
              <w:bottom w:w="60" w:type="dxa"/>
              <w:right w:w="100" w:type="dxa"/>
            </w:tcMar>
            <w:vAlign w:val="bottom"/>
          </w:tcPr>
          <w:p w14:paraId="28245847" w14:textId="77777777" w:rsidR="00987B60" w:rsidRPr="00987B60" w:rsidRDefault="00987B60" w:rsidP="00987B60">
            <w:pPr>
              <w:widowControl w:val="0"/>
              <w:autoSpaceDE w:val="0"/>
              <w:autoSpaceDN w:val="0"/>
              <w:adjustRightInd w:val="0"/>
              <w:rPr>
                <w:rFonts w:eastAsia="CIDFont+F1"/>
                <w:noProof w:val="0"/>
                <w:lang w:val="ro-MD"/>
              </w:rPr>
            </w:pPr>
            <w:r w:rsidRPr="00987B60">
              <w:rPr>
                <w:b/>
                <w:bCs/>
                <w:noProof w:val="0"/>
                <w:lang w:val="ro-MD" w:bidi="en-US"/>
              </w:rPr>
              <w:t>≤</w:t>
            </w:r>
            <w:r w:rsidRPr="00987B60">
              <w:rPr>
                <w:noProof w:val="0"/>
                <w:lang w:val="ro-MD" w:bidi="en-US"/>
              </w:rPr>
              <w:t xml:space="preserve"> 288 K</w:t>
            </w:r>
          </w:p>
        </w:tc>
      </w:tr>
    </w:tbl>
    <w:p w14:paraId="6E7513C6" w14:textId="77777777" w:rsidR="00987B60" w:rsidRPr="00987B60" w:rsidRDefault="00987B60" w:rsidP="00987B60">
      <w:pPr>
        <w:widowControl w:val="0"/>
        <w:autoSpaceDE w:val="0"/>
        <w:autoSpaceDN w:val="0"/>
        <w:adjustRightInd w:val="0"/>
        <w:rPr>
          <w:noProof w:val="0"/>
          <w:vanish/>
          <w:sz w:val="20"/>
          <w:szCs w:val="20"/>
          <w:lang w:val="en-US"/>
        </w:rPr>
      </w:pPr>
    </w:p>
    <w:tbl>
      <w:tblPr>
        <w:tblW w:w="5231" w:type="pct"/>
        <w:tblInd w:w="-132" w:type="dxa"/>
        <w:tblCellMar>
          <w:left w:w="10" w:type="dxa"/>
          <w:right w:w="10" w:type="dxa"/>
        </w:tblCellMar>
        <w:tblLook w:val="0000" w:firstRow="0" w:lastRow="0" w:firstColumn="0" w:lastColumn="0" w:noHBand="0" w:noVBand="0"/>
      </w:tblPr>
      <w:tblGrid>
        <w:gridCol w:w="2627"/>
        <w:gridCol w:w="7564"/>
      </w:tblGrid>
      <w:tr w:rsidR="00987B60" w:rsidRPr="00987B60" w14:paraId="23DF7EC1" w14:textId="77777777" w:rsidTr="00987B60">
        <w:trPr>
          <w:trHeight w:val="317"/>
        </w:trPr>
        <w:tc>
          <w:tcPr>
            <w:tcW w:w="5000" w:type="pct"/>
            <w:gridSpan w:val="2"/>
            <w:tcBorders>
              <w:top w:val="single" w:sz="4" w:space="0" w:color="auto"/>
              <w:left w:val="single" w:sz="4" w:space="0" w:color="auto"/>
              <w:right w:val="single" w:sz="4" w:space="0" w:color="auto"/>
            </w:tcBorders>
            <w:shd w:val="clear" w:color="auto" w:fill="D1D1D1"/>
            <w:vAlign w:val="bottom"/>
          </w:tcPr>
          <w:p w14:paraId="1C848B44" w14:textId="77777777" w:rsidR="00987B60" w:rsidRPr="00987B60" w:rsidRDefault="00987B60" w:rsidP="00987B60">
            <w:pPr>
              <w:widowControl w:val="0"/>
              <w:jc w:val="center"/>
              <w:rPr>
                <w:noProof w:val="0"/>
                <w:sz w:val="20"/>
                <w:szCs w:val="20"/>
                <w:lang w:val="ro-MD" w:eastAsia="ru-MD"/>
              </w:rPr>
            </w:pPr>
            <w:proofErr w:type="spellStart"/>
            <w:r w:rsidRPr="00987B60">
              <w:rPr>
                <w:b/>
                <w:bCs/>
                <w:noProof w:val="0"/>
                <w:sz w:val="20"/>
                <w:szCs w:val="20"/>
                <w:lang w:val="ro-MD" w:eastAsia="ru-MD"/>
              </w:rPr>
              <w:t>Day</w:t>
            </w:r>
            <w:proofErr w:type="spellEnd"/>
            <w:r w:rsidRPr="00987B60">
              <w:rPr>
                <w:b/>
                <w:bCs/>
                <w:noProof w:val="0"/>
                <w:sz w:val="20"/>
                <w:szCs w:val="20"/>
                <w:lang w:val="ro-MD" w:eastAsia="ru-MD"/>
              </w:rPr>
              <w:t>/</w:t>
            </w:r>
            <w:proofErr w:type="spellStart"/>
            <w:r w:rsidRPr="00987B60">
              <w:rPr>
                <w:b/>
                <w:bCs/>
                <w:noProof w:val="0"/>
                <w:sz w:val="20"/>
                <w:szCs w:val="20"/>
                <w:lang w:val="ro-MD" w:eastAsia="ru-MD"/>
              </w:rPr>
              <w:t>Night</w:t>
            </w:r>
            <w:proofErr w:type="spellEnd"/>
            <w:r w:rsidRPr="00987B60">
              <w:rPr>
                <w:b/>
                <w:bCs/>
                <w:noProof w:val="0"/>
                <w:sz w:val="20"/>
                <w:szCs w:val="20"/>
                <w:lang w:val="ro-MD" w:eastAsia="ru-MD"/>
              </w:rPr>
              <w:t xml:space="preserve"> Camera</w:t>
            </w:r>
          </w:p>
        </w:tc>
      </w:tr>
      <w:tr w:rsidR="00987B60" w:rsidRPr="00987B60" w14:paraId="33A3661E" w14:textId="77777777" w:rsidTr="00987B60">
        <w:trPr>
          <w:trHeight w:hRule="exact" w:val="312"/>
        </w:trPr>
        <w:tc>
          <w:tcPr>
            <w:tcW w:w="1289" w:type="pct"/>
            <w:tcBorders>
              <w:top w:val="single" w:sz="4" w:space="0" w:color="auto"/>
              <w:left w:val="single" w:sz="4" w:space="0" w:color="auto"/>
            </w:tcBorders>
            <w:vAlign w:val="bottom"/>
          </w:tcPr>
          <w:p w14:paraId="500E7DCA" w14:textId="77777777" w:rsidR="00987B60" w:rsidRPr="00987B60" w:rsidRDefault="00987B60" w:rsidP="00987B60">
            <w:pPr>
              <w:widowControl w:val="0"/>
              <w:jc w:val="center"/>
              <w:rPr>
                <w:noProof w:val="0"/>
                <w:sz w:val="20"/>
                <w:szCs w:val="20"/>
                <w:lang w:val="ro-MD" w:eastAsia="ru-MD"/>
              </w:rPr>
            </w:pPr>
            <w:proofErr w:type="spellStart"/>
            <w:r w:rsidRPr="00987B60">
              <w:rPr>
                <w:rFonts w:eastAsia="Courier New"/>
                <w:noProof w:val="0"/>
                <w:sz w:val="20"/>
                <w:szCs w:val="20"/>
                <w:lang w:val="ro-MD" w:eastAsia="ru-MD"/>
              </w:rPr>
              <w:t>Sensor</w:t>
            </w:r>
            <w:proofErr w:type="spellEnd"/>
          </w:p>
        </w:tc>
        <w:tc>
          <w:tcPr>
            <w:tcW w:w="3711" w:type="pct"/>
            <w:tcBorders>
              <w:top w:val="single" w:sz="4" w:space="0" w:color="auto"/>
              <w:left w:val="single" w:sz="4" w:space="0" w:color="auto"/>
              <w:right w:val="single" w:sz="4" w:space="0" w:color="auto"/>
            </w:tcBorders>
            <w:vAlign w:val="bottom"/>
          </w:tcPr>
          <w:p w14:paraId="56FC99C1" w14:textId="77777777" w:rsidR="00987B60" w:rsidRPr="00987B60" w:rsidRDefault="00987B60" w:rsidP="00987B60">
            <w:pPr>
              <w:widowControl w:val="0"/>
              <w:rPr>
                <w:noProof w:val="0"/>
                <w:sz w:val="20"/>
                <w:szCs w:val="20"/>
                <w:lang w:val="ro-MD" w:eastAsia="ru-MD"/>
              </w:rPr>
            </w:pPr>
            <w:r w:rsidRPr="00987B60">
              <w:rPr>
                <w:rFonts w:eastAsia="CIDFont+F1"/>
                <w:noProof w:val="0"/>
                <w:sz w:val="20"/>
                <w:szCs w:val="20"/>
                <w:lang w:val="ro-MD" w:eastAsia="ru-MD"/>
              </w:rPr>
              <w:t xml:space="preserve">Minimum 1/1.8'' CMOS </w:t>
            </w:r>
            <w:proofErr w:type="spellStart"/>
            <w:r w:rsidRPr="00987B60">
              <w:rPr>
                <w:rFonts w:eastAsia="CIDFont+F1"/>
                <w:noProof w:val="0"/>
                <w:sz w:val="20"/>
                <w:szCs w:val="20"/>
                <w:lang w:val="ro-MD" w:eastAsia="ru-MD"/>
              </w:rPr>
              <w:t>sensor</w:t>
            </w:r>
            <w:proofErr w:type="spellEnd"/>
          </w:p>
        </w:tc>
      </w:tr>
      <w:tr w:rsidR="00987B60" w:rsidRPr="00987B60" w14:paraId="49F35094" w14:textId="77777777" w:rsidTr="00987B60">
        <w:trPr>
          <w:trHeight w:hRule="exact" w:val="307"/>
        </w:trPr>
        <w:tc>
          <w:tcPr>
            <w:tcW w:w="1289" w:type="pct"/>
            <w:tcBorders>
              <w:top w:val="single" w:sz="4" w:space="0" w:color="auto"/>
              <w:left w:val="single" w:sz="4" w:space="0" w:color="auto"/>
            </w:tcBorders>
            <w:vAlign w:val="bottom"/>
          </w:tcPr>
          <w:p w14:paraId="1E91610C" w14:textId="77777777" w:rsidR="00987B60" w:rsidRPr="00987B60" w:rsidRDefault="00987B60" w:rsidP="00987B60">
            <w:pPr>
              <w:widowControl w:val="0"/>
              <w:jc w:val="center"/>
              <w:rPr>
                <w:noProof w:val="0"/>
                <w:sz w:val="20"/>
                <w:szCs w:val="20"/>
                <w:lang w:val="ro-MD" w:eastAsia="ru-MD"/>
              </w:rPr>
            </w:pPr>
            <w:proofErr w:type="spellStart"/>
            <w:r w:rsidRPr="00987B60">
              <w:rPr>
                <w:rFonts w:eastAsia="Courier New"/>
                <w:noProof w:val="0"/>
                <w:sz w:val="20"/>
                <w:szCs w:val="20"/>
                <w:lang w:val="ro-MD" w:eastAsia="ru-MD"/>
              </w:rPr>
              <w:t>Resolution</w:t>
            </w:r>
            <w:proofErr w:type="spellEnd"/>
          </w:p>
        </w:tc>
        <w:tc>
          <w:tcPr>
            <w:tcW w:w="3711" w:type="pct"/>
            <w:tcBorders>
              <w:top w:val="single" w:sz="4" w:space="0" w:color="auto"/>
              <w:left w:val="single" w:sz="4" w:space="0" w:color="auto"/>
              <w:right w:val="single" w:sz="4" w:space="0" w:color="auto"/>
            </w:tcBorders>
            <w:vAlign w:val="bottom"/>
          </w:tcPr>
          <w:p w14:paraId="4A44BC29" w14:textId="77777777" w:rsidR="00987B60" w:rsidRPr="00987B60" w:rsidRDefault="00987B60" w:rsidP="00987B60">
            <w:pPr>
              <w:widowControl w:val="0"/>
              <w:rPr>
                <w:noProof w:val="0"/>
                <w:sz w:val="20"/>
                <w:szCs w:val="20"/>
                <w:lang w:val="ro-MD" w:eastAsia="ru-MD"/>
              </w:rPr>
            </w:pPr>
            <w:r w:rsidRPr="00987B60">
              <w:rPr>
                <w:rFonts w:eastAsia="Courier New"/>
                <w:noProof w:val="0"/>
                <w:sz w:val="20"/>
                <w:szCs w:val="20"/>
                <w:lang w:val="ro-MD" w:eastAsia="ru-MD"/>
              </w:rPr>
              <w:t>Minimum 1920x 1080</w:t>
            </w:r>
          </w:p>
        </w:tc>
      </w:tr>
      <w:tr w:rsidR="00987B60" w:rsidRPr="00987B60" w14:paraId="44850116" w14:textId="77777777" w:rsidTr="00987B60">
        <w:trPr>
          <w:trHeight w:hRule="exact" w:val="347"/>
        </w:trPr>
        <w:tc>
          <w:tcPr>
            <w:tcW w:w="1289" w:type="pct"/>
            <w:tcBorders>
              <w:top w:val="single" w:sz="4" w:space="0" w:color="auto"/>
              <w:left w:val="single" w:sz="4" w:space="0" w:color="auto"/>
            </w:tcBorders>
            <w:vAlign w:val="bottom"/>
          </w:tcPr>
          <w:p w14:paraId="166715E2" w14:textId="77777777" w:rsidR="00987B60" w:rsidRPr="00987B60" w:rsidRDefault="00987B60" w:rsidP="00987B60">
            <w:pPr>
              <w:widowControl w:val="0"/>
              <w:ind w:left="-142" w:firstLine="142"/>
              <w:jc w:val="center"/>
              <w:rPr>
                <w:noProof w:val="0"/>
                <w:sz w:val="20"/>
                <w:szCs w:val="20"/>
                <w:lang w:val="ro-MD" w:eastAsia="ru-MD"/>
              </w:rPr>
            </w:pPr>
            <w:proofErr w:type="spellStart"/>
            <w:r w:rsidRPr="00987B60">
              <w:rPr>
                <w:rFonts w:eastAsia="Courier New"/>
                <w:noProof w:val="0"/>
                <w:sz w:val="20"/>
                <w:szCs w:val="20"/>
                <w:lang w:val="ro-MD" w:eastAsia="ru-MD"/>
              </w:rPr>
              <w:t>Sensitivity</w:t>
            </w:r>
            <w:proofErr w:type="spellEnd"/>
          </w:p>
        </w:tc>
        <w:tc>
          <w:tcPr>
            <w:tcW w:w="3711" w:type="pct"/>
            <w:tcBorders>
              <w:top w:val="single" w:sz="4" w:space="0" w:color="auto"/>
              <w:left w:val="single" w:sz="4" w:space="0" w:color="auto"/>
              <w:right w:val="single" w:sz="4" w:space="0" w:color="auto"/>
            </w:tcBorders>
            <w:vAlign w:val="bottom"/>
          </w:tcPr>
          <w:p w14:paraId="0BBF49F5" w14:textId="77777777" w:rsidR="00987B60" w:rsidRPr="00987B60" w:rsidRDefault="00987B60" w:rsidP="00987B60">
            <w:pPr>
              <w:widowControl w:val="0"/>
              <w:rPr>
                <w:noProof w:val="0"/>
                <w:sz w:val="20"/>
                <w:szCs w:val="20"/>
                <w:lang w:val="ro-MD" w:eastAsia="ru-MD"/>
              </w:rPr>
            </w:pPr>
            <w:proofErr w:type="spellStart"/>
            <w:r w:rsidRPr="00987B60">
              <w:rPr>
                <w:rFonts w:eastAsia="CIDFont+F1"/>
                <w:noProof w:val="0"/>
                <w:sz w:val="20"/>
                <w:szCs w:val="20"/>
                <w:lang w:val="ro-MD"/>
              </w:rPr>
              <w:t>Colour</w:t>
            </w:r>
            <w:proofErr w:type="spellEnd"/>
            <w:r w:rsidRPr="00987B60">
              <w:rPr>
                <w:rFonts w:eastAsia="CIDFont+F1"/>
                <w:noProof w:val="0"/>
                <w:sz w:val="20"/>
                <w:szCs w:val="20"/>
                <w:lang w:val="ro-MD"/>
              </w:rPr>
              <w:t xml:space="preserve"> 0.001 Lux @ (F1.5, 25 </w:t>
            </w:r>
            <w:proofErr w:type="spellStart"/>
            <w:r w:rsidRPr="00987B60">
              <w:rPr>
                <w:rFonts w:eastAsia="CIDFont+F1"/>
                <w:noProof w:val="0"/>
                <w:sz w:val="20"/>
                <w:szCs w:val="20"/>
                <w:lang w:val="ro-MD"/>
              </w:rPr>
              <w:t>fps</w:t>
            </w:r>
            <w:proofErr w:type="spellEnd"/>
            <w:r w:rsidRPr="00987B60">
              <w:rPr>
                <w:rFonts w:eastAsia="CIDFont+F1"/>
                <w:noProof w:val="0"/>
                <w:sz w:val="20"/>
                <w:szCs w:val="20"/>
                <w:lang w:val="ro-MD"/>
              </w:rPr>
              <w:t xml:space="preserve">); B&amp;W 0.00005 Lux @ (F1.5, 25 </w:t>
            </w:r>
            <w:proofErr w:type="spellStart"/>
            <w:r w:rsidRPr="00987B60">
              <w:rPr>
                <w:rFonts w:eastAsia="CIDFont+F1"/>
                <w:noProof w:val="0"/>
                <w:sz w:val="20"/>
                <w:szCs w:val="20"/>
                <w:lang w:val="ro-MD"/>
              </w:rPr>
              <w:t>fps</w:t>
            </w:r>
            <w:proofErr w:type="spellEnd"/>
            <w:r w:rsidRPr="00987B60">
              <w:rPr>
                <w:rFonts w:eastAsia="CIDFont+F1"/>
                <w:noProof w:val="0"/>
                <w:sz w:val="20"/>
                <w:szCs w:val="20"/>
                <w:lang w:val="ro-MD"/>
              </w:rPr>
              <w:t>);</w:t>
            </w:r>
          </w:p>
        </w:tc>
      </w:tr>
      <w:tr w:rsidR="00987B60" w:rsidRPr="00987B60" w14:paraId="354CA0A7" w14:textId="77777777" w:rsidTr="00987B60">
        <w:trPr>
          <w:trHeight w:hRule="exact" w:val="347"/>
        </w:trPr>
        <w:tc>
          <w:tcPr>
            <w:tcW w:w="1289" w:type="pct"/>
            <w:tcBorders>
              <w:top w:val="single" w:sz="4" w:space="0" w:color="auto"/>
              <w:left w:val="single" w:sz="4" w:space="0" w:color="auto"/>
            </w:tcBorders>
            <w:vAlign w:val="bottom"/>
          </w:tcPr>
          <w:p w14:paraId="3D8794F7" w14:textId="77777777" w:rsidR="00987B60" w:rsidRPr="00987B60" w:rsidRDefault="00987B60" w:rsidP="00987B60">
            <w:pPr>
              <w:widowControl w:val="0"/>
              <w:ind w:left="-142" w:firstLine="142"/>
              <w:jc w:val="center"/>
              <w:rPr>
                <w:rFonts w:eastAsia="Courier New"/>
                <w:noProof w:val="0"/>
                <w:sz w:val="20"/>
                <w:szCs w:val="20"/>
                <w:lang w:val="ro-MD" w:eastAsia="ru-MD"/>
              </w:rPr>
            </w:pPr>
            <w:r w:rsidRPr="00987B60">
              <w:rPr>
                <w:rFonts w:eastAsia="Courier New"/>
                <w:noProof w:val="0"/>
                <w:sz w:val="20"/>
                <w:szCs w:val="20"/>
                <w:lang w:val="ro-MD" w:eastAsia="ru-MD"/>
              </w:rPr>
              <w:t xml:space="preserve">Focal </w:t>
            </w:r>
            <w:proofErr w:type="spellStart"/>
            <w:r w:rsidRPr="00987B60">
              <w:rPr>
                <w:rFonts w:eastAsia="Courier New"/>
                <w:noProof w:val="0"/>
                <w:sz w:val="20"/>
                <w:szCs w:val="20"/>
                <w:lang w:val="ro-MD" w:eastAsia="ru-MD"/>
              </w:rPr>
              <w:t>length</w:t>
            </w:r>
            <w:proofErr w:type="spellEnd"/>
          </w:p>
        </w:tc>
        <w:tc>
          <w:tcPr>
            <w:tcW w:w="3711" w:type="pct"/>
            <w:tcBorders>
              <w:top w:val="single" w:sz="4" w:space="0" w:color="auto"/>
              <w:left w:val="single" w:sz="4" w:space="0" w:color="auto"/>
              <w:right w:val="single" w:sz="4" w:space="0" w:color="auto"/>
            </w:tcBorders>
            <w:vAlign w:val="bottom"/>
          </w:tcPr>
          <w:p w14:paraId="156A97C2" w14:textId="77777777" w:rsidR="00987B60" w:rsidRPr="00987B60" w:rsidRDefault="00987B60" w:rsidP="00987B60">
            <w:pPr>
              <w:widowControl w:val="0"/>
              <w:rPr>
                <w:rFonts w:eastAsia="CIDFont+F1"/>
                <w:noProof w:val="0"/>
                <w:sz w:val="20"/>
                <w:szCs w:val="20"/>
                <w:lang w:val="ro-MD"/>
              </w:rPr>
            </w:pPr>
            <w:r w:rsidRPr="00987B60">
              <w:rPr>
                <w:rFonts w:eastAsia="CIDFont+F1"/>
                <w:noProof w:val="0"/>
                <w:sz w:val="20"/>
                <w:szCs w:val="20"/>
                <w:lang w:val="ro-MD"/>
              </w:rPr>
              <w:t xml:space="preserve">At </w:t>
            </w:r>
            <w:proofErr w:type="spellStart"/>
            <w:r w:rsidRPr="00987B60">
              <w:rPr>
                <w:rFonts w:eastAsia="CIDFont+F1"/>
                <w:noProof w:val="0"/>
                <w:sz w:val="20"/>
                <w:szCs w:val="20"/>
                <w:lang w:val="ro-MD"/>
              </w:rPr>
              <w:t>least</w:t>
            </w:r>
            <w:proofErr w:type="spellEnd"/>
            <w:r w:rsidRPr="00987B60">
              <w:rPr>
                <w:rFonts w:eastAsia="CIDFont+F1"/>
                <w:noProof w:val="0"/>
                <w:sz w:val="20"/>
                <w:szCs w:val="20"/>
                <w:lang w:val="ro-MD"/>
              </w:rPr>
              <w:t xml:space="preserve"> 6.5 </w:t>
            </w:r>
            <w:proofErr w:type="spellStart"/>
            <w:r w:rsidRPr="00987B60">
              <w:rPr>
                <w:rFonts w:eastAsia="CIDFont+F1"/>
                <w:noProof w:val="0"/>
                <w:sz w:val="20"/>
                <w:szCs w:val="20"/>
                <w:lang w:val="ro-MD"/>
              </w:rPr>
              <w:t>to</w:t>
            </w:r>
            <w:proofErr w:type="spellEnd"/>
            <w:r w:rsidRPr="00987B60">
              <w:rPr>
                <w:rFonts w:eastAsia="CIDFont+F1"/>
                <w:noProof w:val="0"/>
                <w:sz w:val="20"/>
                <w:szCs w:val="20"/>
                <w:lang w:val="ro-MD"/>
              </w:rPr>
              <w:t xml:space="preserve"> 240 mm</w:t>
            </w:r>
          </w:p>
        </w:tc>
      </w:tr>
      <w:tr w:rsidR="00987B60" w:rsidRPr="00987B60" w14:paraId="4A55BF8E" w14:textId="77777777" w:rsidTr="00987B60">
        <w:trPr>
          <w:trHeight w:hRule="exact" w:val="312"/>
        </w:trPr>
        <w:tc>
          <w:tcPr>
            <w:tcW w:w="1289" w:type="pct"/>
            <w:tcBorders>
              <w:top w:val="single" w:sz="4" w:space="0" w:color="auto"/>
              <w:left w:val="single" w:sz="4" w:space="0" w:color="auto"/>
            </w:tcBorders>
            <w:vAlign w:val="bottom"/>
          </w:tcPr>
          <w:p w14:paraId="57BC02D4" w14:textId="77777777" w:rsidR="00987B60" w:rsidRPr="00987B60" w:rsidRDefault="00987B60" w:rsidP="00987B60">
            <w:pPr>
              <w:widowControl w:val="0"/>
              <w:jc w:val="center"/>
              <w:rPr>
                <w:noProof w:val="0"/>
                <w:sz w:val="20"/>
                <w:szCs w:val="20"/>
                <w:lang w:val="ro-MD" w:eastAsia="ru-MD"/>
              </w:rPr>
            </w:pPr>
            <w:proofErr w:type="spellStart"/>
            <w:r w:rsidRPr="00987B60">
              <w:rPr>
                <w:rFonts w:eastAsia="Courier New"/>
                <w:noProof w:val="0"/>
                <w:sz w:val="20"/>
                <w:szCs w:val="20"/>
                <w:lang w:val="ro-MD" w:eastAsia="ru-MD"/>
              </w:rPr>
              <w:t>Horizontal</w:t>
            </w:r>
            <w:proofErr w:type="spellEnd"/>
            <w:r w:rsidRPr="00987B60">
              <w:rPr>
                <w:rFonts w:eastAsia="Courier New"/>
                <w:noProof w:val="0"/>
                <w:sz w:val="20"/>
                <w:szCs w:val="20"/>
                <w:lang w:val="ro-MD" w:eastAsia="ru-MD"/>
              </w:rPr>
              <w:t xml:space="preserve"> </w:t>
            </w:r>
            <w:proofErr w:type="spellStart"/>
            <w:r w:rsidRPr="00987B60">
              <w:rPr>
                <w:rFonts w:eastAsia="Courier New"/>
                <w:noProof w:val="0"/>
                <w:sz w:val="20"/>
                <w:szCs w:val="20"/>
                <w:lang w:val="ro-MD" w:eastAsia="ru-MD"/>
              </w:rPr>
              <w:t>FoV</w:t>
            </w:r>
            <w:proofErr w:type="spellEnd"/>
          </w:p>
        </w:tc>
        <w:tc>
          <w:tcPr>
            <w:tcW w:w="3711" w:type="pct"/>
            <w:tcBorders>
              <w:top w:val="single" w:sz="4" w:space="0" w:color="auto"/>
              <w:left w:val="single" w:sz="4" w:space="0" w:color="auto"/>
              <w:right w:val="single" w:sz="4" w:space="0" w:color="auto"/>
            </w:tcBorders>
            <w:vAlign w:val="bottom"/>
          </w:tcPr>
          <w:p w14:paraId="62C568E3" w14:textId="77777777" w:rsidR="00987B60" w:rsidRPr="00987B60" w:rsidRDefault="00987B60" w:rsidP="00987B60">
            <w:pPr>
              <w:widowControl w:val="0"/>
              <w:rPr>
                <w:noProof w:val="0"/>
                <w:sz w:val="20"/>
                <w:szCs w:val="20"/>
                <w:lang w:val="ro-MD" w:eastAsia="ru-MD"/>
              </w:rPr>
            </w:pPr>
            <w:r w:rsidRPr="00987B60">
              <w:rPr>
                <w:rFonts w:eastAsia="Courier New"/>
                <w:noProof w:val="0"/>
                <w:sz w:val="20"/>
                <w:szCs w:val="20"/>
                <w:lang w:val="ro-MD" w:eastAsia="ru-MD"/>
              </w:rPr>
              <w:t xml:space="preserve">60° </w:t>
            </w:r>
            <w:proofErr w:type="spellStart"/>
            <w:r w:rsidRPr="00987B60">
              <w:rPr>
                <w:rFonts w:eastAsia="Courier New"/>
                <w:noProof w:val="0"/>
                <w:sz w:val="20"/>
                <w:szCs w:val="20"/>
                <w:lang w:val="ro-MD" w:eastAsia="ru-MD"/>
              </w:rPr>
              <w:t>to</w:t>
            </w:r>
            <w:proofErr w:type="spellEnd"/>
            <w:r w:rsidRPr="00987B60">
              <w:rPr>
                <w:rFonts w:eastAsia="Courier New"/>
                <w:noProof w:val="0"/>
                <w:sz w:val="20"/>
                <w:szCs w:val="20"/>
                <w:lang w:val="ro-MD" w:eastAsia="ru-MD"/>
              </w:rPr>
              <w:t xml:space="preserve"> 2.4°</w:t>
            </w:r>
          </w:p>
        </w:tc>
      </w:tr>
      <w:tr w:rsidR="00987B60" w:rsidRPr="00987B60" w14:paraId="4585FF75" w14:textId="77777777" w:rsidTr="00987B60">
        <w:trPr>
          <w:trHeight w:hRule="exact" w:val="307"/>
        </w:trPr>
        <w:tc>
          <w:tcPr>
            <w:tcW w:w="1289" w:type="pct"/>
            <w:tcBorders>
              <w:top w:val="single" w:sz="4" w:space="0" w:color="auto"/>
              <w:left w:val="single" w:sz="4" w:space="0" w:color="auto"/>
            </w:tcBorders>
            <w:vAlign w:val="bottom"/>
          </w:tcPr>
          <w:p w14:paraId="56A2846D" w14:textId="77777777" w:rsidR="00987B60" w:rsidRPr="00987B60" w:rsidRDefault="00987B60" w:rsidP="00987B60">
            <w:pPr>
              <w:widowControl w:val="0"/>
              <w:jc w:val="center"/>
              <w:rPr>
                <w:noProof w:val="0"/>
                <w:sz w:val="20"/>
                <w:szCs w:val="20"/>
                <w:lang w:val="ro-MD" w:eastAsia="ru-MD"/>
              </w:rPr>
            </w:pPr>
            <w:proofErr w:type="spellStart"/>
            <w:r w:rsidRPr="00987B60">
              <w:rPr>
                <w:rFonts w:eastAsia="Courier New"/>
                <w:noProof w:val="0"/>
                <w:sz w:val="20"/>
                <w:szCs w:val="20"/>
                <w:lang w:val="ro-MD" w:eastAsia="ru-MD"/>
              </w:rPr>
              <w:t>Continuous</w:t>
            </w:r>
            <w:proofErr w:type="spellEnd"/>
            <w:r w:rsidRPr="00987B60">
              <w:rPr>
                <w:rFonts w:eastAsia="Courier New"/>
                <w:noProof w:val="0"/>
                <w:sz w:val="20"/>
                <w:szCs w:val="20"/>
                <w:lang w:val="ro-MD" w:eastAsia="ru-MD"/>
              </w:rPr>
              <w:t xml:space="preserve"> </w:t>
            </w:r>
            <w:proofErr w:type="spellStart"/>
            <w:r w:rsidRPr="00987B60">
              <w:rPr>
                <w:rFonts w:eastAsia="Courier New"/>
                <w:noProof w:val="0"/>
                <w:sz w:val="20"/>
                <w:szCs w:val="20"/>
                <w:lang w:val="ro-MD" w:eastAsia="ru-MD"/>
              </w:rPr>
              <w:t>optical</w:t>
            </w:r>
            <w:proofErr w:type="spellEnd"/>
            <w:r w:rsidRPr="00987B60">
              <w:rPr>
                <w:rFonts w:eastAsia="Courier New"/>
                <w:noProof w:val="0"/>
                <w:sz w:val="20"/>
                <w:szCs w:val="20"/>
                <w:lang w:val="ro-MD" w:eastAsia="ru-MD"/>
              </w:rPr>
              <w:t xml:space="preserve"> </w:t>
            </w:r>
            <w:proofErr w:type="spellStart"/>
            <w:r w:rsidRPr="00987B60">
              <w:rPr>
                <w:rFonts w:eastAsia="Courier New"/>
                <w:noProof w:val="0"/>
                <w:sz w:val="20"/>
                <w:szCs w:val="20"/>
                <w:lang w:val="ro-MD" w:eastAsia="ru-MD"/>
              </w:rPr>
              <w:t>zoom</w:t>
            </w:r>
            <w:proofErr w:type="spellEnd"/>
          </w:p>
        </w:tc>
        <w:tc>
          <w:tcPr>
            <w:tcW w:w="3711" w:type="pct"/>
            <w:tcBorders>
              <w:top w:val="single" w:sz="4" w:space="0" w:color="auto"/>
              <w:left w:val="single" w:sz="4" w:space="0" w:color="auto"/>
              <w:right w:val="single" w:sz="4" w:space="0" w:color="auto"/>
            </w:tcBorders>
            <w:vAlign w:val="bottom"/>
          </w:tcPr>
          <w:p w14:paraId="33BF1B45" w14:textId="77777777" w:rsidR="00987B60" w:rsidRPr="00987B60" w:rsidRDefault="00987B60" w:rsidP="00987B60">
            <w:pPr>
              <w:widowControl w:val="0"/>
              <w:rPr>
                <w:noProof w:val="0"/>
                <w:sz w:val="20"/>
                <w:szCs w:val="20"/>
                <w:lang w:val="ro-MD" w:eastAsia="ru-MD"/>
              </w:rPr>
            </w:pPr>
            <w:r w:rsidRPr="00987B60">
              <w:rPr>
                <w:rFonts w:eastAsia="CIDFont+F1"/>
                <w:noProof w:val="0"/>
                <w:sz w:val="20"/>
                <w:szCs w:val="20"/>
                <w:lang w:val="ro-MD" w:eastAsia="ru-MD"/>
              </w:rPr>
              <w:t xml:space="preserve">Yes, </w:t>
            </w:r>
            <w:proofErr w:type="spellStart"/>
            <w:r w:rsidRPr="00987B60">
              <w:rPr>
                <w:rFonts w:eastAsia="CIDFont+F1"/>
                <w:noProof w:val="0"/>
                <w:sz w:val="20"/>
                <w:szCs w:val="20"/>
                <w:lang w:val="ro-MD" w:eastAsia="ru-MD"/>
              </w:rPr>
              <w:t>up</w:t>
            </w:r>
            <w:proofErr w:type="spellEnd"/>
            <w:r w:rsidRPr="00987B60">
              <w:rPr>
                <w:rFonts w:eastAsia="CIDFont+F1"/>
                <w:noProof w:val="0"/>
                <w:sz w:val="20"/>
                <w:szCs w:val="20"/>
                <w:lang w:val="ro-MD" w:eastAsia="ru-MD"/>
              </w:rPr>
              <w:t xml:space="preserve"> </w:t>
            </w:r>
            <w:proofErr w:type="spellStart"/>
            <w:r w:rsidRPr="00987B60">
              <w:rPr>
                <w:rFonts w:eastAsia="CIDFont+F1"/>
                <w:noProof w:val="0"/>
                <w:sz w:val="20"/>
                <w:szCs w:val="20"/>
                <w:lang w:val="ro-MD" w:eastAsia="ru-MD"/>
              </w:rPr>
              <w:t>to</w:t>
            </w:r>
            <w:proofErr w:type="spellEnd"/>
            <w:r w:rsidRPr="00987B60">
              <w:rPr>
                <w:rFonts w:eastAsia="CIDFont+F1"/>
                <w:noProof w:val="0"/>
                <w:sz w:val="20"/>
                <w:szCs w:val="20"/>
                <w:lang w:val="ro-MD" w:eastAsia="ru-MD"/>
              </w:rPr>
              <w:t xml:space="preserve"> 35x</w:t>
            </w:r>
          </w:p>
        </w:tc>
      </w:tr>
      <w:tr w:rsidR="00987B60" w:rsidRPr="00987B60" w14:paraId="1A2699EB" w14:textId="77777777" w:rsidTr="00987B60">
        <w:trPr>
          <w:trHeight w:hRule="exact" w:val="312"/>
        </w:trPr>
        <w:tc>
          <w:tcPr>
            <w:tcW w:w="1289" w:type="pct"/>
            <w:tcBorders>
              <w:top w:val="single" w:sz="4" w:space="0" w:color="auto"/>
              <w:left w:val="single" w:sz="4" w:space="0" w:color="auto"/>
            </w:tcBorders>
            <w:vAlign w:val="bottom"/>
          </w:tcPr>
          <w:p w14:paraId="40A5F9BB" w14:textId="77777777" w:rsidR="00987B60" w:rsidRPr="00987B60" w:rsidRDefault="00987B60" w:rsidP="00987B60">
            <w:pPr>
              <w:widowControl w:val="0"/>
              <w:jc w:val="center"/>
              <w:rPr>
                <w:noProof w:val="0"/>
                <w:sz w:val="20"/>
                <w:szCs w:val="20"/>
                <w:lang w:val="ro-MD" w:eastAsia="ru-MD"/>
              </w:rPr>
            </w:pPr>
            <w:r w:rsidRPr="00987B60">
              <w:rPr>
                <w:rFonts w:eastAsia="Courier New"/>
                <w:noProof w:val="0"/>
                <w:sz w:val="20"/>
                <w:szCs w:val="20"/>
                <w:lang w:val="ro-MD" w:eastAsia="ru-MD"/>
              </w:rPr>
              <w:t xml:space="preserve">Digital </w:t>
            </w:r>
            <w:proofErr w:type="spellStart"/>
            <w:r w:rsidRPr="00987B60">
              <w:rPr>
                <w:rFonts w:eastAsia="Courier New"/>
                <w:noProof w:val="0"/>
                <w:sz w:val="20"/>
                <w:szCs w:val="20"/>
                <w:lang w:val="ro-MD" w:eastAsia="ru-MD"/>
              </w:rPr>
              <w:t>optical</w:t>
            </w:r>
            <w:proofErr w:type="spellEnd"/>
            <w:r w:rsidRPr="00987B60">
              <w:rPr>
                <w:rFonts w:eastAsia="Courier New"/>
                <w:noProof w:val="0"/>
                <w:sz w:val="20"/>
                <w:szCs w:val="20"/>
                <w:lang w:val="ro-MD" w:eastAsia="ru-MD"/>
              </w:rPr>
              <w:t xml:space="preserve"> </w:t>
            </w:r>
            <w:proofErr w:type="spellStart"/>
            <w:r w:rsidRPr="00987B60">
              <w:rPr>
                <w:rFonts w:eastAsia="Courier New"/>
                <w:noProof w:val="0"/>
                <w:sz w:val="20"/>
                <w:szCs w:val="20"/>
                <w:lang w:val="ro-MD" w:eastAsia="ru-MD"/>
              </w:rPr>
              <w:t>zoom</w:t>
            </w:r>
            <w:proofErr w:type="spellEnd"/>
          </w:p>
        </w:tc>
        <w:tc>
          <w:tcPr>
            <w:tcW w:w="3711" w:type="pct"/>
            <w:tcBorders>
              <w:top w:val="single" w:sz="4" w:space="0" w:color="auto"/>
              <w:left w:val="single" w:sz="4" w:space="0" w:color="auto"/>
              <w:right w:val="single" w:sz="4" w:space="0" w:color="auto"/>
            </w:tcBorders>
            <w:vAlign w:val="bottom"/>
          </w:tcPr>
          <w:p w14:paraId="3A6A46B0" w14:textId="77777777" w:rsidR="00987B60" w:rsidRPr="00987B60" w:rsidRDefault="00987B60" w:rsidP="00987B60">
            <w:pPr>
              <w:widowControl w:val="0"/>
              <w:rPr>
                <w:noProof w:val="0"/>
                <w:sz w:val="20"/>
                <w:szCs w:val="20"/>
                <w:lang w:val="ro-MD" w:eastAsia="ru-MD"/>
              </w:rPr>
            </w:pPr>
            <w:r w:rsidRPr="00987B60">
              <w:rPr>
                <w:rFonts w:eastAsia="CIDFont+F1"/>
                <w:noProof w:val="0"/>
                <w:sz w:val="20"/>
                <w:szCs w:val="20"/>
                <w:lang w:val="ro-MD" w:eastAsia="ru-MD"/>
              </w:rPr>
              <w:t xml:space="preserve">Yes, </w:t>
            </w:r>
            <w:proofErr w:type="spellStart"/>
            <w:r w:rsidRPr="00987B60">
              <w:rPr>
                <w:rFonts w:eastAsia="CIDFont+F1"/>
                <w:noProof w:val="0"/>
                <w:sz w:val="20"/>
                <w:szCs w:val="20"/>
                <w:lang w:val="ro-MD" w:eastAsia="ru-MD"/>
              </w:rPr>
              <w:t>up</w:t>
            </w:r>
            <w:proofErr w:type="spellEnd"/>
            <w:r w:rsidRPr="00987B60">
              <w:rPr>
                <w:rFonts w:eastAsia="CIDFont+F1"/>
                <w:noProof w:val="0"/>
                <w:sz w:val="20"/>
                <w:szCs w:val="20"/>
                <w:lang w:val="ro-MD" w:eastAsia="ru-MD"/>
              </w:rPr>
              <w:t xml:space="preserve"> </w:t>
            </w:r>
            <w:proofErr w:type="spellStart"/>
            <w:r w:rsidRPr="00987B60">
              <w:rPr>
                <w:rFonts w:eastAsia="CIDFont+F1"/>
                <w:noProof w:val="0"/>
                <w:sz w:val="20"/>
                <w:szCs w:val="20"/>
                <w:lang w:val="ro-MD" w:eastAsia="ru-MD"/>
              </w:rPr>
              <w:t>to</w:t>
            </w:r>
            <w:proofErr w:type="spellEnd"/>
            <w:r w:rsidRPr="00987B60">
              <w:rPr>
                <w:rFonts w:eastAsia="CIDFont+F1"/>
                <w:noProof w:val="0"/>
                <w:sz w:val="20"/>
                <w:szCs w:val="20"/>
                <w:lang w:val="ro-MD" w:eastAsia="ru-MD"/>
              </w:rPr>
              <w:t xml:space="preserve"> 8x</w:t>
            </w:r>
          </w:p>
        </w:tc>
      </w:tr>
      <w:tr w:rsidR="00987B60" w:rsidRPr="00987B60" w14:paraId="46E104FA" w14:textId="77777777" w:rsidTr="00987B60">
        <w:trPr>
          <w:trHeight w:hRule="exact" w:val="312"/>
        </w:trPr>
        <w:tc>
          <w:tcPr>
            <w:tcW w:w="1289" w:type="pct"/>
            <w:tcBorders>
              <w:top w:val="single" w:sz="4" w:space="0" w:color="auto"/>
              <w:left w:val="single" w:sz="4" w:space="0" w:color="auto"/>
            </w:tcBorders>
            <w:vAlign w:val="bottom"/>
          </w:tcPr>
          <w:p w14:paraId="55EB86E4" w14:textId="77777777" w:rsidR="00987B60" w:rsidRPr="00987B60" w:rsidRDefault="00987B60" w:rsidP="00987B60">
            <w:pPr>
              <w:widowControl w:val="0"/>
              <w:jc w:val="center"/>
              <w:rPr>
                <w:rFonts w:eastAsia="Courier New"/>
                <w:noProof w:val="0"/>
                <w:sz w:val="20"/>
                <w:szCs w:val="20"/>
                <w:lang w:val="ro-MD" w:eastAsia="ru-MD"/>
              </w:rPr>
            </w:pPr>
            <w:r w:rsidRPr="00987B60">
              <w:rPr>
                <w:rFonts w:eastAsia="Courier New"/>
                <w:noProof w:val="0"/>
                <w:sz w:val="20"/>
                <w:szCs w:val="20"/>
                <w:lang w:val="ro-MD" w:eastAsia="ru-MD"/>
              </w:rPr>
              <w:t>Focus</w:t>
            </w:r>
          </w:p>
        </w:tc>
        <w:tc>
          <w:tcPr>
            <w:tcW w:w="3711" w:type="pct"/>
            <w:tcBorders>
              <w:top w:val="single" w:sz="4" w:space="0" w:color="auto"/>
              <w:left w:val="single" w:sz="4" w:space="0" w:color="auto"/>
              <w:right w:val="single" w:sz="4" w:space="0" w:color="auto"/>
            </w:tcBorders>
            <w:vAlign w:val="bottom"/>
          </w:tcPr>
          <w:p w14:paraId="47A2AD59" w14:textId="77777777" w:rsidR="00987B60" w:rsidRPr="00987B60" w:rsidRDefault="00987B60" w:rsidP="00987B60">
            <w:pPr>
              <w:widowControl w:val="0"/>
              <w:rPr>
                <w:rFonts w:eastAsia="CIDFont+F1"/>
                <w:noProof w:val="0"/>
                <w:sz w:val="20"/>
                <w:szCs w:val="20"/>
                <w:lang w:val="ro-MD" w:eastAsia="ru-MD"/>
              </w:rPr>
            </w:pPr>
            <w:r w:rsidRPr="00987B60">
              <w:rPr>
                <w:rFonts w:eastAsia="CIDFont+F1"/>
                <w:noProof w:val="0"/>
                <w:sz w:val="20"/>
                <w:szCs w:val="20"/>
                <w:lang w:val="ro-MD" w:eastAsia="ru-MD"/>
              </w:rPr>
              <w:t>Automatic or Manual (</w:t>
            </w:r>
            <w:proofErr w:type="spellStart"/>
            <w:r w:rsidRPr="00987B60">
              <w:rPr>
                <w:rFonts w:eastAsia="CIDFont+F1"/>
                <w:noProof w:val="0"/>
                <w:sz w:val="20"/>
                <w:szCs w:val="20"/>
                <w:lang w:val="ro-MD" w:eastAsia="ru-MD"/>
              </w:rPr>
              <w:t>remote</w:t>
            </w:r>
            <w:proofErr w:type="spellEnd"/>
            <w:r w:rsidRPr="00987B60">
              <w:rPr>
                <w:rFonts w:eastAsia="CIDFont+F1"/>
                <w:noProof w:val="0"/>
                <w:sz w:val="20"/>
                <w:szCs w:val="20"/>
                <w:lang w:val="ro-MD" w:eastAsia="ru-MD"/>
              </w:rPr>
              <w:t>)</w:t>
            </w:r>
          </w:p>
        </w:tc>
      </w:tr>
      <w:tr w:rsidR="00987B60" w:rsidRPr="00987B60" w14:paraId="6E4F3E1A" w14:textId="77777777" w:rsidTr="00987B60">
        <w:trPr>
          <w:trHeight w:hRule="exact" w:val="312"/>
        </w:trPr>
        <w:tc>
          <w:tcPr>
            <w:tcW w:w="1289" w:type="pct"/>
            <w:tcBorders>
              <w:top w:val="single" w:sz="4" w:space="0" w:color="auto"/>
              <w:left w:val="single" w:sz="4" w:space="0" w:color="auto"/>
            </w:tcBorders>
            <w:vAlign w:val="bottom"/>
          </w:tcPr>
          <w:p w14:paraId="4188B5E6"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rFonts w:eastAsia="Courier New"/>
                <w:noProof w:val="0"/>
                <w:sz w:val="20"/>
                <w:szCs w:val="20"/>
                <w:lang w:val="ro-MD" w:eastAsia="ru-MD"/>
              </w:rPr>
              <w:t>Image</w:t>
            </w:r>
            <w:proofErr w:type="spellEnd"/>
            <w:r w:rsidRPr="00987B60">
              <w:rPr>
                <w:rFonts w:eastAsia="Courier New"/>
                <w:noProof w:val="0"/>
                <w:sz w:val="20"/>
                <w:szCs w:val="20"/>
                <w:lang w:val="ro-MD" w:eastAsia="ru-MD"/>
              </w:rPr>
              <w:t xml:space="preserve"> </w:t>
            </w:r>
            <w:proofErr w:type="spellStart"/>
            <w:r w:rsidRPr="00987B60">
              <w:rPr>
                <w:rFonts w:eastAsia="Courier New"/>
                <w:noProof w:val="0"/>
                <w:sz w:val="20"/>
                <w:szCs w:val="20"/>
                <w:lang w:val="ro-MD" w:eastAsia="ru-MD"/>
              </w:rPr>
              <w:t>stabilization</w:t>
            </w:r>
            <w:proofErr w:type="spellEnd"/>
          </w:p>
        </w:tc>
        <w:tc>
          <w:tcPr>
            <w:tcW w:w="3711" w:type="pct"/>
            <w:tcBorders>
              <w:top w:val="single" w:sz="4" w:space="0" w:color="auto"/>
              <w:left w:val="single" w:sz="4" w:space="0" w:color="auto"/>
              <w:right w:val="single" w:sz="4" w:space="0" w:color="auto"/>
            </w:tcBorders>
            <w:vAlign w:val="bottom"/>
          </w:tcPr>
          <w:p w14:paraId="34B7128B" w14:textId="77777777" w:rsidR="00987B60" w:rsidRPr="00987B60" w:rsidRDefault="00987B60" w:rsidP="00987B60">
            <w:pPr>
              <w:widowControl w:val="0"/>
              <w:rPr>
                <w:rFonts w:eastAsia="CIDFont+F1"/>
                <w:noProof w:val="0"/>
                <w:sz w:val="20"/>
                <w:szCs w:val="20"/>
                <w:lang w:val="ro-MD" w:eastAsia="ru-MD"/>
              </w:rPr>
            </w:pPr>
            <w:r w:rsidRPr="00987B60">
              <w:rPr>
                <w:rFonts w:eastAsia="CIDFont+F1"/>
                <w:noProof w:val="0"/>
                <w:sz w:val="20"/>
                <w:szCs w:val="20"/>
                <w:lang w:val="ro-MD" w:eastAsia="ru-MD"/>
              </w:rPr>
              <w:t>Yes</w:t>
            </w:r>
          </w:p>
        </w:tc>
      </w:tr>
      <w:tr w:rsidR="00987B60" w:rsidRPr="00987B60" w14:paraId="4115F815" w14:textId="77777777" w:rsidTr="00987B60">
        <w:trPr>
          <w:trHeight w:hRule="exact" w:val="663"/>
        </w:trPr>
        <w:tc>
          <w:tcPr>
            <w:tcW w:w="1289" w:type="pct"/>
            <w:tcBorders>
              <w:top w:val="single" w:sz="4" w:space="0" w:color="auto"/>
              <w:left w:val="single" w:sz="4" w:space="0" w:color="auto"/>
            </w:tcBorders>
            <w:vAlign w:val="bottom"/>
          </w:tcPr>
          <w:p w14:paraId="710E62F4"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rFonts w:eastAsia="Courier New"/>
                <w:noProof w:val="0"/>
                <w:sz w:val="20"/>
                <w:szCs w:val="20"/>
                <w:lang w:val="ro-MD" w:eastAsia="ru-MD"/>
              </w:rPr>
              <w:t>Optical</w:t>
            </w:r>
            <w:proofErr w:type="spellEnd"/>
            <w:r w:rsidRPr="00987B60">
              <w:rPr>
                <w:rFonts w:eastAsia="Courier New"/>
                <w:noProof w:val="0"/>
                <w:sz w:val="20"/>
                <w:szCs w:val="20"/>
                <w:lang w:val="ro-MD" w:eastAsia="ru-MD"/>
              </w:rPr>
              <w:t xml:space="preserve"> </w:t>
            </w:r>
            <w:proofErr w:type="spellStart"/>
            <w:r w:rsidRPr="00987B60">
              <w:rPr>
                <w:rFonts w:eastAsia="Courier New"/>
                <w:noProof w:val="0"/>
                <w:sz w:val="20"/>
                <w:szCs w:val="20"/>
                <w:lang w:val="ro-MD" w:eastAsia="ru-MD"/>
              </w:rPr>
              <w:t>filters</w:t>
            </w:r>
            <w:proofErr w:type="spellEnd"/>
          </w:p>
        </w:tc>
        <w:tc>
          <w:tcPr>
            <w:tcW w:w="3711" w:type="pct"/>
            <w:tcBorders>
              <w:top w:val="single" w:sz="4" w:space="0" w:color="auto"/>
              <w:left w:val="single" w:sz="4" w:space="0" w:color="auto"/>
              <w:right w:val="single" w:sz="4" w:space="0" w:color="auto"/>
            </w:tcBorders>
            <w:vAlign w:val="bottom"/>
          </w:tcPr>
          <w:p w14:paraId="4FF7200D" w14:textId="77777777" w:rsidR="00987B60" w:rsidRPr="00987B60" w:rsidRDefault="00987B60" w:rsidP="00987B60">
            <w:pPr>
              <w:rPr>
                <w:rFonts w:eastAsia="Calibri"/>
                <w:noProof w:val="0"/>
                <w:sz w:val="20"/>
                <w:szCs w:val="20"/>
                <w:lang w:val="ro-MD"/>
              </w:rPr>
            </w:pPr>
            <w:proofErr w:type="spellStart"/>
            <w:r w:rsidRPr="00987B60">
              <w:rPr>
                <w:rFonts w:eastAsia="Calibri"/>
                <w:noProof w:val="0"/>
                <w:sz w:val="20"/>
                <w:szCs w:val="20"/>
                <w:lang w:val="ro-MD"/>
              </w:rPr>
              <w:t>Colour</w:t>
            </w:r>
            <w:proofErr w:type="spellEnd"/>
            <w:r w:rsidRPr="00987B60">
              <w:rPr>
                <w:rFonts w:eastAsia="Calibri"/>
                <w:noProof w:val="0"/>
                <w:sz w:val="20"/>
                <w:szCs w:val="20"/>
                <w:lang w:val="ro-MD"/>
              </w:rPr>
              <w:t xml:space="preserve">: IR Cut </w:t>
            </w:r>
            <w:proofErr w:type="spellStart"/>
            <w:r w:rsidRPr="00987B60">
              <w:rPr>
                <w:rFonts w:eastAsia="Calibri"/>
                <w:noProof w:val="0"/>
                <w:sz w:val="20"/>
                <w:szCs w:val="20"/>
                <w:lang w:val="ro-MD"/>
              </w:rPr>
              <w:t>filter</w:t>
            </w:r>
            <w:proofErr w:type="spellEnd"/>
            <w:r w:rsidRPr="00987B60">
              <w:rPr>
                <w:rFonts w:eastAsia="Calibri"/>
                <w:noProof w:val="0"/>
                <w:sz w:val="20"/>
                <w:szCs w:val="20"/>
                <w:lang w:val="ro-MD"/>
              </w:rPr>
              <w:t xml:space="preserve"> / B&amp;W: </w:t>
            </w:r>
            <w:proofErr w:type="spellStart"/>
            <w:r w:rsidRPr="00987B60">
              <w:rPr>
                <w:rFonts w:eastAsia="Calibri"/>
                <w:noProof w:val="0"/>
                <w:sz w:val="20"/>
                <w:szCs w:val="20"/>
                <w:lang w:val="ro-MD"/>
              </w:rPr>
              <w:t>Defog</w:t>
            </w:r>
            <w:proofErr w:type="spellEnd"/>
            <w:r w:rsidRPr="00987B60">
              <w:rPr>
                <w:rFonts w:eastAsia="Calibri"/>
                <w:noProof w:val="0"/>
                <w:sz w:val="20"/>
                <w:szCs w:val="20"/>
                <w:lang w:val="ro-MD"/>
              </w:rPr>
              <w:t xml:space="preserve"> </w:t>
            </w:r>
            <w:proofErr w:type="spellStart"/>
            <w:r w:rsidRPr="00987B60">
              <w:rPr>
                <w:rFonts w:eastAsia="Calibri"/>
                <w:noProof w:val="0"/>
                <w:sz w:val="20"/>
                <w:szCs w:val="20"/>
                <w:lang w:val="ro-MD"/>
              </w:rPr>
              <w:t>Filter</w:t>
            </w:r>
            <w:proofErr w:type="spellEnd"/>
            <w:r w:rsidRPr="00987B60">
              <w:rPr>
                <w:rFonts w:eastAsia="Calibri"/>
                <w:noProof w:val="0"/>
                <w:sz w:val="20"/>
                <w:szCs w:val="20"/>
                <w:lang w:val="ro-MD"/>
              </w:rPr>
              <w:t xml:space="preserve"> –</w:t>
            </w:r>
          </w:p>
          <w:p w14:paraId="569584D6" w14:textId="77777777" w:rsidR="00987B60" w:rsidRPr="00987B60" w:rsidRDefault="00987B60" w:rsidP="00987B60">
            <w:pPr>
              <w:widowControl w:val="0"/>
              <w:rPr>
                <w:rFonts w:eastAsia="CIDFont+F1"/>
                <w:noProof w:val="0"/>
                <w:sz w:val="20"/>
                <w:szCs w:val="20"/>
                <w:lang w:val="ro-MD" w:eastAsia="ru-MD"/>
              </w:rPr>
            </w:pPr>
            <w:r w:rsidRPr="00987B60">
              <w:rPr>
                <w:noProof w:val="0"/>
                <w:sz w:val="20"/>
                <w:szCs w:val="20"/>
                <w:lang w:val="ro-MD" w:eastAsia="ru-MD"/>
              </w:rPr>
              <w:t xml:space="preserve">NIR </w:t>
            </w:r>
            <w:proofErr w:type="spellStart"/>
            <w:r w:rsidRPr="00987B60">
              <w:rPr>
                <w:noProof w:val="0"/>
                <w:sz w:val="20"/>
                <w:szCs w:val="20"/>
                <w:lang w:val="ro-MD" w:eastAsia="ru-MD"/>
              </w:rPr>
              <w:t>only</w:t>
            </w:r>
            <w:proofErr w:type="spellEnd"/>
          </w:p>
        </w:tc>
      </w:tr>
      <w:tr w:rsidR="00987B60" w:rsidRPr="00987B60" w14:paraId="6DC48FCE" w14:textId="77777777" w:rsidTr="00987B60">
        <w:trPr>
          <w:trHeight w:hRule="exact" w:val="1270"/>
        </w:trPr>
        <w:tc>
          <w:tcPr>
            <w:tcW w:w="1289" w:type="pct"/>
            <w:tcBorders>
              <w:top w:val="single" w:sz="4" w:space="0" w:color="auto"/>
              <w:left w:val="single" w:sz="4" w:space="0" w:color="auto"/>
            </w:tcBorders>
            <w:vAlign w:val="bottom"/>
          </w:tcPr>
          <w:p w14:paraId="02DB1E84"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noProof w:val="0"/>
                <w:sz w:val="20"/>
                <w:szCs w:val="20"/>
                <w:lang w:val="ro-MD" w:eastAsia="ru-MD"/>
              </w:rPr>
              <w:t>Image</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processing</w:t>
            </w:r>
            <w:proofErr w:type="spellEnd"/>
          </w:p>
        </w:tc>
        <w:tc>
          <w:tcPr>
            <w:tcW w:w="3711" w:type="pct"/>
            <w:tcBorders>
              <w:top w:val="single" w:sz="4" w:space="0" w:color="auto"/>
              <w:left w:val="single" w:sz="4" w:space="0" w:color="auto"/>
              <w:right w:val="single" w:sz="4" w:space="0" w:color="auto"/>
            </w:tcBorders>
            <w:vAlign w:val="bottom"/>
          </w:tcPr>
          <w:p w14:paraId="2B2E5C1C" w14:textId="77777777" w:rsidR="00987B60" w:rsidRPr="00987B60" w:rsidRDefault="00987B60" w:rsidP="00987B60">
            <w:pPr>
              <w:rPr>
                <w:rFonts w:eastAsia="Calibri"/>
                <w:noProof w:val="0"/>
                <w:sz w:val="20"/>
                <w:szCs w:val="20"/>
                <w:lang w:val="ro-MD"/>
              </w:rPr>
            </w:pPr>
            <w:r w:rsidRPr="00987B60">
              <w:rPr>
                <w:rFonts w:eastAsia="Calibri"/>
                <w:noProof w:val="0"/>
                <w:sz w:val="20"/>
                <w:szCs w:val="20"/>
                <w:lang w:val="ro-MD"/>
              </w:rPr>
              <w:t xml:space="preserve">Auto / Manual White </w:t>
            </w:r>
            <w:proofErr w:type="spellStart"/>
            <w:r w:rsidRPr="00987B60">
              <w:rPr>
                <w:rFonts w:eastAsia="Calibri"/>
                <w:noProof w:val="0"/>
                <w:sz w:val="20"/>
                <w:szCs w:val="20"/>
                <w:lang w:val="ro-MD"/>
              </w:rPr>
              <w:t>Balance</w:t>
            </w:r>
            <w:proofErr w:type="spellEnd"/>
          </w:p>
          <w:p w14:paraId="2C9073D2" w14:textId="77777777" w:rsidR="00987B60" w:rsidRPr="00987B60" w:rsidRDefault="00987B60" w:rsidP="00987B60">
            <w:pPr>
              <w:rPr>
                <w:rFonts w:eastAsia="Calibri"/>
                <w:noProof w:val="0"/>
                <w:sz w:val="20"/>
                <w:szCs w:val="20"/>
                <w:lang w:val="ro-MD"/>
              </w:rPr>
            </w:pPr>
            <w:r w:rsidRPr="00987B60">
              <w:rPr>
                <w:rFonts w:eastAsia="Calibri"/>
                <w:noProof w:val="0"/>
                <w:sz w:val="20"/>
                <w:szCs w:val="20"/>
                <w:lang w:val="ro-MD"/>
              </w:rPr>
              <w:t xml:space="preserve">Auto / Manual </w:t>
            </w:r>
            <w:proofErr w:type="spellStart"/>
            <w:r w:rsidRPr="00987B60">
              <w:rPr>
                <w:rFonts w:eastAsia="Calibri"/>
                <w:noProof w:val="0"/>
                <w:sz w:val="20"/>
                <w:szCs w:val="20"/>
                <w:lang w:val="ro-MD"/>
              </w:rPr>
              <w:t>Gain</w:t>
            </w:r>
            <w:proofErr w:type="spellEnd"/>
            <w:r w:rsidRPr="00987B60">
              <w:rPr>
                <w:rFonts w:eastAsia="Calibri"/>
                <w:noProof w:val="0"/>
                <w:sz w:val="20"/>
                <w:szCs w:val="20"/>
                <w:lang w:val="ro-MD"/>
              </w:rPr>
              <w:t xml:space="preserve"> Control</w:t>
            </w:r>
          </w:p>
          <w:p w14:paraId="3CB7FB02" w14:textId="77777777" w:rsidR="00987B60" w:rsidRPr="00987B60" w:rsidRDefault="00987B60" w:rsidP="00987B60">
            <w:pPr>
              <w:rPr>
                <w:rFonts w:eastAsia="Calibri"/>
                <w:noProof w:val="0"/>
                <w:sz w:val="20"/>
                <w:szCs w:val="20"/>
                <w:lang w:val="ro-MD"/>
              </w:rPr>
            </w:pPr>
            <w:proofErr w:type="spellStart"/>
            <w:r w:rsidRPr="00987B60">
              <w:rPr>
                <w:rFonts w:eastAsia="Calibri"/>
                <w:noProof w:val="0"/>
                <w:sz w:val="20"/>
                <w:szCs w:val="20"/>
                <w:lang w:val="ro-MD"/>
              </w:rPr>
              <w:t>Wide</w:t>
            </w:r>
            <w:proofErr w:type="spellEnd"/>
            <w:r w:rsidRPr="00987B60">
              <w:rPr>
                <w:rFonts w:eastAsia="Calibri"/>
                <w:noProof w:val="0"/>
                <w:sz w:val="20"/>
                <w:szCs w:val="20"/>
                <w:lang w:val="ro-MD"/>
              </w:rPr>
              <w:t xml:space="preserve"> </w:t>
            </w:r>
            <w:proofErr w:type="spellStart"/>
            <w:r w:rsidRPr="00987B60">
              <w:rPr>
                <w:rFonts w:eastAsia="Calibri"/>
                <w:noProof w:val="0"/>
                <w:sz w:val="20"/>
                <w:szCs w:val="20"/>
                <w:lang w:val="ro-MD"/>
              </w:rPr>
              <w:t>Dynamic</w:t>
            </w:r>
            <w:proofErr w:type="spellEnd"/>
            <w:r w:rsidRPr="00987B60">
              <w:rPr>
                <w:rFonts w:eastAsia="Calibri"/>
                <w:noProof w:val="0"/>
                <w:sz w:val="20"/>
                <w:szCs w:val="20"/>
                <w:lang w:val="ro-MD"/>
              </w:rPr>
              <w:t xml:space="preserve"> Range</w:t>
            </w:r>
          </w:p>
          <w:p w14:paraId="79254CA5" w14:textId="77777777" w:rsidR="00987B60" w:rsidRPr="00987B60" w:rsidRDefault="00987B60" w:rsidP="00987B60">
            <w:pPr>
              <w:rPr>
                <w:rFonts w:eastAsia="Calibri"/>
                <w:noProof w:val="0"/>
                <w:sz w:val="20"/>
                <w:szCs w:val="20"/>
                <w:lang w:val="ro-MD"/>
              </w:rPr>
            </w:pPr>
            <w:r w:rsidRPr="00987B60">
              <w:rPr>
                <w:rFonts w:eastAsia="Calibri"/>
                <w:noProof w:val="0"/>
                <w:sz w:val="20"/>
                <w:szCs w:val="20"/>
                <w:lang w:val="ro-MD"/>
              </w:rPr>
              <w:t xml:space="preserve">Digital </w:t>
            </w:r>
            <w:proofErr w:type="spellStart"/>
            <w:r w:rsidRPr="00987B60">
              <w:rPr>
                <w:rFonts w:eastAsia="Calibri"/>
                <w:noProof w:val="0"/>
                <w:sz w:val="20"/>
                <w:szCs w:val="20"/>
                <w:lang w:val="ro-MD"/>
              </w:rPr>
              <w:t>Fog</w:t>
            </w:r>
            <w:proofErr w:type="spellEnd"/>
            <w:r w:rsidRPr="00987B60">
              <w:rPr>
                <w:rFonts w:eastAsia="Calibri"/>
                <w:noProof w:val="0"/>
                <w:sz w:val="20"/>
                <w:szCs w:val="20"/>
                <w:lang w:val="ro-MD"/>
              </w:rPr>
              <w:t xml:space="preserve"> </w:t>
            </w:r>
            <w:proofErr w:type="spellStart"/>
            <w:r w:rsidRPr="00987B60">
              <w:rPr>
                <w:rFonts w:eastAsia="Calibri"/>
                <w:noProof w:val="0"/>
                <w:sz w:val="20"/>
                <w:szCs w:val="20"/>
                <w:lang w:val="ro-MD"/>
              </w:rPr>
              <w:t>Removal</w:t>
            </w:r>
            <w:proofErr w:type="spellEnd"/>
            <w:r w:rsidRPr="00987B60">
              <w:rPr>
                <w:rFonts w:eastAsia="Calibri"/>
                <w:noProof w:val="0"/>
                <w:sz w:val="20"/>
                <w:szCs w:val="20"/>
                <w:lang w:val="ro-MD"/>
              </w:rPr>
              <w:t xml:space="preserve"> / Auto Contrast</w:t>
            </w:r>
          </w:p>
          <w:p w14:paraId="26FA5CBD" w14:textId="77777777" w:rsidR="00987B60" w:rsidRPr="00987B60" w:rsidRDefault="00987B60" w:rsidP="00987B60">
            <w:pPr>
              <w:widowControl w:val="0"/>
              <w:rPr>
                <w:rFonts w:eastAsia="CIDFont+F1"/>
                <w:noProof w:val="0"/>
                <w:sz w:val="20"/>
                <w:szCs w:val="20"/>
                <w:lang w:val="ro-MD" w:eastAsia="ru-MD"/>
              </w:rPr>
            </w:pPr>
            <w:proofErr w:type="spellStart"/>
            <w:r w:rsidRPr="00987B60">
              <w:rPr>
                <w:noProof w:val="0"/>
                <w:sz w:val="20"/>
                <w:szCs w:val="20"/>
                <w:lang w:val="ro-MD" w:eastAsia="ru-MD"/>
              </w:rPr>
              <w:t>Dynamic</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Noise</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Reduction</w:t>
            </w:r>
            <w:proofErr w:type="spellEnd"/>
          </w:p>
        </w:tc>
      </w:tr>
      <w:tr w:rsidR="00987B60" w:rsidRPr="00987B60" w14:paraId="02DB8C54" w14:textId="77777777" w:rsidTr="00987B60">
        <w:trPr>
          <w:trHeight w:hRule="exact" w:val="677"/>
        </w:trPr>
        <w:tc>
          <w:tcPr>
            <w:tcW w:w="1289" w:type="pct"/>
            <w:tcBorders>
              <w:top w:val="single" w:sz="4" w:space="0" w:color="auto"/>
              <w:left w:val="single" w:sz="4" w:space="0" w:color="auto"/>
            </w:tcBorders>
            <w:vAlign w:val="bottom"/>
          </w:tcPr>
          <w:p w14:paraId="28CDC72D" w14:textId="77777777" w:rsidR="00987B60" w:rsidRPr="00987B60" w:rsidRDefault="00987B60" w:rsidP="00987B60">
            <w:pPr>
              <w:widowControl w:val="0"/>
              <w:jc w:val="center"/>
              <w:rPr>
                <w:rFonts w:eastAsia="Courier New"/>
                <w:noProof w:val="0"/>
                <w:sz w:val="20"/>
                <w:szCs w:val="20"/>
                <w:lang w:val="ro-MD" w:eastAsia="ru-MD"/>
              </w:rPr>
            </w:pPr>
            <w:r w:rsidRPr="00987B60">
              <w:rPr>
                <w:rFonts w:eastAsia="Courier New"/>
                <w:noProof w:val="0"/>
                <w:sz w:val="20"/>
                <w:szCs w:val="20"/>
                <w:lang w:val="ro-MD" w:eastAsia="ru-MD"/>
              </w:rPr>
              <w:t xml:space="preserve">Video </w:t>
            </w:r>
            <w:proofErr w:type="spellStart"/>
            <w:r w:rsidRPr="00987B60">
              <w:rPr>
                <w:rFonts w:eastAsia="Courier New"/>
                <w:noProof w:val="0"/>
                <w:sz w:val="20"/>
                <w:szCs w:val="20"/>
                <w:lang w:val="ro-MD" w:eastAsia="ru-MD"/>
              </w:rPr>
              <w:t>outputs</w:t>
            </w:r>
            <w:proofErr w:type="spellEnd"/>
          </w:p>
        </w:tc>
        <w:tc>
          <w:tcPr>
            <w:tcW w:w="3711" w:type="pct"/>
            <w:tcBorders>
              <w:top w:val="single" w:sz="4" w:space="0" w:color="auto"/>
              <w:left w:val="single" w:sz="4" w:space="0" w:color="auto"/>
              <w:right w:val="single" w:sz="4" w:space="0" w:color="auto"/>
            </w:tcBorders>
            <w:vAlign w:val="bottom"/>
          </w:tcPr>
          <w:p w14:paraId="795ECE34" w14:textId="77777777" w:rsidR="00987B60" w:rsidRPr="00987B60" w:rsidRDefault="00987B60" w:rsidP="00987B60">
            <w:pPr>
              <w:widowControl w:val="0"/>
              <w:autoSpaceDE w:val="0"/>
              <w:autoSpaceDN w:val="0"/>
              <w:adjustRightInd w:val="0"/>
              <w:rPr>
                <w:rFonts w:eastAsia="CIDFont+F1"/>
                <w:noProof w:val="0"/>
                <w:sz w:val="20"/>
                <w:szCs w:val="20"/>
                <w:lang w:val="ro-MD"/>
              </w:rPr>
            </w:pPr>
            <w:r w:rsidRPr="00987B60">
              <w:rPr>
                <w:rFonts w:eastAsia="CIDFont+F1"/>
                <w:noProof w:val="0"/>
                <w:sz w:val="20"/>
                <w:szCs w:val="20"/>
                <w:lang w:val="ro-MD"/>
              </w:rPr>
              <w:t xml:space="preserve">HD-SDI or analog, </w:t>
            </w:r>
            <w:proofErr w:type="spellStart"/>
            <w:r w:rsidRPr="00987B60">
              <w:rPr>
                <w:rFonts w:eastAsia="CIDFont+F1"/>
                <w:noProof w:val="0"/>
                <w:sz w:val="20"/>
                <w:szCs w:val="20"/>
                <w:lang w:val="ro-MD"/>
              </w:rPr>
              <w:t>optional</w:t>
            </w:r>
            <w:proofErr w:type="spellEnd"/>
            <w:r w:rsidRPr="00987B60">
              <w:rPr>
                <w:rFonts w:eastAsia="CIDFont+F1"/>
                <w:noProof w:val="0"/>
                <w:sz w:val="20"/>
                <w:szCs w:val="20"/>
                <w:lang w:val="ro-MD"/>
              </w:rPr>
              <w:t xml:space="preserve"> RTSP H.264</w:t>
            </w:r>
          </w:p>
          <w:p w14:paraId="45199E52" w14:textId="77777777" w:rsidR="00987B60" w:rsidRPr="00987B60" w:rsidRDefault="00987B60" w:rsidP="00987B60">
            <w:pPr>
              <w:widowControl w:val="0"/>
              <w:rPr>
                <w:rFonts w:eastAsia="CIDFont+F1"/>
                <w:noProof w:val="0"/>
                <w:sz w:val="20"/>
                <w:szCs w:val="20"/>
                <w:lang w:val="ro-MD" w:eastAsia="ru-MD"/>
              </w:rPr>
            </w:pPr>
            <w:r w:rsidRPr="00987B60">
              <w:rPr>
                <w:rFonts w:eastAsia="CIDFont+F1"/>
                <w:noProof w:val="0"/>
                <w:sz w:val="20"/>
                <w:szCs w:val="20"/>
                <w:lang w:val="ro-MD" w:eastAsia="ru-MD"/>
              </w:rPr>
              <w:t xml:space="preserve">Ethernet </w:t>
            </w:r>
            <w:proofErr w:type="spellStart"/>
            <w:r w:rsidRPr="00987B60">
              <w:rPr>
                <w:rFonts w:eastAsia="CIDFont+F1"/>
                <w:noProof w:val="0"/>
                <w:sz w:val="20"/>
                <w:szCs w:val="20"/>
                <w:lang w:val="ro-MD" w:eastAsia="ru-MD"/>
              </w:rPr>
              <w:t>stream</w:t>
            </w:r>
            <w:proofErr w:type="spellEnd"/>
            <w:r w:rsidRPr="00987B60">
              <w:rPr>
                <w:rFonts w:eastAsia="CIDFont+F1"/>
                <w:noProof w:val="0"/>
                <w:sz w:val="20"/>
                <w:szCs w:val="20"/>
                <w:lang w:val="ro-MD" w:eastAsia="ru-MD"/>
              </w:rPr>
              <w:t xml:space="preserve"> (</w:t>
            </w:r>
            <w:proofErr w:type="spellStart"/>
            <w:r w:rsidRPr="00987B60">
              <w:rPr>
                <w:rFonts w:eastAsia="CIDFont+F1"/>
                <w:noProof w:val="0"/>
                <w:sz w:val="20"/>
                <w:szCs w:val="20"/>
                <w:lang w:val="ro-MD" w:eastAsia="ru-MD"/>
              </w:rPr>
              <w:t>using</w:t>
            </w:r>
            <w:proofErr w:type="spellEnd"/>
            <w:r w:rsidRPr="00987B60">
              <w:rPr>
                <w:rFonts w:eastAsia="CIDFont+F1"/>
                <w:noProof w:val="0"/>
                <w:sz w:val="20"/>
                <w:szCs w:val="20"/>
                <w:lang w:val="ro-MD" w:eastAsia="ru-MD"/>
              </w:rPr>
              <w:t xml:space="preserve"> VPU/ST)</w:t>
            </w:r>
          </w:p>
        </w:tc>
      </w:tr>
      <w:tr w:rsidR="00987B60" w:rsidRPr="00987B60" w14:paraId="5A6B120C" w14:textId="77777777" w:rsidTr="00987B60">
        <w:trPr>
          <w:trHeight w:hRule="exact" w:val="312"/>
        </w:trPr>
        <w:tc>
          <w:tcPr>
            <w:tcW w:w="1289" w:type="pct"/>
            <w:tcBorders>
              <w:top w:val="single" w:sz="4" w:space="0" w:color="auto"/>
              <w:left w:val="single" w:sz="4" w:space="0" w:color="auto"/>
            </w:tcBorders>
            <w:vAlign w:val="bottom"/>
          </w:tcPr>
          <w:p w14:paraId="3BA33281" w14:textId="77777777" w:rsidR="00987B60" w:rsidRPr="00987B60" w:rsidRDefault="00987B60" w:rsidP="00987B60">
            <w:pPr>
              <w:widowControl w:val="0"/>
              <w:jc w:val="center"/>
              <w:rPr>
                <w:rFonts w:eastAsia="Courier New"/>
                <w:noProof w:val="0"/>
                <w:sz w:val="20"/>
                <w:szCs w:val="20"/>
                <w:lang w:val="ro-MD" w:eastAsia="ru-MD"/>
              </w:rPr>
            </w:pPr>
            <w:r w:rsidRPr="00987B60">
              <w:rPr>
                <w:rFonts w:eastAsia="Courier New"/>
                <w:noProof w:val="0"/>
                <w:sz w:val="20"/>
                <w:szCs w:val="20"/>
                <w:lang w:val="ro-MD" w:eastAsia="ru-MD"/>
              </w:rPr>
              <w:t xml:space="preserve">Control </w:t>
            </w:r>
            <w:proofErr w:type="spellStart"/>
            <w:r w:rsidRPr="00987B60">
              <w:rPr>
                <w:rFonts w:eastAsia="Courier New"/>
                <w:noProof w:val="0"/>
                <w:sz w:val="20"/>
                <w:szCs w:val="20"/>
                <w:lang w:val="ro-MD" w:eastAsia="ru-MD"/>
              </w:rPr>
              <w:t>interface</w:t>
            </w:r>
            <w:proofErr w:type="spellEnd"/>
          </w:p>
        </w:tc>
        <w:tc>
          <w:tcPr>
            <w:tcW w:w="3711" w:type="pct"/>
            <w:tcBorders>
              <w:top w:val="single" w:sz="4" w:space="0" w:color="auto"/>
              <w:left w:val="single" w:sz="4" w:space="0" w:color="auto"/>
              <w:right w:val="single" w:sz="4" w:space="0" w:color="auto"/>
            </w:tcBorders>
            <w:vAlign w:val="bottom"/>
          </w:tcPr>
          <w:p w14:paraId="7ED55D59" w14:textId="77777777" w:rsidR="00987B60" w:rsidRPr="00987B60" w:rsidRDefault="00987B60" w:rsidP="00987B60">
            <w:pPr>
              <w:widowControl w:val="0"/>
              <w:rPr>
                <w:rFonts w:eastAsia="CIDFont+F1"/>
                <w:noProof w:val="0"/>
                <w:sz w:val="20"/>
                <w:szCs w:val="20"/>
                <w:lang w:val="ro-MD" w:eastAsia="ru-MD"/>
              </w:rPr>
            </w:pPr>
            <w:r w:rsidRPr="00987B60">
              <w:rPr>
                <w:rFonts w:eastAsia="Courier New"/>
                <w:noProof w:val="0"/>
                <w:sz w:val="20"/>
                <w:szCs w:val="20"/>
                <w:lang w:val="ro-MD" w:eastAsia="ru-MD"/>
              </w:rPr>
              <w:t>Serial, Ethernet</w:t>
            </w:r>
          </w:p>
        </w:tc>
      </w:tr>
      <w:tr w:rsidR="00987B60" w:rsidRPr="00987B60" w14:paraId="14888F0D" w14:textId="77777777" w:rsidTr="00987B60">
        <w:trPr>
          <w:trHeight w:hRule="exact" w:val="706"/>
        </w:trPr>
        <w:tc>
          <w:tcPr>
            <w:tcW w:w="1289" w:type="pct"/>
            <w:tcBorders>
              <w:top w:val="single" w:sz="4" w:space="0" w:color="auto"/>
              <w:left w:val="single" w:sz="4" w:space="0" w:color="auto"/>
            </w:tcBorders>
            <w:vAlign w:val="bottom"/>
          </w:tcPr>
          <w:p w14:paraId="58A033CB" w14:textId="77777777" w:rsidR="00987B60" w:rsidRPr="00987B60" w:rsidRDefault="00987B60" w:rsidP="00987B60">
            <w:pPr>
              <w:widowControl w:val="0"/>
              <w:autoSpaceDE w:val="0"/>
              <w:autoSpaceDN w:val="0"/>
              <w:adjustRightInd w:val="0"/>
              <w:jc w:val="center"/>
              <w:rPr>
                <w:rFonts w:eastAsia="CIDFont+F1"/>
                <w:noProof w:val="0"/>
                <w:sz w:val="20"/>
                <w:szCs w:val="20"/>
                <w:lang w:val="ro-MD"/>
              </w:rPr>
            </w:pPr>
            <w:proofErr w:type="spellStart"/>
            <w:r w:rsidRPr="00987B60">
              <w:rPr>
                <w:noProof w:val="0"/>
                <w:sz w:val="20"/>
                <w:szCs w:val="20"/>
                <w:lang w:val="ro-MD"/>
              </w:rPr>
              <w:t>Consumption</w:t>
            </w:r>
            <w:proofErr w:type="spellEnd"/>
          </w:p>
          <w:p w14:paraId="14EFDFFF" w14:textId="77777777" w:rsidR="00987B60" w:rsidRPr="00987B60" w:rsidRDefault="00987B60" w:rsidP="00987B60">
            <w:pPr>
              <w:widowControl w:val="0"/>
              <w:autoSpaceDE w:val="0"/>
              <w:autoSpaceDN w:val="0"/>
              <w:adjustRightInd w:val="0"/>
              <w:jc w:val="center"/>
              <w:rPr>
                <w:rFonts w:eastAsia="Courier New"/>
                <w:noProof w:val="0"/>
                <w:sz w:val="20"/>
                <w:szCs w:val="20"/>
                <w:lang w:val="ro-MD"/>
              </w:rPr>
            </w:pPr>
          </w:p>
        </w:tc>
        <w:tc>
          <w:tcPr>
            <w:tcW w:w="3711" w:type="pct"/>
            <w:tcBorders>
              <w:top w:val="single" w:sz="4" w:space="0" w:color="auto"/>
              <w:left w:val="single" w:sz="4" w:space="0" w:color="auto"/>
              <w:right w:val="single" w:sz="4" w:space="0" w:color="auto"/>
            </w:tcBorders>
            <w:vAlign w:val="bottom"/>
          </w:tcPr>
          <w:p w14:paraId="5170E6AB" w14:textId="77777777" w:rsidR="00987B60" w:rsidRPr="00987B60" w:rsidRDefault="00987B60" w:rsidP="00987B60">
            <w:pPr>
              <w:widowControl w:val="0"/>
              <w:autoSpaceDE w:val="0"/>
              <w:autoSpaceDN w:val="0"/>
              <w:adjustRightInd w:val="0"/>
              <w:rPr>
                <w:rFonts w:eastAsia="CIDFont+F1"/>
                <w:noProof w:val="0"/>
                <w:sz w:val="20"/>
                <w:szCs w:val="20"/>
                <w:lang w:val="ro-MD"/>
              </w:rPr>
            </w:pPr>
            <w:r w:rsidRPr="00987B60">
              <w:rPr>
                <w:rFonts w:eastAsia="CIDFont+F1"/>
                <w:noProof w:val="0"/>
                <w:sz w:val="20"/>
                <w:szCs w:val="20"/>
                <w:lang w:val="ro-MD"/>
              </w:rPr>
              <w:t xml:space="preserve">15 W </w:t>
            </w:r>
            <w:proofErr w:type="spellStart"/>
            <w:r w:rsidRPr="00987B60">
              <w:rPr>
                <w:rFonts w:eastAsia="CIDFont+F1"/>
                <w:noProof w:val="0"/>
                <w:sz w:val="20"/>
                <w:szCs w:val="20"/>
                <w:lang w:val="ro-MD"/>
              </w:rPr>
              <w:t>typical</w:t>
            </w:r>
            <w:proofErr w:type="spellEnd"/>
            <w:r w:rsidRPr="00987B60">
              <w:rPr>
                <w:rFonts w:eastAsia="CIDFont+F1"/>
                <w:noProof w:val="0"/>
                <w:sz w:val="20"/>
                <w:szCs w:val="20"/>
                <w:lang w:val="ro-MD"/>
              </w:rPr>
              <w:t>, &lt; 60 W maximum</w:t>
            </w:r>
          </w:p>
          <w:p w14:paraId="734E0E54" w14:textId="77777777" w:rsidR="00987B60" w:rsidRPr="00987B60" w:rsidRDefault="00987B60" w:rsidP="00987B60">
            <w:pPr>
              <w:widowControl w:val="0"/>
              <w:rPr>
                <w:rFonts w:eastAsia="CIDFont+F1"/>
                <w:noProof w:val="0"/>
                <w:sz w:val="20"/>
                <w:szCs w:val="20"/>
                <w:lang w:val="ro-MD" w:eastAsia="ru-MD"/>
              </w:rPr>
            </w:pPr>
            <w:proofErr w:type="spellStart"/>
            <w:r w:rsidRPr="00987B60">
              <w:rPr>
                <w:rFonts w:eastAsia="CIDFont+F1"/>
                <w:noProof w:val="0"/>
                <w:sz w:val="20"/>
                <w:szCs w:val="20"/>
                <w:lang w:val="ro-MD" w:eastAsia="ru-MD"/>
              </w:rPr>
              <w:t>with</w:t>
            </w:r>
            <w:proofErr w:type="spellEnd"/>
            <w:r w:rsidRPr="00987B60">
              <w:rPr>
                <w:rFonts w:eastAsia="CIDFont+F1"/>
                <w:noProof w:val="0"/>
                <w:sz w:val="20"/>
                <w:szCs w:val="20"/>
                <w:lang w:val="ro-MD" w:eastAsia="ru-MD"/>
              </w:rPr>
              <w:t xml:space="preserve"> </w:t>
            </w:r>
            <w:proofErr w:type="spellStart"/>
            <w:r w:rsidRPr="00987B60">
              <w:rPr>
                <w:rFonts w:eastAsia="CIDFont+F1"/>
                <w:noProof w:val="0"/>
                <w:sz w:val="20"/>
                <w:szCs w:val="20"/>
                <w:lang w:val="ro-MD" w:eastAsia="ru-MD"/>
              </w:rPr>
              <w:t>heaters</w:t>
            </w:r>
            <w:proofErr w:type="spellEnd"/>
            <w:r w:rsidRPr="00987B60">
              <w:rPr>
                <w:rFonts w:eastAsia="CIDFont+F1"/>
                <w:noProof w:val="0"/>
                <w:sz w:val="20"/>
                <w:szCs w:val="20"/>
                <w:lang w:val="ro-MD" w:eastAsia="ru-MD"/>
              </w:rPr>
              <w:t xml:space="preserve"> / </w:t>
            </w:r>
            <w:proofErr w:type="spellStart"/>
            <w:r w:rsidRPr="00987B60">
              <w:rPr>
                <w:rFonts w:eastAsia="CIDFont+F1"/>
                <w:noProof w:val="0"/>
                <w:sz w:val="20"/>
                <w:szCs w:val="20"/>
                <w:lang w:val="ro-MD" w:eastAsia="ru-MD"/>
              </w:rPr>
              <w:t>lens</w:t>
            </w:r>
            <w:proofErr w:type="spellEnd"/>
            <w:r w:rsidRPr="00987B60">
              <w:rPr>
                <w:rFonts w:eastAsia="CIDFont+F1"/>
                <w:noProof w:val="0"/>
                <w:sz w:val="20"/>
                <w:szCs w:val="20"/>
                <w:lang w:val="ro-MD" w:eastAsia="ru-MD"/>
              </w:rPr>
              <w:t xml:space="preserve"> </w:t>
            </w:r>
            <w:proofErr w:type="spellStart"/>
            <w:r w:rsidRPr="00987B60">
              <w:rPr>
                <w:rFonts w:eastAsia="CIDFont+F1"/>
                <w:noProof w:val="0"/>
                <w:sz w:val="20"/>
                <w:szCs w:val="20"/>
                <w:lang w:val="ro-MD" w:eastAsia="ru-MD"/>
              </w:rPr>
              <w:t>defrost</w:t>
            </w:r>
            <w:proofErr w:type="spellEnd"/>
          </w:p>
        </w:tc>
      </w:tr>
      <w:tr w:rsidR="00987B60" w:rsidRPr="00987B60" w14:paraId="53AAB4CA" w14:textId="77777777" w:rsidTr="00987B60">
        <w:trPr>
          <w:trHeight w:hRule="exact" w:val="312"/>
        </w:trPr>
        <w:tc>
          <w:tcPr>
            <w:tcW w:w="1289" w:type="pct"/>
            <w:tcBorders>
              <w:top w:val="single" w:sz="4" w:space="0" w:color="auto"/>
              <w:left w:val="single" w:sz="4" w:space="0" w:color="auto"/>
            </w:tcBorders>
            <w:vAlign w:val="bottom"/>
          </w:tcPr>
          <w:p w14:paraId="55E493CD"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noProof w:val="0"/>
                <w:sz w:val="20"/>
                <w:szCs w:val="20"/>
                <w:lang w:val="ro-MD" w:eastAsia="ru-MD"/>
              </w:rPr>
              <w:t>Operating</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voltage</w:t>
            </w:r>
            <w:proofErr w:type="spellEnd"/>
          </w:p>
        </w:tc>
        <w:tc>
          <w:tcPr>
            <w:tcW w:w="3711" w:type="pct"/>
            <w:tcBorders>
              <w:top w:val="single" w:sz="4" w:space="0" w:color="auto"/>
              <w:left w:val="single" w:sz="4" w:space="0" w:color="auto"/>
              <w:right w:val="single" w:sz="4" w:space="0" w:color="auto"/>
            </w:tcBorders>
            <w:vAlign w:val="bottom"/>
          </w:tcPr>
          <w:p w14:paraId="3D071483" w14:textId="77777777" w:rsidR="00987B60" w:rsidRPr="00987B60" w:rsidRDefault="00987B60" w:rsidP="00987B60">
            <w:pPr>
              <w:widowControl w:val="0"/>
              <w:rPr>
                <w:rFonts w:eastAsia="CIDFont+F1"/>
                <w:noProof w:val="0"/>
                <w:sz w:val="20"/>
                <w:szCs w:val="20"/>
                <w:lang w:val="ro-MD" w:eastAsia="ru-MD"/>
              </w:rPr>
            </w:pPr>
            <w:r w:rsidRPr="00987B60">
              <w:rPr>
                <w:rFonts w:eastAsia="CIDFont+F1"/>
                <w:noProof w:val="0"/>
                <w:sz w:val="20"/>
                <w:szCs w:val="20"/>
                <w:lang w:val="ro-MD" w:eastAsia="ru-MD"/>
              </w:rPr>
              <w:t xml:space="preserve">18 – 32 </w:t>
            </w:r>
            <w:proofErr w:type="spellStart"/>
            <w:r w:rsidRPr="00987B60">
              <w:rPr>
                <w:rFonts w:eastAsia="CIDFont+F1"/>
                <w:noProof w:val="0"/>
                <w:sz w:val="20"/>
                <w:szCs w:val="20"/>
                <w:lang w:val="ro-MD" w:eastAsia="ru-MD"/>
              </w:rPr>
              <w:t>Vdc</w:t>
            </w:r>
            <w:proofErr w:type="spellEnd"/>
          </w:p>
        </w:tc>
      </w:tr>
      <w:tr w:rsidR="00987B60" w:rsidRPr="00987B60" w14:paraId="79666BF4" w14:textId="77777777" w:rsidTr="00987B60">
        <w:trPr>
          <w:trHeight w:hRule="exact" w:val="312"/>
        </w:trPr>
        <w:tc>
          <w:tcPr>
            <w:tcW w:w="1289" w:type="pct"/>
            <w:tcBorders>
              <w:top w:val="single" w:sz="4" w:space="0" w:color="auto"/>
              <w:left w:val="single" w:sz="4" w:space="0" w:color="auto"/>
            </w:tcBorders>
            <w:vAlign w:val="bottom"/>
          </w:tcPr>
          <w:p w14:paraId="56E682FF"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noProof w:val="0"/>
                <w:sz w:val="20"/>
                <w:szCs w:val="20"/>
                <w:lang w:val="ro-MD" w:eastAsia="ru-MD"/>
              </w:rPr>
              <w:t>Operating</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temperature</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range</w:t>
            </w:r>
            <w:proofErr w:type="spellEnd"/>
          </w:p>
        </w:tc>
        <w:tc>
          <w:tcPr>
            <w:tcW w:w="3711" w:type="pct"/>
            <w:tcBorders>
              <w:top w:val="single" w:sz="4" w:space="0" w:color="auto"/>
              <w:left w:val="single" w:sz="4" w:space="0" w:color="auto"/>
              <w:right w:val="single" w:sz="4" w:space="0" w:color="auto"/>
            </w:tcBorders>
            <w:vAlign w:val="bottom"/>
          </w:tcPr>
          <w:p w14:paraId="643C53C4" w14:textId="77777777" w:rsidR="00987B60" w:rsidRPr="00987B60" w:rsidRDefault="00987B60" w:rsidP="00987B60">
            <w:pPr>
              <w:widowControl w:val="0"/>
              <w:rPr>
                <w:rFonts w:eastAsia="CIDFont+F1"/>
                <w:noProof w:val="0"/>
                <w:sz w:val="20"/>
                <w:szCs w:val="20"/>
                <w:lang w:val="ro-MD" w:eastAsia="ru-MD"/>
              </w:rPr>
            </w:pPr>
            <w:r w:rsidRPr="00987B60">
              <w:rPr>
                <w:rFonts w:eastAsia="CIDFont+F1"/>
                <w:noProof w:val="0"/>
                <w:sz w:val="20"/>
                <w:szCs w:val="20"/>
                <w:lang w:val="ro-MD" w:eastAsia="ru-MD"/>
              </w:rPr>
              <w:t xml:space="preserve">Minim -32°C </w:t>
            </w:r>
            <w:proofErr w:type="spellStart"/>
            <w:r w:rsidRPr="00987B60">
              <w:rPr>
                <w:rFonts w:eastAsia="CIDFont+F1"/>
                <w:noProof w:val="0"/>
                <w:sz w:val="20"/>
                <w:szCs w:val="20"/>
                <w:lang w:val="ro-MD" w:eastAsia="ru-MD"/>
              </w:rPr>
              <w:t>to</w:t>
            </w:r>
            <w:proofErr w:type="spellEnd"/>
            <w:r w:rsidRPr="00987B60">
              <w:rPr>
                <w:rFonts w:eastAsia="CIDFont+F1"/>
                <w:noProof w:val="0"/>
                <w:sz w:val="20"/>
                <w:szCs w:val="20"/>
                <w:lang w:val="ro-MD" w:eastAsia="ru-MD"/>
              </w:rPr>
              <w:t xml:space="preserve"> maxim +55°C</w:t>
            </w:r>
          </w:p>
        </w:tc>
      </w:tr>
      <w:tr w:rsidR="00987B60" w:rsidRPr="00987B60" w14:paraId="69AF63EC" w14:textId="77777777" w:rsidTr="00987B60">
        <w:trPr>
          <w:trHeight w:hRule="exact" w:val="312"/>
        </w:trPr>
        <w:tc>
          <w:tcPr>
            <w:tcW w:w="1289" w:type="pct"/>
            <w:tcBorders>
              <w:top w:val="single" w:sz="4" w:space="0" w:color="auto"/>
              <w:left w:val="single" w:sz="4" w:space="0" w:color="auto"/>
            </w:tcBorders>
            <w:vAlign w:val="bottom"/>
          </w:tcPr>
          <w:p w14:paraId="6948631A" w14:textId="77777777" w:rsidR="00987B60" w:rsidRPr="00987B60" w:rsidRDefault="00987B60" w:rsidP="00987B60">
            <w:pPr>
              <w:widowControl w:val="0"/>
              <w:jc w:val="center"/>
              <w:rPr>
                <w:rFonts w:eastAsia="Courier New"/>
                <w:noProof w:val="0"/>
                <w:sz w:val="20"/>
                <w:szCs w:val="20"/>
                <w:lang w:val="ro-MD" w:eastAsia="ru-MD"/>
              </w:rPr>
            </w:pPr>
            <w:r w:rsidRPr="00987B60">
              <w:rPr>
                <w:noProof w:val="0"/>
                <w:sz w:val="20"/>
                <w:szCs w:val="20"/>
                <w:lang w:val="ro-MD" w:eastAsia="ru-MD"/>
              </w:rPr>
              <w:t>IP rating</w:t>
            </w:r>
          </w:p>
        </w:tc>
        <w:tc>
          <w:tcPr>
            <w:tcW w:w="3711" w:type="pct"/>
            <w:tcBorders>
              <w:top w:val="single" w:sz="4" w:space="0" w:color="auto"/>
              <w:left w:val="single" w:sz="4" w:space="0" w:color="auto"/>
              <w:right w:val="single" w:sz="4" w:space="0" w:color="auto"/>
            </w:tcBorders>
            <w:vAlign w:val="bottom"/>
          </w:tcPr>
          <w:p w14:paraId="190ED934" w14:textId="77777777" w:rsidR="00987B60" w:rsidRPr="00987B60" w:rsidRDefault="00987B60" w:rsidP="00987B60">
            <w:pPr>
              <w:widowControl w:val="0"/>
              <w:rPr>
                <w:rFonts w:eastAsia="CIDFont+F1"/>
                <w:noProof w:val="0"/>
                <w:sz w:val="20"/>
                <w:szCs w:val="20"/>
                <w:lang w:val="ro-MD" w:eastAsia="ru-MD"/>
              </w:rPr>
            </w:pPr>
            <w:r w:rsidRPr="00987B60">
              <w:rPr>
                <w:rFonts w:eastAsia="CIDFont+F1"/>
                <w:noProof w:val="0"/>
                <w:sz w:val="20"/>
                <w:szCs w:val="20"/>
                <w:lang w:val="ro-MD" w:eastAsia="ru-MD"/>
              </w:rPr>
              <w:t xml:space="preserve">IP67, </w:t>
            </w:r>
            <w:proofErr w:type="spellStart"/>
            <w:r w:rsidRPr="00987B60">
              <w:rPr>
                <w:rFonts w:eastAsia="CIDFont+F1"/>
                <w:noProof w:val="0"/>
                <w:sz w:val="20"/>
                <w:szCs w:val="20"/>
                <w:lang w:val="ro-MD" w:eastAsia="ru-MD"/>
              </w:rPr>
              <w:t>built</w:t>
            </w:r>
            <w:proofErr w:type="spellEnd"/>
            <w:r w:rsidRPr="00987B60">
              <w:rPr>
                <w:rFonts w:eastAsia="CIDFont+F1"/>
                <w:noProof w:val="0"/>
                <w:sz w:val="20"/>
                <w:szCs w:val="20"/>
                <w:lang w:val="ro-MD" w:eastAsia="ru-MD"/>
              </w:rPr>
              <w:t xml:space="preserve"> </w:t>
            </w:r>
            <w:proofErr w:type="spellStart"/>
            <w:r w:rsidRPr="00987B60">
              <w:rPr>
                <w:rFonts w:eastAsia="CIDFont+F1"/>
                <w:noProof w:val="0"/>
                <w:sz w:val="20"/>
                <w:szCs w:val="20"/>
                <w:lang w:val="ro-MD" w:eastAsia="ru-MD"/>
              </w:rPr>
              <w:t>according</w:t>
            </w:r>
            <w:proofErr w:type="spellEnd"/>
            <w:r w:rsidRPr="00987B60">
              <w:rPr>
                <w:rFonts w:eastAsia="CIDFont+F1"/>
                <w:noProof w:val="0"/>
                <w:sz w:val="20"/>
                <w:szCs w:val="20"/>
                <w:lang w:val="ro-MD" w:eastAsia="ru-MD"/>
              </w:rPr>
              <w:t xml:space="preserve"> </w:t>
            </w:r>
            <w:proofErr w:type="spellStart"/>
            <w:r w:rsidRPr="00987B60">
              <w:rPr>
                <w:rFonts w:eastAsia="CIDFont+F1"/>
                <w:noProof w:val="0"/>
                <w:sz w:val="20"/>
                <w:szCs w:val="20"/>
                <w:lang w:val="ro-MD" w:eastAsia="ru-MD"/>
              </w:rPr>
              <w:t>to</w:t>
            </w:r>
            <w:proofErr w:type="spellEnd"/>
            <w:r w:rsidRPr="00987B60">
              <w:rPr>
                <w:rFonts w:eastAsia="CIDFont+F1"/>
                <w:noProof w:val="0"/>
                <w:sz w:val="20"/>
                <w:szCs w:val="20"/>
                <w:lang w:val="ro-MD" w:eastAsia="ru-MD"/>
              </w:rPr>
              <w:t xml:space="preserve"> MIL-810</w:t>
            </w:r>
          </w:p>
        </w:tc>
      </w:tr>
      <w:tr w:rsidR="00987B60" w:rsidRPr="00987B60" w14:paraId="5716893F" w14:textId="77777777" w:rsidTr="00987B60">
        <w:trPr>
          <w:trHeight w:hRule="exact" w:val="312"/>
        </w:trPr>
        <w:tc>
          <w:tcPr>
            <w:tcW w:w="1289" w:type="pct"/>
            <w:tcBorders>
              <w:top w:val="single" w:sz="4" w:space="0" w:color="auto"/>
              <w:left w:val="single" w:sz="4" w:space="0" w:color="auto"/>
            </w:tcBorders>
            <w:vAlign w:val="bottom"/>
          </w:tcPr>
          <w:p w14:paraId="0899523E"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noProof w:val="0"/>
                <w:sz w:val="20"/>
                <w:szCs w:val="20"/>
                <w:lang w:val="ro-MD" w:eastAsia="ru-MD"/>
              </w:rPr>
              <w:t>Dimensions</w:t>
            </w:r>
            <w:proofErr w:type="spellEnd"/>
          </w:p>
        </w:tc>
        <w:tc>
          <w:tcPr>
            <w:tcW w:w="3711" w:type="pct"/>
            <w:tcBorders>
              <w:top w:val="single" w:sz="4" w:space="0" w:color="auto"/>
              <w:left w:val="single" w:sz="4" w:space="0" w:color="auto"/>
              <w:right w:val="single" w:sz="4" w:space="0" w:color="auto"/>
            </w:tcBorders>
            <w:vAlign w:val="bottom"/>
          </w:tcPr>
          <w:p w14:paraId="7CF4D183" w14:textId="77777777" w:rsidR="00987B60" w:rsidRPr="00987B60" w:rsidRDefault="00987B60" w:rsidP="00987B60">
            <w:pPr>
              <w:widowControl w:val="0"/>
              <w:rPr>
                <w:rFonts w:eastAsia="CIDFont+F1"/>
                <w:noProof w:val="0"/>
                <w:sz w:val="20"/>
                <w:szCs w:val="20"/>
                <w:lang w:val="ro-MD" w:eastAsia="ru-MD"/>
              </w:rPr>
            </w:pPr>
            <w:r w:rsidRPr="00987B60">
              <w:rPr>
                <w:rFonts w:eastAsia="CIDFont+F1"/>
                <w:noProof w:val="0"/>
                <w:sz w:val="20"/>
                <w:szCs w:val="20"/>
                <w:lang w:val="ro-MD" w:eastAsia="ru-MD"/>
              </w:rPr>
              <w:t>Max. 490 x 170x 175 mm</w:t>
            </w:r>
          </w:p>
        </w:tc>
      </w:tr>
      <w:tr w:rsidR="00987B60" w:rsidRPr="00987B60" w14:paraId="58B4D873" w14:textId="77777777" w:rsidTr="00987B60">
        <w:trPr>
          <w:trHeight w:hRule="exact" w:val="312"/>
        </w:trPr>
        <w:tc>
          <w:tcPr>
            <w:tcW w:w="1289" w:type="pct"/>
            <w:tcBorders>
              <w:top w:val="single" w:sz="4" w:space="0" w:color="auto"/>
              <w:left w:val="single" w:sz="4" w:space="0" w:color="auto"/>
            </w:tcBorders>
            <w:vAlign w:val="bottom"/>
          </w:tcPr>
          <w:p w14:paraId="169C1D11"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noProof w:val="0"/>
                <w:sz w:val="20"/>
                <w:szCs w:val="20"/>
                <w:lang w:val="ro-MD" w:eastAsia="ru-MD"/>
              </w:rPr>
              <w:t>Weight</w:t>
            </w:r>
            <w:proofErr w:type="spellEnd"/>
          </w:p>
        </w:tc>
        <w:tc>
          <w:tcPr>
            <w:tcW w:w="3711" w:type="pct"/>
            <w:tcBorders>
              <w:top w:val="single" w:sz="4" w:space="0" w:color="auto"/>
              <w:left w:val="single" w:sz="4" w:space="0" w:color="auto"/>
              <w:right w:val="single" w:sz="4" w:space="0" w:color="auto"/>
            </w:tcBorders>
            <w:vAlign w:val="bottom"/>
          </w:tcPr>
          <w:p w14:paraId="7E13CD38" w14:textId="77777777" w:rsidR="00987B60" w:rsidRPr="00987B60" w:rsidRDefault="00987B60" w:rsidP="00987B60">
            <w:pPr>
              <w:widowControl w:val="0"/>
              <w:rPr>
                <w:rFonts w:eastAsia="CIDFont+F1"/>
                <w:noProof w:val="0"/>
                <w:sz w:val="20"/>
                <w:szCs w:val="20"/>
                <w:lang w:val="ro-MD" w:eastAsia="ru-MD"/>
              </w:rPr>
            </w:pPr>
            <w:r w:rsidRPr="00987B60">
              <w:rPr>
                <w:rFonts w:eastAsia="CIDFont+F1"/>
                <w:noProof w:val="0"/>
                <w:sz w:val="20"/>
                <w:szCs w:val="20"/>
                <w:lang w:val="ro-MD" w:eastAsia="ru-MD"/>
              </w:rPr>
              <w:t>Max. 8 kg</w:t>
            </w:r>
          </w:p>
        </w:tc>
      </w:tr>
      <w:tr w:rsidR="00987B60" w:rsidRPr="00987B60" w14:paraId="40299B1A" w14:textId="77777777" w:rsidTr="00987B60">
        <w:trPr>
          <w:trHeight w:hRule="exact" w:val="312"/>
        </w:trPr>
        <w:tc>
          <w:tcPr>
            <w:tcW w:w="5000" w:type="pct"/>
            <w:gridSpan w:val="2"/>
            <w:tcBorders>
              <w:top w:val="single" w:sz="4" w:space="0" w:color="auto"/>
              <w:left w:val="single" w:sz="4" w:space="0" w:color="auto"/>
              <w:right w:val="single" w:sz="4" w:space="0" w:color="auto"/>
            </w:tcBorders>
            <w:shd w:val="clear" w:color="auto" w:fill="D1D1D1"/>
            <w:vAlign w:val="bottom"/>
          </w:tcPr>
          <w:p w14:paraId="2CE09E67" w14:textId="77777777" w:rsidR="00987B60" w:rsidRPr="00987B60" w:rsidRDefault="00987B60" w:rsidP="00987B60">
            <w:pPr>
              <w:widowControl w:val="0"/>
              <w:jc w:val="center"/>
              <w:rPr>
                <w:rFonts w:eastAsia="CIDFont+F1"/>
                <w:noProof w:val="0"/>
                <w:sz w:val="20"/>
                <w:szCs w:val="20"/>
                <w:lang w:val="ro-MD" w:eastAsia="ru-MD"/>
              </w:rPr>
            </w:pPr>
            <w:r w:rsidRPr="00987B60">
              <w:rPr>
                <w:b/>
                <w:bCs/>
                <w:noProof w:val="0"/>
                <w:sz w:val="20"/>
                <w:szCs w:val="20"/>
                <w:lang w:val="ro-MD" w:eastAsia="ru-MD" w:bidi="en-US"/>
              </w:rPr>
              <w:t>Pan-</w:t>
            </w:r>
            <w:proofErr w:type="spellStart"/>
            <w:r w:rsidRPr="00987B60">
              <w:rPr>
                <w:b/>
                <w:bCs/>
                <w:noProof w:val="0"/>
                <w:sz w:val="20"/>
                <w:szCs w:val="20"/>
                <w:lang w:val="ro-MD" w:eastAsia="ru-MD" w:bidi="en-US"/>
              </w:rPr>
              <w:t>Tilt</w:t>
            </w:r>
            <w:proofErr w:type="spellEnd"/>
          </w:p>
        </w:tc>
      </w:tr>
      <w:tr w:rsidR="00987B60" w:rsidRPr="00987B60" w14:paraId="3C1EF158" w14:textId="77777777" w:rsidTr="00987B60">
        <w:trPr>
          <w:trHeight w:hRule="exact" w:val="223"/>
        </w:trPr>
        <w:tc>
          <w:tcPr>
            <w:tcW w:w="1289" w:type="pct"/>
            <w:tcBorders>
              <w:top w:val="single" w:sz="4" w:space="0" w:color="auto"/>
              <w:left w:val="single" w:sz="4" w:space="0" w:color="auto"/>
            </w:tcBorders>
            <w:vAlign w:val="bottom"/>
          </w:tcPr>
          <w:p w14:paraId="17300B71"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rFonts w:eastAsia="Courier New"/>
                <w:noProof w:val="0"/>
                <w:sz w:val="20"/>
                <w:szCs w:val="20"/>
                <w:lang w:val="ro-MD" w:eastAsia="ru-MD"/>
              </w:rPr>
              <w:t>Load</w:t>
            </w:r>
            <w:proofErr w:type="spellEnd"/>
            <w:r w:rsidRPr="00987B60">
              <w:rPr>
                <w:rFonts w:eastAsia="Courier New"/>
                <w:noProof w:val="0"/>
                <w:sz w:val="20"/>
                <w:szCs w:val="20"/>
                <w:lang w:val="ro-MD" w:eastAsia="ru-MD"/>
              </w:rPr>
              <w:t xml:space="preserve"> </w:t>
            </w:r>
            <w:proofErr w:type="spellStart"/>
            <w:r w:rsidRPr="00987B60">
              <w:rPr>
                <w:rFonts w:eastAsia="Courier New"/>
                <w:noProof w:val="0"/>
                <w:sz w:val="20"/>
                <w:szCs w:val="20"/>
                <w:lang w:val="ro-MD" w:eastAsia="ru-MD"/>
              </w:rPr>
              <w:t>capacity</w:t>
            </w:r>
            <w:proofErr w:type="spellEnd"/>
            <w:r w:rsidRPr="00987B60">
              <w:rPr>
                <w:rFonts w:eastAsia="Courier New"/>
                <w:noProof w:val="0"/>
                <w:sz w:val="20"/>
                <w:szCs w:val="20"/>
                <w:lang w:val="ro-MD" w:eastAsia="ru-MD"/>
              </w:rPr>
              <w:t xml:space="preserve"> / </w:t>
            </w:r>
            <w:proofErr w:type="spellStart"/>
            <w:r w:rsidRPr="00987B60">
              <w:rPr>
                <w:rFonts w:eastAsia="Courier New"/>
                <w:noProof w:val="0"/>
                <w:sz w:val="20"/>
                <w:szCs w:val="20"/>
                <w:lang w:val="ro-MD" w:eastAsia="ru-MD"/>
              </w:rPr>
              <w:t>Torque</w:t>
            </w:r>
            <w:proofErr w:type="spellEnd"/>
          </w:p>
        </w:tc>
        <w:tc>
          <w:tcPr>
            <w:tcW w:w="3711" w:type="pct"/>
            <w:tcBorders>
              <w:top w:val="single" w:sz="4" w:space="0" w:color="auto"/>
              <w:left w:val="single" w:sz="4" w:space="0" w:color="auto"/>
              <w:right w:val="single" w:sz="4" w:space="0" w:color="auto"/>
            </w:tcBorders>
            <w:vAlign w:val="bottom"/>
          </w:tcPr>
          <w:p w14:paraId="29339D1C" w14:textId="77777777" w:rsidR="00987B60" w:rsidRPr="00987B60" w:rsidRDefault="00987B60" w:rsidP="00987B60">
            <w:pPr>
              <w:widowControl w:val="0"/>
              <w:rPr>
                <w:rFonts w:eastAsia="CIDFont+F1"/>
                <w:noProof w:val="0"/>
                <w:sz w:val="20"/>
                <w:szCs w:val="20"/>
                <w:lang w:val="ro-MD" w:eastAsia="ru-MD"/>
              </w:rPr>
            </w:pPr>
            <w:r w:rsidRPr="00987B60">
              <w:rPr>
                <w:rFonts w:eastAsia="Courier New"/>
                <w:noProof w:val="0"/>
                <w:sz w:val="20"/>
                <w:szCs w:val="20"/>
                <w:lang w:val="ro-MD" w:eastAsia="ru-MD"/>
              </w:rPr>
              <w:t>Max. 35 kg / 60 Nm</w:t>
            </w:r>
          </w:p>
        </w:tc>
      </w:tr>
      <w:tr w:rsidR="00987B60" w:rsidRPr="00987B60" w14:paraId="1EC6DC25" w14:textId="77777777" w:rsidTr="00987B60">
        <w:trPr>
          <w:trHeight w:hRule="exact" w:val="312"/>
        </w:trPr>
        <w:tc>
          <w:tcPr>
            <w:tcW w:w="1289" w:type="pct"/>
            <w:tcBorders>
              <w:top w:val="single" w:sz="4" w:space="0" w:color="auto"/>
              <w:left w:val="single" w:sz="4" w:space="0" w:color="auto"/>
            </w:tcBorders>
            <w:vAlign w:val="bottom"/>
          </w:tcPr>
          <w:p w14:paraId="0A1DA353"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rFonts w:eastAsia="Courier New"/>
                <w:noProof w:val="0"/>
                <w:sz w:val="20"/>
                <w:szCs w:val="20"/>
                <w:lang w:val="ro-MD" w:eastAsia="ru-MD"/>
              </w:rPr>
              <w:t>Weight</w:t>
            </w:r>
            <w:proofErr w:type="spellEnd"/>
          </w:p>
        </w:tc>
        <w:tc>
          <w:tcPr>
            <w:tcW w:w="3711" w:type="pct"/>
            <w:tcBorders>
              <w:top w:val="single" w:sz="4" w:space="0" w:color="auto"/>
              <w:left w:val="single" w:sz="4" w:space="0" w:color="auto"/>
              <w:right w:val="single" w:sz="4" w:space="0" w:color="auto"/>
            </w:tcBorders>
            <w:vAlign w:val="bottom"/>
          </w:tcPr>
          <w:p w14:paraId="2E0F5F46" w14:textId="77777777" w:rsidR="00987B60" w:rsidRPr="00987B60" w:rsidRDefault="00987B60" w:rsidP="00987B60">
            <w:pPr>
              <w:widowControl w:val="0"/>
              <w:rPr>
                <w:rFonts w:eastAsia="CIDFont+F1"/>
                <w:noProof w:val="0"/>
                <w:sz w:val="20"/>
                <w:szCs w:val="20"/>
                <w:lang w:val="ro-MD" w:eastAsia="ru-MD"/>
              </w:rPr>
            </w:pPr>
            <w:proofErr w:type="spellStart"/>
            <w:r w:rsidRPr="00987B60">
              <w:rPr>
                <w:rFonts w:eastAsia="Courier New"/>
                <w:noProof w:val="0"/>
                <w:sz w:val="20"/>
                <w:szCs w:val="20"/>
                <w:lang w:val="ro-MD" w:eastAsia="ru-MD"/>
              </w:rPr>
              <w:t>no</w:t>
            </w:r>
            <w:proofErr w:type="spellEnd"/>
            <w:r w:rsidRPr="00987B60">
              <w:rPr>
                <w:rFonts w:eastAsia="Courier New"/>
                <w:noProof w:val="0"/>
                <w:sz w:val="20"/>
                <w:szCs w:val="20"/>
                <w:lang w:val="ro-MD" w:eastAsia="ru-MD"/>
              </w:rPr>
              <w:t xml:space="preserve"> more </w:t>
            </w:r>
            <w:proofErr w:type="spellStart"/>
            <w:r w:rsidRPr="00987B60">
              <w:rPr>
                <w:rFonts w:eastAsia="Courier New"/>
                <w:noProof w:val="0"/>
                <w:sz w:val="20"/>
                <w:szCs w:val="20"/>
                <w:lang w:val="ro-MD" w:eastAsia="ru-MD"/>
              </w:rPr>
              <w:t>than</w:t>
            </w:r>
            <w:proofErr w:type="spellEnd"/>
            <w:r w:rsidRPr="00987B60">
              <w:rPr>
                <w:rFonts w:eastAsia="Courier New"/>
                <w:noProof w:val="0"/>
                <w:sz w:val="20"/>
                <w:szCs w:val="20"/>
                <w:lang w:val="ro-MD" w:eastAsia="ru-MD"/>
              </w:rPr>
              <w:t xml:space="preserve"> 25 kg</w:t>
            </w:r>
          </w:p>
        </w:tc>
      </w:tr>
      <w:tr w:rsidR="00987B60" w:rsidRPr="00987B60" w14:paraId="3FE83C04" w14:textId="77777777" w:rsidTr="00987B60">
        <w:trPr>
          <w:trHeight w:hRule="exact" w:val="245"/>
        </w:trPr>
        <w:tc>
          <w:tcPr>
            <w:tcW w:w="1289" w:type="pct"/>
            <w:tcBorders>
              <w:top w:val="single" w:sz="4" w:space="0" w:color="auto"/>
              <w:left w:val="single" w:sz="4" w:space="0" w:color="auto"/>
            </w:tcBorders>
            <w:vAlign w:val="bottom"/>
          </w:tcPr>
          <w:p w14:paraId="4DF83781" w14:textId="77777777" w:rsidR="00987B60" w:rsidRPr="00987B60" w:rsidRDefault="00987B60" w:rsidP="00987B60">
            <w:pPr>
              <w:widowControl w:val="0"/>
              <w:jc w:val="center"/>
              <w:rPr>
                <w:rFonts w:eastAsia="Courier New"/>
                <w:noProof w:val="0"/>
                <w:sz w:val="20"/>
                <w:szCs w:val="20"/>
                <w:lang w:val="ro-MD" w:eastAsia="ru-MD"/>
              </w:rPr>
            </w:pPr>
            <w:r w:rsidRPr="00987B60">
              <w:rPr>
                <w:rFonts w:eastAsia="Courier New"/>
                <w:noProof w:val="0"/>
                <w:sz w:val="20"/>
                <w:szCs w:val="20"/>
                <w:lang w:val="ro-MD" w:eastAsia="ru-MD"/>
              </w:rPr>
              <w:t xml:space="preserve">Pan axis </w:t>
            </w:r>
            <w:proofErr w:type="spellStart"/>
            <w:r w:rsidRPr="00987B60">
              <w:rPr>
                <w:rFonts w:eastAsia="Courier New"/>
                <w:noProof w:val="0"/>
                <w:sz w:val="20"/>
                <w:szCs w:val="20"/>
                <w:lang w:val="ro-MD" w:eastAsia="ru-MD"/>
              </w:rPr>
              <w:t>range</w:t>
            </w:r>
            <w:proofErr w:type="spellEnd"/>
            <w:r w:rsidRPr="00987B60">
              <w:rPr>
                <w:rFonts w:eastAsia="Courier New"/>
                <w:noProof w:val="0"/>
                <w:sz w:val="20"/>
                <w:szCs w:val="20"/>
                <w:lang w:val="ro-MD" w:eastAsia="ru-MD"/>
              </w:rPr>
              <w:t xml:space="preserve"> / </w:t>
            </w:r>
            <w:proofErr w:type="spellStart"/>
            <w:r w:rsidRPr="00987B60">
              <w:rPr>
                <w:rFonts w:eastAsia="Courier New"/>
                <w:noProof w:val="0"/>
                <w:sz w:val="20"/>
                <w:szCs w:val="20"/>
                <w:lang w:val="ro-MD" w:eastAsia="ru-MD"/>
              </w:rPr>
              <w:t>angle</w:t>
            </w:r>
            <w:proofErr w:type="spellEnd"/>
          </w:p>
        </w:tc>
        <w:tc>
          <w:tcPr>
            <w:tcW w:w="3711" w:type="pct"/>
            <w:tcBorders>
              <w:top w:val="single" w:sz="4" w:space="0" w:color="auto"/>
              <w:left w:val="single" w:sz="4" w:space="0" w:color="auto"/>
              <w:right w:val="single" w:sz="4" w:space="0" w:color="auto"/>
            </w:tcBorders>
            <w:vAlign w:val="bottom"/>
          </w:tcPr>
          <w:p w14:paraId="46763551" w14:textId="77777777" w:rsidR="00987B60" w:rsidRPr="00987B60" w:rsidRDefault="00987B60" w:rsidP="00987B60">
            <w:pPr>
              <w:widowControl w:val="0"/>
              <w:rPr>
                <w:rFonts w:eastAsia="CIDFont+F1"/>
                <w:noProof w:val="0"/>
                <w:sz w:val="20"/>
                <w:szCs w:val="20"/>
                <w:lang w:val="ro-MD" w:eastAsia="ru-MD"/>
              </w:rPr>
            </w:pPr>
            <w:r w:rsidRPr="00987B60">
              <w:rPr>
                <w:rFonts w:eastAsia="Courier New"/>
                <w:noProof w:val="0"/>
                <w:sz w:val="20"/>
                <w:szCs w:val="20"/>
                <w:lang w:val="ro-MD" w:eastAsia="ru-MD"/>
              </w:rPr>
              <w:t>n x 360°</w:t>
            </w:r>
          </w:p>
        </w:tc>
      </w:tr>
      <w:tr w:rsidR="00987B60" w:rsidRPr="00987B60" w14:paraId="25762CD9" w14:textId="77777777" w:rsidTr="00987B60">
        <w:trPr>
          <w:trHeight w:hRule="exact" w:val="277"/>
        </w:trPr>
        <w:tc>
          <w:tcPr>
            <w:tcW w:w="1289" w:type="pct"/>
            <w:tcBorders>
              <w:top w:val="single" w:sz="4" w:space="0" w:color="auto"/>
              <w:left w:val="single" w:sz="4" w:space="0" w:color="auto"/>
              <w:bottom w:val="single" w:sz="4" w:space="0" w:color="auto"/>
            </w:tcBorders>
            <w:vAlign w:val="bottom"/>
          </w:tcPr>
          <w:p w14:paraId="4B534C41"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noProof w:val="0"/>
                <w:sz w:val="20"/>
                <w:szCs w:val="20"/>
                <w:lang w:val="ro-MD" w:eastAsia="ru-MD"/>
              </w:rPr>
              <w:t>Dimensions</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HxWxL</w:t>
            </w:r>
            <w:proofErr w:type="spellEnd"/>
            <w:r w:rsidRPr="00987B60">
              <w:rPr>
                <w:noProof w:val="0"/>
                <w:sz w:val="20"/>
                <w:szCs w:val="20"/>
                <w:lang w:val="ro-MD" w:eastAsia="ru-MD"/>
              </w:rPr>
              <w:t>)</w:t>
            </w:r>
          </w:p>
        </w:tc>
        <w:tc>
          <w:tcPr>
            <w:tcW w:w="3711" w:type="pct"/>
            <w:tcBorders>
              <w:top w:val="single" w:sz="4" w:space="0" w:color="auto"/>
              <w:left w:val="single" w:sz="4" w:space="0" w:color="auto"/>
              <w:bottom w:val="single" w:sz="4" w:space="0" w:color="auto"/>
              <w:right w:val="single" w:sz="4" w:space="0" w:color="auto"/>
            </w:tcBorders>
            <w:vAlign w:val="bottom"/>
          </w:tcPr>
          <w:p w14:paraId="55A13B8B" w14:textId="77777777" w:rsidR="00987B60" w:rsidRPr="00987B60" w:rsidRDefault="00987B60" w:rsidP="00987B60">
            <w:pPr>
              <w:widowControl w:val="0"/>
              <w:rPr>
                <w:rFonts w:eastAsia="CIDFont+F1"/>
                <w:noProof w:val="0"/>
                <w:sz w:val="20"/>
                <w:szCs w:val="20"/>
                <w:lang w:val="ro-MD" w:eastAsia="ru-MD"/>
              </w:rPr>
            </w:pPr>
            <w:r w:rsidRPr="00987B60">
              <w:rPr>
                <w:rFonts w:eastAsia="CIDFont+F1"/>
                <w:noProof w:val="0"/>
                <w:sz w:val="20"/>
                <w:szCs w:val="20"/>
                <w:lang w:val="ro-MD" w:eastAsia="ru-MD"/>
              </w:rPr>
              <w:t>Max. 325 x 220 x 340 mm (</w:t>
            </w:r>
            <w:proofErr w:type="spellStart"/>
            <w:r w:rsidRPr="00987B60">
              <w:rPr>
                <w:rFonts w:eastAsia="CIDFont+F1"/>
                <w:noProof w:val="0"/>
                <w:sz w:val="20"/>
                <w:szCs w:val="20"/>
                <w:lang w:val="ro-MD" w:eastAsia="ru-MD"/>
              </w:rPr>
              <w:t>without</w:t>
            </w:r>
            <w:proofErr w:type="spellEnd"/>
            <w:r w:rsidRPr="00987B60">
              <w:rPr>
                <w:rFonts w:eastAsia="CIDFont+F1"/>
                <w:noProof w:val="0"/>
                <w:sz w:val="20"/>
                <w:szCs w:val="20"/>
                <w:lang w:val="ro-MD" w:eastAsia="ru-MD"/>
              </w:rPr>
              <w:t xml:space="preserve"> </w:t>
            </w:r>
            <w:proofErr w:type="spellStart"/>
            <w:r w:rsidRPr="00987B60">
              <w:rPr>
                <w:rFonts w:eastAsia="CIDFont+F1"/>
                <w:noProof w:val="0"/>
                <w:sz w:val="20"/>
                <w:szCs w:val="20"/>
                <w:lang w:val="ro-MD" w:eastAsia="ru-MD"/>
              </w:rPr>
              <w:t>arms</w:t>
            </w:r>
            <w:proofErr w:type="spellEnd"/>
            <w:r w:rsidRPr="00987B60">
              <w:rPr>
                <w:rFonts w:eastAsia="CIDFont+F1"/>
                <w:noProof w:val="0"/>
                <w:sz w:val="20"/>
                <w:szCs w:val="20"/>
                <w:lang w:val="ro-MD" w:eastAsia="ru-MD"/>
              </w:rPr>
              <w:t>)</w:t>
            </w:r>
          </w:p>
        </w:tc>
      </w:tr>
      <w:tr w:rsidR="00987B60" w:rsidRPr="00987B60" w14:paraId="38FDD841" w14:textId="77777777" w:rsidTr="00987B60">
        <w:trPr>
          <w:trHeight w:hRule="exact" w:val="312"/>
        </w:trPr>
        <w:tc>
          <w:tcPr>
            <w:tcW w:w="1289" w:type="pct"/>
            <w:tcBorders>
              <w:top w:val="single" w:sz="4" w:space="0" w:color="auto"/>
              <w:left w:val="single" w:sz="4" w:space="0" w:color="auto"/>
            </w:tcBorders>
            <w:vAlign w:val="bottom"/>
          </w:tcPr>
          <w:p w14:paraId="41A34325"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noProof w:val="0"/>
                <w:sz w:val="20"/>
                <w:szCs w:val="20"/>
                <w:lang w:val="ro-MD" w:eastAsia="ru-MD"/>
              </w:rPr>
              <w:t>Materials</w:t>
            </w:r>
            <w:proofErr w:type="spellEnd"/>
          </w:p>
        </w:tc>
        <w:tc>
          <w:tcPr>
            <w:tcW w:w="3711" w:type="pct"/>
            <w:tcBorders>
              <w:top w:val="single" w:sz="4" w:space="0" w:color="auto"/>
              <w:left w:val="single" w:sz="4" w:space="0" w:color="auto"/>
              <w:right w:val="single" w:sz="4" w:space="0" w:color="auto"/>
            </w:tcBorders>
            <w:vAlign w:val="bottom"/>
          </w:tcPr>
          <w:p w14:paraId="2F53B2C4" w14:textId="77777777" w:rsidR="00987B60" w:rsidRPr="00987B60" w:rsidRDefault="00987B60" w:rsidP="00987B60">
            <w:pPr>
              <w:widowControl w:val="0"/>
              <w:rPr>
                <w:rFonts w:eastAsia="CIDFont+F1"/>
                <w:noProof w:val="0"/>
                <w:sz w:val="20"/>
                <w:szCs w:val="20"/>
                <w:lang w:val="ro-MD" w:eastAsia="ru-MD"/>
              </w:rPr>
            </w:pPr>
            <w:proofErr w:type="spellStart"/>
            <w:r w:rsidRPr="00987B60">
              <w:rPr>
                <w:rFonts w:eastAsia="CIDFont+F1"/>
                <w:noProof w:val="0"/>
                <w:sz w:val="20"/>
                <w:szCs w:val="20"/>
                <w:lang w:val="ro-MD" w:eastAsia="ru-MD"/>
              </w:rPr>
              <w:t>aluminum</w:t>
            </w:r>
            <w:proofErr w:type="spellEnd"/>
            <w:r w:rsidRPr="00987B60">
              <w:rPr>
                <w:rFonts w:eastAsia="CIDFont+F1"/>
                <w:noProof w:val="0"/>
                <w:sz w:val="20"/>
                <w:szCs w:val="20"/>
                <w:lang w:val="ro-MD" w:eastAsia="ru-MD"/>
              </w:rPr>
              <w:t xml:space="preserve"> or </w:t>
            </w:r>
            <w:proofErr w:type="spellStart"/>
            <w:r w:rsidRPr="00987B60">
              <w:rPr>
                <w:rFonts w:eastAsia="CIDFont+F1"/>
                <w:noProof w:val="0"/>
                <w:sz w:val="20"/>
                <w:szCs w:val="20"/>
                <w:lang w:val="ro-MD" w:eastAsia="ru-MD"/>
              </w:rPr>
              <w:t>its</w:t>
            </w:r>
            <w:proofErr w:type="spellEnd"/>
            <w:r w:rsidRPr="00987B60">
              <w:rPr>
                <w:rFonts w:eastAsia="CIDFont+F1"/>
                <w:noProof w:val="0"/>
                <w:sz w:val="20"/>
                <w:szCs w:val="20"/>
                <w:lang w:val="ro-MD" w:eastAsia="ru-MD"/>
              </w:rPr>
              <w:t xml:space="preserve"> </w:t>
            </w:r>
            <w:proofErr w:type="spellStart"/>
            <w:r w:rsidRPr="00987B60">
              <w:rPr>
                <w:rFonts w:eastAsia="CIDFont+F1"/>
                <w:noProof w:val="0"/>
                <w:sz w:val="20"/>
                <w:szCs w:val="20"/>
                <w:lang w:val="ro-MD" w:eastAsia="ru-MD"/>
              </w:rPr>
              <w:t>equivalent</w:t>
            </w:r>
            <w:proofErr w:type="spellEnd"/>
          </w:p>
        </w:tc>
      </w:tr>
      <w:tr w:rsidR="00987B60" w:rsidRPr="00987B60" w14:paraId="17A725B2" w14:textId="77777777" w:rsidTr="00987B60">
        <w:trPr>
          <w:trHeight w:hRule="exact" w:val="312"/>
        </w:trPr>
        <w:tc>
          <w:tcPr>
            <w:tcW w:w="1289" w:type="pct"/>
            <w:tcBorders>
              <w:top w:val="single" w:sz="4" w:space="0" w:color="auto"/>
              <w:left w:val="single" w:sz="4" w:space="0" w:color="auto"/>
            </w:tcBorders>
            <w:vAlign w:val="bottom"/>
          </w:tcPr>
          <w:p w14:paraId="7D5E014A"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noProof w:val="0"/>
                <w:sz w:val="20"/>
                <w:szCs w:val="20"/>
                <w:lang w:val="ro-MD" w:eastAsia="ru-MD"/>
              </w:rPr>
              <w:t>Operating</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temperature</w:t>
            </w:r>
            <w:proofErr w:type="spellEnd"/>
          </w:p>
        </w:tc>
        <w:tc>
          <w:tcPr>
            <w:tcW w:w="3711" w:type="pct"/>
            <w:tcBorders>
              <w:top w:val="single" w:sz="4" w:space="0" w:color="auto"/>
              <w:left w:val="single" w:sz="4" w:space="0" w:color="auto"/>
              <w:right w:val="single" w:sz="4" w:space="0" w:color="auto"/>
            </w:tcBorders>
            <w:vAlign w:val="bottom"/>
          </w:tcPr>
          <w:p w14:paraId="1A645F42" w14:textId="77777777" w:rsidR="00987B60" w:rsidRPr="00987B60" w:rsidRDefault="00987B60" w:rsidP="00987B60">
            <w:pPr>
              <w:widowControl w:val="0"/>
              <w:rPr>
                <w:rFonts w:eastAsia="CIDFont+F1"/>
                <w:noProof w:val="0"/>
                <w:sz w:val="20"/>
                <w:szCs w:val="20"/>
                <w:lang w:val="ro-MD" w:eastAsia="ru-MD"/>
              </w:rPr>
            </w:pPr>
            <w:r w:rsidRPr="00987B60">
              <w:rPr>
                <w:rFonts w:eastAsia="CIDFont+F1"/>
                <w:noProof w:val="0"/>
                <w:sz w:val="20"/>
                <w:szCs w:val="20"/>
                <w:lang w:val="ro-MD" w:eastAsia="ru-MD"/>
              </w:rPr>
              <w:t xml:space="preserve">-32°C </w:t>
            </w:r>
            <w:proofErr w:type="spellStart"/>
            <w:r w:rsidRPr="00987B60">
              <w:rPr>
                <w:rFonts w:eastAsia="CIDFont+F1"/>
                <w:noProof w:val="0"/>
                <w:sz w:val="20"/>
                <w:szCs w:val="20"/>
                <w:lang w:val="ro-MD" w:eastAsia="ru-MD"/>
              </w:rPr>
              <w:t>to</w:t>
            </w:r>
            <w:proofErr w:type="spellEnd"/>
            <w:r w:rsidRPr="00987B60">
              <w:rPr>
                <w:rFonts w:eastAsia="CIDFont+F1"/>
                <w:noProof w:val="0"/>
                <w:sz w:val="20"/>
                <w:szCs w:val="20"/>
                <w:lang w:val="ro-MD" w:eastAsia="ru-MD"/>
              </w:rPr>
              <w:t xml:space="preserve"> +55°C</w:t>
            </w:r>
          </w:p>
        </w:tc>
      </w:tr>
      <w:tr w:rsidR="00987B60" w:rsidRPr="00987B60" w14:paraId="056E5E49" w14:textId="77777777" w:rsidTr="00987B60">
        <w:trPr>
          <w:trHeight w:hRule="exact" w:val="312"/>
        </w:trPr>
        <w:tc>
          <w:tcPr>
            <w:tcW w:w="1289" w:type="pct"/>
            <w:tcBorders>
              <w:top w:val="single" w:sz="4" w:space="0" w:color="auto"/>
              <w:left w:val="single" w:sz="4" w:space="0" w:color="auto"/>
            </w:tcBorders>
            <w:vAlign w:val="bottom"/>
          </w:tcPr>
          <w:p w14:paraId="025DD26B" w14:textId="77777777" w:rsidR="00987B60" w:rsidRPr="00987B60" w:rsidRDefault="00987B60" w:rsidP="00987B60">
            <w:pPr>
              <w:widowControl w:val="0"/>
              <w:jc w:val="center"/>
              <w:rPr>
                <w:rFonts w:eastAsia="Courier New"/>
                <w:noProof w:val="0"/>
                <w:sz w:val="20"/>
                <w:szCs w:val="20"/>
                <w:lang w:val="ro-MD" w:eastAsia="ru-MD"/>
              </w:rPr>
            </w:pPr>
            <w:r w:rsidRPr="00987B60">
              <w:rPr>
                <w:noProof w:val="0"/>
                <w:sz w:val="20"/>
                <w:szCs w:val="20"/>
                <w:lang w:val="ro-MD" w:eastAsia="ru-MD"/>
              </w:rPr>
              <w:t xml:space="preserve">Pan axis </w:t>
            </w:r>
            <w:proofErr w:type="spellStart"/>
            <w:r w:rsidRPr="00987B60">
              <w:rPr>
                <w:noProof w:val="0"/>
                <w:sz w:val="20"/>
                <w:szCs w:val="20"/>
                <w:lang w:val="ro-MD" w:eastAsia="ru-MD"/>
              </w:rPr>
              <w:t>range</w:t>
            </w:r>
            <w:proofErr w:type="spellEnd"/>
            <w:r w:rsidRPr="00987B60">
              <w:rPr>
                <w:noProof w:val="0"/>
                <w:sz w:val="20"/>
                <w:szCs w:val="20"/>
                <w:lang w:val="ro-MD" w:eastAsia="ru-MD"/>
              </w:rPr>
              <w:t xml:space="preserve"> / </w:t>
            </w:r>
            <w:proofErr w:type="spellStart"/>
            <w:r w:rsidRPr="00987B60">
              <w:rPr>
                <w:noProof w:val="0"/>
                <w:sz w:val="20"/>
                <w:szCs w:val="20"/>
                <w:lang w:val="ro-MD" w:eastAsia="ru-MD"/>
              </w:rPr>
              <w:t>angle</w:t>
            </w:r>
            <w:proofErr w:type="spellEnd"/>
          </w:p>
        </w:tc>
        <w:tc>
          <w:tcPr>
            <w:tcW w:w="3711" w:type="pct"/>
            <w:tcBorders>
              <w:top w:val="single" w:sz="4" w:space="0" w:color="auto"/>
              <w:left w:val="single" w:sz="4" w:space="0" w:color="auto"/>
              <w:right w:val="single" w:sz="4" w:space="0" w:color="auto"/>
            </w:tcBorders>
            <w:vAlign w:val="bottom"/>
          </w:tcPr>
          <w:p w14:paraId="645E018D" w14:textId="77777777" w:rsidR="00987B60" w:rsidRPr="00987B60" w:rsidRDefault="00987B60" w:rsidP="00987B60">
            <w:pPr>
              <w:widowControl w:val="0"/>
              <w:rPr>
                <w:rFonts w:eastAsia="CIDFont+F1"/>
                <w:noProof w:val="0"/>
                <w:sz w:val="20"/>
                <w:szCs w:val="20"/>
                <w:lang w:val="ro-MD" w:eastAsia="ru-MD"/>
              </w:rPr>
            </w:pPr>
            <w:r w:rsidRPr="00987B60">
              <w:rPr>
                <w:rFonts w:eastAsia="CIDFont+F1"/>
                <w:noProof w:val="0"/>
                <w:sz w:val="20"/>
                <w:szCs w:val="20"/>
                <w:lang w:val="ro-MD" w:eastAsia="ru-MD"/>
              </w:rPr>
              <w:t>n x 360°</w:t>
            </w:r>
          </w:p>
        </w:tc>
      </w:tr>
      <w:tr w:rsidR="00987B60" w:rsidRPr="00987B60" w14:paraId="4B807140" w14:textId="77777777" w:rsidTr="00987B60">
        <w:trPr>
          <w:trHeight w:hRule="exact" w:val="208"/>
        </w:trPr>
        <w:tc>
          <w:tcPr>
            <w:tcW w:w="1289" w:type="pct"/>
            <w:tcBorders>
              <w:top w:val="single" w:sz="4" w:space="0" w:color="auto"/>
              <w:left w:val="single" w:sz="4" w:space="0" w:color="auto"/>
            </w:tcBorders>
            <w:vAlign w:val="bottom"/>
          </w:tcPr>
          <w:p w14:paraId="7623DBC0" w14:textId="77777777" w:rsidR="00987B60" w:rsidRPr="00987B60" w:rsidRDefault="00987B60" w:rsidP="00987B60">
            <w:pPr>
              <w:widowControl w:val="0"/>
              <w:jc w:val="center"/>
              <w:rPr>
                <w:rFonts w:eastAsia="Courier New"/>
                <w:noProof w:val="0"/>
                <w:sz w:val="20"/>
                <w:szCs w:val="20"/>
                <w:lang w:val="ro-MD" w:eastAsia="ru-MD"/>
              </w:rPr>
            </w:pPr>
            <w:r w:rsidRPr="00987B60">
              <w:rPr>
                <w:rFonts w:eastAsia="Courier New"/>
                <w:noProof w:val="0"/>
                <w:sz w:val="20"/>
                <w:szCs w:val="20"/>
                <w:lang w:val="ro-MD" w:eastAsia="ru-MD"/>
              </w:rPr>
              <w:t xml:space="preserve">Pan axis </w:t>
            </w:r>
            <w:proofErr w:type="spellStart"/>
            <w:r w:rsidRPr="00987B60">
              <w:rPr>
                <w:rFonts w:eastAsia="Courier New"/>
                <w:noProof w:val="0"/>
                <w:sz w:val="20"/>
                <w:szCs w:val="20"/>
                <w:lang w:val="ro-MD" w:eastAsia="ru-MD"/>
              </w:rPr>
              <w:t>speed</w:t>
            </w:r>
            <w:proofErr w:type="spellEnd"/>
          </w:p>
        </w:tc>
        <w:tc>
          <w:tcPr>
            <w:tcW w:w="3711" w:type="pct"/>
            <w:tcBorders>
              <w:top w:val="single" w:sz="4" w:space="0" w:color="auto"/>
              <w:left w:val="single" w:sz="4" w:space="0" w:color="auto"/>
              <w:right w:val="single" w:sz="4" w:space="0" w:color="auto"/>
            </w:tcBorders>
            <w:vAlign w:val="bottom"/>
          </w:tcPr>
          <w:p w14:paraId="58B24EA8" w14:textId="77777777" w:rsidR="00987B60" w:rsidRPr="00987B60" w:rsidRDefault="00987B60" w:rsidP="00987B60">
            <w:pPr>
              <w:widowControl w:val="0"/>
              <w:rPr>
                <w:rFonts w:eastAsia="CIDFont+F1"/>
                <w:noProof w:val="0"/>
                <w:sz w:val="20"/>
                <w:szCs w:val="20"/>
                <w:lang w:val="ro-MD" w:eastAsia="ru-MD"/>
              </w:rPr>
            </w:pPr>
            <w:r w:rsidRPr="00987B60">
              <w:rPr>
                <w:rFonts w:eastAsia="Courier New"/>
                <w:noProof w:val="0"/>
                <w:sz w:val="20"/>
                <w:szCs w:val="20"/>
                <w:lang w:val="ro-MD" w:eastAsia="ru-MD"/>
              </w:rPr>
              <w:t xml:space="preserve">At </w:t>
            </w:r>
            <w:proofErr w:type="spellStart"/>
            <w:r w:rsidRPr="00987B60">
              <w:rPr>
                <w:rFonts w:eastAsia="Courier New"/>
                <w:noProof w:val="0"/>
                <w:sz w:val="20"/>
                <w:szCs w:val="20"/>
                <w:lang w:val="ro-MD" w:eastAsia="ru-MD"/>
              </w:rPr>
              <w:t>least</w:t>
            </w:r>
            <w:proofErr w:type="spellEnd"/>
            <w:r w:rsidRPr="00987B60">
              <w:rPr>
                <w:rFonts w:eastAsia="Courier New"/>
                <w:noProof w:val="0"/>
                <w:sz w:val="20"/>
                <w:szCs w:val="20"/>
                <w:lang w:val="ro-MD" w:eastAsia="ru-MD"/>
              </w:rPr>
              <w:t xml:space="preserve"> </w:t>
            </w:r>
            <w:proofErr w:type="spellStart"/>
            <w:r w:rsidRPr="00987B60">
              <w:rPr>
                <w:rFonts w:eastAsia="Courier New"/>
                <w:noProof w:val="0"/>
                <w:sz w:val="20"/>
                <w:szCs w:val="20"/>
                <w:lang w:val="ro-MD" w:eastAsia="ru-MD"/>
              </w:rPr>
              <w:t>since</w:t>
            </w:r>
            <w:proofErr w:type="spellEnd"/>
            <w:r w:rsidRPr="00987B60">
              <w:rPr>
                <w:rFonts w:eastAsia="Courier New"/>
                <w:noProof w:val="0"/>
                <w:sz w:val="20"/>
                <w:szCs w:val="20"/>
                <w:lang w:val="ro-MD" w:eastAsia="ru-MD"/>
              </w:rPr>
              <w:t xml:space="preserve"> 0.001°/s </w:t>
            </w:r>
            <w:proofErr w:type="spellStart"/>
            <w:r w:rsidRPr="00987B60">
              <w:rPr>
                <w:rFonts w:eastAsia="Courier New"/>
                <w:noProof w:val="0"/>
                <w:sz w:val="20"/>
                <w:szCs w:val="20"/>
                <w:lang w:val="ro-MD" w:eastAsia="ru-MD"/>
              </w:rPr>
              <w:t>to</w:t>
            </w:r>
            <w:proofErr w:type="spellEnd"/>
            <w:r w:rsidRPr="00987B60">
              <w:rPr>
                <w:rFonts w:eastAsia="Courier New"/>
                <w:noProof w:val="0"/>
                <w:sz w:val="20"/>
                <w:szCs w:val="20"/>
                <w:lang w:val="ro-MD" w:eastAsia="ru-MD"/>
              </w:rPr>
              <w:t xml:space="preserve"> 60 °/s</w:t>
            </w:r>
          </w:p>
        </w:tc>
      </w:tr>
      <w:tr w:rsidR="00987B60" w:rsidRPr="00987B60" w14:paraId="67C2AE1F" w14:textId="77777777" w:rsidTr="00987B60">
        <w:trPr>
          <w:trHeight w:hRule="exact" w:val="595"/>
        </w:trPr>
        <w:tc>
          <w:tcPr>
            <w:tcW w:w="1289" w:type="pct"/>
            <w:tcBorders>
              <w:top w:val="single" w:sz="4" w:space="0" w:color="auto"/>
              <w:left w:val="single" w:sz="4" w:space="0" w:color="auto"/>
            </w:tcBorders>
            <w:vAlign w:val="bottom"/>
          </w:tcPr>
          <w:p w14:paraId="19858582"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rFonts w:eastAsia="Courier New"/>
                <w:noProof w:val="0"/>
                <w:sz w:val="20"/>
                <w:szCs w:val="20"/>
                <w:lang w:val="ro-MD" w:eastAsia="ru-MD"/>
              </w:rPr>
              <w:t>Tilt</w:t>
            </w:r>
            <w:proofErr w:type="spellEnd"/>
            <w:r w:rsidRPr="00987B60">
              <w:rPr>
                <w:rFonts w:eastAsia="Courier New"/>
                <w:noProof w:val="0"/>
                <w:sz w:val="20"/>
                <w:szCs w:val="20"/>
                <w:lang w:val="ro-MD" w:eastAsia="ru-MD"/>
              </w:rPr>
              <w:t xml:space="preserve"> axis </w:t>
            </w:r>
            <w:proofErr w:type="spellStart"/>
            <w:r w:rsidRPr="00987B60">
              <w:rPr>
                <w:rFonts w:eastAsia="Courier New"/>
                <w:noProof w:val="0"/>
                <w:sz w:val="20"/>
                <w:szCs w:val="20"/>
                <w:lang w:val="ro-MD" w:eastAsia="ru-MD"/>
              </w:rPr>
              <w:t>range</w:t>
            </w:r>
            <w:proofErr w:type="spellEnd"/>
            <w:r w:rsidRPr="00987B60">
              <w:rPr>
                <w:rFonts w:eastAsia="Courier New"/>
                <w:noProof w:val="0"/>
                <w:sz w:val="20"/>
                <w:szCs w:val="20"/>
                <w:lang w:val="ro-MD" w:eastAsia="ru-MD"/>
              </w:rPr>
              <w:t xml:space="preserve"> / </w:t>
            </w:r>
            <w:proofErr w:type="spellStart"/>
            <w:r w:rsidRPr="00987B60">
              <w:rPr>
                <w:rFonts w:eastAsia="Courier New"/>
                <w:noProof w:val="0"/>
                <w:sz w:val="20"/>
                <w:szCs w:val="20"/>
                <w:lang w:val="ro-MD" w:eastAsia="ru-MD"/>
              </w:rPr>
              <w:t>angle</w:t>
            </w:r>
            <w:proofErr w:type="spellEnd"/>
          </w:p>
        </w:tc>
        <w:tc>
          <w:tcPr>
            <w:tcW w:w="3711" w:type="pct"/>
            <w:tcBorders>
              <w:top w:val="single" w:sz="4" w:space="0" w:color="auto"/>
              <w:left w:val="single" w:sz="4" w:space="0" w:color="auto"/>
              <w:right w:val="single" w:sz="4" w:space="0" w:color="auto"/>
            </w:tcBorders>
            <w:vAlign w:val="bottom"/>
          </w:tcPr>
          <w:p w14:paraId="325F9D3A" w14:textId="77777777" w:rsidR="00987B60" w:rsidRPr="00987B60" w:rsidRDefault="00987B60" w:rsidP="00987B60">
            <w:pPr>
              <w:widowControl w:val="0"/>
              <w:autoSpaceDE w:val="0"/>
              <w:autoSpaceDN w:val="0"/>
              <w:adjustRightInd w:val="0"/>
              <w:rPr>
                <w:rFonts w:eastAsia="CIDFont+F1"/>
                <w:noProof w:val="0"/>
                <w:sz w:val="20"/>
                <w:szCs w:val="20"/>
                <w:lang w:val="ro-MD"/>
              </w:rPr>
            </w:pPr>
            <w:r w:rsidRPr="00987B60">
              <w:rPr>
                <w:rFonts w:eastAsia="Courier New"/>
                <w:noProof w:val="0"/>
                <w:sz w:val="20"/>
                <w:szCs w:val="20"/>
                <w:lang w:val="ro-MD"/>
              </w:rPr>
              <w:t xml:space="preserve"> </w:t>
            </w:r>
            <w:r w:rsidRPr="00987B60">
              <w:rPr>
                <w:rFonts w:eastAsia="CIDFont+F1"/>
                <w:noProof w:val="0"/>
                <w:sz w:val="20"/>
                <w:szCs w:val="20"/>
                <w:lang w:val="ro-MD"/>
              </w:rPr>
              <w:t xml:space="preserve">± 90° (limited </w:t>
            </w:r>
            <w:proofErr w:type="spellStart"/>
            <w:r w:rsidRPr="00987B60">
              <w:rPr>
                <w:rFonts w:eastAsia="CIDFont+F1"/>
                <w:noProof w:val="0"/>
                <w:sz w:val="20"/>
                <w:szCs w:val="20"/>
                <w:lang w:val="ro-MD"/>
              </w:rPr>
              <w:t>by</w:t>
            </w:r>
            <w:proofErr w:type="spellEnd"/>
            <w:r w:rsidRPr="00987B60">
              <w:rPr>
                <w:rFonts w:eastAsia="CIDFont+F1"/>
                <w:noProof w:val="0"/>
                <w:sz w:val="20"/>
                <w:szCs w:val="20"/>
                <w:lang w:val="ro-MD"/>
              </w:rPr>
              <w:t xml:space="preserve"> </w:t>
            </w:r>
            <w:proofErr w:type="spellStart"/>
            <w:r w:rsidRPr="00987B60">
              <w:rPr>
                <w:rFonts w:eastAsia="CIDFont+F1"/>
                <w:noProof w:val="0"/>
                <w:sz w:val="20"/>
                <w:szCs w:val="20"/>
                <w:lang w:val="ro-MD"/>
              </w:rPr>
              <w:t>application</w:t>
            </w:r>
            <w:proofErr w:type="spellEnd"/>
            <w:r w:rsidRPr="00987B60">
              <w:rPr>
                <w:rFonts w:eastAsia="CIDFont+F1"/>
                <w:noProof w:val="0"/>
                <w:sz w:val="20"/>
                <w:szCs w:val="20"/>
                <w:lang w:val="ro-MD"/>
              </w:rPr>
              <w:t xml:space="preserve"> </w:t>
            </w:r>
            <w:proofErr w:type="spellStart"/>
            <w:r w:rsidRPr="00987B60">
              <w:rPr>
                <w:rFonts w:eastAsia="CIDFont+F1"/>
                <w:noProof w:val="0"/>
                <w:sz w:val="20"/>
                <w:szCs w:val="20"/>
                <w:lang w:val="ro-MD"/>
              </w:rPr>
              <w:t>between</w:t>
            </w:r>
            <w:proofErr w:type="spellEnd"/>
            <w:r w:rsidRPr="00987B60">
              <w:rPr>
                <w:rFonts w:eastAsia="CIDFont+F1"/>
                <w:noProof w:val="0"/>
                <w:sz w:val="20"/>
                <w:szCs w:val="20"/>
                <w:lang w:val="ro-MD"/>
              </w:rPr>
              <w:t xml:space="preserve"> ±</w:t>
            </w:r>
          </w:p>
          <w:p w14:paraId="191F7B1C" w14:textId="77777777" w:rsidR="00987B60" w:rsidRPr="00987B60" w:rsidRDefault="00987B60" w:rsidP="00987B60">
            <w:pPr>
              <w:widowControl w:val="0"/>
              <w:rPr>
                <w:rFonts w:eastAsia="CIDFont+F1"/>
                <w:noProof w:val="0"/>
                <w:sz w:val="20"/>
                <w:szCs w:val="20"/>
                <w:lang w:val="ro-MD" w:eastAsia="ru-MD"/>
              </w:rPr>
            </w:pPr>
            <w:r w:rsidRPr="00987B60">
              <w:rPr>
                <w:rFonts w:eastAsia="CIDFont+F1"/>
                <w:noProof w:val="0"/>
                <w:sz w:val="20"/>
                <w:szCs w:val="20"/>
                <w:lang w:val="ro-MD" w:eastAsia="ru-MD"/>
              </w:rPr>
              <w:t xml:space="preserve">35° </w:t>
            </w:r>
            <w:proofErr w:type="spellStart"/>
            <w:r w:rsidRPr="00987B60">
              <w:rPr>
                <w:rFonts w:eastAsia="CIDFont+F1"/>
                <w:noProof w:val="0"/>
                <w:sz w:val="20"/>
                <w:szCs w:val="20"/>
                <w:lang w:val="ro-MD" w:eastAsia="ru-MD"/>
              </w:rPr>
              <w:t>and</w:t>
            </w:r>
            <w:proofErr w:type="spellEnd"/>
            <w:r w:rsidRPr="00987B60">
              <w:rPr>
                <w:rFonts w:eastAsia="CIDFont+F1"/>
                <w:noProof w:val="0"/>
                <w:sz w:val="20"/>
                <w:szCs w:val="20"/>
                <w:lang w:val="ro-MD" w:eastAsia="ru-MD"/>
              </w:rPr>
              <w:t xml:space="preserve"> ± 45°)</w:t>
            </w:r>
          </w:p>
        </w:tc>
      </w:tr>
      <w:tr w:rsidR="00987B60" w:rsidRPr="00987B60" w14:paraId="0F4857C9" w14:textId="77777777" w:rsidTr="00987B60">
        <w:trPr>
          <w:trHeight w:hRule="exact" w:val="312"/>
        </w:trPr>
        <w:tc>
          <w:tcPr>
            <w:tcW w:w="1289" w:type="pct"/>
            <w:tcBorders>
              <w:top w:val="single" w:sz="4" w:space="0" w:color="auto"/>
              <w:left w:val="single" w:sz="4" w:space="0" w:color="auto"/>
            </w:tcBorders>
            <w:vAlign w:val="bottom"/>
          </w:tcPr>
          <w:p w14:paraId="329ECA02"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rFonts w:eastAsia="Courier New"/>
                <w:noProof w:val="0"/>
                <w:sz w:val="20"/>
                <w:szCs w:val="20"/>
                <w:lang w:val="ro-MD" w:eastAsia="ru-MD"/>
              </w:rPr>
              <w:t>Tilt</w:t>
            </w:r>
            <w:proofErr w:type="spellEnd"/>
            <w:r w:rsidRPr="00987B60">
              <w:rPr>
                <w:rFonts w:eastAsia="Courier New"/>
                <w:noProof w:val="0"/>
                <w:sz w:val="20"/>
                <w:szCs w:val="20"/>
                <w:lang w:val="ro-MD" w:eastAsia="ru-MD"/>
              </w:rPr>
              <w:t xml:space="preserve"> axis </w:t>
            </w:r>
            <w:proofErr w:type="spellStart"/>
            <w:r w:rsidRPr="00987B60">
              <w:rPr>
                <w:rFonts w:eastAsia="Courier New"/>
                <w:noProof w:val="0"/>
                <w:sz w:val="20"/>
                <w:szCs w:val="20"/>
                <w:lang w:val="ro-MD" w:eastAsia="ru-MD"/>
              </w:rPr>
              <w:t>speed</w:t>
            </w:r>
            <w:proofErr w:type="spellEnd"/>
          </w:p>
        </w:tc>
        <w:tc>
          <w:tcPr>
            <w:tcW w:w="3711" w:type="pct"/>
            <w:tcBorders>
              <w:top w:val="single" w:sz="4" w:space="0" w:color="auto"/>
              <w:left w:val="single" w:sz="4" w:space="0" w:color="auto"/>
              <w:right w:val="single" w:sz="4" w:space="0" w:color="auto"/>
            </w:tcBorders>
            <w:vAlign w:val="bottom"/>
          </w:tcPr>
          <w:p w14:paraId="10B8740A" w14:textId="77777777" w:rsidR="00987B60" w:rsidRPr="00987B60" w:rsidRDefault="00987B60" w:rsidP="00987B60">
            <w:pPr>
              <w:widowControl w:val="0"/>
              <w:rPr>
                <w:rFonts w:eastAsia="CIDFont+F1"/>
                <w:noProof w:val="0"/>
                <w:sz w:val="20"/>
                <w:szCs w:val="20"/>
                <w:lang w:val="ro-MD" w:eastAsia="ru-MD"/>
              </w:rPr>
            </w:pPr>
            <w:r w:rsidRPr="00987B60">
              <w:rPr>
                <w:rFonts w:eastAsia="Courier New"/>
                <w:noProof w:val="0"/>
                <w:sz w:val="20"/>
                <w:szCs w:val="20"/>
                <w:lang w:val="ro-MD" w:eastAsia="ru-MD"/>
              </w:rPr>
              <w:t xml:space="preserve">At </w:t>
            </w:r>
            <w:proofErr w:type="spellStart"/>
            <w:r w:rsidRPr="00987B60">
              <w:rPr>
                <w:rFonts w:eastAsia="Courier New"/>
                <w:noProof w:val="0"/>
                <w:sz w:val="20"/>
                <w:szCs w:val="20"/>
                <w:lang w:val="ro-MD" w:eastAsia="ru-MD"/>
              </w:rPr>
              <w:t>least</w:t>
            </w:r>
            <w:proofErr w:type="spellEnd"/>
            <w:r w:rsidRPr="00987B60">
              <w:rPr>
                <w:rFonts w:eastAsia="Courier New"/>
                <w:noProof w:val="0"/>
                <w:sz w:val="20"/>
                <w:szCs w:val="20"/>
                <w:lang w:val="ro-MD" w:eastAsia="ru-MD"/>
              </w:rPr>
              <w:t xml:space="preserve"> </w:t>
            </w:r>
            <w:proofErr w:type="spellStart"/>
            <w:r w:rsidRPr="00987B60">
              <w:rPr>
                <w:rFonts w:eastAsia="Courier New"/>
                <w:noProof w:val="0"/>
                <w:sz w:val="20"/>
                <w:szCs w:val="20"/>
                <w:lang w:val="ro-MD" w:eastAsia="ru-MD"/>
              </w:rPr>
              <w:t>since</w:t>
            </w:r>
            <w:proofErr w:type="spellEnd"/>
            <w:r w:rsidRPr="00987B60">
              <w:rPr>
                <w:rFonts w:eastAsia="Courier New"/>
                <w:noProof w:val="0"/>
                <w:sz w:val="20"/>
                <w:szCs w:val="20"/>
                <w:lang w:val="ro-MD" w:eastAsia="ru-MD"/>
              </w:rPr>
              <w:t xml:space="preserve"> 0.001°/s </w:t>
            </w:r>
            <w:proofErr w:type="spellStart"/>
            <w:r w:rsidRPr="00987B60">
              <w:rPr>
                <w:rFonts w:eastAsia="Courier New"/>
                <w:noProof w:val="0"/>
                <w:sz w:val="20"/>
                <w:szCs w:val="20"/>
                <w:lang w:val="ro-MD" w:eastAsia="ru-MD"/>
              </w:rPr>
              <w:t>to</w:t>
            </w:r>
            <w:proofErr w:type="spellEnd"/>
            <w:r w:rsidRPr="00987B60">
              <w:rPr>
                <w:rFonts w:eastAsia="Courier New"/>
                <w:noProof w:val="0"/>
                <w:sz w:val="20"/>
                <w:szCs w:val="20"/>
                <w:lang w:val="ro-MD" w:eastAsia="ru-MD"/>
              </w:rPr>
              <w:t xml:space="preserve"> 60 °/s</w:t>
            </w:r>
          </w:p>
        </w:tc>
      </w:tr>
      <w:tr w:rsidR="00987B60" w:rsidRPr="00987B60" w14:paraId="6067A0F8" w14:textId="77777777" w:rsidTr="00987B60">
        <w:trPr>
          <w:trHeight w:hRule="exact" w:val="312"/>
        </w:trPr>
        <w:tc>
          <w:tcPr>
            <w:tcW w:w="1289" w:type="pct"/>
            <w:tcBorders>
              <w:top w:val="single" w:sz="4" w:space="0" w:color="auto"/>
              <w:left w:val="single" w:sz="4" w:space="0" w:color="auto"/>
            </w:tcBorders>
            <w:vAlign w:val="bottom"/>
          </w:tcPr>
          <w:p w14:paraId="655C7DAE"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rFonts w:eastAsia="Courier New"/>
                <w:noProof w:val="0"/>
                <w:sz w:val="20"/>
                <w:szCs w:val="20"/>
                <w:lang w:val="ro-MD" w:eastAsia="ru-MD"/>
              </w:rPr>
              <w:t>Accuracy</w:t>
            </w:r>
            <w:proofErr w:type="spellEnd"/>
          </w:p>
        </w:tc>
        <w:tc>
          <w:tcPr>
            <w:tcW w:w="3711" w:type="pct"/>
            <w:tcBorders>
              <w:top w:val="single" w:sz="4" w:space="0" w:color="auto"/>
              <w:left w:val="single" w:sz="4" w:space="0" w:color="auto"/>
              <w:right w:val="single" w:sz="4" w:space="0" w:color="auto"/>
            </w:tcBorders>
            <w:vAlign w:val="bottom"/>
          </w:tcPr>
          <w:p w14:paraId="284E56E0" w14:textId="77777777" w:rsidR="00987B60" w:rsidRPr="00987B60" w:rsidRDefault="00987B60" w:rsidP="00987B60">
            <w:pPr>
              <w:widowControl w:val="0"/>
              <w:rPr>
                <w:rFonts w:eastAsia="CIDFont+F1"/>
                <w:noProof w:val="0"/>
                <w:sz w:val="20"/>
                <w:szCs w:val="20"/>
                <w:lang w:val="ro-MD" w:eastAsia="ru-MD"/>
              </w:rPr>
            </w:pPr>
            <w:r w:rsidRPr="00987B60">
              <w:rPr>
                <w:rFonts w:eastAsia="Courier New"/>
                <w:noProof w:val="0"/>
                <w:sz w:val="20"/>
                <w:szCs w:val="20"/>
                <w:lang w:val="ro-MD" w:eastAsia="ru-MD"/>
              </w:rPr>
              <w:t xml:space="preserve">No </w:t>
            </w:r>
            <w:proofErr w:type="spellStart"/>
            <w:r w:rsidRPr="00987B60">
              <w:rPr>
                <w:rFonts w:eastAsia="Courier New"/>
                <w:noProof w:val="0"/>
                <w:sz w:val="20"/>
                <w:szCs w:val="20"/>
                <w:lang w:val="ro-MD" w:eastAsia="ru-MD"/>
              </w:rPr>
              <w:t>less</w:t>
            </w:r>
            <w:proofErr w:type="spellEnd"/>
            <w:r w:rsidRPr="00987B60">
              <w:rPr>
                <w:rFonts w:eastAsia="Courier New"/>
                <w:noProof w:val="0"/>
                <w:sz w:val="20"/>
                <w:szCs w:val="20"/>
                <w:lang w:val="ro-MD" w:eastAsia="ru-MD"/>
              </w:rPr>
              <w:t xml:space="preserve"> </w:t>
            </w:r>
            <w:proofErr w:type="spellStart"/>
            <w:r w:rsidRPr="00987B60">
              <w:rPr>
                <w:rFonts w:eastAsia="Courier New"/>
                <w:noProof w:val="0"/>
                <w:sz w:val="20"/>
                <w:szCs w:val="20"/>
                <w:lang w:val="ro-MD" w:eastAsia="ru-MD"/>
              </w:rPr>
              <w:t>than</w:t>
            </w:r>
            <w:proofErr w:type="spellEnd"/>
            <w:r w:rsidRPr="00987B60">
              <w:rPr>
                <w:rFonts w:eastAsia="Courier New"/>
                <w:noProof w:val="0"/>
                <w:sz w:val="20"/>
                <w:szCs w:val="20"/>
                <w:lang w:val="ro-MD" w:eastAsia="ru-MD"/>
              </w:rPr>
              <w:t xml:space="preserve"> 0.02°</w:t>
            </w:r>
          </w:p>
        </w:tc>
      </w:tr>
      <w:tr w:rsidR="00987B60" w:rsidRPr="00987B60" w14:paraId="55F10B5F" w14:textId="77777777" w:rsidTr="00987B60">
        <w:trPr>
          <w:trHeight w:hRule="exact" w:val="312"/>
        </w:trPr>
        <w:tc>
          <w:tcPr>
            <w:tcW w:w="1289" w:type="pct"/>
            <w:tcBorders>
              <w:top w:val="single" w:sz="4" w:space="0" w:color="auto"/>
              <w:left w:val="single" w:sz="4" w:space="0" w:color="auto"/>
            </w:tcBorders>
            <w:vAlign w:val="bottom"/>
          </w:tcPr>
          <w:p w14:paraId="029742E2"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noProof w:val="0"/>
                <w:sz w:val="20"/>
                <w:szCs w:val="20"/>
                <w:lang w:val="ro-MD" w:eastAsia="ru-MD"/>
              </w:rPr>
              <w:t>Backlash</w:t>
            </w:r>
            <w:proofErr w:type="spellEnd"/>
          </w:p>
        </w:tc>
        <w:tc>
          <w:tcPr>
            <w:tcW w:w="3711" w:type="pct"/>
            <w:tcBorders>
              <w:top w:val="single" w:sz="4" w:space="0" w:color="auto"/>
              <w:left w:val="single" w:sz="4" w:space="0" w:color="auto"/>
              <w:right w:val="single" w:sz="4" w:space="0" w:color="auto"/>
            </w:tcBorders>
            <w:vAlign w:val="bottom"/>
          </w:tcPr>
          <w:p w14:paraId="7FED8415" w14:textId="77777777" w:rsidR="00987B60" w:rsidRPr="00987B60" w:rsidRDefault="00987B60" w:rsidP="00987B60">
            <w:pPr>
              <w:widowControl w:val="0"/>
              <w:rPr>
                <w:rFonts w:eastAsia="CIDFont+F1"/>
                <w:noProof w:val="0"/>
                <w:sz w:val="20"/>
                <w:szCs w:val="20"/>
                <w:lang w:val="ro-MD" w:eastAsia="ru-MD"/>
              </w:rPr>
            </w:pPr>
            <w:r w:rsidRPr="00987B60">
              <w:rPr>
                <w:rFonts w:eastAsia="CIDFont+F1"/>
                <w:noProof w:val="0"/>
                <w:sz w:val="20"/>
                <w:szCs w:val="20"/>
                <w:lang w:val="ro-MD" w:eastAsia="ru-MD"/>
              </w:rPr>
              <w:t>None</w:t>
            </w:r>
          </w:p>
        </w:tc>
      </w:tr>
      <w:tr w:rsidR="00987B60" w:rsidRPr="00987B60" w14:paraId="56CF13F3" w14:textId="77777777" w:rsidTr="00987B60">
        <w:trPr>
          <w:trHeight w:hRule="exact" w:val="312"/>
        </w:trPr>
        <w:tc>
          <w:tcPr>
            <w:tcW w:w="1289" w:type="pct"/>
            <w:tcBorders>
              <w:top w:val="single" w:sz="4" w:space="0" w:color="auto"/>
              <w:left w:val="single" w:sz="4" w:space="0" w:color="auto"/>
            </w:tcBorders>
            <w:vAlign w:val="bottom"/>
          </w:tcPr>
          <w:p w14:paraId="1B4E2217"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noProof w:val="0"/>
                <w:sz w:val="20"/>
                <w:szCs w:val="20"/>
                <w:lang w:val="ro-MD" w:eastAsia="ru-MD"/>
              </w:rPr>
              <w:t>Brake</w:t>
            </w:r>
            <w:proofErr w:type="spellEnd"/>
          </w:p>
        </w:tc>
        <w:tc>
          <w:tcPr>
            <w:tcW w:w="3711" w:type="pct"/>
            <w:tcBorders>
              <w:top w:val="single" w:sz="4" w:space="0" w:color="auto"/>
              <w:left w:val="single" w:sz="4" w:space="0" w:color="auto"/>
              <w:right w:val="single" w:sz="4" w:space="0" w:color="auto"/>
            </w:tcBorders>
            <w:vAlign w:val="bottom"/>
          </w:tcPr>
          <w:p w14:paraId="1F7E9962" w14:textId="77777777" w:rsidR="00987B60" w:rsidRPr="00987B60" w:rsidRDefault="00987B60" w:rsidP="00987B60">
            <w:pPr>
              <w:widowControl w:val="0"/>
              <w:rPr>
                <w:rFonts w:eastAsia="CIDFont+F1"/>
                <w:noProof w:val="0"/>
                <w:sz w:val="20"/>
                <w:szCs w:val="20"/>
                <w:lang w:val="ro-MD" w:eastAsia="ru-MD"/>
              </w:rPr>
            </w:pPr>
            <w:r w:rsidRPr="00987B60">
              <w:rPr>
                <w:rFonts w:eastAsia="CIDFont+F1"/>
                <w:noProof w:val="0"/>
                <w:sz w:val="20"/>
                <w:szCs w:val="20"/>
                <w:lang w:val="ro-MD" w:eastAsia="ru-MD"/>
              </w:rPr>
              <w:t>Self-</w:t>
            </w:r>
            <w:proofErr w:type="spellStart"/>
            <w:r w:rsidRPr="00987B60">
              <w:rPr>
                <w:rFonts w:eastAsia="CIDFont+F1"/>
                <w:noProof w:val="0"/>
                <w:sz w:val="20"/>
                <w:szCs w:val="20"/>
                <w:lang w:val="ro-MD" w:eastAsia="ru-MD"/>
              </w:rPr>
              <w:t>Locking</w:t>
            </w:r>
            <w:proofErr w:type="spellEnd"/>
          </w:p>
        </w:tc>
      </w:tr>
      <w:tr w:rsidR="00987B60" w:rsidRPr="00987B60" w14:paraId="6D683F6B" w14:textId="77777777" w:rsidTr="00987B60">
        <w:trPr>
          <w:trHeight w:hRule="exact" w:val="312"/>
        </w:trPr>
        <w:tc>
          <w:tcPr>
            <w:tcW w:w="1289" w:type="pct"/>
            <w:tcBorders>
              <w:top w:val="single" w:sz="4" w:space="0" w:color="auto"/>
              <w:left w:val="single" w:sz="4" w:space="0" w:color="auto"/>
            </w:tcBorders>
            <w:vAlign w:val="bottom"/>
          </w:tcPr>
          <w:p w14:paraId="613D38D4"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noProof w:val="0"/>
                <w:sz w:val="20"/>
                <w:szCs w:val="20"/>
                <w:lang w:val="ro-MD" w:eastAsia="ru-MD"/>
              </w:rPr>
              <w:t>Operating</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voltage</w:t>
            </w:r>
            <w:proofErr w:type="spellEnd"/>
          </w:p>
        </w:tc>
        <w:tc>
          <w:tcPr>
            <w:tcW w:w="3711" w:type="pct"/>
            <w:tcBorders>
              <w:top w:val="single" w:sz="4" w:space="0" w:color="auto"/>
              <w:left w:val="single" w:sz="4" w:space="0" w:color="auto"/>
              <w:right w:val="single" w:sz="4" w:space="0" w:color="auto"/>
            </w:tcBorders>
            <w:vAlign w:val="bottom"/>
          </w:tcPr>
          <w:p w14:paraId="04B9F7E8" w14:textId="77777777" w:rsidR="00987B60" w:rsidRPr="00987B60" w:rsidRDefault="00987B60" w:rsidP="00987B60">
            <w:pPr>
              <w:widowControl w:val="0"/>
              <w:rPr>
                <w:rFonts w:eastAsia="CIDFont+F1"/>
                <w:noProof w:val="0"/>
                <w:sz w:val="20"/>
                <w:szCs w:val="20"/>
                <w:lang w:val="ro-MD" w:eastAsia="ru-MD"/>
              </w:rPr>
            </w:pPr>
            <w:r w:rsidRPr="00987B60">
              <w:rPr>
                <w:rFonts w:eastAsia="CIDFont+F1"/>
                <w:noProof w:val="0"/>
                <w:sz w:val="20"/>
                <w:szCs w:val="20"/>
                <w:lang w:val="ro-MD" w:eastAsia="ru-MD"/>
              </w:rPr>
              <w:t>18 – 32 VDC</w:t>
            </w:r>
          </w:p>
        </w:tc>
      </w:tr>
      <w:tr w:rsidR="00987B60" w:rsidRPr="00987B60" w14:paraId="7C279B86" w14:textId="77777777" w:rsidTr="00987B60">
        <w:trPr>
          <w:trHeight w:hRule="exact" w:val="312"/>
        </w:trPr>
        <w:tc>
          <w:tcPr>
            <w:tcW w:w="1289" w:type="pct"/>
            <w:tcBorders>
              <w:top w:val="single" w:sz="4" w:space="0" w:color="auto"/>
              <w:left w:val="single" w:sz="4" w:space="0" w:color="auto"/>
            </w:tcBorders>
            <w:vAlign w:val="bottom"/>
          </w:tcPr>
          <w:p w14:paraId="5355D84B" w14:textId="77777777" w:rsidR="00987B60" w:rsidRPr="00987B60" w:rsidRDefault="00987B60" w:rsidP="00987B60">
            <w:pPr>
              <w:widowControl w:val="0"/>
              <w:jc w:val="center"/>
              <w:rPr>
                <w:rFonts w:eastAsia="Courier New"/>
                <w:noProof w:val="0"/>
                <w:sz w:val="20"/>
                <w:szCs w:val="20"/>
                <w:lang w:val="ro-MD" w:eastAsia="ru-MD"/>
              </w:rPr>
            </w:pPr>
            <w:r w:rsidRPr="00987B60">
              <w:rPr>
                <w:noProof w:val="0"/>
                <w:sz w:val="20"/>
                <w:szCs w:val="20"/>
                <w:lang w:val="ro-MD" w:eastAsia="ru-MD"/>
              </w:rPr>
              <w:t xml:space="preserve">Maximum </w:t>
            </w:r>
            <w:proofErr w:type="spellStart"/>
            <w:r w:rsidRPr="00987B60">
              <w:rPr>
                <w:noProof w:val="0"/>
                <w:sz w:val="20"/>
                <w:szCs w:val="20"/>
                <w:lang w:val="ro-MD" w:eastAsia="ru-MD"/>
              </w:rPr>
              <w:t>power</w:t>
            </w:r>
            <w:proofErr w:type="spellEnd"/>
          </w:p>
        </w:tc>
        <w:tc>
          <w:tcPr>
            <w:tcW w:w="3711" w:type="pct"/>
            <w:tcBorders>
              <w:top w:val="single" w:sz="4" w:space="0" w:color="auto"/>
              <w:left w:val="single" w:sz="4" w:space="0" w:color="auto"/>
              <w:right w:val="single" w:sz="4" w:space="0" w:color="auto"/>
            </w:tcBorders>
            <w:vAlign w:val="bottom"/>
          </w:tcPr>
          <w:p w14:paraId="1F5788CB" w14:textId="77777777" w:rsidR="00987B60" w:rsidRPr="00987B60" w:rsidRDefault="00987B60" w:rsidP="00987B60">
            <w:pPr>
              <w:widowControl w:val="0"/>
              <w:rPr>
                <w:rFonts w:eastAsia="CIDFont+F1"/>
                <w:noProof w:val="0"/>
                <w:sz w:val="20"/>
                <w:szCs w:val="20"/>
                <w:lang w:val="ro-MD" w:eastAsia="ru-MD"/>
              </w:rPr>
            </w:pPr>
            <w:r w:rsidRPr="00987B60">
              <w:rPr>
                <w:rFonts w:eastAsia="CIDFont+F1"/>
                <w:noProof w:val="0"/>
                <w:sz w:val="20"/>
                <w:szCs w:val="20"/>
                <w:lang w:val="ro-MD" w:eastAsia="ru-MD"/>
              </w:rPr>
              <w:t>160 W</w:t>
            </w:r>
          </w:p>
        </w:tc>
      </w:tr>
      <w:tr w:rsidR="00987B60" w:rsidRPr="00987B60" w14:paraId="322C0A1F" w14:textId="77777777" w:rsidTr="00987B60">
        <w:trPr>
          <w:trHeight w:hRule="exact" w:val="491"/>
        </w:trPr>
        <w:tc>
          <w:tcPr>
            <w:tcW w:w="1289" w:type="pct"/>
            <w:tcBorders>
              <w:top w:val="single" w:sz="4" w:space="0" w:color="auto"/>
              <w:left w:val="single" w:sz="4" w:space="0" w:color="auto"/>
            </w:tcBorders>
            <w:vAlign w:val="bottom"/>
          </w:tcPr>
          <w:p w14:paraId="16866456"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noProof w:val="0"/>
                <w:sz w:val="20"/>
                <w:szCs w:val="20"/>
                <w:lang w:val="ro-MD" w:eastAsia="ru-MD"/>
              </w:rPr>
              <w:t>Communication</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to</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the</w:t>
            </w:r>
            <w:proofErr w:type="spellEnd"/>
            <w:r w:rsidRPr="00987B60">
              <w:rPr>
                <w:noProof w:val="0"/>
                <w:sz w:val="20"/>
                <w:szCs w:val="20"/>
                <w:lang w:val="ro-MD" w:eastAsia="ru-MD"/>
              </w:rPr>
              <w:t xml:space="preserve"> unit</w:t>
            </w:r>
          </w:p>
        </w:tc>
        <w:tc>
          <w:tcPr>
            <w:tcW w:w="3711" w:type="pct"/>
            <w:tcBorders>
              <w:top w:val="single" w:sz="4" w:space="0" w:color="auto"/>
              <w:left w:val="single" w:sz="4" w:space="0" w:color="auto"/>
              <w:right w:val="single" w:sz="4" w:space="0" w:color="auto"/>
            </w:tcBorders>
            <w:vAlign w:val="bottom"/>
          </w:tcPr>
          <w:p w14:paraId="3CC3E613" w14:textId="77777777" w:rsidR="00987B60" w:rsidRPr="00987B60" w:rsidRDefault="00987B60" w:rsidP="00987B60">
            <w:pPr>
              <w:widowControl w:val="0"/>
              <w:autoSpaceDE w:val="0"/>
              <w:autoSpaceDN w:val="0"/>
              <w:adjustRightInd w:val="0"/>
              <w:rPr>
                <w:rFonts w:eastAsia="CIDFont+F1"/>
                <w:noProof w:val="0"/>
                <w:sz w:val="20"/>
                <w:szCs w:val="20"/>
                <w:lang w:val="ro-MD"/>
              </w:rPr>
            </w:pPr>
            <w:proofErr w:type="spellStart"/>
            <w:r w:rsidRPr="00987B60">
              <w:rPr>
                <w:rFonts w:eastAsia="CIDFont+F1"/>
                <w:noProof w:val="0"/>
                <w:sz w:val="20"/>
                <w:szCs w:val="20"/>
                <w:lang w:val="ro-MD"/>
              </w:rPr>
              <w:t>Eth</w:t>
            </w:r>
            <w:proofErr w:type="spellEnd"/>
            <w:r w:rsidRPr="00987B60">
              <w:rPr>
                <w:rFonts w:eastAsia="CIDFont+F1"/>
                <w:noProof w:val="0"/>
                <w:sz w:val="20"/>
                <w:szCs w:val="20"/>
                <w:lang w:val="ro-MD"/>
              </w:rPr>
              <w:t xml:space="preserve"> 10/100 </w:t>
            </w:r>
            <w:proofErr w:type="spellStart"/>
            <w:r w:rsidRPr="00987B60">
              <w:rPr>
                <w:rFonts w:eastAsia="CIDFont+F1"/>
                <w:noProof w:val="0"/>
                <w:sz w:val="20"/>
                <w:szCs w:val="20"/>
                <w:lang w:val="ro-MD"/>
              </w:rPr>
              <w:t>Base</w:t>
            </w:r>
            <w:proofErr w:type="spellEnd"/>
            <w:r w:rsidRPr="00987B60">
              <w:rPr>
                <w:rFonts w:eastAsia="CIDFont+F1"/>
                <w:noProof w:val="0"/>
                <w:sz w:val="20"/>
                <w:szCs w:val="20"/>
                <w:lang w:val="ro-MD"/>
              </w:rPr>
              <w:t>-T, RS-232, RS-485,</w:t>
            </w:r>
          </w:p>
          <w:p w14:paraId="425E2E89" w14:textId="77777777" w:rsidR="00987B60" w:rsidRPr="00987B60" w:rsidRDefault="00987B60" w:rsidP="00987B60">
            <w:pPr>
              <w:widowControl w:val="0"/>
              <w:rPr>
                <w:rFonts w:eastAsia="CIDFont+F1"/>
                <w:noProof w:val="0"/>
                <w:sz w:val="20"/>
                <w:szCs w:val="20"/>
                <w:lang w:val="ro-MD" w:eastAsia="ru-MD"/>
              </w:rPr>
            </w:pPr>
            <w:r w:rsidRPr="00987B60">
              <w:rPr>
                <w:rFonts w:eastAsia="CIDFont+F1"/>
                <w:noProof w:val="0"/>
                <w:sz w:val="20"/>
                <w:szCs w:val="20"/>
                <w:lang w:val="ro-MD" w:eastAsia="ru-MD"/>
              </w:rPr>
              <w:t>422 (</w:t>
            </w:r>
            <w:proofErr w:type="spellStart"/>
            <w:r w:rsidRPr="00987B60">
              <w:rPr>
                <w:rFonts w:eastAsia="CIDFont+F1"/>
                <w:noProof w:val="0"/>
                <w:sz w:val="20"/>
                <w:szCs w:val="20"/>
                <w:lang w:val="ro-MD" w:eastAsia="ru-MD"/>
              </w:rPr>
              <w:t>optional</w:t>
            </w:r>
            <w:proofErr w:type="spellEnd"/>
            <w:r w:rsidRPr="00987B60">
              <w:rPr>
                <w:rFonts w:eastAsia="CIDFont+F1"/>
                <w:noProof w:val="0"/>
                <w:sz w:val="20"/>
                <w:szCs w:val="20"/>
                <w:lang w:val="ro-MD" w:eastAsia="ru-MD"/>
              </w:rPr>
              <w:t>)</w:t>
            </w:r>
          </w:p>
        </w:tc>
      </w:tr>
      <w:tr w:rsidR="00987B60" w:rsidRPr="00987B60" w14:paraId="37672D26" w14:textId="77777777" w:rsidTr="00987B60">
        <w:trPr>
          <w:trHeight w:hRule="exact" w:val="312"/>
        </w:trPr>
        <w:tc>
          <w:tcPr>
            <w:tcW w:w="1289" w:type="pct"/>
            <w:tcBorders>
              <w:top w:val="single" w:sz="4" w:space="0" w:color="auto"/>
              <w:left w:val="single" w:sz="4" w:space="0" w:color="auto"/>
            </w:tcBorders>
            <w:vAlign w:val="bottom"/>
          </w:tcPr>
          <w:p w14:paraId="5E8D249F" w14:textId="77777777" w:rsidR="00987B60" w:rsidRPr="00987B60" w:rsidRDefault="00987B60" w:rsidP="00987B60">
            <w:pPr>
              <w:widowControl w:val="0"/>
              <w:jc w:val="center"/>
              <w:rPr>
                <w:rFonts w:eastAsia="Courier New"/>
                <w:noProof w:val="0"/>
                <w:sz w:val="20"/>
                <w:szCs w:val="20"/>
                <w:lang w:val="ro-MD" w:eastAsia="ru-MD"/>
              </w:rPr>
            </w:pPr>
            <w:r w:rsidRPr="00987B60">
              <w:rPr>
                <w:noProof w:val="0"/>
                <w:sz w:val="20"/>
                <w:szCs w:val="20"/>
                <w:lang w:val="ro-MD" w:eastAsia="ru-MD"/>
              </w:rPr>
              <w:t>Control protocol</w:t>
            </w:r>
          </w:p>
        </w:tc>
        <w:tc>
          <w:tcPr>
            <w:tcW w:w="3711" w:type="pct"/>
            <w:tcBorders>
              <w:top w:val="single" w:sz="4" w:space="0" w:color="auto"/>
              <w:left w:val="single" w:sz="4" w:space="0" w:color="auto"/>
              <w:right w:val="single" w:sz="4" w:space="0" w:color="auto"/>
            </w:tcBorders>
            <w:vAlign w:val="bottom"/>
          </w:tcPr>
          <w:p w14:paraId="67C2CE09" w14:textId="77777777" w:rsidR="00987B60" w:rsidRPr="00987B60" w:rsidRDefault="00987B60" w:rsidP="00987B60">
            <w:pPr>
              <w:widowControl w:val="0"/>
              <w:rPr>
                <w:rFonts w:eastAsia="CIDFont+F1"/>
                <w:noProof w:val="0"/>
                <w:sz w:val="20"/>
                <w:szCs w:val="20"/>
                <w:lang w:val="ro-MD" w:eastAsia="ru-MD"/>
              </w:rPr>
            </w:pPr>
            <w:proofErr w:type="spellStart"/>
            <w:r w:rsidRPr="00987B60">
              <w:rPr>
                <w:noProof w:val="0"/>
                <w:sz w:val="20"/>
                <w:szCs w:val="20"/>
                <w:lang w:val="ro-MD" w:eastAsia="ru-MD" w:bidi="en-US"/>
              </w:rPr>
              <w:t>Owner</w:t>
            </w:r>
            <w:proofErr w:type="spellEnd"/>
            <w:r w:rsidRPr="00987B60">
              <w:rPr>
                <w:noProof w:val="0"/>
                <w:sz w:val="20"/>
                <w:szCs w:val="20"/>
                <w:lang w:val="ro-MD" w:eastAsia="ru-MD" w:bidi="en-US"/>
              </w:rPr>
              <w:t xml:space="preserve"> of </w:t>
            </w:r>
            <w:proofErr w:type="spellStart"/>
            <w:r w:rsidRPr="00987B60">
              <w:rPr>
                <w:noProof w:val="0"/>
                <w:sz w:val="20"/>
                <w:szCs w:val="20"/>
                <w:lang w:val="ro-MD" w:eastAsia="ru-MD" w:bidi="en-US"/>
              </w:rPr>
              <w:t>the</w:t>
            </w:r>
            <w:proofErr w:type="spellEnd"/>
            <w:r w:rsidRPr="00987B60">
              <w:rPr>
                <w:noProof w:val="0"/>
                <w:sz w:val="20"/>
                <w:szCs w:val="20"/>
                <w:lang w:val="ro-MD" w:eastAsia="ru-MD" w:bidi="en-US"/>
              </w:rPr>
              <w:t xml:space="preserve"> software </w:t>
            </w:r>
            <w:proofErr w:type="spellStart"/>
            <w:r w:rsidRPr="00987B60">
              <w:rPr>
                <w:noProof w:val="0"/>
                <w:sz w:val="20"/>
                <w:szCs w:val="20"/>
                <w:lang w:val="ro-MD" w:eastAsia="ru-MD" w:bidi="en-US"/>
              </w:rPr>
              <w:t>offered</w:t>
            </w:r>
            <w:proofErr w:type="spellEnd"/>
          </w:p>
        </w:tc>
      </w:tr>
      <w:tr w:rsidR="00987B60" w:rsidRPr="00987B60" w14:paraId="6EC4FAAD" w14:textId="77777777" w:rsidTr="00987B60">
        <w:trPr>
          <w:trHeight w:hRule="exact" w:val="312"/>
        </w:trPr>
        <w:tc>
          <w:tcPr>
            <w:tcW w:w="1289" w:type="pct"/>
            <w:tcBorders>
              <w:top w:val="single" w:sz="4" w:space="0" w:color="auto"/>
              <w:left w:val="single" w:sz="4" w:space="0" w:color="auto"/>
            </w:tcBorders>
            <w:vAlign w:val="bottom"/>
          </w:tcPr>
          <w:p w14:paraId="0C3BEAA4"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noProof w:val="0"/>
                <w:sz w:val="20"/>
                <w:szCs w:val="20"/>
                <w:lang w:val="ro-MD" w:eastAsia="ru-MD"/>
              </w:rPr>
              <w:t>Protection</w:t>
            </w:r>
            <w:proofErr w:type="spellEnd"/>
            <w:r w:rsidRPr="00987B60">
              <w:rPr>
                <w:noProof w:val="0"/>
                <w:sz w:val="20"/>
                <w:szCs w:val="20"/>
                <w:lang w:val="ro-MD" w:eastAsia="ru-MD"/>
              </w:rPr>
              <w:t xml:space="preserve"> / IP rating</w:t>
            </w:r>
          </w:p>
        </w:tc>
        <w:tc>
          <w:tcPr>
            <w:tcW w:w="3711" w:type="pct"/>
            <w:tcBorders>
              <w:top w:val="single" w:sz="4" w:space="0" w:color="auto"/>
              <w:left w:val="single" w:sz="4" w:space="0" w:color="auto"/>
              <w:right w:val="single" w:sz="4" w:space="0" w:color="auto"/>
            </w:tcBorders>
            <w:vAlign w:val="bottom"/>
          </w:tcPr>
          <w:p w14:paraId="71A55544" w14:textId="77777777" w:rsidR="00987B60" w:rsidRPr="00987B60" w:rsidRDefault="00987B60" w:rsidP="00987B60">
            <w:pPr>
              <w:widowControl w:val="0"/>
              <w:rPr>
                <w:rFonts w:eastAsia="CIDFont+F1"/>
                <w:noProof w:val="0"/>
                <w:sz w:val="20"/>
                <w:szCs w:val="20"/>
                <w:lang w:val="ro-MD" w:eastAsia="ru-MD"/>
              </w:rPr>
            </w:pPr>
            <w:r w:rsidRPr="00987B60">
              <w:rPr>
                <w:rFonts w:eastAsia="CIDFont+F1"/>
                <w:noProof w:val="0"/>
                <w:sz w:val="20"/>
                <w:szCs w:val="20"/>
                <w:lang w:val="ro-MD" w:eastAsia="ru-MD"/>
              </w:rPr>
              <w:t xml:space="preserve">IP67, </w:t>
            </w:r>
            <w:proofErr w:type="spellStart"/>
            <w:r w:rsidRPr="00987B60">
              <w:rPr>
                <w:rFonts w:eastAsia="CIDFont+F1"/>
                <w:noProof w:val="0"/>
                <w:sz w:val="20"/>
                <w:szCs w:val="20"/>
                <w:lang w:val="ro-MD" w:eastAsia="ru-MD"/>
              </w:rPr>
              <w:t>built</w:t>
            </w:r>
            <w:proofErr w:type="spellEnd"/>
            <w:r w:rsidRPr="00987B60">
              <w:rPr>
                <w:rFonts w:eastAsia="CIDFont+F1"/>
                <w:noProof w:val="0"/>
                <w:sz w:val="20"/>
                <w:szCs w:val="20"/>
                <w:lang w:val="ro-MD" w:eastAsia="ru-MD"/>
              </w:rPr>
              <w:t xml:space="preserve"> </w:t>
            </w:r>
            <w:proofErr w:type="spellStart"/>
            <w:r w:rsidRPr="00987B60">
              <w:rPr>
                <w:rFonts w:eastAsia="CIDFont+F1"/>
                <w:noProof w:val="0"/>
                <w:sz w:val="20"/>
                <w:szCs w:val="20"/>
                <w:lang w:val="ro-MD" w:eastAsia="ru-MD"/>
              </w:rPr>
              <w:t>according</w:t>
            </w:r>
            <w:proofErr w:type="spellEnd"/>
            <w:r w:rsidRPr="00987B60">
              <w:rPr>
                <w:rFonts w:eastAsia="CIDFont+F1"/>
                <w:noProof w:val="0"/>
                <w:sz w:val="20"/>
                <w:szCs w:val="20"/>
                <w:lang w:val="ro-MD" w:eastAsia="ru-MD"/>
              </w:rPr>
              <w:t xml:space="preserve"> </w:t>
            </w:r>
            <w:proofErr w:type="spellStart"/>
            <w:r w:rsidRPr="00987B60">
              <w:rPr>
                <w:rFonts w:eastAsia="CIDFont+F1"/>
                <w:noProof w:val="0"/>
                <w:sz w:val="20"/>
                <w:szCs w:val="20"/>
                <w:lang w:val="ro-MD" w:eastAsia="ru-MD"/>
              </w:rPr>
              <w:t>to</w:t>
            </w:r>
            <w:proofErr w:type="spellEnd"/>
            <w:r w:rsidRPr="00987B60">
              <w:rPr>
                <w:rFonts w:eastAsia="CIDFont+F1"/>
                <w:noProof w:val="0"/>
                <w:sz w:val="20"/>
                <w:szCs w:val="20"/>
                <w:lang w:val="ro-MD" w:eastAsia="ru-MD"/>
              </w:rPr>
              <w:t xml:space="preserve"> MIL-810</w:t>
            </w:r>
          </w:p>
        </w:tc>
      </w:tr>
      <w:tr w:rsidR="00987B60" w:rsidRPr="00987B60" w14:paraId="081C000A" w14:textId="77777777" w:rsidTr="00987B60">
        <w:trPr>
          <w:trHeight w:hRule="exact" w:val="312"/>
        </w:trPr>
        <w:tc>
          <w:tcPr>
            <w:tcW w:w="5000" w:type="pct"/>
            <w:gridSpan w:val="2"/>
            <w:tcBorders>
              <w:top w:val="single" w:sz="4" w:space="0" w:color="auto"/>
              <w:left w:val="single" w:sz="4" w:space="0" w:color="auto"/>
              <w:right w:val="single" w:sz="4" w:space="0" w:color="auto"/>
            </w:tcBorders>
            <w:shd w:val="clear" w:color="auto" w:fill="D1D1D1"/>
            <w:vAlign w:val="bottom"/>
          </w:tcPr>
          <w:p w14:paraId="15D1AB1F" w14:textId="77777777" w:rsidR="00987B60" w:rsidRPr="00987B60" w:rsidRDefault="00987B60" w:rsidP="00987B60">
            <w:pPr>
              <w:widowControl w:val="0"/>
              <w:jc w:val="center"/>
              <w:rPr>
                <w:noProof w:val="0"/>
                <w:sz w:val="20"/>
                <w:szCs w:val="20"/>
                <w:lang w:val="ro-MD" w:eastAsia="ru-MD"/>
              </w:rPr>
            </w:pPr>
            <w:r w:rsidRPr="00987B60">
              <w:rPr>
                <w:b/>
                <w:bCs/>
                <w:noProof w:val="0"/>
                <w:sz w:val="20"/>
                <w:szCs w:val="20"/>
                <w:lang w:val="ro-MD" w:eastAsia="ru-MD" w:bidi="en-US"/>
              </w:rPr>
              <w:t xml:space="preserve">Laser </w:t>
            </w:r>
            <w:proofErr w:type="spellStart"/>
            <w:r w:rsidRPr="00987B60">
              <w:rPr>
                <w:b/>
                <w:bCs/>
                <w:noProof w:val="0"/>
                <w:sz w:val="20"/>
                <w:szCs w:val="20"/>
                <w:lang w:val="ro-MD" w:eastAsia="ru-MD" w:bidi="en-US"/>
              </w:rPr>
              <w:t>Telemeter</w:t>
            </w:r>
            <w:proofErr w:type="spellEnd"/>
          </w:p>
          <w:p w14:paraId="279E89DF" w14:textId="77777777" w:rsidR="00987B60" w:rsidRPr="00987B60" w:rsidRDefault="00987B60" w:rsidP="00987B60">
            <w:pPr>
              <w:widowControl w:val="0"/>
              <w:rPr>
                <w:rFonts w:eastAsia="CIDFont+F1"/>
                <w:noProof w:val="0"/>
                <w:sz w:val="20"/>
                <w:szCs w:val="20"/>
                <w:lang w:val="ro-MD" w:eastAsia="ru-MD"/>
              </w:rPr>
            </w:pPr>
          </w:p>
        </w:tc>
      </w:tr>
      <w:tr w:rsidR="00987B60" w:rsidRPr="00987B60" w14:paraId="0D0CB24D" w14:textId="77777777" w:rsidTr="00987B60">
        <w:trPr>
          <w:trHeight w:hRule="exact" w:val="312"/>
        </w:trPr>
        <w:tc>
          <w:tcPr>
            <w:tcW w:w="1289" w:type="pct"/>
            <w:tcBorders>
              <w:top w:val="single" w:sz="4" w:space="0" w:color="auto"/>
              <w:left w:val="single" w:sz="4" w:space="0" w:color="auto"/>
            </w:tcBorders>
            <w:vAlign w:val="bottom"/>
          </w:tcPr>
          <w:p w14:paraId="353A32CF"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rFonts w:eastAsia="CIDFont+F1"/>
                <w:noProof w:val="0"/>
                <w:sz w:val="20"/>
                <w:szCs w:val="20"/>
                <w:lang w:val="ro-MD" w:eastAsia="ru-MD"/>
              </w:rPr>
              <w:t>Eye</w:t>
            </w:r>
            <w:proofErr w:type="spellEnd"/>
            <w:r w:rsidRPr="00987B60">
              <w:rPr>
                <w:rFonts w:eastAsia="CIDFont+F1"/>
                <w:noProof w:val="0"/>
                <w:sz w:val="20"/>
                <w:szCs w:val="20"/>
                <w:lang w:val="ro-MD" w:eastAsia="ru-MD"/>
              </w:rPr>
              <w:t xml:space="preserve"> </w:t>
            </w:r>
            <w:proofErr w:type="spellStart"/>
            <w:r w:rsidRPr="00987B60">
              <w:rPr>
                <w:rFonts w:eastAsia="CIDFont+F1"/>
                <w:noProof w:val="0"/>
                <w:sz w:val="20"/>
                <w:szCs w:val="20"/>
                <w:lang w:val="ro-MD" w:eastAsia="ru-MD"/>
              </w:rPr>
              <w:t>safety</w:t>
            </w:r>
            <w:proofErr w:type="spellEnd"/>
          </w:p>
        </w:tc>
        <w:tc>
          <w:tcPr>
            <w:tcW w:w="3711" w:type="pct"/>
            <w:tcBorders>
              <w:top w:val="single" w:sz="4" w:space="0" w:color="auto"/>
              <w:left w:val="single" w:sz="4" w:space="0" w:color="auto"/>
              <w:right w:val="single" w:sz="4" w:space="0" w:color="auto"/>
            </w:tcBorders>
            <w:vAlign w:val="bottom"/>
          </w:tcPr>
          <w:p w14:paraId="14BC0B5D" w14:textId="77777777" w:rsidR="00987B60" w:rsidRPr="00987B60" w:rsidRDefault="00987B60" w:rsidP="00987B60">
            <w:pPr>
              <w:widowControl w:val="0"/>
              <w:rPr>
                <w:rFonts w:eastAsia="CIDFont+F1"/>
                <w:noProof w:val="0"/>
                <w:sz w:val="20"/>
                <w:szCs w:val="20"/>
                <w:lang w:val="ro-MD" w:eastAsia="ru-MD"/>
              </w:rPr>
            </w:pPr>
            <w:r w:rsidRPr="00987B60">
              <w:rPr>
                <w:rFonts w:eastAsia="CIDFont+F1"/>
                <w:noProof w:val="0"/>
                <w:sz w:val="20"/>
                <w:szCs w:val="20"/>
                <w:lang w:val="ro-MD" w:eastAsia="ru-MD"/>
              </w:rPr>
              <w:t xml:space="preserve">Laser </w:t>
            </w:r>
            <w:proofErr w:type="spellStart"/>
            <w:r w:rsidRPr="00987B60">
              <w:rPr>
                <w:rFonts w:eastAsia="CIDFont+F1"/>
                <w:noProof w:val="0"/>
                <w:sz w:val="20"/>
                <w:szCs w:val="20"/>
                <w:lang w:val="ro-MD" w:eastAsia="ru-MD"/>
              </w:rPr>
              <w:t>Class</w:t>
            </w:r>
            <w:proofErr w:type="spellEnd"/>
            <w:r w:rsidRPr="00987B60">
              <w:rPr>
                <w:rFonts w:eastAsia="CIDFont+F1"/>
                <w:noProof w:val="0"/>
                <w:sz w:val="20"/>
                <w:szCs w:val="20"/>
                <w:lang w:val="ro-MD" w:eastAsia="ru-MD"/>
              </w:rPr>
              <w:t xml:space="preserve"> 1</w:t>
            </w:r>
          </w:p>
        </w:tc>
      </w:tr>
      <w:tr w:rsidR="00987B60" w:rsidRPr="00987B60" w14:paraId="1934CA4E" w14:textId="77777777" w:rsidTr="00987B60">
        <w:trPr>
          <w:trHeight w:hRule="exact" w:val="312"/>
        </w:trPr>
        <w:tc>
          <w:tcPr>
            <w:tcW w:w="1289" w:type="pct"/>
            <w:tcBorders>
              <w:top w:val="single" w:sz="4" w:space="0" w:color="auto"/>
              <w:left w:val="single" w:sz="4" w:space="0" w:color="auto"/>
            </w:tcBorders>
            <w:vAlign w:val="bottom"/>
          </w:tcPr>
          <w:p w14:paraId="3B20DA56"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rFonts w:eastAsia="CIDFont+F1"/>
                <w:noProof w:val="0"/>
                <w:sz w:val="20"/>
                <w:szCs w:val="20"/>
                <w:lang w:val="ro-MD" w:eastAsia="ru-MD"/>
              </w:rPr>
              <w:t>Measurement</w:t>
            </w:r>
            <w:proofErr w:type="spellEnd"/>
            <w:r w:rsidRPr="00987B60">
              <w:rPr>
                <w:rFonts w:eastAsia="CIDFont+F1"/>
                <w:noProof w:val="0"/>
                <w:sz w:val="20"/>
                <w:szCs w:val="20"/>
                <w:lang w:val="ro-MD" w:eastAsia="ru-MD"/>
              </w:rPr>
              <w:t xml:space="preserve"> </w:t>
            </w:r>
            <w:proofErr w:type="spellStart"/>
            <w:r w:rsidRPr="00987B60">
              <w:rPr>
                <w:rFonts w:eastAsia="CIDFont+F1"/>
                <w:noProof w:val="0"/>
                <w:sz w:val="20"/>
                <w:szCs w:val="20"/>
                <w:lang w:val="ro-MD" w:eastAsia="ru-MD"/>
              </w:rPr>
              <w:t>range</w:t>
            </w:r>
            <w:proofErr w:type="spellEnd"/>
          </w:p>
        </w:tc>
        <w:tc>
          <w:tcPr>
            <w:tcW w:w="3711" w:type="pct"/>
            <w:tcBorders>
              <w:top w:val="single" w:sz="4" w:space="0" w:color="auto"/>
              <w:left w:val="single" w:sz="4" w:space="0" w:color="auto"/>
              <w:right w:val="single" w:sz="4" w:space="0" w:color="auto"/>
            </w:tcBorders>
            <w:vAlign w:val="bottom"/>
          </w:tcPr>
          <w:p w14:paraId="7664EF14" w14:textId="77777777" w:rsidR="00987B60" w:rsidRPr="00987B60" w:rsidRDefault="00987B60" w:rsidP="00987B60">
            <w:pPr>
              <w:widowControl w:val="0"/>
              <w:rPr>
                <w:rFonts w:eastAsia="CIDFont+F1"/>
                <w:noProof w:val="0"/>
                <w:sz w:val="20"/>
                <w:szCs w:val="20"/>
                <w:lang w:val="ro-MD" w:eastAsia="ru-MD"/>
              </w:rPr>
            </w:pPr>
            <w:proofErr w:type="spellStart"/>
            <w:r w:rsidRPr="00987B60">
              <w:rPr>
                <w:rFonts w:eastAsia="CIDFont+F1"/>
                <w:noProof w:val="0"/>
                <w:sz w:val="20"/>
                <w:szCs w:val="20"/>
                <w:lang w:val="ro-MD" w:eastAsia="ru-MD"/>
              </w:rPr>
              <w:t>equivalent</w:t>
            </w:r>
            <w:proofErr w:type="spellEnd"/>
            <w:r w:rsidRPr="00987B60">
              <w:rPr>
                <w:rFonts w:eastAsia="CIDFont+F1"/>
                <w:noProof w:val="0"/>
                <w:sz w:val="20"/>
                <w:szCs w:val="20"/>
                <w:lang w:val="ro-MD" w:eastAsia="ru-MD"/>
              </w:rPr>
              <w:t xml:space="preserve"> 50m – 32 000m</w:t>
            </w:r>
          </w:p>
        </w:tc>
      </w:tr>
      <w:tr w:rsidR="00987B60" w:rsidRPr="00987B60" w14:paraId="2CB838D0" w14:textId="77777777" w:rsidTr="00987B60">
        <w:trPr>
          <w:trHeight w:hRule="exact" w:val="705"/>
        </w:trPr>
        <w:tc>
          <w:tcPr>
            <w:tcW w:w="1289" w:type="pct"/>
            <w:tcBorders>
              <w:top w:val="single" w:sz="4" w:space="0" w:color="auto"/>
              <w:left w:val="single" w:sz="4" w:space="0" w:color="auto"/>
            </w:tcBorders>
            <w:vAlign w:val="bottom"/>
          </w:tcPr>
          <w:p w14:paraId="1941C584"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rFonts w:eastAsia="CIDFont+F1"/>
                <w:noProof w:val="0"/>
                <w:sz w:val="20"/>
                <w:szCs w:val="20"/>
                <w:lang w:val="ro-MD" w:eastAsia="ru-MD"/>
              </w:rPr>
              <w:t>Measurement</w:t>
            </w:r>
            <w:proofErr w:type="spellEnd"/>
            <w:r w:rsidRPr="00987B60">
              <w:rPr>
                <w:rFonts w:eastAsia="CIDFont+F1"/>
                <w:noProof w:val="0"/>
                <w:sz w:val="20"/>
                <w:szCs w:val="20"/>
                <w:lang w:val="ro-MD" w:eastAsia="ru-MD"/>
              </w:rPr>
              <w:t xml:space="preserve"> </w:t>
            </w:r>
            <w:proofErr w:type="spellStart"/>
            <w:r w:rsidRPr="00987B60">
              <w:rPr>
                <w:rFonts w:eastAsia="CIDFont+F1"/>
                <w:noProof w:val="0"/>
                <w:sz w:val="20"/>
                <w:szCs w:val="20"/>
                <w:lang w:val="ro-MD" w:eastAsia="ru-MD"/>
              </w:rPr>
              <w:t>range</w:t>
            </w:r>
            <w:proofErr w:type="spellEnd"/>
            <w:r w:rsidRPr="00987B60">
              <w:rPr>
                <w:rFonts w:eastAsia="CIDFont+F1"/>
                <w:noProof w:val="0"/>
                <w:sz w:val="20"/>
                <w:szCs w:val="20"/>
                <w:lang w:val="ro-MD" w:eastAsia="ru-MD"/>
              </w:rPr>
              <w:t xml:space="preserve"> (Standard </w:t>
            </w:r>
            <w:proofErr w:type="spellStart"/>
            <w:r w:rsidRPr="00987B60">
              <w:rPr>
                <w:rFonts w:eastAsia="CIDFont+F1"/>
                <w:noProof w:val="0"/>
                <w:sz w:val="20"/>
                <w:szCs w:val="20"/>
                <w:lang w:val="ro-MD" w:eastAsia="ru-MD"/>
              </w:rPr>
              <w:t>target</w:t>
            </w:r>
            <w:proofErr w:type="spellEnd"/>
            <w:r w:rsidRPr="00987B60">
              <w:rPr>
                <w:rFonts w:eastAsia="CIDFont+F1"/>
                <w:noProof w:val="0"/>
                <w:sz w:val="20"/>
                <w:szCs w:val="20"/>
                <w:lang w:val="ro-MD" w:eastAsia="ru-MD"/>
              </w:rPr>
              <w:t>):</w:t>
            </w:r>
          </w:p>
        </w:tc>
        <w:tc>
          <w:tcPr>
            <w:tcW w:w="3711" w:type="pct"/>
            <w:tcBorders>
              <w:top w:val="single" w:sz="4" w:space="0" w:color="auto"/>
              <w:left w:val="single" w:sz="4" w:space="0" w:color="auto"/>
              <w:right w:val="single" w:sz="4" w:space="0" w:color="auto"/>
            </w:tcBorders>
            <w:vAlign w:val="bottom"/>
          </w:tcPr>
          <w:p w14:paraId="0B430EC1" w14:textId="77777777" w:rsidR="00987B60" w:rsidRPr="00987B60" w:rsidRDefault="00987B60" w:rsidP="00987B60">
            <w:pPr>
              <w:rPr>
                <w:rFonts w:eastAsia="Calibri"/>
                <w:noProof w:val="0"/>
                <w:sz w:val="20"/>
                <w:szCs w:val="20"/>
                <w:lang w:val="ro-MD"/>
              </w:rPr>
            </w:pPr>
            <w:proofErr w:type="spellStart"/>
            <w:r w:rsidRPr="00987B60">
              <w:rPr>
                <w:rFonts w:eastAsia="Calibri"/>
                <w:noProof w:val="0"/>
                <w:sz w:val="20"/>
                <w:szCs w:val="20"/>
                <w:lang w:val="ro-MD"/>
              </w:rPr>
              <w:t>equivalent</w:t>
            </w:r>
            <w:proofErr w:type="spellEnd"/>
            <w:r w:rsidRPr="00987B60">
              <w:rPr>
                <w:rFonts w:eastAsia="Calibri"/>
                <w:noProof w:val="0"/>
                <w:sz w:val="20"/>
                <w:szCs w:val="20"/>
                <w:lang w:val="ro-MD"/>
              </w:rPr>
              <w:t xml:space="preserve"> 10 000m – Target </w:t>
            </w:r>
            <w:proofErr w:type="spellStart"/>
            <w:r w:rsidRPr="00987B60">
              <w:rPr>
                <w:rFonts w:eastAsia="Calibri"/>
                <w:noProof w:val="0"/>
                <w:sz w:val="20"/>
                <w:szCs w:val="20"/>
                <w:lang w:val="ro-MD"/>
              </w:rPr>
              <w:t>size</w:t>
            </w:r>
            <w:proofErr w:type="spellEnd"/>
            <w:r w:rsidRPr="00987B60">
              <w:rPr>
                <w:rFonts w:eastAsia="Calibri"/>
                <w:noProof w:val="0"/>
                <w:sz w:val="20"/>
                <w:szCs w:val="20"/>
                <w:lang w:val="ro-MD"/>
              </w:rPr>
              <w:t xml:space="preserve"> 2.3 x 2.3 m, </w:t>
            </w:r>
            <w:proofErr w:type="spellStart"/>
            <w:r w:rsidRPr="00987B60">
              <w:rPr>
                <w:rFonts w:eastAsia="Calibri"/>
                <w:noProof w:val="0"/>
                <w:sz w:val="20"/>
                <w:szCs w:val="20"/>
                <w:lang w:val="ro-MD"/>
              </w:rPr>
              <w:t>visibility</w:t>
            </w:r>
            <w:proofErr w:type="spellEnd"/>
          </w:p>
          <w:p w14:paraId="2699C5A0" w14:textId="77777777" w:rsidR="00987B60" w:rsidRPr="00987B60" w:rsidRDefault="00987B60" w:rsidP="00987B60">
            <w:pPr>
              <w:rPr>
                <w:rFonts w:eastAsia="Calibri"/>
                <w:noProof w:val="0"/>
                <w:sz w:val="20"/>
                <w:szCs w:val="20"/>
                <w:lang w:val="ro-MD"/>
              </w:rPr>
            </w:pPr>
            <w:r w:rsidRPr="00987B60">
              <w:rPr>
                <w:rFonts w:eastAsia="Calibri"/>
                <w:noProof w:val="0"/>
                <w:sz w:val="20"/>
                <w:szCs w:val="20"/>
                <w:lang w:val="ro-MD"/>
              </w:rPr>
              <w:t xml:space="preserve">15 km, </w:t>
            </w:r>
            <w:proofErr w:type="spellStart"/>
            <w:r w:rsidRPr="00987B60">
              <w:rPr>
                <w:rFonts w:eastAsia="Calibri"/>
                <w:noProof w:val="0"/>
                <w:sz w:val="20"/>
                <w:szCs w:val="20"/>
                <w:lang w:val="ro-MD"/>
              </w:rPr>
              <w:t>target</w:t>
            </w:r>
            <w:proofErr w:type="spellEnd"/>
            <w:r w:rsidRPr="00987B60">
              <w:rPr>
                <w:rFonts w:eastAsia="Calibri"/>
                <w:noProof w:val="0"/>
                <w:sz w:val="20"/>
                <w:szCs w:val="20"/>
                <w:lang w:val="ro-MD"/>
              </w:rPr>
              <w:t xml:space="preserve"> </w:t>
            </w:r>
            <w:proofErr w:type="spellStart"/>
            <w:r w:rsidRPr="00987B60">
              <w:rPr>
                <w:rFonts w:eastAsia="Calibri"/>
                <w:noProof w:val="0"/>
                <w:sz w:val="20"/>
                <w:szCs w:val="20"/>
                <w:lang w:val="ro-MD"/>
              </w:rPr>
              <w:t>reflectivity</w:t>
            </w:r>
            <w:proofErr w:type="spellEnd"/>
            <w:r w:rsidRPr="00987B60">
              <w:rPr>
                <w:rFonts w:eastAsia="Calibri"/>
                <w:noProof w:val="0"/>
                <w:sz w:val="20"/>
                <w:szCs w:val="20"/>
                <w:lang w:val="ro-MD"/>
              </w:rPr>
              <w:t xml:space="preserve"> 30%, </w:t>
            </w:r>
            <w:proofErr w:type="spellStart"/>
            <w:r w:rsidRPr="00987B60">
              <w:rPr>
                <w:rFonts w:eastAsia="Calibri"/>
                <w:noProof w:val="0"/>
                <w:sz w:val="20"/>
                <w:szCs w:val="20"/>
                <w:lang w:val="ro-MD"/>
              </w:rPr>
              <w:t>detection</w:t>
            </w:r>
            <w:proofErr w:type="spellEnd"/>
          </w:p>
          <w:p w14:paraId="743F57D9" w14:textId="77777777" w:rsidR="00987B60" w:rsidRPr="00987B60" w:rsidRDefault="00987B60" w:rsidP="00987B60">
            <w:pPr>
              <w:widowControl w:val="0"/>
              <w:rPr>
                <w:noProof w:val="0"/>
                <w:sz w:val="20"/>
                <w:szCs w:val="20"/>
                <w:lang w:val="ro-MD" w:eastAsia="ru-MD"/>
              </w:rPr>
            </w:pPr>
            <w:proofErr w:type="spellStart"/>
            <w:r w:rsidRPr="00987B60">
              <w:rPr>
                <w:noProof w:val="0"/>
                <w:sz w:val="20"/>
                <w:szCs w:val="20"/>
                <w:lang w:val="ro-MD" w:eastAsia="ru-MD"/>
              </w:rPr>
              <w:t>probability</w:t>
            </w:r>
            <w:proofErr w:type="spellEnd"/>
            <w:r w:rsidRPr="00987B60">
              <w:rPr>
                <w:noProof w:val="0"/>
                <w:sz w:val="20"/>
                <w:szCs w:val="20"/>
                <w:lang w:val="ro-MD" w:eastAsia="ru-MD"/>
              </w:rPr>
              <w:t xml:space="preserve"> &gt;90%</w:t>
            </w:r>
          </w:p>
          <w:p w14:paraId="3D1A2009" w14:textId="77777777" w:rsidR="00987B60" w:rsidRPr="00987B60" w:rsidRDefault="00987B60" w:rsidP="00987B60">
            <w:pPr>
              <w:widowControl w:val="0"/>
              <w:rPr>
                <w:noProof w:val="0"/>
                <w:sz w:val="20"/>
                <w:szCs w:val="20"/>
                <w:lang w:val="ro-MD" w:eastAsia="ru-MD"/>
              </w:rPr>
            </w:pPr>
          </w:p>
          <w:p w14:paraId="2E4BCB05" w14:textId="77777777" w:rsidR="00987B60" w:rsidRPr="00987B60" w:rsidRDefault="00987B60" w:rsidP="00987B60">
            <w:pPr>
              <w:widowControl w:val="0"/>
              <w:rPr>
                <w:rFonts w:eastAsia="CIDFont+F1"/>
                <w:noProof w:val="0"/>
                <w:sz w:val="20"/>
                <w:szCs w:val="20"/>
                <w:lang w:val="ro-MD" w:eastAsia="ru-MD"/>
              </w:rPr>
            </w:pPr>
          </w:p>
        </w:tc>
      </w:tr>
      <w:tr w:rsidR="00987B60" w:rsidRPr="00987B60" w14:paraId="767ABC07" w14:textId="77777777" w:rsidTr="00987B60">
        <w:trPr>
          <w:trHeight w:hRule="exact" w:val="472"/>
        </w:trPr>
        <w:tc>
          <w:tcPr>
            <w:tcW w:w="1289" w:type="pct"/>
            <w:tcBorders>
              <w:top w:val="single" w:sz="4" w:space="0" w:color="auto"/>
              <w:left w:val="single" w:sz="4" w:space="0" w:color="auto"/>
            </w:tcBorders>
            <w:vAlign w:val="bottom"/>
          </w:tcPr>
          <w:p w14:paraId="32684DAB"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rFonts w:eastAsia="CIDFont+F1"/>
                <w:noProof w:val="0"/>
                <w:sz w:val="20"/>
                <w:szCs w:val="20"/>
                <w:lang w:val="ro-MD" w:eastAsia="ru-MD"/>
              </w:rPr>
              <w:t>Precision</w:t>
            </w:r>
            <w:proofErr w:type="spellEnd"/>
          </w:p>
        </w:tc>
        <w:tc>
          <w:tcPr>
            <w:tcW w:w="3711" w:type="pct"/>
            <w:tcBorders>
              <w:top w:val="single" w:sz="4" w:space="0" w:color="auto"/>
              <w:left w:val="single" w:sz="4" w:space="0" w:color="auto"/>
              <w:right w:val="single" w:sz="4" w:space="0" w:color="auto"/>
            </w:tcBorders>
            <w:vAlign w:val="bottom"/>
          </w:tcPr>
          <w:p w14:paraId="6678653F" w14:textId="77777777" w:rsidR="00987B60" w:rsidRPr="00987B60" w:rsidRDefault="00987B60" w:rsidP="00987B60">
            <w:pPr>
              <w:rPr>
                <w:rFonts w:eastAsia="Calibri"/>
                <w:noProof w:val="0"/>
                <w:sz w:val="20"/>
                <w:szCs w:val="20"/>
                <w:lang w:val="ro-MD"/>
              </w:rPr>
            </w:pPr>
            <w:r w:rsidRPr="00987B60">
              <w:rPr>
                <w:rFonts w:eastAsia="Calibri"/>
                <w:noProof w:val="0"/>
                <w:sz w:val="20"/>
                <w:szCs w:val="20"/>
                <w:lang w:val="ro-MD"/>
              </w:rPr>
              <w:t xml:space="preserve">0.5 – 1.5 m </w:t>
            </w:r>
            <w:proofErr w:type="spellStart"/>
            <w:r w:rsidRPr="00987B60">
              <w:rPr>
                <w:rFonts w:eastAsia="Calibri"/>
                <w:noProof w:val="0"/>
                <w:sz w:val="20"/>
                <w:szCs w:val="20"/>
                <w:lang w:val="ro-MD"/>
              </w:rPr>
              <w:t>depending</w:t>
            </w:r>
            <w:proofErr w:type="spellEnd"/>
            <w:r w:rsidRPr="00987B60">
              <w:rPr>
                <w:rFonts w:eastAsia="Calibri"/>
                <w:noProof w:val="0"/>
                <w:sz w:val="20"/>
                <w:szCs w:val="20"/>
                <w:lang w:val="ro-MD"/>
              </w:rPr>
              <w:t xml:space="preserve"> on </w:t>
            </w:r>
            <w:proofErr w:type="spellStart"/>
            <w:r w:rsidRPr="00987B60">
              <w:rPr>
                <w:rFonts w:eastAsia="Calibri"/>
                <w:noProof w:val="0"/>
                <w:sz w:val="20"/>
                <w:szCs w:val="20"/>
                <w:lang w:val="ro-MD"/>
              </w:rPr>
              <w:t>the</w:t>
            </w:r>
            <w:proofErr w:type="spellEnd"/>
            <w:r w:rsidRPr="00987B60">
              <w:rPr>
                <w:rFonts w:eastAsia="Calibri"/>
                <w:noProof w:val="0"/>
                <w:sz w:val="20"/>
                <w:szCs w:val="20"/>
                <w:lang w:val="ro-MD"/>
              </w:rPr>
              <w:t xml:space="preserve"> </w:t>
            </w:r>
            <w:proofErr w:type="spellStart"/>
            <w:r w:rsidRPr="00987B60">
              <w:rPr>
                <w:rFonts w:eastAsia="Calibri"/>
                <w:noProof w:val="0"/>
                <w:sz w:val="20"/>
                <w:szCs w:val="20"/>
                <w:lang w:val="ro-MD"/>
              </w:rPr>
              <w:t>distance</w:t>
            </w:r>
            <w:proofErr w:type="spellEnd"/>
            <w:r w:rsidRPr="00987B60">
              <w:rPr>
                <w:rFonts w:eastAsia="Calibri"/>
                <w:noProof w:val="0"/>
                <w:sz w:val="20"/>
                <w:szCs w:val="20"/>
                <w:lang w:val="ro-MD"/>
              </w:rPr>
              <w:t xml:space="preserve"> </w:t>
            </w:r>
            <w:proofErr w:type="spellStart"/>
            <w:r w:rsidRPr="00987B60">
              <w:rPr>
                <w:rFonts w:eastAsia="Calibri"/>
                <w:noProof w:val="0"/>
                <w:sz w:val="20"/>
                <w:szCs w:val="20"/>
                <w:lang w:val="ro-MD"/>
              </w:rPr>
              <w:t>and</w:t>
            </w:r>
            <w:proofErr w:type="spellEnd"/>
          </w:p>
          <w:p w14:paraId="33D110B5" w14:textId="77777777" w:rsidR="00987B60" w:rsidRPr="00987B60" w:rsidRDefault="00987B60" w:rsidP="00987B60">
            <w:pPr>
              <w:widowControl w:val="0"/>
              <w:rPr>
                <w:rFonts w:eastAsia="CIDFont+F1"/>
                <w:noProof w:val="0"/>
                <w:sz w:val="20"/>
                <w:szCs w:val="20"/>
                <w:lang w:val="ro-MD" w:eastAsia="ru-MD"/>
              </w:rPr>
            </w:pPr>
            <w:proofErr w:type="spellStart"/>
            <w:r w:rsidRPr="00987B60">
              <w:rPr>
                <w:noProof w:val="0"/>
                <w:sz w:val="20"/>
                <w:szCs w:val="20"/>
                <w:lang w:val="ro-MD" w:eastAsia="ru-MD"/>
              </w:rPr>
              <w:t>target</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reflectivity</w:t>
            </w:r>
            <w:proofErr w:type="spellEnd"/>
          </w:p>
        </w:tc>
      </w:tr>
      <w:tr w:rsidR="00987B60" w:rsidRPr="00987B60" w14:paraId="076816BE" w14:textId="77777777" w:rsidTr="00987B60">
        <w:trPr>
          <w:trHeight w:hRule="exact" w:val="312"/>
        </w:trPr>
        <w:tc>
          <w:tcPr>
            <w:tcW w:w="1289" w:type="pct"/>
            <w:tcBorders>
              <w:top w:val="single" w:sz="4" w:space="0" w:color="auto"/>
              <w:left w:val="single" w:sz="4" w:space="0" w:color="auto"/>
            </w:tcBorders>
            <w:vAlign w:val="bottom"/>
          </w:tcPr>
          <w:p w14:paraId="5D8C554C" w14:textId="77777777" w:rsidR="00987B60" w:rsidRPr="00987B60" w:rsidRDefault="00987B60" w:rsidP="00987B60">
            <w:pPr>
              <w:widowControl w:val="0"/>
              <w:jc w:val="center"/>
              <w:rPr>
                <w:rFonts w:eastAsia="Courier New"/>
                <w:noProof w:val="0"/>
                <w:sz w:val="20"/>
                <w:szCs w:val="20"/>
                <w:lang w:val="ro-MD" w:eastAsia="ru-MD"/>
              </w:rPr>
            </w:pPr>
            <w:r w:rsidRPr="00987B60">
              <w:rPr>
                <w:rFonts w:eastAsia="CIDFont+F1"/>
                <w:noProof w:val="0"/>
                <w:sz w:val="20"/>
                <w:szCs w:val="20"/>
                <w:lang w:val="ro-MD" w:eastAsia="ru-MD"/>
              </w:rPr>
              <w:t xml:space="preserve">Beam </w:t>
            </w:r>
            <w:proofErr w:type="spellStart"/>
            <w:r w:rsidRPr="00987B60">
              <w:rPr>
                <w:rFonts w:eastAsia="CIDFont+F1"/>
                <w:noProof w:val="0"/>
                <w:sz w:val="20"/>
                <w:szCs w:val="20"/>
                <w:lang w:val="ro-MD" w:eastAsia="ru-MD"/>
              </w:rPr>
              <w:t>divergence</w:t>
            </w:r>
            <w:proofErr w:type="spellEnd"/>
          </w:p>
        </w:tc>
        <w:tc>
          <w:tcPr>
            <w:tcW w:w="3711" w:type="pct"/>
            <w:tcBorders>
              <w:top w:val="single" w:sz="4" w:space="0" w:color="auto"/>
              <w:left w:val="single" w:sz="4" w:space="0" w:color="auto"/>
              <w:right w:val="single" w:sz="4" w:space="0" w:color="auto"/>
            </w:tcBorders>
            <w:vAlign w:val="bottom"/>
          </w:tcPr>
          <w:p w14:paraId="6BB12F15" w14:textId="77777777" w:rsidR="00987B60" w:rsidRPr="00987B60" w:rsidRDefault="00987B60" w:rsidP="00987B60">
            <w:pPr>
              <w:widowControl w:val="0"/>
              <w:rPr>
                <w:rFonts w:eastAsia="CIDFont+F1"/>
                <w:noProof w:val="0"/>
                <w:sz w:val="20"/>
                <w:szCs w:val="20"/>
                <w:lang w:val="ro-MD" w:eastAsia="ru-MD"/>
              </w:rPr>
            </w:pPr>
            <w:r w:rsidRPr="00987B60">
              <w:rPr>
                <w:rFonts w:eastAsia="CIDFont+F1"/>
                <w:noProof w:val="0"/>
                <w:sz w:val="20"/>
                <w:szCs w:val="20"/>
                <w:lang w:val="ro-MD" w:eastAsia="ru-MD"/>
              </w:rPr>
              <w:t xml:space="preserve">Similar or </w:t>
            </w:r>
            <w:proofErr w:type="spellStart"/>
            <w:r w:rsidRPr="00987B60">
              <w:rPr>
                <w:rFonts w:eastAsia="CIDFont+F1"/>
                <w:noProof w:val="0"/>
                <w:sz w:val="20"/>
                <w:szCs w:val="20"/>
                <w:lang w:val="ro-MD" w:eastAsia="ru-MD"/>
              </w:rPr>
              <w:t>equivalent</w:t>
            </w:r>
            <w:proofErr w:type="spellEnd"/>
            <w:r w:rsidRPr="00987B60">
              <w:rPr>
                <w:rFonts w:eastAsia="CIDFont+F1"/>
                <w:noProof w:val="0"/>
                <w:sz w:val="20"/>
                <w:szCs w:val="20"/>
                <w:lang w:val="ro-MD" w:eastAsia="ru-MD"/>
              </w:rPr>
              <w:t xml:space="preserve"> 0.35 mrad</w:t>
            </w:r>
          </w:p>
        </w:tc>
      </w:tr>
      <w:tr w:rsidR="00987B60" w:rsidRPr="00987B60" w14:paraId="5E893380" w14:textId="77777777" w:rsidTr="00987B60">
        <w:trPr>
          <w:trHeight w:hRule="exact" w:val="312"/>
        </w:trPr>
        <w:tc>
          <w:tcPr>
            <w:tcW w:w="1289" w:type="pct"/>
            <w:tcBorders>
              <w:top w:val="single" w:sz="4" w:space="0" w:color="auto"/>
              <w:left w:val="single" w:sz="4" w:space="0" w:color="auto"/>
            </w:tcBorders>
            <w:vAlign w:val="bottom"/>
          </w:tcPr>
          <w:p w14:paraId="3F3D2FE5"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rFonts w:eastAsia="CIDFont+F1"/>
                <w:noProof w:val="0"/>
                <w:sz w:val="20"/>
                <w:szCs w:val="20"/>
                <w:lang w:val="ro-MD" w:eastAsia="ru-MD"/>
              </w:rPr>
              <w:t>Wave</w:t>
            </w:r>
            <w:proofErr w:type="spellEnd"/>
            <w:r w:rsidRPr="00987B60">
              <w:rPr>
                <w:rFonts w:eastAsia="CIDFont+F1"/>
                <w:noProof w:val="0"/>
                <w:sz w:val="20"/>
                <w:szCs w:val="20"/>
                <w:lang w:val="ro-MD" w:eastAsia="ru-MD"/>
              </w:rPr>
              <w:t xml:space="preserve"> </w:t>
            </w:r>
            <w:proofErr w:type="spellStart"/>
            <w:r w:rsidRPr="00987B60">
              <w:rPr>
                <w:rFonts w:eastAsia="CIDFont+F1"/>
                <w:noProof w:val="0"/>
                <w:sz w:val="20"/>
                <w:szCs w:val="20"/>
                <w:lang w:val="ro-MD" w:eastAsia="ru-MD"/>
              </w:rPr>
              <w:t>length</w:t>
            </w:r>
            <w:proofErr w:type="spellEnd"/>
          </w:p>
        </w:tc>
        <w:tc>
          <w:tcPr>
            <w:tcW w:w="3711" w:type="pct"/>
            <w:tcBorders>
              <w:top w:val="single" w:sz="4" w:space="0" w:color="auto"/>
              <w:left w:val="single" w:sz="4" w:space="0" w:color="auto"/>
              <w:right w:val="single" w:sz="4" w:space="0" w:color="auto"/>
            </w:tcBorders>
            <w:vAlign w:val="bottom"/>
          </w:tcPr>
          <w:p w14:paraId="296338DD" w14:textId="77777777" w:rsidR="00987B60" w:rsidRPr="00987B60" w:rsidRDefault="00987B60" w:rsidP="00987B60">
            <w:pPr>
              <w:widowControl w:val="0"/>
              <w:rPr>
                <w:rFonts w:eastAsia="CIDFont+F1"/>
                <w:noProof w:val="0"/>
                <w:sz w:val="20"/>
                <w:szCs w:val="20"/>
                <w:lang w:val="ro-MD" w:eastAsia="ru-MD"/>
              </w:rPr>
            </w:pPr>
            <w:r w:rsidRPr="00987B60">
              <w:rPr>
                <w:rFonts w:eastAsia="CIDFont+F1"/>
                <w:noProof w:val="0"/>
                <w:sz w:val="20"/>
                <w:szCs w:val="20"/>
                <w:lang w:val="ro-MD" w:eastAsia="ru-MD"/>
              </w:rPr>
              <w:t xml:space="preserve">Minimum 1.54 </w:t>
            </w:r>
            <w:proofErr w:type="spellStart"/>
            <w:r w:rsidRPr="00987B60">
              <w:rPr>
                <w:rFonts w:eastAsia="CIDFont+F1"/>
                <w:noProof w:val="0"/>
                <w:sz w:val="20"/>
                <w:szCs w:val="20"/>
                <w:lang w:val="ro-MD" w:eastAsia="ru-MD"/>
              </w:rPr>
              <w:t>μm</w:t>
            </w:r>
            <w:proofErr w:type="spellEnd"/>
          </w:p>
        </w:tc>
      </w:tr>
      <w:tr w:rsidR="00987B60" w:rsidRPr="00987B60" w14:paraId="3DAA39DE" w14:textId="77777777" w:rsidTr="00987B60">
        <w:trPr>
          <w:trHeight w:hRule="exact" w:val="516"/>
        </w:trPr>
        <w:tc>
          <w:tcPr>
            <w:tcW w:w="1289" w:type="pct"/>
            <w:tcBorders>
              <w:top w:val="single" w:sz="4" w:space="0" w:color="auto"/>
              <w:left w:val="single" w:sz="4" w:space="0" w:color="auto"/>
            </w:tcBorders>
            <w:vAlign w:val="bottom"/>
          </w:tcPr>
          <w:p w14:paraId="50899EB3"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rFonts w:eastAsia="CIDFont+F1"/>
                <w:noProof w:val="0"/>
                <w:sz w:val="20"/>
                <w:szCs w:val="20"/>
                <w:lang w:val="ro-MD" w:eastAsia="ru-MD"/>
              </w:rPr>
              <w:t>Measurement</w:t>
            </w:r>
            <w:proofErr w:type="spellEnd"/>
            <w:r w:rsidRPr="00987B60">
              <w:rPr>
                <w:rFonts w:eastAsia="CIDFont+F1"/>
                <w:noProof w:val="0"/>
                <w:sz w:val="20"/>
                <w:szCs w:val="20"/>
                <w:lang w:val="ro-MD" w:eastAsia="ru-MD"/>
              </w:rPr>
              <w:t xml:space="preserve"> </w:t>
            </w:r>
            <w:proofErr w:type="spellStart"/>
            <w:r w:rsidRPr="00987B60">
              <w:rPr>
                <w:rFonts w:eastAsia="CIDFont+F1"/>
                <w:noProof w:val="0"/>
                <w:sz w:val="20"/>
                <w:szCs w:val="20"/>
                <w:lang w:val="ro-MD" w:eastAsia="ru-MD"/>
              </w:rPr>
              <w:t>rates</w:t>
            </w:r>
            <w:proofErr w:type="spellEnd"/>
          </w:p>
        </w:tc>
        <w:tc>
          <w:tcPr>
            <w:tcW w:w="3711" w:type="pct"/>
            <w:tcBorders>
              <w:top w:val="single" w:sz="4" w:space="0" w:color="auto"/>
              <w:left w:val="single" w:sz="4" w:space="0" w:color="auto"/>
              <w:right w:val="single" w:sz="4" w:space="0" w:color="auto"/>
            </w:tcBorders>
            <w:vAlign w:val="bottom"/>
          </w:tcPr>
          <w:p w14:paraId="4A9A13C4" w14:textId="77777777" w:rsidR="00987B60" w:rsidRPr="00987B60" w:rsidRDefault="00987B60" w:rsidP="00987B60">
            <w:pPr>
              <w:widowControl w:val="0"/>
              <w:autoSpaceDE w:val="0"/>
              <w:autoSpaceDN w:val="0"/>
              <w:adjustRightInd w:val="0"/>
              <w:rPr>
                <w:rFonts w:eastAsia="CIDFont+F1"/>
                <w:noProof w:val="0"/>
                <w:sz w:val="20"/>
                <w:szCs w:val="20"/>
                <w:lang w:val="ro-MD"/>
              </w:rPr>
            </w:pPr>
            <w:r w:rsidRPr="00987B60">
              <w:rPr>
                <w:rFonts w:eastAsia="CIDFont+F1"/>
                <w:noProof w:val="0"/>
                <w:sz w:val="20"/>
                <w:szCs w:val="20"/>
                <w:lang w:val="ro-MD"/>
              </w:rPr>
              <w:t xml:space="preserve">10 </w:t>
            </w:r>
            <w:proofErr w:type="spellStart"/>
            <w:r w:rsidRPr="00987B60">
              <w:rPr>
                <w:rFonts w:eastAsia="CIDFont+F1"/>
                <w:noProof w:val="0"/>
                <w:sz w:val="20"/>
                <w:szCs w:val="20"/>
                <w:lang w:val="ro-MD"/>
              </w:rPr>
              <w:t>meas</w:t>
            </w:r>
            <w:proofErr w:type="spellEnd"/>
            <w:r w:rsidRPr="00987B60">
              <w:rPr>
                <w:rFonts w:eastAsia="CIDFont+F1"/>
                <w:noProof w:val="0"/>
                <w:sz w:val="20"/>
                <w:szCs w:val="20"/>
                <w:lang w:val="ro-MD"/>
              </w:rPr>
              <w:t>. per min (</w:t>
            </w:r>
            <w:proofErr w:type="spellStart"/>
            <w:r w:rsidRPr="00987B60">
              <w:rPr>
                <w:rFonts w:eastAsia="CIDFont+F1"/>
                <w:noProof w:val="0"/>
                <w:sz w:val="20"/>
                <w:szCs w:val="20"/>
                <w:lang w:val="ro-MD"/>
              </w:rPr>
              <w:t>up</w:t>
            </w:r>
            <w:proofErr w:type="spellEnd"/>
            <w:r w:rsidRPr="00987B60">
              <w:rPr>
                <w:rFonts w:eastAsia="CIDFont+F1"/>
                <w:noProof w:val="0"/>
                <w:sz w:val="20"/>
                <w:szCs w:val="20"/>
                <w:lang w:val="ro-MD"/>
              </w:rPr>
              <w:t xml:space="preserve"> </w:t>
            </w:r>
            <w:proofErr w:type="spellStart"/>
            <w:r w:rsidRPr="00987B60">
              <w:rPr>
                <w:rFonts w:eastAsia="CIDFont+F1"/>
                <w:noProof w:val="0"/>
                <w:sz w:val="20"/>
                <w:szCs w:val="20"/>
                <w:lang w:val="ro-MD"/>
              </w:rPr>
              <w:t>to</w:t>
            </w:r>
            <w:proofErr w:type="spellEnd"/>
            <w:r w:rsidRPr="00987B60">
              <w:rPr>
                <w:rFonts w:eastAsia="CIDFont+F1"/>
                <w:noProof w:val="0"/>
                <w:sz w:val="20"/>
                <w:szCs w:val="20"/>
                <w:lang w:val="ro-MD"/>
              </w:rPr>
              <w:t xml:space="preserve"> 40 </w:t>
            </w:r>
            <w:proofErr w:type="spellStart"/>
            <w:r w:rsidRPr="00987B60">
              <w:rPr>
                <w:rFonts w:eastAsia="CIDFont+F1"/>
                <w:noProof w:val="0"/>
                <w:sz w:val="20"/>
                <w:szCs w:val="20"/>
                <w:lang w:val="ro-MD"/>
              </w:rPr>
              <w:t>meas</w:t>
            </w:r>
            <w:proofErr w:type="spellEnd"/>
            <w:r w:rsidRPr="00987B60">
              <w:rPr>
                <w:rFonts w:eastAsia="CIDFont+F1"/>
                <w:noProof w:val="0"/>
                <w:sz w:val="20"/>
                <w:szCs w:val="20"/>
                <w:lang w:val="ro-MD"/>
              </w:rPr>
              <w:t>. per min</w:t>
            </w:r>
          </w:p>
          <w:p w14:paraId="13F51EC5" w14:textId="77777777" w:rsidR="00987B60" w:rsidRPr="00987B60" w:rsidRDefault="00987B60" w:rsidP="00987B60">
            <w:pPr>
              <w:widowControl w:val="0"/>
              <w:rPr>
                <w:rFonts w:eastAsia="CIDFont+F1"/>
                <w:noProof w:val="0"/>
                <w:sz w:val="20"/>
                <w:szCs w:val="20"/>
                <w:lang w:val="ro-MD" w:eastAsia="ru-MD"/>
              </w:rPr>
            </w:pPr>
            <w:proofErr w:type="spellStart"/>
            <w:r w:rsidRPr="00987B60">
              <w:rPr>
                <w:rFonts w:eastAsia="CIDFont+F1"/>
                <w:noProof w:val="0"/>
                <w:sz w:val="20"/>
                <w:szCs w:val="20"/>
                <w:lang w:val="ro-MD" w:eastAsia="ru-MD"/>
              </w:rPr>
              <w:t>with</w:t>
            </w:r>
            <w:proofErr w:type="spellEnd"/>
            <w:r w:rsidRPr="00987B60">
              <w:rPr>
                <w:rFonts w:eastAsia="CIDFont+F1"/>
                <w:noProof w:val="0"/>
                <w:sz w:val="20"/>
                <w:szCs w:val="20"/>
                <w:lang w:val="ro-MD" w:eastAsia="ru-MD"/>
              </w:rPr>
              <w:t xml:space="preserve"> </w:t>
            </w:r>
            <w:proofErr w:type="spellStart"/>
            <w:r w:rsidRPr="00987B60">
              <w:rPr>
                <w:rFonts w:eastAsia="CIDFont+F1"/>
                <w:noProof w:val="0"/>
                <w:sz w:val="20"/>
                <w:szCs w:val="20"/>
                <w:lang w:val="ro-MD" w:eastAsia="ru-MD"/>
              </w:rPr>
              <w:t>reduced</w:t>
            </w:r>
            <w:proofErr w:type="spellEnd"/>
            <w:r w:rsidRPr="00987B60">
              <w:rPr>
                <w:rFonts w:eastAsia="CIDFont+F1"/>
                <w:noProof w:val="0"/>
                <w:sz w:val="20"/>
                <w:szCs w:val="20"/>
                <w:lang w:val="ro-MD" w:eastAsia="ru-MD"/>
              </w:rPr>
              <w:t xml:space="preserve"> </w:t>
            </w:r>
            <w:proofErr w:type="spellStart"/>
            <w:r w:rsidRPr="00987B60">
              <w:rPr>
                <w:rFonts w:eastAsia="CIDFont+F1"/>
                <w:noProof w:val="0"/>
                <w:sz w:val="20"/>
                <w:szCs w:val="20"/>
                <w:lang w:val="ro-MD" w:eastAsia="ru-MD"/>
              </w:rPr>
              <w:t>power</w:t>
            </w:r>
            <w:proofErr w:type="spellEnd"/>
            <w:r w:rsidRPr="00987B60">
              <w:rPr>
                <w:rFonts w:eastAsia="CIDFont+F1"/>
                <w:noProof w:val="0"/>
                <w:sz w:val="20"/>
                <w:szCs w:val="20"/>
                <w:lang w:val="ro-MD" w:eastAsia="ru-MD"/>
              </w:rPr>
              <w:t xml:space="preserve"> / </w:t>
            </w:r>
            <w:proofErr w:type="spellStart"/>
            <w:r w:rsidRPr="00987B60">
              <w:rPr>
                <w:rFonts w:eastAsia="CIDFont+F1"/>
                <w:noProof w:val="0"/>
                <w:sz w:val="20"/>
                <w:szCs w:val="20"/>
                <w:lang w:val="ro-MD" w:eastAsia="ru-MD"/>
              </w:rPr>
              <w:t>range</w:t>
            </w:r>
            <w:proofErr w:type="spellEnd"/>
            <w:r w:rsidRPr="00987B60">
              <w:rPr>
                <w:rFonts w:eastAsia="CIDFont+F1"/>
                <w:noProof w:val="0"/>
                <w:sz w:val="20"/>
                <w:szCs w:val="20"/>
                <w:lang w:val="ro-MD" w:eastAsia="ru-MD"/>
              </w:rPr>
              <w:t>)</w:t>
            </w:r>
          </w:p>
        </w:tc>
      </w:tr>
      <w:tr w:rsidR="00987B60" w:rsidRPr="00987B60" w14:paraId="29899768" w14:textId="77777777" w:rsidTr="00987B60">
        <w:trPr>
          <w:trHeight w:hRule="exact" w:val="312"/>
        </w:trPr>
        <w:tc>
          <w:tcPr>
            <w:tcW w:w="1289" w:type="pct"/>
            <w:tcBorders>
              <w:top w:val="single" w:sz="4" w:space="0" w:color="auto"/>
              <w:left w:val="single" w:sz="4" w:space="0" w:color="auto"/>
            </w:tcBorders>
            <w:vAlign w:val="bottom"/>
          </w:tcPr>
          <w:p w14:paraId="467ACC5F" w14:textId="77777777" w:rsidR="00987B60" w:rsidRPr="00987B60" w:rsidRDefault="00987B60" w:rsidP="00987B60">
            <w:pPr>
              <w:widowControl w:val="0"/>
              <w:jc w:val="center"/>
              <w:rPr>
                <w:rFonts w:eastAsia="Courier New"/>
                <w:noProof w:val="0"/>
                <w:sz w:val="20"/>
                <w:szCs w:val="20"/>
                <w:lang w:val="ro-MD" w:eastAsia="ru-MD"/>
              </w:rPr>
            </w:pPr>
            <w:r w:rsidRPr="00987B60">
              <w:rPr>
                <w:rFonts w:eastAsia="CIDFont+F1"/>
                <w:noProof w:val="0"/>
                <w:sz w:val="20"/>
                <w:szCs w:val="20"/>
                <w:lang w:val="ro-MD" w:eastAsia="ru-MD"/>
              </w:rPr>
              <w:t xml:space="preserve">Control </w:t>
            </w:r>
            <w:proofErr w:type="spellStart"/>
            <w:r w:rsidRPr="00987B60">
              <w:rPr>
                <w:rFonts w:eastAsia="CIDFont+F1"/>
                <w:noProof w:val="0"/>
                <w:sz w:val="20"/>
                <w:szCs w:val="20"/>
                <w:lang w:val="ro-MD" w:eastAsia="ru-MD"/>
              </w:rPr>
              <w:t>interface</w:t>
            </w:r>
            <w:proofErr w:type="spellEnd"/>
          </w:p>
        </w:tc>
        <w:tc>
          <w:tcPr>
            <w:tcW w:w="3711" w:type="pct"/>
            <w:tcBorders>
              <w:top w:val="single" w:sz="4" w:space="0" w:color="auto"/>
              <w:left w:val="single" w:sz="4" w:space="0" w:color="auto"/>
              <w:right w:val="single" w:sz="4" w:space="0" w:color="auto"/>
            </w:tcBorders>
            <w:vAlign w:val="bottom"/>
          </w:tcPr>
          <w:p w14:paraId="6FFF205E" w14:textId="77777777" w:rsidR="00987B60" w:rsidRPr="00987B60" w:rsidRDefault="00987B60" w:rsidP="00987B60">
            <w:pPr>
              <w:widowControl w:val="0"/>
              <w:rPr>
                <w:rFonts w:eastAsia="CIDFont+F1"/>
                <w:noProof w:val="0"/>
                <w:sz w:val="20"/>
                <w:szCs w:val="20"/>
                <w:lang w:val="ro-MD" w:eastAsia="ru-MD"/>
              </w:rPr>
            </w:pPr>
            <w:r w:rsidRPr="00987B60">
              <w:rPr>
                <w:rFonts w:eastAsia="CIDFont+F1"/>
                <w:noProof w:val="0"/>
                <w:sz w:val="20"/>
                <w:szCs w:val="20"/>
                <w:lang w:val="ro-MD" w:eastAsia="ru-MD"/>
              </w:rPr>
              <w:t>Serial, Ethernet</w:t>
            </w:r>
          </w:p>
        </w:tc>
      </w:tr>
      <w:tr w:rsidR="00987B60" w:rsidRPr="00987B60" w14:paraId="4AF18B65" w14:textId="77777777" w:rsidTr="00987B60">
        <w:trPr>
          <w:trHeight w:hRule="exact" w:val="312"/>
        </w:trPr>
        <w:tc>
          <w:tcPr>
            <w:tcW w:w="1289" w:type="pct"/>
            <w:tcBorders>
              <w:top w:val="single" w:sz="4" w:space="0" w:color="auto"/>
              <w:left w:val="single" w:sz="4" w:space="0" w:color="auto"/>
            </w:tcBorders>
            <w:vAlign w:val="bottom"/>
          </w:tcPr>
          <w:p w14:paraId="1E8241EE"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rFonts w:eastAsia="CIDFont+F1"/>
                <w:noProof w:val="0"/>
                <w:sz w:val="20"/>
                <w:szCs w:val="20"/>
                <w:lang w:val="ro-MD" w:eastAsia="ru-MD"/>
              </w:rPr>
              <w:t>Operating</w:t>
            </w:r>
            <w:proofErr w:type="spellEnd"/>
            <w:r w:rsidRPr="00987B60">
              <w:rPr>
                <w:rFonts w:eastAsia="CIDFont+F1"/>
                <w:noProof w:val="0"/>
                <w:sz w:val="20"/>
                <w:szCs w:val="20"/>
                <w:lang w:val="ro-MD" w:eastAsia="ru-MD"/>
              </w:rPr>
              <w:t xml:space="preserve"> </w:t>
            </w:r>
            <w:proofErr w:type="spellStart"/>
            <w:r w:rsidRPr="00987B60">
              <w:rPr>
                <w:rFonts w:eastAsia="CIDFont+F1"/>
                <w:noProof w:val="0"/>
                <w:sz w:val="20"/>
                <w:szCs w:val="20"/>
                <w:lang w:val="ro-MD" w:eastAsia="ru-MD"/>
              </w:rPr>
              <w:t>voltage</w:t>
            </w:r>
            <w:proofErr w:type="spellEnd"/>
          </w:p>
        </w:tc>
        <w:tc>
          <w:tcPr>
            <w:tcW w:w="3711" w:type="pct"/>
            <w:tcBorders>
              <w:top w:val="single" w:sz="4" w:space="0" w:color="auto"/>
              <w:left w:val="single" w:sz="4" w:space="0" w:color="auto"/>
              <w:right w:val="single" w:sz="4" w:space="0" w:color="auto"/>
            </w:tcBorders>
            <w:vAlign w:val="bottom"/>
          </w:tcPr>
          <w:p w14:paraId="06281670" w14:textId="77777777" w:rsidR="00987B60" w:rsidRPr="00987B60" w:rsidRDefault="00987B60" w:rsidP="00987B60">
            <w:pPr>
              <w:widowControl w:val="0"/>
              <w:rPr>
                <w:rFonts w:eastAsia="CIDFont+F1"/>
                <w:noProof w:val="0"/>
                <w:sz w:val="20"/>
                <w:szCs w:val="20"/>
                <w:lang w:val="ro-MD" w:eastAsia="ru-MD"/>
              </w:rPr>
            </w:pPr>
            <w:r w:rsidRPr="00987B60">
              <w:rPr>
                <w:rFonts w:eastAsia="CIDFont+F1"/>
                <w:noProof w:val="0"/>
                <w:sz w:val="20"/>
                <w:szCs w:val="20"/>
                <w:lang w:val="ro-MD" w:eastAsia="ru-MD"/>
              </w:rPr>
              <w:t xml:space="preserve">Similar or </w:t>
            </w:r>
            <w:proofErr w:type="spellStart"/>
            <w:r w:rsidRPr="00987B60">
              <w:rPr>
                <w:rFonts w:eastAsia="CIDFont+F1"/>
                <w:noProof w:val="0"/>
                <w:sz w:val="20"/>
                <w:szCs w:val="20"/>
                <w:lang w:val="ro-MD" w:eastAsia="ru-MD"/>
              </w:rPr>
              <w:t>equivalent</w:t>
            </w:r>
            <w:proofErr w:type="spellEnd"/>
            <w:r w:rsidRPr="00987B60">
              <w:rPr>
                <w:rFonts w:eastAsia="CIDFont+F1"/>
                <w:noProof w:val="0"/>
                <w:sz w:val="20"/>
                <w:szCs w:val="20"/>
                <w:lang w:val="ro-MD" w:eastAsia="ru-MD"/>
              </w:rPr>
              <w:t xml:space="preserve"> 18 - 32Vdc</w:t>
            </w:r>
          </w:p>
        </w:tc>
      </w:tr>
      <w:tr w:rsidR="00987B60" w:rsidRPr="00987B60" w14:paraId="13837D0F" w14:textId="77777777" w:rsidTr="00987B60">
        <w:trPr>
          <w:trHeight w:hRule="exact" w:val="312"/>
        </w:trPr>
        <w:tc>
          <w:tcPr>
            <w:tcW w:w="1289" w:type="pct"/>
            <w:tcBorders>
              <w:top w:val="single" w:sz="4" w:space="0" w:color="auto"/>
              <w:left w:val="single" w:sz="4" w:space="0" w:color="auto"/>
              <w:bottom w:val="single" w:sz="4" w:space="0" w:color="auto"/>
            </w:tcBorders>
            <w:vAlign w:val="bottom"/>
          </w:tcPr>
          <w:p w14:paraId="2F7D9130" w14:textId="77777777" w:rsidR="00987B60" w:rsidRPr="00987B60" w:rsidRDefault="00987B60" w:rsidP="00987B60">
            <w:pPr>
              <w:widowControl w:val="0"/>
              <w:jc w:val="center"/>
              <w:rPr>
                <w:rFonts w:eastAsia="Courier New"/>
                <w:noProof w:val="0"/>
                <w:sz w:val="20"/>
                <w:szCs w:val="20"/>
                <w:lang w:val="ro-MD" w:eastAsia="ru-MD"/>
              </w:rPr>
            </w:pPr>
            <w:r w:rsidRPr="00987B60">
              <w:rPr>
                <w:rFonts w:eastAsia="CIDFont+F1"/>
                <w:noProof w:val="0"/>
                <w:sz w:val="20"/>
                <w:szCs w:val="20"/>
                <w:lang w:val="ro-MD" w:eastAsia="ru-MD"/>
              </w:rPr>
              <w:t xml:space="preserve">Power </w:t>
            </w:r>
            <w:proofErr w:type="spellStart"/>
            <w:r w:rsidRPr="00987B60">
              <w:rPr>
                <w:rFonts w:eastAsia="CIDFont+F1"/>
                <w:noProof w:val="0"/>
                <w:sz w:val="20"/>
                <w:szCs w:val="20"/>
                <w:lang w:val="ro-MD" w:eastAsia="ru-MD"/>
              </w:rPr>
              <w:t>consumption</w:t>
            </w:r>
            <w:proofErr w:type="spellEnd"/>
          </w:p>
        </w:tc>
        <w:tc>
          <w:tcPr>
            <w:tcW w:w="3711" w:type="pct"/>
            <w:tcBorders>
              <w:top w:val="single" w:sz="4" w:space="0" w:color="auto"/>
              <w:left w:val="single" w:sz="4" w:space="0" w:color="auto"/>
              <w:bottom w:val="single" w:sz="4" w:space="0" w:color="auto"/>
              <w:right w:val="single" w:sz="4" w:space="0" w:color="auto"/>
            </w:tcBorders>
            <w:vAlign w:val="bottom"/>
          </w:tcPr>
          <w:p w14:paraId="7F379CB3" w14:textId="77777777" w:rsidR="00987B60" w:rsidRPr="00987B60" w:rsidRDefault="00987B60" w:rsidP="00987B60">
            <w:pPr>
              <w:widowControl w:val="0"/>
              <w:rPr>
                <w:rFonts w:eastAsia="CIDFont+F1"/>
                <w:noProof w:val="0"/>
                <w:sz w:val="20"/>
                <w:szCs w:val="20"/>
                <w:lang w:val="ro-MD" w:eastAsia="ru-MD"/>
              </w:rPr>
            </w:pPr>
            <w:r w:rsidRPr="00987B60">
              <w:rPr>
                <w:rFonts w:eastAsia="CIDFont+F1"/>
                <w:noProof w:val="0"/>
                <w:sz w:val="20"/>
                <w:szCs w:val="20"/>
                <w:lang w:val="ro-MD" w:eastAsia="ru-MD"/>
              </w:rPr>
              <w:t xml:space="preserve">3 W on standby, 7 W </w:t>
            </w:r>
            <w:proofErr w:type="spellStart"/>
            <w:r w:rsidRPr="00987B60">
              <w:rPr>
                <w:rFonts w:eastAsia="CIDFont+F1"/>
                <w:noProof w:val="0"/>
                <w:sz w:val="20"/>
                <w:szCs w:val="20"/>
                <w:lang w:val="ro-MD" w:eastAsia="ru-MD"/>
              </w:rPr>
              <w:t>max</w:t>
            </w:r>
            <w:proofErr w:type="spellEnd"/>
            <w:r w:rsidRPr="00987B60">
              <w:rPr>
                <w:rFonts w:eastAsia="CIDFont+F1"/>
                <w:noProof w:val="0"/>
                <w:sz w:val="20"/>
                <w:szCs w:val="20"/>
                <w:lang w:val="ro-MD" w:eastAsia="ru-MD"/>
              </w:rPr>
              <w:t xml:space="preserve"> on </w:t>
            </w:r>
            <w:proofErr w:type="spellStart"/>
            <w:r w:rsidRPr="00987B60">
              <w:rPr>
                <w:rFonts w:eastAsia="CIDFont+F1"/>
                <w:noProof w:val="0"/>
                <w:sz w:val="20"/>
                <w:szCs w:val="20"/>
                <w:lang w:val="ro-MD" w:eastAsia="ru-MD"/>
              </w:rPr>
              <w:t>measurement</w:t>
            </w:r>
            <w:proofErr w:type="spellEnd"/>
          </w:p>
        </w:tc>
      </w:tr>
      <w:tr w:rsidR="00987B60" w:rsidRPr="00987B60" w14:paraId="11AD8DA8" w14:textId="77777777" w:rsidTr="00987B60">
        <w:trPr>
          <w:trHeight w:hRule="exact" w:val="312"/>
        </w:trPr>
        <w:tc>
          <w:tcPr>
            <w:tcW w:w="1289" w:type="pct"/>
            <w:tcBorders>
              <w:top w:val="single" w:sz="4" w:space="0" w:color="auto"/>
              <w:left w:val="single" w:sz="4" w:space="0" w:color="auto"/>
              <w:bottom w:val="single" w:sz="4" w:space="0" w:color="auto"/>
            </w:tcBorders>
          </w:tcPr>
          <w:p w14:paraId="36617002" w14:textId="77777777" w:rsidR="00987B60" w:rsidRPr="00987B60" w:rsidRDefault="00987B60" w:rsidP="00987B60">
            <w:pPr>
              <w:widowControl w:val="0"/>
              <w:jc w:val="center"/>
              <w:rPr>
                <w:rFonts w:eastAsia="CIDFont+F1"/>
                <w:noProof w:val="0"/>
                <w:sz w:val="20"/>
                <w:szCs w:val="20"/>
                <w:lang w:val="ro-MD" w:eastAsia="ru-MD"/>
              </w:rPr>
            </w:pPr>
            <w:r w:rsidRPr="00987B60">
              <w:rPr>
                <w:noProof w:val="0"/>
                <w:sz w:val="20"/>
                <w:szCs w:val="20"/>
                <w:lang w:val="ru-MD" w:eastAsia="ru-MD"/>
              </w:rPr>
              <w:t xml:space="preserve">IP </w:t>
            </w:r>
            <w:proofErr w:type="spellStart"/>
            <w:r w:rsidRPr="00987B60">
              <w:rPr>
                <w:noProof w:val="0"/>
                <w:sz w:val="20"/>
                <w:szCs w:val="20"/>
                <w:lang w:val="ru-MD" w:eastAsia="ru-MD"/>
              </w:rPr>
              <w:t>rating</w:t>
            </w:r>
            <w:proofErr w:type="spellEnd"/>
          </w:p>
        </w:tc>
        <w:tc>
          <w:tcPr>
            <w:tcW w:w="3711" w:type="pct"/>
            <w:tcBorders>
              <w:top w:val="single" w:sz="4" w:space="0" w:color="auto"/>
              <w:left w:val="single" w:sz="4" w:space="0" w:color="auto"/>
              <w:bottom w:val="single" w:sz="4" w:space="0" w:color="auto"/>
              <w:right w:val="single" w:sz="4" w:space="0" w:color="auto"/>
            </w:tcBorders>
          </w:tcPr>
          <w:p w14:paraId="5312C21C" w14:textId="77777777" w:rsidR="00987B60" w:rsidRPr="00987B60" w:rsidRDefault="00987B60" w:rsidP="00987B60">
            <w:pPr>
              <w:widowControl w:val="0"/>
              <w:rPr>
                <w:rFonts w:eastAsia="CIDFont+F1"/>
                <w:noProof w:val="0"/>
                <w:sz w:val="20"/>
                <w:szCs w:val="20"/>
                <w:lang w:val="ro-MD" w:eastAsia="ru-MD"/>
              </w:rPr>
            </w:pPr>
            <w:r w:rsidRPr="00987B60">
              <w:rPr>
                <w:noProof w:val="0"/>
                <w:sz w:val="20"/>
                <w:szCs w:val="20"/>
                <w:lang w:val="en-US" w:eastAsia="ru-MD"/>
              </w:rPr>
              <w:t>IP67, built according to MIL-810</w:t>
            </w:r>
          </w:p>
        </w:tc>
      </w:tr>
      <w:tr w:rsidR="00987B60" w:rsidRPr="00987B60" w14:paraId="28242658" w14:textId="77777777" w:rsidTr="00987B60">
        <w:trPr>
          <w:trHeight w:hRule="exact" w:val="312"/>
        </w:trPr>
        <w:tc>
          <w:tcPr>
            <w:tcW w:w="1289" w:type="pct"/>
            <w:tcBorders>
              <w:top w:val="single" w:sz="4" w:space="0" w:color="auto"/>
              <w:left w:val="single" w:sz="4" w:space="0" w:color="auto"/>
              <w:bottom w:val="single" w:sz="4" w:space="0" w:color="auto"/>
            </w:tcBorders>
          </w:tcPr>
          <w:p w14:paraId="4A202592" w14:textId="77777777" w:rsidR="00987B60" w:rsidRPr="00987B60" w:rsidRDefault="00987B60" w:rsidP="00987B60">
            <w:pPr>
              <w:widowControl w:val="0"/>
              <w:jc w:val="center"/>
              <w:rPr>
                <w:rFonts w:eastAsia="CIDFont+F1"/>
                <w:noProof w:val="0"/>
                <w:sz w:val="20"/>
                <w:szCs w:val="20"/>
                <w:lang w:val="ro-MD" w:eastAsia="ru-MD"/>
              </w:rPr>
            </w:pPr>
            <w:proofErr w:type="spellStart"/>
            <w:r w:rsidRPr="00987B60">
              <w:rPr>
                <w:noProof w:val="0"/>
                <w:sz w:val="20"/>
                <w:szCs w:val="20"/>
                <w:lang w:val="ru-MD" w:eastAsia="ru-MD"/>
              </w:rPr>
              <w:t>Operating</w:t>
            </w:r>
            <w:proofErr w:type="spellEnd"/>
            <w:r w:rsidRPr="00987B60">
              <w:rPr>
                <w:noProof w:val="0"/>
                <w:sz w:val="20"/>
                <w:szCs w:val="20"/>
                <w:lang w:val="ru-MD" w:eastAsia="ru-MD"/>
              </w:rPr>
              <w:t xml:space="preserve"> </w:t>
            </w:r>
            <w:proofErr w:type="spellStart"/>
            <w:r w:rsidRPr="00987B60">
              <w:rPr>
                <w:noProof w:val="0"/>
                <w:sz w:val="20"/>
                <w:szCs w:val="20"/>
                <w:lang w:val="ru-MD" w:eastAsia="ru-MD"/>
              </w:rPr>
              <w:t>temperature</w:t>
            </w:r>
            <w:proofErr w:type="spellEnd"/>
          </w:p>
        </w:tc>
        <w:tc>
          <w:tcPr>
            <w:tcW w:w="3711" w:type="pct"/>
            <w:tcBorders>
              <w:top w:val="single" w:sz="4" w:space="0" w:color="auto"/>
              <w:left w:val="single" w:sz="4" w:space="0" w:color="auto"/>
              <w:bottom w:val="single" w:sz="4" w:space="0" w:color="auto"/>
              <w:right w:val="single" w:sz="4" w:space="0" w:color="auto"/>
            </w:tcBorders>
          </w:tcPr>
          <w:p w14:paraId="4E4E2D14" w14:textId="77777777" w:rsidR="00987B60" w:rsidRPr="00987B60" w:rsidRDefault="00987B60" w:rsidP="00987B60">
            <w:pPr>
              <w:widowControl w:val="0"/>
              <w:rPr>
                <w:rFonts w:eastAsia="CIDFont+F1"/>
                <w:noProof w:val="0"/>
                <w:sz w:val="20"/>
                <w:szCs w:val="20"/>
                <w:lang w:val="ro-MD" w:eastAsia="ru-MD"/>
              </w:rPr>
            </w:pPr>
            <w:proofErr w:type="spellStart"/>
            <w:r w:rsidRPr="00987B60">
              <w:rPr>
                <w:noProof w:val="0"/>
                <w:sz w:val="20"/>
                <w:szCs w:val="20"/>
                <w:lang w:val="ru-MD" w:eastAsia="ru-MD"/>
              </w:rPr>
              <w:t>Minimum</w:t>
            </w:r>
            <w:proofErr w:type="spellEnd"/>
            <w:r w:rsidRPr="00987B60">
              <w:rPr>
                <w:noProof w:val="0"/>
                <w:sz w:val="20"/>
                <w:szCs w:val="20"/>
                <w:lang w:val="ru-MD" w:eastAsia="ru-MD"/>
              </w:rPr>
              <w:t xml:space="preserve"> -32°C </w:t>
            </w:r>
            <w:proofErr w:type="spellStart"/>
            <w:r w:rsidRPr="00987B60">
              <w:rPr>
                <w:noProof w:val="0"/>
                <w:sz w:val="20"/>
                <w:szCs w:val="20"/>
                <w:lang w:val="ru-MD" w:eastAsia="ru-MD"/>
              </w:rPr>
              <w:t>maximum</w:t>
            </w:r>
            <w:proofErr w:type="spellEnd"/>
            <w:r w:rsidRPr="00987B60">
              <w:rPr>
                <w:noProof w:val="0"/>
                <w:sz w:val="20"/>
                <w:szCs w:val="20"/>
                <w:lang w:val="ru-MD" w:eastAsia="ru-MD"/>
              </w:rPr>
              <w:t xml:space="preserve"> + 55°C</w:t>
            </w:r>
          </w:p>
        </w:tc>
      </w:tr>
      <w:tr w:rsidR="00987B60" w:rsidRPr="00987B60" w14:paraId="707B1E4A" w14:textId="77777777" w:rsidTr="00987B60">
        <w:trPr>
          <w:trHeight w:hRule="exact" w:val="312"/>
        </w:trPr>
        <w:tc>
          <w:tcPr>
            <w:tcW w:w="1289" w:type="pct"/>
            <w:tcBorders>
              <w:top w:val="single" w:sz="4" w:space="0" w:color="auto"/>
              <w:left w:val="single" w:sz="4" w:space="0" w:color="auto"/>
              <w:bottom w:val="single" w:sz="4" w:space="0" w:color="auto"/>
            </w:tcBorders>
          </w:tcPr>
          <w:p w14:paraId="0DDFBBCA" w14:textId="77777777" w:rsidR="00987B60" w:rsidRPr="00987B60" w:rsidRDefault="00987B60" w:rsidP="00987B60">
            <w:pPr>
              <w:widowControl w:val="0"/>
              <w:jc w:val="center"/>
              <w:rPr>
                <w:rFonts w:eastAsia="CIDFont+F1"/>
                <w:noProof w:val="0"/>
                <w:sz w:val="20"/>
                <w:szCs w:val="20"/>
                <w:lang w:val="ro-MD" w:eastAsia="ru-MD"/>
              </w:rPr>
            </w:pPr>
            <w:proofErr w:type="spellStart"/>
            <w:r w:rsidRPr="00987B60">
              <w:rPr>
                <w:noProof w:val="0"/>
                <w:sz w:val="20"/>
                <w:szCs w:val="20"/>
                <w:lang w:val="ru-MD" w:eastAsia="ru-MD"/>
              </w:rPr>
              <w:t>Dimensions</w:t>
            </w:r>
            <w:proofErr w:type="spellEnd"/>
          </w:p>
        </w:tc>
        <w:tc>
          <w:tcPr>
            <w:tcW w:w="3711" w:type="pct"/>
            <w:tcBorders>
              <w:top w:val="single" w:sz="4" w:space="0" w:color="auto"/>
              <w:left w:val="single" w:sz="4" w:space="0" w:color="auto"/>
              <w:bottom w:val="single" w:sz="4" w:space="0" w:color="auto"/>
              <w:right w:val="single" w:sz="4" w:space="0" w:color="auto"/>
            </w:tcBorders>
          </w:tcPr>
          <w:p w14:paraId="5B33E23D" w14:textId="77777777" w:rsidR="00987B60" w:rsidRPr="00987B60" w:rsidRDefault="00987B60" w:rsidP="00987B60">
            <w:pPr>
              <w:widowControl w:val="0"/>
              <w:rPr>
                <w:rFonts w:eastAsia="CIDFont+F1"/>
                <w:noProof w:val="0"/>
                <w:sz w:val="20"/>
                <w:szCs w:val="20"/>
                <w:lang w:val="ro-MD" w:eastAsia="ru-MD"/>
              </w:rPr>
            </w:pPr>
            <w:r w:rsidRPr="00987B60">
              <w:rPr>
                <w:noProof w:val="0"/>
                <w:sz w:val="20"/>
                <w:szCs w:val="20"/>
                <w:lang w:val="en-US" w:eastAsia="ru-MD"/>
              </w:rPr>
              <w:t>Minimum 172 x 151 x 75 mm with connector</w:t>
            </w:r>
          </w:p>
        </w:tc>
      </w:tr>
      <w:tr w:rsidR="00987B60" w:rsidRPr="00987B60" w14:paraId="1064C461" w14:textId="77777777" w:rsidTr="00987B60">
        <w:trPr>
          <w:trHeight w:hRule="exact" w:val="312"/>
        </w:trPr>
        <w:tc>
          <w:tcPr>
            <w:tcW w:w="1289" w:type="pct"/>
            <w:tcBorders>
              <w:top w:val="single" w:sz="4" w:space="0" w:color="auto"/>
              <w:left w:val="single" w:sz="4" w:space="0" w:color="auto"/>
              <w:bottom w:val="single" w:sz="4" w:space="0" w:color="auto"/>
            </w:tcBorders>
          </w:tcPr>
          <w:p w14:paraId="3E45FECF" w14:textId="77777777" w:rsidR="00987B60" w:rsidRPr="00987B60" w:rsidRDefault="00987B60" w:rsidP="00987B60">
            <w:pPr>
              <w:widowControl w:val="0"/>
              <w:jc w:val="center"/>
              <w:rPr>
                <w:rFonts w:eastAsia="CIDFont+F1"/>
                <w:noProof w:val="0"/>
                <w:sz w:val="20"/>
                <w:szCs w:val="20"/>
                <w:lang w:val="ro-MD" w:eastAsia="ru-MD"/>
              </w:rPr>
            </w:pPr>
            <w:proofErr w:type="spellStart"/>
            <w:r w:rsidRPr="00987B60">
              <w:rPr>
                <w:noProof w:val="0"/>
                <w:sz w:val="20"/>
                <w:szCs w:val="20"/>
                <w:lang w:val="ru-MD" w:eastAsia="ru-MD"/>
              </w:rPr>
              <w:t>Weight</w:t>
            </w:r>
            <w:proofErr w:type="spellEnd"/>
          </w:p>
        </w:tc>
        <w:tc>
          <w:tcPr>
            <w:tcW w:w="3711" w:type="pct"/>
            <w:tcBorders>
              <w:top w:val="single" w:sz="4" w:space="0" w:color="auto"/>
              <w:left w:val="single" w:sz="4" w:space="0" w:color="auto"/>
              <w:bottom w:val="single" w:sz="4" w:space="0" w:color="auto"/>
              <w:right w:val="single" w:sz="4" w:space="0" w:color="auto"/>
            </w:tcBorders>
          </w:tcPr>
          <w:p w14:paraId="1E4D23D7" w14:textId="77777777" w:rsidR="00987B60" w:rsidRPr="00987B60" w:rsidRDefault="00987B60" w:rsidP="00987B60">
            <w:pPr>
              <w:widowControl w:val="0"/>
              <w:rPr>
                <w:rFonts w:eastAsia="CIDFont+F1"/>
                <w:noProof w:val="0"/>
                <w:sz w:val="20"/>
                <w:szCs w:val="20"/>
                <w:lang w:val="ro-MD" w:eastAsia="ru-MD"/>
              </w:rPr>
            </w:pPr>
            <w:proofErr w:type="spellStart"/>
            <w:r w:rsidRPr="00987B60">
              <w:rPr>
                <w:noProof w:val="0"/>
                <w:sz w:val="20"/>
                <w:szCs w:val="20"/>
                <w:lang w:val="ru-MD" w:eastAsia="ru-MD"/>
              </w:rPr>
              <w:t>Minimum</w:t>
            </w:r>
            <w:proofErr w:type="spellEnd"/>
            <w:r w:rsidRPr="00987B60">
              <w:rPr>
                <w:noProof w:val="0"/>
                <w:sz w:val="20"/>
                <w:szCs w:val="20"/>
                <w:lang w:val="ru-MD" w:eastAsia="ru-MD"/>
              </w:rPr>
              <w:t xml:space="preserve"> 2 </w:t>
            </w:r>
            <w:proofErr w:type="spellStart"/>
            <w:r w:rsidRPr="00987B60">
              <w:rPr>
                <w:noProof w:val="0"/>
                <w:sz w:val="20"/>
                <w:szCs w:val="20"/>
                <w:lang w:val="ru-MD" w:eastAsia="ru-MD"/>
              </w:rPr>
              <w:t>kg</w:t>
            </w:r>
            <w:proofErr w:type="spellEnd"/>
          </w:p>
        </w:tc>
      </w:tr>
      <w:tr w:rsidR="00987B60" w:rsidRPr="00987B60" w14:paraId="13691BF6" w14:textId="77777777" w:rsidTr="00987B60">
        <w:trPr>
          <w:trHeight w:hRule="exact" w:val="640"/>
        </w:trPr>
        <w:tc>
          <w:tcPr>
            <w:tcW w:w="1289" w:type="pct"/>
            <w:tcBorders>
              <w:top w:val="single" w:sz="4" w:space="0" w:color="auto"/>
              <w:left w:val="single" w:sz="4" w:space="0" w:color="auto"/>
              <w:bottom w:val="single" w:sz="4" w:space="0" w:color="auto"/>
            </w:tcBorders>
          </w:tcPr>
          <w:p w14:paraId="04CE657B" w14:textId="77777777" w:rsidR="00987B60" w:rsidRPr="00987B60" w:rsidRDefault="00987B60" w:rsidP="00987B60">
            <w:pPr>
              <w:widowControl w:val="0"/>
              <w:jc w:val="center"/>
              <w:rPr>
                <w:rFonts w:eastAsia="CIDFont+F1"/>
                <w:noProof w:val="0"/>
                <w:sz w:val="20"/>
                <w:szCs w:val="20"/>
                <w:lang w:val="ro-MD" w:eastAsia="ru-MD"/>
              </w:rPr>
            </w:pPr>
            <w:r w:rsidRPr="00987B60">
              <w:rPr>
                <w:noProof w:val="0"/>
                <w:sz w:val="20"/>
                <w:szCs w:val="20"/>
                <w:lang w:val="en-US" w:eastAsia="ru-MD"/>
              </w:rPr>
              <w:t>Metallic support for mounting on a tower at height</w:t>
            </w:r>
          </w:p>
        </w:tc>
        <w:tc>
          <w:tcPr>
            <w:tcW w:w="3711" w:type="pct"/>
            <w:tcBorders>
              <w:top w:val="single" w:sz="4" w:space="0" w:color="auto"/>
              <w:left w:val="single" w:sz="4" w:space="0" w:color="auto"/>
              <w:bottom w:val="single" w:sz="4" w:space="0" w:color="auto"/>
              <w:right w:val="single" w:sz="4" w:space="0" w:color="auto"/>
            </w:tcBorders>
          </w:tcPr>
          <w:p w14:paraId="7D17C18C" w14:textId="77777777" w:rsidR="00987B60" w:rsidRPr="00987B60" w:rsidRDefault="00987B60" w:rsidP="00987B60">
            <w:pPr>
              <w:widowControl w:val="0"/>
              <w:rPr>
                <w:rFonts w:eastAsia="CIDFont+F1"/>
                <w:noProof w:val="0"/>
                <w:sz w:val="20"/>
                <w:szCs w:val="20"/>
                <w:lang w:val="ro-MD" w:eastAsia="ru-MD"/>
              </w:rPr>
            </w:pPr>
            <w:r w:rsidRPr="00987B60">
              <w:rPr>
                <w:noProof w:val="0"/>
                <w:sz w:val="20"/>
                <w:szCs w:val="20"/>
                <w:lang w:val="en-US" w:eastAsia="ru-MD"/>
              </w:rPr>
              <w:t xml:space="preserve"> </w:t>
            </w:r>
            <w:r w:rsidRPr="00987B60">
              <w:rPr>
                <w:noProof w:val="0"/>
                <w:sz w:val="20"/>
                <w:szCs w:val="20"/>
                <w:lang w:val="ru-MD" w:eastAsia="ru-MD"/>
              </w:rPr>
              <w:t>25m ≤</w:t>
            </w:r>
          </w:p>
        </w:tc>
      </w:tr>
    </w:tbl>
    <w:p w14:paraId="426268D6" w14:textId="77777777" w:rsidR="00987B60" w:rsidRPr="00987B60" w:rsidRDefault="00987B60" w:rsidP="00987B60">
      <w:pPr>
        <w:widowControl w:val="0"/>
        <w:autoSpaceDE w:val="0"/>
        <w:autoSpaceDN w:val="0"/>
        <w:adjustRightInd w:val="0"/>
        <w:rPr>
          <w:noProof w:val="0"/>
          <w:vanish/>
          <w:sz w:val="20"/>
          <w:szCs w:val="20"/>
          <w:lang w:val="en-US"/>
        </w:rPr>
      </w:pPr>
    </w:p>
    <w:tbl>
      <w:tblPr>
        <w:tblW w:w="10192" w:type="dxa"/>
        <w:tblInd w:w="-132" w:type="dxa"/>
        <w:tblLayout w:type="fixed"/>
        <w:tblCellMar>
          <w:left w:w="10" w:type="dxa"/>
          <w:right w:w="10" w:type="dxa"/>
        </w:tblCellMar>
        <w:tblLook w:val="0000" w:firstRow="0" w:lastRow="0" w:firstColumn="0" w:lastColumn="0" w:noHBand="0" w:noVBand="0"/>
      </w:tblPr>
      <w:tblGrid>
        <w:gridCol w:w="2863"/>
        <w:gridCol w:w="1212"/>
        <w:gridCol w:w="20"/>
        <w:gridCol w:w="6097"/>
      </w:tblGrid>
      <w:tr w:rsidR="00987B60" w:rsidRPr="00987B60" w14:paraId="00FDE85A" w14:textId="77777777" w:rsidTr="00987B60">
        <w:trPr>
          <w:trHeight w:hRule="exact" w:val="341"/>
        </w:trPr>
        <w:tc>
          <w:tcPr>
            <w:tcW w:w="10192"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545CA39F" w14:textId="77777777" w:rsidR="00987B60" w:rsidRPr="00987B60" w:rsidRDefault="00987B60" w:rsidP="00987B60">
            <w:pPr>
              <w:widowControl w:val="0"/>
              <w:jc w:val="center"/>
              <w:rPr>
                <w:rFonts w:eastAsia="CIDFont+F1"/>
                <w:b/>
                <w:bCs/>
                <w:noProof w:val="0"/>
                <w:lang w:val="ro-MD" w:eastAsia="ru-MD"/>
              </w:rPr>
            </w:pPr>
            <w:r w:rsidRPr="00987B60">
              <w:rPr>
                <w:b/>
                <w:bCs/>
                <w:noProof w:val="0"/>
                <w:sz w:val="20"/>
                <w:szCs w:val="20"/>
                <w:lang w:val="ro-MD" w:eastAsia="ru-MD" w:bidi="en-US"/>
              </w:rPr>
              <w:t xml:space="preserve">Power </w:t>
            </w:r>
            <w:proofErr w:type="spellStart"/>
            <w:r w:rsidRPr="00987B60">
              <w:rPr>
                <w:b/>
                <w:bCs/>
                <w:noProof w:val="0"/>
                <w:sz w:val="20"/>
                <w:szCs w:val="20"/>
                <w:lang w:val="ro-MD" w:eastAsia="ru-MD" w:bidi="en-US"/>
              </w:rPr>
              <w:t>supply</w:t>
            </w:r>
            <w:proofErr w:type="spellEnd"/>
            <w:r w:rsidRPr="00987B60">
              <w:rPr>
                <w:b/>
                <w:bCs/>
                <w:noProof w:val="0"/>
                <w:sz w:val="20"/>
                <w:szCs w:val="20"/>
                <w:lang w:val="ro-MD" w:eastAsia="ru-MD" w:bidi="en-US"/>
              </w:rPr>
              <w:t xml:space="preserve"> box</w:t>
            </w:r>
          </w:p>
        </w:tc>
      </w:tr>
      <w:tr w:rsidR="00987B60" w:rsidRPr="00987B60" w14:paraId="7D90B83F" w14:textId="77777777" w:rsidTr="00987B60">
        <w:trPr>
          <w:trHeight w:hRule="exact" w:val="498"/>
        </w:trPr>
        <w:tc>
          <w:tcPr>
            <w:tcW w:w="2863" w:type="dxa"/>
            <w:tcBorders>
              <w:top w:val="single" w:sz="4" w:space="0" w:color="auto"/>
              <w:left w:val="single" w:sz="4" w:space="0" w:color="auto"/>
              <w:bottom w:val="single" w:sz="4" w:space="0" w:color="auto"/>
            </w:tcBorders>
            <w:vAlign w:val="bottom"/>
          </w:tcPr>
          <w:p w14:paraId="27C77327" w14:textId="77777777" w:rsidR="00987B60" w:rsidRPr="00987B60" w:rsidRDefault="00987B60" w:rsidP="00987B60">
            <w:pPr>
              <w:widowControl w:val="0"/>
              <w:jc w:val="center"/>
              <w:rPr>
                <w:rFonts w:eastAsia="CIDFont+F1"/>
                <w:b/>
                <w:bCs/>
                <w:noProof w:val="0"/>
                <w:lang w:val="ro-MD" w:eastAsia="ru-MD"/>
              </w:rPr>
            </w:pPr>
            <w:r w:rsidRPr="00987B60">
              <w:rPr>
                <w:noProof w:val="0"/>
                <w:sz w:val="20"/>
                <w:szCs w:val="20"/>
                <w:lang w:val="ro-MD" w:eastAsia="ru-MD" w:bidi="en-US"/>
              </w:rPr>
              <w:t xml:space="preserve">Power </w:t>
            </w:r>
            <w:proofErr w:type="spellStart"/>
            <w:r w:rsidRPr="00987B60">
              <w:rPr>
                <w:noProof w:val="0"/>
                <w:sz w:val="20"/>
                <w:szCs w:val="20"/>
                <w:lang w:val="ro-MD" w:eastAsia="ru-MD" w:bidi="en-US"/>
              </w:rPr>
              <w:t>supply</w:t>
            </w:r>
            <w:proofErr w:type="spellEnd"/>
            <w:r w:rsidRPr="00987B60">
              <w:rPr>
                <w:noProof w:val="0"/>
                <w:sz w:val="20"/>
                <w:szCs w:val="20"/>
                <w:lang w:val="ro-MD" w:eastAsia="ru-MD" w:bidi="en-US"/>
              </w:rPr>
              <w:t xml:space="preserve"> box </w:t>
            </w:r>
            <w:proofErr w:type="spellStart"/>
            <w:r w:rsidRPr="00987B60">
              <w:rPr>
                <w:noProof w:val="0"/>
                <w:sz w:val="20"/>
                <w:szCs w:val="20"/>
                <w:lang w:val="ro-MD" w:eastAsia="ru-MD" w:bidi="en-US"/>
              </w:rPr>
              <w:t>with</w:t>
            </w:r>
            <w:proofErr w:type="spellEnd"/>
            <w:r w:rsidRPr="00987B60">
              <w:rPr>
                <w:noProof w:val="0"/>
                <w:sz w:val="20"/>
                <w:szCs w:val="20"/>
                <w:lang w:val="ro-MD" w:eastAsia="ru-MD" w:bidi="en-US"/>
              </w:rPr>
              <w:t xml:space="preserve"> sun </w:t>
            </w:r>
            <w:proofErr w:type="spellStart"/>
            <w:r w:rsidRPr="00987B60">
              <w:rPr>
                <w:noProof w:val="0"/>
                <w:sz w:val="20"/>
                <w:szCs w:val="20"/>
                <w:lang w:val="ro-MD" w:eastAsia="ru-MD" w:bidi="en-US"/>
              </w:rPr>
              <w:t>shield</w:t>
            </w:r>
            <w:proofErr w:type="spellEnd"/>
            <w:r w:rsidRPr="00987B60">
              <w:rPr>
                <w:noProof w:val="0"/>
                <w:sz w:val="20"/>
                <w:szCs w:val="20"/>
                <w:lang w:val="ro-MD" w:eastAsia="ru-MD" w:bidi="en-US"/>
              </w:rPr>
              <w:t xml:space="preserve"> </w:t>
            </w:r>
            <w:proofErr w:type="spellStart"/>
            <w:r w:rsidRPr="00987B60">
              <w:rPr>
                <w:noProof w:val="0"/>
                <w:sz w:val="20"/>
                <w:szCs w:val="20"/>
                <w:lang w:val="ro-MD" w:eastAsia="ru-MD" w:bidi="en-US"/>
              </w:rPr>
              <w:t>and</w:t>
            </w:r>
            <w:proofErr w:type="spellEnd"/>
            <w:r w:rsidRPr="00987B60">
              <w:rPr>
                <w:noProof w:val="0"/>
                <w:sz w:val="20"/>
                <w:szCs w:val="20"/>
                <w:lang w:val="ro-MD" w:eastAsia="ru-MD" w:bidi="en-US"/>
              </w:rPr>
              <w:t xml:space="preserve"> dual </w:t>
            </w:r>
            <w:proofErr w:type="spellStart"/>
            <w:r w:rsidRPr="00987B60">
              <w:rPr>
                <w:noProof w:val="0"/>
                <w:sz w:val="20"/>
                <w:szCs w:val="20"/>
                <w:lang w:val="ro-MD" w:eastAsia="ru-MD" w:bidi="en-US"/>
              </w:rPr>
              <w:t>shielding</w:t>
            </w:r>
            <w:proofErr w:type="spellEnd"/>
          </w:p>
        </w:tc>
        <w:tc>
          <w:tcPr>
            <w:tcW w:w="7329" w:type="dxa"/>
            <w:gridSpan w:val="3"/>
            <w:tcBorders>
              <w:top w:val="single" w:sz="4" w:space="0" w:color="auto"/>
              <w:left w:val="single" w:sz="4" w:space="0" w:color="auto"/>
              <w:bottom w:val="single" w:sz="4" w:space="0" w:color="auto"/>
              <w:right w:val="single" w:sz="4" w:space="0" w:color="auto"/>
            </w:tcBorders>
            <w:vAlign w:val="bottom"/>
          </w:tcPr>
          <w:p w14:paraId="29996A53" w14:textId="77777777" w:rsidR="00987B60" w:rsidRPr="00987B60" w:rsidRDefault="00987B60" w:rsidP="00987B60">
            <w:pPr>
              <w:widowControl w:val="0"/>
              <w:rPr>
                <w:rFonts w:eastAsia="CIDFont+F1"/>
                <w:b/>
                <w:bCs/>
                <w:noProof w:val="0"/>
                <w:lang w:val="ro-MD" w:eastAsia="ru-MD"/>
              </w:rPr>
            </w:pPr>
            <w:r w:rsidRPr="00987B60">
              <w:rPr>
                <w:noProof w:val="0"/>
                <w:sz w:val="20"/>
                <w:szCs w:val="20"/>
                <w:lang w:val="ru-MD" w:eastAsia="ru-MD"/>
              </w:rPr>
              <w:t>Yes</w:t>
            </w:r>
          </w:p>
        </w:tc>
      </w:tr>
      <w:tr w:rsidR="00987B60" w:rsidRPr="00987B60" w14:paraId="4EB169F0" w14:textId="77777777" w:rsidTr="00987B60">
        <w:trPr>
          <w:trHeight w:hRule="exact" w:val="341"/>
        </w:trPr>
        <w:tc>
          <w:tcPr>
            <w:tcW w:w="2863" w:type="dxa"/>
            <w:tcBorders>
              <w:top w:val="single" w:sz="4" w:space="0" w:color="auto"/>
              <w:left w:val="single" w:sz="4" w:space="0" w:color="auto"/>
              <w:bottom w:val="single" w:sz="4" w:space="0" w:color="auto"/>
            </w:tcBorders>
            <w:vAlign w:val="bottom"/>
          </w:tcPr>
          <w:p w14:paraId="33F93306" w14:textId="77777777" w:rsidR="00987B60" w:rsidRPr="00987B60" w:rsidRDefault="00987B60" w:rsidP="00987B60">
            <w:pPr>
              <w:widowControl w:val="0"/>
              <w:jc w:val="center"/>
              <w:rPr>
                <w:rFonts w:eastAsia="CIDFont+F1"/>
                <w:b/>
                <w:bCs/>
                <w:noProof w:val="0"/>
                <w:lang w:val="ro-MD" w:eastAsia="ru-MD"/>
              </w:rPr>
            </w:pPr>
            <w:proofErr w:type="spellStart"/>
            <w:r w:rsidRPr="00987B60">
              <w:rPr>
                <w:noProof w:val="0"/>
                <w:sz w:val="20"/>
                <w:szCs w:val="20"/>
                <w:lang w:val="ro-MD" w:eastAsia="ru-MD" w:bidi="en-US"/>
              </w:rPr>
              <w:t>Environmental</w:t>
            </w:r>
            <w:proofErr w:type="spellEnd"/>
          </w:p>
        </w:tc>
        <w:tc>
          <w:tcPr>
            <w:tcW w:w="7329" w:type="dxa"/>
            <w:gridSpan w:val="3"/>
            <w:tcBorders>
              <w:top w:val="single" w:sz="4" w:space="0" w:color="auto"/>
              <w:left w:val="single" w:sz="4" w:space="0" w:color="auto"/>
              <w:bottom w:val="single" w:sz="4" w:space="0" w:color="auto"/>
              <w:right w:val="single" w:sz="4" w:space="0" w:color="auto"/>
            </w:tcBorders>
            <w:vAlign w:val="bottom"/>
          </w:tcPr>
          <w:p w14:paraId="7A273F39" w14:textId="77777777" w:rsidR="00987B60" w:rsidRPr="00987B60" w:rsidRDefault="00987B60" w:rsidP="00987B60">
            <w:pPr>
              <w:widowControl w:val="0"/>
              <w:rPr>
                <w:rFonts w:eastAsia="CIDFont+F1"/>
                <w:b/>
                <w:bCs/>
                <w:noProof w:val="0"/>
                <w:lang w:val="ro-MD" w:eastAsia="ru-MD"/>
              </w:rPr>
            </w:pPr>
            <w:r w:rsidRPr="00987B60">
              <w:rPr>
                <w:noProof w:val="0"/>
                <w:sz w:val="20"/>
                <w:szCs w:val="20"/>
                <w:lang w:val="ro-MD" w:eastAsia="ru-MD"/>
              </w:rPr>
              <w:t xml:space="preserve">minim -32° </w:t>
            </w:r>
            <w:proofErr w:type="spellStart"/>
            <w:r w:rsidRPr="00987B60">
              <w:rPr>
                <w:noProof w:val="0"/>
                <w:sz w:val="20"/>
                <w:szCs w:val="20"/>
                <w:lang w:val="ro-MD" w:eastAsia="ru-MD"/>
              </w:rPr>
              <w:t>to</w:t>
            </w:r>
            <w:proofErr w:type="spellEnd"/>
            <w:r w:rsidRPr="00987B60">
              <w:rPr>
                <w:noProof w:val="0"/>
                <w:sz w:val="20"/>
                <w:szCs w:val="20"/>
                <w:lang w:val="ro-MD" w:eastAsia="ru-MD"/>
              </w:rPr>
              <w:t xml:space="preserve"> maxim 55°C</w:t>
            </w:r>
          </w:p>
        </w:tc>
      </w:tr>
      <w:tr w:rsidR="00987B60" w:rsidRPr="00987B60" w14:paraId="2E4DA230" w14:textId="77777777" w:rsidTr="00987B60">
        <w:trPr>
          <w:trHeight w:hRule="exact" w:val="341"/>
        </w:trPr>
        <w:tc>
          <w:tcPr>
            <w:tcW w:w="2863" w:type="dxa"/>
            <w:tcBorders>
              <w:top w:val="single" w:sz="4" w:space="0" w:color="auto"/>
              <w:left w:val="single" w:sz="4" w:space="0" w:color="auto"/>
              <w:bottom w:val="single" w:sz="4" w:space="0" w:color="auto"/>
            </w:tcBorders>
            <w:vAlign w:val="bottom"/>
          </w:tcPr>
          <w:p w14:paraId="0739FC53" w14:textId="77777777" w:rsidR="00987B60" w:rsidRPr="00987B60" w:rsidRDefault="00987B60" w:rsidP="00987B60">
            <w:pPr>
              <w:widowControl w:val="0"/>
              <w:jc w:val="center"/>
              <w:rPr>
                <w:rFonts w:eastAsia="CIDFont+F1"/>
                <w:b/>
                <w:bCs/>
                <w:noProof w:val="0"/>
                <w:lang w:val="ro-MD" w:eastAsia="ru-MD"/>
              </w:rPr>
            </w:pPr>
            <w:r w:rsidRPr="00987B60">
              <w:rPr>
                <w:noProof w:val="0"/>
                <w:sz w:val="20"/>
                <w:szCs w:val="20"/>
                <w:lang w:val="ro-MD" w:eastAsia="ru-MD" w:bidi="en-US"/>
              </w:rPr>
              <w:t>Power</w:t>
            </w:r>
          </w:p>
        </w:tc>
        <w:tc>
          <w:tcPr>
            <w:tcW w:w="7329" w:type="dxa"/>
            <w:gridSpan w:val="3"/>
            <w:tcBorders>
              <w:top w:val="single" w:sz="4" w:space="0" w:color="auto"/>
              <w:left w:val="single" w:sz="4" w:space="0" w:color="auto"/>
              <w:bottom w:val="single" w:sz="4" w:space="0" w:color="auto"/>
              <w:right w:val="single" w:sz="4" w:space="0" w:color="auto"/>
            </w:tcBorders>
            <w:vAlign w:val="bottom"/>
          </w:tcPr>
          <w:p w14:paraId="5691B15A" w14:textId="77777777" w:rsidR="00987B60" w:rsidRPr="00987B60" w:rsidRDefault="00987B60" w:rsidP="00987B60">
            <w:pPr>
              <w:widowControl w:val="0"/>
              <w:rPr>
                <w:rFonts w:eastAsia="CIDFont+F1"/>
                <w:b/>
                <w:bCs/>
                <w:noProof w:val="0"/>
                <w:lang w:val="ro-MD" w:eastAsia="ru-MD"/>
              </w:rPr>
            </w:pPr>
            <w:proofErr w:type="spellStart"/>
            <w:r w:rsidRPr="00987B60">
              <w:rPr>
                <w:noProof w:val="0"/>
                <w:sz w:val="20"/>
                <w:szCs w:val="20"/>
                <w:lang w:val="ro-MD" w:eastAsia="ru-MD"/>
              </w:rPr>
              <w:t>Compatibility</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with</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multisensor</w:t>
            </w:r>
            <w:proofErr w:type="spellEnd"/>
          </w:p>
        </w:tc>
      </w:tr>
      <w:tr w:rsidR="00987B60" w:rsidRPr="00987B60" w14:paraId="6001D1B3" w14:textId="77777777" w:rsidTr="00987B60">
        <w:trPr>
          <w:trHeight w:hRule="exact" w:val="341"/>
        </w:trPr>
        <w:tc>
          <w:tcPr>
            <w:tcW w:w="2863" w:type="dxa"/>
            <w:tcBorders>
              <w:top w:val="single" w:sz="4" w:space="0" w:color="auto"/>
              <w:left w:val="single" w:sz="4" w:space="0" w:color="auto"/>
              <w:bottom w:val="single" w:sz="4" w:space="0" w:color="auto"/>
            </w:tcBorders>
            <w:vAlign w:val="bottom"/>
          </w:tcPr>
          <w:p w14:paraId="7353D2C4" w14:textId="77777777" w:rsidR="00987B60" w:rsidRPr="00987B60" w:rsidRDefault="00987B60" w:rsidP="00987B60">
            <w:pPr>
              <w:widowControl w:val="0"/>
              <w:jc w:val="center"/>
              <w:rPr>
                <w:rFonts w:eastAsia="CIDFont+F1"/>
                <w:b/>
                <w:bCs/>
                <w:noProof w:val="0"/>
                <w:lang w:val="ro-MD" w:eastAsia="ru-MD"/>
              </w:rPr>
            </w:pPr>
            <w:r w:rsidRPr="00987B60">
              <w:rPr>
                <w:noProof w:val="0"/>
                <w:sz w:val="20"/>
                <w:szCs w:val="20"/>
                <w:lang w:val="ro-MD" w:eastAsia="ru-MD" w:bidi="en-US"/>
              </w:rPr>
              <w:t xml:space="preserve">Input </w:t>
            </w:r>
            <w:proofErr w:type="spellStart"/>
            <w:r w:rsidRPr="00987B60">
              <w:rPr>
                <w:noProof w:val="0"/>
                <w:sz w:val="20"/>
                <w:szCs w:val="20"/>
                <w:lang w:val="ro-MD" w:eastAsia="ru-MD" w:bidi="en-US"/>
              </w:rPr>
              <w:t>power</w:t>
            </w:r>
            <w:proofErr w:type="spellEnd"/>
          </w:p>
        </w:tc>
        <w:tc>
          <w:tcPr>
            <w:tcW w:w="7329" w:type="dxa"/>
            <w:gridSpan w:val="3"/>
            <w:tcBorders>
              <w:top w:val="single" w:sz="4" w:space="0" w:color="auto"/>
              <w:left w:val="single" w:sz="4" w:space="0" w:color="auto"/>
              <w:bottom w:val="single" w:sz="4" w:space="0" w:color="auto"/>
              <w:right w:val="single" w:sz="4" w:space="0" w:color="auto"/>
            </w:tcBorders>
            <w:vAlign w:val="bottom"/>
          </w:tcPr>
          <w:p w14:paraId="71C9A668" w14:textId="77777777" w:rsidR="00987B60" w:rsidRPr="00987B60" w:rsidRDefault="00987B60" w:rsidP="00987B60">
            <w:pPr>
              <w:widowControl w:val="0"/>
              <w:rPr>
                <w:rFonts w:eastAsia="CIDFont+F1"/>
                <w:b/>
                <w:bCs/>
                <w:noProof w:val="0"/>
                <w:lang w:val="ro-MD" w:eastAsia="ru-MD"/>
              </w:rPr>
            </w:pPr>
            <w:r w:rsidRPr="00987B60">
              <w:rPr>
                <w:noProof w:val="0"/>
                <w:sz w:val="20"/>
                <w:szCs w:val="20"/>
                <w:lang w:val="ro-MD" w:eastAsia="ru-MD"/>
              </w:rPr>
              <w:t>230Vac 50Hz conector standard</w:t>
            </w:r>
          </w:p>
        </w:tc>
      </w:tr>
      <w:tr w:rsidR="00987B60" w:rsidRPr="00987B60" w14:paraId="329187F0" w14:textId="77777777" w:rsidTr="00987B60">
        <w:trPr>
          <w:trHeight w:hRule="exact" w:val="341"/>
        </w:trPr>
        <w:tc>
          <w:tcPr>
            <w:tcW w:w="2863" w:type="dxa"/>
            <w:tcBorders>
              <w:top w:val="single" w:sz="4" w:space="0" w:color="auto"/>
              <w:left w:val="single" w:sz="4" w:space="0" w:color="auto"/>
              <w:bottom w:val="single" w:sz="4" w:space="0" w:color="auto"/>
            </w:tcBorders>
            <w:vAlign w:val="bottom"/>
          </w:tcPr>
          <w:p w14:paraId="40D6ABD9" w14:textId="77777777" w:rsidR="00987B60" w:rsidRPr="00987B60" w:rsidRDefault="00987B60" w:rsidP="00987B60">
            <w:pPr>
              <w:widowControl w:val="0"/>
              <w:jc w:val="center"/>
              <w:rPr>
                <w:rFonts w:eastAsia="CIDFont+F1"/>
                <w:b/>
                <w:bCs/>
                <w:noProof w:val="0"/>
                <w:lang w:val="ro-MD" w:eastAsia="ru-MD"/>
              </w:rPr>
            </w:pPr>
            <w:r w:rsidRPr="00987B60">
              <w:rPr>
                <w:noProof w:val="0"/>
                <w:sz w:val="20"/>
                <w:szCs w:val="20"/>
                <w:lang w:val="ro-MD" w:eastAsia="ru-MD" w:bidi="en-US"/>
              </w:rPr>
              <w:t xml:space="preserve">Input </w:t>
            </w:r>
            <w:proofErr w:type="spellStart"/>
            <w:r w:rsidRPr="00987B60">
              <w:rPr>
                <w:noProof w:val="0"/>
                <w:sz w:val="20"/>
                <w:szCs w:val="20"/>
                <w:lang w:val="ro-MD" w:eastAsia="ru-MD" w:bidi="en-US"/>
              </w:rPr>
              <w:t>communication</w:t>
            </w:r>
            <w:proofErr w:type="spellEnd"/>
          </w:p>
        </w:tc>
        <w:tc>
          <w:tcPr>
            <w:tcW w:w="7329" w:type="dxa"/>
            <w:gridSpan w:val="3"/>
            <w:tcBorders>
              <w:top w:val="single" w:sz="4" w:space="0" w:color="auto"/>
              <w:left w:val="single" w:sz="4" w:space="0" w:color="auto"/>
              <w:bottom w:val="single" w:sz="4" w:space="0" w:color="auto"/>
              <w:right w:val="single" w:sz="4" w:space="0" w:color="auto"/>
            </w:tcBorders>
            <w:vAlign w:val="bottom"/>
          </w:tcPr>
          <w:p w14:paraId="068B8C49" w14:textId="77777777" w:rsidR="00987B60" w:rsidRPr="00987B60" w:rsidRDefault="00987B60" w:rsidP="00987B60">
            <w:pPr>
              <w:widowControl w:val="0"/>
              <w:rPr>
                <w:rFonts w:eastAsia="CIDFont+F1"/>
                <w:b/>
                <w:bCs/>
                <w:noProof w:val="0"/>
                <w:lang w:val="ro-MD" w:eastAsia="ru-MD"/>
              </w:rPr>
            </w:pPr>
            <w:r w:rsidRPr="00987B60">
              <w:rPr>
                <w:noProof w:val="0"/>
                <w:sz w:val="20"/>
                <w:szCs w:val="20"/>
                <w:lang w:val="ro-MD" w:eastAsia="ru-MD"/>
              </w:rPr>
              <w:t>1xRJ-45 conector standard</w:t>
            </w:r>
          </w:p>
        </w:tc>
      </w:tr>
      <w:tr w:rsidR="00987B60" w:rsidRPr="00987B60" w14:paraId="4FCA2913" w14:textId="77777777" w:rsidTr="00987B60">
        <w:trPr>
          <w:trHeight w:hRule="exact" w:val="341"/>
        </w:trPr>
        <w:tc>
          <w:tcPr>
            <w:tcW w:w="2863" w:type="dxa"/>
            <w:tcBorders>
              <w:top w:val="single" w:sz="4" w:space="0" w:color="auto"/>
              <w:left w:val="single" w:sz="4" w:space="0" w:color="auto"/>
              <w:bottom w:val="single" w:sz="4" w:space="0" w:color="auto"/>
            </w:tcBorders>
            <w:vAlign w:val="bottom"/>
          </w:tcPr>
          <w:p w14:paraId="1418DD9A" w14:textId="77777777" w:rsidR="00987B60" w:rsidRPr="00987B60" w:rsidRDefault="00987B60" w:rsidP="00987B60">
            <w:pPr>
              <w:widowControl w:val="0"/>
              <w:jc w:val="center"/>
              <w:rPr>
                <w:rFonts w:eastAsia="CIDFont+F1"/>
                <w:b/>
                <w:bCs/>
                <w:noProof w:val="0"/>
                <w:lang w:val="ro-MD" w:eastAsia="ru-MD"/>
              </w:rPr>
            </w:pPr>
            <w:proofErr w:type="spellStart"/>
            <w:r w:rsidRPr="00987B60">
              <w:rPr>
                <w:noProof w:val="0"/>
                <w:sz w:val="20"/>
                <w:szCs w:val="20"/>
                <w:lang w:val="ro-MD" w:eastAsia="ru-MD" w:bidi="en-US"/>
              </w:rPr>
              <w:t>Protection</w:t>
            </w:r>
            <w:proofErr w:type="spellEnd"/>
          </w:p>
        </w:tc>
        <w:tc>
          <w:tcPr>
            <w:tcW w:w="7329" w:type="dxa"/>
            <w:gridSpan w:val="3"/>
            <w:tcBorders>
              <w:top w:val="single" w:sz="4" w:space="0" w:color="auto"/>
              <w:left w:val="single" w:sz="4" w:space="0" w:color="auto"/>
              <w:bottom w:val="single" w:sz="4" w:space="0" w:color="auto"/>
              <w:right w:val="single" w:sz="4" w:space="0" w:color="auto"/>
            </w:tcBorders>
            <w:vAlign w:val="bottom"/>
          </w:tcPr>
          <w:p w14:paraId="18FA2780" w14:textId="77777777" w:rsidR="00987B60" w:rsidRPr="00987B60" w:rsidRDefault="00987B60" w:rsidP="00987B60">
            <w:pPr>
              <w:widowControl w:val="0"/>
              <w:rPr>
                <w:rFonts w:eastAsia="CIDFont+F1"/>
                <w:b/>
                <w:bCs/>
                <w:noProof w:val="0"/>
                <w:lang w:val="ro-MD" w:eastAsia="ru-MD"/>
              </w:rPr>
            </w:pPr>
            <w:proofErr w:type="spellStart"/>
            <w:r w:rsidRPr="00987B60">
              <w:rPr>
                <w:noProof w:val="0"/>
                <w:sz w:val="20"/>
                <w:szCs w:val="20"/>
                <w:lang w:val="ro-MD" w:eastAsia="ru-MD"/>
              </w:rPr>
              <w:t>High</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and</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low</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voltage</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braking</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device</w:t>
            </w:r>
            <w:proofErr w:type="spellEnd"/>
          </w:p>
        </w:tc>
      </w:tr>
      <w:tr w:rsidR="00987B60" w:rsidRPr="00987B60" w14:paraId="7E1A4884" w14:textId="77777777" w:rsidTr="00987B60">
        <w:trPr>
          <w:trHeight w:hRule="exact" w:val="341"/>
        </w:trPr>
        <w:tc>
          <w:tcPr>
            <w:tcW w:w="2863" w:type="dxa"/>
            <w:tcBorders>
              <w:top w:val="single" w:sz="4" w:space="0" w:color="auto"/>
              <w:left w:val="single" w:sz="4" w:space="0" w:color="auto"/>
              <w:bottom w:val="single" w:sz="4" w:space="0" w:color="auto"/>
            </w:tcBorders>
            <w:vAlign w:val="bottom"/>
          </w:tcPr>
          <w:p w14:paraId="199693FF" w14:textId="77777777" w:rsidR="00987B60" w:rsidRPr="00987B60" w:rsidRDefault="00987B60" w:rsidP="00987B60">
            <w:pPr>
              <w:widowControl w:val="0"/>
              <w:jc w:val="center"/>
              <w:rPr>
                <w:rFonts w:eastAsia="CIDFont+F1"/>
                <w:b/>
                <w:bCs/>
                <w:noProof w:val="0"/>
                <w:lang w:val="ro-MD" w:eastAsia="ru-MD"/>
              </w:rPr>
            </w:pPr>
            <w:r w:rsidRPr="00987B60">
              <w:rPr>
                <w:noProof w:val="0"/>
                <w:sz w:val="20"/>
                <w:szCs w:val="20"/>
                <w:lang w:val="ro-MD" w:eastAsia="ru-MD"/>
              </w:rPr>
              <w:t xml:space="preserve">Service </w:t>
            </w:r>
            <w:proofErr w:type="spellStart"/>
            <w:r w:rsidRPr="00987B60">
              <w:rPr>
                <w:noProof w:val="0"/>
                <w:sz w:val="20"/>
                <w:szCs w:val="20"/>
                <w:lang w:val="ro-MD" w:eastAsia="ru-MD" w:bidi="en-US"/>
              </w:rPr>
              <w:t>outlet</w:t>
            </w:r>
            <w:proofErr w:type="spellEnd"/>
          </w:p>
        </w:tc>
        <w:tc>
          <w:tcPr>
            <w:tcW w:w="7329" w:type="dxa"/>
            <w:gridSpan w:val="3"/>
            <w:tcBorders>
              <w:top w:val="single" w:sz="4" w:space="0" w:color="auto"/>
              <w:left w:val="single" w:sz="4" w:space="0" w:color="auto"/>
              <w:bottom w:val="single" w:sz="4" w:space="0" w:color="auto"/>
              <w:right w:val="single" w:sz="4" w:space="0" w:color="auto"/>
            </w:tcBorders>
          </w:tcPr>
          <w:p w14:paraId="40B86C29" w14:textId="77777777" w:rsidR="00987B60" w:rsidRPr="00987B60" w:rsidRDefault="00987B60" w:rsidP="00987B60">
            <w:pPr>
              <w:widowControl w:val="0"/>
              <w:rPr>
                <w:rFonts w:eastAsia="CIDFont+F1"/>
                <w:b/>
                <w:bCs/>
                <w:noProof w:val="0"/>
                <w:lang w:val="ro-MD" w:eastAsia="ru-MD"/>
              </w:rPr>
            </w:pPr>
            <w:r w:rsidRPr="00987B60">
              <w:rPr>
                <w:noProof w:val="0"/>
                <w:sz w:val="20"/>
                <w:szCs w:val="20"/>
                <w:lang w:val="ru-MD" w:eastAsia="ru-MD"/>
              </w:rPr>
              <w:t>Yes</w:t>
            </w:r>
          </w:p>
        </w:tc>
      </w:tr>
      <w:tr w:rsidR="00987B60" w:rsidRPr="00987B60" w14:paraId="6266A652" w14:textId="77777777" w:rsidTr="00987B60">
        <w:trPr>
          <w:trHeight w:hRule="exact" w:val="520"/>
        </w:trPr>
        <w:tc>
          <w:tcPr>
            <w:tcW w:w="2863" w:type="dxa"/>
            <w:tcBorders>
              <w:top w:val="single" w:sz="4" w:space="0" w:color="auto"/>
              <w:left w:val="single" w:sz="4" w:space="0" w:color="auto"/>
              <w:bottom w:val="single" w:sz="4" w:space="0" w:color="auto"/>
            </w:tcBorders>
            <w:vAlign w:val="bottom"/>
          </w:tcPr>
          <w:p w14:paraId="515CF82C" w14:textId="77777777" w:rsidR="00987B60" w:rsidRPr="00987B60" w:rsidRDefault="00987B60" w:rsidP="00987B60">
            <w:pPr>
              <w:widowControl w:val="0"/>
              <w:jc w:val="center"/>
              <w:rPr>
                <w:rFonts w:eastAsia="CIDFont+F1"/>
                <w:b/>
                <w:bCs/>
                <w:noProof w:val="0"/>
                <w:lang w:val="ro-MD" w:eastAsia="ru-MD"/>
              </w:rPr>
            </w:pPr>
            <w:proofErr w:type="spellStart"/>
            <w:r w:rsidRPr="00987B60">
              <w:rPr>
                <w:noProof w:val="0"/>
                <w:sz w:val="20"/>
                <w:szCs w:val="20"/>
                <w:lang w:val="ro-MD" w:eastAsia="ru-MD" w:bidi="en-US"/>
              </w:rPr>
              <w:t>All</w:t>
            </w:r>
            <w:proofErr w:type="spellEnd"/>
            <w:r w:rsidRPr="00987B60">
              <w:rPr>
                <w:noProof w:val="0"/>
                <w:sz w:val="20"/>
                <w:szCs w:val="20"/>
                <w:lang w:val="ro-MD" w:eastAsia="ru-MD" w:bidi="en-US"/>
              </w:rPr>
              <w:t xml:space="preserve"> </w:t>
            </w:r>
            <w:proofErr w:type="spellStart"/>
            <w:r w:rsidRPr="00987B60">
              <w:rPr>
                <w:noProof w:val="0"/>
                <w:sz w:val="20"/>
                <w:szCs w:val="20"/>
                <w:lang w:val="ro-MD" w:eastAsia="ru-MD" w:bidi="en-US"/>
              </w:rPr>
              <w:t>necessary</w:t>
            </w:r>
            <w:proofErr w:type="spellEnd"/>
            <w:r w:rsidRPr="00987B60">
              <w:rPr>
                <w:noProof w:val="0"/>
                <w:sz w:val="20"/>
                <w:szCs w:val="20"/>
                <w:lang w:val="ro-MD" w:eastAsia="ru-MD" w:bidi="en-US"/>
              </w:rPr>
              <w:t xml:space="preserve"> </w:t>
            </w:r>
            <w:proofErr w:type="spellStart"/>
            <w:r w:rsidRPr="00987B60">
              <w:rPr>
                <w:noProof w:val="0"/>
                <w:sz w:val="20"/>
                <w:szCs w:val="20"/>
                <w:lang w:val="ro-MD" w:eastAsia="ru-MD" w:bidi="en-US"/>
              </w:rPr>
              <w:t>interconnection</w:t>
            </w:r>
            <w:proofErr w:type="spellEnd"/>
            <w:r w:rsidRPr="00987B60">
              <w:rPr>
                <w:noProof w:val="0"/>
                <w:sz w:val="20"/>
                <w:szCs w:val="20"/>
                <w:lang w:val="ro-MD" w:eastAsia="ru-MD" w:bidi="en-US"/>
              </w:rPr>
              <w:t xml:space="preserve"> </w:t>
            </w:r>
            <w:proofErr w:type="spellStart"/>
            <w:r w:rsidRPr="00987B60">
              <w:rPr>
                <w:noProof w:val="0"/>
                <w:sz w:val="20"/>
                <w:szCs w:val="20"/>
                <w:lang w:val="ro-MD" w:eastAsia="ru-MD" w:bidi="en-US"/>
              </w:rPr>
              <w:t>cables</w:t>
            </w:r>
            <w:proofErr w:type="spellEnd"/>
          </w:p>
        </w:tc>
        <w:tc>
          <w:tcPr>
            <w:tcW w:w="7329" w:type="dxa"/>
            <w:gridSpan w:val="3"/>
            <w:tcBorders>
              <w:top w:val="single" w:sz="4" w:space="0" w:color="auto"/>
              <w:left w:val="single" w:sz="4" w:space="0" w:color="auto"/>
              <w:bottom w:val="single" w:sz="4" w:space="0" w:color="auto"/>
              <w:right w:val="single" w:sz="4" w:space="0" w:color="auto"/>
            </w:tcBorders>
          </w:tcPr>
          <w:p w14:paraId="76A99283" w14:textId="77777777" w:rsidR="00987B60" w:rsidRPr="00987B60" w:rsidRDefault="00987B60" w:rsidP="00987B60">
            <w:pPr>
              <w:widowControl w:val="0"/>
              <w:rPr>
                <w:rFonts w:eastAsia="CIDFont+F1"/>
                <w:b/>
                <w:bCs/>
                <w:noProof w:val="0"/>
                <w:lang w:val="ro-MD" w:eastAsia="ru-MD"/>
              </w:rPr>
            </w:pPr>
            <w:r w:rsidRPr="00987B60">
              <w:rPr>
                <w:noProof w:val="0"/>
                <w:sz w:val="20"/>
                <w:szCs w:val="20"/>
                <w:lang w:val="ru-MD" w:eastAsia="ru-MD"/>
              </w:rPr>
              <w:t>Yes</w:t>
            </w:r>
          </w:p>
        </w:tc>
      </w:tr>
      <w:tr w:rsidR="00987B60" w:rsidRPr="00987B60" w14:paraId="16ACDBFD" w14:textId="77777777" w:rsidTr="00987B60">
        <w:trPr>
          <w:trHeight w:hRule="exact" w:val="341"/>
        </w:trPr>
        <w:tc>
          <w:tcPr>
            <w:tcW w:w="10192"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17078603" w14:textId="77777777" w:rsidR="00987B60" w:rsidRPr="00987B60" w:rsidRDefault="00987B60" w:rsidP="00987B60">
            <w:pPr>
              <w:widowControl w:val="0"/>
              <w:jc w:val="center"/>
              <w:rPr>
                <w:noProof w:val="0"/>
                <w:sz w:val="20"/>
                <w:szCs w:val="20"/>
                <w:lang w:val="ru-MD" w:eastAsia="ru-MD"/>
              </w:rPr>
            </w:pPr>
            <w:r w:rsidRPr="00987B60">
              <w:rPr>
                <w:b/>
                <w:bCs/>
                <w:noProof w:val="0"/>
                <w:sz w:val="20"/>
                <w:szCs w:val="20"/>
                <w:lang w:val="ro-MD" w:eastAsia="ru-MD" w:bidi="en-US"/>
              </w:rPr>
              <w:t>Joystick</w:t>
            </w:r>
          </w:p>
        </w:tc>
      </w:tr>
      <w:tr w:rsidR="00987B60" w:rsidRPr="00987B60" w14:paraId="13A4AE83" w14:textId="77777777" w:rsidTr="00987B60">
        <w:trPr>
          <w:trHeight w:hRule="exact" w:val="341"/>
        </w:trPr>
        <w:tc>
          <w:tcPr>
            <w:tcW w:w="2863" w:type="dxa"/>
            <w:tcBorders>
              <w:top w:val="single" w:sz="4" w:space="0" w:color="auto"/>
              <w:left w:val="single" w:sz="4" w:space="0" w:color="auto"/>
              <w:bottom w:val="single" w:sz="4" w:space="0" w:color="auto"/>
            </w:tcBorders>
            <w:vAlign w:val="bottom"/>
          </w:tcPr>
          <w:p w14:paraId="0080238C" w14:textId="77777777" w:rsidR="00987B60" w:rsidRPr="00987B60" w:rsidRDefault="00987B60" w:rsidP="00987B60">
            <w:pPr>
              <w:widowControl w:val="0"/>
              <w:jc w:val="center"/>
              <w:rPr>
                <w:noProof w:val="0"/>
                <w:sz w:val="20"/>
                <w:szCs w:val="20"/>
                <w:lang w:val="ro-MD" w:eastAsia="ru-MD" w:bidi="en-US"/>
              </w:rPr>
            </w:pPr>
            <w:proofErr w:type="spellStart"/>
            <w:r w:rsidRPr="00987B60">
              <w:rPr>
                <w:noProof w:val="0"/>
                <w:sz w:val="20"/>
                <w:szCs w:val="20"/>
                <w:lang w:val="ro-MD" w:eastAsia="ru-MD" w:bidi="en-US"/>
              </w:rPr>
              <w:t>Type</w:t>
            </w:r>
            <w:proofErr w:type="spellEnd"/>
          </w:p>
        </w:tc>
        <w:tc>
          <w:tcPr>
            <w:tcW w:w="7329" w:type="dxa"/>
            <w:gridSpan w:val="3"/>
            <w:tcBorders>
              <w:top w:val="single" w:sz="4" w:space="0" w:color="auto"/>
              <w:left w:val="single" w:sz="4" w:space="0" w:color="auto"/>
              <w:bottom w:val="single" w:sz="4" w:space="0" w:color="auto"/>
              <w:right w:val="single" w:sz="4" w:space="0" w:color="auto"/>
            </w:tcBorders>
            <w:vAlign w:val="bottom"/>
          </w:tcPr>
          <w:p w14:paraId="4EE072E6" w14:textId="77777777" w:rsidR="00987B60" w:rsidRPr="00987B60" w:rsidRDefault="00987B60" w:rsidP="00987B60">
            <w:pPr>
              <w:widowControl w:val="0"/>
              <w:rPr>
                <w:noProof w:val="0"/>
                <w:sz w:val="20"/>
                <w:szCs w:val="20"/>
                <w:lang w:val="ru-MD" w:eastAsia="ru-MD"/>
              </w:rPr>
            </w:pPr>
            <w:r w:rsidRPr="00987B60">
              <w:rPr>
                <w:noProof w:val="0"/>
                <w:sz w:val="20"/>
                <w:szCs w:val="20"/>
                <w:lang w:val="ro-MD" w:eastAsia="ru-MD"/>
              </w:rPr>
              <w:t>USB</w:t>
            </w:r>
          </w:p>
        </w:tc>
      </w:tr>
      <w:tr w:rsidR="00987B60" w:rsidRPr="00987B60" w14:paraId="4BDA32F8" w14:textId="77777777" w:rsidTr="00987B60">
        <w:trPr>
          <w:trHeight w:hRule="exact" w:val="341"/>
        </w:trPr>
        <w:tc>
          <w:tcPr>
            <w:tcW w:w="2863" w:type="dxa"/>
            <w:tcBorders>
              <w:top w:val="single" w:sz="4" w:space="0" w:color="auto"/>
              <w:left w:val="single" w:sz="4" w:space="0" w:color="auto"/>
              <w:bottom w:val="single" w:sz="4" w:space="0" w:color="auto"/>
            </w:tcBorders>
            <w:vAlign w:val="bottom"/>
          </w:tcPr>
          <w:p w14:paraId="2FC78513" w14:textId="77777777" w:rsidR="00987B60" w:rsidRPr="00987B60" w:rsidRDefault="00987B60" w:rsidP="00987B60">
            <w:pPr>
              <w:widowControl w:val="0"/>
              <w:jc w:val="center"/>
              <w:rPr>
                <w:noProof w:val="0"/>
                <w:sz w:val="20"/>
                <w:szCs w:val="20"/>
                <w:lang w:val="ro-MD" w:eastAsia="ru-MD" w:bidi="en-US"/>
              </w:rPr>
            </w:pPr>
            <w:proofErr w:type="spellStart"/>
            <w:r w:rsidRPr="00987B60">
              <w:rPr>
                <w:noProof w:val="0"/>
                <w:sz w:val="20"/>
                <w:szCs w:val="20"/>
                <w:lang w:val="ro-MD" w:eastAsia="ru-MD" w:bidi="en-US"/>
              </w:rPr>
              <w:t>Sensory</w:t>
            </w:r>
            <w:proofErr w:type="spellEnd"/>
            <w:r w:rsidRPr="00987B60">
              <w:rPr>
                <w:noProof w:val="0"/>
                <w:sz w:val="20"/>
                <w:szCs w:val="20"/>
                <w:lang w:val="ro-MD" w:eastAsia="ru-MD" w:bidi="en-US"/>
              </w:rPr>
              <w:t xml:space="preserve"> </w:t>
            </w:r>
            <w:proofErr w:type="spellStart"/>
            <w:r w:rsidRPr="00987B60">
              <w:rPr>
                <w:noProof w:val="0"/>
                <w:sz w:val="20"/>
                <w:szCs w:val="20"/>
                <w:lang w:val="ro-MD" w:eastAsia="ru-MD" w:bidi="en-US"/>
              </w:rPr>
              <w:t>type</w:t>
            </w:r>
            <w:proofErr w:type="spellEnd"/>
          </w:p>
        </w:tc>
        <w:tc>
          <w:tcPr>
            <w:tcW w:w="7329" w:type="dxa"/>
            <w:gridSpan w:val="3"/>
            <w:tcBorders>
              <w:top w:val="single" w:sz="4" w:space="0" w:color="auto"/>
              <w:left w:val="single" w:sz="4" w:space="0" w:color="auto"/>
              <w:bottom w:val="single" w:sz="4" w:space="0" w:color="auto"/>
              <w:right w:val="single" w:sz="4" w:space="0" w:color="auto"/>
            </w:tcBorders>
            <w:vAlign w:val="bottom"/>
          </w:tcPr>
          <w:p w14:paraId="1448E732" w14:textId="77777777" w:rsidR="00987B60" w:rsidRPr="00987B60" w:rsidRDefault="00987B60" w:rsidP="00987B60">
            <w:pPr>
              <w:widowControl w:val="0"/>
              <w:rPr>
                <w:noProof w:val="0"/>
                <w:sz w:val="20"/>
                <w:szCs w:val="20"/>
                <w:lang w:val="ru-MD" w:eastAsia="ru-MD"/>
              </w:rPr>
            </w:pPr>
            <w:proofErr w:type="spellStart"/>
            <w:r w:rsidRPr="00987B60">
              <w:rPr>
                <w:noProof w:val="0"/>
                <w:sz w:val="20"/>
                <w:szCs w:val="20"/>
                <w:lang w:val="ro-MD" w:eastAsia="ru-MD"/>
              </w:rPr>
              <w:t>Hall</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effect</w:t>
            </w:r>
            <w:proofErr w:type="spellEnd"/>
          </w:p>
        </w:tc>
      </w:tr>
      <w:tr w:rsidR="00987B60" w:rsidRPr="00987B60" w14:paraId="59D1473A" w14:textId="77777777" w:rsidTr="00987B60">
        <w:trPr>
          <w:trHeight w:hRule="exact" w:val="341"/>
        </w:trPr>
        <w:tc>
          <w:tcPr>
            <w:tcW w:w="2863" w:type="dxa"/>
            <w:tcBorders>
              <w:top w:val="single" w:sz="4" w:space="0" w:color="auto"/>
              <w:left w:val="single" w:sz="4" w:space="0" w:color="auto"/>
              <w:bottom w:val="single" w:sz="4" w:space="0" w:color="auto"/>
            </w:tcBorders>
            <w:vAlign w:val="bottom"/>
          </w:tcPr>
          <w:p w14:paraId="0CE22AB7" w14:textId="77777777" w:rsidR="00987B60" w:rsidRPr="00987B60" w:rsidRDefault="00987B60" w:rsidP="00987B60">
            <w:pPr>
              <w:widowControl w:val="0"/>
              <w:jc w:val="center"/>
              <w:rPr>
                <w:noProof w:val="0"/>
                <w:sz w:val="20"/>
                <w:szCs w:val="20"/>
                <w:lang w:val="ro-MD" w:eastAsia="ru-MD" w:bidi="en-US"/>
              </w:rPr>
            </w:pPr>
            <w:r w:rsidRPr="00987B60">
              <w:rPr>
                <w:noProof w:val="0"/>
                <w:sz w:val="20"/>
                <w:szCs w:val="20"/>
                <w:lang w:val="ro-MD" w:eastAsia="ru-MD" w:bidi="en-US"/>
              </w:rPr>
              <w:t>Joystick</w:t>
            </w:r>
          </w:p>
        </w:tc>
        <w:tc>
          <w:tcPr>
            <w:tcW w:w="7329" w:type="dxa"/>
            <w:gridSpan w:val="3"/>
            <w:tcBorders>
              <w:top w:val="single" w:sz="4" w:space="0" w:color="auto"/>
              <w:left w:val="single" w:sz="4" w:space="0" w:color="auto"/>
              <w:bottom w:val="single" w:sz="4" w:space="0" w:color="auto"/>
              <w:right w:val="single" w:sz="4" w:space="0" w:color="auto"/>
            </w:tcBorders>
            <w:vAlign w:val="bottom"/>
          </w:tcPr>
          <w:p w14:paraId="5B8D610E" w14:textId="77777777" w:rsidR="00987B60" w:rsidRPr="00987B60" w:rsidRDefault="00987B60" w:rsidP="00987B60">
            <w:pPr>
              <w:widowControl w:val="0"/>
              <w:rPr>
                <w:noProof w:val="0"/>
                <w:sz w:val="20"/>
                <w:szCs w:val="20"/>
                <w:lang w:val="ru-MD" w:eastAsia="ru-MD"/>
              </w:rPr>
            </w:pPr>
            <w:r w:rsidRPr="00987B60">
              <w:rPr>
                <w:noProof w:val="0"/>
                <w:sz w:val="20"/>
                <w:szCs w:val="20"/>
                <w:lang w:val="ro-MD" w:eastAsia="ru-MD"/>
              </w:rPr>
              <w:t xml:space="preserve">3-axe, 2 </w:t>
            </w:r>
            <w:proofErr w:type="spellStart"/>
            <w:r w:rsidRPr="00987B60">
              <w:rPr>
                <w:noProof w:val="0"/>
                <w:sz w:val="20"/>
                <w:szCs w:val="20"/>
                <w:lang w:val="ro-MD" w:eastAsia="ru-MD"/>
              </w:rPr>
              <w:t>butons</w:t>
            </w:r>
            <w:proofErr w:type="spellEnd"/>
          </w:p>
        </w:tc>
      </w:tr>
      <w:tr w:rsidR="00987B60" w:rsidRPr="00987B60" w14:paraId="22C0C24B" w14:textId="77777777" w:rsidTr="00987B60">
        <w:trPr>
          <w:trHeight w:hRule="exact" w:val="341"/>
        </w:trPr>
        <w:tc>
          <w:tcPr>
            <w:tcW w:w="2863" w:type="dxa"/>
            <w:tcBorders>
              <w:top w:val="single" w:sz="4" w:space="0" w:color="auto"/>
              <w:left w:val="single" w:sz="4" w:space="0" w:color="auto"/>
              <w:bottom w:val="single" w:sz="4" w:space="0" w:color="auto"/>
            </w:tcBorders>
            <w:vAlign w:val="bottom"/>
          </w:tcPr>
          <w:p w14:paraId="4CA6608C" w14:textId="77777777" w:rsidR="00987B60" w:rsidRPr="00987B60" w:rsidRDefault="00987B60" w:rsidP="00987B60">
            <w:pPr>
              <w:widowControl w:val="0"/>
              <w:jc w:val="center"/>
              <w:rPr>
                <w:noProof w:val="0"/>
                <w:sz w:val="20"/>
                <w:szCs w:val="20"/>
                <w:lang w:val="ro-MD" w:eastAsia="ru-MD" w:bidi="en-US"/>
              </w:rPr>
            </w:pPr>
            <w:proofErr w:type="spellStart"/>
            <w:r w:rsidRPr="00987B60">
              <w:rPr>
                <w:noProof w:val="0"/>
                <w:sz w:val="20"/>
                <w:szCs w:val="20"/>
                <w:lang w:val="ro-MD" w:eastAsia="ru-MD" w:bidi="en-US"/>
              </w:rPr>
              <w:t>Buttons</w:t>
            </w:r>
            <w:proofErr w:type="spellEnd"/>
          </w:p>
        </w:tc>
        <w:tc>
          <w:tcPr>
            <w:tcW w:w="7329" w:type="dxa"/>
            <w:gridSpan w:val="3"/>
            <w:tcBorders>
              <w:top w:val="single" w:sz="4" w:space="0" w:color="auto"/>
              <w:left w:val="single" w:sz="4" w:space="0" w:color="auto"/>
              <w:bottom w:val="single" w:sz="4" w:space="0" w:color="auto"/>
              <w:right w:val="single" w:sz="4" w:space="0" w:color="auto"/>
            </w:tcBorders>
            <w:vAlign w:val="bottom"/>
          </w:tcPr>
          <w:p w14:paraId="25D2CAF4" w14:textId="77777777" w:rsidR="00987B60" w:rsidRPr="00987B60" w:rsidRDefault="00987B60" w:rsidP="00987B60">
            <w:pPr>
              <w:widowControl w:val="0"/>
              <w:rPr>
                <w:noProof w:val="0"/>
                <w:sz w:val="20"/>
                <w:szCs w:val="20"/>
                <w:lang w:val="ru-MD" w:eastAsia="ru-MD"/>
              </w:rPr>
            </w:pPr>
            <w:r w:rsidRPr="00987B60">
              <w:rPr>
                <w:noProof w:val="0"/>
                <w:sz w:val="20"/>
                <w:szCs w:val="20"/>
                <w:lang w:val="ro-MD" w:eastAsia="ru-MD"/>
              </w:rPr>
              <w:t xml:space="preserve">10 </w:t>
            </w:r>
            <w:proofErr w:type="spellStart"/>
            <w:r w:rsidRPr="00987B60">
              <w:rPr>
                <w:noProof w:val="0"/>
                <w:sz w:val="20"/>
                <w:szCs w:val="20"/>
                <w:lang w:val="ro-MD" w:eastAsia="ru-MD"/>
              </w:rPr>
              <w:t>butons</w:t>
            </w:r>
            <w:proofErr w:type="spellEnd"/>
            <w:r w:rsidRPr="00987B60">
              <w:rPr>
                <w:noProof w:val="0"/>
                <w:sz w:val="20"/>
                <w:szCs w:val="20"/>
                <w:lang w:val="ro-MD" w:eastAsia="ru-MD"/>
              </w:rPr>
              <w:t xml:space="preserve"> programabil</w:t>
            </w:r>
          </w:p>
        </w:tc>
      </w:tr>
      <w:tr w:rsidR="00987B60" w:rsidRPr="00987B60" w14:paraId="3087B66D" w14:textId="77777777" w:rsidTr="00987B60">
        <w:trPr>
          <w:trHeight w:hRule="exact" w:val="341"/>
        </w:trPr>
        <w:tc>
          <w:tcPr>
            <w:tcW w:w="2863" w:type="dxa"/>
            <w:tcBorders>
              <w:top w:val="single" w:sz="4" w:space="0" w:color="auto"/>
              <w:left w:val="single" w:sz="4" w:space="0" w:color="auto"/>
              <w:bottom w:val="single" w:sz="4" w:space="0" w:color="auto"/>
            </w:tcBorders>
            <w:vAlign w:val="bottom"/>
          </w:tcPr>
          <w:p w14:paraId="57EA6DF1" w14:textId="77777777" w:rsidR="00987B60" w:rsidRPr="00987B60" w:rsidRDefault="00987B60" w:rsidP="00987B60">
            <w:pPr>
              <w:widowControl w:val="0"/>
              <w:jc w:val="center"/>
              <w:rPr>
                <w:noProof w:val="0"/>
                <w:sz w:val="20"/>
                <w:szCs w:val="20"/>
                <w:lang w:val="ro-MD" w:eastAsia="ru-MD" w:bidi="en-US"/>
              </w:rPr>
            </w:pPr>
            <w:proofErr w:type="spellStart"/>
            <w:r w:rsidRPr="00987B60">
              <w:rPr>
                <w:noProof w:val="0"/>
                <w:sz w:val="20"/>
                <w:szCs w:val="20"/>
                <w:lang w:val="ro-MD" w:eastAsia="ru-MD" w:bidi="en-US"/>
              </w:rPr>
              <w:t>Operating</w:t>
            </w:r>
            <w:proofErr w:type="spellEnd"/>
            <w:r w:rsidRPr="00987B60">
              <w:rPr>
                <w:noProof w:val="0"/>
                <w:sz w:val="20"/>
                <w:szCs w:val="20"/>
                <w:lang w:val="ro-MD" w:eastAsia="ru-MD" w:bidi="en-US"/>
              </w:rPr>
              <w:t xml:space="preserve"> </w:t>
            </w:r>
            <w:proofErr w:type="spellStart"/>
            <w:r w:rsidRPr="00987B60">
              <w:rPr>
                <w:noProof w:val="0"/>
                <w:sz w:val="20"/>
                <w:szCs w:val="20"/>
                <w:lang w:val="ro-MD" w:eastAsia="ru-MD" w:bidi="en-US"/>
              </w:rPr>
              <w:t>temperature</w:t>
            </w:r>
            <w:proofErr w:type="spellEnd"/>
          </w:p>
        </w:tc>
        <w:tc>
          <w:tcPr>
            <w:tcW w:w="7329" w:type="dxa"/>
            <w:gridSpan w:val="3"/>
            <w:tcBorders>
              <w:top w:val="single" w:sz="4" w:space="0" w:color="auto"/>
              <w:left w:val="single" w:sz="4" w:space="0" w:color="auto"/>
              <w:bottom w:val="single" w:sz="4" w:space="0" w:color="auto"/>
              <w:right w:val="single" w:sz="4" w:space="0" w:color="auto"/>
            </w:tcBorders>
            <w:vAlign w:val="bottom"/>
          </w:tcPr>
          <w:p w14:paraId="5788A751" w14:textId="77777777" w:rsidR="00987B60" w:rsidRPr="00987B60" w:rsidRDefault="00987B60" w:rsidP="00987B60">
            <w:pPr>
              <w:widowControl w:val="0"/>
              <w:rPr>
                <w:noProof w:val="0"/>
                <w:sz w:val="20"/>
                <w:szCs w:val="20"/>
                <w:lang w:val="ru-MD" w:eastAsia="ru-MD"/>
              </w:rPr>
            </w:pPr>
            <w:r w:rsidRPr="00987B60">
              <w:rPr>
                <w:noProof w:val="0"/>
                <w:sz w:val="20"/>
                <w:szCs w:val="20"/>
                <w:lang w:val="ro-MD" w:eastAsia="ru-MD"/>
              </w:rPr>
              <w:t xml:space="preserve">Minimum -25°C </w:t>
            </w:r>
            <w:proofErr w:type="spellStart"/>
            <w:r w:rsidRPr="00987B60">
              <w:rPr>
                <w:noProof w:val="0"/>
                <w:sz w:val="20"/>
                <w:szCs w:val="20"/>
                <w:lang w:val="ro-MD" w:eastAsia="ru-MD" w:bidi="en-US"/>
              </w:rPr>
              <w:t>to</w:t>
            </w:r>
            <w:proofErr w:type="spellEnd"/>
            <w:r w:rsidRPr="00987B60">
              <w:rPr>
                <w:noProof w:val="0"/>
                <w:sz w:val="20"/>
                <w:szCs w:val="20"/>
                <w:lang w:val="ro-MD" w:eastAsia="ru-MD" w:bidi="en-US"/>
              </w:rPr>
              <w:t xml:space="preserve"> </w:t>
            </w:r>
            <w:r w:rsidRPr="00987B60">
              <w:rPr>
                <w:noProof w:val="0"/>
                <w:sz w:val="20"/>
                <w:szCs w:val="20"/>
                <w:lang w:val="ro-MD" w:eastAsia="ru-MD"/>
              </w:rPr>
              <w:t>+55°C</w:t>
            </w:r>
          </w:p>
        </w:tc>
      </w:tr>
      <w:tr w:rsidR="00987B60" w:rsidRPr="00987B60" w14:paraId="604A0B99" w14:textId="77777777" w:rsidTr="00987B60">
        <w:trPr>
          <w:trHeight w:hRule="exact" w:val="341"/>
        </w:trPr>
        <w:tc>
          <w:tcPr>
            <w:tcW w:w="10192"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616E51EE" w14:textId="77777777" w:rsidR="00987B60" w:rsidRPr="00987B60" w:rsidRDefault="00987B60" w:rsidP="00987B60">
            <w:pPr>
              <w:widowControl w:val="0"/>
              <w:jc w:val="center"/>
              <w:rPr>
                <w:b/>
                <w:bCs/>
                <w:noProof w:val="0"/>
                <w:sz w:val="20"/>
                <w:szCs w:val="20"/>
                <w:lang w:val="en-US" w:eastAsia="ru-MD"/>
              </w:rPr>
            </w:pPr>
            <w:r w:rsidRPr="00987B60">
              <w:rPr>
                <w:b/>
                <w:bCs/>
                <w:noProof w:val="0"/>
                <w:sz w:val="20"/>
                <w:szCs w:val="20"/>
                <w:lang w:val="en-US" w:eastAsia="ru-MD"/>
              </w:rPr>
              <w:t>Special equipment with Software for control and management pre-installed</w:t>
            </w:r>
          </w:p>
        </w:tc>
      </w:tr>
      <w:tr w:rsidR="00987B60" w:rsidRPr="00987B60" w14:paraId="003C1147" w14:textId="77777777" w:rsidTr="00987B60">
        <w:trPr>
          <w:trHeight w:hRule="exact" w:val="519"/>
        </w:trPr>
        <w:tc>
          <w:tcPr>
            <w:tcW w:w="2863" w:type="dxa"/>
            <w:tcBorders>
              <w:top w:val="single" w:sz="4" w:space="0" w:color="auto"/>
              <w:left w:val="single" w:sz="4" w:space="0" w:color="auto"/>
              <w:bottom w:val="single" w:sz="4" w:space="0" w:color="auto"/>
            </w:tcBorders>
          </w:tcPr>
          <w:p w14:paraId="13ABDB41" w14:textId="77777777" w:rsidR="00987B60" w:rsidRPr="00987B60" w:rsidRDefault="00987B60" w:rsidP="00987B60">
            <w:pPr>
              <w:widowControl w:val="0"/>
              <w:jc w:val="center"/>
              <w:rPr>
                <w:noProof w:val="0"/>
                <w:sz w:val="20"/>
                <w:szCs w:val="20"/>
                <w:lang w:val="ro-MD" w:eastAsia="ru-MD" w:bidi="en-US"/>
              </w:rPr>
            </w:pPr>
            <w:proofErr w:type="spellStart"/>
            <w:r w:rsidRPr="00987B60">
              <w:rPr>
                <w:noProof w:val="0"/>
                <w:sz w:val="20"/>
                <w:szCs w:val="20"/>
                <w:lang w:val="ro-MD" w:eastAsia="ru-MD" w:bidi="en-US"/>
              </w:rPr>
              <w:t>Processor</w:t>
            </w:r>
            <w:proofErr w:type="spellEnd"/>
          </w:p>
        </w:tc>
        <w:tc>
          <w:tcPr>
            <w:tcW w:w="7329" w:type="dxa"/>
            <w:gridSpan w:val="3"/>
            <w:tcBorders>
              <w:top w:val="single" w:sz="4" w:space="0" w:color="auto"/>
              <w:left w:val="single" w:sz="4" w:space="0" w:color="auto"/>
              <w:bottom w:val="single" w:sz="4" w:space="0" w:color="auto"/>
              <w:right w:val="single" w:sz="4" w:space="0" w:color="auto"/>
            </w:tcBorders>
          </w:tcPr>
          <w:p w14:paraId="43070AF4" w14:textId="77777777" w:rsidR="00987B60" w:rsidRPr="00987B60" w:rsidRDefault="00987B60" w:rsidP="00987B60">
            <w:pPr>
              <w:widowControl w:val="0"/>
              <w:rPr>
                <w:noProof w:val="0"/>
                <w:sz w:val="20"/>
                <w:szCs w:val="20"/>
                <w:lang w:val="en-US" w:eastAsia="ru-MD"/>
              </w:rPr>
            </w:pPr>
            <w:r w:rsidRPr="00987B60">
              <w:rPr>
                <w:noProof w:val="0"/>
                <w:sz w:val="20"/>
                <w:szCs w:val="20"/>
                <w:lang w:val="ro-MD" w:eastAsia="ru-MD"/>
              </w:rPr>
              <w:t xml:space="preserve">Minim Intel Core Ultra 7 265 (2,4 - 5,3 GHz) 30 MB, 20 </w:t>
            </w:r>
            <w:proofErr w:type="spellStart"/>
            <w:r w:rsidRPr="00987B60">
              <w:rPr>
                <w:noProof w:val="0"/>
                <w:sz w:val="20"/>
                <w:szCs w:val="20"/>
                <w:lang w:val="ro-MD" w:eastAsia="ru-MD"/>
              </w:rPr>
              <w:t>cores</w:t>
            </w:r>
            <w:proofErr w:type="spellEnd"/>
            <w:r w:rsidRPr="00987B60">
              <w:rPr>
                <w:noProof w:val="0"/>
                <w:sz w:val="20"/>
                <w:szCs w:val="20"/>
                <w:lang w:val="ro-MD" w:eastAsia="ru-MD"/>
              </w:rPr>
              <w:t xml:space="preserve"> / 20 </w:t>
            </w:r>
            <w:proofErr w:type="spellStart"/>
            <w:r w:rsidRPr="00987B60">
              <w:rPr>
                <w:noProof w:val="0"/>
                <w:sz w:val="20"/>
                <w:szCs w:val="20"/>
                <w:lang w:val="ro-MD" w:eastAsia="ru-MD"/>
              </w:rPr>
              <w:t>threads</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vPro</w:t>
            </w:r>
            <w:proofErr w:type="spellEnd"/>
            <w:r w:rsidRPr="00987B60">
              <w:rPr>
                <w:noProof w:val="0"/>
                <w:sz w:val="20"/>
                <w:szCs w:val="20"/>
                <w:lang w:val="ro-MD" w:eastAsia="ru-MD"/>
              </w:rPr>
              <w:t xml:space="preserve"> Enterprise, sau echivalent</w:t>
            </w:r>
          </w:p>
        </w:tc>
      </w:tr>
      <w:tr w:rsidR="00987B60" w:rsidRPr="00987B60" w14:paraId="218EAD5E" w14:textId="77777777" w:rsidTr="00987B60">
        <w:trPr>
          <w:trHeight w:hRule="exact" w:val="341"/>
        </w:trPr>
        <w:tc>
          <w:tcPr>
            <w:tcW w:w="2863" w:type="dxa"/>
            <w:tcBorders>
              <w:top w:val="single" w:sz="4" w:space="0" w:color="auto"/>
              <w:left w:val="single" w:sz="4" w:space="0" w:color="auto"/>
              <w:bottom w:val="single" w:sz="4" w:space="0" w:color="auto"/>
            </w:tcBorders>
            <w:vAlign w:val="bottom"/>
          </w:tcPr>
          <w:p w14:paraId="1B6F9415" w14:textId="77777777" w:rsidR="00987B60" w:rsidRPr="00987B60" w:rsidRDefault="00987B60" w:rsidP="00987B60">
            <w:pPr>
              <w:widowControl w:val="0"/>
              <w:jc w:val="center"/>
              <w:rPr>
                <w:noProof w:val="0"/>
                <w:sz w:val="20"/>
                <w:szCs w:val="20"/>
                <w:lang w:val="ro-MD" w:eastAsia="ru-MD" w:bidi="en-US"/>
              </w:rPr>
            </w:pPr>
            <w:r w:rsidRPr="00987B60">
              <w:rPr>
                <w:noProof w:val="0"/>
                <w:sz w:val="20"/>
                <w:szCs w:val="20"/>
                <w:lang w:val="ro-MD" w:eastAsia="ru-MD" w:bidi="en-US"/>
              </w:rPr>
              <w:t>SO</w:t>
            </w:r>
          </w:p>
        </w:tc>
        <w:tc>
          <w:tcPr>
            <w:tcW w:w="7329" w:type="dxa"/>
            <w:gridSpan w:val="3"/>
            <w:tcBorders>
              <w:top w:val="single" w:sz="4" w:space="0" w:color="auto"/>
              <w:left w:val="single" w:sz="4" w:space="0" w:color="auto"/>
              <w:bottom w:val="single" w:sz="4" w:space="0" w:color="auto"/>
              <w:right w:val="single" w:sz="4" w:space="0" w:color="auto"/>
            </w:tcBorders>
            <w:vAlign w:val="bottom"/>
          </w:tcPr>
          <w:p w14:paraId="2290A174" w14:textId="77777777" w:rsidR="00987B60" w:rsidRPr="00987B60" w:rsidRDefault="00987B60" w:rsidP="00987B60">
            <w:pPr>
              <w:widowControl w:val="0"/>
              <w:rPr>
                <w:noProof w:val="0"/>
                <w:sz w:val="20"/>
                <w:szCs w:val="20"/>
                <w:lang w:val="en-US" w:eastAsia="ru-MD"/>
              </w:rPr>
            </w:pPr>
            <w:r w:rsidRPr="00987B60">
              <w:rPr>
                <w:noProof w:val="0"/>
                <w:sz w:val="20"/>
                <w:szCs w:val="20"/>
                <w:lang w:val="ro-MD" w:eastAsia="ru-MD"/>
              </w:rPr>
              <w:t xml:space="preserve"> Minimum Windows 11 Pro 64</w:t>
            </w:r>
          </w:p>
        </w:tc>
      </w:tr>
      <w:tr w:rsidR="00987B60" w:rsidRPr="00987B60" w14:paraId="3A276139" w14:textId="77777777" w:rsidTr="00987B60">
        <w:trPr>
          <w:trHeight w:hRule="exact" w:val="341"/>
        </w:trPr>
        <w:tc>
          <w:tcPr>
            <w:tcW w:w="2863" w:type="dxa"/>
            <w:tcBorders>
              <w:top w:val="single" w:sz="4" w:space="0" w:color="auto"/>
              <w:left w:val="single" w:sz="4" w:space="0" w:color="auto"/>
              <w:bottom w:val="single" w:sz="4" w:space="0" w:color="auto"/>
            </w:tcBorders>
            <w:vAlign w:val="bottom"/>
          </w:tcPr>
          <w:p w14:paraId="799DBAE6" w14:textId="77777777" w:rsidR="00987B60" w:rsidRPr="00987B60" w:rsidRDefault="00987B60" w:rsidP="00987B60">
            <w:pPr>
              <w:widowControl w:val="0"/>
              <w:jc w:val="center"/>
              <w:rPr>
                <w:noProof w:val="0"/>
                <w:sz w:val="20"/>
                <w:szCs w:val="20"/>
                <w:lang w:val="ro-MD" w:eastAsia="ru-MD" w:bidi="en-US"/>
              </w:rPr>
            </w:pPr>
            <w:r w:rsidRPr="00987B60">
              <w:rPr>
                <w:noProof w:val="0"/>
                <w:sz w:val="20"/>
                <w:szCs w:val="20"/>
                <w:lang w:val="ro-MD" w:eastAsia="ru-MD" w:bidi="en-US"/>
              </w:rPr>
              <w:t>RAM</w:t>
            </w:r>
          </w:p>
        </w:tc>
        <w:tc>
          <w:tcPr>
            <w:tcW w:w="7329" w:type="dxa"/>
            <w:gridSpan w:val="3"/>
            <w:tcBorders>
              <w:top w:val="single" w:sz="4" w:space="0" w:color="auto"/>
              <w:left w:val="single" w:sz="4" w:space="0" w:color="auto"/>
              <w:bottom w:val="single" w:sz="4" w:space="0" w:color="auto"/>
              <w:right w:val="single" w:sz="4" w:space="0" w:color="auto"/>
            </w:tcBorders>
            <w:vAlign w:val="bottom"/>
          </w:tcPr>
          <w:p w14:paraId="3317FBE5" w14:textId="77777777" w:rsidR="00987B60" w:rsidRPr="00987B60" w:rsidRDefault="00987B60" w:rsidP="00987B60">
            <w:pPr>
              <w:widowControl w:val="0"/>
              <w:rPr>
                <w:noProof w:val="0"/>
                <w:sz w:val="20"/>
                <w:szCs w:val="20"/>
                <w:lang w:val="en-US" w:eastAsia="ru-MD"/>
              </w:rPr>
            </w:pPr>
            <w:r w:rsidRPr="00987B60">
              <w:rPr>
                <w:noProof w:val="0"/>
                <w:sz w:val="20"/>
                <w:szCs w:val="20"/>
                <w:lang w:val="ro-MD" w:eastAsia="ru-MD"/>
              </w:rPr>
              <w:t>Minimum 32 GB DDR5 4800 MHz (1x32GB)</w:t>
            </w:r>
          </w:p>
        </w:tc>
      </w:tr>
      <w:tr w:rsidR="00987B60" w:rsidRPr="00987B60" w14:paraId="087E513A" w14:textId="77777777" w:rsidTr="00987B60">
        <w:trPr>
          <w:trHeight w:hRule="exact" w:val="341"/>
        </w:trPr>
        <w:tc>
          <w:tcPr>
            <w:tcW w:w="2863" w:type="dxa"/>
            <w:tcBorders>
              <w:top w:val="single" w:sz="4" w:space="0" w:color="auto"/>
              <w:left w:val="single" w:sz="4" w:space="0" w:color="auto"/>
              <w:bottom w:val="single" w:sz="4" w:space="0" w:color="auto"/>
            </w:tcBorders>
            <w:vAlign w:val="bottom"/>
          </w:tcPr>
          <w:p w14:paraId="13C9AA2A" w14:textId="77777777" w:rsidR="00987B60" w:rsidRPr="00987B60" w:rsidRDefault="00987B60" w:rsidP="00987B60">
            <w:pPr>
              <w:widowControl w:val="0"/>
              <w:jc w:val="center"/>
              <w:rPr>
                <w:noProof w:val="0"/>
                <w:sz w:val="20"/>
                <w:szCs w:val="20"/>
                <w:lang w:val="ro-MD" w:eastAsia="ru-MD" w:bidi="en-US"/>
              </w:rPr>
            </w:pPr>
            <w:r w:rsidRPr="00987B60">
              <w:rPr>
                <w:noProof w:val="0"/>
                <w:sz w:val="20"/>
                <w:szCs w:val="20"/>
                <w:lang w:val="ro-MD" w:eastAsia="ru-MD" w:bidi="en-US"/>
              </w:rPr>
              <w:t>SSD</w:t>
            </w:r>
          </w:p>
        </w:tc>
        <w:tc>
          <w:tcPr>
            <w:tcW w:w="7329" w:type="dxa"/>
            <w:gridSpan w:val="3"/>
            <w:tcBorders>
              <w:top w:val="single" w:sz="4" w:space="0" w:color="auto"/>
              <w:left w:val="single" w:sz="4" w:space="0" w:color="auto"/>
              <w:bottom w:val="single" w:sz="4" w:space="0" w:color="auto"/>
              <w:right w:val="single" w:sz="4" w:space="0" w:color="auto"/>
            </w:tcBorders>
            <w:vAlign w:val="bottom"/>
          </w:tcPr>
          <w:p w14:paraId="3A91DAA9" w14:textId="77777777" w:rsidR="00987B60" w:rsidRPr="00987B60" w:rsidRDefault="00987B60" w:rsidP="00987B60">
            <w:pPr>
              <w:widowControl w:val="0"/>
              <w:rPr>
                <w:noProof w:val="0"/>
                <w:sz w:val="20"/>
                <w:szCs w:val="20"/>
                <w:lang w:val="fr-FR" w:eastAsia="ru-MD"/>
              </w:rPr>
            </w:pPr>
            <w:r w:rsidRPr="00987B60">
              <w:rPr>
                <w:noProof w:val="0"/>
                <w:sz w:val="20"/>
                <w:szCs w:val="20"/>
                <w:lang w:val="ro-MD" w:eastAsia="ru-MD"/>
              </w:rPr>
              <w:t xml:space="preserve">Minim 1 TB 2280 </w:t>
            </w:r>
            <w:proofErr w:type="spellStart"/>
            <w:r w:rsidRPr="00987B60">
              <w:rPr>
                <w:noProof w:val="0"/>
                <w:sz w:val="20"/>
                <w:szCs w:val="20"/>
                <w:lang w:val="ro-MD" w:eastAsia="ru-MD"/>
              </w:rPr>
              <w:t>PCIe</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NVMe</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Value</w:t>
            </w:r>
            <w:proofErr w:type="spellEnd"/>
          </w:p>
        </w:tc>
      </w:tr>
      <w:tr w:rsidR="00987B60" w:rsidRPr="00987B60" w14:paraId="20C16202" w14:textId="77777777" w:rsidTr="00987B60">
        <w:trPr>
          <w:trHeight w:hRule="exact" w:val="341"/>
        </w:trPr>
        <w:tc>
          <w:tcPr>
            <w:tcW w:w="2863" w:type="dxa"/>
            <w:tcBorders>
              <w:top w:val="single" w:sz="4" w:space="0" w:color="auto"/>
              <w:left w:val="single" w:sz="4" w:space="0" w:color="auto"/>
              <w:bottom w:val="single" w:sz="4" w:space="0" w:color="auto"/>
            </w:tcBorders>
            <w:vAlign w:val="bottom"/>
          </w:tcPr>
          <w:p w14:paraId="70FECAA6" w14:textId="77777777" w:rsidR="00987B60" w:rsidRPr="00987B60" w:rsidRDefault="00987B60" w:rsidP="00987B60">
            <w:pPr>
              <w:widowControl w:val="0"/>
              <w:jc w:val="center"/>
              <w:rPr>
                <w:noProof w:val="0"/>
                <w:sz w:val="20"/>
                <w:szCs w:val="20"/>
                <w:lang w:val="ro-MD" w:eastAsia="ru-MD" w:bidi="en-US"/>
              </w:rPr>
            </w:pPr>
            <w:r w:rsidRPr="00987B60">
              <w:rPr>
                <w:noProof w:val="0"/>
                <w:sz w:val="20"/>
                <w:szCs w:val="20"/>
                <w:lang w:val="ro-MD" w:eastAsia="ru-MD" w:bidi="en-US"/>
              </w:rPr>
              <w:t>Video card</w:t>
            </w:r>
          </w:p>
        </w:tc>
        <w:tc>
          <w:tcPr>
            <w:tcW w:w="7329" w:type="dxa"/>
            <w:gridSpan w:val="3"/>
            <w:tcBorders>
              <w:top w:val="single" w:sz="4" w:space="0" w:color="auto"/>
              <w:left w:val="single" w:sz="4" w:space="0" w:color="auto"/>
              <w:bottom w:val="single" w:sz="4" w:space="0" w:color="auto"/>
              <w:right w:val="single" w:sz="4" w:space="0" w:color="auto"/>
            </w:tcBorders>
            <w:vAlign w:val="bottom"/>
          </w:tcPr>
          <w:p w14:paraId="79B1456D" w14:textId="77777777" w:rsidR="00987B60" w:rsidRPr="00987B60" w:rsidRDefault="00987B60" w:rsidP="00987B60">
            <w:pPr>
              <w:widowControl w:val="0"/>
              <w:rPr>
                <w:noProof w:val="0"/>
                <w:sz w:val="20"/>
                <w:szCs w:val="20"/>
                <w:lang w:val="ro-MD" w:eastAsia="ru-MD"/>
              </w:rPr>
            </w:pPr>
            <w:r w:rsidRPr="00987B60">
              <w:rPr>
                <w:noProof w:val="0"/>
                <w:sz w:val="20"/>
                <w:szCs w:val="20"/>
                <w:lang w:val="ro-MD" w:eastAsia="ru-MD"/>
              </w:rPr>
              <w:t xml:space="preserve">Minim </w:t>
            </w:r>
            <w:proofErr w:type="spellStart"/>
            <w:r w:rsidRPr="00987B60">
              <w:rPr>
                <w:noProof w:val="0"/>
                <w:sz w:val="20"/>
                <w:szCs w:val="20"/>
                <w:lang w:val="ro-MD" w:eastAsia="ru-MD"/>
              </w:rPr>
              <w:t>nVidia</w:t>
            </w:r>
            <w:proofErr w:type="spellEnd"/>
            <w:r w:rsidRPr="00987B60">
              <w:rPr>
                <w:noProof w:val="0"/>
                <w:sz w:val="20"/>
                <w:szCs w:val="20"/>
                <w:lang w:val="ro-MD" w:eastAsia="ru-MD"/>
              </w:rPr>
              <w:t xml:space="preserve"> RTX A1000 8GB, 4x </w:t>
            </w:r>
            <w:proofErr w:type="spellStart"/>
            <w:r w:rsidRPr="00987B60">
              <w:rPr>
                <w:noProof w:val="0"/>
                <w:sz w:val="20"/>
                <w:szCs w:val="20"/>
                <w:lang w:val="ro-MD" w:eastAsia="ru-MD"/>
              </w:rPr>
              <w:t>mDP</w:t>
            </w:r>
            <w:proofErr w:type="spellEnd"/>
            <w:r w:rsidRPr="00987B60">
              <w:rPr>
                <w:noProof w:val="0"/>
                <w:sz w:val="20"/>
                <w:szCs w:val="20"/>
                <w:lang w:val="ro-MD" w:eastAsia="ru-MD"/>
              </w:rPr>
              <w:t>, sau echivalent</w:t>
            </w:r>
          </w:p>
        </w:tc>
      </w:tr>
      <w:tr w:rsidR="00987B60" w:rsidRPr="00987B60" w14:paraId="046DC286" w14:textId="77777777" w:rsidTr="00987B60">
        <w:trPr>
          <w:trHeight w:hRule="exact" w:val="341"/>
        </w:trPr>
        <w:tc>
          <w:tcPr>
            <w:tcW w:w="2863" w:type="dxa"/>
            <w:tcBorders>
              <w:top w:val="single" w:sz="4" w:space="0" w:color="auto"/>
              <w:left w:val="single" w:sz="4" w:space="0" w:color="auto"/>
              <w:bottom w:val="single" w:sz="4" w:space="0" w:color="auto"/>
            </w:tcBorders>
            <w:vAlign w:val="bottom"/>
          </w:tcPr>
          <w:p w14:paraId="35D9A07F" w14:textId="77777777" w:rsidR="00987B60" w:rsidRPr="00987B60" w:rsidRDefault="00987B60" w:rsidP="00987B60">
            <w:pPr>
              <w:widowControl w:val="0"/>
              <w:jc w:val="center"/>
              <w:rPr>
                <w:noProof w:val="0"/>
                <w:sz w:val="20"/>
                <w:szCs w:val="20"/>
                <w:lang w:val="ro-MD" w:eastAsia="ru-MD" w:bidi="en-US"/>
              </w:rPr>
            </w:pPr>
            <w:proofErr w:type="spellStart"/>
            <w:r w:rsidRPr="00987B60">
              <w:rPr>
                <w:noProof w:val="0"/>
                <w:sz w:val="20"/>
                <w:szCs w:val="20"/>
                <w:lang w:val="ro-MD" w:eastAsia="ru-MD" w:bidi="en-US"/>
              </w:rPr>
              <w:t>Type</w:t>
            </w:r>
            <w:proofErr w:type="spellEnd"/>
            <w:r w:rsidRPr="00987B60">
              <w:rPr>
                <w:noProof w:val="0"/>
                <w:sz w:val="20"/>
                <w:szCs w:val="20"/>
                <w:lang w:val="ro-MD" w:eastAsia="ru-MD" w:bidi="en-US"/>
              </w:rPr>
              <w:t xml:space="preserve"> </w:t>
            </w:r>
            <w:proofErr w:type="spellStart"/>
            <w:r w:rsidRPr="00987B60">
              <w:rPr>
                <w:noProof w:val="0"/>
                <w:sz w:val="20"/>
                <w:szCs w:val="20"/>
                <w:lang w:val="ro-MD" w:eastAsia="ru-MD" w:bidi="en-US"/>
              </w:rPr>
              <w:t>carcasse</w:t>
            </w:r>
            <w:proofErr w:type="spellEnd"/>
          </w:p>
        </w:tc>
        <w:tc>
          <w:tcPr>
            <w:tcW w:w="7329" w:type="dxa"/>
            <w:gridSpan w:val="3"/>
            <w:tcBorders>
              <w:top w:val="single" w:sz="4" w:space="0" w:color="auto"/>
              <w:left w:val="single" w:sz="4" w:space="0" w:color="auto"/>
              <w:bottom w:val="single" w:sz="4" w:space="0" w:color="auto"/>
              <w:right w:val="single" w:sz="4" w:space="0" w:color="auto"/>
            </w:tcBorders>
            <w:vAlign w:val="bottom"/>
          </w:tcPr>
          <w:p w14:paraId="78EF03B2" w14:textId="77777777" w:rsidR="00987B60" w:rsidRPr="00987B60" w:rsidRDefault="00987B60" w:rsidP="00987B60">
            <w:pPr>
              <w:widowControl w:val="0"/>
              <w:rPr>
                <w:noProof w:val="0"/>
                <w:sz w:val="20"/>
                <w:szCs w:val="20"/>
                <w:lang w:val="en-US" w:eastAsia="ru-MD"/>
              </w:rPr>
            </w:pPr>
            <w:proofErr w:type="spellStart"/>
            <w:r w:rsidRPr="00987B60">
              <w:rPr>
                <w:noProof w:val="0"/>
                <w:sz w:val="20"/>
                <w:szCs w:val="20"/>
                <w:lang w:val="ro-MD" w:eastAsia="ru-MD"/>
              </w:rPr>
              <w:t>Tower</w:t>
            </w:r>
            <w:proofErr w:type="spellEnd"/>
            <w:r w:rsidRPr="00987B60">
              <w:rPr>
                <w:noProof w:val="0"/>
                <w:sz w:val="20"/>
                <w:szCs w:val="20"/>
                <w:lang w:val="ro-MD" w:eastAsia="ru-MD"/>
              </w:rPr>
              <w:t xml:space="preserve"> (TWR)</w:t>
            </w:r>
          </w:p>
        </w:tc>
      </w:tr>
      <w:tr w:rsidR="00987B60" w:rsidRPr="00987B60" w14:paraId="383A452E" w14:textId="77777777" w:rsidTr="00987B60">
        <w:trPr>
          <w:trHeight w:hRule="exact" w:val="341"/>
        </w:trPr>
        <w:tc>
          <w:tcPr>
            <w:tcW w:w="2863" w:type="dxa"/>
            <w:tcBorders>
              <w:top w:val="single" w:sz="4" w:space="0" w:color="auto"/>
              <w:left w:val="single" w:sz="4" w:space="0" w:color="auto"/>
              <w:bottom w:val="single" w:sz="4" w:space="0" w:color="auto"/>
            </w:tcBorders>
            <w:vAlign w:val="bottom"/>
          </w:tcPr>
          <w:p w14:paraId="01CC2FBA" w14:textId="77777777" w:rsidR="00987B60" w:rsidRPr="00987B60" w:rsidRDefault="00987B60" w:rsidP="00987B60">
            <w:pPr>
              <w:widowControl w:val="0"/>
              <w:jc w:val="center"/>
              <w:rPr>
                <w:noProof w:val="0"/>
                <w:sz w:val="20"/>
                <w:szCs w:val="20"/>
                <w:lang w:val="ro-MD" w:eastAsia="ru-MD" w:bidi="en-US"/>
              </w:rPr>
            </w:pPr>
            <w:r w:rsidRPr="00987B60">
              <w:rPr>
                <w:noProof w:val="0"/>
                <w:sz w:val="20"/>
                <w:szCs w:val="20"/>
                <w:lang w:val="ro-MD" w:eastAsia="ru-MD" w:bidi="en-US"/>
              </w:rPr>
              <w:t>Chipset</w:t>
            </w:r>
          </w:p>
        </w:tc>
        <w:tc>
          <w:tcPr>
            <w:tcW w:w="7329" w:type="dxa"/>
            <w:gridSpan w:val="3"/>
            <w:tcBorders>
              <w:top w:val="single" w:sz="4" w:space="0" w:color="auto"/>
              <w:left w:val="single" w:sz="4" w:space="0" w:color="auto"/>
              <w:bottom w:val="single" w:sz="4" w:space="0" w:color="auto"/>
              <w:right w:val="single" w:sz="4" w:space="0" w:color="auto"/>
            </w:tcBorders>
            <w:vAlign w:val="bottom"/>
          </w:tcPr>
          <w:p w14:paraId="114FAA05" w14:textId="77777777" w:rsidR="00987B60" w:rsidRPr="00987B60" w:rsidRDefault="00987B60" w:rsidP="00987B60">
            <w:pPr>
              <w:widowControl w:val="0"/>
              <w:rPr>
                <w:noProof w:val="0"/>
                <w:sz w:val="20"/>
                <w:szCs w:val="20"/>
                <w:lang w:val="en-US" w:eastAsia="ru-MD"/>
              </w:rPr>
            </w:pPr>
            <w:r w:rsidRPr="00987B60">
              <w:rPr>
                <w:noProof w:val="0"/>
                <w:sz w:val="20"/>
                <w:szCs w:val="20"/>
                <w:lang w:val="ro-MD" w:eastAsia="ru-MD"/>
              </w:rPr>
              <w:t>Intel Q670 sau echivalent</w:t>
            </w:r>
          </w:p>
        </w:tc>
      </w:tr>
      <w:tr w:rsidR="00987B60" w:rsidRPr="00987B60" w14:paraId="3BE18668" w14:textId="77777777" w:rsidTr="00987B60">
        <w:trPr>
          <w:trHeight w:hRule="exact" w:val="341"/>
        </w:trPr>
        <w:tc>
          <w:tcPr>
            <w:tcW w:w="2863" w:type="dxa"/>
            <w:tcBorders>
              <w:top w:val="single" w:sz="4" w:space="0" w:color="auto"/>
              <w:left w:val="single" w:sz="4" w:space="0" w:color="auto"/>
              <w:bottom w:val="single" w:sz="4" w:space="0" w:color="auto"/>
            </w:tcBorders>
            <w:vAlign w:val="bottom"/>
          </w:tcPr>
          <w:p w14:paraId="2E7CCB81" w14:textId="77777777" w:rsidR="00987B60" w:rsidRPr="00987B60" w:rsidRDefault="00987B60" w:rsidP="00987B60">
            <w:pPr>
              <w:widowControl w:val="0"/>
              <w:jc w:val="center"/>
              <w:rPr>
                <w:noProof w:val="0"/>
                <w:sz w:val="20"/>
                <w:szCs w:val="20"/>
                <w:lang w:val="ro-MD" w:eastAsia="ru-MD" w:bidi="en-US"/>
              </w:rPr>
            </w:pPr>
            <w:r w:rsidRPr="00987B60">
              <w:rPr>
                <w:noProof w:val="0"/>
                <w:sz w:val="20"/>
                <w:szCs w:val="20"/>
                <w:lang w:val="ro-MD" w:eastAsia="ru-MD" w:bidi="en-US"/>
              </w:rPr>
              <w:t xml:space="preserve">Power </w:t>
            </w:r>
            <w:proofErr w:type="spellStart"/>
            <w:r w:rsidRPr="00987B60">
              <w:rPr>
                <w:noProof w:val="0"/>
                <w:sz w:val="20"/>
                <w:szCs w:val="20"/>
                <w:lang w:val="ro-MD" w:eastAsia="ru-MD" w:bidi="en-US"/>
              </w:rPr>
              <w:t>sourse</w:t>
            </w:r>
            <w:proofErr w:type="spellEnd"/>
          </w:p>
          <w:p w14:paraId="0497ECE2" w14:textId="77777777" w:rsidR="00987B60" w:rsidRPr="00987B60" w:rsidRDefault="00987B60" w:rsidP="00987B60">
            <w:pPr>
              <w:widowControl w:val="0"/>
              <w:jc w:val="center"/>
              <w:rPr>
                <w:noProof w:val="0"/>
                <w:sz w:val="20"/>
                <w:szCs w:val="20"/>
                <w:lang w:val="ro-MD" w:eastAsia="ru-MD" w:bidi="en-US"/>
              </w:rPr>
            </w:pPr>
          </w:p>
        </w:tc>
        <w:tc>
          <w:tcPr>
            <w:tcW w:w="7329" w:type="dxa"/>
            <w:gridSpan w:val="3"/>
            <w:tcBorders>
              <w:top w:val="single" w:sz="4" w:space="0" w:color="auto"/>
              <w:left w:val="single" w:sz="4" w:space="0" w:color="auto"/>
              <w:bottom w:val="single" w:sz="4" w:space="0" w:color="auto"/>
              <w:right w:val="single" w:sz="4" w:space="0" w:color="auto"/>
            </w:tcBorders>
            <w:vAlign w:val="bottom"/>
          </w:tcPr>
          <w:p w14:paraId="5367457C" w14:textId="77777777" w:rsidR="00987B60" w:rsidRPr="00987B60" w:rsidRDefault="00987B60" w:rsidP="00987B60">
            <w:pPr>
              <w:widowControl w:val="0"/>
              <w:rPr>
                <w:noProof w:val="0"/>
                <w:sz w:val="20"/>
                <w:szCs w:val="20"/>
                <w:lang w:val="en-US" w:eastAsia="ru-MD"/>
              </w:rPr>
            </w:pPr>
            <w:r w:rsidRPr="00987B60">
              <w:rPr>
                <w:noProof w:val="0"/>
                <w:sz w:val="20"/>
                <w:szCs w:val="20"/>
                <w:lang w:val="ro-MD" w:eastAsia="ru-MD"/>
              </w:rPr>
              <w:t>Minimum 550W</w:t>
            </w:r>
          </w:p>
        </w:tc>
      </w:tr>
      <w:tr w:rsidR="00987B60" w:rsidRPr="00987B60" w14:paraId="588654AC" w14:textId="77777777" w:rsidTr="00987B60">
        <w:trPr>
          <w:trHeight w:hRule="exact" w:val="304"/>
        </w:trPr>
        <w:tc>
          <w:tcPr>
            <w:tcW w:w="2863" w:type="dxa"/>
            <w:tcBorders>
              <w:top w:val="single" w:sz="4" w:space="0" w:color="auto"/>
              <w:left w:val="single" w:sz="4" w:space="0" w:color="auto"/>
              <w:bottom w:val="single" w:sz="4" w:space="0" w:color="auto"/>
            </w:tcBorders>
          </w:tcPr>
          <w:p w14:paraId="55EE0DE2" w14:textId="77777777" w:rsidR="00987B60" w:rsidRPr="00987B60" w:rsidRDefault="00987B60" w:rsidP="00987B60">
            <w:pPr>
              <w:widowControl w:val="0"/>
              <w:jc w:val="center"/>
              <w:rPr>
                <w:noProof w:val="0"/>
                <w:sz w:val="20"/>
                <w:szCs w:val="20"/>
                <w:lang w:val="ro-MD" w:eastAsia="ru-MD" w:bidi="en-US"/>
              </w:rPr>
            </w:pPr>
            <w:r w:rsidRPr="00987B60">
              <w:rPr>
                <w:noProof w:val="0"/>
                <w:sz w:val="20"/>
                <w:szCs w:val="20"/>
                <w:lang w:val="ro-MD" w:eastAsia="ru-MD" w:bidi="en-US"/>
              </w:rPr>
              <w:t xml:space="preserve">Front </w:t>
            </w:r>
            <w:proofErr w:type="spellStart"/>
            <w:r w:rsidRPr="00987B60">
              <w:rPr>
                <w:noProof w:val="0"/>
                <w:sz w:val="20"/>
                <w:szCs w:val="20"/>
                <w:lang w:val="ro-MD" w:eastAsia="ru-MD" w:bidi="en-US"/>
              </w:rPr>
              <w:t>connectors</w:t>
            </w:r>
            <w:proofErr w:type="spellEnd"/>
          </w:p>
        </w:tc>
        <w:tc>
          <w:tcPr>
            <w:tcW w:w="7329" w:type="dxa"/>
            <w:gridSpan w:val="3"/>
            <w:tcBorders>
              <w:top w:val="single" w:sz="4" w:space="0" w:color="auto"/>
              <w:left w:val="single" w:sz="4" w:space="0" w:color="auto"/>
              <w:bottom w:val="single" w:sz="4" w:space="0" w:color="auto"/>
              <w:right w:val="single" w:sz="4" w:space="0" w:color="auto"/>
            </w:tcBorders>
          </w:tcPr>
          <w:p w14:paraId="28978998" w14:textId="77777777" w:rsidR="00987B60" w:rsidRPr="00987B60" w:rsidRDefault="00987B60" w:rsidP="00987B60">
            <w:pPr>
              <w:widowControl w:val="0"/>
              <w:rPr>
                <w:noProof w:val="0"/>
                <w:sz w:val="20"/>
                <w:szCs w:val="20"/>
                <w:lang w:val="en-US" w:eastAsia="ru-MD"/>
              </w:rPr>
            </w:pPr>
            <w:r w:rsidRPr="00987B60">
              <w:rPr>
                <w:noProof w:val="0"/>
                <w:sz w:val="20"/>
                <w:szCs w:val="20"/>
                <w:lang w:val="ro-MD" w:eastAsia="ru-MD"/>
              </w:rPr>
              <w:t>Minim 4x USB-A 10 Gb/s, 2x USB-C 20 Gb/s, 1 universal audio jack</w:t>
            </w:r>
          </w:p>
        </w:tc>
      </w:tr>
      <w:tr w:rsidR="00987B60" w:rsidRPr="00987B60" w14:paraId="65BD42D9" w14:textId="77777777" w:rsidTr="00987B60">
        <w:trPr>
          <w:trHeight w:hRule="exact" w:val="281"/>
        </w:trPr>
        <w:tc>
          <w:tcPr>
            <w:tcW w:w="2863" w:type="dxa"/>
            <w:tcBorders>
              <w:top w:val="single" w:sz="4" w:space="0" w:color="auto"/>
              <w:left w:val="single" w:sz="4" w:space="0" w:color="auto"/>
              <w:bottom w:val="single" w:sz="4" w:space="0" w:color="auto"/>
            </w:tcBorders>
          </w:tcPr>
          <w:p w14:paraId="346B3D20" w14:textId="77777777" w:rsidR="00987B60" w:rsidRPr="00987B60" w:rsidRDefault="00987B60" w:rsidP="00987B60">
            <w:pPr>
              <w:widowControl w:val="0"/>
              <w:jc w:val="center"/>
              <w:rPr>
                <w:noProof w:val="0"/>
                <w:sz w:val="20"/>
                <w:szCs w:val="20"/>
                <w:lang w:val="ro-MD" w:eastAsia="ru-MD" w:bidi="en-US"/>
              </w:rPr>
            </w:pPr>
            <w:proofErr w:type="spellStart"/>
            <w:r w:rsidRPr="00987B60">
              <w:rPr>
                <w:noProof w:val="0"/>
                <w:sz w:val="20"/>
                <w:szCs w:val="20"/>
                <w:lang w:val="ro-MD" w:eastAsia="ru-MD" w:bidi="en-US"/>
              </w:rPr>
              <w:t>Rear</w:t>
            </w:r>
            <w:proofErr w:type="spellEnd"/>
            <w:r w:rsidRPr="00987B60">
              <w:rPr>
                <w:noProof w:val="0"/>
                <w:sz w:val="20"/>
                <w:szCs w:val="20"/>
                <w:lang w:val="ro-MD" w:eastAsia="ru-MD" w:bidi="en-US"/>
              </w:rPr>
              <w:t xml:space="preserve"> </w:t>
            </w:r>
            <w:proofErr w:type="spellStart"/>
            <w:r w:rsidRPr="00987B60">
              <w:rPr>
                <w:noProof w:val="0"/>
                <w:sz w:val="20"/>
                <w:szCs w:val="20"/>
                <w:lang w:val="ro-MD" w:eastAsia="ru-MD" w:bidi="en-US"/>
              </w:rPr>
              <w:t>connectors</w:t>
            </w:r>
            <w:proofErr w:type="spellEnd"/>
          </w:p>
        </w:tc>
        <w:tc>
          <w:tcPr>
            <w:tcW w:w="7329" w:type="dxa"/>
            <w:gridSpan w:val="3"/>
            <w:tcBorders>
              <w:top w:val="single" w:sz="4" w:space="0" w:color="auto"/>
              <w:left w:val="single" w:sz="4" w:space="0" w:color="auto"/>
              <w:bottom w:val="single" w:sz="4" w:space="0" w:color="auto"/>
              <w:right w:val="single" w:sz="4" w:space="0" w:color="auto"/>
            </w:tcBorders>
          </w:tcPr>
          <w:p w14:paraId="1114CB05" w14:textId="77777777" w:rsidR="00987B60" w:rsidRPr="00987B60" w:rsidRDefault="00987B60" w:rsidP="00987B60">
            <w:pPr>
              <w:widowControl w:val="0"/>
              <w:rPr>
                <w:noProof w:val="0"/>
                <w:sz w:val="20"/>
                <w:szCs w:val="20"/>
                <w:lang w:val="en-US" w:eastAsia="ru-MD"/>
              </w:rPr>
            </w:pPr>
            <w:r w:rsidRPr="00987B60">
              <w:rPr>
                <w:noProof w:val="0"/>
                <w:sz w:val="20"/>
                <w:szCs w:val="20"/>
                <w:lang w:val="ro-MD" w:eastAsia="ru-MD"/>
              </w:rPr>
              <w:t xml:space="preserve">Minim 1x HDMI 2.1, 2x DP 2.1, 3x USB-A (480 Mbps), 2x USB-A (5 </w:t>
            </w:r>
            <w:proofErr w:type="spellStart"/>
            <w:r w:rsidRPr="00987B60">
              <w:rPr>
                <w:noProof w:val="0"/>
                <w:sz w:val="20"/>
                <w:szCs w:val="20"/>
                <w:lang w:val="ro-MD" w:eastAsia="ru-MD"/>
              </w:rPr>
              <w:t>Gbps</w:t>
            </w:r>
            <w:proofErr w:type="spellEnd"/>
            <w:r w:rsidRPr="00987B60">
              <w:rPr>
                <w:noProof w:val="0"/>
                <w:sz w:val="20"/>
                <w:szCs w:val="20"/>
                <w:lang w:val="ro-MD" w:eastAsia="ru-MD"/>
              </w:rPr>
              <w:t>), 1x RJ-45, 1x audio</w:t>
            </w:r>
          </w:p>
        </w:tc>
      </w:tr>
      <w:tr w:rsidR="00987B60" w:rsidRPr="00987B60" w14:paraId="72DC0BE0" w14:textId="77777777" w:rsidTr="00987B60">
        <w:trPr>
          <w:trHeight w:hRule="exact" w:val="341"/>
        </w:trPr>
        <w:tc>
          <w:tcPr>
            <w:tcW w:w="2863" w:type="dxa"/>
            <w:tcBorders>
              <w:top w:val="single" w:sz="4" w:space="0" w:color="auto"/>
              <w:left w:val="single" w:sz="4" w:space="0" w:color="auto"/>
              <w:bottom w:val="single" w:sz="4" w:space="0" w:color="auto"/>
            </w:tcBorders>
          </w:tcPr>
          <w:p w14:paraId="28BA7C57" w14:textId="77777777" w:rsidR="00987B60" w:rsidRPr="00987B60" w:rsidRDefault="00987B60" w:rsidP="00987B60">
            <w:pPr>
              <w:widowControl w:val="0"/>
              <w:jc w:val="center"/>
              <w:rPr>
                <w:noProof w:val="0"/>
                <w:sz w:val="20"/>
                <w:szCs w:val="20"/>
                <w:lang w:val="ro-MD" w:eastAsia="ru-MD" w:bidi="en-US"/>
              </w:rPr>
            </w:pPr>
            <w:r w:rsidRPr="00987B60">
              <w:rPr>
                <w:noProof w:val="0"/>
                <w:sz w:val="20"/>
                <w:szCs w:val="20"/>
                <w:lang w:val="ro-MD" w:eastAsia="ru-MD" w:bidi="en-US"/>
              </w:rPr>
              <w:t>Card reader</w:t>
            </w:r>
          </w:p>
        </w:tc>
        <w:tc>
          <w:tcPr>
            <w:tcW w:w="7329" w:type="dxa"/>
            <w:gridSpan w:val="3"/>
            <w:tcBorders>
              <w:top w:val="single" w:sz="4" w:space="0" w:color="auto"/>
              <w:left w:val="single" w:sz="4" w:space="0" w:color="auto"/>
              <w:bottom w:val="single" w:sz="4" w:space="0" w:color="auto"/>
              <w:right w:val="single" w:sz="4" w:space="0" w:color="auto"/>
            </w:tcBorders>
          </w:tcPr>
          <w:p w14:paraId="1540D29A" w14:textId="77777777" w:rsidR="00987B60" w:rsidRPr="00987B60" w:rsidRDefault="00987B60" w:rsidP="00987B60">
            <w:pPr>
              <w:widowControl w:val="0"/>
              <w:rPr>
                <w:noProof w:val="0"/>
                <w:sz w:val="20"/>
                <w:szCs w:val="20"/>
                <w:lang w:val="ro-MD" w:eastAsia="ru-MD"/>
              </w:rPr>
            </w:pPr>
            <w:r w:rsidRPr="00987B60">
              <w:rPr>
                <w:noProof w:val="0"/>
                <w:sz w:val="20"/>
                <w:szCs w:val="20"/>
                <w:lang w:val="ro-MD" w:eastAsia="ru-MD"/>
              </w:rPr>
              <w:t>SD 4 in 1</w:t>
            </w:r>
          </w:p>
        </w:tc>
      </w:tr>
      <w:tr w:rsidR="00987B60" w:rsidRPr="00987B60" w14:paraId="7A0AC3C7" w14:textId="77777777" w:rsidTr="00987B60">
        <w:trPr>
          <w:trHeight w:hRule="exact" w:val="516"/>
        </w:trPr>
        <w:tc>
          <w:tcPr>
            <w:tcW w:w="2863" w:type="dxa"/>
            <w:tcBorders>
              <w:top w:val="single" w:sz="4" w:space="0" w:color="auto"/>
              <w:left w:val="single" w:sz="4" w:space="0" w:color="auto"/>
              <w:bottom w:val="single" w:sz="4" w:space="0" w:color="auto"/>
            </w:tcBorders>
          </w:tcPr>
          <w:p w14:paraId="7EC07779" w14:textId="77777777" w:rsidR="00987B60" w:rsidRPr="00987B60" w:rsidRDefault="00987B60" w:rsidP="00987B60">
            <w:pPr>
              <w:widowControl w:val="0"/>
              <w:jc w:val="center"/>
              <w:rPr>
                <w:noProof w:val="0"/>
                <w:sz w:val="20"/>
                <w:szCs w:val="20"/>
                <w:lang w:val="ro-MD" w:eastAsia="ru-MD" w:bidi="en-US"/>
              </w:rPr>
            </w:pPr>
            <w:proofErr w:type="spellStart"/>
            <w:r w:rsidRPr="00987B60">
              <w:rPr>
                <w:noProof w:val="0"/>
                <w:sz w:val="20"/>
                <w:szCs w:val="20"/>
                <w:lang w:val="ro-MD" w:eastAsia="ru-MD" w:bidi="en-US"/>
              </w:rPr>
              <w:t>Extensions</w:t>
            </w:r>
            <w:proofErr w:type="spellEnd"/>
          </w:p>
        </w:tc>
        <w:tc>
          <w:tcPr>
            <w:tcW w:w="7329" w:type="dxa"/>
            <w:gridSpan w:val="3"/>
            <w:tcBorders>
              <w:top w:val="single" w:sz="4" w:space="0" w:color="auto"/>
              <w:left w:val="single" w:sz="4" w:space="0" w:color="auto"/>
              <w:bottom w:val="single" w:sz="4" w:space="0" w:color="auto"/>
              <w:right w:val="single" w:sz="4" w:space="0" w:color="auto"/>
            </w:tcBorders>
          </w:tcPr>
          <w:p w14:paraId="38B45AC3" w14:textId="77777777" w:rsidR="00987B60" w:rsidRPr="00987B60" w:rsidRDefault="00987B60" w:rsidP="00987B60">
            <w:pPr>
              <w:widowControl w:val="0"/>
              <w:rPr>
                <w:noProof w:val="0"/>
                <w:sz w:val="20"/>
                <w:szCs w:val="20"/>
                <w:lang w:val="ro-MD" w:eastAsia="ru-MD"/>
              </w:rPr>
            </w:pPr>
            <w:r w:rsidRPr="00987B60">
              <w:rPr>
                <w:noProof w:val="0"/>
                <w:sz w:val="20"/>
                <w:szCs w:val="20"/>
                <w:lang w:val="ro-MD" w:eastAsia="ru-MD"/>
              </w:rPr>
              <w:t>Minim 1x M.2 2230 pentru WLAN/BT, 2x M.2 2280, 1x PCI Express 3.0 x16 (x4), 2x PCI Express 3.0 x1</w:t>
            </w:r>
          </w:p>
        </w:tc>
      </w:tr>
      <w:tr w:rsidR="00987B60" w:rsidRPr="00987B60" w14:paraId="3DE7004F" w14:textId="77777777" w:rsidTr="00987B60">
        <w:trPr>
          <w:trHeight w:hRule="exact" w:val="341"/>
        </w:trPr>
        <w:tc>
          <w:tcPr>
            <w:tcW w:w="2863" w:type="dxa"/>
            <w:tcBorders>
              <w:top w:val="single" w:sz="4" w:space="0" w:color="auto"/>
              <w:left w:val="single" w:sz="4" w:space="0" w:color="auto"/>
              <w:bottom w:val="single" w:sz="4" w:space="0" w:color="auto"/>
            </w:tcBorders>
          </w:tcPr>
          <w:p w14:paraId="0A059A70" w14:textId="77777777" w:rsidR="00987B60" w:rsidRPr="00987B60" w:rsidRDefault="00987B60" w:rsidP="00987B60">
            <w:pPr>
              <w:widowControl w:val="0"/>
              <w:jc w:val="center"/>
              <w:rPr>
                <w:noProof w:val="0"/>
                <w:sz w:val="20"/>
                <w:szCs w:val="20"/>
                <w:lang w:val="ro-MD" w:eastAsia="ru-MD" w:bidi="en-US"/>
              </w:rPr>
            </w:pPr>
            <w:proofErr w:type="spellStart"/>
            <w:r w:rsidRPr="00987B60">
              <w:rPr>
                <w:noProof w:val="0"/>
                <w:sz w:val="20"/>
                <w:szCs w:val="20"/>
                <w:lang w:val="ro-MD" w:eastAsia="ru-MD" w:bidi="en-US"/>
              </w:rPr>
              <w:t>Expansion</w:t>
            </w:r>
            <w:proofErr w:type="spellEnd"/>
            <w:r w:rsidRPr="00987B60">
              <w:rPr>
                <w:noProof w:val="0"/>
                <w:sz w:val="20"/>
                <w:szCs w:val="20"/>
                <w:lang w:val="ro-MD" w:eastAsia="ru-MD" w:bidi="en-US"/>
              </w:rPr>
              <w:t xml:space="preserve"> </w:t>
            </w:r>
            <w:proofErr w:type="spellStart"/>
            <w:r w:rsidRPr="00987B60">
              <w:rPr>
                <w:noProof w:val="0"/>
                <w:sz w:val="20"/>
                <w:szCs w:val="20"/>
                <w:lang w:val="ro-MD" w:eastAsia="ru-MD" w:bidi="en-US"/>
              </w:rPr>
              <w:t>slots</w:t>
            </w:r>
            <w:proofErr w:type="spellEnd"/>
          </w:p>
        </w:tc>
        <w:tc>
          <w:tcPr>
            <w:tcW w:w="7329" w:type="dxa"/>
            <w:gridSpan w:val="3"/>
            <w:tcBorders>
              <w:top w:val="single" w:sz="4" w:space="0" w:color="auto"/>
              <w:left w:val="single" w:sz="4" w:space="0" w:color="auto"/>
              <w:bottom w:val="single" w:sz="4" w:space="0" w:color="auto"/>
              <w:right w:val="single" w:sz="4" w:space="0" w:color="auto"/>
            </w:tcBorders>
          </w:tcPr>
          <w:p w14:paraId="140278F5" w14:textId="77777777" w:rsidR="00987B60" w:rsidRPr="00987B60" w:rsidRDefault="00987B60" w:rsidP="00987B60">
            <w:pPr>
              <w:widowControl w:val="0"/>
              <w:rPr>
                <w:noProof w:val="0"/>
                <w:sz w:val="20"/>
                <w:szCs w:val="20"/>
                <w:lang w:val="ro-MD" w:eastAsia="ru-MD"/>
              </w:rPr>
            </w:pPr>
            <w:r w:rsidRPr="00987B60">
              <w:rPr>
                <w:noProof w:val="0"/>
                <w:sz w:val="20"/>
                <w:szCs w:val="20"/>
                <w:lang w:val="ro-MD" w:eastAsia="ru-MD"/>
              </w:rPr>
              <w:t>Minim 2 x 3,5"</w:t>
            </w:r>
          </w:p>
        </w:tc>
      </w:tr>
      <w:tr w:rsidR="00987B60" w:rsidRPr="00987B60" w14:paraId="755C4A1F" w14:textId="77777777" w:rsidTr="00987B60">
        <w:trPr>
          <w:trHeight w:hRule="exact" w:val="341"/>
        </w:trPr>
        <w:tc>
          <w:tcPr>
            <w:tcW w:w="2863" w:type="dxa"/>
            <w:tcBorders>
              <w:top w:val="single" w:sz="4" w:space="0" w:color="auto"/>
              <w:left w:val="single" w:sz="4" w:space="0" w:color="auto"/>
              <w:bottom w:val="single" w:sz="4" w:space="0" w:color="auto"/>
            </w:tcBorders>
          </w:tcPr>
          <w:p w14:paraId="62039E1B" w14:textId="77777777" w:rsidR="00987B60" w:rsidRPr="00987B60" w:rsidRDefault="00987B60" w:rsidP="00987B60">
            <w:pPr>
              <w:widowControl w:val="0"/>
              <w:jc w:val="center"/>
              <w:rPr>
                <w:noProof w:val="0"/>
                <w:sz w:val="20"/>
                <w:szCs w:val="20"/>
                <w:lang w:val="ro-MD" w:eastAsia="ru-MD" w:bidi="en-US"/>
              </w:rPr>
            </w:pPr>
            <w:r w:rsidRPr="00987B60">
              <w:rPr>
                <w:noProof w:val="0"/>
                <w:sz w:val="20"/>
                <w:szCs w:val="20"/>
                <w:lang w:val="ro-MD" w:eastAsia="ru-MD" w:bidi="en-US"/>
              </w:rPr>
              <w:t xml:space="preserve">keyboard </w:t>
            </w:r>
            <w:proofErr w:type="spellStart"/>
            <w:r w:rsidRPr="00987B60">
              <w:rPr>
                <w:noProof w:val="0"/>
                <w:sz w:val="20"/>
                <w:szCs w:val="20"/>
                <w:lang w:val="ro-MD" w:eastAsia="ru-MD" w:bidi="en-US"/>
              </w:rPr>
              <w:t>and</w:t>
            </w:r>
            <w:proofErr w:type="spellEnd"/>
            <w:r w:rsidRPr="00987B60">
              <w:rPr>
                <w:noProof w:val="0"/>
                <w:sz w:val="20"/>
                <w:szCs w:val="20"/>
                <w:lang w:val="ro-MD" w:eastAsia="ru-MD" w:bidi="en-US"/>
              </w:rPr>
              <w:t xml:space="preserve"> mouse</w:t>
            </w:r>
          </w:p>
        </w:tc>
        <w:tc>
          <w:tcPr>
            <w:tcW w:w="7329" w:type="dxa"/>
            <w:gridSpan w:val="3"/>
            <w:tcBorders>
              <w:top w:val="single" w:sz="4" w:space="0" w:color="auto"/>
              <w:left w:val="single" w:sz="4" w:space="0" w:color="auto"/>
              <w:bottom w:val="single" w:sz="4" w:space="0" w:color="auto"/>
              <w:right w:val="single" w:sz="4" w:space="0" w:color="auto"/>
            </w:tcBorders>
          </w:tcPr>
          <w:p w14:paraId="3FD54F9F" w14:textId="77777777" w:rsidR="00987B60" w:rsidRPr="00987B60" w:rsidRDefault="00987B60" w:rsidP="00987B60">
            <w:pPr>
              <w:widowControl w:val="0"/>
              <w:rPr>
                <w:noProof w:val="0"/>
                <w:sz w:val="20"/>
                <w:szCs w:val="20"/>
                <w:lang w:val="ro-MD" w:eastAsia="ru-MD"/>
              </w:rPr>
            </w:pPr>
            <w:r w:rsidRPr="00987B60">
              <w:rPr>
                <w:noProof w:val="0"/>
                <w:sz w:val="20"/>
                <w:szCs w:val="20"/>
                <w:lang w:val="ro-MD" w:eastAsia="ru-MD"/>
              </w:rPr>
              <w:t xml:space="preserve"> incluse</w:t>
            </w:r>
          </w:p>
        </w:tc>
      </w:tr>
      <w:tr w:rsidR="00987B60" w:rsidRPr="00987B60" w14:paraId="45F93198" w14:textId="77777777" w:rsidTr="00987B60">
        <w:trPr>
          <w:trHeight w:hRule="exact" w:val="341"/>
        </w:trPr>
        <w:tc>
          <w:tcPr>
            <w:tcW w:w="2863" w:type="dxa"/>
            <w:tcBorders>
              <w:top w:val="single" w:sz="4" w:space="0" w:color="auto"/>
              <w:left w:val="single" w:sz="4" w:space="0" w:color="auto"/>
              <w:bottom w:val="single" w:sz="4" w:space="0" w:color="auto"/>
            </w:tcBorders>
          </w:tcPr>
          <w:p w14:paraId="70946C6A" w14:textId="77777777" w:rsidR="00987B60" w:rsidRPr="00987B60" w:rsidRDefault="00987B60" w:rsidP="00987B60">
            <w:pPr>
              <w:widowControl w:val="0"/>
              <w:jc w:val="center"/>
              <w:rPr>
                <w:noProof w:val="0"/>
                <w:sz w:val="20"/>
                <w:szCs w:val="20"/>
                <w:lang w:val="ro-MD" w:eastAsia="ru-MD" w:bidi="en-US"/>
              </w:rPr>
            </w:pPr>
            <w:r w:rsidRPr="00987B60">
              <w:rPr>
                <w:noProof w:val="0"/>
                <w:sz w:val="20"/>
                <w:szCs w:val="20"/>
                <w:lang w:val="ro-MD" w:eastAsia="ru-MD" w:bidi="en-US"/>
              </w:rPr>
              <w:t xml:space="preserve">Sound </w:t>
            </w:r>
            <w:proofErr w:type="spellStart"/>
            <w:r w:rsidRPr="00987B60">
              <w:rPr>
                <w:noProof w:val="0"/>
                <w:sz w:val="20"/>
                <w:szCs w:val="20"/>
                <w:lang w:val="ro-MD" w:eastAsia="ru-MD" w:bidi="en-US"/>
              </w:rPr>
              <w:t>system</w:t>
            </w:r>
            <w:proofErr w:type="spellEnd"/>
          </w:p>
        </w:tc>
        <w:tc>
          <w:tcPr>
            <w:tcW w:w="7329" w:type="dxa"/>
            <w:gridSpan w:val="3"/>
            <w:tcBorders>
              <w:top w:val="single" w:sz="4" w:space="0" w:color="auto"/>
              <w:left w:val="single" w:sz="4" w:space="0" w:color="auto"/>
              <w:bottom w:val="single" w:sz="4" w:space="0" w:color="auto"/>
              <w:right w:val="single" w:sz="4" w:space="0" w:color="auto"/>
            </w:tcBorders>
          </w:tcPr>
          <w:p w14:paraId="091000BE" w14:textId="77777777" w:rsidR="00987B60" w:rsidRPr="00987B60" w:rsidRDefault="00987B60" w:rsidP="00987B60">
            <w:pPr>
              <w:widowControl w:val="0"/>
              <w:rPr>
                <w:noProof w:val="0"/>
                <w:sz w:val="20"/>
                <w:szCs w:val="20"/>
                <w:lang w:val="ro-MD" w:eastAsia="ru-MD"/>
              </w:rPr>
            </w:pPr>
            <w:r w:rsidRPr="00987B60">
              <w:rPr>
                <w:noProof w:val="0"/>
                <w:sz w:val="20"/>
                <w:szCs w:val="20"/>
                <w:lang w:val="ro-MD" w:eastAsia="ru-MD"/>
              </w:rPr>
              <w:t xml:space="preserve"> interne 2 W</w:t>
            </w:r>
          </w:p>
        </w:tc>
      </w:tr>
      <w:tr w:rsidR="00987B60" w:rsidRPr="00987B60" w14:paraId="6C9467E3" w14:textId="77777777" w:rsidTr="00987B60">
        <w:trPr>
          <w:trHeight w:hRule="exact" w:val="341"/>
        </w:trPr>
        <w:tc>
          <w:tcPr>
            <w:tcW w:w="2863" w:type="dxa"/>
            <w:tcBorders>
              <w:top w:val="single" w:sz="4" w:space="0" w:color="auto"/>
              <w:left w:val="single" w:sz="4" w:space="0" w:color="auto"/>
              <w:bottom w:val="single" w:sz="4" w:space="0" w:color="auto"/>
            </w:tcBorders>
          </w:tcPr>
          <w:p w14:paraId="03F07362" w14:textId="77777777" w:rsidR="00987B60" w:rsidRPr="00987B60" w:rsidRDefault="00987B60" w:rsidP="00987B60">
            <w:pPr>
              <w:widowControl w:val="0"/>
              <w:jc w:val="center"/>
              <w:rPr>
                <w:noProof w:val="0"/>
                <w:sz w:val="20"/>
                <w:szCs w:val="20"/>
                <w:lang w:val="ro-MD" w:eastAsia="ru-MD" w:bidi="en-US"/>
              </w:rPr>
            </w:pPr>
            <w:r w:rsidRPr="00987B60">
              <w:rPr>
                <w:noProof w:val="0"/>
                <w:sz w:val="20"/>
                <w:szCs w:val="20"/>
                <w:lang w:val="ro-MD" w:eastAsia="ru-MD" w:bidi="en-US"/>
              </w:rPr>
              <w:t xml:space="preserve">Wireless </w:t>
            </w:r>
            <w:proofErr w:type="spellStart"/>
            <w:r w:rsidRPr="00987B60">
              <w:rPr>
                <w:noProof w:val="0"/>
                <w:sz w:val="20"/>
                <w:szCs w:val="20"/>
                <w:lang w:val="ro-MD" w:eastAsia="ru-MD" w:bidi="en-US"/>
              </w:rPr>
              <w:t>connections</w:t>
            </w:r>
            <w:proofErr w:type="spellEnd"/>
          </w:p>
        </w:tc>
        <w:tc>
          <w:tcPr>
            <w:tcW w:w="7329" w:type="dxa"/>
            <w:gridSpan w:val="3"/>
            <w:tcBorders>
              <w:top w:val="single" w:sz="4" w:space="0" w:color="auto"/>
              <w:left w:val="single" w:sz="4" w:space="0" w:color="auto"/>
              <w:bottom w:val="single" w:sz="4" w:space="0" w:color="auto"/>
              <w:right w:val="single" w:sz="4" w:space="0" w:color="auto"/>
            </w:tcBorders>
          </w:tcPr>
          <w:p w14:paraId="3A871DF1" w14:textId="77777777" w:rsidR="00987B60" w:rsidRPr="00987B60" w:rsidRDefault="00987B60" w:rsidP="00987B60">
            <w:pPr>
              <w:widowControl w:val="0"/>
              <w:rPr>
                <w:noProof w:val="0"/>
                <w:sz w:val="20"/>
                <w:szCs w:val="20"/>
                <w:lang w:val="ro-MD" w:eastAsia="ru-MD"/>
              </w:rPr>
            </w:pPr>
            <w:proofErr w:type="spellStart"/>
            <w:r w:rsidRPr="00987B60">
              <w:rPr>
                <w:noProof w:val="0"/>
                <w:sz w:val="20"/>
                <w:szCs w:val="20"/>
                <w:lang w:val="ro-MD" w:eastAsia="ru-MD"/>
              </w:rPr>
              <w:t>Realtek</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Wi</w:t>
            </w:r>
            <w:proofErr w:type="spellEnd"/>
            <w:r w:rsidRPr="00987B60">
              <w:rPr>
                <w:noProof w:val="0"/>
                <w:sz w:val="20"/>
                <w:szCs w:val="20"/>
                <w:lang w:val="ro-MD" w:eastAsia="ru-MD"/>
              </w:rPr>
              <w:t>-Fi 6E RTL8852CE (2x2) + Bluetooth 5.3, sau echivalent</w:t>
            </w:r>
          </w:p>
        </w:tc>
      </w:tr>
      <w:tr w:rsidR="00987B60" w:rsidRPr="00987B60" w14:paraId="45564B1F" w14:textId="77777777" w:rsidTr="00987B60">
        <w:trPr>
          <w:trHeight w:hRule="exact" w:val="312"/>
        </w:trPr>
        <w:tc>
          <w:tcPr>
            <w:tcW w:w="2863" w:type="dxa"/>
            <w:tcBorders>
              <w:top w:val="single" w:sz="4" w:space="0" w:color="auto"/>
              <w:left w:val="single" w:sz="4" w:space="0" w:color="auto"/>
            </w:tcBorders>
          </w:tcPr>
          <w:p w14:paraId="1462584B"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noProof w:val="0"/>
                <w:sz w:val="20"/>
                <w:szCs w:val="20"/>
                <w:lang w:val="ro-MD" w:eastAsia="ru-MD" w:bidi="en-US"/>
              </w:rPr>
              <w:t>Cable</w:t>
            </w:r>
            <w:proofErr w:type="spellEnd"/>
            <w:r w:rsidRPr="00987B60">
              <w:rPr>
                <w:noProof w:val="0"/>
                <w:sz w:val="20"/>
                <w:szCs w:val="20"/>
                <w:lang w:val="ro-MD" w:eastAsia="ru-MD" w:bidi="en-US"/>
              </w:rPr>
              <w:t xml:space="preserve"> </w:t>
            </w:r>
            <w:proofErr w:type="spellStart"/>
            <w:r w:rsidRPr="00987B60">
              <w:rPr>
                <w:noProof w:val="0"/>
                <w:sz w:val="20"/>
                <w:szCs w:val="20"/>
                <w:lang w:val="ro-MD" w:eastAsia="ru-MD" w:bidi="en-US"/>
              </w:rPr>
              <w:t>connections</w:t>
            </w:r>
            <w:proofErr w:type="spellEnd"/>
          </w:p>
        </w:tc>
        <w:tc>
          <w:tcPr>
            <w:tcW w:w="7329" w:type="dxa"/>
            <w:gridSpan w:val="3"/>
            <w:tcBorders>
              <w:top w:val="single" w:sz="4" w:space="0" w:color="auto"/>
              <w:left w:val="single" w:sz="4" w:space="0" w:color="auto"/>
              <w:right w:val="single" w:sz="4" w:space="0" w:color="auto"/>
            </w:tcBorders>
          </w:tcPr>
          <w:p w14:paraId="1BE1ED38" w14:textId="77777777" w:rsidR="00987B60" w:rsidRPr="00987B60" w:rsidRDefault="00987B60" w:rsidP="00987B60">
            <w:pPr>
              <w:widowControl w:val="0"/>
              <w:rPr>
                <w:rFonts w:eastAsia="CIDFont+F1"/>
                <w:noProof w:val="0"/>
                <w:lang w:val="ro-MD" w:eastAsia="ru-MD"/>
              </w:rPr>
            </w:pPr>
            <w:proofErr w:type="spellStart"/>
            <w:r w:rsidRPr="00987B60">
              <w:rPr>
                <w:noProof w:val="0"/>
                <w:sz w:val="20"/>
                <w:szCs w:val="20"/>
                <w:lang w:val="ro-MD" w:eastAsia="ru-MD"/>
              </w:rPr>
              <w:t>Gigabit</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Network</w:t>
            </w:r>
            <w:proofErr w:type="spellEnd"/>
          </w:p>
        </w:tc>
      </w:tr>
      <w:tr w:rsidR="00987B60" w:rsidRPr="00987B60" w14:paraId="21B836E0" w14:textId="77777777" w:rsidTr="00987B60">
        <w:trPr>
          <w:trHeight w:hRule="exact" w:val="312"/>
        </w:trPr>
        <w:tc>
          <w:tcPr>
            <w:tcW w:w="2863" w:type="dxa"/>
            <w:tcBorders>
              <w:top w:val="single" w:sz="4" w:space="0" w:color="auto"/>
              <w:left w:val="single" w:sz="4" w:space="0" w:color="auto"/>
            </w:tcBorders>
          </w:tcPr>
          <w:p w14:paraId="1A8CAC92"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noProof w:val="0"/>
                <w:sz w:val="20"/>
                <w:szCs w:val="20"/>
                <w:lang w:val="ro-MD" w:eastAsia="ru-MD" w:bidi="en-US"/>
              </w:rPr>
              <w:t>Optical</w:t>
            </w:r>
            <w:proofErr w:type="spellEnd"/>
            <w:r w:rsidRPr="00987B60">
              <w:rPr>
                <w:noProof w:val="0"/>
                <w:sz w:val="20"/>
                <w:szCs w:val="20"/>
                <w:lang w:val="ro-MD" w:eastAsia="ru-MD" w:bidi="en-US"/>
              </w:rPr>
              <w:t xml:space="preserve"> unit</w:t>
            </w:r>
          </w:p>
        </w:tc>
        <w:tc>
          <w:tcPr>
            <w:tcW w:w="7329" w:type="dxa"/>
            <w:gridSpan w:val="3"/>
            <w:tcBorders>
              <w:top w:val="single" w:sz="4" w:space="0" w:color="auto"/>
              <w:left w:val="single" w:sz="4" w:space="0" w:color="auto"/>
              <w:right w:val="single" w:sz="4" w:space="0" w:color="auto"/>
            </w:tcBorders>
          </w:tcPr>
          <w:p w14:paraId="21C51B62" w14:textId="77777777" w:rsidR="00987B60" w:rsidRPr="00987B60" w:rsidRDefault="00987B60" w:rsidP="00987B60">
            <w:pPr>
              <w:widowControl w:val="0"/>
              <w:rPr>
                <w:rFonts w:eastAsia="CIDFont+F1"/>
                <w:noProof w:val="0"/>
                <w:lang w:val="ro-MD" w:eastAsia="ru-MD"/>
              </w:rPr>
            </w:pPr>
            <w:r w:rsidRPr="00987B60">
              <w:rPr>
                <w:noProof w:val="0"/>
                <w:sz w:val="20"/>
                <w:szCs w:val="20"/>
                <w:lang w:val="ro-MD" w:eastAsia="ru-MD"/>
              </w:rPr>
              <w:t>DVD-RW slim</w:t>
            </w:r>
          </w:p>
        </w:tc>
      </w:tr>
      <w:tr w:rsidR="00987B60" w:rsidRPr="00987B60" w14:paraId="6F75E2F7" w14:textId="77777777" w:rsidTr="00987B60">
        <w:trPr>
          <w:trHeight w:hRule="exact" w:val="312"/>
        </w:trPr>
        <w:tc>
          <w:tcPr>
            <w:tcW w:w="2863" w:type="dxa"/>
            <w:tcBorders>
              <w:top w:val="single" w:sz="4" w:space="0" w:color="auto"/>
              <w:left w:val="single" w:sz="4" w:space="0" w:color="auto"/>
            </w:tcBorders>
          </w:tcPr>
          <w:p w14:paraId="331DF2A9" w14:textId="77777777" w:rsidR="00987B60" w:rsidRPr="00987B60" w:rsidRDefault="00987B60" w:rsidP="00987B60">
            <w:pPr>
              <w:widowControl w:val="0"/>
              <w:jc w:val="center"/>
              <w:rPr>
                <w:rFonts w:eastAsia="Courier New"/>
                <w:noProof w:val="0"/>
                <w:sz w:val="20"/>
                <w:szCs w:val="20"/>
                <w:lang w:val="ro-MD" w:eastAsia="ru-MD"/>
              </w:rPr>
            </w:pPr>
            <w:r w:rsidRPr="00987B60">
              <w:rPr>
                <w:noProof w:val="0"/>
                <w:sz w:val="20"/>
                <w:szCs w:val="20"/>
                <w:lang w:val="ro-MD" w:eastAsia="ru-MD" w:bidi="en-US"/>
              </w:rPr>
              <w:t>RAID</w:t>
            </w:r>
          </w:p>
        </w:tc>
        <w:tc>
          <w:tcPr>
            <w:tcW w:w="7329" w:type="dxa"/>
            <w:gridSpan w:val="3"/>
            <w:tcBorders>
              <w:top w:val="single" w:sz="4" w:space="0" w:color="auto"/>
              <w:left w:val="single" w:sz="4" w:space="0" w:color="auto"/>
              <w:right w:val="single" w:sz="4" w:space="0" w:color="auto"/>
            </w:tcBorders>
          </w:tcPr>
          <w:p w14:paraId="1EF31B95" w14:textId="77777777" w:rsidR="00987B60" w:rsidRPr="00987B60" w:rsidRDefault="00987B60" w:rsidP="00987B60">
            <w:pPr>
              <w:widowControl w:val="0"/>
              <w:rPr>
                <w:rFonts w:eastAsia="CIDFont+F1"/>
                <w:noProof w:val="0"/>
                <w:lang w:val="ro-MD" w:eastAsia="ru-MD"/>
              </w:rPr>
            </w:pPr>
            <w:proofErr w:type="spellStart"/>
            <w:r w:rsidRPr="00987B60">
              <w:rPr>
                <w:noProof w:val="0"/>
                <w:sz w:val="20"/>
                <w:szCs w:val="20"/>
                <w:lang w:val="ro-MD" w:eastAsia="ru-MD"/>
              </w:rPr>
              <w:t>Support</w:t>
            </w:r>
            <w:proofErr w:type="spellEnd"/>
            <w:r w:rsidRPr="00987B60">
              <w:rPr>
                <w:noProof w:val="0"/>
                <w:sz w:val="20"/>
                <w:szCs w:val="20"/>
                <w:lang w:val="ro-MD" w:eastAsia="ru-MD"/>
              </w:rPr>
              <w:t xml:space="preserve">  RAID</w:t>
            </w:r>
          </w:p>
        </w:tc>
      </w:tr>
      <w:tr w:rsidR="00987B60" w:rsidRPr="00987B60" w14:paraId="591715F4" w14:textId="77777777" w:rsidTr="00987B60">
        <w:trPr>
          <w:trHeight w:hRule="exact" w:val="312"/>
        </w:trPr>
        <w:tc>
          <w:tcPr>
            <w:tcW w:w="2863" w:type="dxa"/>
            <w:tcBorders>
              <w:top w:val="single" w:sz="4" w:space="0" w:color="auto"/>
              <w:left w:val="single" w:sz="4" w:space="0" w:color="auto"/>
            </w:tcBorders>
          </w:tcPr>
          <w:p w14:paraId="189114A5"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noProof w:val="0"/>
                <w:sz w:val="20"/>
                <w:szCs w:val="20"/>
                <w:lang w:val="ro-MD" w:eastAsia="ru-MD" w:bidi="en-US"/>
              </w:rPr>
              <w:t>Security</w:t>
            </w:r>
            <w:proofErr w:type="spellEnd"/>
          </w:p>
        </w:tc>
        <w:tc>
          <w:tcPr>
            <w:tcW w:w="7329" w:type="dxa"/>
            <w:gridSpan w:val="3"/>
            <w:tcBorders>
              <w:top w:val="single" w:sz="4" w:space="0" w:color="auto"/>
              <w:left w:val="single" w:sz="4" w:space="0" w:color="auto"/>
              <w:right w:val="single" w:sz="4" w:space="0" w:color="auto"/>
            </w:tcBorders>
          </w:tcPr>
          <w:p w14:paraId="10D1BB9C" w14:textId="77777777" w:rsidR="00987B60" w:rsidRPr="00987B60" w:rsidRDefault="00987B60" w:rsidP="00987B60">
            <w:pPr>
              <w:widowControl w:val="0"/>
              <w:rPr>
                <w:rFonts w:eastAsia="CIDFont+F1"/>
                <w:noProof w:val="0"/>
                <w:lang w:val="ro-MD" w:eastAsia="ru-MD"/>
              </w:rPr>
            </w:pPr>
            <w:r w:rsidRPr="00987B60">
              <w:rPr>
                <w:noProof w:val="0"/>
                <w:sz w:val="20"/>
                <w:szCs w:val="20"/>
                <w:lang w:val="ro-MD" w:eastAsia="ru-MD"/>
              </w:rPr>
              <w:t xml:space="preserve">Modul TPM 2.0, </w:t>
            </w:r>
            <w:proofErr w:type="spellStart"/>
            <w:r w:rsidRPr="00987B60">
              <w:rPr>
                <w:noProof w:val="0"/>
                <w:sz w:val="20"/>
                <w:szCs w:val="20"/>
                <w:lang w:val="ro-MD" w:eastAsia="ru-MD"/>
              </w:rPr>
              <w:t>slot</w:t>
            </w:r>
            <w:proofErr w:type="spellEnd"/>
            <w:r w:rsidRPr="00987B60">
              <w:rPr>
                <w:noProof w:val="0"/>
                <w:sz w:val="20"/>
                <w:szCs w:val="20"/>
                <w:lang w:val="ro-MD" w:eastAsia="ru-MD"/>
              </w:rPr>
              <w:t xml:space="preserve"> pentru lacăt </w:t>
            </w:r>
            <w:proofErr w:type="spellStart"/>
            <w:r w:rsidRPr="00987B60">
              <w:rPr>
                <w:noProof w:val="0"/>
                <w:sz w:val="20"/>
                <w:szCs w:val="20"/>
                <w:lang w:val="ro-MD" w:eastAsia="ru-MD"/>
              </w:rPr>
              <w:t>Kensington</w:t>
            </w:r>
            <w:proofErr w:type="spellEnd"/>
          </w:p>
        </w:tc>
      </w:tr>
      <w:tr w:rsidR="00987B60" w:rsidRPr="00987B60" w14:paraId="2A3A9E3D" w14:textId="77777777" w:rsidTr="00987B60">
        <w:trPr>
          <w:trHeight w:hRule="exact" w:val="788"/>
        </w:trPr>
        <w:tc>
          <w:tcPr>
            <w:tcW w:w="2863" w:type="dxa"/>
            <w:tcBorders>
              <w:top w:val="single" w:sz="4" w:space="0" w:color="auto"/>
              <w:left w:val="single" w:sz="4" w:space="0" w:color="auto"/>
            </w:tcBorders>
          </w:tcPr>
          <w:p w14:paraId="65B21A04" w14:textId="77777777" w:rsidR="00987B60" w:rsidRPr="00987B60" w:rsidRDefault="00987B60" w:rsidP="00987B60">
            <w:pPr>
              <w:widowControl w:val="0"/>
              <w:jc w:val="center"/>
              <w:rPr>
                <w:rFonts w:eastAsia="Courier New"/>
                <w:noProof w:val="0"/>
                <w:sz w:val="20"/>
                <w:szCs w:val="20"/>
                <w:lang w:val="ro-MD" w:eastAsia="ru-MD"/>
              </w:rPr>
            </w:pPr>
            <w:r w:rsidRPr="00987B60">
              <w:rPr>
                <w:noProof w:val="0"/>
                <w:sz w:val="20"/>
                <w:szCs w:val="20"/>
                <w:lang w:val="ro-MD" w:eastAsia="ru-MD" w:bidi="en-US"/>
              </w:rPr>
              <w:t>Monitor</w:t>
            </w:r>
          </w:p>
        </w:tc>
        <w:tc>
          <w:tcPr>
            <w:tcW w:w="7329" w:type="dxa"/>
            <w:gridSpan w:val="3"/>
            <w:tcBorders>
              <w:top w:val="single" w:sz="4" w:space="0" w:color="auto"/>
              <w:left w:val="single" w:sz="4" w:space="0" w:color="auto"/>
              <w:right w:val="single" w:sz="4" w:space="0" w:color="auto"/>
            </w:tcBorders>
          </w:tcPr>
          <w:p w14:paraId="7C9CE643" w14:textId="77777777" w:rsidR="00987B60" w:rsidRPr="00987B60" w:rsidRDefault="00987B60" w:rsidP="00987B60">
            <w:pPr>
              <w:widowControl w:val="0"/>
              <w:rPr>
                <w:rFonts w:eastAsia="CIDFont+F1"/>
                <w:noProof w:val="0"/>
                <w:lang w:val="ro-MD" w:eastAsia="ru-MD"/>
              </w:rPr>
            </w:pPr>
            <w:r w:rsidRPr="00987B60">
              <w:rPr>
                <w:noProof w:val="0"/>
                <w:sz w:val="20"/>
                <w:szCs w:val="20"/>
                <w:lang w:val="ro-MD" w:eastAsia="ru-MD"/>
              </w:rPr>
              <w:t xml:space="preserve">2 monitoare de 24 inch FHD, IPS, </w:t>
            </w:r>
            <w:proofErr w:type="spellStart"/>
            <w:r w:rsidRPr="00987B60">
              <w:rPr>
                <w:noProof w:val="0"/>
                <w:sz w:val="20"/>
                <w:szCs w:val="20"/>
                <w:lang w:val="ro-MD" w:eastAsia="ru-MD"/>
              </w:rPr>
              <w:t>antiglare</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Low</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blue</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light</w:t>
            </w:r>
            <w:proofErr w:type="spellEnd"/>
            <w:r w:rsidRPr="00987B60">
              <w:rPr>
                <w:noProof w:val="0"/>
                <w:sz w:val="20"/>
                <w:szCs w:val="20"/>
                <w:lang w:val="ro-MD" w:eastAsia="ru-MD"/>
              </w:rPr>
              <w:t xml:space="preserve">, luminozitate 350 </w:t>
            </w:r>
            <w:proofErr w:type="spellStart"/>
            <w:r w:rsidRPr="00987B60">
              <w:rPr>
                <w:noProof w:val="0"/>
                <w:sz w:val="20"/>
                <w:szCs w:val="20"/>
                <w:lang w:val="ro-MD" w:eastAsia="ru-MD"/>
              </w:rPr>
              <w:t>nits</w:t>
            </w:r>
            <w:proofErr w:type="spellEnd"/>
            <w:r w:rsidRPr="00987B60">
              <w:rPr>
                <w:noProof w:val="0"/>
                <w:sz w:val="20"/>
                <w:szCs w:val="20"/>
                <w:lang w:val="ro-MD" w:eastAsia="ru-MD"/>
              </w:rPr>
              <w:t xml:space="preserve">, rezoluție suportată 1920 x 1080, contrast tipic 1500:1, 1x HDMI, 1x </w:t>
            </w:r>
            <w:proofErr w:type="spellStart"/>
            <w:r w:rsidRPr="00987B60">
              <w:rPr>
                <w:noProof w:val="0"/>
                <w:sz w:val="20"/>
                <w:szCs w:val="20"/>
                <w:lang w:val="ro-MD" w:eastAsia="ru-MD"/>
              </w:rPr>
              <w:t>DisplayPort</w:t>
            </w:r>
            <w:proofErr w:type="spellEnd"/>
            <w:r w:rsidRPr="00987B60">
              <w:rPr>
                <w:noProof w:val="0"/>
                <w:sz w:val="20"/>
                <w:szCs w:val="20"/>
                <w:lang w:val="ro-MD" w:eastAsia="ru-MD"/>
              </w:rPr>
              <w:t>, pivot, montare VESA, ajustare înălțime, sistem de rotire</w:t>
            </w:r>
          </w:p>
        </w:tc>
      </w:tr>
      <w:tr w:rsidR="00987B60" w:rsidRPr="00987B60" w14:paraId="17FE079E" w14:textId="77777777" w:rsidTr="00987B60">
        <w:trPr>
          <w:trHeight w:hRule="exact" w:val="312"/>
        </w:trPr>
        <w:tc>
          <w:tcPr>
            <w:tcW w:w="2863" w:type="dxa"/>
            <w:tcBorders>
              <w:top w:val="single" w:sz="4" w:space="0" w:color="auto"/>
              <w:left w:val="single" w:sz="4" w:space="0" w:color="auto"/>
            </w:tcBorders>
          </w:tcPr>
          <w:p w14:paraId="25D5546B" w14:textId="77777777" w:rsidR="00987B60" w:rsidRPr="00987B60" w:rsidRDefault="00987B60" w:rsidP="00987B60">
            <w:pPr>
              <w:widowControl w:val="0"/>
              <w:jc w:val="center"/>
              <w:rPr>
                <w:rFonts w:eastAsia="Courier New"/>
                <w:noProof w:val="0"/>
                <w:sz w:val="20"/>
                <w:szCs w:val="20"/>
                <w:lang w:val="ro-MD" w:eastAsia="ru-MD"/>
              </w:rPr>
            </w:pPr>
            <w:proofErr w:type="spellStart"/>
            <w:r w:rsidRPr="00987B60">
              <w:rPr>
                <w:noProof w:val="0"/>
                <w:sz w:val="20"/>
                <w:szCs w:val="20"/>
                <w:lang w:val="ro-MD" w:eastAsia="ru-MD" w:bidi="en-US"/>
              </w:rPr>
              <w:t>Warranty</w:t>
            </w:r>
            <w:proofErr w:type="spellEnd"/>
          </w:p>
        </w:tc>
        <w:tc>
          <w:tcPr>
            <w:tcW w:w="7329" w:type="dxa"/>
            <w:gridSpan w:val="3"/>
            <w:tcBorders>
              <w:top w:val="single" w:sz="4" w:space="0" w:color="auto"/>
              <w:left w:val="single" w:sz="4" w:space="0" w:color="auto"/>
              <w:right w:val="single" w:sz="4" w:space="0" w:color="auto"/>
            </w:tcBorders>
          </w:tcPr>
          <w:p w14:paraId="04144093" w14:textId="77777777" w:rsidR="00987B60" w:rsidRPr="00987B60" w:rsidRDefault="00987B60" w:rsidP="00987B60">
            <w:pPr>
              <w:widowControl w:val="0"/>
              <w:rPr>
                <w:rFonts w:eastAsia="CIDFont+F1"/>
                <w:noProof w:val="0"/>
                <w:lang w:val="ro-MD" w:eastAsia="ru-MD"/>
              </w:rPr>
            </w:pPr>
            <w:r w:rsidRPr="00987B60">
              <w:rPr>
                <w:noProof w:val="0"/>
                <w:sz w:val="20"/>
                <w:szCs w:val="20"/>
                <w:lang w:val="ro-MD" w:eastAsia="ru-MD"/>
              </w:rPr>
              <w:t xml:space="preserve">Minimum 24 </w:t>
            </w:r>
            <w:proofErr w:type="spellStart"/>
            <w:r w:rsidRPr="00987B60">
              <w:rPr>
                <w:noProof w:val="0"/>
                <w:sz w:val="20"/>
                <w:szCs w:val="20"/>
                <w:lang w:val="ro-MD" w:eastAsia="ru-MD"/>
              </w:rPr>
              <w:t>months</w:t>
            </w:r>
            <w:proofErr w:type="spellEnd"/>
          </w:p>
        </w:tc>
      </w:tr>
      <w:tr w:rsidR="00987B60" w:rsidRPr="00987B60" w14:paraId="7C17F5F2" w14:textId="77777777" w:rsidTr="00987B60">
        <w:trPr>
          <w:trHeight w:hRule="exact" w:val="312"/>
        </w:trPr>
        <w:tc>
          <w:tcPr>
            <w:tcW w:w="10192" w:type="dxa"/>
            <w:gridSpan w:val="4"/>
            <w:tcBorders>
              <w:top w:val="single" w:sz="4" w:space="0" w:color="auto"/>
              <w:left w:val="single" w:sz="4" w:space="0" w:color="auto"/>
              <w:right w:val="single" w:sz="4" w:space="0" w:color="auto"/>
            </w:tcBorders>
            <w:shd w:val="clear" w:color="auto" w:fill="D1D1D1"/>
          </w:tcPr>
          <w:p w14:paraId="0777056E" w14:textId="77777777" w:rsidR="00987B60" w:rsidRPr="00987B60" w:rsidRDefault="00987B60" w:rsidP="00987B60">
            <w:pPr>
              <w:widowControl w:val="0"/>
              <w:jc w:val="center"/>
              <w:rPr>
                <w:rFonts w:eastAsia="CIDFont+F1"/>
                <w:noProof w:val="0"/>
                <w:lang w:val="ro-MD" w:eastAsia="ru-MD"/>
              </w:rPr>
            </w:pPr>
            <w:r w:rsidRPr="00987B60">
              <w:rPr>
                <w:b/>
                <w:bCs/>
                <w:noProof w:val="0"/>
                <w:sz w:val="20"/>
                <w:szCs w:val="20"/>
                <w:lang w:val="ro-MD" w:eastAsia="ru-MD"/>
              </w:rPr>
              <w:t xml:space="preserve">MS </w:t>
            </w:r>
            <w:proofErr w:type="spellStart"/>
            <w:r w:rsidRPr="00987B60">
              <w:rPr>
                <w:b/>
                <w:bCs/>
                <w:noProof w:val="0"/>
                <w:sz w:val="20"/>
                <w:szCs w:val="20"/>
                <w:lang w:val="ro-MD" w:eastAsia="ru-MD"/>
              </w:rPr>
              <w:t>Supervisory</w:t>
            </w:r>
            <w:proofErr w:type="spellEnd"/>
            <w:r w:rsidRPr="00987B60">
              <w:rPr>
                <w:b/>
                <w:bCs/>
                <w:noProof w:val="0"/>
                <w:sz w:val="20"/>
                <w:szCs w:val="20"/>
                <w:lang w:val="ro-MD" w:eastAsia="ru-MD"/>
              </w:rPr>
              <w:t xml:space="preserve"> </w:t>
            </w:r>
            <w:proofErr w:type="spellStart"/>
            <w:r w:rsidRPr="00987B60">
              <w:rPr>
                <w:b/>
                <w:bCs/>
                <w:noProof w:val="0"/>
                <w:sz w:val="20"/>
                <w:szCs w:val="20"/>
                <w:lang w:val="ro-MD" w:eastAsia="ru-MD"/>
              </w:rPr>
              <w:t>and</w:t>
            </w:r>
            <w:proofErr w:type="spellEnd"/>
            <w:r w:rsidRPr="00987B60">
              <w:rPr>
                <w:b/>
                <w:bCs/>
                <w:noProof w:val="0"/>
                <w:sz w:val="20"/>
                <w:szCs w:val="20"/>
                <w:lang w:val="ro-MD" w:eastAsia="ru-MD"/>
              </w:rPr>
              <w:t xml:space="preserve"> Management Software</w:t>
            </w:r>
          </w:p>
        </w:tc>
      </w:tr>
      <w:tr w:rsidR="00987B60" w:rsidRPr="00987B60" w14:paraId="320DAC45" w14:textId="77777777" w:rsidTr="00987B60">
        <w:trPr>
          <w:trHeight w:hRule="exact" w:val="312"/>
        </w:trPr>
        <w:tc>
          <w:tcPr>
            <w:tcW w:w="10192" w:type="dxa"/>
            <w:gridSpan w:val="4"/>
            <w:tcBorders>
              <w:top w:val="single" w:sz="4" w:space="0" w:color="auto"/>
              <w:left w:val="single" w:sz="4" w:space="0" w:color="auto"/>
              <w:bottom w:val="single" w:sz="4" w:space="0" w:color="auto"/>
              <w:right w:val="single" w:sz="4" w:space="0" w:color="auto"/>
            </w:tcBorders>
            <w:shd w:val="clear" w:color="auto" w:fill="D1D1D1"/>
            <w:vAlign w:val="bottom"/>
          </w:tcPr>
          <w:p w14:paraId="3E432C77" w14:textId="77777777" w:rsidR="00987B60" w:rsidRPr="00987B60" w:rsidRDefault="00987B60" w:rsidP="00987B60">
            <w:pPr>
              <w:widowControl w:val="0"/>
              <w:jc w:val="center"/>
              <w:rPr>
                <w:rFonts w:eastAsia="CIDFont+F1"/>
                <w:noProof w:val="0"/>
                <w:lang w:val="ro-MD" w:eastAsia="ru-MD"/>
              </w:rPr>
            </w:pPr>
            <w:r w:rsidRPr="00987B60">
              <w:rPr>
                <w:b/>
                <w:bCs/>
                <w:noProof w:val="0"/>
                <w:sz w:val="20"/>
                <w:szCs w:val="20"/>
                <w:lang w:val="ro-MD" w:eastAsia="ru-MD"/>
              </w:rPr>
              <w:t xml:space="preserve">Software </w:t>
            </w:r>
            <w:proofErr w:type="spellStart"/>
            <w:r w:rsidRPr="00987B60">
              <w:rPr>
                <w:b/>
                <w:bCs/>
                <w:noProof w:val="0"/>
                <w:sz w:val="20"/>
                <w:szCs w:val="20"/>
                <w:lang w:val="ro-MD" w:eastAsia="ru-MD"/>
              </w:rPr>
              <w:t>specifications</w:t>
            </w:r>
            <w:proofErr w:type="spellEnd"/>
          </w:p>
        </w:tc>
      </w:tr>
      <w:tr w:rsidR="00987B60" w:rsidRPr="00987B60" w14:paraId="1AB0C643" w14:textId="77777777" w:rsidTr="00987B60">
        <w:trPr>
          <w:trHeight w:hRule="exact" w:val="473"/>
        </w:trPr>
        <w:tc>
          <w:tcPr>
            <w:tcW w:w="10192" w:type="dxa"/>
            <w:gridSpan w:val="4"/>
            <w:tcBorders>
              <w:top w:val="single" w:sz="4" w:space="0" w:color="auto"/>
              <w:left w:val="single" w:sz="4" w:space="0" w:color="auto"/>
              <w:bottom w:val="single" w:sz="4" w:space="0" w:color="auto"/>
              <w:right w:val="single" w:sz="4" w:space="0" w:color="auto"/>
            </w:tcBorders>
          </w:tcPr>
          <w:p w14:paraId="5196A124" w14:textId="77777777" w:rsidR="00987B60" w:rsidRPr="00987B60" w:rsidRDefault="00987B60" w:rsidP="00987B60">
            <w:pPr>
              <w:widowControl w:val="0"/>
              <w:jc w:val="center"/>
              <w:rPr>
                <w:rFonts w:eastAsia="CIDFont+F1"/>
                <w:noProof w:val="0"/>
                <w:lang w:val="ro-MD" w:eastAsia="ru-MD"/>
              </w:rPr>
            </w:pPr>
            <w:r w:rsidRPr="00987B60">
              <w:rPr>
                <w:noProof w:val="0"/>
                <w:sz w:val="20"/>
                <w:szCs w:val="20"/>
                <w:lang w:val="ro-MD" w:eastAsia="ru-MD"/>
              </w:rPr>
              <w:t xml:space="preserve">Software </w:t>
            </w:r>
            <w:proofErr w:type="spellStart"/>
            <w:r w:rsidRPr="00987B60">
              <w:rPr>
                <w:noProof w:val="0"/>
                <w:sz w:val="20"/>
                <w:szCs w:val="20"/>
                <w:lang w:val="ro-MD" w:eastAsia="ru-MD"/>
              </w:rPr>
              <w:t>specifications</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All</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the</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devices</w:t>
            </w:r>
            <w:proofErr w:type="spellEnd"/>
            <w:r w:rsidRPr="00987B60">
              <w:rPr>
                <w:noProof w:val="0"/>
                <w:sz w:val="20"/>
                <w:szCs w:val="20"/>
                <w:lang w:val="ro-MD" w:eastAsia="ru-MD"/>
              </w:rPr>
              <w:t xml:space="preserve"> are </w:t>
            </w:r>
            <w:proofErr w:type="spellStart"/>
            <w:r w:rsidRPr="00987B60">
              <w:rPr>
                <w:noProof w:val="0"/>
                <w:sz w:val="20"/>
                <w:szCs w:val="20"/>
                <w:lang w:val="ro-MD" w:eastAsia="ru-MD"/>
              </w:rPr>
              <w:t>controlled</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through</w:t>
            </w:r>
            <w:proofErr w:type="spellEnd"/>
            <w:r w:rsidRPr="00987B60">
              <w:rPr>
                <w:noProof w:val="0"/>
                <w:sz w:val="20"/>
                <w:szCs w:val="20"/>
                <w:lang w:val="ro-MD" w:eastAsia="ru-MD"/>
              </w:rPr>
              <w:t xml:space="preserve"> a </w:t>
            </w:r>
            <w:proofErr w:type="spellStart"/>
            <w:r w:rsidRPr="00987B60">
              <w:rPr>
                <w:noProof w:val="0"/>
                <w:sz w:val="20"/>
                <w:szCs w:val="20"/>
                <w:lang w:val="ro-MD" w:eastAsia="ru-MD"/>
              </w:rPr>
              <w:t>user</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friendly</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interface</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Cameras</w:t>
            </w:r>
            <w:proofErr w:type="spellEnd"/>
            <w:r w:rsidRPr="00987B60">
              <w:rPr>
                <w:noProof w:val="0"/>
                <w:sz w:val="20"/>
                <w:szCs w:val="20"/>
                <w:lang w:val="ro-MD" w:eastAsia="ru-MD"/>
              </w:rPr>
              <w:t xml:space="preserve"> are </w:t>
            </w:r>
            <w:proofErr w:type="spellStart"/>
            <w:r w:rsidRPr="00987B60">
              <w:rPr>
                <w:noProof w:val="0"/>
                <w:sz w:val="20"/>
                <w:szCs w:val="20"/>
                <w:lang w:val="ro-MD" w:eastAsia="ru-MD"/>
              </w:rPr>
              <w:t>automatically</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oriented</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to</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sensor</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provided</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targets</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and</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everything</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is</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displayed</w:t>
            </w:r>
            <w:proofErr w:type="spellEnd"/>
            <w:r w:rsidRPr="00987B60">
              <w:rPr>
                <w:noProof w:val="0"/>
                <w:sz w:val="20"/>
                <w:szCs w:val="20"/>
                <w:lang w:val="ro-MD" w:eastAsia="ru-MD"/>
              </w:rPr>
              <w:t xml:space="preserve"> on </w:t>
            </w:r>
            <w:proofErr w:type="spellStart"/>
            <w:r w:rsidRPr="00987B60">
              <w:rPr>
                <w:noProof w:val="0"/>
                <w:sz w:val="20"/>
                <w:szCs w:val="20"/>
                <w:lang w:val="ro-MD" w:eastAsia="ru-MD"/>
              </w:rPr>
              <w:t>the</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map</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interface</w:t>
            </w:r>
            <w:proofErr w:type="spellEnd"/>
            <w:r w:rsidRPr="00987B60">
              <w:rPr>
                <w:noProof w:val="0"/>
                <w:sz w:val="20"/>
                <w:szCs w:val="20"/>
                <w:lang w:val="ro-MD" w:eastAsia="ru-MD"/>
              </w:rPr>
              <w:t xml:space="preserve"> in real </w:t>
            </w:r>
            <w:proofErr w:type="spellStart"/>
            <w:r w:rsidRPr="00987B60">
              <w:rPr>
                <w:noProof w:val="0"/>
                <w:sz w:val="20"/>
                <w:szCs w:val="20"/>
                <w:lang w:val="ro-MD" w:eastAsia="ru-MD"/>
              </w:rPr>
              <w:t>time</w:t>
            </w:r>
            <w:proofErr w:type="spellEnd"/>
            <w:r w:rsidRPr="00987B60">
              <w:rPr>
                <w:noProof w:val="0"/>
                <w:sz w:val="20"/>
                <w:szCs w:val="20"/>
                <w:lang w:val="ro-MD" w:eastAsia="ru-MD"/>
              </w:rPr>
              <w:t>.</w:t>
            </w:r>
          </w:p>
        </w:tc>
      </w:tr>
      <w:tr w:rsidR="00987B60" w:rsidRPr="00987B60" w14:paraId="217D5FCF" w14:textId="77777777" w:rsidTr="00987B60">
        <w:trPr>
          <w:trHeight w:hRule="exact" w:val="2549"/>
        </w:trPr>
        <w:tc>
          <w:tcPr>
            <w:tcW w:w="4075" w:type="dxa"/>
            <w:gridSpan w:val="2"/>
            <w:tcBorders>
              <w:top w:val="single" w:sz="4" w:space="0" w:color="auto"/>
              <w:left w:val="single" w:sz="4" w:space="0" w:color="auto"/>
              <w:bottom w:val="single" w:sz="4" w:space="0" w:color="auto"/>
            </w:tcBorders>
          </w:tcPr>
          <w:p w14:paraId="0AB2A633" w14:textId="77777777" w:rsidR="00987B60" w:rsidRPr="00987B60" w:rsidRDefault="00987B60" w:rsidP="00987B60">
            <w:pPr>
              <w:widowControl w:val="0"/>
              <w:jc w:val="center"/>
              <w:rPr>
                <w:noProof w:val="0"/>
                <w:sz w:val="20"/>
                <w:szCs w:val="20"/>
                <w:lang w:val="ro-MD" w:eastAsia="ru-MD"/>
              </w:rPr>
            </w:pPr>
          </w:p>
          <w:p w14:paraId="029EAC4D" w14:textId="77777777" w:rsidR="00987B60" w:rsidRPr="00987B60" w:rsidRDefault="00987B60" w:rsidP="00987B60">
            <w:pPr>
              <w:widowControl w:val="0"/>
              <w:jc w:val="center"/>
              <w:rPr>
                <w:noProof w:val="0"/>
                <w:sz w:val="20"/>
                <w:szCs w:val="20"/>
                <w:lang w:val="ro-MD" w:eastAsia="ru-MD"/>
              </w:rPr>
            </w:pPr>
          </w:p>
          <w:p w14:paraId="1C44BB2D" w14:textId="77777777" w:rsidR="00987B60" w:rsidRPr="00987B60" w:rsidRDefault="00987B60" w:rsidP="00987B60">
            <w:pPr>
              <w:widowControl w:val="0"/>
              <w:jc w:val="center"/>
              <w:rPr>
                <w:noProof w:val="0"/>
                <w:sz w:val="20"/>
                <w:szCs w:val="20"/>
                <w:lang w:val="ro-MD" w:eastAsia="ru-MD"/>
              </w:rPr>
            </w:pPr>
          </w:p>
          <w:p w14:paraId="13CD5F7B" w14:textId="77777777" w:rsidR="00987B60" w:rsidRPr="00987B60" w:rsidRDefault="00987B60" w:rsidP="00987B60">
            <w:pPr>
              <w:widowControl w:val="0"/>
              <w:jc w:val="center"/>
              <w:rPr>
                <w:noProof w:val="0"/>
                <w:sz w:val="20"/>
                <w:szCs w:val="20"/>
                <w:lang w:val="ro-MD" w:eastAsia="ru-MD" w:bidi="en-US"/>
              </w:rPr>
            </w:pPr>
            <w:r w:rsidRPr="00987B60">
              <w:rPr>
                <w:noProof w:val="0"/>
                <w:sz w:val="20"/>
                <w:szCs w:val="20"/>
                <w:lang w:val="ro-MD" w:eastAsia="ru-MD"/>
              </w:rPr>
              <w:t>Console</w:t>
            </w:r>
          </w:p>
        </w:tc>
        <w:tc>
          <w:tcPr>
            <w:tcW w:w="6117" w:type="dxa"/>
            <w:gridSpan w:val="2"/>
            <w:tcBorders>
              <w:top w:val="single" w:sz="4" w:space="0" w:color="auto"/>
              <w:left w:val="single" w:sz="4" w:space="0" w:color="auto"/>
              <w:bottom w:val="single" w:sz="4" w:space="0" w:color="auto"/>
              <w:right w:val="single" w:sz="4" w:space="0" w:color="auto"/>
            </w:tcBorders>
          </w:tcPr>
          <w:p w14:paraId="48D4A9A8" w14:textId="77777777" w:rsidR="00987B60" w:rsidRPr="00987B60" w:rsidRDefault="00987B60" w:rsidP="00987B60">
            <w:pPr>
              <w:widowControl w:val="0"/>
              <w:jc w:val="both"/>
              <w:rPr>
                <w:noProof w:val="0"/>
                <w:sz w:val="20"/>
                <w:szCs w:val="20"/>
                <w:lang w:val="ro-MD" w:eastAsia="ru-MD"/>
              </w:rPr>
            </w:pPr>
            <w:proofErr w:type="spellStart"/>
            <w:r w:rsidRPr="00987B60">
              <w:rPr>
                <w:noProof w:val="0"/>
                <w:sz w:val="20"/>
                <w:szCs w:val="20"/>
                <w:lang w:val="ro-MD" w:eastAsia="ru-MD"/>
              </w:rPr>
              <w:t>There</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shall</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be</w:t>
            </w:r>
            <w:proofErr w:type="spellEnd"/>
            <w:r w:rsidRPr="00987B60">
              <w:rPr>
                <w:noProof w:val="0"/>
                <w:sz w:val="20"/>
                <w:szCs w:val="20"/>
                <w:lang w:val="ro-MD" w:eastAsia="ru-MD"/>
              </w:rPr>
              <w:t xml:space="preserve"> an operator console (</w:t>
            </w:r>
            <w:proofErr w:type="spellStart"/>
            <w:r w:rsidRPr="00987B60">
              <w:rPr>
                <w:noProof w:val="0"/>
                <w:sz w:val="20"/>
                <w:szCs w:val="20"/>
                <w:lang w:val="ro-MD" w:eastAsia="ru-MD"/>
              </w:rPr>
              <w:t>Operators</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Command</w:t>
            </w:r>
            <w:proofErr w:type="spellEnd"/>
            <w:r w:rsidRPr="00987B60">
              <w:rPr>
                <w:noProof w:val="0"/>
                <w:sz w:val="20"/>
                <w:szCs w:val="20"/>
                <w:lang w:val="ro-MD" w:eastAsia="ru-MD"/>
              </w:rPr>
              <w:t xml:space="preserve"> Unit) </w:t>
            </w:r>
            <w:proofErr w:type="spellStart"/>
            <w:r w:rsidRPr="00987B60">
              <w:rPr>
                <w:noProof w:val="0"/>
                <w:sz w:val="20"/>
                <w:szCs w:val="20"/>
                <w:lang w:val="ro-MD" w:eastAsia="ru-MD"/>
              </w:rPr>
              <w:t>that</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enables</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different</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sensors</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like</w:t>
            </w:r>
            <w:proofErr w:type="spellEnd"/>
            <w:r w:rsidRPr="00987B60">
              <w:rPr>
                <w:noProof w:val="0"/>
                <w:sz w:val="20"/>
                <w:szCs w:val="20"/>
                <w:lang w:val="ro-MD" w:eastAsia="ru-MD"/>
              </w:rPr>
              <w:t xml:space="preserve"> radar, GPS, electronic </w:t>
            </w:r>
            <w:proofErr w:type="spellStart"/>
            <w:r w:rsidRPr="00987B60">
              <w:rPr>
                <w:noProof w:val="0"/>
                <w:sz w:val="20"/>
                <w:szCs w:val="20"/>
                <w:lang w:val="ro-MD" w:eastAsia="ru-MD"/>
              </w:rPr>
              <w:t>compass</w:t>
            </w:r>
            <w:proofErr w:type="spellEnd"/>
            <w:r w:rsidRPr="00987B60">
              <w:rPr>
                <w:noProof w:val="0"/>
                <w:sz w:val="20"/>
                <w:szCs w:val="20"/>
                <w:lang w:val="ro-MD" w:eastAsia="ru-MD"/>
              </w:rPr>
              <w:t xml:space="preserve">, AIS, EOS, </w:t>
            </w:r>
            <w:proofErr w:type="spellStart"/>
            <w:r w:rsidRPr="00987B60">
              <w:rPr>
                <w:noProof w:val="0"/>
                <w:sz w:val="20"/>
                <w:szCs w:val="20"/>
                <w:lang w:val="ro-MD" w:eastAsia="ru-MD"/>
              </w:rPr>
              <w:t>to</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be</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commanded</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controlled</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and</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operated</w:t>
            </w:r>
            <w:proofErr w:type="spellEnd"/>
            <w:r w:rsidRPr="00987B60">
              <w:rPr>
                <w:noProof w:val="0"/>
                <w:sz w:val="20"/>
                <w:szCs w:val="20"/>
                <w:lang w:val="ro-MD" w:eastAsia="ru-MD"/>
              </w:rPr>
              <w:t xml:space="preserve">. Management </w:t>
            </w:r>
            <w:proofErr w:type="spellStart"/>
            <w:r w:rsidRPr="00987B60">
              <w:rPr>
                <w:noProof w:val="0"/>
                <w:sz w:val="20"/>
                <w:szCs w:val="20"/>
                <w:lang w:val="ro-MD" w:eastAsia="ru-MD"/>
              </w:rPr>
              <w:t>and</w:t>
            </w:r>
            <w:proofErr w:type="spellEnd"/>
            <w:r w:rsidRPr="00987B60">
              <w:rPr>
                <w:noProof w:val="0"/>
                <w:sz w:val="20"/>
                <w:szCs w:val="20"/>
                <w:lang w:val="ro-MD" w:eastAsia="ru-MD"/>
              </w:rPr>
              <w:t xml:space="preserve"> control of </w:t>
            </w:r>
            <w:proofErr w:type="spellStart"/>
            <w:r w:rsidRPr="00987B60">
              <w:rPr>
                <w:noProof w:val="0"/>
                <w:sz w:val="20"/>
                <w:szCs w:val="20"/>
                <w:lang w:val="ro-MD" w:eastAsia="ru-MD"/>
              </w:rPr>
              <w:t>all</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electro</w:t>
            </w:r>
            <w:proofErr w:type="spellEnd"/>
            <w:r w:rsidRPr="00987B60">
              <w:rPr>
                <w:noProof w:val="0"/>
                <w:sz w:val="20"/>
                <w:szCs w:val="20"/>
                <w:lang w:val="ro-MD" w:eastAsia="ru-MD"/>
              </w:rPr>
              <w:t xml:space="preserve">-optic module </w:t>
            </w:r>
            <w:proofErr w:type="spellStart"/>
            <w:r w:rsidRPr="00987B60">
              <w:rPr>
                <w:noProof w:val="0"/>
                <w:sz w:val="20"/>
                <w:szCs w:val="20"/>
                <w:lang w:val="ro-MD" w:eastAsia="ru-MD"/>
              </w:rPr>
              <w:t>systems</w:t>
            </w:r>
            <w:proofErr w:type="spellEnd"/>
            <w:r w:rsidRPr="00987B60">
              <w:rPr>
                <w:noProof w:val="0"/>
                <w:sz w:val="20"/>
                <w:szCs w:val="20"/>
                <w:lang w:val="ro-MD" w:eastAsia="ru-MD"/>
              </w:rPr>
              <w:t xml:space="preserve"> as </w:t>
            </w:r>
            <w:proofErr w:type="spellStart"/>
            <w:r w:rsidRPr="00987B60">
              <w:rPr>
                <w:noProof w:val="0"/>
                <w:sz w:val="20"/>
                <w:szCs w:val="20"/>
                <w:lang w:val="ro-MD" w:eastAsia="ru-MD"/>
              </w:rPr>
              <w:t>well</w:t>
            </w:r>
            <w:proofErr w:type="spellEnd"/>
            <w:r w:rsidRPr="00987B60">
              <w:rPr>
                <w:noProof w:val="0"/>
                <w:sz w:val="20"/>
                <w:szCs w:val="20"/>
                <w:lang w:val="ro-MD" w:eastAsia="ru-MD"/>
              </w:rPr>
              <w:t xml:space="preserve"> as </w:t>
            </w:r>
            <w:proofErr w:type="spellStart"/>
            <w:r w:rsidRPr="00987B60">
              <w:rPr>
                <w:noProof w:val="0"/>
                <w:sz w:val="20"/>
                <w:szCs w:val="20"/>
                <w:lang w:val="ro-MD" w:eastAsia="ru-MD"/>
              </w:rPr>
              <w:t>other</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existing</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modules</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devices</w:t>
            </w:r>
            <w:proofErr w:type="spellEnd"/>
            <w:r w:rsidRPr="00987B60">
              <w:rPr>
                <w:noProof w:val="0"/>
                <w:sz w:val="20"/>
                <w:szCs w:val="20"/>
                <w:lang w:val="ro-MD" w:eastAsia="ru-MD"/>
              </w:rPr>
              <w:t xml:space="preserve">, pan / </w:t>
            </w:r>
            <w:proofErr w:type="spellStart"/>
            <w:r w:rsidRPr="00987B60">
              <w:rPr>
                <w:noProof w:val="0"/>
                <w:sz w:val="20"/>
                <w:szCs w:val="20"/>
                <w:lang w:val="ro-MD" w:eastAsia="ru-MD"/>
              </w:rPr>
              <w:t>tilt</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and</w:t>
            </w:r>
            <w:proofErr w:type="spellEnd"/>
            <w:r w:rsidRPr="00987B60">
              <w:rPr>
                <w:noProof w:val="0"/>
                <w:sz w:val="20"/>
                <w:szCs w:val="20"/>
                <w:lang w:val="ro-MD" w:eastAsia="ru-MD"/>
              </w:rPr>
              <w:t xml:space="preserve"> lift / </w:t>
            </w:r>
            <w:proofErr w:type="spellStart"/>
            <w:r w:rsidRPr="00987B60">
              <w:rPr>
                <w:noProof w:val="0"/>
                <w:sz w:val="20"/>
                <w:szCs w:val="20"/>
                <w:lang w:val="ro-MD" w:eastAsia="ru-MD"/>
              </w:rPr>
              <w:t>lower</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mechanisms</w:t>
            </w:r>
            <w:proofErr w:type="spellEnd"/>
            <w:r w:rsidRPr="00987B60">
              <w:rPr>
                <w:noProof w:val="0"/>
                <w:sz w:val="20"/>
                <w:szCs w:val="20"/>
                <w:lang w:val="ro-MD" w:eastAsia="ru-MD"/>
              </w:rPr>
              <w:t xml:space="preserve"> are </w:t>
            </w:r>
            <w:proofErr w:type="spellStart"/>
            <w:r w:rsidRPr="00987B60">
              <w:rPr>
                <w:noProof w:val="0"/>
                <w:sz w:val="20"/>
                <w:szCs w:val="20"/>
                <w:lang w:val="ro-MD" w:eastAsia="ru-MD"/>
              </w:rPr>
              <w:t>organized</w:t>
            </w:r>
            <w:proofErr w:type="spellEnd"/>
            <w:r w:rsidRPr="00987B60">
              <w:rPr>
                <w:noProof w:val="0"/>
                <w:sz w:val="20"/>
                <w:szCs w:val="20"/>
                <w:lang w:val="ro-MD" w:eastAsia="ru-MD"/>
              </w:rPr>
              <w:t xml:space="preserve"> at </w:t>
            </w:r>
            <w:proofErr w:type="spellStart"/>
            <w:r w:rsidRPr="00987B60">
              <w:rPr>
                <w:noProof w:val="0"/>
                <w:sz w:val="20"/>
                <w:szCs w:val="20"/>
                <w:lang w:val="ro-MD" w:eastAsia="ru-MD"/>
              </w:rPr>
              <w:t>the</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operator's</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workstation</w:t>
            </w:r>
            <w:proofErr w:type="spellEnd"/>
            <w:r w:rsidRPr="00987B60">
              <w:rPr>
                <w:noProof w:val="0"/>
                <w:sz w:val="20"/>
                <w:szCs w:val="20"/>
                <w:lang w:val="ro-MD" w:eastAsia="ru-MD"/>
              </w:rPr>
              <w:t xml:space="preserve"> (console). It must </w:t>
            </w:r>
            <w:proofErr w:type="spellStart"/>
            <w:r w:rsidRPr="00987B60">
              <w:rPr>
                <w:noProof w:val="0"/>
                <w:sz w:val="20"/>
                <w:szCs w:val="20"/>
                <w:lang w:val="ro-MD" w:eastAsia="ru-MD"/>
              </w:rPr>
              <w:t>be</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implemented</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with</w:t>
            </w:r>
            <w:proofErr w:type="spellEnd"/>
            <w:r w:rsidRPr="00987B60">
              <w:rPr>
                <w:noProof w:val="0"/>
                <w:sz w:val="20"/>
                <w:szCs w:val="20"/>
                <w:lang w:val="ro-MD" w:eastAsia="ru-MD"/>
              </w:rPr>
              <w:t xml:space="preserve"> a software </w:t>
            </w:r>
            <w:proofErr w:type="spellStart"/>
            <w:r w:rsidRPr="00987B60">
              <w:rPr>
                <w:noProof w:val="0"/>
                <w:sz w:val="20"/>
                <w:szCs w:val="20"/>
                <w:lang w:val="ro-MD" w:eastAsia="ru-MD"/>
              </w:rPr>
              <w:t>package</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based</w:t>
            </w:r>
            <w:proofErr w:type="spellEnd"/>
            <w:r w:rsidRPr="00987B60">
              <w:rPr>
                <w:noProof w:val="0"/>
                <w:sz w:val="20"/>
                <w:szCs w:val="20"/>
                <w:lang w:val="ro-MD" w:eastAsia="ru-MD"/>
              </w:rPr>
              <w:t xml:space="preserve"> on </w:t>
            </w:r>
            <w:proofErr w:type="spellStart"/>
            <w:r w:rsidRPr="00987B60">
              <w:rPr>
                <w:noProof w:val="0"/>
                <w:sz w:val="20"/>
                <w:szCs w:val="20"/>
                <w:lang w:val="ro-MD" w:eastAsia="ru-MD"/>
              </w:rPr>
              <w:t>the</w:t>
            </w:r>
            <w:proofErr w:type="spellEnd"/>
            <w:r w:rsidRPr="00987B60">
              <w:rPr>
                <w:noProof w:val="0"/>
                <w:sz w:val="20"/>
                <w:szCs w:val="20"/>
                <w:lang w:val="ro-MD" w:eastAsia="ru-MD"/>
              </w:rPr>
              <w:t xml:space="preserve"> Windows </w:t>
            </w:r>
            <w:proofErr w:type="spellStart"/>
            <w:r w:rsidRPr="00987B60">
              <w:rPr>
                <w:noProof w:val="0"/>
                <w:sz w:val="20"/>
                <w:szCs w:val="20"/>
                <w:lang w:val="ro-MD" w:eastAsia="ru-MD"/>
              </w:rPr>
              <w:t>operating</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system</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that</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provides</w:t>
            </w:r>
            <w:proofErr w:type="spellEnd"/>
            <w:r w:rsidRPr="00987B60">
              <w:rPr>
                <w:noProof w:val="0"/>
                <w:sz w:val="20"/>
                <w:szCs w:val="20"/>
                <w:lang w:val="ro-MD" w:eastAsia="ru-MD"/>
              </w:rPr>
              <w:t xml:space="preserve"> a </w:t>
            </w:r>
            <w:proofErr w:type="spellStart"/>
            <w:r w:rsidRPr="00987B60">
              <w:rPr>
                <w:noProof w:val="0"/>
                <w:sz w:val="20"/>
                <w:szCs w:val="20"/>
                <w:lang w:val="ro-MD" w:eastAsia="ru-MD"/>
              </w:rPr>
              <w:t>stable</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and</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logical</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operating</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framework</w:t>
            </w:r>
            <w:proofErr w:type="spellEnd"/>
            <w:r w:rsidRPr="00987B60">
              <w:rPr>
                <w:noProof w:val="0"/>
                <w:sz w:val="20"/>
                <w:szCs w:val="20"/>
                <w:lang w:val="ro-MD" w:eastAsia="ru-MD"/>
              </w:rPr>
              <w:t xml:space="preserve">. The software </w:t>
            </w:r>
            <w:proofErr w:type="spellStart"/>
            <w:r w:rsidRPr="00987B60">
              <w:rPr>
                <w:noProof w:val="0"/>
                <w:sz w:val="20"/>
                <w:szCs w:val="20"/>
                <w:lang w:val="ro-MD" w:eastAsia="ru-MD"/>
              </w:rPr>
              <w:t>package</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is</w:t>
            </w:r>
            <w:proofErr w:type="spellEnd"/>
            <w:r w:rsidRPr="00987B60">
              <w:rPr>
                <w:noProof w:val="0"/>
                <w:sz w:val="20"/>
                <w:szCs w:val="20"/>
                <w:lang w:val="ro-MD" w:eastAsia="ru-MD"/>
              </w:rPr>
              <w:t xml:space="preserve"> modular in </w:t>
            </w:r>
            <w:proofErr w:type="spellStart"/>
            <w:r w:rsidRPr="00987B60">
              <w:rPr>
                <w:noProof w:val="0"/>
                <w:sz w:val="20"/>
                <w:szCs w:val="20"/>
                <w:lang w:val="ro-MD" w:eastAsia="ru-MD"/>
              </w:rPr>
              <w:t>nature</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and</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is</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fully</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designed</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to</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provide</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user-friendly</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controls</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interface</w:t>
            </w:r>
            <w:proofErr w:type="spellEnd"/>
            <w:r w:rsidRPr="00987B60">
              <w:rPr>
                <w:noProof w:val="0"/>
                <w:sz w:val="20"/>
                <w:szCs w:val="20"/>
                <w:lang w:val="ro-MD" w:eastAsia="ru-MD"/>
              </w:rPr>
              <w:t xml:space="preserve">). Operator </w:t>
            </w:r>
            <w:proofErr w:type="spellStart"/>
            <w:r w:rsidRPr="00987B60">
              <w:rPr>
                <w:noProof w:val="0"/>
                <w:sz w:val="20"/>
                <w:szCs w:val="20"/>
                <w:lang w:val="ro-MD" w:eastAsia="ru-MD"/>
              </w:rPr>
              <w:t>workstation</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provides</w:t>
            </w:r>
            <w:proofErr w:type="spellEnd"/>
            <w:r w:rsidRPr="00987B60">
              <w:rPr>
                <w:noProof w:val="0"/>
                <w:sz w:val="20"/>
                <w:szCs w:val="20"/>
                <w:lang w:val="ro-MD" w:eastAsia="ru-MD"/>
              </w:rPr>
              <w:t xml:space="preserve"> comprehensive control, monitoring </w:t>
            </w:r>
            <w:proofErr w:type="spellStart"/>
            <w:r w:rsidRPr="00987B60">
              <w:rPr>
                <w:noProof w:val="0"/>
                <w:sz w:val="20"/>
                <w:szCs w:val="20"/>
                <w:lang w:val="ro-MD" w:eastAsia="ru-MD"/>
              </w:rPr>
              <w:t>and</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information</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visualization</w:t>
            </w:r>
            <w:proofErr w:type="spellEnd"/>
            <w:r w:rsidRPr="00987B60">
              <w:rPr>
                <w:noProof w:val="0"/>
                <w:sz w:val="20"/>
                <w:szCs w:val="20"/>
                <w:lang w:val="ro-MD" w:eastAsia="ru-MD"/>
              </w:rPr>
              <w:t xml:space="preserve"> of IR, DC </w:t>
            </w:r>
            <w:proofErr w:type="spellStart"/>
            <w:r w:rsidRPr="00987B60">
              <w:rPr>
                <w:noProof w:val="0"/>
                <w:sz w:val="20"/>
                <w:szCs w:val="20"/>
                <w:lang w:val="ro-MD" w:eastAsia="ru-MD"/>
              </w:rPr>
              <w:t>and</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other</w:t>
            </w:r>
            <w:proofErr w:type="spellEnd"/>
            <w:r w:rsidRPr="00987B60">
              <w:rPr>
                <w:noProof w:val="0"/>
                <w:sz w:val="20"/>
                <w:szCs w:val="20"/>
                <w:lang w:val="ro-MD" w:eastAsia="ru-MD"/>
              </w:rPr>
              <w:t xml:space="preserve"> </w:t>
            </w:r>
            <w:proofErr w:type="spellStart"/>
            <w:r w:rsidRPr="00987B60">
              <w:rPr>
                <w:noProof w:val="0"/>
                <w:sz w:val="20"/>
                <w:szCs w:val="20"/>
                <w:lang w:val="ro-MD" w:eastAsia="ru-MD"/>
              </w:rPr>
              <w:t>installed</w:t>
            </w:r>
            <w:proofErr w:type="spellEnd"/>
            <w:r w:rsidRPr="00987B60">
              <w:rPr>
                <w:noProof w:val="0"/>
                <w:sz w:val="20"/>
                <w:szCs w:val="20"/>
                <w:lang w:val="ro-MD" w:eastAsia="ru-MD"/>
              </w:rPr>
              <w:t xml:space="preserve"> individual </w:t>
            </w:r>
            <w:proofErr w:type="spellStart"/>
            <w:r w:rsidRPr="00987B60">
              <w:rPr>
                <w:noProof w:val="0"/>
                <w:sz w:val="20"/>
                <w:szCs w:val="20"/>
                <w:lang w:val="ro-MD" w:eastAsia="ru-MD"/>
              </w:rPr>
              <w:t>subcomponents</w:t>
            </w:r>
            <w:proofErr w:type="spellEnd"/>
            <w:r w:rsidRPr="00987B60">
              <w:rPr>
                <w:noProof w:val="0"/>
                <w:sz w:val="20"/>
                <w:szCs w:val="20"/>
                <w:lang w:val="ro-MD" w:eastAsia="ru-MD"/>
              </w:rPr>
              <w:t>.</w:t>
            </w:r>
          </w:p>
        </w:tc>
      </w:tr>
      <w:tr w:rsidR="00987B60" w:rsidRPr="00987B60" w14:paraId="43B51E4F" w14:textId="77777777" w:rsidTr="00987B60">
        <w:trPr>
          <w:trHeight w:hRule="exact" w:val="564"/>
        </w:trPr>
        <w:tc>
          <w:tcPr>
            <w:tcW w:w="4075" w:type="dxa"/>
            <w:gridSpan w:val="2"/>
            <w:tcBorders>
              <w:top w:val="single" w:sz="4" w:space="0" w:color="auto"/>
              <w:left w:val="single" w:sz="4" w:space="0" w:color="auto"/>
              <w:bottom w:val="single" w:sz="4" w:space="0" w:color="auto"/>
            </w:tcBorders>
          </w:tcPr>
          <w:p w14:paraId="61D15081" w14:textId="77777777" w:rsidR="00987B60" w:rsidRPr="00987B60" w:rsidRDefault="00987B60" w:rsidP="00987B60">
            <w:pPr>
              <w:widowControl w:val="0"/>
              <w:jc w:val="center"/>
              <w:rPr>
                <w:noProof w:val="0"/>
                <w:sz w:val="20"/>
                <w:szCs w:val="20"/>
                <w:lang w:val="ro-MD" w:eastAsia="ru-MD" w:bidi="en-US"/>
              </w:rPr>
            </w:pPr>
            <w:proofErr w:type="spellStart"/>
            <w:r w:rsidRPr="00987B60">
              <w:rPr>
                <w:noProof w:val="0"/>
                <w:sz w:val="20"/>
                <w:szCs w:val="20"/>
                <w:lang w:val="ru-MD" w:eastAsia="ru-MD"/>
              </w:rPr>
              <w:t>Keyboard</w:t>
            </w:r>
            <w:proofErr w:type="spellEnd"/>
          </w:p>
        </w:tc>
        <w:tc>
          <w:tcPr>
            <w:tcW w:w="6117" w:type="dxa"/>
            <w:gridSpan w:val="2"/>
            <w:tcBorders>
              <w:top w:val="single" w:sz="4" w:space="0" w:color="auto"/>
              <w:left w:val="single" w:sz="4" w:space="0" w:color="auto"/>
              <w:bottom w:val="single" w:sz="4" w:space="0" w:color="auto"/>
              <w:right w:val="single" w:sz="4" w:space="0" w:color="auto"/>
            </w:tcBorders>
          </w:tcPr>
          <w:p w14:paraId="360A4991" w14:textId="77777777" w:rsidR="00987B60" w:rsidRPr="00987B60" w:rsidRDefault="00987B60" w:rsidP="00987B60">
            <w:pPr>
              <w:widowControl w:val="0"/>
              <w:jc w:val="both"/>
              <w:rPr>
                <w:noProof w:val="0"/>
                <w:sz w:val="20"/>
                <w:szCs w:val="20"/>
                <w:lang w:val="ro-MD" w:eastAsia="ru-MD"/>
              </w:rPr>
            </w:pPr>
            <w:r w:rsidRPr="00987B60">
              <w:rPr>
                <w:noProof w:val="0"/>
                <w:sz w:val="20"/>
                <w:szCs w:val="20"/>
                <w:lang w:val="en-US" w:eastAsia="ru-MD"/>
              </w:rPr>
              <w:t>There shall be programmable keyboard shortcuts for basic and advance functions.</w:t>
            </w:r>
          </w:p>
        </w:tc>
      </w:tr>
      <w:tr w:rsidR="00987B60" w:rsidRPr="00987B60" w14:paraId="2F85E828" w14:textId="77777777" w:rsidTr="00987B60">
        <w:trPr>
          <w:trHeight w:hRule="exact" w:val="852"/>
        </w:trPr>
        <w:tc>
          <w:tcPr>
            <w:tcW w:w="4075" w:type="dxa"/>
            <w:gridSpan w:val="2"/>
            <w:tcBorders>
              <w:top w:val="single" w:sz="4" w:space="0" w:color="auto"/>
              <w:left w:val="single" w:sz="4" w:space="0" w:color="auto"/>
              <w:bottom w:val="single" w:sz="4" w:space="0" w:color="auto"/>
            </w:tcBorders>
          </w:tcPr>
          <w:p w14:paraId="1658A65A" w14:textId="77777777" w:rsidR="00987B60" w:rsidRPr="00987B60" w:rsidRDefault="00987B60" w:rsidP="00987B60">
            <w:pPr>
              <w:widowControl w:val="0"/>
              <w:jc w:val="center"/>
              <w:rPr>
                <w:noProof w:val="0"/>
                <w:sz w:val="20"/>
                <w:szCs w:val="20"/>
                <w:lang w:val="ro-MD" w:eastAsia="ru-MD" w:bidi="en-US"/>
              </w:rPr>
            </w:pPr>
            <w:r w:rsidRPr="00987B60">
              <w:rPr>
                <w:noProof w:val="0"/>
                <w:sz w:val="20"/>
                <w:szCs w:val="20"/>
                <w:lang w:val="ru-MD" w:eastAsia="ru-MD"/>
              </w:rPr>
              <w:t>Mouse</w:t>
            </w:r>
          </w:p>
        </w:tc>
        <w:tc>
          <w:tcPr>
            <w:tcW w:w="6117" w:type="dxa"/>
            <w:gridSpan w:val="2"/>
            <w:tcBorders>
              <w:top w:val="single" w:sz="4" w:space="0" w:color="auto"/>
              <w:left w:val="single" w:sz="4" w:space="0" w:color="auto"/>
              <w:bottom w:val="single" w:sz="4" w:space="0" w:color="auto"/>
              <w:right w:val="single" w:sz="4" w:space="0" w:color="auto"/>
            </w:tcBorders>
          </w:tcPr>
          <w:p w14:paraId="61F28284" w14:textId="77777777" w:rsidR="00987B60" w:rsidRPr="00987B60" w:rsidRDefault="00987B60" w:rsidP="00987B60">
            <w:pPr>
              <w:widowControl w:val="0"/>
              <w:tabs>
                <w:tab w:val="left" w:pos="2214"/>
              </w:tabs>
              <w:jc w:val="both"/>
              <w:rPr>
                <w:noProof w:val="0"/>
                <w:sz w:val="20"/>
                <w:szCs w:val="20"/>
                <w:lang w:val="ro-MD" w:eastAsia="ru-MD"/>
              </w:rPr>
            </w:pPr>
            <w:r w:rsidRPr="00987B60">
              <w:rPr>
                <w:noProof w:val="0"/>
                <w:sz w:val="20"/>
                <w:szCs w:val="20"/>
                <w:lang w:val="en-US" w:eastAsia="ru-MD"/>
              </w:rPr>
              <w:t>There shall be full mouse control operations that help the operator with control, navigation, tracking and data input.</w:t>
            </w:r>
          </w:p>
        </w:tc>
      </w:tr>
      <w:tr w:rsidR="00987B60" w:rsidRPr="00987B60" w14:paraId="2401D006" w14:textId="77777777" w:rsidTr="00987B60">
        <w:trPr>
          <w:trHeight w:hRule="exact" w:val="863"/>
        </w:trPr>
        <w:tc>
          <w:tcPr>
            <w:tcW w:w="4075" w:type="dxa"/>
            <w:gridSpan w:val="2"/>
            <w:tcBorders>
              <w:top w:val="single" w:sz="4" w:space="0" w:color="auto"/>
              <w:left w:val="single" w:sz="4" w:space="0" w:color="auto"/>
              <w:bottom w:val="single" w:sz="4" w:space="0" w:color="auto"/>
            </w:tcBorders>
          </w:tcPr>
          <w:p w14:paraId="3F281714" w14:textId="77777777" w:rsidR="00987B60" w:rsidRPr="00987B60" w:rsidRDefault="00987B60" w:rsidP="00987B60">
            <w:pPr>
              <w:widowControl w:val="0"/>
              <w:jc w:val="center"/>
              <w:rPr>
                <w:noProof w:val="0"/>
                <w:sz w:val="20"/>
                <w:szCs w:val="20"/>
                <w:lang w:val="ro-MD" w:eastAsia="ru-MD" w:bidi="en-US"/>
              </w:rPr>
            </w:pPr>
            <w:proofErr w:type="spellStart"/>
            <w:r w:rsidRPr="00987B60">
              <w:rPr>
                <w:noProof w:val="0"/>
                <w:sz w:val="20"/>
                <w:szCs w:val="20"/>
                <w:lang w:val="ru-MD" w:eastAsia="ru-MD"/>
              </w:rPr>
              <w:t>Joystick</w:t>
            </w:r>
            <w:proofErr w:type="spellEnd"/>
          </w:p>
        </w:tc>
        <w:tc>
          <w:tcPr>
            <w:tcW w:w="6117" w:type="dxa"/>
            <w:gridSpan w:val="2"/>
            <w:tcBorders>
              <w:top w:val="single" w:sz="4" w:space="0" w:color="auto"/>
              <w:left w:val="single" w:sz="4" w:space="0" w:color="auto"/>
              <w:bottom w:val="single" w:sz="4" w:space="0" w:color="auto"/>
              <w:right w:val="single" w:sz="4" w:space="0" w:color="auto"/>
            </w:tcBorders>
          </w:tcPr>
          <w:p w14:paraId="000A3E39" w14:textId="77777777" w:rsidR="00987B60" w:rsidRPr="00987B60" w:rsidRDefault="00987B60" w:rsidP="00987B60">
            <w:pPr>
              <w:widowControl w:val="0"/>
              <w:tabs>
                <w:tab w:val="left" w:pos="1075"/>
              </w:tabs>
              <w:jc w:val="both"/>
              <w:rPr>
                <w:noProof w:val="0"/>
                <w:sz w:val="20"/>
                <w:szCs w:val="20"/>
                <w:lang w:val="ro-MD" w:eastAsia="ru-MD"/>
              </w:rPr>
            </w:pPr>
            <w:r w:rsidRPr="00987B60">
              <w:rPr>
                <w:noProof w:val="0"/>
                <w:sz w:val="20"/>
                <w:szCs w:val="20"/>
                <w:lang w:val="en-US" w:eastAsia="ru-MD"/>
              </w:rPr>
              <w:t>There shall be full joystick control XYZ (Rotation) and programmable buttons for basic and advance functions.</w:t>
            </w:r>
          </w:p>
        </w:tc>
      </w:tr>
      <w:tr w:rsidR="00987B60" w:rsidRPr="00987B60" w14:paraId="3044669A" w14:textId="77777777" w:rsidTr="00987B60">
        <w:trPr>
          <w:trHeight w:hRule="exact" w:val="1121"/>
        </w:trPr>
        <w:tc>
          <w:tcPr>
            <w:tcW w:w="4075" w:type="dxa"/>
            <w:gridSpan w:val="2"/>
            <w:tcBorders>
              <w:top w:val="single" w:sz="4" w:space="0" w:color="auto"/>
              <w:left w:val="single" w:sz="4" w:space="0" w:color="auto"/>
              <w:bottom w:val="single" w:sz="4" w:space="0" w:color="auto"/>
            </w:tcBorders>
          </w:tcPr>
          <w:p w14:paraId="74963C50" w14:textId="77777777" w:rsidR="00987B60" w:rsidRPr="00987B60" w:rsidRDefault="00987B60" w:rsidP="00987B60">
            <w:pPr>
              <w:widowControl w:val="0"/>
              <w:jc w:val="center"/>
              <w:rPr>
                <w:noProof w:val="0"/>
                <w:sz w:val="20"/>
                <w:szCs w:val="20"/>
                <w:lang w:val="ro-MD" w:eastAsia="ru-MD" w:bidi="en-US"/>
              </w:rPr>
            </w:pPr>
            <w:proofErr w:type="spellStart"/>
            <w:r w:rsidRPr="00987B60">
              <w:rPr>
                <w:noProof w:val="0"/>
                <w:sz w:val="20"/>
                <w:szCs w:val="20"/>
                <w:lang w:val="ru-MD" w:eastAsia="ru-MD"/>
              </w:rPr>
              <w:t>Cartography</w:t>
            </w:r>
            <w:proofErr w:type="spellEnd"/>
          </w:p>
        </w:tc>
        <w:tc>
          <w:tcPr>
            <w:tcW w:w="6117" w:type="dxa"/>
            <w:gridSpan w:val="2"/>
            <w:tcBorders>
              <w:top w:val="single" w:sz="4" w:space="0" w:color="auto"/>
              <w:left w:val="single" w:sz="4" w:space="0" w:color="auto"/>
              <w:bottom w:val="single" w:sz="4" w:space="0" w:color="auto"/>
              <w:right w:val="single" w:sz="4" w:space="0" w:color="auto"/>
            </w:tcBorders>
          </w:tcPr>
          <w:p w14:paraId="4294B123" w14:textId="77777777" w:rsidR="00987B60" w:rsidRPr="00987B60" w:rsidRDefault="00987B60" w:rsidP="00987B60">
            <w:pPr>
              <w:widowControl w:val="0"/>
              <w:jc w:val="both"/>
              <w:rPr>
                <w:noProof w:val="0"/>
                <w:sz w:val="20"/>
                <w:szCs w:val="20"/>
                <w:lang w:val="en-US" w:eastAsia="ru-MD"/>
              </w:rPr>
            </w:pPr>
            <w:r w:rsidRPr="00987B60">
              <w:rPr>
                <w:noProof w:val="0"/>
                <w:sz w:val="20"/>
                <w:szCs w:val="20"/>
                <w:lang w:val="en-US" w:eastAsia="ru-MD"/>
              </w:rPr>
              <w:t>Cartography or electronic map with overlaid information and at minimum:</w:t>
            </w:r>
          </w:p>
          <w:p w14:paraId="5D5C7117" w14:textId="77777777" w:rsidR="00987B60" w:rsidRPr="00987B60" w:rsidRDefault="00987B60" w:rsidP="00987B60">
            <w:pPr>
              <w:widowControl w:val="0"/>
              <w:jc w:val="both"/>
              <w:rPr>
                <w:noProof w:val="0"/>
                <w:sz w:val="20"/>
                <w:szCs w:val="20"/>
                <w:lang w:val="en-US" w:eastAsia="ru-MD"/>
              </w:rPr>
            </w:pPr>
            <w:r w:rsidRPr="00987B60">
              <w:rPr>
                <w:noProof w:val="0"/>
                <w:sz w:val="20"/>
                <w:szCs w:val="20"/>
                <w:lang w:val="en-US" w:eastAsia="ru-MD"/>
              </w:rPr>
              <w:t>– camera position, orientation and information,</w:t>
            </w:r>
          </w:p>
          <w:p w14:paraId="3E6B7658" w14:textId="77777777" w:rsidR="00987B60" w:rsidRPr="00987B60" w:rsidRDefault="00987B60" w:rsidP="00987B60">
            <w:pPr>
              <w:widowControl w:val="0"/>
              <w:jc w:val="both"/>
              <w:rPr>
                <w:noProof w:val="0"/>
                <w:sz w:val="20"/>
                <w:szCs w:val="20"/>
                <w:lang w:val="en-US" w:eastAsia="ru-MD"/>
              </w:rPr>
            </w:pPr>
            <w:r w:rsidRPr="00987B60">
              <w:rPr>
                <w:noProof w:val="0"/>
                <w:sz w:val="20"/>
                <w:szCs w:val="20"/>
                <w:lang w:val="en-US" w:eastAsia="ru-MD"/>
              </w:rPr>
              <w:t>– target position, orientation and information,</w:t>
            </w:r>
          </w:p>
          <w:p w14:paraId="3BA7D287" w14:textId="77777777" w:rsidR="00987B60" w:rsidRPr="00987B60" w:rsidRDefault="00987B60" w:rsidP="00987B60">
            <w:pPr>
              <w:widowControl w:val="0"/>
              <w:jc w:val="both"/>
              <w:rPr>
                <w:noProof w:val="0"/>
                <w:sz w:val="20"/>
                <w:szCs w:val="20"/>
                <w:lang w:val="en-US" w:eastAsia="ru-MD"/>
              </w:rPr>
            </w:pPr>
            <w:r w:rsidRPr="00987B60">
              <w:rPr>
                <w:noProof w:val="0"/>
                <w:sz w:val="20"/>
                <w:szCs w:val="20"/>
                <w:lang w:val="en-US" w:eastAsia="ru-MD"/>
              </w:rPr>
              <w:t>– cursor information about coordinates and elevation.</w:t>
            </w:r>
          </w:p>
        </w:tc>
      </w:tr>
      <w:tr w:rsidR="00987B60" w:rsidRPr="00987B60" w14:paraId="519DEAE6" w14:textId="77777777" w:rsidTr="00987B60">
        <w:trPr>
          <w:trHeight w:hRule="exact" w:val="997"/>
        </w:trPr>
        <w:tc>
          <w:tcPr>
            <w:tcW w:w="4075" w:type="dxa"/>
            <w:gridSpan w:val="2"/>
            <w:tcBorders>
              <w:top w:val="single" w:sz="4" w:space="0" w:color="auto"/>
              <w:left w:val="single" w:sz="4" w:space="0" w:color="auto"/>
              <w:bottom w:val="single" w:sz="4" w:space="0" w:color="auto"/>
            </w:tcBorders>
          </w:tcPr>
          <w:p w14:paraId="4B20E874" w14:textId="77777777" w:rsidR="00987B60" w:rsidRPr="00987B60" w:rsidRDefault="00987B60" w:rsidP="00987B60">
            <w:pPr>
              <w:widowControl w:val="0"/>
              <w:jc w:val="center"/>
              <w:rPr>
                <w:noProof w:val="0"/>
                <w:sz w:val="20"/>
                <w:szCs w:val="20"/>
                <w:lang w:val="ro-MD" w:eastAsia="ru-MD" w:bidi="en-US"/>
              </w:rPr>
            </w:pPr>
            <w:r w:rsidRPr="00987B60">
              <w:rPr>
                <w:noProof w:val="0"/>
                <w:sz w:val="20"/>
                <w:szCs w:val="20"/>
                <w:lang w:val="ru-MD" w:eastAsia="ru-MD"/>
              </w:rPr>
              <w:t>Maps</w:t>
            </w:r>
          </w:p>
        </w:tc>
        <w:tc>
          <w:tcPr>
            <w:tcW w:w="6117" w:type="dxa"/>
            <w:gridSpan w:val="2"/>
            <w:tcBorders>
              <w:top w:val="single" w:sz="4" w:space="0" w:color="auto"/>
              <w:left w:val="single" w:sz="4" w:space="0" w:color="auto"/>
              <w:bottom w:val="single" w:sz="4" w:space="0" w:color="auto"/>
              <w:right w:val="single" w:sz="4" w:space="0" w:color="auto"/>
            </w:tcBorders>
          </w:tcPr>
          <w:p w14:paraId="4882810F" w14:textId="77777777" w:rsidR="00987B60" w:rsidRPr="00987B60" w:rsidRDefault="00987B60" w:rsidP="00987B60">
            <w:pPr>
              <w:widowControl w:val="0"/>
              <w:jc w:val="both"/>
              <w:rPr>
                <w:noProof w:val="0"/>
                <w:sz w:val="20"/>
                <w:szCs w:val="20"/>
                <w:lang w:val="ro-MD" w:eastAsia="ru-MD"/>
              </w:rPr>
            </w:pPr>
            <w:r w:rsidRPr="00987B60">
              <w:rPr>
                <w:noProof w:val="0"/>
                <w:sz w:val="20"/>
                <w:szCs w:val="20"/>
                <w:lang w:val="en-US" w:eastAsia="ru-MD"/>
              </w:rPr>
              <w:t>There shall be raster, vector and ENC map support available. With the option of updating and expansion of map database. Maps shall be stored locally on the computer or on the proprietary localized server.</w:t>
            </w:r>
          </w:p>
        </w:tc>
      </w:tr>
      <w:tr w:rsidR="00987B60" w:rsidRPr="00987B60" w14:paraId="585B3C39" w14:textId="77777777" w:rsidTr="00987B60">
        <w:trPr>
          <w:trHeight w:hRule="exact" w:val="429"/>
        </w:trPr>
        <w:tc>
          <w:tcPr>
            <w:tcW w:w="4075" w:type="dxa"/>
            <w:gridSpan w:val="2"/>
            <w:tcBorders>
              <w:top w:val="single" w:sz="4" w:space="0" w:color="auto"/>
              <w:left w:val="single" w:sz="4" w:space="0" w:color="auto"/>
              <w:bottom w:val="single" w:sz="4" w:space="0" w:color="auto"/>
            </w:tcBorders>
          </w:tcPr>
          <w:p w14:paraId="32495A37" w14:textId="77777777" w:rsidR="00987B60" w:rsidRPr="00987B60" w:rsidRDefault="00987B60" w:rsidP="00987B60">
            <w:pPr>
              <w:widowControl w:val="0"/>
              <w:jc w:val="center"/>
              <w:rPr>
                <w:noProof w:val="0"/>
                <w:sz w:val="20"/>
                <w:szCs w:val="20"/>
                <w:lang w:val="ro-MD" w:eastAsia="ru-MD" w:bidi="en-US"/>
              </w:rPr>
            </w:pPr>
            <w:proofErr w:type="spellStart"/>
            <w:r w:rsidRPr="00987B60">
              <w:rPr>
                <w:noProof w:val="0"/>
                <w:sz w:val="20"/>
                <w:szCs w:val="20"/>
                <w:lang w:val="ru-MD" w:eastAsia="ru-MD"/>
              </w:rPr>
              <w:t>Raster</w:t>
            </w:r>
            <w:proofErr w:type="spellEnd"/>
          </w:p>
        </w:tc>
        <w:tc>
          <w:tcPr>
            <w:tcW w:w="6117" w:type="dxa"/>
            <w:gridSpan w:val="2"/>
            <w:tcBorders>
              <w:top w:val="single" w:sz="4" w:space="0" w:color="auto"/>
              <w:left w:val="single" w:sz="4" w:space="0" w:color="auto"/>
              <w:bottom w:val="single" w:sz="4" w:space="0" w:color="auto"/>
              <w:right w:val="single" w:sz="4" w:space="0" w:color="auto"/>
            </w:tcBorders>
          </w:tcPr>
          <w:p w14:paraId="4316AF98" w14:textId="77777777" w:rsidR="00987B60" w:rsidRPr="00987B60" w:rsidRDefault="00987B60" w:rsidP="00987B60">
            <w:pPr>
              <w:widowControl w:val="0"/>
              <w:jc w:val="both"/>
              <w:rPr>
                <w:noProof w:val="0"/>
                <w:sz w:val="20"/>
                <w:szCs w:val="20"/>
                <w:lang w:val="ro-MD" w:eastAsia="ru-MD"/>
              </w:rPr>
            </w:pPr>
            <w:r w:rsidRPr="00987B60">
              <w:rPr>
                <w:noProof w:val="0"/>
                <w:sz w:val="20"/>
                <w:szCs w:val="20"/>
                <w:lang w:val="en-US" w:eastAsia="ru-MD"/>
              </w:rPr>
              <w:t>There shall be raster maps for the map server.</w:t>
            </w:r>
          </w:p>
        </w:tc>
      </w:tr>
      <w:tr w:rsidR="00987B60" w:rsidRPr="00987B60" w14:paraId="547C1DFE" w14:textId="77777777" w:rsidTr="00987B60">
        <w:trPr>
          <w:trHeight w:hRule="exact" w:val="562"/>
        </w:trPr>
        <w:tc>
          <w:tcPr>
            <w:tcW w:w="4075" w:type="dxa"/>
            <w:gridSpan w:val="2"/>
            <w:tcBorders>
              <w:top w:val="single" w:sz="4" w:space="0" w:color="auto"/>
              <w:left w:val="single" w:sz="4" w:space="0" w:color="auto"/>
              <w:bottom w:val="single" w:sz="4" w:space="0" w:color="auto"/>
            </w:tcBorders>
          </w:tcPr>
          <w:p w14:paraId="3F224706" w14:textId="77777777" w:rsidR="00987B60" w:rsidRPr="00987B60" w:rsidRDefault="00987B60" w:rsidP="00987B60">
            <w:pPr>
              <w:widowControl w:val="0"/>
              <w:jc w:val="center"/>
              <w:rPr>
                <w:noProof w:val="0"/>
                <w:sz w:val="20"/>
                <w:szCs w:val="20"/>
                <w:lang w:val="ro-MD" w:eastAsia="ru-MD" w:bidi="en-US"/>
              </w:rPr>
            </w:pPr>
            <w:proofErr w:type="spellStart"/>
            <w:r w:rsidRPr="00987B60">
              <w:rPr>
                <w:noProof w:val="0"/>
                <w:sz w:val="20"/>
                <w:szCs w:val="20"/>
                <w:lang w:val="ru-MD" w:eastAsia="ru-MD"/>
              </w:rPr>
              <w:t>Vector</w:t>
            </w:r>
            <w:proofErr w:type="spellEnd"/>
          </w:p>
        </w:tc>
        <w:tc>
          <w:tcPr>
            <w:tcW w:w="6117" w:type="dxa"/>
            <w:gridSpan w:val="2"/>
            <w:tcBorders>
              <w:top w:val="single" w:sz="4" w:space="0" w:color="auto"/>
              <w:left w:val="single" w:sz="4" w:space="0" w:color="auto"/>
              <w:bottom w:val="single" w:sz="4" w:space="0" w:color="auto"/>
              <w:right w:val="single" w:sz="4" w:space="0" w:color="auto"/>
            </w:tcBorders>
          </w:tcPr>
          <w:p w14:paraId="210B95BC" w14:textId="77777777" w:rsidR="00987B60" w:rsidRPr="00987B60" w:rsidRDefault="00987B60" w:rsidP="00987B60">
            <w:pPr>
              <w:widowControl w:val="0"/>
              <w:jc w:val="both"/>
              <w:rPr>
                <w:noProof w:val="0"/>
                <w:sz w:val="20"/>
                <w:szCs w:val="20"/>
                <w:lang w:val="ro-MD" w:eastAsia="ru-MD"/>
              </w:rPr>
            </w:pPr>
            <w:r w:rsidRPr="00987B60">
              <w:rPr>
                <w:noProof w:val="0"/>
                <w:sz w:val="20"/>
                <w:szCs w:val="20"/>
                <w:lang w:val="en-US" w:eastAsia="ru-MD"/>
              </w:rPr>
              <w:t xml:space="preserve">There shall be support for standard vector maps either directly or through </w:t>
            </w:r>
            <w:proofErr w:type="spellStart"/>
            <w:r w:rsidRPr="00987B60">
              <w:rPr>
                <w:noProof w:val="0"/>
                <w:sz w:val="20"/>
                <w:szCs w:val="20"/>
                <w:lang w:val="en-US" w:eastAsia="ru-MD"/>
              </w:rPr>
              <w:t>Geoserver</w:t>
            </w:r>
            <w:proofErr w:type="spellEnd"/>
            <w:r w:rsidRPr="00987B60">
              <w:rPr>
                <w:noProof w:val="0"/>
                <w:sz w:val="20"/>
                <w:szCs w:val="20"/>
                <w:lang w:val="en-US" w:eastAsia="ru-MD"/>
              </w:rPr>
              <w:t xml:space="preserve"> (or similar) server application.</w:t>
            </w:r>
          </w:p>
        </w:tc>
      </w:tr>
      <w:tr w:rsidR="00987B60" w:rsidRPr="00987B60" w14:paraId="4EA81E8C" w14:textId="77777777" w:rsidTr="00987B60">
        <w:trPr>
          <w:trHeight w:hRule="exact" w:val="838"/>
        </w:trPr>
        <w:tc>
          <w:tcPr>
            <w:tcW w:w="4075" w:type="dxa"/>
            <w:gridSpan w:val="2"/>
            <w:tcBorders>
              <w:top w:val="single" w:sz="4" w:space="0" w:color="auto"/>
              <w:left w:val="single" w:sz="4" w:space="0" w:color="auto"/>
              <w:bottom w:val="single" w:sz="4" w:space="0" w:color="auto"/>
            </w:tcBorders>
          </w:tcPr>
          <w:p w14:paraId="38978B2A" w14:textId="77777777" w:rsidR="00987B60" w:rsidRPr="00987B60" w:rsidRDefault="00987B60" w:rsidP="00987B60">
            <w:pPr>
              <w:widowControl w:val="0"/>
              <w:jc w:val="center"/>
              <w:rPr>
                <w:noProof w:val="0"/>
                <w:sz w:val="20"/>
                <w:szCs w:val="20"/>
                <w:lang w:val="ro-MD" w:eastAsia="ru-MD" w:bidi="en-US"/>
              </w:rPr>
            </w:pPr>
            <w:proofErr w:type="spellStart"/>
            <w:r w:rsidRPr="00987B60">
              <w:rPr>
                <w:noProof w:val="0"/>
                <w:sz w:val="20"/>
                <w:szCs w:val="20"/>
                <w:lang w:val="ru-MD" w:eastAsia="ru-MD"/>
              </w:rPr>
              <w:t>GeoServer</w:t>
            </w:r>
            <w:proofErr w:type="spellEnd"/>
          </w:p>
        </w:tc>
        <w:tc>
          <w:tcPr>
            <w:tcW w:w="6117" w:type="dxa"/>
            <w:gridSpan w:val="2"/>
            <w:tcBorders>
              <w:top w:val="single" w:sz="4" w:space="0" w:color="auto"/>
              <w:left w:val="single" w:sz="4" w:space="0" w:color="auto"/>
              <w:bottom w:val="single" w:sz="4" w:space="0" w:color="auto"/>
              <w:right w:val="single" w:sz="4" w:space="0" w:color="auto"/>
            </w:tcBorders>
          </w:tcPr>
          <w:p w14:paraId="28C2A7B2" w14:textId="77777777" w:rsidR="00987B60" w:rsidRPr="00987B60" w:rsidRDefault="00987B60" w:rsidP="00987B60">
            <w:pPr>
              <w:widowControl w:val="0"/>
              <w:jc w:val="both"/>
              <w:rPr>
                <w:noProof w:val="0"/>
                <w:sz w:val="20"/>
                <w:szCs w:val="20"/>
                <w:lang w:val="ro-MD" w:eastAsia="ru-MD"/>
              </w:rPr>
            </w:pPr>
            <w:r w:rsidRPr="00987B60">
              <w:rPr>
                <w:noProof w:val="0"/>
                <w:sz w:val="20"/>
                <w:szCs w:val="20"/>
                <w:lang w:val="en-US" w:eastAsia="ru-MD"/>
              </w:rPr>
              <w:t xml:space="preserve">There shall be </w:t>
            </w:r>
            <w:proofErr w:type="spellStart"/>
            <w:r w:rsidRPr="00987B60">
              <w:rPr>
                <w:noProof w:val="0"/>
                <w:sz w:val="20"/>
                <w:szCs w:val="20"/>
                <w:lang w:val="en-US" w:eastAsia="ru-MD"/>
              </w:rPr>
              <w:t>Geoserver</w:t>
            </w:r>
            <w:proofErr w:type="spellEnd"/>
            <w:r w:rsidRPr="00987B60">
              <w:rPr>
                <w:noProof w:val="0"/>
                <w:sz w:val="20"/>
                <w:szCs w:val="20"/>
                <w:lang w:val="en-US" w:eastAsia="ru-MD"/>
              </w:rPr>
              <w:t xml:space="preserve"> (or similar) WMS and WMTS support.</w:t>
            </w:r>
          </w:p>
        </w:tc>
      </w:tr>
      <w:tr w:rsidR="00987B60" w:rsidRPr="00987B60" w14:paraId="5D0AB7D1" w14:textId="77777777" w:rsidTr="00987B60">
        <w:trPr>
          <w:trHeight w:hRule="exact" w:val="1150"/>
        </w:trPr>
        <w:tc>
          <w:tcPr>
            <w:tcW w:w="4075" w:type="dxa"/>
            <w:gridSpan w:val="2"/>
            <w:tcBorders>
              <w:top w:val="single" w:sz="4" w:space="0" w:color="auto"/>
              <w:left w:val="single" w:sz="4" w:space="0" w:color="auto"/>
              <w:bottom w:val="single" w:sz="4" w:space="0" w:color="auto"/>
            </w:tcBorders>
          </w:tcPr>
          <w:p w14:paraId="22A8B442" w14:textId="77777777" w:rsidR="00987B60" w:rsidRPr="00987B60" w:rsidRDefault="00987B60" w:rsidP="00987B60">
            <w:pPr>
              <w:widowControl w:val="0"/>
              <w:jc w:val="center"/>
              <w:rPr>
                <w:noProof w:val="0"/>
                <w:sz w:val="20"/>
                <w:szCs w:val="20"/>
                <w:lang w:val="ro-MD" w:eastAsia="ru-MD" w:bidi="en-US"/>
              </w:rPr>
            </w:pPr>
            <w:r w:rsidRPr="00987B60">
              <w:rPr>
                <w:noProof w:val="0"/>
                <w:sz w:val="20"/>
                <w:szCs w:val="20"/>
                <w:lang w:val="ru-MD" w:eastAsia="ru-MD"/>
              </w:rPr>
              <w:t>ENC (S57, S63)</w:t>
            </w:r>
          </w:p>
        </w:tc>
        <w:tc>
          <w:tcPr>
            <w:tcW w:w="6117" w:type="dxa"/>
            <w:gridSpan w:val="2"/>
            <w:tcBorders>
              <w:top w:val="single" w:sz="4" w:space="0" w:color="auto"/>
              <w:left w:val="single" w:sz="4" w:space="0" w:color="auto"/>
              <w:bottom w:val="single" w:sz="4" w:space="0" w:color="auto"/>
              <w:right w:val="single" w:sz="4" w:space="0" w:color="auto"/>
            </w:tcBorders>
          </w:tcPr>
          <w:p w14:paraId="3D1801D2" w14:textId="77777777" w:rsidR="00987B60" w:rsidRPr="00987B60" w:rsidRDefault="00987B60" w:rsidP="00987B60">
            <w:pPr>
              <w:widowControl w:val="0"/>
              <w:tabs>
                <w:tab w:val="left" w:pos="1247"/>
              </w:tabs>
              <w:jc w:val="both"/>
              <w:rPr>
                <w:noProof w:val="0"/>
                <w:sz w:val="20"/>
                <w:szCs w:val="20"/>
                <w:lang w:val="ro-MD" w:eastAsia="ru-MD"/>
              </w:rPr>
            </w:pPr>
            <w:r w:rsidRPr="00987B60">
              <w:rPr>
                <w:noProof w:val="0"/>
                <w:sz w:val="20"/>
                <w:szCs w:val="20"/>
                <w:lang w:val="en-US" w:eastAsia="ru-MD"/>
              </w:rPr>
              <w:t>There shall be ENC support for global navigation charts type minimum S57 and S63. This map type shall allow visibility toggle for map elements provided by the ENC. ENC shall be overlaid on top of standard Raster maps to provide full availability of maps on sea and land.</w:t>
            </w:r>
          </w:p>
        </w:tc>
      </w:tr>
      <w:tr w:rsidR="00987B60" w:rsidRPr="00987B60" w14:paraId="62FBC6D7" w14:textId="77777777" w:rsidTr="00987B60">
        <w:trPr>
          <w:trHeight w:hRule="exact" w:val="854"/>
        </w:trPr>
        <w:tc>
          <w:tcPr>
            <w:tcW w:w="4075" w:type="dxa"/>
            <w:gridSpan w:val="2"/>
            <w:tcBorders>
              <w:top w:val="single" w:sz="4" w:space="0" w:color="auto"/>
              <w:left w:val="single" w:sz="4" w:space="0" w:color="auto"/>
              <w:bottom w:val="single" w:sz="4" w:space="0" w:color="auto"/>
            </w:tcBorders>
          </w:tcPr>
          <w:p w14:paraId="7F3AC7A8" w14:textId="77777777" w:rsidR="00987B60" w:rsidRPr="00987B60" w:rsidRDefault="00987B60" w:rsidP="00987B60">
            <w:pPr>
              <w:widowControl w:val="0"/>
              <w:jc w:val="center"/>
              <w:rPr>
                <w:noProof w:val="0"/>
                <w:sz w:val="20"/>
                <w:szCs w:val="20"/>
                <w:lang w:val="ro-MD" w:eastAsia="ru-MD" w:bidi="en-US"/>
              </w:rPr>
            </w:pPr>
            <w:proofErr w:type="spellStart"/>
            <w:r w:rsidRPr="00987B60">
              <w:rPr>
                <w:noProof w:val="0"/>
                <w:sz w:val="20"/>
                <w:szCs w:val="20"/>
                <w:lang w:val="ru-MD" w:eastAsia="ru-MD"/>
              </w:rPr>
              <w:t>Elevation</w:t>
            </w:r>
            <w:proofErr w:type="spellEnd"/>
          </w:p>
        </w:tc>
        <w:tc>
          <w:tcPr>
            <w:tcW w:w="6117" w:type="dxa"/>
            <w:gridSpan w:val="2"/>
            <w:tcBorders>
              <w:top w:val="single" w:sz="4" w:space="0" w:color="auto"/>
              <w:left w:val="single" w:sz="4" w:space="0" w:color="auto"/>
              <w:bottom w:val="single" w:sz="4" w:space="0" w:color="auto"/>
              <w:right w:val="single" w:sz="4" w:space="0" w:color="auto"/>
            </w:tcBorders>
          </w:tcPr>
          <w:p w14:paraId="0D0A661B" w14:textId="77777777" w:rsidR="00987B60" w:rsidRPr="00987B60" w:rsidRDefault="00987B60" w:rsidP="00987B60">
            <w:pPr>
              <w:widowControl w:val="0"/>
              <w:jc w:val="both"/>
              <w:rPr>
                <w:noProof w:val="0"/>
                <w:sz w:val="20"/>
                <w:szCs w:val="20"/>
                <w:lang w:val="ro-MD" w:eastAsia="ru-MD"/>
              </w:rPr>
            </w:pPr>
            <w:r w:rsidRPr="00987B60">
              <w:rPr>
                <w:noProof w:val="0"/>
                <w:sz w:val="20"/>
                <w:szCs w:val="20"/>
                <w:lang w:val="en-US" w:eastAsia="ru-MD"/>
              </w:rPr>
              <w:t>There shall be elevation information available. Elevation information shall be displayed for the cursor position. Elevation information shall provide slew to cue information for tilt control of the cameras (if the targets lack that information).</w:t>
            </w:r>
          </w:p>
        </w:tc>
      </w:tr>
      <w:tr w:rsidR="00987B60" w:rsidRPr="00987B60" w14:paraId="010154AB" w14:textId="77777777" w:rsidTr="00987B60">
        <w:trPr>
          <w:trHeight w:hRule="exact" w:val="426"/>
        </w:trPr>
        <w:tc>
          <w:tcPr>
            <w:tcW w:w="4095" w:type="dxa"/>
            <w:gridSpan w:val="3"/>
            <w:tcBorders>
              <w:top w:val="single" w:sz="4" w:space="0" w:color="auto"/>
              <w:left w:val="single" w:sz="4" w:space="0" w:color="auto"/>
              <w:bottom w:val="single" w:sz="4" w:space="0" w:color="auto"/>
            </w:tcBorders>
          </w:tcPr>
          <w:p w14:paraId="70080650" w14:textId="77777777" w:rsidR="00987B60" w:rsidRPr="00987B60" w:rsidRDefault="00987B60" w:rsidP="00987B60">
            <w:pPr>
              <w:widowControl w:val="0"/>
              <w:jc w:val="center"/>
              <w:rPr>
                <w:noProof w:val="0"/>
                <w:sz w:val="20"/>
                <w:szCs w:val="20"/>
                <w:lang w:val="ro-MD" w:eastAsia="ru-MD" w:bidi="en-US"/>
              </w:rPr>
            </w:pPr>
            <w:proofErr w:type="spellStart"/>
            <w:r w:rsidRPr="00987B60">
              <w:rPr>
                <w:noProof w:val="0"/>
                <w:sz w:val="20"/>
                <w:szCs w:val="20"/>
                <w:lang w:val="ru-MD" w:eastAsia="ru-MD"/>
              </w:rPr>
              <w:t>Navigation</w:t>
            </w:r>
            <w:proofErr w:type="spellEnd"/>
          </w:p>
        </w:tc>
        <w:tc>
          <w:tcPr>
            <w:tcW w:w="6097" w:type="dxa"/>
            <w:tcBorders>
              <w:top w:val="single" w:sz="4" w:space="0" w:color="auto"/>
              <w:left w:val="single" w:sz="4" w:space="0" w:color="auto"/>
              <w:bottom w:val="single" w:sz="4" w:space="0" w:color="auto"/>
              <w:right w:val="single" w:sz="4" w:space="0" w:color="auto"/>
            </w:tcBorders>
          </w:tcPr>
          <w:p w14:paraId="7EE70D97" w14:textId="77777777" w:rsidR="00987B60" w:rsidRPr="00987B60" w:rsidRDefault="00987B60" w:rsidP="00987B60">
            <w:pPr>
              <w:widowControl w:val="0"/>
              <w:jc w:val="both"/>
              <w:rPr>
                <w:noProof w:val="0"/>
                <w:sz w:val="20"/>
                <w:szCs w:val="20"/>
                <w:lang w:val="ro-MD" w:eastAsia="ru-MD"/>
              </w:rPr>
            </w:pPr>
            <w:r w:rsidRPr="00987B60">
              <w:rPr>
                <w:noProof w:val="0"/>
                <w:sz w:val="20"/>
                <w:szCs w:val="20"/>
                <w:lang w:val="en-US" w:eastAsia="ru-MD"/>
              </w:rPr>
              <w:t>Basic map navigation shall be done with means of mouse or touch controls.</w:t>
            </w:r>
          </w:p>
        </w:tc>
      </w:tr>
      <w:tr w:rsidR="00987B60" w:rsidRPr="00987B60" w14:paraId="58BC9CAF" w14:textId="77777777" w:rsidTr="00987B60">
        <w:trPr>
          <w:trHeight w:hRule="exact" w:val="844"/>
        </w:trPr>
        <w:tc>
          <w:tcPr>
            <w:tcW w:w="4095" w:type="dxa"/>
            <w:gridSpan w:val="3"/>
            <w:tcBorders>
              <w:top w:val="single" w:sz="4" w:space="0" w:color="auto"/>
              <w:left w:val="single" w:sz="4" w:space="0" w:color="auto"/>
              <w:bottom w:val="single" w:sz="4" w:space="0" w:color="auto"/>
            </w:tcBorders>
          </w:tcPr>
          <w:p w14:paraId="2B19CC82" w14:textId="77777777" w:rsidR="00987B60" w:rsidRPr="00987B60" w:rsidRDefault="00987B60" w:rsidP="00987B60">
            <w:pPr>
              <w:widowControl w:val="0"/>
              <w:jc w:val="center"/>
              <w:rPr>
                <w:noProof w:val="0"/>
                <w:sz w:val="20"/>
                <w:szCs w:val="20"/>
                <w:lang w:val="ro-MD" w:eastAsia="ru-MD" w:bidi="en-US"/>
              </w:rPr>
            </w:pPr>
            <w:r w:rsidRPr="00987B60">
              <w:rPr>
                <w:noProof w:val="0"/>
                <w:sz w:val="20"/>
                <w:szCs w:val="20"/>
                <w:lang w:val="ru-MD" w:eastAsia="ru-MD"/>
              </w:rPr>
              <w:t>Control (</w:t>
            </w:r>
            <w:proofErr w:type="spellStart"/>
            <w:r w:rsidRPr="00987B60">
              <w:rPr>
                <w:noProof w:val="0"/>
                <w:sz w:val="20"/>
                <w:szCs w:val="20"/>
                <w:lang w:val="ru-MD" w:eastAsia="ru-MD"/>
              </w:rPr>
              <w:t>map</w:t>
            </w:r>
            <w:proofErr w:type="spellEnd"/>
            <w:r w:rsidRPr="00987B60">
              <w:rPr>
                <w:noProof w:val="0"/>
                <w:sz w:val="20"/>
                <w:szCs w:val="20"/>
                <w:lang w:val="ru-MD" w:eastAsia="ru-MD"/>
              </w:rPr>
              <w:t>)</w:t>
            </w:r>
          </w:p>
        </w:tc>
        <w:tc>
          <w:tcPr>
            <w:tcW w:w="6097" w:type="dxa"/>
            <w:tcBorders>
              <w:top w:val="single" w:sz="4" w:space="0" w:color="auto"/>
              <w:left w:val="single" w:sz="4" w:space="0" w:color="auto"/>
              <w:bottom w:val="single" w:sz="4" w:space="0" w:color="auto"/>
              <w:right w:val="single" w:sz="4" w:space="0" w:color="auto"/>
            </w:tcBorders>
          </w:tcPr>
          <w:p w14:paraId="17C76D66" w14:textId="77777777" w:rsidR="00987B60" w:rsidRPr="00987B60" w:rsidRDefault="00987B60" w:rsidP="00987B60">
            <w:pPr>
              <w:widowControl w:val="0"/>
              <w:jc w:val="both"/>
              <w:rPr>
                <w:noProof w:val="0"/>
                <w:sz w:val="20"/>
                <w:szCs w:val="20"/>
                <w:lang w:val="ro-MD" w:eastAsia="ru-MD"/>
              </w:rPr>
            </w:pPr>
            <w:r w:rsidRPr="00987B60">
              <w:rPr>
                <w:noProof w:val="0"/>
                <w:sz w:val="20"/>
                <w:szCs w:val="20"/>
                <w:lang w:val="en-US" w:eastAsia="ru-MD"/>
              </w:rPr>
              <w:t>Basic map operations shall allow continuous zoom, translation and rotation of the map to any angle and position deemed needed by the operator. There shall be quick return options to north up if needed by the operator.</w:t>
            </w:r>
          </w:p>
        </w:tc>
      </w:tr>
      <w:tr w:rsidR="00987B60" w:rsidRPr="00987B60" w14:paraId="00BCE2B0" w14:textId="77777777" w:rsidTr="00987B60">
        <w:trPr>
          <w:trHeight w:hRule="exact" w:val="559"/>
        </w:trPr>
        <w:tc>
          <w:tcPr>
            <w:tcW w:w="4095" w:type="dxa"/>
            <w:gridSpan w:val="3"/>
            <w:tcBorders>
              <w:top w:val="single" w:sz="4" w:space="0" w:color="auto"/>
              <w:left w:val="single" w:sz="4" w:space="0" w:color="auto"/>
              <w:bottom w:val="single" w:sz="4" w:space="0" w:color="auto"/>
            </w:tcBorders>
          </w:tcPr>
          <w:p w14:paraId="56D3D7BA" w14:textId="77777777" w:rsidR="00987B60" w:rsidRPr="00987B60" w:rsidRDefault="00987B60" w:rsidP="00987B60">
            <w:pPr>
              <w:widowControl w:val="0"/>
              <w:jc w:val="center"/>
              <w:rPr>
                <w:noProof w:val="0"/>
                <w:sz w:val="20"/>
                <w:szCs w:val="20"/>
                <w:lang w:val="ro-MD" w:eastAsia="ru-MD" w:bidi="en-US"/>
              </w:rPr>
            </w:pPr>
            <w:proofErr w:type="spellStart"/>
            <w:r w:rsidRPr="00987B60">
              <w:rPr>
                <w:noProof w:val="0"/>
                <w:sz w:val="20"/>
                <w:szCs w:val="20"/>
                <w:lang w:val="ru-MD" w:eastAsia="ru-MD"/>
              </w:rPr>
              <w:t>Drawing</w:t>
            </w:r>
            <w:proofErr w:type="spellEnd"/>
          </w:p>
        </w:tc>
        <w:tc>
          <w:tcPr>
            <w:tcW w:w="6097" w:type="dxa"/>
            <w:tcBorders>
              <w:top w:val="single" w:sz="4" w:space="0" w:color="auto"/>
              <w:left w:val="single" w:sz="4" w:space="0" w:color="auto"/>
              <w:bottom w:val="single" w:sz="4" w:space="0" w:color="auto"/>
              <w:right w:val="single" w:sz="4" w:space="0" w:color="auto"/>
            </w:tcBorders>
          </w:tcPr>
          <w:p w14:paraId="1807DD2E" w14:textId="77777777" w:rsidR="00987B60" w:rsidRPr="00987B60" w:rsidRDefault="00987B60" w:rsidP="00987B60">
            <w:pPr>
              <w:widowControl w:val="0"/>
              <w:jc w:val="both"/>
              <w:rPr>
                <w:noProof w:val="0"/>
                <w:sz w:val="20"/>
                <w:szCs w:val="20"/>
                <w:lang w:val="ro-MD" w:eastAsia="ru-MD"/>
              </w:rPr>
            </w:pPr>
            <w:r w:rsidRPr="00987B60">
              <w:rPr>
                <w:noProof w:val="0"/>
                <w:sz w:val="20"/>
                <w:szCs w:val="20"/>
                <w:lang w:val="en-US" w:eastAsia="ru-MD"/>
              </w:rPr>
              <w:t>There shall be drawing capabilities included, such as Zones, Lines and text to facilitate mission planning and map management for the operator.</w:t>
            </w:r>
          </w:p>
        </w:tc>
      </w:tr>
      <w:tr w:rsidR="00987B60" w:rsidRPr="00987B60" w14:paraId="06517110" w14:textId="77777777" w:rsidTr="00987B60">
        <w:trPr>
          <w:trHeight w:hRule="exact" w:val="1701"/>
        </w:trPr>
        <w:tc>
          <w:tcPr>
            <w:tcW w:w="4095" w:type="dxa"/>
            <w:gridSpan w:val="3"/>
            <w:tcBorders>
              <w:top w:val="single" w:sz="4" w:space="0" w:color="auto"/>
              <w:left w:val="single" w:sz="4" w:space="0" w:color="auto"/>
              <w:bottom w:val="single" w:sz="4" w:space="0" w:color="auto"/>
            </w:tcBorders>
          </w:tcPr>
          <w:p w14:paraId="69513D85" w14:textId="77777777" w:rsidR="00987B60" w:rsidRPr="00987B60" w:rsidRDefault="00987B60" w:rsidP="00987B60">
            <w:pPr>
              <w:widowControl w:val="0"/>
              <w:jc w:val="center"/>
              <w:rPr>
                <w:noProof w:val="0"/>
                <w:sz w:val="20"/>
                <w:szCs w:val="20"/>
                <w:lang w:val="ro-MD" w:eastAsia="ru-MD" w:bidi="en-US"/>
              </w:rPr>
            </w:pPr>
            <w:proofErr w:type="spellStart"/>
            <w:r w:rsidRPr="00987B60">
              <w:rPr>
                <w:noProof w:val="0"/>
                <w:sz w:val="20"/>
                <w:szCs w:val="20"/>
                <w:lang w:val="ru-MD" w:eastAsia="ru-MD"/>
              </w:rPr>
              <w:t>Zones</w:t>
            </w:r>
            <w:proofErr w:type="spellEnd"/>
          </w:p>
        </w:tc>
        <w:tc>
          <w:tcPr>
            <w:tcW w:w="6097" w:type="dxa"/>
            <w:tcBorders>
              <w:top w:val="single" w:sz="4" w:space="0" w:color="auto"/>
              <w:left w:val="single" w:sz="4" w:space="0" w:color="auto"/>
              <w:bottom w:val="single" w:sz="4" w:space="0" w:color="auto"/>
              <w:right w:val="single" w:sz="4" w:space="0" w:color="auto"/>
            </w:tcBorders>
          </w:tcPr>
          <w:p w14:paraId="6CB21160" w14:textId="77777777" w:rsidR="00987B60" w:rsidRPr="00987B60" w:rsidRDefault="00987B60" w:rsidP="00987B60">
            <w:pPr>
              <w:widowControl w:val="0"/>
              <w:jc w:val="both"/>
              <w:rPr>
                <w:noProof w:val="0"/>
                <w:sz w:val="20"/>
                <w:szCs w:val="20"/>
                <w:lang w:val="ro-MD" w:eastAsia="ru-MD"/>
              </w:rPr>
            </w:pPr>
            <w:r w:rsidRPr="00987B60">
              <w:rPr>
                <w:noProof w:val="0"/>
                <w:sz w:val="20"/>
                <w:szCs w:val="20"/>
                <w:lang w:val="en-US" w:eastAsia="ru-MD"/>
              </w:rPr>
              <w:t>Zones drawn shall be defined by type and behavior. Such as Alarm zones that are triggered by incoming targets. This incoming target shall trigger at minimum alarm, automatic slewing of the electro optics and data recording of the map action at that time. There shall be Inactive zones that do not trigger alarms that can be drawn on top of alarm zones to define internal passive areas. There shall be zones that do not display targets at all. The zones shall be drawn in layers and the type of zones shall define the behavior of the automatic actions.</w:t>
            </w:r>
          </w:p>
        </w:tc>
      </w:tr>
      <w:tr w:rsidR="00987B60" w:rsidRPr="00987B60" w14:paraId="77AD61EF" w14:textId="77777777" w:rsidTr="00987B60">
        <w:trPr>
          <w:trHeight w:hRule="exact" w:val="577"/>
        </w:trPr>
        <w:tc>
          <w:tcPr>
            <w:tcW w:w="4095" w:type="dxa"/>
            <w:gridSpan w:val="3"/>
            <w:tcBorders>
              <w:top w:val="single" w:sz="4" w:space="0" w:color="auto"/>
              <w:left w:val="single" w:sz="4" w:space="0" w:color="auto"/>
              <w:bottom w:val="single" w:sz="4" w:space="0" w:color="auto"/>
            </w:tcBorders>
          </w:tcPr>
          <w:p w14:paraId="7D6B168D" w14:textId="77777777" w:rsidR="00987B60" w:rsidRPr="00987B60" w:rsidRDefault="00987B60" w:rsidP="00987B60">
            <w:pPr>
              <w:widowControl w:val="0"/>
              <w:jc w:val="center"/>
              <w:rPr>
                <w:noProof w:val="0"/>
                <w:sz w:val="20"/>
                <w:szCs w:val="20"/>
                <w:lang w:val="ro-MD" w:eastAsia="ru-MD" w:bidi="en-US"/>
              </w:rPr>
            </w:pPr>
            <w:proofErr w:type="spellStart"/>
            <w:r w:rsidRPr="00987B60">
              <w:rPr>
                <w:noProof w:val="0"/>
                <w:sz w:val="20"/>
                <w:szCs w:val="20"/>
                <w:lang w:val="ru-MD" w:eastAsia="ru-MD"/>
              </w:rPr>
              <w:t>Measuring</w:t>
            </w:r>
            <w:proofErr w:type="spellEnd"/>
            <w:r w:rsidRPr="00987B60">
              <w:rPr>
                <w:noProof w:val="0"/>
                <w:sz w:val="20"/>
                <w:szCs w:val="20"/>
                <w:lang w:val="ru-MD" w:eastAsia="ru-MD"/>
              </w:rPr>
              <w:t xml:space="preserve"> Tools</w:t>
            </w:r>
          </w:p>
        </w:tc>
        <w:tc>
          <w:tcPr>
            <w:tcW w:w="6097" w:type="dxa"/>
            <w:tcBorders>
              <w:top w:val="single" w:sz="4" w:space="0" w:color="auto"/>
              <w:left w:val="single" w:sz="4" w:space="0" w:color="auto"/>
              <w:bottom w:val="single" w:sz="4" w:space="0" w:color="auto"/>
              <w:right w:val="single" w:sz="4" w:space="0" w:color="auto"/>
            </w:tcBorders>
          </w:tcPr>
          <w:p w14:paraId="104D11B7" w14:textId="77777777" w:rsidR="00987B60" w:rsidRPr="00987B60" w:rsidRDefault="00987B60" w:rsidP="00987B60">
            <w:pPr>
              <w:widowControl w:val="0"/>
              <w:jc w:val="both"/>
              <w:rPr>
                <w:noProof w:val="0"/>
                <w:sz w:val="20"/>
                <w:szCs w:val="20"/>
                <w:lang w:val="ro-MD" w:eastAsia="ru-MD"/>
              </w:rPr>
            </w:pPr>
            <w:r w:rsidRPr="00987B60">
              <w:rPr>
                <w:noProof w:val="0"/>
                <w:sz w:val="20"/>
                <w:szCs w:val="20"/>
                <w:lang w:val="en-US" w:eastAsia="ru-MD"/>
              </w:rPr>
              <w:t>There shall be the option to measure distances, angles and areas on the map by a selected measurement tool.</w:t>
            </w:r>
          </w:p>
        </w:tc>
      </w:tr>
      <w:tr w:rsidR="00987B60" w:rsidRPr="00987B60" w14:paraId="161B9CE7" w14:textId="77777777" w:rsidTr="00987B60">
        <w:trPr>
          <w:trHeight w:hRule="exact" w:val="840"/>
        </w:trPr>
        <w:tc>
          <w:tcPr>
            <w:tcW w:w="4095" w:type="dxa"/>
            <w:gridSpan w:val="3"/>
            <w:tcBorders>
              <w:top w:val="single" w:sz="4" w:space="0" w:color="auto"/>
              <w:left w:val="single" w:sz="4" w:space="0" w:color="auto"/>
              <w:bottom w:val="single" w:sz="4" w:space="0" w:color="auto"/>
            </w:tcBorders>
          </w:tcPr>
          <w:p w14:paraId="51930077" w14:textId="77777777" w:rsidR="00987B60" w:rsidRPr="00987B60" w:rsidRDefault="00987B60" w:rsidP="00987B60">
            <w:pPr>
              <w:widowControl w:val="0"/>
              <w:jc w:val="center"/>
              <w:rPr>
                <w:noProof w:val="0"/>
                <w:sz w:val="20"/>
                <w:szCs w:val="20"/>
                <w:lang w:val="ro-MD" w:eastAsia="ru-MD" w:bidi="en-US"/>
              </w:rPr>
            </w:pPr>
            <w:r w:rsidRPr="00987B60">
              <w:rPr>
                <w:noProof w:val="0"/>
                <w:sz w:val="20"/>
                <w:szCs w:val="20"/>
                <w:lang w:val="ru-MD" w:eastAsia="ru-MD"/>
              </w:rPr>
              <w:t xml:space="preserve">System </w:t>
            </w:r>
            <w:proofErr w:type="spellStart"/>
            <w:r w:rsidRPr="00987B60">
              <w:rPr>
                <w:noProof w:val="0"/>
                <w:sz w:val="20"/>
                <w:szCs w:val="20"/>
                <w:lang w:val="ru-MD" w:eastAsia="ru-MD"/>
              </w:rPr>
              <w:t>overview</w:t>
            </w:r>
            <w:proofErr w:type="spellEnd"/>
          </w:p>
        </w:tc>
        <w:tc>
          <w:tcPr>
            <w:tcW w:w="6097" w:type="dxa"/>
            <w:tcBorders>
              <w:top w:val="single" w:sz="4" w:space="0" w:color="auto"/>
              <w:left w:val="single" w:sz="4" w:space="0" w:color="auto"/>
              <w:bottom w:val="single" w:sz="4" w:space="0" w:color="auto"/>
              <w:right w:val="single" w:sz="4" w:space="0" w:color="auto"/>
            </w:tcBorders>
          </w:tcPr>
          <w:p w14:paraId="0F85ABC7" w14:textId="77777777" w:rsidR="00987B60" w:rsidRPr="00987B60" w:rsidRDefault="00987B60" w:rsidP="00987B60">
            <w:pPr>
              <w:widowControl w:val="0"/>
              <w:jc w:val="both"/>
              <w:rPr>
                <w:noProof w:val="0"/>
                <w:sz w:val="20"/>
                <w:szCs w:val="20"/>
                <w:lang w:val="ro-MD" w:eastAsia="ru-MD"/>
              </w:rPr>
            </w:pPr>
            <w:r w:rsidRPr="00987B60">
              <w:rPr>
                <w:noProof w:val="0"/>
                <w:sz w:val="20"/>
                <w:szCs w:val="20"/>
                <w:lang w:val="en-US" w:eastAsia="ru-MD"/>
              </w:rPr>
              <w:t>There shall be a tool that will show the current system state and all of the components involved that support state reporting. This tool will give insight into system health and possible maintenance needs.</w:t>
            </w:r>
          </w:p>
        </w:tc>
      </w:tr>
      <w:tr w:rsidR="00987B60" w:rsidRPr="00987B60" w14:paraId="0D837629" w14:textId="77777777" w:rsidTr="00987B60">
        <w:trPr>
          <w:trHeight w:hRule="exact" w:val="568"/>
        </w:trPr>
        <w:tc>
          <w:tcPr>
            <w:tcW w:w="4095" w:type="dxa"/>
            <w:gridSpan w:val="3"/>
            <w:tcBorders>
              <w:top w:val="single" w:sz="4" w:space="0" w:color="auto"/>
              <w:left w:val="single" w:sz="4" w:space="0" w:color="auto"/>
              <w:bottom w:val="single" w:sz="4" w:space="0" w:color="auto"/>
            </w:tcBorders>
          </w:tcPr>
          <w:p w14:paraId="3C5F18D1" w14:textId="77777777" w:rsidR="00987B60" w:rsidRPr="00987B60" w:rsidRDefault="00987B60" w:rsidP="00987B60">
            <w:pPr>
              <w:widowControl w:val="0"/>
              <w:jc w:val="center"/>
              <w:rPr>
                <w:noProof w:val="0"/>
                <w:sz w:val="20"/>
                <w:szCs w:val="20"/>
                <w:lang w:val="ro-MD" w:eastAsia="ru-MD" w:bidi="en-US"/>
              </w:rPr>
            </w:pPr>
            <w:proofErr w:type="spellStart"/>
            <w:r w:rsidRPr="00987B60">
              <w:rPr>
                <w:noProof w:val="0"/>
                <w:sz w:val="20"/>
                <w:szCs w:val="20"/>
                <w:lang w:val="ru-MD" w:eastAsia="ru-MD"/>
              </w:rPr>
              <w:t>Cameras</w:t>
            </w:r>
            <w:proofErr w:type="spellEnd"/>
            <w:r w:rsidRPr="00987B60">
              <w:rPr>
                <w:noProof w:val="0"/>
                <w:sz w:val="20"/>
                <w:szCs w:val="20"/>
                <w:lang w:val="ru-MD" w:eastAsia="ru-MD"/>
              </w:rPr>
              <w:t xml:space="preserve"> </w:t>
            </w:r>
            <w:proofErr w:type="spellStart"/>
            <w:r w:rsidRPr="00987B60">
              <w:rPr>
                <w:noProof w:val="0"/>
                <w:sz w:val="20"/>
                <w:szCs w:val="20"/>
                <w:lang w:val="ru-MD" w:eastAsia="ru-MD"/>
              </w:rPr>
              <w:t>and</w:t>
            </w:r>
            <w:proofErr w:type="spellEnd"/>
            <w:r w:rsidRPr="00987B60">
              <w:rPr>
                <w:noProof w:val="0"/>
                <w:sz w:val="20"/>
                <w:szCs w:val="20"/>
                <w:lang w:val="ru-MD" w:eastAsia="ru-MD"/>
              </w:rPr>
              <w:t xml:space="preserve"> LRF</w:t>
            </w:r>
          </w:p>
        </w:tc>
        <w:tc>
          <w:tcPr>
            <w:tcW w:w="6097" w:type="dxa"/>
            <w:tcBorders>
              <w:top w:val="single" w:sz="4" w:space="0" w:color="auto"/>
              <w:left w:val="single" w:sz="4" w:space="0" w:color="auto"/>
              <w:bottom w:val="single" w:sz="4" w:space="0" w:color="auto"/>
              <w:right w:val="single" w:sz="4" w:space="0" w:color="auto"/>
            </w:tcBorders>
          </w:tcPr>
          <w:p w14:paraId="2747EE08" w14:textId="77777777" w:rsidR="00987B60" w:rsidRPr="00987B60" w:rsidRDefault="00987B60" w:rsidP="00987B60">
            <w:pPr>
              <w:widowControl w:val="0"/>
              <w:jc w:val="both"/>
              <w:rPr>
                <w:noProof w:val="0"/>
                <w:sz w:val="20"/>
                <w:szCs w:val="20"/>
                <w:lang w:val="ro-MD" w:eastAsia="ru-MD"/>
              </w:rPr>
            </w:pPr>
            <w:r w:rsidRPr="00987B60">
              <w:rPr>
                <w:noProof w:val="0"/>
                <w:sz w:val="20"/>
                <w:szCs w:val="20"/>
                <w:lang w:val="en-US" w:eastAsia="ru-MD"/>
              </w:rPr>
              <w:t>There shall be the option to fully and extensively control the cameras, LRF and other components of the EO.</w:t>
            </w:r>
          </w:p>
        </w:tc>
      </w:tr>
      <w:tr w:rsidR="00987B60" w:rsidRPr="00987B60" w14:paraId="653C5F44" w14:textId="77777777" w:rsidTr="00987B60">
        <w:trPr>
          <w:trHeight w:hRule="exact" w:val="860"/>
        </w:trPr>
        <w:tc>
          <w:tcPr>
            <w:tcW w:w="4095" w:type="dxa"/>
            <w:gridSpan w:val="3"/>
            <w:tcBorders>
              <w:top w:val="single" w:sz="4" w:space="0" w:color="auto"/>
              <w:left w:val="single" w:sz="4" w:space="0" w:color="auto"/>
              <w:bottom w:val="single" w:sz="4" w:space="0" w:color="auto"/>
            </w:tcBorders>
          </w:tcPr>
          <w:p w14:paraId="0758C0CA" w14:textId="77777777" w:rsidR="00987B60" w:rsidRPr="00987B60" w:rsidRDefault="00987B60" w:rsidP="00987B60">
            <w:pPr>
              <w:widowControl w:val="0"/>
              <w:jc w:val="center"/>
              <w:rPr>
                <w:noProof w:val="0"/>
                <w:sz w:val="20"/>
                <w:szCs w:val="20"/>
                <w:lang w:val="ro-MD" w:eastAsia="ru-MD" w:bidi="en-US"/>
              </w:rPr>
            </w:pPr>
            <w:r w:rsidRPr="00987B60">
              <w:rPr>
                <w:noProof w:val="0"/>
                <w:sz w:val="20"/>
                <w:szCs w:val="20"/>
                <w:lang w:val="ru-MD" w:eastAsia="ru-MD"/>
              </w:rPr>
              <w:t>Control (EO)</w:t>
            </w:r>
          </w:p>
        </w:tc>
        <w:tc>
          <w:tcPr>
            <w:tcW w:w="6097" w:type="dxa"/>
            <w:tcBorders>
              <w:top w:val="single" w:sz="4" w:space="0" w:color="auto"/>
              <w:left w:val="single" w:sz="4" w:space="0" w:color="auto"/>
              <w:bottom w:val="single" w:sz="4" w:space="0" w:color="auto"/>
              <w:right w:val="single" w:sz="4" w:space="0" w:color="auto"/>
            </w:tcBorders>
          </w:tcPr>
          <w:p w14:paraId="72E8BA34" w14:textId="77777777" w:rsidR="00987B60" w:rsidRPr="00987B60" w:rsidRDefault="00987B60" w:rsidP="00987B60">
            <w:pPr>
              <w:widowControl w:val="0"/>
              <w:jc w:val="both"/>
              <w:rPr>
                <w:noProof w:val="0"/>
                <w:sz w:val="20"/>
                <w:szCs w:val="20"/>
                <w:lang w:val="ro-MD" w:eastAsia="ru-MD"/>
              </w:rPr>
            </w:pPr>
            <w:r w:rsidRPr="00987B60">
              <w:rPr>
                <w:noProof w:val="0"/>
                <w:sz w:val="20"/>
                <w:szCs w:val="20"/>
                <w:lang w:val="en-US" w:eastAsia="ru-MD"/>
              </w:rPr>
              <w:t>There shall be full elevation and azimuth control of the system. Full lens control and full camera control of the system, separated by basic and advance functionalities (depending on device).</w:t>
            </w:r>
          </w:p>
        </w:tc>
      </w:tr>
      <w:tr w:rsidR="00987B60" w:rsidRPr="00987B60" w14:paraId="3382E2F3" w14:textId="77777777" w:rsidTr="00987B60">
        <w:trPr>
          <w:trHeight w:hRule="exact" w:val="986"/>
        </w:trPr>
        <w:tc>
          <w:tcPr>
            <w:tcW w:w="4095" w:type="dxa"/>
            <w:gridSpan w:val="3"/>
            <w:tcBorders>
              <w:top w:val="single" w:sz="4" w:space="0" w:color="auto"/>
              <w:left w:val="single" w:sz="4" w:space="0" w:color="auto"/>
              <w:bottom w:val="single" w:sz="4" w:space="0" w:color="auto"/>
            </w:tcBorders>
          </w:tcPr>
          <w:p w14:paraId="581F8FA4" w14:textId="77777777" w:rsidR="00987B60" w:rsidRPr="00987B60" w:rsidRDefault="00987B60" w:rsidP="00987B60">
            <w:pPr>
              <w:widowControl w:val="0"/>
              <w:jc w:val="center"/>
              <w:rPr>
                <w:noProof w:val="0"/>
                <w:sz w:val="20"/>
                <w:szCs w:val="20"/>
                <w:lang w:val="fr-FR" w:eastAsia="ru-MD" w:bidi="en-US"/>
              </w:rPr>
            </w:pPr>
            <w:r w:rsidRPr="00987B60">
              <w:rPr>
                <w:noProof w:val="0"/>
                <w:sz w:val="20"/>
                <w:szCs w:val="20"/>
                <w:lang w:val="ru-MD" w:eastAsia="ru-MD"/>
              </w:rPr>
              <w:t xml:space="preserve">Picture </w:t>
            </w:r>
            <w:proofErr w:type="spellStart"/>
            <w:r w:rsidRPr="00987B60">
              <w:rPr>
                <w:noProof w:val="0"/>
                <w:sz w:val="20"/>
                <w:szCs w:val="20"/>
                <w:lang w:val="ru-MD" w:eastAsia="ru-MD"/>
              </w:rPr>
              <w:t>in</w:t>
            </w:r>
            <w:proofErr w:type="spellEnd"/>
            <w:r w:rsidRPr="00987B60">
              <w:rPr>
                <w:noProof w:val="0"/>
                <w:sz w:val="20"/>
                <w:szCs w:val="20"/>
                <w:lang w:val="ru-MD" w:eastAsia="ru-MD"/>
              </w:rPr>
              <w:t xml:space="preserve"> </w:t>
            </w:r>
            <w:proofErr w:type="spellStart"/>
            <w:r w:rsidRPr="00987B60">
              <w:rPr>
                <w:noProof w:val="0"/>
                <w:sz w:val="20"/>
                <w:szCs w:val="20"/>
                <w:lang w:val="ru-MD" w:eastAsia="ru-MD"/>
              </w:rPr>
              <w:t>picture</w:t>
            </w:r>
            <w:proofErr w:type="spellEnd"/>
          </w:p>
        </w:tc>
        <w:tc>
          <w:tcPr>
            <w:tcW w:w="6097" w:type="dxa"/>
            <w:tcBorders>
              <w:top w:val="single" w:sz="4" w:space="0" w:color="auto"/>
              <w:left w:val="single" w:sz="4" w:space="0" w:color="auto"/>
              <w:bottom w:val="single" w:sz="4" w:space="0" w:color="auto"/>
              <w:right w:val="single" w:sz="4" w:space="0" w:color="auto"/>
            </w:tcBorders>
          </w:tcPr>
          <w:p w14:paraId="4DD65B8C" w14:textId="77777777" w:rsidR="00987B60" w:rsidRPr="00987B60" w:rsidRDefault="00987B60" w:rsidP="00987B60">
            <w:pPr>
              <w:widowControl w:val="0"/>
              <w:jc w:val="both"/>
              <w:rPr>
                <w:noProof w:val="0"/>
                <w:sz w:val="20"/>
                <w:szCs w:val="20"/>
                <w:lang w:val="ro-MD" w:eastAsia="ru-MD"/>
              </w:rPr>
            </w:pPr>
            <w:r w:rsidRPr="00987B60">
              <w:rPr>
                <w:noProof w:val="0"/>
                <w:sz w:val="20"/>
                <w:szCs w:val="20"/>
                <w:lang w:val="en-US" w:eastAsia="ru-MD"/>
              </w:rPr>
              <w:t>While controlling the selected (primary) camera, which is in the full picture, there shall be the option to display the not-controlled (secondary) camera video in Picture in picture mode. This window should be resizable and movable over the desktop.</w:t>
            </w:r>
          </w:p>
        </w:tc>
      </w:tr>
      <w:tr w:rsidR="00987B60" w:rsidRPr="00987B60" w14:paraId="092D6412" w14:textId="77777777" w:rsidTr="00987B60">
        <w:trPr>
          <w:trHeight w:hRule="exact" w:val="716"/>
        </w:trPr>
        <w:tc>
          <w:tcPr>
            <w:tcW w:w="4095" w:type="dxa"/>
            <w:gridSpan w:val="3"/>
            <w:tcBorders>
              <w:top w:val="single" w:sz="4" w:space="0" w:color="auto"/>
              <w:left w:val="single" w:sz="4" w:space="0" w:color="auto"/>
              <w:bottom w:val="single" w:sz="4" w:space="0" w:color="auto"/>
            </w:tcBorders>
          </w:tcPr>
          <w:p w14:paraId="3F495CFE" w14:textId="77777777" w:rsidR="00987B60" w:rsidRPr="00987B60" w:rsidRDefault="00987B60" w:rsidP="00987B60">
            <w:pPr>
              <w:widowControl w:val="0"/>
              <w:jc w:val="center"/>
              <w:rPr>
                <w:noProof w:val="0"/>
                <w:sz w:val="20"/>
                <w:szCs w:val="20"/>
                <w:lang w:val="ro-MD" w:eastAsia="ru-MD" w:bidi="en-US"/>
              </w:rPr>
            </w:pPr>
            <w:r w:rsidRPr="00987B60">
              <w:rPr>
                <w:noProof w:val="0"/>
                <w:sz w:val="20"/>
                <w:szCs w:val="20"/>
                <w:lang w:val="ru-MD" w:eastAsia="ru-MD"/>
              </w:rPr>
              <w:t xml:space="preserve">Zoom </w:t>
            </w:r>
            <w:proofErr w:type="spellStart"/>
            <w:r w:rsidRPr="00987B60">
              <w:rPr>
                <w:noProof w:val="0"/>
                <w:sz w:val="20"/>
                <w:szCs w:val="20"/>
                <w:lang w:val="ru-MD" w:eastAsia="ru-MD"/>
              </w:rPr>
              <w:t>synchronization</w:t>
            </w:r>
            <w:proofErr w:type="spellEnd"/>
          </w:p>
        </w:tc>
        <w:tc>
          <w:tcPr>
            <w:tcW w:w="6097" w:type="dxa"/>
            <w:tcBorders>
              <w:top w:val="single" w:sz="4" w:space="0" w:color="auto"/>
              <w:left w:val="single" w:sz="4" w:space="0" w:color="auto"/>
              <w:bottom w:val="single" w:sz="4" w:space="0" w:color="auto"/>
              <w:right w:val="single" w:sz="4" w:space="0" w:color="auto"/>
            </w:tcBorders>
          </w:tcPr>
          <w:p w14:paraId="7C815882" w14:textId="77777777" w:rsidR="00987B60" w:rsidRPr="00987B60" w:rsidRDefault="00987B60" w:rsidP="00987B60">
            <w:pPr>
              <w:widowControl w:val="0"/>
              <w:jc w:val="both"/>
              <w:rPr>
                <w:noProof w:val="0"/>
                <w:sz w:val="20"/>
                <w:szCs w:val="20"/>
                <w:lang w:val="ro-MD" w:eastAsia="ru-MD"/>
              </w:rPr>
            </w:pPr>
            <w:r w:rsidRPr="00987B60">
              <w:rPr>
                <w:noProof w:val="0"/>
                <w:sz w:val="20"/>
                <w:szCs w:val="20"/>
                <w:lang w:val="en-US" w:eastAsia="ru-MD"/>
              </w:rPr>
              <w:t>There shall be the option to synchronize zooms between the cameras in such a manner that a secondary non-controlled camera is following the primary controlled camera.</w:t>
            </w:r>
          </w:p>
        </w:tc>
      </w:tr>
      <w:tr w:rsidR="00987B60" w:rsidRPr="00987B60" w14:paraId="0A5906F7" w14:textId="77777777" w:rsidTr="00987B60">
        <w:trPr>
          <w:trHeight w:hRule="exact" w:val="847"/>
        </w:trPr>
        <w:tc>
          <w:tcPr>
            <w:tcW w:w="4095" w:type="dxa"/>
            <w:gridSpan w:val="3"/>
            <w:tcBorders>
              <w:top w:val="single" w:sz="4" w:space="0" w:color="auto"/>
              <w:left w:val="single" w:sz="4" w:space="0" w:color="auto"/>
              <w:bottom w:val="single" w:sz="4" w:space="0" w:color="auto"/>
            </w:tcBorders>
          </w:tcPr>
          <w:p w14:paraId="2D64CF4C" w14:textId="77777777" w:rsidR="00987B60" w:rsidRPr="00987B60" w:rsidRDefault="00987B60" w:rsidP="00987B60">
            <w:pPr>
              <w:widowControl w:val="0"/>
              <w:jc w:val="center"/>
              <w:rPr>
                <w:noProof w:val="0"/>
                <w:sz w:val="20"/>
                <w:szCs w:val="20"/>
                <w:lang w:val="ro-MD" w:eastAsia="ru-MD" w:bidi="en-US"/>
              </w:rPr>
            </w:pPr>
            <w:proofErr w:type="spellStart"/>
            <w:r w:rsidRPr="00987B60">
              <w:rPr>
                <w:noProof w:val="0"/>
                <w:sz w:val="20"/>
                <w:szCs w:val="20"/>
                <w:lang w:val="ru-MD" w:eastAsia="ru-MD"/>
              </w:rPr>
              <w:t>Secondary</w:t>
            </w:r>
            <w:proofErr w:type="spellEnd"/>
            <w:r w:rsidRPr="00987B60">
              <w:rPr>
                <w:noProof w:val="0"/>
                <w:sz w:val="20"/>
                <w:szCs w:val="20"/>
                <w:lang w:val="ru-MD" w:eastAsia="ru-MD"/>
              </w:rPr>
              <w:t xml:space="preserve"> </w:t>
            </w:r>
            <w:proofErr w:type="spellStart"/>
            <w:r w:rsidRPr="00987B60">
              <w:rPr>
                <w:noProof w:val="0"/>
                <w:sz w:val="20"/>
                <w:szCs w:val="20"/>
                <w:lang w:val="ru-MD" w:eastAsia="ru-MD"/>
              </w:rPr>
              <w:t>camera</w:t>
            </w:r>
            <w:proofErr w:type="spellEnd"/>
            <w:r w:rsidRPr="00987B60">
              <w:rPr>
                <w:noProof w:val="0"/>
                <w:sz w:val="20"/>
                <w:szCs w:val="20"/>
                <w:lang w:val="ru-MD" w:eastAsia="ru-MD"/>
              </w:rPr>
              <w:t xml:space="preserve"> </w:t>
            </w:r>
            <w:proofErr w:type="spellStart"/>
            <w:r w:rsidRPr="00987B60">
              <w:rPr>
                <w:noProof w:val="0"/>
                <w:sz w:val="20"/>
                <w:szCs w:val="20"/>
                <w:lang w:val="ru-MD" w:eastAsia="ru-MD"/>
              </w:rPr>
              <w:t>control</w:t>
            </w:r>
            <w:proofErr w:type="spellEnd"/>
          </w:p>
        </w:tc>
        <w:tc>
          <w:tcPr>
            <w:tcW w:w="6097" w:type="dxa"/>
            <w:tcBorders>
              <w:top w:val="single" w:sz="4" w:space="0" w:color="auto"/>
              <w:left w:val="single" w:sz="4" w:space="0" w:color="auto"/>
              <w:bottom w:val="single" w:sz="4" w:space="0" w:color="auto"/>
              <w:right w:val="single" w:sz="4" w:space="0" w:color="auto"/>
            </w:tcBorders>
          </w:tcPr>
          <w:p w14:paraId="0F715866" w14:textId="77777777" w:rsidR="00987B60" w:rsidRPr="00987B60" w:rsidRDefault="00987B60" w:rsidP="00987B60">
            <w:pPr>
              <w:widowControl w:val="0"/>
              <w:jc w:val="both"/>
              <w:rPr>
                <w:noProof w:val="0"/>
                <w:sz w:val="20"/>
                <w:szCs w:val="20"/>
                <w:lang w:val="ro-MD" w:eastAsia="ru-MD"/>
              </w:rPr>
            </w:pPr>
            <w:r w:rsidRPr="00987B60">
              <w:rPr>
                <w:noProof w:val="0"/>
                <w:sz w:val="20"/>
                <w:szCs w:val="20"/>
                <w:lang w:val="en-US" w:eastAsia="ru-MD"/>
              </w:rPr>
              <w:t>There shall be the option to control the secondary cameras lens manually while being in primary camera view and observing the secondary camera in Picture in picture mode.</w:t>
            </w:r>
          </w:p>
        </w:tc>
      </w:tr>
      <w:tr w:rsidR="00987B60" w:rsidRPr="00987B60" w14:paraId="20615424" w14:textId="77777777" w:rsidTr="00987B60">
        <w:trPr>
          <w:trHeight w:hRule="exact" w:val="300"/>
        </w:trPr>
        <w:tc>
          <w:tcPr>
            <w:tcW w:w="4095" w:type="dxa"/>
            <w:gridSpan w:val="3"/>
            <w:tcBorders>
              <w:top w:val="single" w:sz="4" w:space="0" w:color="auto"/>
              <w:left w:val="single" w:sz="4" w:space="0" w:color="auto"/>
              <w:bottom w:val="single" w:sz="4" w:space="0" w:color="auto"/>
            </w:tcBorders>
          </w:tcPr>
          <w:p w14:paraId="146CF744" w14:textId="77777777" w:rsidR="00987B60" w:rsidRPr="00987B60" w:rsidRDefault="00987B60" w:rsidP="00987B60">
            <w:pPr>
              <w:widowControl w:val="0"/>
              <w:jc w:val="center"/>
              <w:rPr>
                <w:noProof w:val="0"/>
                <w:sz w:val="20"/>
                <w:szCs w:val="20"/>
                <w:lang w:val="ro-MD" w:eastAsia="ru-MD" w:bidi="en-US"/>
              </w:rPr>
            </w:pPr>
            <w:r w:rsidRPr="00987B60">
              <w:rPr>
                <w:noProof w:val="0"/>
                <w:sz w:val="20"/>
                <w:szCs w:val="20"/>
                <w:lang w:val="ru-MD" w:eastAsia="ru-MD"/>
              </w:rPr>
              <w:t xml:space="preserve">LRF </w:t>
            </w:r>
            <w:proofErr w:type="spellStart"/>
            <w:r w:rsidRPr="00987B60">
              <w:rPr>
                <w:noProof w:val="0"/>
                <w:sz w:val="20"/>
                <w:szCs w:val="20"/>
                <w:lang w:val="ru-MD" w:eastAsia="ru-MD"/>
              </w:rPr>
              <w:t>modes</w:t>
            </w:r>
            <w:proofErr w:type="spellEnd"/>
          </w:p>
        </w:tc>
        <w:tc>
          <w:tcPr>
            <w:tcW w:w="6097" w:type="dxa"/>
            <w:tcBorders>
              <w:top w:val="single" w:sz="4" w:space="0" w:color="auto"/>
              <w:left w:val="single" w:sz="4" w:space="0" w:color="auto"/>
              <w:bottom w:val="single" w:sz="4" w:space="0" w:color="auto"/>
              <w:right w:val="single" w:sz="4" w:space="0" w:color="auto"/>
            </w:tcBorders>
          </w:tcPr>
          <w:p w14:paraId="3356B4C2" w14:textId="77777777" w:rsidR="00987B60" w:rsidRPr="00987B60" w:rsidRDefault="00987B60" w:rsidP="00987B60">
            <w:pPr>
              <w:widowControl w:val="0"/>
              <w:jc w:val="both"/>
              <w:rPr>
                <w:noProof w:val="0"/>
                <w:sz w:val="20"/>
                <w:szCs w:val="20"/>
                <w:lang w:val="ro-MD" w:eastAsia="ru-MD"/>
              </w:rPr>
            </w:pPr>
            <w:r w:rsidRPr="00987B60">
              <w:rPr>
                <w:noProof w:val="0"/>
                <w:sz w:val="20"/>
                <w:szCs w:val="20"/>
                <w:lang w:val="en-US" w:eastAsia="ru-MD"/>
              </w:rPr>
              <w:t>There shall be full LRF capabilities control supported.</w:t>
            </w:r>
          </w:p>
        </w:tc>
      </w:tr>
      <w:tr w:rsidR="00987B60" w:rsidRPr="00987B60" w14:paraId="25CA0F86" w14:textId="77777777" w:rsidTr="00987B60">
        <w:trPr>
          <w:trHeight w:hRule="exact" w:val="970"/>
        </w:trPr>
        <w:tc>
          <w:tcPr>
            <w:tcW w:w="4095" w:type="dxa"/>
            <w:gridSpan w:val="3"/>
            <w:tcBorders>
              <w:top w:val="single" w:sz="4" w:space="0" w:color="auto"/>
              <w:left w:val="single" w:sz="4" w:space="0" w:color="auto"/>
              <w:bottom w:val="single" w:sz="4" w:space="0" w:color="auto"/>
            </w:tcBorders>
          </w:tcPr>
          <w:p w14:paraId="50E59E80" w14:textId="77777777" w:rsidR="00987B60" w:rsidRPr="00987B60" w:rsidRDefault="00987B60" w:rsidP="00987B60">
            <w:pPr>
              <w:widowControl w:val="0"/>
              <w:jc w:val="center"/>
              <w:rPr>
                <w:noProof w:val="0"/>
                <w:sz w:val="20"/>
                <w:szCs w:val="20"/>
                <w:lang w:val="en-US" w:eastAsia="ru-MD" w:bidi="en-US"/>
              </w:rPr>
            </w:pPr>
            <w:proofErr w:type="spellStart"/>
            <w:r w:rsidRPr="00987B60">
              <w:rPr>
                <w:noProof w:val="0"/>
                <w:sz w:val="20"/>
                <w:szCs w:val="20"/>
                <w:lang w:val="ru-MD" w:eastAsia="ru-MD"/>
              </w:rPr>
              <w:t>Panorama</w:t>
            </w:r>
            <w:proofErr w:type="spellEnd"/>
          </w:p>
        </w:tc>
        <w:tc>
          <w:tcPr>
            <w:tcW w:w="6097" w:type="dxa"/>
            <w:tcBorders>
              <w:top w:val="single" w:sz="4" w:space="0" w:color="auto"/>
              <w:left w:val="single" w:sz="4" w:space="0" w:color="auto"/>
              <w:bottom w:val="single" w:sz="4" w:space="0" w:color="auto"/>
              <w:right w:val="single" w:sz="4" w:space="0" w:color="auto"/>
            </w:tcBorders>
          </w:tcPr>
          <w:p w14:paraId="13FE81E6" w14:textId="77777777" w:rsidR="00987B60" w:rsidRPr="00987B60" w:rsidRDefault="00987B60" w:rsidP="00987B60">
            <w:pPr>
              <w:widowControl w:val="0"/>
              <w:jc w:val="both"/>
              <w:rPr>
                <w:noProof w:val="0"/>
                <w:sz w:val="20"/>
                <w:szCs w:val="20"/>
                <w:lang w:val="ro-MD" w:eastAsia="ru-MD"/>
              </w:rPr>
            </w:pPr>
            <w:r w:rsidRPr="00987B60">
              <w:rPr>
                <w:noProof w:val="0"/>
                <w:sz w:val="20"/>
                <w:szCs w:val="20"/>
                <w:lang w:val="en-US" w:eastAsia="ru-MD"/>
              </w:rPr>
              <w:t>There shall be the option to take panoramic photos with the selected camera. There shall be an option to export and import such images and the EO shall be controllable by navigation in the panoramic photo. Meaning that selecting the area in the panoramic photo will orient the EO to the selected position.</w:t>
            </w:r>
          </w:p>
        </w:tc>
      </w:tr>
      <w:tr w:rsidR="00987B60" w:rsidRPr="00987B60" w14:paraId="1F543622" w14:textId="77777777" w:rsidTr="00987B60">
        <w:trPr>
          <w:trHeight w:hRule="exact" w:val="1564"/>
        </w:trPr>
        <w:tc>
          <w:tcPr>
            <w:tcW w:w="4095" w:type="dxa"/>
            <w:gridSpan w:val="3"/>
            <w:tcBorders>
              <w:top w:val="single" w:sz="4" w:space="0" w:color="auto"/>
              <w:left w:val="single" w:sz="4" w:space="0" w:color="auto"/>
              <w:bottom w:val="single" w:sz="4" w:space="0" w:color="auto"/>
            </w:tcBorders>
          </w:tcPr>
          <w:p w14:paraId="53C25FA5" w14:textId="77777777" w:rsidR="00987B60" w:rsidRPr="00987B60" w:rsidRDefault="00987B60" w:rsidP="00987B60">
            <w:pPr>
              <w:widowControl w:val="0"/>
              <w:jc w:val="center"/>
              <w:rPr>
                <w:noProof w:val="0"/>
                <w:sz w:val="20"/>
                <w:szCs w:val="20"/>
                <w:lang w:val="ro-MD" w:eastAsia="ru-MD" w:bidi="en-US"/>
              </w:rPr>
            </w:pPr>
            <w:proofErr w:type="spellStart"/>
            <w:r w:rsidRPr="00987B60">
              <w:rPr>
                <w:noProof w:val="0"/>
                <w:sz w:val="20"/>
                <w:szCs w:val="20"/>
                <w:lang w:val="ru-MD" w:eastAsia="ru-MD"/>
              </w:rPr>
              <w:t>Presets</w:t>
            </w:r>
            <w:proofErr w:type="spellEnd"/>
          </w:p>
        </w:tc>
        <w:tc>
          <w:tcPr>
            <w:tcW w:w="6097" w:type="dxa"/>
            <w:tcBorders>
              <w:top w:val="single" w:sz="4" w:space="0" w:color="auto"/>
              <w:left w:val="single" w:sz="4" w:space="0" w:color="auto"/>
              <w:bottom w:val="single" w:sz="4" w:space="0" w:color="auto"/>
              <w:right w:val="single" w:sz="4" w:space="0" w:color="auto"/>
            </w:tcBorders>
          </w:tcPr>
          <w:p w14:paraId="62DC2038" w14:textId="77777777" w:rsidR="00987B60" w:rsidRPr="00987B60" w:rsidRDefault="00987B60" w:rsidP="00987B60">
            <w:pPr>
              <w:widowControl w:val="0"/>
              <w:jc w:val="both"/>
              <w:rPr>
                <w:noProof w:val="0"/>
                <w:sz w:val="20"/>
                <w:szCs w:val="20"/>
                <w:lang w:val="en-US" w:eastAsia="ru-MD"/>
              </w:rPr>
            </w:pPr>
            <w:r w:rsidRPr="00987B60">
              <w:rPr>
                <w:noProof w:val="0"/>
                <w:sz w:val="20"/>
                <w:szCs w:val="20"/>
                <w:lang w:val="en-US" w:eastAsia="ru-MD"/>
              </w:rPr>
              <w:t xml:space="preserve">There shall be the option to define and play the presets of the EO components (pan-tilt, cameras). </w:t>
            </w:r>
          </w:p>
          <w:p w14:paraId="31CCF809" w14:textId="77777777" w:rsidR="00987B60" w:rsidRPr="00987B60" w:rsidRDefault="00987B60" w:rsidP="00987B60">
            <w:pPr>
              <w:widowControl w:val="0"/>
              <w:jc w:val="both"/>
              <w:rPr>
                <w:noProof w:val="0"/>
                <w:sz w:val="20"/>
                <w:szCs w:val="20"/>
                <w:lang w:val="ro-MD" w:eastAsia="ru-MD"/>
              </w:rPr>
            </w:pPr>
            <w:r w:rsidRPr="00987B60">
              <w:rPr>
                <w:noProof w:val="0"/>
                <w:sz w:val="20"/>
                <w:szCs w:val="20"/>
                <w:lang w:val="en-US" w:eastAsia="ru-MD"/>
              </w:rPr>
              <w:t xml:space="preserve">There shall be the option to store at least 12 presets separately on different play lists. This play lists should be replayed by the operator in selected manner, where the operator defines the movement speeds, wait times and repetition behavior of the playlist. </w:t>
            </w:r>
            <w:proofErr w:type="spellStart"/>
            <w:r w:rsidRPr="00987B60">
              <w:rPr>
                <w:noProof w:val="0"/>
                <w:sz w:val="20"/>
                <w:szCs w:val="20"/>
                <w:lang w:val="ru-MD" w:eastAsia="ru-MD"/>
              </w:rPr>
              <w:t>There</w:t>
            </w:r>
            <w:proofErr w:type="spellEnd"/>
            <w:r w:rsidRPr="00987B60">
              <w:rPr>
                <w:noProof w:val="0"/>
                <w:sz w:val="20"/>
                <w:szCs w:val="20"/>
                <w:lang w:val="ru-MD" w:eastAsia="ru-MD"/>
              </w:rPr>
              <w:t xml:space="preserve"> </w:t>
            </w:r>
            <w:proofErr w:type="spellStart"/>
            <w:r w:rsidRPr="00987B60">
              <w:rPr>
                <w:noProof w:val="0"/>
                <w:sz w:val="20"/>
                <w:szCs w:val="20"/>
                <w:lang w:val="ru-MD" w:eastAsia="ru-MD"/>
              </w:rPr>
              <w:t>shall</w:t>
            </w:r>
            <w:proofErr w:type="spellEnd"/>
            <w:r w:rsidRPr="00987B60">
              <w:rPr>
                <w:noProof w:val="0"/>
                <w:sz w:val="20"/>
                <w:szCs w:val="20"/>
                <w:lang w:val="ru-MD" w:eastAsia="ru-MD"/>
              </w:rPr>
              <w:t xml:space="preserve"> </w:t>
            </w:r>
            <w:proofErr w:type="spellStart"/>
            <w:r w:rsidRPr="00987B60">
              <w:rPr>
                <w:noProof w:val="0"/>
                <w:sz w:val="20"/>
                <w:szCs w:val="20"/>
                <w:lang w:val="ru-MD" w:eastAsia="ru-MD"/>
              </w:rPr>
              <w:t>be</w:t>
            </w:r>
            <w:proofErr w:type="spellEnd"/>
            <w:r w:rsidRPr="00987B60">
              <w:rPr>
                <w:noProof w:val="0"/>
                <w:sz w:val="20"/>
                <w:szCs w:val="20"/>
                <w:lang w:val="ru-MD" w:eastAsia="ru-MD"/>
              </w:rPr>
              <w:t xml:space="preserve"> </w:t>
            </w:r>
            <w:proofErr w:type="spellStart"/>
            <w:r w:rsidRPr="00987B60">
              <w:rPr>
                <w:noProof w:val="0"/>
                <w:sz w:val="20"/>
                <w:szCs w:val="20"/>
                <w:lang w:val="ru-MD" w:eastAsia="ru-MD"/>
              </w:rPr>
              <w:t>at</w:t>
            </w:r>
            <w:proofErr w:type="spellEnd"/>
            <w:r w:rsidRPr="00987B60">
              <w:rPr>
                <w:noProof w:val="0"/>
                <w:sz w:val="20"/>
                <w:szCs w:val="20"/>
                <w:lang w:val="ru-MD" w:eastAsia="ru-MD"/>
              </w:rPr>
              <w:t xml:space="preserve"> </w:t>
            </w:r>
            <w:proofErr w:type="spellStart"/>
            <w:r w:rsidRPr="00987B60">
              <w:rPr>
                <w:noProof w:val="0"/>
                <w:sz w:val="20"/>
                <w:szCs w:val="20"/>
                <w:lang w:val="ru-MD" w:eastAsia="ru-MD"/>
              </w:rPr>
              <w:t>least</w:t>
            </w:r>
            <w:proofErr w:type="spellEnd"/>
            <w:r w:rsidRPr="00987B60">
              <w:rPr>
                <w:noProof w:val="0"/>
                <w:sz w:val="20"/>
                <w:szCs w:val="20"/>
                <w:lang w:val="ru-MD" w:eastAsia="ru-MD"/>
              </w:rPr>
              <w:t xml:space="preserve"> 16 </w:t>
            </w:r>
            <w:proofErr w:type="spellStart"/>
            <w:r w:rsidRPr="00987B60">
              <w:rPr>
                <w:noProof w:val="0"/>
                <w:sz w:val="20"/>
                <w:szCs w:val="20"/>
                <w:lang w:val="ru-MD" w:eastAsia="ru-MD"/>
              </w:rPr>
              <w:t>separate</w:t>
            </w:r>
            <w:proofErr w:type="spellEnd"/>
            <w:r w:rsidRPr="00987B60">
              <w:rPr>
                <w:noProof w:val="0"/>
                <w:sz w:val="20"/>
                <w:szCs w:val="20"/>
                <w:lang w:val="ru-MD" w:eastAsia="ru-MD"/>
              </w:rPr>
              <w:t xml:space="preserve"> </w:t>
            </w:r>
            <w:proofErr w:type="spellStart"/>
            <w:r w:rsidRPr="00987B60">
              <w:rPr>
                <w:noProof w:val="0"/>
                <w:sz w:val="20"/>
                <w:szCs w:val="20"/>
                <w:lang w:val="ru-MD" w:eastAsia="ru-MD"/>
              </w:rPr>
              <w:t>play</w:t>
            </w:r>
            <w:proofErr w:type="spellEnd"/>
            <w:r w:rsidRPr="00987B60">
              <w:rPr>
                <w:noProof w:val="0"/>
                <w:sz w:val="20"/>
                <w:szCs w:val="20"/>
                <w:lang w:val="ru-MD" w:eastAsia="ru-MD"/>
              </w:rPr>
              <w:t xml:space="preserve"> </w:t>
            </w:r>
            <w:proofErr w:type="spellStart"/>
            <w:r w:rsidRPr="00987B60">
              <w:rPr>
                <w:noProof w:val="0"/>
                <w:sz w:val="20"/>
                <w:szCs w:val="20"/>
                <w:lang w:val="ru-MD" w:eastAsia="ru-MD"/>
              </w:rPr>
              <w:t>lists</w:t>
            </w:r>
            <w:proofErr w:type="spellEnd"/>
            <w:r w:rsidRPr="00987B60">
              <w:rPr>
                <w:noProof w:val="0"/>
                <w:sz w:val="20"/>
                <w:szCs w:val="20"/>
                <w:lang w:val="ru-MD" w:eastAsia="ru-MD"/>
              </w:rPr>
              <w:t>.</w:t>
            </w:r>
          </w:p>
        </w:tc>
      </w:tr>
      <w:tr w:rsidR="00987B60" w:rsidRPr="00987B60" w14:paraId="6A1CDA72" w14:textId="77777777" w:rsidTr="00987B60">
        <w:trPr>
          <w:trHeight w:hRule="exact" w:val="1132"/>
        </w:trPr>
        <w:tc>
          <w:tcPr>
            <w:tcW w:w="4095" w:type="dxa"/>
            <w:gridSpan w:val="3"/>
            <w:tcBorders>
              <w:top w:val="single" w:sz="4" w:space="0" w:color="auto"/>
              <w:left w:val="single" w:sz="4" w:space="0" w:color="auto"/>
              <w:bottom w:val="single" w:sz="4" w:space="0" w:color="auto"/>
            </w:tcBorders>
          </w:tcPr>
          <w:p w14:paraId="7CAD670D" w14:textId="77777777" w:rsidR="00987B60" w:rsidRPr="00987B60" w:rsidRDefault="00987B60" w:rsidP="00987B60">
            <w:pPr>
              <w:widowControl w:val="0"/>
              <w:jc w:val="center"/>
              <w:rPr>
                <w:noProof w:val="0"/>
                <w:sz w:val="20"/>
                <w:szCs w:val="20"/>
                <w:lang w:val="ro-MD" w:eastAsia="ru-MD" w:bidi="en-US"/>
              </w:rPr>
            </w:pPr>
            <w:r w:rsidRPr="00987B60">
              <w:rPr>
                <w:noProof w:val="0"/>
                <w:sz w:val="20"/>
                <w:szCs w:val="20"/>
                <w:lang w:val="ru-MD" w:eastAsia="ru-MD"/>
              </w:rPr>
              <w:t>BIT</w:t>
            </w:r>
          </w:p>
        </w:tc>
        <w:tc>
          <w:tcPr>
            <w:tcW w:w="6097" w:type="dxa"/>
            <w:tcBorders>
              <w:top w:val="single" w:sz="4" w:space="0" w:color="auto"/>
              <w:left w:val="single" w:sz="4" w:space="0" w:color="auto"/>
              <w:bottom w:val="single" w:sz="4" w:space="0" w:color="auto"/>
              <w:right w:val="single" w:sz="4" w:space="0" w:color="auto"/>
            </w:tcBorders>
          </w:tcPr>
          <w:p w14:paraId="23576079" w14:textId="77777777" w:rsidR="00987B60" w:rsidRPr="00987B60" w:rsidRDefault="00987B60" w:rsidP="00987B60">
            <w:pPr>
              <w:widowControl w:val="0"/>
              <w:jc w:val="both"/>
              <w:rPr>
                <w:noProof w:val="0"/>
                <w:sz w:val="20"/>
                <w:szCs w:val="20"/>
                <w:lang w:val="ro-MD" w:eastAsia="ru-MD"/>
              </w:rPr>
            </w:pPr>
            <w:r w:rsidRPr="00987B60">
              <w:rPr>
                <w:noProof w:val="0"/>
                <w:sz w:val="20"/>
                <w:szCs w:val="20"/>
                <w:lang w:val="en-US" w:eastAsia="ru-MD"/>
              </w:rPr>
              <w:t>There should be a tool to start and record the condition of the EO. This tool shall be started manually and will execute built in tests to determine the health of the system. A generated report will serve as a possible service report/request to the manufacturer.</w:t>
            </w:r>
          </w:p>
        </w:tc>
      </w:tr>
      <w:tr w:rsidR="00987B60" w:rsidRPr="00987B60" w14:paraId="723B4302" w14:textId="77777777" w:rsidTr="00987B60">
        <w:trPr>
          <w:trHeight w:hRule="exact" w:val="850"/>
        </w:trPr>
        <w:tc>
          <w:tcPr>
            <w:tcW w:w="4095" w:type="dxa"/>
            <w:gridSpan w:val="3"/>
            <w:tcBorders>
              <w:top w:val="single" w:sz="4" w:space="0" w:color="auto"/>
              <w:left w:val="single" w:sz="4" w:space="0" w:color="auto"/>
              <w:bottom w:val="single" w:sz="4" w:space="0" w:color="auto"/>
            </w:tcBorders>
          </w:tcPr>
          <w:p w14:paraId="6FF5351B" w14:textId="77777777" w:rsidR="00987B60" w:rsidRPr="00987B60" w:rsidRDefault="00987B60" w:rsidP="00987B60">
            <w:pPr>
              <w:widowControl w:val="0"/>
              <w:jc w:val="center"/>
              <w:rPr>
                <w:noProof w:val="0"/>
                <w:sz w:val="20"/>
                <w:szCs w:val="20"/>
                <w:lang w:val="ru-MD" w:eastAsia="ru-MD"/>
              </w:rPr>
            </w:pPr>
            <w:proofErr w:type="spellStart"/>
            <w:r w:rsidRPr="00987B60">
              <w:rPr>
                <w:noProof w:val="0"/>
                <w:sz w:val="20"/>
                <w:szCs w:val="20"/>
                <w:lang w:val="ru-MD" w:eastAsia="ru-MD"/>
              </w:rPr>
              <w:t>Alarms</w:t>
            </w:r>
            <w:proofErr w:type="spellEnd"/>
          </w:p>
        </w:tc>
        <w:tc>
          <w:tcPr>
            <w:tcW w:w="6097" w:type="dxa"/>
            <w:tcBorders>
              <w:top w:val="single" w:sz="4" w:space="0" w:color="auto"/>
              <w:left w:val="single" w:sz="4" w:space="0" w:color="auto"/>
              <w:bottom w:val="single" w:sz="4" w:space="0" w:color="auto"/>
              <w:right w:val="single" w:sz="4" w:space="0" w:color="auto"/>
            </w:tcBorders>
          </w:tcPr>
          <w:p w14:paraId="2D034A04" w14:textId="77777777" w:rsidR="00987B60" w:rsidRPr="00987B60" w:rsidRDefault="00987B60" w:rsidP="00987B60">
            <w:pPr>
              <w:widowControl w:val="0"/>
              <w:jc w:val="both"/>
              <w:rPr>
                <w:noProof w:val="0"/>
                <w:sz w:val="20"/>
                <w:szCs w:val="20"/>
                <w:lang w:val="en-US" w:eastAsia="ru-MD"/>
              </w:rPr>
            </w:pPr>
            <w:r w:rsidRPr="00987B60">
              <w:rPr>
                <w:noProof w:val="0"/>
                <w:sz w:val="20"/>
                <w:szCs w:val="20"/>
                <w:lang w:val="en-US" w:eastAsia="ru-MD"/>
              </w:rPr>
              <w:t>There shall be the option to trigger alarms based on image analysis and motion analysis. These alarms will trigger snapshots and alert the operator that a motion or object has been detected.</w:t>
            </w:r>
          </w:p>
        </w:tc>
      </w:tr>
      <w:tr w:rsidR="00987B60" w:rsidRPr="00987B60" w14:paraId="1812CC56" w14:textId="77777777" w:rsidTr="00987B60">
        <w:trPr>
          <w:trHeight w:hRule="exact" w:val="850"/>
        </w:trPr>
        <w:tc>
          <w:tcPr>
            <w:tcW w:w="4095" w:type="dxa"/>
            <w:gridSpan w:val="3"/>
            <w:tcBorders>
              <w:top w:val="single" w:sz="4" w:space="0" w:color="auto"/>
              <w:left w:val="single" w:sz="4" w:space="0" w:color="auto"/>
              <w:bottom w:val="single" w:sz="4" w:space="0" w:color="auto"/>
            </w:tcBorders>
          </w:tcPr>
          <w:p w14:paraId="66868F79" w14:textId="77777777" w:rsidR="00987B60" w:rsidRPr="00987B60" w:rsidRDefault="00987B60" w:rsidP="00987B60">
            <w:pPr>
              <w:widowControl w:val="0"/>
              <w:jc w:val="center"/>
              <w:rPr>
                <w:noProof w:val="0"/>
                <w:sz w:val="20"/>
                <w:szCs w:val="20"/>
                <w:lang w:val="ru-MD" w:eastAsia="ru-MD"/>
              </w:rPr>
            </w:pPr>
            <w:proofErr w:type="spellStart"/>
            <w:r w:rsidRPr="00987B60">
              <w:rPr>
                <w:noProof w:val="0"/>
                <w:sz w:val="20"/>
                <w:szCs w:val="20"/>
                <w:lang w:val="ru-MD" w:eastAsia="ru-MD"/>
              </w:rPr>
              <w:t>Slew</w:t>
            </w:r>
            <w:proofErr w:type="spellEnd"/>
            <w:r w:rsidRPr="00987B60">
              <w:rPr>
                <w:noProof w:val="0"/>
                <w:sz w:val="20"/>
                <w:szCs w:val="20"/>
                <w:lang w:val="ru-MD" w:eastAsia="ru-MD"/>
              </w:rPr>
              <w:t xml:space="preserve"> </w:t>
            </w:r>
            <w:proofErr w:type="spellStart"/>
            <w:r w:rsidRPr="00987B60">
              <w:rPr>
                <w:noProof w:val="0"/>
                <w:sz w:val="20"/>
                <w:szCs w:val="20"/>
                <w:lang w:val="ru-MD" w:eastAsia="ru-MD"/>
              </w:rPr>
              <w:t>to</w:t>
            </w:r>
            <w:proofErr w:type="spellEnd"/>
            <w:r w:rsidRPr="00987B60">
              <w:rPr>
                <w:noProof w:val="0"/>
                <w:sz w:val="20"/>
                <w:szCs w:val="20"/>
                <w:lang w:val="ru-MD" w:eastAsia="ru-MD"/>
              </w:rPr>
              <w:t xml:space="preserve"> </w:t>
            </w:r>
            <w:proofErr w:type="spellStart"/>
            <w:r w:rsidRPr="00987B60">
              <w:rPr>
                <w:noProof w:val="0"/>
                <w:sz w:val="20"/>
                <w:szCs w:val="20"/>
                <w:lang w:val="ru-MD" w:eastAsia="ru-MD"/>
              </w:rPr>
              <w:t>cue</w:t>
            </w:r>
            <w:proofErr w:type="spellEnd"/>
          </w:p>
        </w:tc>
        <w:tc>
          <w:tcPr>
            <w:tcW w:w="6097" w:type="dxa"/>
            <w:tcBorders>
              <w:top w:val="single" w:sz="4" w:space="0" w:color="auto"/>
              <w:left w:val="single" w:sz="4" w:space="0" w:color="auto"/>
              <w:bottom w:val="single" w:sz="4" w:space="0" w:color="auto"/>
              <w:right w:val="single" w:sz="4" w:space="0" w:color="auto"/>
            </w:tcBorders>
          </w:tcPr>
          <w:p w14:paraId="533AF696" w14:textId="77777777" w:rsidR="00987B60" w:rsidRPr="00987B60" w:rsidRDefault="00987B60" w:rsidP="00987B60">
            <w:pPr>
              <w:widowControl w:val="0"/>
              <w:jc w:val="both"/>
              <w:rPr>
                <w:noProof w:val="0"/>
                <w:sz w:val="20"/>
                <w:szCs w:val="20"/>
                <w:lang w:val="ru-MD" w:eastAsia="ru-MD"/>
              </w:rPr>
            </w:pPr>
            <w:r w:rsidRPr="00987B60">
              <w:rPr>
                <w:noProof w:val="0"/>
                <w:sz w:val="20"/>
                <w:szCs w:val="20"/>
                <w:lang w:val="en-US" w:eastAsia="ru-MD"/>
              </w:rPr>
              <w:t xml:space="preserve">Slew to cue commands from the mapping software will operate the EO to the target position by moving the pan, tilt and zoom of the EO. </w:t>
            </w:r>
            <w:r w:rsidRPr="00987B60">
              <w:rPr>
                <w:noProof w:val="0"/>
                <w:sz w:val="20"/>
                <w:szCs w:val="20"/>
                <w:lang w:val="ru-MD" w:eastAsia="ru-MD"/>
              </w:rPr>
              <w:t xml:space="preserve">Focus </w:t>
            </w:r>
            <w:proofErr w:type="spellStart"/>
            <w:r w:rsidRPr="00987B60">
              <w:rPr>
                <w:noProof w:val="0"/>
                <w:sz w:val="20"/>
                <w:szCs w:val="20"/>
                <w:lang w:val="ru-MD" w:eastAsia="ru-MD"/>
              </w:rPr>
              <w:t>will</w:t>
            </w:r>
            <w:proofErr w:type="spellEnd"/>
            <w:r w:rsidRPr="00987B60">
              <w:rPr>
                <w:noProof w:val="0"/>
                <w:sz w:val="20"/>
                <w:szCs w:val="20"/>
                <w:lang w:val="ru-MD" w:eastAsia="ru-MD"/>
              </w:rPr>
              <w:t xml:space="preserve"> </w:t>
            </w:r>
            <w:proofErr w:type="spellStart"/>
            <w:r w:rsidRPr="00987B60">
              <w:rPr>
                <w:noProof w:val="0"/>
                <w:sz w:val="20"/>
                <w:szCs w:val="20"/>
                <w:lang w:val="ru-MD" w:eastAsia="ru-MD"/>
              </w:rPr>
              <w:t>be</w:t>
            </w:r>
            <w:proofErr w:type="spellEnd"/>
            <w:r w:rsidRPr="00987B60">
              <w:rPr>
                <w:noProof w:val="0"/>
                <w:sz w:val="20"/>
                <w:szCs w:val="20"/>
                <w:lang w:val="ru-MD" w:eastAsia="ru-MD"/>
              </w:rPr>
              <w:t xml:space="preserve"> </w:t>
            </w:r>
            <w:proofErr w:type="spellStart"/>
            <w:r w:rsidRPr="00987B60">
              <w:rPr>
                <w:noProof w:val="0"/>
                <w:sz w:val="20"/>
                <w:szCs w:val="20"/>
                <w:lang w:val="ru-MD" w:eastAsia="ru-MD"/>
              </w:rPr>
              <w:t>triggered</w:t>
            </w:r>
            <w:proofErr w:type="spellEnd"/>
            <w:r w:rsidRPr="00987B60">
              <w:rPr>
                <w:noProof w:val="0"/>
                <w:sz w:val="20"/>
                <w:szCs w:val="20"/>
                <w:lang w:val="ru-MD" w:eastAsia="ru-MD"/>
              </w:rPr>
              <w:t xml:space="preserve"> </w:t>
            </w:r>
            <w:proofErr w:type="spellStart"/>
            <w:r w:rsidRPr="00987B60">
              <w:rPr>
                <w:noProof w:val="0"/>
                <w:sz w:val="20"/>
                <w:szCs w:val="20"/>
                <w:lang w:val="ru-MD" w:eastAsia="ru-MD"/>
              </w:rPr>
              <w:t>in</w:t>
            </w:r>
            <w:proofErr w:type="spellEnd"/>
            <w:r w:rsidRPr="00987B60">
              <w:rPr>
                <w:noProof w:val="0"/>
                <w:sz w:val="20"/>
                <w:szCs w:val="20"/>
                <w:lang w:val="ru-MD" w:eastAsia="ru-MD"/>
              </w:rPr>
              <w:t xml:space="preserve"> S2C </w:t>
            </w:r>
            <w:proofErr w:type="spellStart"/>
            <w:r w:rsidRPr="00987B60">
              <w:rPr>
                <w:noProof w:val="0"/>
                <w:sz w:val="20"/>
                <w:szCs w:val="20"/>
                <w:lang w:val="ru-MD" w:eastAsia="ru-MD"/>
              </w:rPr>
              <w:t>position</w:t>
            </w:r>
            <w:proofErr w:type="spellEnd"/>
            <w:r w:rsidRPr="00987B60">
              <w:rPr>
                <w:noProof w:val="0"/>
                <w:sz w:val="20"/>
                <w:szCs w:val="20"/>
                <w:lang w:val="ru-MD" w:eastAsia="ru-MD"/>
              </w:rPr>
              <w:t>.</w:t>
            </w:r>
          </w:p>
        </w:tc>
      </w:tr>
      <w:tr w:rsidR="00987B60" w:rsidRPr="00987B60" w14:paraId="5A5CD59E" w14:textId="77777777" w:rsidTr="00987B60">
        <w:trPr>
          <w:trHeight w:hRule="exact" w:val="850"/>
        </w:trPr>
        <w:tc>
          <w:tcPr>
            <w:tcW w:w="4095" w:type="dxa"/>
            <w:gridSpan w:val="3"/>
            <w:tcBorders>
              <w:top w:val="single" w:sz="4" w:space="0" w:color="auto"/>
              <w:left w:val="single" w:sz="4" w:space="0" w:color="auto"/>
              <w:bottom w:val="single" w:sz="4" w:space="0" w:color="auto"/>
            </w:tcBorders>
          </w:tcPr>
          <w:p w14:paraId="2435ABAD" w14:textId="77777777" w:rsidR="00987B60" w:rsidRPr="00987B60" w:rsidRDefault="00987B60" w:rsidP="00987B60">
            <w:pPr>
              <w:widowControl w:val="0"/>
              <w:jc w:val="center"/>
              <w:rPr>
                <w:noProof w:val="0"/>
                <w:sz w:val="20"/>
                <w:szCs w:val="20"/>
                <w:lang w:val="ru-MD" w:eastAsia="ru-MD"/>
              </w:rPr>
            </w:pPr>
            <w:r w:rsidRPr="00987B60">
              <w:rPr>
                <w:noProof w:val="0"/>
                <w:sz w:val="20"/>
                <w:szCs w:val="20"/>
                <w:lang w:val="ru-MD" w:eastAsia="ru-MD"/>
              </w:rPr>
              <w:t xml:space="preserve">Video </w:t>
            </w:r>
            <w:proofErr w:type="spellStart"/>
            <w:r w:rsidRPr="00987B60">
              <w:rPr>
                <w:noProof w:val="0"/>
                <w:sz w:val="20"/>
                <w:szCs w:val="20"/>
                <w:lang w:val="ru-MD" w:eastAsia="ru-MD"/>
              </w:rPr>
              <w:t>tracking</w:t>
            </w:r>
            <w:proofErr w:type="spellEnd"/>
          </w:p>
        </w:tc>
        <w:tc>
          <w:tcPr>
            <w:tcW w:w="6097" w:type="dxa"/>
            <w:tcBorders>
              <w:top w:val="single" w:sz="4" w:space="0" w:color="auto"/>
              <w:left w:val="single" w:sz="4" w:space="0" w:color="auto"/>
              <w:bottom w:val="single" w:sz="4" w:space="0" w:color="auto"/>
              <w:right w:val="single" w:sz="4" w:space="0" w:color="auto"/>
            </w:tcBorders>
          </w:tcPr>
          <w:p w14:paraId="3A07DAAC" w14:textId="77777777" w:rsidR="00987B60" w:rsidRPr="00987B60" w:rsidRDefault="00987B60" w:rsidP="00987B60">
            <w:pPr>
              <w:widowControl w:val="0"/>
              <w:jc w:val="both"/>
              <w:rPr>
                <w:noProof w:val="0"/>
                <w:sz w:val="20"/>
                <w:szCs w:val="20"/>
                <w:lang w:val="en-US" w:eastAsia="ru-MD"/>
              </w:rPr>
            </w:pPr>
            <w:r w:rsidRPr="00987B60">
              <w:rPr>
                <w:noProof w:val="0"/>
                <w:sz w:val="20"/>
                <w:szCs w:val="20"/>
                <w:lang w:val="en-US" w:eastAsia="ru-MD"/>
              </w:rPr>
              <w:t>There shall be video tracking capabilities that allow the user to select and automatically follow the selected target with EO. The target shall be kept in the image center and follow while in view.</w:t>
            </w:r>
          </w:p>
        </w:tc>
      </w:tr>
      <w:tr w:rsidR="00987B60" w:rsidRPr="00987B60" w14:paraId="6DD4F824" w14:textId="77777777" w:rsidTr="00987B60">
        <w:trPr>
          <w:trHeight w:hRule="exact" w:val="850"/>
        </w:trPr>
        <w:tc>
          <w:tcPr>
            <w:tcW w:w="4095" w:type="dxa"/>
            <w:gridSpan w:val="3"/>
            <w:tcBorders>
              <w:top w:val="single" w:sz="4" w:space="0" w:color="auto"/>
              <w:left w:val="single" w:sz="4" w:space="0" w:color="auto"/>
              <w:bottom w:val="single" w:sz="4" w:space="0" w:color="auto"/>
            </w:tcBorders>
          </w:tcPr>
          <w:p w14:paraId="367C0622" w14:textId="77777777" w:rsidR="00987B60" w:rsidRPr="00987B60" w:rsidRDefault="00987B60" w:rsidP="00987B60">
            <w:pPr>
              <w:widowControl w:val="0"/>
              <w:jc w:val="center"/>
              <w:rPr>
                <w:noProof w:val="0"/>
                <w:sz w:val="20"/>
                <w:szCs w:val="20"/>
                <w:lang w:val="ru-MD" w:eastAsia="ru-MD"/>
              </w:rPr>
            </w:pPr>
            <w:r w:rsidRPr="00987B60">
              <w:rPr>
                <w:noProof w:val="0"/>
                <w:sz w:val="20"/>
                <w:szCs w:val="20"/>
                <w:lang w:val="ru-MD" w:eastAsia="ru-MD"/>
              </w:rPr>
              <w:t xml:space="preserve">System </w:t>
            </w:r>
            <w:proofErr w:type="spellStart"/>
            <w:r w:rsidRPr="00987B60">
              <w:rPr>
                <w:noProof w:val="0"/>
                <w:sz w:val="20"/>
                <w:szCs w:val="20"/>
                <w:lang w:val="ru-MD" w:eastAsia="ru-MD"/>
              </w:rPr>
              <w:t>information</w:t>
            </w:r>
            <w:proofErr w:type="spellEnd"/>
          </w:p>
        </w:tc>
        <w:tc>
          <w:tcPr>
            <w:tcW w:w="6097" w:type="dxa"/>
            <w:tcBorders>
              <w:top w:val="single" w:sz="4" w:space="0" w:color="auto"/>
              <w:left w:val="single" w:sz="4" w:space="0" w:color="auto"/>
              <w:bottom w:val="single" w:sz="4" w:space="0" w:color="auto"/>
              <w:right w:val="single" w:sz="4" w:space="0" w:color="auto"/>
            </w:tcBorders>
          </w:tcPr>
          <w:p w14:paraId="4F042A3B" w14:textId="77777777" w:rsidR="00987B60" w:rsidRPr="00987B60" w:rsidRDefault="00987B60" w:rsidP="00987B60">
            <w:pPr>
              <w:widowControl w:val="0"/>
              <w:jc w:val="both"/>
              <w:rPr>
                <w:noProof w:val="0"/>
                <w:sz w:val="20"/>
                <w:szCs w:val="20"/>
                <w:lang w:val="en-US" w:eastAsia="ru-MD"/>
              </w:rPr>
            </w:pPr>
            <w:r w:rsidRPr="00987B60">
              <w:rPr>
                <w:noProof w:val="0"/>
                <w:sz w:val="20"/>
                <w:szCs w:val="20"/>
                <w:lang w:val="en-US" w:eastAsia="ru-MD"/>
              </w:rPr>
              <w:t>There shall be system information bar that reports the current system state, at minimum Pan, Tilt, Azimuth, Heading, FOV, and Focus information.</w:t>
            </w:r>
          </w:p>
        </w:tc>
      </w:tr>
      <w:tr w:rsidR="00987B60" w:rsidRPr="00987B60" w14:paraId="7A79E904" w14:textId="77777777" w:rsidTr="00987B60">
        <w:trPr>
          <w:trHeight w:hRule="exact" w:val="850"/>
        </w:trPr>
        <w:tc>
          <w:tcPr>
            <w:tcW w:w="4095" w:type="dxa"/>
            <w:gridSpan w:val="3"/>
            <w:tcBorders>
              <w:top w:val="single" w:sz="4" w:space="0" w:color="auto"/>
              <w:left w:val="single" w:sz="4" w:space="0" w:color="auto"/>
              <w:bottom w:val="single" w:sz="4" w:space="0" w:color="auto"/>
            </w:tcBorders>
          </w:tcPr>
          <w:p w14:paraId="1E406DB3" w14:textId="77777777" w:rsidR="00987B60" w:rsidRPr="00987B60" w:rsidRDefault="00987B60" w:rsidP="00987B60">
            <w:pPr>
              <w:widowControl w:val="0"/>
              <w:jc w:val="center"/>
              <w:rPr>
                <w:noProof w:val="0"/>
                <w:sz w:val="20"/>
                <w:szCs w:val="20"/>
                <w:lang w:val="ru-MD" w:eastAsia="ru-MD"/>
              </w:rPr>
            </w:pPr>
            <w:proofErr w:type="spellStart"/>
            <w:r w:rsidRPr="00987B60">
              <w:rPr>
                <w:noProof w:val="0"/>
                <w:sz w:val="20"/>
                <w:szCs w:val="20"/>
                <w:lang w:val="ru-MD" w:eastAsia="ru-MD"/>
              </w:rPr>
              <w:t>Recording</w:t>
            </w:r>
            <w:proofErr w:type="spellEnd"/>
            <w:r w:rsidRPr="00987B60">
              <w:rPr>
                <w:noProof w:val="0"/>
                <w:sz w:val="20"/>
                <w:szCs w:val="20"/>
                <w:lang w:val="ru-MD" w:eastAsia="ru-MD"/>
              </w:rPr>
              <w:t xml:space="preserve"> </w:t>
            </w:r>
            <w:proofErr w:type="spellStart"/>
            <w:r w:rsidRPr="00987B60">
              <w:rPr>
                <w:noProof w:val="0"/>
                <w:sz w:val="20"/>
                <w:szCs w:val="20"/>
                <w:lang w:val="ru-MD" w:eastAsia="ru-MD"/>
              </w:rPr>
              <w:t>and</w:t>
            </w:r>
            <w:proofErr w:type="spellEnd"/>
            <w:r w:rsidRPr="00987B60">
              <w:rPr>
                <w:noProof w:val="0"/>
                <w:sz w:val="20"/>
                <w:szCs w:val="20"/>
                <w:lang w:val="ru-MD" w:eastAsia="ru-MD"/>
              </w:rPr>
              <w:t xml:space="preserve"> </w:t>
            </w:r>
            <w:proofErr w:type="spellStart"/>
            <w:r w:rsidRPr="00987B60">
              <w:rPr>
                <w:noProof w:val="0"/>
                <w:sz w:val="20"/>
                <w:szCs w:val="20"/>
                <w:lang w:val="ru-MD" w:eastAsia="ru-MD"/>
              </w:rPr>
              <w:t>snapshots</w:t>
            </w:r>
            <w:proofErr w:type="spellEnd"/>
          </w:p>
        </w:tc>
        <w:tc>
          <w:tcPr>
            <w:tcW w:w="6097" w:type="dxa"/>
            <w:tcBorders>
              <w:top w:val="single" w:sz="4" w:space="0" w:color="auto"/>
              <w:left w:val="single" w:sz="4" w:space="0" w:color="auto"/>
              <w:bottom w:val="single" w:sz="4" w:space="0" w:color="auto"/>
              <w:right w:val="single" w:sz="4" w:space="0" w:color="auto"/>
            </w:tcBorders>
          </w:tcPr>
          <w:p w14:paraId="28BD1FCE" w14:textId="77777777" w:rsidR="00987B60" w:rsidRPr="00987B60" w:rsidRDefault="00987B60" w:rsidP="00987B60">
            <w:pPr>
              <w:widowControl w:val="0"/>
              <w:jc w:val="both"/>
              <w:rPr>
                <w:noProof w:val="0"/>
                <w:sz w:val="20"/>
                <w:szCs w:val="20"/>
                <w:lang w:val="en-US" w:eastAsia="ru-MD"/>
              </w:rPr>
            </w:pPr>
            <w:r w:rsidRPr="00987B60">
              <w:rPr>
                <w:noProof w:val="0"/>
                <w:sz w:val="20"/>
                <w:szCs w:val="20"/>
                <w:lang w:val="en-US" w:eastAsia="ru-MD"/>
              </w:rPr>
              <w:t>There shall be the option to trigger recordings and snapshots of the current video feeds.</w:t>
            </w:r>
          </w:p>
        </w:tc>
      </w:tr>
      <w:tr w:rsidR="00987B60" w:rsidRPr="00987B60" w14:paraId="5D8E2B5C" w14:textId="77777777" w:rsidTr="00987B60">
        <w:trPr>
          <w:trHeight w:hRule="exact" w:val="850"/>
        </w:trPr>
        <w:tc>
          <w:tcPr>
            <w:tcW w:w="4095" w:type="dxa"/>
            <w:gridSpan w:val="3"/>
            <w:tcBorders>
              <w:top w:val="single" w:sz="4" w:space="0" w:color="auto"/>
              <w:left w:val="single" w:sz="4" w:space="0" w:color="auto"/>
              <w:bottom w:val="single" w:sz="4" w:space="0" w:color="auto"/>
            </w:tcBorders>
          </w:tcPr>
          <w:p w14:paraId="31ED2DB9" w14:textId="77777777" w:rsidR="00987B60" w:rsidRPr="00987B60" w:rsidRDefault="00987B60" w:rsidP="00987B60">
            <w:pPr>
              <w:widowControl w:val="0"/>
              <w:jc w:val="center"/>
              <w:rPr>
                <w:noProof w:val="0"/>
                <w:sz w:val="20"/>
                <w:szCs w:val="20"/>
                <w:lang w:val="ru-MD" w:eastAsia="ru-MD"/>
              </w:rPr>
            </w:pPr>
            <w:r w:rsidRPr="00987B60">
              <w:rPr>
                <w:noProof w:val="0"/>
                <w:sz w:val="20"/>
                <w:szCs w:val="20"/>
                <w:lang w:val="ru-MD" w:eastAsia="ru-MD"/>
              </w:rPr>
              <w:t>OSD</w:t>
            </w:r>
          </w:p>
        </w:tc>
        <w:tc>
          <w:tcPr>
            <w:tcW w:w="6097" w:type="dxa"/>
            <w:tcBorders>
              <w:top w:val="single" w:sz="4" w:space="0" w:color="auto"/>
              <w:left w:val="single" w:sz="4" w:space="0" w:color="auto"/>
              <w:bottom w:val="single" w:sz="4" w:space="0" w:color="auto"/>
              <w:right w:val="single" w:sz="4" w:space="0" w:color="auto"/>
            </w:tcBorders>
          </w:tcPr>
          <w:p w14:paraId="72FFE201" w14:textId="77777777" w:rsidR="00987B60" w:rsidRPr="00987B60" w:rsidRDefault="00987B60" w:rsidP="00987B60">
            <w:pPr>
              <w:widowControl w:val="0"/>
              <w:jc w:val="both"/>
              <w:rPr>
                <w:noProof w:val="0"/>
                <w:sz w:val="20"/>
                <w:szCs w:val="20"/>
                <w:lang w:val="en-US" w:eastAsia="ru-MD"/>
              </w:rPr>
            </w:pPr>
            <w:r w:rsidRPr="00987B60">
              <w:rPr>
                <w:noProof w:val="0"/>
                <w:sz w:val="20"/>
                <w:szCs w:val="20"/>
                <w:lang w:val="en-US" w:eastAsia="ru-MD"/>
              </w:rPr>
              <w:t>There shall be OSD information overlaid in the video stream.</w:t>
            </w:r>
          </w:p>
        </w:tc>
      </w:tr>
    </w:tbl>
    <w:p w14:paraId="322250F3" w14:textId="77777777" w:rsidR="00987B60" w:rsidRPr="00987B60" w:rsidRDefault="00987B60" w:rsidP="00987B60">
      <w:pPr>
        <w:widowControl w:val="0"/>
        <w:autoSpaceDE w:val="0"/>
        <w:autoSpaceDN w:val="0"/>
        <w:adjustRightInd w:val="0"/>
        <w:rPr>
          <w:noProof w:val="0"/>
          <w:sz w:val="20"/>
          <w:szCs w:val="20"/>
          <w:lang w:val="ro-MD"/>
        </w:rPr>
      </w:pPr>
    </w:p>
    <w:p w14:paraId="69883CA9" w14:textId="77777777" w:rsidR="00987B60" w:rsidRPr="00987B60" w:rsidRDefault="00987B60" w:rsidP="00987B60">
      <w:pPr>
        <w:widowControl w:val="0"/>
        <w:autoSpaceDE w:val="0"/>
        <w:autoSpaceDN w:val="0"/>
        <w:adjustRightInd w:val="0"/>
        <w:rPr>
          <w:noProof w:val="0"/>
          <w:sz w:val="20"/>
          <w:szCs w:val="20"/>
          <w:lang w:val="ro-MD"/>
        </w:rPr>
      </w:pPr>
    </w:p>
    <w:p w14:paraId="2A8C1D0D" w14:textId="77777777" w:rsidR="00987B60" w:rsidRPr="00987B60" w:rsidRDefault="00987B60" w:rsidP="00987B60">
      <w:pPr>
        <w:widowControl w:val="0"/>
        <w:numPr>
          <w:ilvl w:val="0"/>
          <w:numId w:val="25"/>
        </w:numPr>
        <w:autoSpaceDE w:val="0"/>
        <w:autoSpaceDN w:val="0"/>
        <w:adjustRightInd w:val="0"/>
        <w:jc w:val="both"/>
        <w:rPr>
          <w:b/>
          <w:noProof w:val="0"/>
        </w:rPr>
      </w:pPr>
      <w:r w:rsidRPr="00987B60">
        <w:rPr>
          <w:b/>
          <w:noProof w:val="0"/>
          <w:spacing w:val="4"/>
        </w:rPr>
        <w:t xml:space="preserve">Materiale, </w:t>
      </w:r>
      <w:proofErr w:type="spellStart"/>
      <w:r w:rsidRPr="00987B60">
        <w:rPr>
          <w:b/>
          <w:noProof w:val="0"/>
          <w:spacing w:val="4"/>
        </w:rPr>
        <w:t>compatibilitati</w:t>
      </w:r>
      <w:proofErr w:type="spellEnd"/>
      <w:r w:rsidRPr="00987B60">
        <w:rPr>
          <w:b/>
          <w:noProof w:val="0"/>
          <w:spacing w:val="4"/>
        </w:rPr>
        <w:t>, reglementari tehnice si standarde utilizate</w:t>
      </w:r>
    </w:p>
    <w:p w14:paraId="5C4346A6" w14:textId="77777777" w:rsidR="00987B60" w:rsidRPr="00987B60" w:rsidRDefault="00987B60" w:rsidP="00987B60">
      <w:pPr>
        <w:widowControl w:val="0"/>
        <w:autoSpaceDE w:val="0"/>
        <w:autoSpaceDN w:val="0"/>
        <w:adjustRightInd w:val="0"/>
        <w:jc w:val="both"/>
        <w:rPr>
          <w:noProof w:val="0"/>
        </w:rPr>
      </w:pPr>
      <w:r w:rsidRPr="00987B60">
        <w:rPr>
          <w:noProof w:val="0"/>
          <w:spacing w:val="11"/>
        </w:rPr>
        <w:t xml:space="preserve">Toate materialele si produsele folosite la executarea </w:t>
      </w:r>
      <w:proofErr w:type="spellStart"/>
      <w:r w:rsidRPr="00987B60">
        <w:rPr>
          <w:noProof w:val="0"/>
          <w:spacing w:val="11"/>
        </w:rPr>
        <w:t>lucrarelor</w:t>
      </w:r>
      <w:proofErr w:type="spellEnd"/>
      <w:r w:rsidRPr="00987B60">
        <w:rPr>
          <w:noProof w:val="0"/>
          <w:spacing w:val="11"/>
        </w:rPr>
        <w:t xml:space="preserve"> trebuie sa corespunda </w:t>
      </w:r>
      <w:proofErr w:type="spellStart"/>
      <w:r w:rsidRPr="00987B60">
        <w:rPr>
          <w:noProof w:val="0"/>
        </w:rPr>
        <w:t>cerintelor</w:t>
      </w:r>
      <w:proofErr w:type="spellEnd"/>
      <w:r w:rsidRPr="00987B60">
        <w:rPr>
          <w:noProof w:val="0"/>
        </w:rPr>
        <w:t xml:space="preserve"> legii nr.721 din 02.02.96 privind calitate in </w:t>
      </w:r>
      <w:proofErr w:type="spellStart"/>
      <w:r w:rsidRPr="00987B60">
        <w:rPr>
          <w:noProof w:val="0"/>
        </w:rPr>
        <w:t>constructii</w:t>
      </w:r>
      <w:proofErr w:type="spellEnd"/>
      <w:r w:rsidRPr="00987B60">
        <w:rPr>
          <w:noProof w:val="0"/>
        </w:rPr>
        <w:t xml:space="preserve">, normativelor </w:t>
      </w:r>
      <w:proofErr w:type="spellStart"/>
      <w:r w:rsidRPr="00987B60">
        <w:rPr>
          <w:noProof w:val="0"/>
        </w:rPr>
        <w:t>compartimentilor</w:t>
      </w:r>
      <w:proofErr w:type="spellEnd"/>
      <w:r w:rsidRPr="00987B60">
        <w:rPr>
          <w:noProof w:val="0"/>
        </w:rPr>
        <w:t xml:space="preserve"> A.02."Sistemul </w:t>
      </w:r>
      <w:proofErr w:type="spellStart"/>
      <w:r w:rsidRPr="00987B60">
        <w:rPr>
          <w:noProof w:val="0"/>
        </w:rPr>
        <w:t>calitatii</w:t>
      </w:r>
      <w:proofErr w:type="spellEnd"/>
      <w:r w:rsidRPr="00987B60">
        <w:rPr>
          <w:noProof w:val="0"/>
        </w:rPr>
        <w:t xml:space="preserve"> in </w:t>
      </w:r>
      <w:proofErr w:type="spellStart"/>
      <w:r w:rsidRPr="00987B60">
        <w:rPr>
          <w:noProof w:val="0"/>
        </w:rPr>
        <w:t>constructii</w:t>
      </w:r>
      <w:proofErr w:type="spellEnd"/>
      <w:r w:rsidRPr="00987B60">
        <w:rPr>
          <w:noProof w:val="0"/>
        </w:rPr>
        <w:t xml:space="preserve">", A.03." Sistemul de certificare in </w:t>
      </w:r>
      <w:proofErr w:type="spellStart"/>
      <w:r w:rsidRPr="00987B60">
        <w:rPr>
          <w:noProof w:val="0"/>
        </w:rPr>
        <w:t>constructii</w:t>
      </w:r>
      <w:proofErr w:type="spellEnd"/>
      <w:r w:rsidRPr="00987B60">
        <w:rPr>
          <w:noProof w:val="0"/>
        </w:rPr>
        <w:t xml:space="preserve">". Calitatea </w:t>
      </w:r>
      <w:proofErr w:type="spellStart"/>
      <w:r w:rsidRPr="00987B60">
        <w:rPr>
          <w:noProof w:val="0"/>
          <w:spacing w:val="2"/>
        </w:rPr>
        <w:t>lucrărelor</w:t>
      </w:r>
      <w:proofErr w:type="spellEnd"/>
      <w:r w:rsidRPr="00987B60">
        <w:rPr>
          <w:noProof w:val="0"/>
          <w:spacing w:val="2"/>
        </w:rPr>
        <w:t xml:space="preserve"> executate </w:t>
      </w:r>
      <w:proofErr w:type="spellStart"/>
      <w:r w:rsidRPr="00987B60">
        <w:rPr>
          <w:noProof w:val="0"/>
          <w:spacing w:val="2"/>
        </w:rPr>
        <w:t>trebue</w:t>
      </w:r>
      <w:proofErr w:type="spellEnd"/>
      <w:r w:rsidRPr="00987B60">
        <w:rPr>
          <w:noProof w:val="0"/>
          <w:spacing w:val="2"/>
        </w:rPr>
        <w:t xml:space="preserve"> sa corespunda </w:t>
      </w:r>
      <w:proofErr w:type="spellStart"/>
      <w:r w:rsidRPr="00987B60">
        <w:rPr>
          <w:noProof w:val="0"/>
          <w:spacing w:val="2"/>
        </w:rPr>
        <w:t>cerintelor</w:t>
      </w:r>
      <w:proofErr w:type="spellEnd"/>
      <w:r w:rsidRPr="00987B60">
        <w:rPr>
          <w:noProof w:val="0"/>
          <w:spacing w:val="2"/>
        </w:rPr>
        <w:t xml:space="preserve">, A.02. " Sistemul </w:t>
      </w:r>
      <w:proofErr w:type="spellStart"/>
      <w:r w:rsidRPr="00987B60">
        <w:rPr>
          <w:noProof w:val="0"/>
          <w:spacing w:val="2"/>
        </w:rPr>
        <w:t>calitatii</w:t>
      </w:r>
      <w:proofErr w:type="spellEnd"/>
      <w:r w:rsidRPr="00987B60">
        <w:rPr>
          <w:noProof w:val="0"/>
          <w:spacing w:val="2"/>
        </w:rPr>
        <w:t xml:space="preserve"> in </w:t>
      </w:r>
      <w:proofErr w:type="spellStart"/>
      <w:r w:rsidRPr="00987B60">
        <w:rPr>
          <w:noProof w:val="0"/>
          <w:spacing w:val="2"/>
        </w:rPr>
        <w:t>constructii</w:t>
      </w:r>
      <w:proofErr w:type="spellEnd"/>
      <w:r w:rsidRPr="00987B60">
        <w:rPr>
          <w:noProof w:val="0"/>
          <w:spacing w:val="2"/>
        </w:rPr>
        <w:t xml:space="preserve">", </w:t>
      </w:r>
      <w:r w:rsidRPr="00987B60">
        <w:rPr>
          <w:noProof w:val="0"/>
          <w:spacing w:val="1"/>
        </w:rPr>
        <w:t xml:space="preserve">A.08. "Executarea si </w:t>
      </w:r>
      <w:proofErr w:type="spellStart"/>
      <w:r w:rsidRPr="00987B60">
        <w:rPr>
          <w:noProof w:val="0"/>
          <w:spacing w:val="1"/>
        </w:rPr>
        <w:t>receptia</w:t>
      </w:r>
      <w:proofErr w:type="spellEnd"/>
      <w:r w:rsidRPr="00987B60">
        <w:rPr>
          <w:noProof w:val="0"/>
          <w:spacing w:val="1"/>
        </w:rPr>
        <w:t xml:space="preserve"> </w:t>
      </w:r>
      <w:proofErr w:type="spellStart"/>
      <w:r w:rsidRPr="00987B60">
        <w:rPr>
          <w:noProof w:val="0"/>
          <w:spacing w:val="1"/>
        </w:rPr>
        <w:t>constractiilor</w:t>
      </w:r>
      <w:proofErr w:type="spellEnd"/>
      <w:r w:rsidRPr="00987B60">
        <w:rPr>
          <w:noProof w:val="0"/>
          <w:spacing w:val="1"/>
        </w:rPr>
        <w:t xml:space="preserve"> §i conform normelor de executare si </w:t>
      </w:r>
      <w:proofErr w:type="spellStart"/>
      <w:r w:rsidRPr="00987B60">
        <w:rPr>
          <w:noProof w:val="0"/>
          <w:spacing w:val="1"/>
        </w:rPr>
        <w:t>receptie</w:t>
      </w:r>
      <w:proofErr w:type="spellEnd"/>
      <w:r w:rsidRPr="00987B60">
        <w:rPr>
          <w:noProof w:val="0"/>
          <w:spacing w:val="1"/>
        </w:rPr>
        <w:t xml:space="preserve"> a </w:t>
      </w:r>
      <w:r w:rsidRPr="00987B60">
        <w:rPr>
          <w:noProof w:val="0"/>
          <w:spacing w:val="5"/>
        </w:rPr>
        <w:t xml:space="preserve">elementelor §i </w:t>
      </w:r>
      <w:proofErr w:type="spellStart"/>
      <w:r w:rsidRPr="00987B60">
        <w:rPr>
          <w:noProof w:val="0"/>
          <w:spacing w:val="5"/>
        </w:rPr>
        <w:t>lucrarilor</w:t>
      </w:r>
      <w:proofErr w:type="spellEnd"/>
      <w:r w:rsidRPr="00987B60">
        <w:rPr>
          <w:noProof w:val="0"/>
          <w:spacing w:val="5"/>
        </w:rPr>
        <w:t xml:space="preserve"> de </w:t>
      </w:r>
      <w:proofErr w:type="spellStart"/>
      <w:r w:rsidRPr="00987B60">
        <w:rPr>
          <w:noProof w:val="0"/>
          <w:spacing w:val="5"/>
        </w:rPr>
        <w:t>constructie</w:t>
      </w:r>
      <w:proofErr w:type="spellEnd"/>
      <w:r w:rsidRPr="00987B60">
        <w:rPr>
          <w:noProof w:val="0"/>
          <w:spacing w:val="5"/>
        </w:rPr>
        <w:t xml:space="preserve"> in vigoare". </w:t>
      </w:r>
      <w:proofErr w:type="spellStart"/>
      <w:r w:rsidRPr="00987B60">
        <w:rPr>
          <w:noProof w:val="0"/>
          <w:spacing w:val="5"/>
        </w:rPr>
        <w:t>Inlocuirea</w:t>
      </w:r>
      <w:proofErr w:type="spellEnd"/>
      <w:r w:rsidRPr="00987B60">
        <w:rPr>
          <w:noProof w:val="0"/>
          <w:spacing w:val="5"/>
        </w:rPr>
        <w:t xml:space="preserve"> produselor si </w:t>
      </w:r>
      <w:proofErr w:type="spellStart"/>
      <w:r w:rsidRPr="00987B60">
        <w:rPr>
          <w:noProof w:val="0"/>
          <w:spacing w:val="5"/>
        </w:rPr>
        <w:t>procedeilor</w:t>
      </w:r>
      <w:proofErr w:type="spellEnd"/>
      <w:r w:rsidRPr="00987B60">
        <w:rPr>
          <w:noProof w:val="0"/>
          <w:spacing w:val="5"/>
        </w:rPr>
        <w:t xml:space="preserve"> </w:t>
      </w:r>
      <w:proofErr w:type="spellStart"/>
      <w:r w:rsidRPr="00987B60">
        <w:rPr>
          <w:noProof w:val="0"/>
          <w:spacing w:val="4"/>
        </w:rPr>
        <w:t>prevazute</w:t>
      </w:r>
      <w:proofErr w:type="spellEnd"/>
      <w:r w:rsidRPr="00987B60">
        <w:rPr>
          <w:noProof w:val="0"/>
          <w:spacing w:val="4"/>
        </w:rPr>
        <w:t xml:space="preserve"> in proiect cu altele care </w:t>
      </w:r>
      <w:proofErr w:type="spellStart"/>
      <w:r w:rsidRPr="00987B60">
        <w:rPr>
          <w:noProof w:val="0"/>
          <w:spacing w:val="4"/>
        </w:rPr>
        <w:t>indeplinesc</w:t>
      </w:r>
      <w:proofErr w:type="spellEnd"/>
      <w:r w:rsidRPr="00987B60">
        <w:rPr>
          <w:noProof w:val="0"/>
          <w:spacing w:val="4"/>
        </w:rPr>
        <w:t xml:space="preserve"> </w:t>
      </w:r>
      <w:proofErr w:type="spellStart"/>
      <w:r w:rsidRPr="00987B60">
        <w:rPr>
          <w:noProof w:val="0"/>
          <w:spacing w:val="4"/>
        </w:rPr>
        <w:t>conditiile</w:t>
      </w:r>
      <w:proofErr w:type="spellEnd"/>
      <w:r w:rsidRPr="00987B60">
        <w:rPr>
          <w:noProof w:val="0"/>
          <w:spacing w:val="4"/>
        </w:rPr>
        <w:t xml:space="preserve"> precizate numai pe baza </w:t>
      </w:r>
      <w:proofErr w:type="spellStart"/>
      <w:r w:rsidRPr="00987B60">
        <w:rPr>
          <w:noProof w:val="0"/>
          <w:spacing w:val="4"/>
        </w:rPr>
        <w:t>solutiilor</w:t>
      </w:r>
      <w:proofErr w:type="spellEnd"/>
      <w:r w:rsidRPr="00987B60">
        <w:rPr>
          <w:noProof w:val="0"/>
          <w:spacing w:val="4"/>
        </w:rPr>
        <w:t xml:space="preserve"> stabilite de </w:t>
      </w:r>
      <w:proofErr w:type="spellStart"/>
      <w:r w:rsidRPr="00987B60">
        <w:rPr>
          <w:noProof w:val="0"/>
          <w:spacing w:val="4"/>
        </w:rPr>
        <w:t>proiectanti</w:t>
      </w:r>
      <w:proofErr w:type="spellEnd"/>
      <w:r w:rsidRPr="00987B60">
        <w:rPr>
          <w:noProof w:val="0"/>
          <w:spacing w:val="4"/>
        </w:rPr>
        <w:t xml:space="preserve"> cu acordul </w:t>
      </w:r>
      <w:proofErr w:type="spellStart"/>
      <w:r w:rsidRPr="00987B60">
        <w:rPr>
          <w:noProof w:val="0"/>
          <w:spacing w:val="4"/>
        </w:rPr>
        <w:t>investorului</w:t>
      </w:r>
      <w:proofErr w:type="spellEnd"/>
      <w:r w:rsidRPr="00987B60">
        <w:rPr>
          <w:noProof w:val="0"/>
          <w:spacing w:val="4"/>
        </w:rPr>
        <w:t xml:space="preserve">. Se </w:t>
      </w:r>
      <w:proofErr w:type="spellStart"/>
      <w:r w:rsidRPr="00987B60">
        <w:rPr>
          <w:noProof w:val="0"/>
          <w:spacing w:val="4"/>
        </w:rPr>
        <w:t>supn</w:t>
      </w:r>
      <w:proofErr w:type="spellEnd"/>
      <w:r w:rsidRPr="00987B60">
        <w:rPr>
          <w:noProof w:val="0"/>
          <w:spacing w:val="4"/>
        </w:rPr>
        <w:t xml:space="preserve"> obligatoriu </w:t>
      </w:r>
      <w:proofErr w:type="spellStart"/>
      <w:r w:rsidRPr="00987B60">
        <w:rPr>
          <w:noProof w:val="0"/>
          <w:spacing w:val="4"/>
        </w:rPr>
        <w:t>verificarii</w:t>
      </w:r>
      <w:proofErr w:type="spellEnd"/>
      <w:r w:rsidRPr="00987B60">
        <w:rPr>
          <w:noProof w:val="0"/>
          <w:spacing w:val="4"/>
        </w:rPr>
        <w:t xml:space="preserve"> </w:t>
      </w:r>
      <w:proofErr w:type="spellStart"/>
      <w:r w:rsidRPr="00987B60">
        <w:rPr>
          <w:noProof w:val="0"/>
          <w:spacing w:val="4"/>
        </w:rPr>
        <w:t>calitatii</w:t>
      </w:r>
      <w:proofErr w:type="spellEnd"/>
      <w:r w:rsidRPr="00987B60">
        <w:rPr>
          <w:noProof w:val="0"/>
          <w:spacing w:val="4"/>
        </w:rPr>
        <w:t xml:space="preserve"> si </w:t>
      </w:r>
      <w:proofErr w:type="spellStart"/>
      <w:r w:rsidRPr="00987B60">
        <w:rPr>
          <w:noProof w:val="0"/>
          <w:spacing w:val="1"/>
        </w:rPr>
        <w:t>receptionarii</w:t>
      </w:r>
      <w:proofErr w:type="spellEnd"/>
      <w:r w:rsidRPr="00987B60">
        <w:rPr>
          <w:noProof w:val="0"/>
          <w:spacing w:val="1"/>
        </w:rPr>
        <w:t xml:space="preserve"> </w:t>
      </w:r>
      <w:proofErr w:type="spellStart"/>
      <w:r w:rsidRPr="00987B60">
        <w:rPr>
          <w:noProof w:val="0"/>
          <w:spacing w:val="1"/>
        </w:rPr>
        <w:t>lucrarile</w:t>
      </w:r>
      <w:proofErr w:type="spellEnd"/>
      <w:r w:rsidRPr="00987B60">
        <w:rPr>
          <w:noProof w:val="0"/>
          <w:spacing w:val="1"/>
        </w:rPr>
        <w:t xml:space="preserve"> ascunse si/sau in faze determinante la </w:t>
      </w:r>
      <w:proofErr w:type="spellStart"/>
      <w:r w:rsidRPr="00987B60">
        <w:rPr>
          <w:noProof w:val="0"/>
          <w:spacing w:val="1"/>
        </w:rPr>
        <w:t>constructii</w:t>
      </w:r>
      <w:proofErr w:type="spellEnd"/>
      <w:r w:rsidRPr="00987B60">
        <w:rPr>
          <w:noProof w:val="0"/>
          <w:spacing w:val="1"/>
        </w:rPr>
        <w:t xml:space="preserve"> si </w:t>
      </w:r>
      <w:proofErr w:type="spellStart"/>
      <w:r w:rsidRPr="00987B60">
        <w:rPr>
          <w:noProof w:val="0"/>
          <w:spacing w:val="1"/>
        </w:rPr>
        <w:t>instalatii</w:t>
      </w:r>
      <w:proofErr w:type="spellEnd"/>
      <w:r w:rsidRPr="00987B60">
        <w:rPr>
          <w:noProof w:val="0"/>
          <w:spacing w:val="1"/>
        </w:rPr>
        <w:t xml:space="preserve"> aferente </w:t>
      </w:r>
      <w:proofErr w:type="spellStart"/>
      <w:r w:rsidRPr="00987B60">
        <w:rPr>
          <w:noProof w:val="0"/>
          <w:spacing w:val="6"/>
        </w:rPr>
        <w:t>prevazute</w:t>
      </w:r>
      <w:proofErr w:type="spellEnd"/>
      <w:r w:rsidRPr="00987B60">
        <w:rPr>
          <w:noProof w:val="0"/>
          <w:spacing w:val="6"/>
        </w:rPr>
        <w:t xml:space="preserve"> in proiectul de </w:t>
      </w:r>
      <w:proofErr w:type="spellStart"/>
      <w:r w:rsidRPr="00987B60">
        <w:rPr>
          <w:noProof w:val="0"/>
          <w:spacing w:val="6"/>
        </w:rPr>
        <w:t>executie</w:t>
      </w:r>
      <w:proofErr w:type="spellEnd"/>
      <w:r w:rsidRPr="00987B60">
        <w:rPr>
          <w:noProof w:val="0"/>
          <w:spacing w:val="6"/>
        </w:rPr>
        <w:t xml:space="preserve">. Executantul va stabili si prezenta grupului de lucru </w:t>
      </w:r>
      <w:proofErr w:type="spellStart"/>
      <w:r w:rsidRPr="00987B60">
        <w:rPr>
          <w:noProof w:val="0"/>
        </w:rPr>
        <w:t>raspunderea</w:t>
      </w:r>
      <w:proofErr w:type="spellEnd"/>
      <w:r w:rsidRPr="00987B60">
        <w:rPr>
          <w:noProof w:val="0"/>
        </w:rPr>
        <w:t xml:space="preserve"> tuturor </w:t>
      </w:r>
      <w:proofErr w:type="spellStart"/>
      <w:r w:rsidRPr="00987B60">
        <w:rPr>
          <w:noProof w:val="0"/>
        </w:rPr>
        <w:t>participantilor</w:t>
      </w:r>
      <w:proofErr w:type="spellEnd"/>
      <w:r w:rsidRPr="00987B60">
        <w:rPr>
          <w:noProof w:val="0"/>
        </w:rPr>
        <w:t xml:space="preserve"> la procesul de </w:t>
      </w:r>
      <w:proofErr w:type="spellStart"/>
      <w:r w:rsidRPr="00987B60">
        <w:rPr>
          <w:noProof w:val="0"/>
        </w:rPr>
        <w:t>productie</w:t>
      </w:r>
      <w:proofErr w:type="spellEnd"/>
      <w:r w:rsidRPr="00987B60">
        <w:rPr>
          <w:noProof w:val="0"/>
        </w:rPr>
        <w:t xml:space="preserve"> (factori de </w:t>
      </w:r>
      <w:proofErr w:type="spellStart"/>
      <w:r w:rsidRPr="00987B60">
        <w:rPr>
          <w:noProof w:val="0"/>
        </w:rPr>
        <w:t>raspundere</w:t>
      </w:r>
      <w:proofErr w:type="spellEnd"/>
      <w:r w:rsidRPr="00987B60">
        <w:rPr>
          <w:noProof w:val="0"/>
        </w:rPr>
        <w:t xml:space="preserve">, colaboratori, </w:t>
      </w:r>
      <w:proofErr w:type="spellStart"/>
      <w:r w:rsidRPr="00987B60">
        <w:rPr>
          <w:noProof w:val="0"/>
          <w:spacing w:val="6"/>
        </w:rPr>
        <w:t>subcontractanti</w:t>
      </w:r>
      <w:proofErr w:type="spellEnd"/>
      <w:r w:rsidRPr="00987B60">
        <w:rPr>
          <w:noProof w:val="0"/>
          <w:spacing w:val="6"/>
        </w:rPr>
        <w:t xml:space="preserve">) in corespundere cu sistemul propriu de asigurare a </w:t>
      </w:r>
      <w:proofErr w:type="spellStart"/>
      <w:r w:rsidRPr="00987B60">
        <w:rPr>
          <w:noProof w:val="0"/>
          <w:spacing w:val="6"/>
        </w:rPr>
        <w:t>calitatii</w:t>
      </w:r>
      <w:proofErr w:type="spellEnd"/>
      <w:r w:rsidRPr="00987B60">
        <w:rPr>
          <w:noProof w:val="0"/>
          <w:spacing w:val="6"/>
        </w:rPr>
        <w:t xml:space="preserve"> adoptat cu </w:t>
      </w:r>
      <w:proofErr w:type="spellStart"/>
      <w:r w:rsidRPr="00987B60">
        <w:rPr>
          <w:noProof w:val="0"/>
        </w:rPr>
        <w:t>prevederele</w:t>
      </w:r>
      <w:proofErr w:type="spellEnd"/>
      <w:r w:rsidRPr="00987B60">
        <w:rPr>
          <w:noProof w:val="0"/>
        </w:rPr>
        <w:t xml:space="preserve"> legale in vigoare.</w:t>
      </w:r>
    </w:p>
    <w:p w14:paraId="1BFA40B9" w14:textId="77777777" w:rsidR="00987B60" w:rsidRPr="00987B60" w:rsidRDefault="00987B60" w:rsidP="00987B60">
      <w:pPr>
        <w:widowControl w:val="0"/>
        <w:autoSpaceDE w:val="0"/>
        <w:autoSpaceDN w:val="0"/>
        <w:adjustRightInd w:val="0"/>
        <w:jc w:val="both"/>
        <w:rPr>
          <w:noProof w:val="0"/>
        </w:rPr>
      </w:pPr>
    </w:p>
    <w:p w14:paraId="6A91BAB1" w14:textId="77777777" w:rsidR="00987B60" w:rsidRPr="00987B60" w:rsidRDefault="00987B60" w:rsidP="00987B60">
      <w:pPr>
        <w:widowControl w:val="0"/>
        <w:numPr>
          <w:ilvl w:val="0"/>
          <w:numId w:val="25"/>
        </w:numPr>
        <w:autoSpaceDE w:val="0"/>
        <w:autoSpaceDN w:val="0"/>
        <w:adjustRightInd w:val="0"/>
        <w:jc w:val="both"/>
        <w:rPr>
          <w:b/>
          <w:noProof w:val="0"/>
        </w:rPr>
      </w:pPr>
      <w:r w:rsidRPr="00987B60">
        <w:rPr>
          <w:b/>
          <w:noProof w:val="0"/>
          <w:spacing w:val="6"/>
        </w:rPr>
        <w:t>Mostre</w:t>
      </w:r>
    </w:p>
    <w:p w14:paraId="73B40F0F" w14:textId="77777777" w:rsidR="00987B60" w:rsidRPr="00987B60" w:rsidRDefault="00987B60" w:rsidP="00987B60">
      <w:pPr>
        <w:widowControl w:val="0"/>
        <w:autoSpaceDE w:val="0"/>
        <w:autoSpaceDN w:val="0"/>
        <w:adjustRightInd w:val="0"/>
        <w:jc w:val="both"/>
        <w:rPr>
          <w:noProof w:val="0"/>
        </w:rPr>
      </w:pPr>
      <w:r w:rsidRPr="00987B60">
        <w:rPr>
          <w:noProof w:val="0"/>
          <w:spacing w:val="6"/>
        </w:rPr>
        <w:t xml:space="preserve">Executantul v-a asigura, realiza, atesta si garanta calitatea </w:t>
      </w:r>
      <w:proofErr w:type="spellStart"/>
      <w:r w:rsidRPr="00987B60">
        <w:rPr>
          <w:noProof w:val="0"/>
          <w:spacing w:val="6"/>
        </w:rPr>
        <w:t>constructiei</w:t>
      </w:r>
      <w:proofErr w:type="spellEnd"/>
      <w:r w:rsidRPr="00987B60">
        <w:rPr>
          <w:noProof w:val="0"/>
          <w:spacing w:val="6"/>
        </w:rPr>
        <w:t xml:space="preserve"> conform </w:t>
      </w:r>
      <w:proofErr w:type="spellStart"/>
      <w:r w:rsidRPr="00987B60">
        <w:rPr>
          <w:noProof w:val="0"/>
        </w:rPr>
        <w:t>prevederelor</w:t>
      </w:r>
      <w:proofErr w:type="spellEnd"/>
      <w:r w:rsidRPr="00987B60">
        <w:rPr>
          <w:noProof w:val="0"/>
        </w:rPr>
        <w:t xml:space="preserve"> legii nr.721 din 02.02.96 privind calitatea în </w:t>
      </w:r>
      <w:proofErr w:type="spellStart"/>
      <w:r w:rsidRPr="00987B60">
        <w:rPr>
          <w:noProof w:val="0"/>
        </w:rPr>
        <w:t>constructii</w:t>
      </w:r>
      <w:proofErr w:type="spellEnd"/>
      <w:r w:rsidRPr="00987B60">
        <w:rPr>
          <w:noProof w:val="0"/>
        </w:rPr>
        <w:t>.</w:t>
      </w:r>
    </w:p>
    <w:p w14:paraId="5DB2AED4" w14:textId="77777777" w:rsidR="00987B60" w:rsidRPr="00987B60" w:rsidRDefault="00987B60" w:rsidP="00987B60">
      <w:pPr>
        <w:widowControl w:val="0"/>
        <w:autoSpaceDE w:val="0"/>
        <w:autoSpaceDN w:val="0"/>
        <w:adjustRightInd w:val="0"/>
        <w:jc w:val="both"/>
        <w:rPr>
          <w:noProof w:val="0"/>
          <w:spacing w:val="-2"/>
        </w:rPr>
      </w:pPr>
      <w:r w:rsidRPr="00987B60">
        <w:rPr>
          <w:noProof w:val="0"/>
        </w:rPr>
        <w:t xml:space="preserve">La toate materialele, utilajele si lucrările de </w:t>
      </w:r>
      <w:proofErr w:type="spellStart"/>
      <w:r w:rsidRPr="00987B60">
        <w:rPr>
          <w:noProof w:val="0"/>
        </w:rPr>
        <w:t>construtie</w:t>
      </w:r>
      <w:proofErr w:type="spellEnd"/>
      <w:r w:rsidRPr="00987B60">
        <w:rPr>
          <w:noProof w:val="0"/>
        </w:rPr>
        <w:t xml:space="preserve"> parametrii tehnice ale </w:t>
      </w:r>
      <w:proofErr w:type="spellStart"/>
      <w:r w:rsidRPr="00987B60">
        <w:rPr>
          <w:noProof w:val="0"/>
        </w:rPr>
        <w:t>carora</w:t>
      </w:r>
      <w:proofErr w:type="spellEnd"/>
      <w:r w:rsidRPr="00987B60">
        <w:rPr>
          <w:noProof w:val="0"/>
        </w:rPr>
        <w:t xml:space="preserve"> </w:t>
      </w:r>
      <w:proofErr w:type="spellStart"/>
      <w:r w:rsidRPr="00987B60">
        <w:rPr>
          <w:noProof w:val="0"/>
        </w:rPr>
        <w:t>difera</w:t>
      </w:r>
      <w:proofErr w:type="spellEnd"/>
      <w:r w:rsidRPr="00987B60">
        <w:rPr>
          <w:noProof w:val="0"/>
        </w:rPr>
        <w:t xml:space="preserve"> </w:t>
      </w:r>
      <w:r w:rsidRPr="00987B60">
        <w:rPr>
          <w:noProof w:val="0"/>
          <w:spacing w:val="2"/>
        </w:rPr>
        <w:t xml:space="preserve">sau care nu sunt </w:t>
      </w:r>
      <w:proofErr w:type="spellStart"/>
      <w:r w:rsidRPr="00987B60">
        <w:rPr>
          <w:noProof w:val="0"/>
          <w:spacing w:val="2"/>
        </w:rPr>
        <w:t>prevazute</w:t>
      </w:r>
      <w:proofErr w:type="spellEnd"/>
      <w:r w:rsidRPr="00987B60">
        <w:rPr>
          <w:noProof w:val="0"/>
          <w:spacing w:val="2"/>
        </w:rPr>
        <w:t xml:space="preserve"> de </w:t>
      </w:r>
      <w:proofErr w:type="spellStart"/>
      <w:r w:rsidRPr="00987B60">
        <w:rPr>
          <w:noProof w:val="0"/>
          <w:spacing w:val="2"/>
        </w:rPr>
        <w:t>catre</w:t>
      </w:r>
      <w:proofErr w:type="spellEnd"/>
      <w:r w:rsidRPr="00987B60">
        <w:rPr>
          <w:noProof w:val="0"/>
          <w:spacing w:val="2"/>
        </w:rPr>
        <w:t xml:space="preserve"> proiectul de </w:t>
      </w:r>
      <w:proofErr w:type="spellStart"/>
      <w:r w:rsidRPr="00987B60">
        <w:rPr>
          <w:noProof w:val="0"/>
          <w:spacing w:val="2"/>
        </w:rPr>
        <w:t>executie</w:t>
      </w:r>
      <w:proofErr w:type="spellEnd"/>
      <w:r w:rsidRPr="00987B60">
        <w:rPr>
          <w:noProof w:val="0"/>
          <w:spacing w:val="2"/>
        </w:rPr>
        <w:t xml:space="preserve"> antreprenorul v-a prezenta probele </w:t>
      </w:r>
      <w:r w:rsidRPr="00987B60">
        <w:rPr>
          <w:noProof w:val="0"/>
        </w:rPr>
        <w:t xml:space="preserve">necesare de laborator </w:t>
      </w:r>
      <w:proofErr w:type="spellStart"/>
      <w:r w:rsidRPr="00987B60">
        <w:rPr>
          <w:noProof w:val="0"/>
        </w:rPr>
        <w:t>şi</w:t>
      </w:r>
      <w:proofErr w:type="spellEnd"/>
      <w:r w:rsidRPr="00987B60">
        <w:rPr>
          <w:noProof w:val="0"/>
        </w:rPr>
        <w:t xml:space="preserve"> о cantitate de marfa necesara pentru aprecierea </w:t>
      </w:r>
      <w:proofErr w:type="spellStart"/>
      <w:r w:rsidRPr="00987B60">
        <w:rPr>
          <w:noProof w:val="0"/>
        </w:rPr>
        <w:t>parametrelor</w:t>
      </w:r>
      <w:proofErr w:type="spellEnd"/>
      <w:r w:rsidRPr="00987B60">
        <w:rPr>
          <w:noProof w:val="0"/>
        </w:rPr>
        <w:t xml:space="preserve"> tehnice la </w:t>
      </w:r>
      <w:r w:rsidRPr="00987B60">
        <w:rPr>
          <w:noProof w:val="0"/>
          <w:spacing w:val="2"/>
        </w:rPr>
        <w:t xml:space="preserve">cererea </w:t>
      </w:r>
      <w:proofErr w:type="spellStart"/>
      <w:r w:rsidRPr="00987B60">
        <w:rPr>
          <w:noProof w:val="0"/>
          <w:spacing w:val="2"/>
        </w:rPr>
        <w:t>autoritatii</w:t>
      </w:r>
      <w:proofErr w:type="spellEnd"/>
      <w:r w:rsidRPr="00987B60">
        <w:rPr>
          <w:noProof w:val="0"/>
          <w:spacing w:val="2"/>
        </w:rPr>
        <w:t xml:space="preserve"> contractante. La toate materialele de beton monolit, mortar, beton armat </w:t>
      </w:r>
      <w:proofErr w:type="spellStart"/>
      <w:r w:rsidRPr="00987B60">
        <w:rPr>
          <w:noProof w:val="0"/>
          <w:spacing w:val="2"/>
        </w:rPr>
        <w:t>şi</w:t>
      </w:r>
      <w:proofErr w:type="spellEnd"/>
      <w:r w:rsidRPr="00987B60">
        <w:rPr>
          <w:noProof w:val="0"/>
          <w:spacing w:val="2"/>
        </w:rPr>
        <w:t xml:space="preserve"> </w:t>
      </w:r>
      <w:r w:rsidRPr="00987B60">
        <w:rPr>
          <w:noProof w:val="0"/>
        </w:rPr>
        <w:t xml:space="preserve">stratul din </w:t>
      </w:r>
      <w:proofErr w:type="spellStart"/>
      <w:r w:rsidRPr="00987B60">
        <w:rPr>
          <w:noProof w:val="0"/>
        </w:rPr>
        <w:t>pămînt</w:t>
      </w:r>
      <w:proofErr w:type="spellEnd"/>
      <w:r w:rsidRPr="00987B60">
        <w:rPr>
          <w:noProof w:val="0"/>
        </w:rPr>
        <w:t xml:space="preserve"> tasat de </w:t>
      </w:r>
      <w:proofErr w:type="spellStart"/>
      <w:r w:rsidRPr="00987B60">
        <w:rPr>
          <w:noProof w:val="0"/>
        </w:rPr>
        <w:t>fondatie</w:t>
      </w:r>
      <w:proofErr w:type="spellEnd"/>
      <w:r w:rsidRPr="00987B60">
        <w:rPr>
          <w:noProof w:val="0"/>
        </w:rPr>
        <w:t xml:space="preserve"> vor fi prezentate certificatele de proba de laborator conform NCM F.01.03-2009, NCF.02.03-2005, NCM F.03.03-2004. Sudarea elementelor din metal se vor </w:t>
      </w:r>
      <w:r w:rsidRPr="00987B60">
        <w:rPr>
          <w:noProof w:val="0"/>
          <w:spacing w:val="4"/>
        </w:rPr>
        <w:t xml:space="preserve">executa de </w:t>
      </w:r>
      <w:proofErr w:type="spellStart"/>
      <w:r w:rsidRPr="00987B60">
        <w:rPr>
          <w:noProof w:val="0"/>
          <w:spacing w:val="4"/>
        </w:rPr>
        <w:t>catre</w:t>
      </w:r>
      <w:proofErr w:type="spellEnd"/>
      <w:r w:rsidRPr="00987B60">
        <w:rPr>
          <w:noProof w:val="0"/>
          <w:spacing w:val="4"/>
        </w:rPr>
        <w:t xml:space="preserve"> </w:t>
      </w:r>
      <w:proofErr w:type="spellStart"/>
      <w:r w:rsidRPr="00987B60">
        <w:rPr>
          <w:noProof w:val="0"/>
          <w:spacing w:val="4"/>
        </w:rPr>
        <w:t>lucratori</w:t>
      </w:r>
      <w:proofErr w:type="spellEnd"/>
      <w:r w:rsidRPr="00987B60">
        <w:rPr>
          <w:noProof w:val="0"/>
          <w:spacing w:val="4"/>
        </w:rPr>
        <w:t xml:space="preserve"> </w:t>
      </w:r>
      <w:proofErr w:type="spellStart"/>
      <w:r w:rsidRPr="00987B60">
        <w:rPr>
          <w:noProof w:val="0"/>
          <w:spacing w:val="4"/>
        </w:rPr>
        <w:t>atestati</w:t>
      </w:r>
      <w:proofErr w:type="spellEnd"/>
      <w:r w:rsidRPr="00987B60">
        <w:rPr>
          <w:noProof w:val="0"/>
          <w:spacing w:val="4"/>
        </w:rPr>
        <w:t xml:space="preserve"> </w:t>
      </w:r>
      <w:proofErr w:type="spellStart"/>
      <w:r w:rsidRPr="00987B60">
        <w:rPr>
          <w:noProof w:val="0"/>
          <w:spacing w:val="4"/>
        </w:rPr>
        <w:t>confirmati</w:t>
      </w:r>
      <w:proofErr w:type="spellEnd"/>
      <w:r w:rsidRPr="00987B60">
        <w:rPr>
          <w:noProof w:val="0"/>
          <w:spacing w:val="4"/>
        </w:rPr>
        <w:t xml:space="preserve"> prin certificate de borna. Toate probele vor fi </w:t>
      </w:r>
      <w:r w:rsidRPr="00987B60">
        <w:rPr>
          <w:noProof w:val="0"/>
          <w:spacing w:val="1"/>
        </w:rPr>
        <w:t xml:space="preserve">efectuate de </w:t>
      </w:r>
      <w:proofErr w:type="spellStart"/>
      <w:r w:rsidRPr="00987B60">
        <w:rPr>
          <w:noProof w:val="0"/>
          <w:spacing w:val="1"/>
        </w:rPr>
        <w:t>catre</w:t>
      </w:r>
      <w:proofErr w:type="spellEnd"/>
      <w:r w:rsidRPr="00987B60">
        <w:rPr>
          <w:noProof w:val="0"/>
          <w:spacing w:val="1"/>
        </w:rPr>
        <w:t xml:space="preserve"> laboratoare autorizate </w:t>
      </w:r>
      <w:proofErr w:type="spellStart"/>
      <w:r w:rsidRPr="00987B60">
        <w:rPr>
          <w:noProof w:val="0"/>
          <w:spacing w:val="1"/>
        </w:rPr>
        <w:t>şi</w:t>
      </w:r>
      <w:proofErr w:type="spellEnd"/>
      <w:r w:rsidRPr="00987B60">
        <w:rPr>
          <w:noProof w:val="0"/>
          <w:spacing w:val="1"/>
        </w:rPr>
        <w:t xml:space="preserve"> acreditate in modul stabilit conform NCM A.03.06-96. Asigurarea nivelului de calitate </w:t>
      </w:r>
      <w:proofErr w:type="spellStart"/>
      <w:r w:rsidRPr="00987B60">
        <w:rPr>
          <w:noProof w:val="0"/>
          <w:spacing w:val="1"/>
        </w:rPr>
        <w:t>corespunzator</w:t>
      </w:r>
      <w:proofErr w:type="spellEnd"/>
      <w:r w:rsidRPr="00987B60">
        <w:rPr>
          <w:noProof w:val="0"/>
          <w:spacing w:val="1"/>
        </w:rPr>
        <w:t xml:space="preserve"> exigentelor </w:t>
      </w:r>
      <w:proofErr w:type="spellStart"/>
      <w:r w:rsidRPr="00987B60">
        <w:rPr>
          <w:noProof w:val="0"/>
          <w:spacing w:val="1"/>
        </w:rPr>
        <w:t>esentiale</w:t>
      </w:r>
      <w:proofErr w:type="spellEnd"/>
      <w:r w:rsidRPr="00987B60">
        <w:rPr>
          <w:noProof w:val="0"/>
          <w:spacing w:val="1"/>
        </w:rPr>
        <w:t xml:space="preserve"> printr-un sistem propriu </w:t>
      </w:r>
      <w:r w:rsidRPr="00987B60">
        <w:rPr>
          <w:noProof w:val="0"/>
          <w:spacing w:val="-2"/>
        </w:rPr>
        <w:t xml:space="preserve">de calitate conceput </w:t>
      </w:r>
      <w:proofErr w:type="spellStart"/>
      <w:r w:rsidRPr="00987B60">
        <w:rPr>
          <w:noProof w:val="0"/>
          <w:spacing w:val="-2"/>
        </w:rPr>
        <w:t>şi</w:t>
      </w:r>
      <w:proofErr w:type="spellEnd"/>
      <w:r w:rsidRPr="00987B60">
        <w:rPr>
          <w:noProof w:val="0"/>
          <w:spacing w:val="-2"/>
        </w:rPr>
        <w:t xml:space="preserve"> realizat prin personal propriu, cu diriginte de </w:t>
      </w:r>
      <w:proofErr w:type="spellStart"/>
      <w:r w:rsidRPr="00987B60">
        <w:rPr>
          <w:noProof w:val="0"/>
          <w:spacing w:val="-2"/>
        </w:rPr>
        <w:t>santier</w:t>
      </w:r>
      <w:proofErr w:type="spellEnd"/>
      <w:r w:rsidRPr="00987B60">
        <w:rPr>
          <w:noProof w:val="0"/>
          <w:spacing w:val="-2"/>
        </w:rPr>
        <w:t xml:space="preserve"> atestat.</w:t>
      </w:r>
    </w:p>
    <w:p w14:paraId="2AE9E8F0" w14:textId="77777777" w:rsidR="00987B60" w:rsidRPr="00987B60" w:rsidRDefault="00987B60" w:rsidP="00987B60">
      <w:pPr>
        <w:widowControl w:val="0"/>
        <w:autoSpaceDE w:val="0"/>
        <w:autoSpaceDN w:val="0"/>
        <w:adjustRightInd w:val="0"/>
        <w:jc w:val="both"/>
        <w:rPr>
          <w:noProof w:val="0"/>
        </w:rPr>
      </w:pPr>
    </w:p>
    <w:p w14:paraId="6A9A0492" w14:textId="77777777" w:rsidR="00987B60" w:rsidRPr="00987B60" w:rsidRDefault="00987B60" w:rsidP="00987B60">
      <w:pPr>
        <w:widowControl w:val="0"/>
        <w:numPr>
          <w:ilvl w:val="0"/>
          <w:numId w:val="25"/>
        </w:numPr>
        <w:autoSpaceDE w:val="0"/>
        <w:autoSpaceDN w:val="0"/>
        <w:adjustRightInd w:val="0"/>
        <w:jc w:val="both"/>
        <w:rPr>
          <w:b/>
          <w:noProof w:val="0"/>
        </w:rPr>
      </w:pPr>
      <w:r w:rsidRPr="00987B60">
        <w:rPr>
          <w:b/>
          <w:noProof w:val="0"/>
          <w:spacing w:val="4"/>
        </w:rPr>
        <w:t xml:space="preserve">Furnizarea, </w:t>
      </w:r>
      <w:proofErr w:type="spellStart"/>
      <w:r w:rsidRPr="00987B60">
        <w:rPr>
          <w:b/>
          <w:noProof w:val="0"/>
          <w:spacing w:val="4"/>
        </w:rPr>
        <w:t>pastrarea</w:t>
      </w:r>
      <w:proofErr w:type="spellEnd"/>
      <w:r w:rsidRPr="00987B60">
        <w:rPr>
          <w:b/>
          <w:noProof w:val="0"/>
          <w:spacing w:val="4"/>
        </w:rPr>
        <w:t xml:space="preserve">, </w:t>
      </w:r>
      <w:proofErr w:type="spellStart"/>
      <w:r w:rsidRPr="00987B60">
        <w:rPr>
          <w:b/>
          <w:noProof w:val="0"/>
          <w:spacing w:val="4"/>
        </w:rPr>
        <w:t>protectia</w:t>
      </w:r>
      <w:proofErr w:type="spellEnd"/>
      <w:r w:rsidRPr="00987B60">
        <w:rPr>
          <w:b/>
          <w:noProof w:val="0"/>
          <w:spacing w:val="4"/>
        </w:rPr>
        <w:t xml:space="preserve"> materialelor </w:t>
      </w:r>
      <w:proofErr w:type="spellStart"/>
      <w:r w:rsidRPr="00987B60">
        <w:rPr>
          <w:b/>
          <w:noProof w:val="0"/>
          <w:spacing w:val="4"/>
        </w:rPr>
        <w:t>şi</w:t>
      </w:r>
      <w:proofErr w:type="spellEnd"/>
      <w:r w:rsidRPr="00987B60">
        <w:rPr>
          <w:b/>
          <w:noProof w:val="0"/>
          <w:spacing w:val="4"/>
        </w:rPr>
        <w:t xml:space="preserve"> a </w:t>
      </w:r>
      <w:proofErr w:type="spellStart"/>
      <w:r w:rsidRPr="00987B60">
        <w:rPr>
          <w:b/>
          <w:noProof w:val="0"/>
          <w:spacing w:val="4"/>
        </w:rPr>
        <w:t>lucrarilor</w:t>
      </w:r>
      <w:proofErr w:type="spellEnd"/>
      <w:r w:rsidRPr="00987B60">
        <w:rPr>
          <w:b/>
          <w:noProof w:val="0"/>
          <w:spacing w:val="4"/>
        </w:rPr>
        <w:t xml:space="preserve">. Securitatea </w:t>
      </w:r>
      <w:proofErr w:type="spellStart"/>
      <w:r w:rsidRPr="00987B60">
        <w:rPr>
          <w:b/>
          <w:noProof w:val="0"/>
          <w:spacing w:val="3"/>
        </w:rPr>
        <w:t>constructiilor</w:t>
      </w:r>
      <w:proofErr w:type="spellEnd"/>
      <w:r w:rsidRPr="00987B60">
        <w:rPr>
          <w:b/>
          <w:noProof w:val="0"/>
          <w:spacing w:val="3"/>
        </w:rPr>
        <w:t xml:space="preserve"> si a terenurilor aferente</w:t>
      </w:r>
    </w:p>
    <w:p w14:paraId="31AE3686" w14:textId="77777777" w:rsidR="00987B60" w:rsidRPr="00987B60" w:rsidRDefault="00987B60" w:rsidP="00987B60">
      <w:pPr>
        <w:widowControl w:val="0"/>
        <w:autoSpaceDE w:val="0"/>
        <w:autoSpaceDN w:val="0"/>
        <w:adjustRightInd w:val="0"/>
        <w:jc w:val="both"/>
        <w:rPr>
          <w:noProof w:val="0"/>
        </w:rPr>
      </w:pPr>
      <w:r w:rsidRPr="00987B60">
        <w:rPr>
          <w:noProof w:val="0"/>
          <w:spacing w:val="5"/>
        </w:rPr>
        <w:t xml:space="preserve">Furnizarea materialelor de </w:t>
      </w:r>
      <w:proofErr w:type="spellStart"/>
      <w:r w:rsidRPr="00987B60">
        <w:rPr>
          <w:noProof w:val="0"/>
          <w:spacing w:val="5"/>
        </w:rPr>
        <w:t>constructii</w:t>
      </w:r>
      <w:proofErr w:type="spellEnd"/>
      <w:r w:rsidRPr="00987B60">
        <w:rPr>
          <w:noProof w:val="0"/>
          <w:spacing w:val="5"/>
        </w:rPr>
        <w:t xml:space="preserve"> va fi efectuata de </w:t>
      </w:r>
      <w:proofErr w:type="spellStart"/>
      <w:r w:rsidRPr="00987B60">
        <w:rPr>
          <w:noProof w:val="0"/>
          <w:spacing w:val="5"/>
        </w:rPr>
        <w:t>catre</w:t>
      </w:r>
      <w:proofErr w:type="spellEnd"/>
      <w:r w:rsidRPr="00987B60">
        <w:rPr>
          <w:noProof w:val="0"/>
          <w:spacing w:val="5"/>
        </w:rPr>
        <w:t xml:space="preserve"> antreprenor conform </w:t>
      </w:r>
      <w:proofErr w:type="spellStart"/>
      <w:r w:rsidRPr="00987B60">
        <w:rPr>
          <w:noProof w:val="0"/>
          <w:spacing w:val="3"/>
        </w:rPr>
        <w:t>parametrelor</w:t>
      </w:r>
      <w:proofErr w:type="spellEnd"/>
      <w:r w:rsidRPr="00987B60">
        <w:rPr>
          <w:noProof w:val="0"/>
          <w:spacing w:val="3"/>
        </w:rPr>
        <w:t xml:space="preserve"> tehnici stipulate in proiectul de </w:t>
      </w:r>
      <w:proofErr w:type="spellStart"/>
      <w:r w:rsidRPr="00987B60">
        <w:rPr>
          <w:noProof w:val="0"/>
          <w:spacing w:val="3"/>
        </w:rPr>
        <w:t>executie</w:t>
      </w:r>
      <w:proofErr w:type="spellEnd"/>
      <w:r w:rsidRPr="00987B60">
        <w:rPr>
          <w:noProof w:val="0"/>
          <w:spacing w:val="3"/>
        </w:rPr>
        <w:t xml:space="preserve">, </w:t>
      </w:r>
      <w:proofErr w:type="spellStart"/>
      <w:r w:rsidRPr="00987B60">
        <w:rPr>
          <w:noProof w:val="0"/>
          <w:spacing w:val="3"/>
        </w:rPr>
        <w:t>purtînd</w:t>
      </w:r>
      <w:proofErr w:type="spellEnd"/>
      <w:r w:rsidRPr="00987B60">
        <w:rPr>
          <w:noProof w:val="0"/>
          <w:spacing w:val="3"/>
        </w:rPr>
        <w:t xml:space="preserve"> </w:t>
      </w:r>
      <w:proofErr w:type="spellStart"/>
      <w:r w:rsidRPr="00987B60">
        <w:rPr>
          <w:noProof w:val="0"/>
          <w:spacing w:val="3"/>
        </w:rPr>
        <w:t>raspunere</w:t>
      </w:r>
      <w:proofErr w:type="spellEnd"/>
      <w:r w:rsidRPr="00987B60">
        <w:rPr>
          <w:noProof w:val="0"/>
          <w:spacing w:val="3"/>
        </w:rPr>
        <w:t xml:space="preserve"> de calitatea produselor, </w:t>
      </w:r>
      <w:r w:rsidRPr="00987B60">
        <w:rPr>
          <w:noProof w:val="0"/>
          <w:spacing w:val="6"/>
        </w:rPr>
        <w:t xml:space="preserve">transportare, manipulare, depozitare si </w:t>
      </w:r>
      <w:proofErr w:type="spellStart"/>
      <w:r w:rsidRPr="00987B60">
        <w:rPr>
          <w:noProof w:val="0"/>
          <w:spacing w:val="6"/>
        </w:rPr>
        <w:t>protectia</w:t>
      </w:r>
      <w:proofErr w:type="spellEnd"/>
      <w:r w:rsidRPr="00987B60">
        <w:rPr>
          <w:noProof w:val="0"/>
          <w:spacing w:val="6"/>
        </w:rPr>
        <w:t xml:space="preserve"> lor. </w:t>
      </w:r>
      <w:proofErr w:type="spellStart"/>
      <w:r w:rsidRPr="00987B60">
        <w:rPr>
          <w:noProof w:val="0"/>
          <w:spacing w:val="6"/>
        </w:rPr>
        <w:t>Amesticul</w:t>
      </w:r>
      <w:proofErr w:type="spellEnd"/>
      <w:r w:rsidRPr="00987B60">
        <w:rPr>
          <w:noProof w:val="0"/>
          <w:spacing w:val="6"/>
        </w:rPr>
        <w:t xml:space="preserve"> din beton </w:t>
      </w:r>
      <w:proofErr w:type="spellStart"/>
      <w:r w:rsidRPr="00987B60">
        <w:rPr>
          <w:noProof w:val="0"/>
          <w:spacing w:val="6"/>
        </w:rPr>
        <w:t>trebue</w:t>
      </w:r>
      <w:proofErr w:type="spellEnd"/>
      <w:r w:rsidRPr="00987B60">
        <w:rPr>
          <w:noProof w:val="0"/>
          <w:spacing w:val="6"/>
        </w:rPr>
        <w:t xml:space="preserve"> transportat, </w:t>
      </w:r>
      <w:r w:rsidRPr="00987B60">
        <w:rPr>
          <w:noProof w:val="0"/>
          <w:spacing w:val="8"/>
        </w:rPr>
        <w:t xml:space="preserve">ambalat </w:t>
      </w:r>
      <w:proofErr w:type="spellStart"/>
      <w:r w:rsidRPr="00987B60">
        <w:rPr>
          <w:noProof w:val="0"/>
          <w:spacing w:val="8"/>
        </w:rPr>
        <w:t>şi</w:t>
      </w:r>
      <w:proofErr w:type="spellEnd"/>
      <w:r w:rsidRPr="00987B60">
        <w:rPr>
          <w:noProof w:val="0"/>
          <w:spacing w:val="8"/>
        </w:rPr>
        <w:t xml:space="preserve"> compactat la о temperatura nu mai joasa de 10°C. Conform Regulamentului de </w:t>
      </w:r>
      <w:proofErr w:type="spellStart"/>
      <w:r w:rsidRPr="00987B60">
        <w:rPr>
          <w:noProof w:val="0"/>
          <w:spacing w:val="5"/>
        </w:rPr>
        <w:t>receptie</w:t>
      </w:r>
      <w:proofErr w:type="spellEnd"/>
      <w:r w:rsidRPr="00987B60">
        <w:rPr>
          <w:noProof w:val="0"/>
          <w:spacing w:val="5"/>
        </w:rPr>
        <w:t xml:space="preserve"> a </w:t>
      </w:r>
      <w:proofErr w:type="spellStart"/>
      <w:r w:rsidRPr="00987B60">
        <w:rPr>
          <w:noProof w:val="0"/>
          <w:spacing w:val="5"/>
        </w:rPr>
        <w:t>constructiilor</w:t>
      </w:r>
      <w:proofErr w:type="spellEnd"/>
      <w:r w:rsidRPr="00987B60">
        <w:rPr>
          <w:noProof w:val="0"/>
          <w:spacing w:val="5"/>
        </w:rPr>
        <w:t xml:space="preserve"> si </w:t>
      </w:r>
      <w:proofErr w:type="spellStart"/>
      <w:r w:rsidRPr="00987B60">
        <w:rPr>
          <w:noProof w:val="0"/>
          <w:spacing w:val="5"/>
        </w:rPr>
        <w:t>instalatiilor</w:t>
      </w:r>
      <w:proofErr w:type="spellEnd"/>
      <w:r w:rsidRPr="00987B60">
        <w:rPr>
          <w:noProof w:val="0"/>
          <w:spacing w:val="5"/>
        </w:rPr>
        <w:t xml:space="preserve"> aferente aprobat prin </w:t>
      </w:r>
      <w:proofErr w:type="spellStart"/>
      <w:r w:rsidRPr="00987B60">
        <w:rPr>
          <w:noProof w:val="0"/>
          <w:spacing w:val="5"/>
        </w:rPr>
        <w:t>Hotararia</w:t>
      </w:r>
      <w:proofErr w:type="spellEnd"/>
      <w:r w:rsidRPr="00987B60">
        <w:rPr>
          <w:noProof w:val="0"/>
          <w:spacing w:val="5"/>
        </w:rPr>
        <w:t xml:space="preserve"> Guvernului nr.285 din </w:t>
      </w:r>
      <w:r w:rsidRPr="00987B60">
        <w:rPr>
          <w:noProof w:val="0"/>
          <w:spacing w:val="4"/>
        </w:rPr>
        <w:t xml:space="preserve">23.05.96 antreprenorul </w:t>
      </w:r>
      <w:proofErr w:type="spellStart"/>
      <w:r w:rsidRPr="00987B60">
        <w:rPr>
          <w:noProof w:val="0"/>
          <w:spacing w:val="4"/>
        </w:rPr>
        <w:t>efectuaza</w:t>
      </w:r>
      <w:proofErr w:type="spellEnd"/>
      <w:r w:rsidRPr="00987B60">
        <w:rPr>
          <w:noProof w:val="0"/>
          <w:spacing w:val="4"/>
        </w:rPr>
        <w:t xml:space="preserve"> </w:t>
      </w:r>
      <w:proofErr w:type="spellStart"/>
      <w:r w:rsidRPr="00987B60">
        <w:rPr>
          <w:noProof w:val="0"/>
          <w:spacing w:val="4"/>
        </w:rPr>
        <w:t>protectia</w:t>
      </w:r>
      <w:proofErr w:type="spellEnd"/>
      <w:r w:rsidRPr="00987B60">
        <w:rPr>
          <w:noProof w:val="0"/>
          <w:spacing w:val="4"/>
        </w:rPr>
        <w:t xml:space="preserve"> si securitatea </w:t>
      </w:r>
      <w:proofErr w:type="spellStart"/>
      <w:r w:rsidRPr="00987B60">
        <w:rPr>
          <w:noProof w:val="0"/>
          <w:spacing w:val="4"/>
        </w:rPr>
        <w:t>lucrarilor</w:t>
      </w:r>
      <w:proofErr w:type="spellEnd"/>
      <w:r w:rsidRPr="00987B60">
        <w:rPr>
          <w:noProof w:val="0"/>
          <w:spacing w:val="4"/>
        </w:rPr>
        <w:t xml:space="preserve"> executate, </w:t>
      </w:r>
      <w:proofErr w:type="spellStart"/>
      <w:r w:rsidRPr="00987B60">
        <w:rPr>
          <w:noProof w:val="0"/>
          <w:spacing w:val="4"/>
        </w:rPr>
        <w:t>constructiilor</w:t>
      </w:r>
      <w:proofErr w:type="spellEnd"/>
      <w:r w:rsidRPr="00987B60">
        <w:rPr>
          <w:noProof w:val="0"/>
          <w:spacing w:val="4"/>
        </w:rPr>
        <w:t xml:space="preserve"> si </w:t>
      </w:r>
      <w:proofErr w:type="spellStart"/>
      <w:r w:rsidRPr="00987B60">
        <w:rPr>
          <w:noProof w:val="0"/>
          <w:spacing w:val="4"/>
        </w:rPr>
        <w:t>teritorilor</w:t>
      </w:r>
      <w:proofErr w:type="spellEnd"/>
      <w:r w:rsidRPr="00987B60">
        <w:rPr>
          <w:noProof w:val="0"/>
          <w:spacing w:val="4"/>
        </w:rPr>
        <w:t xml:space="preserve"> aferente in </w:t>
      </w:r>
      <w:proofErr w:type="spellStart"/>
      <w:r w:rsidRPr="00987B60">
        <w:rPr>
          <w:noProof w:val="0"/>
          <w:spacing w:val="4"/>
        </w:rPr>
        <w:t>functie</w:t>
      </w:r>
      <w:proofErr w:type="spellEnd"/>
      <w:r w:rsidRPr="00987B60">
        <w:rPr>
          <w:noProof w:val="0"/>
          <w:spacing w:val="4"/>
        </w:rPr>
        <w:t xml:space="preserve"> de </w:t>
      </w:r>
      <w:proofErr w:type="spellStart"/>
      <w:r w:rsidRPr="00987B60">
        <w:rPr>
          <w:noProof w:val="0"/>
          <w:spacing w:val="4"/>
        </w:rPr>
        <w:t>conditiile</w:t>
      </w:r>
      <w:proofErr w:type="spellEnd"/>
      <w:r w:rsidRPr="00987B60">
        <w:rPr>
          <w:noProof w:val="0"/>
          <w:spacing w:val="4"/>
        </w:rPr>
        <w:t xml:space="preserve"> atmosferice </w:t>
      </w:r>
      <w:proofErr w:type="spellStart"/>
      <w:r w:rsidRPr="00987B60">
        <w:rPr>
          <w:noProof w:val="0"/>
          <w:spacing w:val="4"/>
        </w:rPr>
        <w:t>pîna</w:t>
      </w:r>
      <w:proofErr w:type="spellEnd"/>
      <w:r w:rsidRPr="00987B60">
        <w:rPr>
          <w:noProof w:val="0"/>
          <w:spacing w:val="4"/>
        </w:rPr>
        <w:t xml:space="preserve"> la desemnarea procesului verbal de </w:t>
      </w:r>
      <w:proofErr w:type="spellStart"/>
      <w:r w:rsidRPr="00987B60">
        <w:rPr>
          <w:noProof w:val="0"/>
          <w:spacing w:val="4"/>
        </w:rPr>
        <w:t>receptie</w:t>
      </w:r>
      <w:proofErr w:type="spellEnd"/>
      <w:r w:rsidRPr="00987B60">
        <w:rPr>
          <w:noProof w:val="0"/>
          <w:spacing w:val="4"/>
        </w:rPr>
        <w:t xml:space="preserve"> la terminarea </w:t>
      </w:r>
      <w:proofErr w:type="spellStart"/>
      <w:r w:rsidRPr="00987B60">
        <w:rPr>
          <w:noProof w:val="0"/>
          <w:spacing w:val="4"/>
        </w:rPr>
        <w:t>lucrarilor</w:t>
      </w:r>
      <w:proofErr w:type="spellEnd"/>
      <w:r w:rsidRPr="00987B60">
        <w:rPr>
          <w:noProof w:val="0"/>
          <w:spacing w:val="4"/>
        </w:rPr>
        <w:t xml:space="preserve">. Executantul este obligat pentru supunerea la </w:t>
      </w:r>
      <w:proofErr w:type="spellStart"/>
      <w:r w:rsidRPr="00987B60">
        <w:rPr>
          <w:noProof w:val="0"/>
          <w:spacing w:val="4"/>
        </w:rPr>
        <w:t>receptie</w:t>
      </w:r>
      <w:proofErr w:type="spellEnd"/>
      <w:r w:rsidRPr="00987B60">
        <w:rPr>
          <w:noProof w:val="0"/>
          <w:spacing w:val="4"/>
        </w:rPr>
        <w:t xml:space="preserve"> numai a </w:t>
      </w:r>
      <w:proofErr w:type="spellStart"/>
      <w:r w:rsidRPr="00987B60">
        <w:rPr>
          <w:noProof w:val="0"/>
          <w:spacing w:val="9"/>
        </w:rPr>
        <w:t>constructiilor</w:t>
      </w:r>
      <w:proofErr w:type="spellEnd"/>
      <w:r w:rsidRPr="00987B60">
        <w:rPr>
          <w:noProof w:val="0"/>
          <w:spacing w:val="9"/>
        </w:rPr>
        <w:t xml:space="preserve"> care corespund </w:t>
      </w:r>
      <w:proofErr w:type="spellStart"/>
      <w:r w:rsidRPr="00987B60">
        <w:rPr>
          <w:noProof w:val="0"/>
          <w:spacing w:val="9"/>
        </w:rPr>
        <w:t>cerintelor</w:t>
      </w:r>
      <w:proofErr w:type="spellEnd"/>
      <w:r w:rsidRPr="00987B60">
        <w:rPr>
          <w:noProof w:val="0"/>
          <w:spacing w:val="9"/>
        </w:rPr>
        <w:t xml:space="preserve"> de calitate si pentru care au predat </w:t>
      </w:r>
      <w:proofErr w:type="spellStart"/>
      <w:r w:rsidRPr="00987B60">
        <w:rPr>
          <w:noProof w:val="0"/>
          <w:spacing w:val="9"/>
        </w:rPr>
        <w:t>investorului</w:t>
      </w:r>
      <w:proofErr w:type="spellEnd"/>
      <w:r w:rsidRPr="00987B60">
        <w:rPr>
          <w:noProof w:val="0"/>
          <w:spacing w:val="9"/>
        </w:rPr>
        <w:t xml:space="preserve"> </w:t>
      </w:r>
      <w:r w:rsidRPr="00987B60">
        <w:rPr>
          <w:noProof w:val="0"/>
          <w:spacing w:val="5"/>
        </w:rPr>
        <w:t xml:space="preserve">documentele necesare si </w:t>
      </w:r>
      <w:proofErr w:type="spellStart"/>
      <w:r w:rsidRPr="00987B60">
        <w:rPr>
          <w:noProof w:val="0"/>
          <w:spacing w:val="5"/>
        </w:rPr>
        <w:t>intocmirii</w:t>
      </w:r>
      <w:proofErr w:type="spellEnd"/>
      <w:r w:rsidRPr="00987B60">
        <w:rPr>
          <w:noProof w:val="0"/>
          <w:spacing w:val="5"/>
        </w:rPr>
        <w:t xml:space="preserve"> </w:t>
      </w:r>
      <w:proofErr w:type="spellStart"/>
      <w:r w:rsidRPr="00987B60">
        <w:rPr>
          <w:noProof w:val="0"/>
          <w:spacing w:val="5"/>
        </w:rPr>
        <w:t>cartii</w:t>
      </w:r>
      <w:proofErr w:type="spellEnd"/>
      <w:r w:rsidRPr="00987B60">
        <w:rPr>
          <w:noProof w:val="0"/>
          <w:spacing w:val="5"/>
        </w:rPr>
        <w:t xml:space="preserve"> tehnice a </w:t>
      </w:r>
      <w:proofErr w:type="spellStart"/>
      <w:r w:rsidRPr="00987B60">
        <w:rPr>
          <w:noProof w:val="0"/>
          <w:spacing w:val="5"/>
        </w:rPr>
        <w:t>constructiei.Sesizarea</w:t>
      </w:r>
      <w:proofErr w:type="spellEnd"/>
      <w:r w:rsidRPr="00987B60">
        <w:rPr>
          <w:noProof w:val="0"/>
          <w:spacing w:val="5"/>
        </w:rPr>
        <w:t xml:space="preserve"> in timp de 24 de ore a </w:t>
      </w:r>
      <w:proofErr w:type="spellStart"/>
      <w:r w:rsidRPr="00987B60">
        <w:rPr>
          <w:noProof w:val="0"/>
        </w:rPr>
        <w:t>Inspectiei</w:t>
      </w:r>
      <w:proofErr w:type="spellEnd"/>
      <w:r w:rsidRPr="00987B60">
        <w:rPr>
          <w:noProof w:val="0"/>
        </w:rPr>
        <w:t xml:space="preserve"> de Stat in </w:t>
      </w:r>
      <w:proofErr w:type="spellStart"/>
      <w:r w:rsidRPr="00987B60">
        <w:rPr>
          <w:noProof w:val="0"/>
        </w:rPr>
        <w:t>Constructii</w:t>
      </w:r>
      <w:proofErr w:type="spellEnd"/>
      <w:r w:rsidRPr="00987B60">
        <w:rPr>
          <w:noProof w:val="0"/>
        </w:rPr>
        <w:t xml:space="preserve">, in cazul producerii unor accidente tehnice in timpul </w:t>
      </w:r>
      <w:proofErr w:type="spellStart"/>
      <w:r w:rsidRPr="00987B60">
        <w:rPr>
          <w:noProof w:val="0"/>
        </w:rPr>
        <w:t>executiei</w:t>
      </w:r>
      <w:proofErr w:type="spellEnd"/>
      <w:r w:rsidRPr="00987B60">
        <w:rPr>
          <w:noProof w:val="0"/>
        </w:rPr>
        <w:t xml:space="preserve"> </w:t>
      </w:r>
      <w:proofErr w:type="spellStart"/>
      <w:r w:rsidRPr="00987B60">
        <w:rPr>
          <w:noProof w:val="0"/>
          <w:spacing w:val="3"/>
        </w:rPr>
        <w:t>lucrirelor</w:t>
      </w:r>
      <w:proofErr w:type="spellEnd"/>
      <w:r w:rsidRPr="00987B60">
        <w:rPr>
          <w:noProof w:val="0"/>
          <w:spacing w:val="3"/>
        </w:rPr>
        <w:t xml:space="preserve">. In limitele terenului destinat </w:t>
      </w:r>
      <w:proofErr w:type="spellStart"/>
      <w:r w:rsidRPr="00987B60">
        <w:rPr>
          <w:noProof w:val="0"/>
          <w:spacing w:val="3"/>
        </w:rPr>
        <w:t>constructiei</w:t>
      </w:r>
      <w:proofErr w:type="spellEnd"/>
      <w:r w:rsidRPr="00987B60">
        <w:rPr>
          <w:noProof w:val="0"/>
          <w:spacing w:val="3"/>
        </w:rPr>
        <w:t xml:space="preserve"> este situat un </w:t>
      </w:r>
      <w:proofErr w:type="spellStart"/>
      <w:r w:rsidRPr="00987B60">
        <w:rPr>
          <w:noProof w:val="0"/>
          <w:spacing w:val="3"/>
        </w:rPr>
        <w:t>spatiu</w:t>
      </w:r>
      <w:proofErr w:type="spellEnd"/>
      <w:r w:rsidRPr="00987B60">
        <w:rPr>
          <w:noProof w:val="0"/>
          <w:spacing w:val="3"/>
        </w:rPr>
        <w:t xml:space="preserve"> verde din arbori de </w:t>
      </w:r>
      <w:proofErr w:type="spellStart"/>
      <w:r w:rsidRPr="00987B60">
        <w:rPr>
          <w:noProof w:val="0"/>
        </w:rPr>
        <w:t>coniferi</w:t>
      </w:r>
      <w:proofErr w:type="spellEnd"/>
      <w:r w:rsidRPr="00987B60">
        <w:rPr>
          <w:noProof w:val="0"/>
        </w:rPr>
        <w:t xml:space="preserve"> care </w:t>
      </w:r>
      <w:proofErr w:type="spellStart"/>
      <w:r w:rsidRPr="00987B60">
        <w:rPr>
          <w:noProof w:val="0"/>
        </w:rPr>
        <w:t>necisita</w:t>
      </w:r>
      <w:proofErr w:type="spellEnd"/>
      <w:r w:rsidRPr="00987B60">
        <w:rPr>
          <w:noProof w:val="0"/>
        </w:rPr>
        <w:t xml:space="preserve"> </w:t>
      </w:r>
      <w:proofErr w:type="spellStart"/>
      <w:r w:rsidRPr="00987B60">
        <w:rPr>
          <w:noProof w:val="0"/>
        </w:rPr>
        <w:t>pastrare</w:t>
      </w:r>
      <w:proofErr w:type="spellEnd"/>
      <w:r w:rsidRPr="00987B60">
        <w:rPr>
          <w:noProof w:val="0"/>
        </w:rPr>
        <w:t xml:space="preserve"> </w:t>
      </w:r>
      <w:proofErr w:type="spellStart"/>
      <w:r w:rsidRPr="00987B60">
        <w:rPr>
          <w:noProof w:val="0"/>
        </w:rPr>
        <w:t>dupa</w:t>
      </w:r>
      <w:proofErr w:type="spellEnd"/>
      <w:r w:rsidRPr="00987B60">
        <w:rPr>
          <w:noProof w:val="0"/>
        </w:rPr>
        <w:t xml:space="preserve"> </w:t>
      </w:r>
      <w:proofErr w:type="spellStart"/>
      <w:r w:rsidRPr="00987B60">
        <w:rPr>
          <w:noProof w:val="0"/>
        </w:rPr>
        <w:t>psibilitati</w:t>
      </w:r>
      <w:proofErr w:type="spellEnd"/>
      <w:r w:rsidRPr="00987B60">
        <w:rPr>
          <w:noProof w:val="0"/>
        </w:rPr>
        <w:t>.</w:t>
      </w:r>
    </w:p>
    <w:p w14:paraId="036E7239" w14:textId="77777777" w:rsidR="00987B60" w:rsidRPr="00987B60" w:rsidRDefault="00987B60" w:rsidP="00987B60">
      <w:pPr>
        <w:widowControl w:val="0"/>
        <w:autoSpaceDE w:val="0"/>
        <w:autoSpaceDN w:val="0"/>
        <w:adjustRightInd w:val="0"/>
        <w:jc w:val="both"/>
        <w:rPr>
          <w:noProof w:val="0"/>
        </w:rPr>
      </w:pPr>
    </w:p>
    <w:p w14:paraId="3F20A962" w14:textId="77777777" w:rsidR="00987B60" w:rsidRPr="00987B60" w:rsidRDefault="00987B60" w:rsidP="00987B60">
      <w:pPr>
        <w:widowControl w:val="0"/>
        <w:numPr>
          <w:ilvl w:val="0"/>
          <w:numId w:val="25"/>
        </w:numPr>
        <w:autoSpaceDE w:val="0"/>
        <w:autoSpaceDN w:val="0"/>
        <w:adjustRightInd w:val="0"/>
        <w:jc w:val="both"/>
        <w:rPr>
          <w:b/>
          <w:noProof w:val="0"/>
        </w:rPr>
      </w:pPr>
      <w:proofErr w:type="spellStart"/>
      <w:r w:rsidRPr="00987B60">
        <w:rPr>
          <w:b/>
          <w:noProof w:val="0"/>
          <w:spacing w:val="4"/>
        </w:rPr>
        <w:t>Incercari</w:t>
      </w:r>
      <w:proofErr w:type="spellEnd"/>
      <w:r w:rsidRPr="00987B60">
        <w:rPr>
          <w:b/>
          <w:noProof w:val="0"/>
          <w:spacing w:val="4"/>
        </w:rPr>
        <w:t xml:space="preserve">, </w:t>
      </w:r>
      <w:proofErr w:type="spellStart"/>
      <w:r w:rsidRPr="00987B60">
        <w:rPr>
          <w:b/>
          <w:noProof w:val="0"/>
          <w:spacing w:val="4"/>
        </w:rPr>
        <w:t>instructiuni</w:t>
      </w:r>
      <w:proofErr w:type="spellEnd"/>
      <w:r w:rsidRPr="00987B60">
        <w:rPr>
          <w:b/>
          <w:noProof w:val="0"/>
          <w:spacing w:val="4"/>
        </w:rPr>
        <w:t xml:space="preserve">, </w:t>
      </w:r>
      <w:proofErr w:type="spellStart"/>
      <w:r w:rsidRPr="00987B60">
        <w:rPr>
          <w:b/>
          <w:noProof w:val="0"/>
          <w:spacing w:val="4"/>
        </w:rPr>
        <w:t>garantii</w:t>
      </w:r>
      <w:proofErr w:type="spellEnd"/>
      <w:r w:rsidRPr="00987B60">
        <w:rPr>
          <w:b/>
          <w:noProof w:val="0"/>
          <w:spacing w:val="4"/>
        </w:rPr>
        <w:t xml:space="preserve"> ale furnizorilor, desene si cheme de </w:t>
      </w:r>
      <w:proofErr w:type="spellStart"/>
      <w:r w:rsidRPr="00987B60">
        <w:rPr>
          <w:b/>
          <w:noProof w:val="0"/>
          <w:spacing w:val="4"/>
        </w:rPr>
        <w:t>executie</w:t>
      </w:r>
      <w:proofErr w:type="spellEnd"/>
    </w:p>
    <w:p w14:paraId="630EE2AD" w14:textId="77777777" w:rsidR="00987B60" w:rsidRPr="00987B60" w:rsidRDefault="00987B60" w:rsidP="00987B60">
      <w:pPr>
        <w:widowControl w:val="0"/>
        <w:autoSpaceDE w:val="0"/>
        <w:autoSpaceDN w:val="0"/>
        <w:adjustRightInd w:val="0"/>
        <w:jc w:val="both"/>
        <w:rPr>
          <w:noProof w:val="0"/>
          <w:spacing w:val="-4"/>
        </w:rPr>
      </w:pPr>
      <w:r w:rsidRPr="00987B60">
        <w:rPr>
          <w:noProof w:val="0"/>
          <w:spacing w:val="2"/>
        </w:rPr>
        <w:t xml:space="preserve">Executarea </w:t>
      </w:r>
      <w:proofErr w:type="spellStart"/>
      <w:r w:rsidRPr="00987B60">
        <w:rPr>
          <w:noProof w:val="0"/>
          <w:spacing w:val="2"/>
        </w:rPr>
        <w:t>incercarelor</w:t>
      </w:r>
      <w:proofErr w:type="spellEnd"/>
      <w:r w:rsidRPr="00987B60">
        <w:rPr>
          <w:noProof w:val="0"/>
          <w:spacing w:val="2"/>
        </w:rPr>
        <w:t xml:space="preserve"> necesare a tuturor elementelor de </w:t>
      </w:r>
      <w:proofErr w:type="spellStart"/>
      <w:r w:rsidRPr="00987B60">
        <w:rPr>
          <w:noProof w:val="0"/>
          <w:spacing w:val="2"/>
        </w:rPr>
        <w:t>constructii</w:t>
      </w:r>
      <w:proofErr w:type="spellEnd"/>
      <w:r w:rsidRPr="00987B60">
        <w:rPr>
          <w:noProof w:val="0"/>
          <w:spacing w:val="2"/>
        </w:rPr>
        <w:t xml:space="preserve"> se </w:t>
      </w:r>
      <w:proofErr w:type="spellStart"/>
      <w:r w:rsidRPr="00987B60">
        <w:rPr>
          <w:noProof w:val="0"/>
          <w:spacing w:val="2"/>
        </w:rPr>
        <w:t>efectuaza</w:t>
      </w:r>
      <w:proofErr w:type="spellEnd"/>
      <w:r w:rsidRPr="00987B60">
        <w:rPr>
          <w:noProof w:val="0"/>
          <w:spacing w:val="2"/>
        </w:rPr>
        <w:t xml:space="preserve"> </w:t>
      </w:r>
      <w:r w:rsidRPr="00987B60">
        <w:rPr>
          <w:noProof w:val="0"/>
        </w:rPr>
        <w:t xml:space="preserve">conform proiectului de </w:t>
      </w:r>
      <w:proofErr w:type="spellStart"/>
      <w:r w:rsidRPr="00987B60">
        <w:rPr>
          <w:noProof w:val="0"/>
        </w:rPr>
        <w:t>executie</w:t>
      </w:r>
      <w:proofErr w:type="spellEnd"/>
      <w:r w:rsidRPr="00987B60">
        <w:rPr>
          <w:noProof w:val="0"/>
        </w:rPr>
        <w:t xml:space="preserve">, </w:t>
      </w:r>
      <w:proofErr w:type="spellStart"/>
      <w:r w:rsidRPr="00987B60">
        <w:rPr>
          <w:noProof w:val="0"/>
        </w:rPr>
        <w:t>reglamentarilor</w:t>
      </w:r>
      <w:proofErr w:type="spellEnd"/>
      <w:r w:rsidRPr="00987B60">
        <w:rPr>
          <w:noProof w:val="0"/>
        </w:rPr>
        <w:t xml:space="preserve"> tehnice </w:t>
      </w:r>
      <w:proofErr w:type="spellStart"/>
      <w:r w:rsidRPr="00987B60">
        <w:rPr>
          <w:noProof w:val="0"/>
        </w:rPr>
        <w:t>nationale</w:t>
      </w:r>
      <w:proofErr w:type="spellEnd"/>
      <w:r w:rsidRPr="00987B60">
        <w:rPr>
          <w:noProof w:val="0"/>
        </w:rPr>
        <w:t xml:space="preserve"> specific </w:t>
      </w:r>
      <w:proofErr w:type="spellStart"/>
      <w:r w:rsidRPr="00987B60">
        <w:rPr>
          <w:noProof w:val="0"/>
        </w:rPr>
        <w:t>fiecarui</w:t>
      </w:r>
      <w:proofErr w:type="spellEnd"/>
      <w:r w:rsidRPr="00987B60">
        <w:rPr>
          <w:noProof w:val="0"/>
        </w:rPr>
        <w:t xml:space="preserve"> domeniu de </w:t>
      </w:r>
      <w:proofErr w:type="spellStart"/>
      <w:r w:rsidRPr="00987B60">
        <w:rPr>
          <w:noProof w:val="0"/>
          <w:spacing w:val="4"/>
        </w:rPr>
        <w:t>lucrari</w:t>
      </w:r>
      <w:proofErr w:type="spellEnd"/>
      <w:r w:rsidRPr="00987B60">
        <w:rPr>
          <w:noProof w:val="0"/>
          <w:spacing w:val="4"/>
        </w:rPr>
        <w:t xml:space="preserve"> s </w:t>
      </w:r>
      <w:proofErr w:type="spellStart"/>
      <w:r w:rsidRPr="00987B60">
        <w:rPr>
          <w:noProof w:val="0"/>
          <w:spacing w:val="4"/>
        </w:rPr>
        <w:t>prescriptiilor</w:t>
      </w:r>
      <w:proofErr w:type="spellEnd"/>
      <w:r w:rsidRPr="00987B60">
        <w:rPr>
          <w:noProof w:val="0"/>
          <w:spacing w:val="4"/>
        </w:rPr>
        <w:t xml:space="preserve"> tehnice fund obligatorii pentru </w:t>
      </w:r>
      <w:proofErr w:type="spellStart"/>
      <w:r w:rsidRPr="00987B60">
        <w:rPr>
          <w:noProof w:val="0"/>
          <w:spacing w:val="4"/>
        </w:rPr>
        <w:t>executare.In</w:t>
      </w:r>
      <w:proofErr w:type="spellEnd"/>
      <w:r w:rsidRPr="00987B60">
        <w:rPr>
          <w:noProof w:val="0"/>
          <w:spacing w:val="4"/>
        </w:rPr>
        <w:t xml:space="preserve"> cazul care terminul de </w:t>
      </w:r>
      <w:proofErr w:type="spellStart"/>
      <w:r w:rsidRPr="00987B60">
        <w:rPr>
          <w:noProof w:val="0"/>
        </w:rPr>
        <w:t>obtinere</w:t>
      </w:r>
      <w:proofErr w:type="spellEnd"/>
      <w:r w:rsidRPr="00987B60">
        <w:rPr>
          <w:noProof w:val="0"/>
        </w:rPr>
        <w:t xml:space="preserve"> a rezultatelor nu este </w:t>
      </w:r>
      <w:proofErr w:type="spellStart"/>
      <w:r w:rsidRPr="00987B60">
        <w:rPr>
          <w:noProof w:val="0"/>
        </w:rPr>
        <w:t>scaden</w:t>
      </w:r>
      <w:proofErr w:type="spellEnd"/>
      <w:r w:rsidRPr="00987B60">
        <w:rPr>
          <w:noProof w:val="0"/>
        </w:rPr>
        <w:t xml:space="preserve">, se va verifica numai frecventa prescrisa pentru prelevarea </w:t>
      </w:r>
      <w:proofErr w:type="spellStart"/>
      <w:r w:rsidRPr="00987B60">
        <w:rPr>
          <w:noProof w:val="0"/>
          <w:spacing w:val="4"/>
        </w:rPr>
        <w:t>probelor,urmand</w:t>
      </w:r>
      <w:proofErr w:type="spellEnd"/>
      <w:r w:rsidRPr="00987B60">
        <w:rPr>
          <w:noProof w:val="0"/>
          <w:spacing w:val="4"/>
        </w:rPr>
        <w:t xml:space="preserve"> ca rezultatele sa fie consemnate in Registrul pentru procesele verbale de </w:t>
      </w:r>
      <w:r w:rsidRPr="00987B60">
        <w:rPr>
          <w:noProof w:val="0"/>
          <w:spacing w:val="1"/>
        </w:rPr>
        <w:t xml:space="preserve">verificare a </w:t>
      </w:r>
      <w:proofErr w:type="spellStart"/>
      <w:r w:rsidRPr="00987B60">
        <w:rPr>
          <w:noProof w:val="0"/>
          <w:spacing w:val="1"/>
        </w:rPr>
        <w:t>calitatii</w:t>
      </w:r>
      <w:proofErr w:type="spellEnd"/>
      <w:r w:rsidRPr="00987B60">
        <w:rPr>
          <w:noProof w:val="0"/>
          <w:spacing w:val="1"/>
        </w:rPr>
        <w:t xml:space="preserve"> </w:t>
      </w:r>
      <w:proofErr w:type="spellStart"/>
      <w:r w:rsidRPr="00987B60">
        <w:rPr>
          <w:noProof w:val="0"/>
          <w:spacing w:val="1"/>
        </w:rPr>
        <w:t>lucrarilor</w:t>
      </w:r>
      <w:proofErr w:type="spellEnd"/>
      <w:r w:rsidRPr="00987B60">
        <w:rPr>
          <w:noProof w:val="0"/>
          <w:spacing w:val="1"/>
        </w:rPr>
        <w:t xml:space="preserve"> ce devin ascunse(</w:t>
      </w:r>
      <w:proofErr w:type="spellStart"/>
      <w:r w:rsidRPr="00987B60">
        <w:rPr>
          <w:noProof w:val="0"/>
          <w:spacing w:val="1"/>
        </w:rPr>
        <w:t>formuliar</w:t>
      </w:r>
      <w:proofErr w:type="spellEnd"/>
      <w:r w:rsidRPr="00987B60">
        <w:rPr>
          <w:noProof w:val="0"/>
          <w:spacing w:val="1"/>
        </w:rPr>
        <w:t xml:space="preserve">, anexa G) care face parte din cartea </w:t>
      </w:r>
      <w:r w:rsidRPr="00987B60">
        <w:rPr>
          <w:noProof w:val="0"/>
        </w:rPr>
        <w:t xml:space="preserve">tehnica. Procesele verbale de verificare a </w:t>
      </w:r>
      <w:proofErr w:type="spellStart"/>
      <w:r w:rsidRPr="00987B60">
        <w:rPr>
          <w:noProof w:val="0"/>
        </w:rPr>
        <w:t>calitatii</w:t>
      </w:r>
      <w:proofErr w:type="spellEnd"/>
      <w:r w:rsidRPr="00987B60">
        <w:rPr>
          <w:noProof w:val="0"/>
        </w:rPr>
        <w:t xml:space="preserve"> </w:t>
      </w:r>
      <w:proofErr w:type="spellStart"/>
      <w:r w:rsidRPr="00987B60">
        <w:rPr>
          <w:noProof w:val="0"/>
        </w:rPr>
        <w:t>lucrarilor</w:t>
      </w:r>
      <w:proofErr w:type="spellEnd"/>
      <w:r w:rsidRPr="00987B60">
        <w:rPr>
          <w:noProof w:val="0"/>
        </w:rPr>
        <w:t xml:space="preserve"> ascunse §i/sau in faze determinante la </w:t>
      </w:r>
      <w:proofErr w:type="spellStart"/>
      <w:r w:rsidRPr="00987B60">
        <w:rPr>
          <w:noProof w:val="0"/>
        </w:rPr>
        <w:t>lucrarile</w:t>
      </w:r>
      <w:proofErr w:type="spellEnd"/>
      <w:r w:rsidRPr="00987B60">
        <w:rPr>
          <w:noProof w:val="0"/>
        </w:rPr>
        <w:t xml:space="preserve"> ce se executa prin subantrepriza se </w:t>
      </w:r>
      <w:proofErr w:type="spellStart"/>
      <w:r w:rsidRPr="00987B60">
        <w:rPr>
          <w:noProof w:val="0"/>
        </w:rPr>
        <w:t>inregistriaza</w:t>
      </w:r>
      <w:proofErr w:type="spellEnd"/>
      <w:r w:rsidRPr="00987B60">
        <w:rPr>
          <w:noProof w:val="0"/>
        </w:rPr>
        <w:t xml:space="preserve"> in registrele antreprenorului de </w:t>
      </w:r>
      <w:proofErr w:type="spellStart"/>
      <w:r w:rsidRPr="00987B60">
        <w:rPr>
          <w:noProof w:val="0"/>
        </w:rPr>
        <w:t>catre</w:t>
      </w:r>
      <w:proofErr w:type="spellEnd"/>
      <w:r w:rsidRPr="00987B60">
        <w:rPr>
          <w:noProof w:val="0"/>
        </w:rPr>
        <w:t xml:space="preserve"> </w:t>
      </w:r>
      <w:r w:rsidRPr="00987B60">
        <w:rPr>
          <w:noProof w:val="0"/>
          <w:spacing w:val="1"/>
        </w:rPr>
        <w:t xml:space="preserve">primul. Responsabil de </w:t>
      </w:r>
      <w:proofErr w:type="spellStart"/>
      <w:r w:rsidRPr="00987B60">
        <w:rPr>
          <w:noProof w:val="0"/>
          <w:spacing w:val="1"/>
        </w:rPr>
        <w:t>pastrarea</w:t>
      </w:r>
      <w:proofErr w:type="spellEnd"/>
      <w:r w:rsidRPr="00987B60">
        <w:rPr>
          <w:noProof w:val="0"/>
          <w:spacing w:val="1"/>
        </w:rPr>
        <w:t xml:space="preserve">, </w:t>
      </w:r>
      <w:proofErr w:type="spellStart"/>
      <w:r w:rsidRPr="00987B60">
        <w:rPr>
          <w:noProof w:val="0"/>
          <w:spacing w:val="1"/>
        </w:rPr>
        <w:t>intocmirea</w:t>
      </w:r>
      <w:proofErr w:type="spellEnd"/>
      <w:r w:rsidRPr="00987B60">
        <w:rPr>
          <w:noProof w:val="0"/>
          <w:spacing w:val="1"/>
        </w:rPr>
        <w:t xml:space="preserve"> si tinerea la zi a </w:t>
      </w:r>
      <w:proofErr w:type="spellStart"/>
      <w:r w:rsidRPr="00987B60">
        <w:rPr>
          <w:noProof w:val="0"/>
          <w:spacing w:val="1"/>
        </w:rPr>
        <w:t>cartii</w:t>
      </w:r>
      <w:proofErr w:type="spellEnd"/>
      <w:r w:rsidRPr="00987B60">
        <w:rPr>
          <w:noProof w:val="0"/>
          <w:spacing w:val="1"/>
        </w:rPr>
        <w:t xml:space="preserve"> tehnice este </w:t>
      </w:r>
      <w:proofErr w:type="spellStart"/>
      <w:r w:rsidRPr="00987B60">
        <w:rPr>
          <w:noProof w:val="0"/>
          <w:spacing w:val="1"/>
        </w:rPr>
        <w:t>diregintele</w:t>
      </w:r>
      <w:proofErr w:type="spellEnd"/>
      <w:r w:rsidRPr="00987B60">
        <w:rPr>
          <w:noProof w:val="0"/>
          <w:spacing w:val="1"/>
        </w:rPr>
        <w:t xml:space="preserve"> de </w:t>
      </w:r>
      <w:proofErr w:type="spellStart"/>
      <w:r w:rsidRPr="00987B60">
        <w:rPr>
          <w:noProof w:val="0"/>
          <w:spacing w:val="-4"/>
        </w:rPr>
        <w:t>santier</w:t>
      </w:r>
      <w:proofErr w:type="spellEnd"/>
      <w:r w:rsidRPr="00987B60">
        <w:rPr>
          <w:noProof w:val="0"/>
          <w:spacing w:val="-4"/>
        </w:rPr>
        <w:t xml:space="preserve"> atestat.</w:t>
      </w:r>
    </w:p>
    <w:p w14:paraId="4D1AEB07" w14:textId="77777777" w:rsidR="00987B60" w:rsidRPr="00987B60" w:rsidRDefault="00987B60" w:rsidP="00987B60">
      <w:pPr>
        <w:widowControl w:val="0"/>
        <w:autoSpaceDE w:val="0"/>
        <w:autoSpaceDN w:val="0"/>
        <w:adjustRightInd w:val="0"/>
        <w:jc w:val="both"/>
        <w:rPr>
          <w:noProof w:val="0"/>
        </w:rPr>
      </w:pPr>
    </w:p>
    <w:p w14:paraId="1CB73FC4" w14:textId="77777777" w:rsidR="00987B60" w:rsidRPr="00987B60" w:rsidRDefault="00987B60" w:rsidP="00987B60">
      <w:pPr>
        <w:widowControl w:val="0"/>
        <w:numPr>
          <w:ilvl w:val="0"/>
          <w:numId w:val="25"/>
        </w:numPr>
        <w:autoSpaceDE w:val="0"/>
        <w:autoSpaceDN w:val="0"/>
        <w:adjustRightInd w:val="0"/>
        <w:jc w:val="both"/>
        <w:rPr>
          <w:b/>
          <w:noProof w:val="0"/>
        </w:rPr>
      </w:pPr>
      <w:r w:rsidRPr="00987B60">
        <w:rPr>
          <w:b/>
          <w:noProof w:val="0"/>
          <w:spacing w:val="-5"/>
        </w:rPr>
        <w:t>Remedierea viciilor ascunse si a defectelor</w:t>
      </w:r>
    </w:p>
    <w:p w14:paraId="3D15FBF9" w14:textId="77777777" w:rsidR="00987B60" w:rsidRPr="00987B60" w:rsidRDefault="00987B60" w:rsidP="00987B60">
      <w:pPr>
        <w:widowControl w:val="0"/>
        <w:autoSpaceDE w:val="0"/>
        <w:autoSpaceDN w:val="0"/>
        <w:adjustRightInd w:val="0"/>
        <w:jc w:val="both"/>
        <w:rPr>
          <w:noProof w:val="0"/>
        </w:rPr>
      </w:pPr>
      <w:r w:rsidRPr="00987B60">
        <w:rPr>
          <w:noProof w:val="0"/>
        </w:rPr>
        <w:t xml:space="preserve">Executantul este obligat de-a </w:t>
      </w:r>
      <w:proofErr w:type="spellStart"/>
      <w:r w:rsidRPr="00987B60">
        <w:rPr>
          <w:noProof w:val="0"/>
        </w:rPr>
        <w:t>solutiona</w:t>
      </w:r>
      <w:proofErr w:type="spellEnd"/>
      <w:r w:rsidRPr="00987B60">
        <w:rPr>
          <w:noProof w:val="0"/>
        </w:rPr>
        <w:t xml:space="preserve"> </w:t>
      </w:r>
      <w:proofErr w:type="spellStart"/>
      <w:r w:rsidRPr="00987B60">
        <w:rPr>
          <w:noProof w:val="0"/>
        </w:rPr>
        <w:t>neconfermitatile</w:t>
      </w:r>
      <w:proofErr w:type="spellEnd"/>
      <w:r w:rsidRPr="00987B60">
        <w:rPr>
          <w:noProof w:val="0"/>
        </w:rPr>
        <w:t xml:space="preserve">, defectele si neconcordantele </w:t>
      </w:r>
      <w:proofErr w:type="spellStart"/>
      <w:r w:rsidRPr="00987B60">
        <w:rPr>
          <w:noProof w:val="0"/>
          <w:spacing w:val="5"/>
        </w:rPr>
        <w:t>aparute</w:t>
      </w:r>
      <w:proofErr w:type="spellEnd"/>
      <w:r w:rsidRPr="00987B60">
        <w:rPr>
          <w:noProof w:val="0"/>
          <w:spacing w:val="5"/>
        </w:rPr>
        <w:t xml:space="preserve"> in fazele de </w:t>
      </w:r>
      <w:proofErr w:type="spellStart"/>
      <w:r w:rsidRPr="00987B60">
        <w:rPr>
          <w:noProof w:val="0"/>
          <w:spacing w:val="5"/>
        </w:rPr>
        <w:t>executie</w:t>
      </w:r>
      <w:proofErr w:type="spellEnd"/>
      <w:r w:rsidRPr="00987B60">
        <w:rPr>
          <w:noProof w:val="0"/>
          <w:spacing w:val="5"/>
        </w:rPr>
        <w:t xml:space="preserve">, numai pe baza </w:t>
      </w:r>
      <w:proofErr w:type="spellStart"/>
      <w:r w:rsidRPr="00987B60">
        <w:rPr>
          <w:noProof w:val="0"/>
          <w:spacing w:val="5"/>
        </w:rPr>
        <w:t>solutiilor</w:t>
      </w:r>
      <w:proofErr w:type="spellEnd"/>
      <w:r w:rsidRPr="00987B60">
        <w:rPr>
          <w:noProof w:val="0"/>
          <w:spacing w:val="5"/>
        </w:rPr>
        <w:t xml:space="preserve"> stabilite de proiectant cu acordul </w:t>
      </w:r>
      <w:proofErr w:type="spellStart"/>
      <w:r w:rsidRPr="00987B60">
        <w:rPr>
          <w:noProof w:val="0"/>
        </w:rPr>
        <w:t>investorului</w:t>
      </w:r>
      <w:proofErr w:type="spellEnd"/>
      <w:r w:rsidRPr="00987B60">
        <w:rPr>
          <w:noProof w:val="0"/>
        </w:rPr>
        <w:t xml:space="preserve">. In toate cauzele, in care la verificarea unei </w:t>
      </w:r>
      <w:proofErr w:type="spellStart"/>
      <w:r w:rsidRPr="00987B60">
        <w:rPr>
          <w:noProof w:val="0"/>
        </w:rPr>
        <w:t>lucrari</w:t>
      </w:r>
      <w:proofErr w:type="spellEnd"/>
      <w:r w:rsidRPr="00987B60">
        <w:rPr>
          <w:noProof w:val="0"/>
        </w:rPr>
        <w:t xml:space="preserve"> ascunse si/sau in faze determinate </w:t>
      </w:r>
      <w:r w:rsidRPr="00987B60">
        <w:rPr>
          <w:noProof w:val="0"/>
          <w:spacing w:val="2"/>
        </w:rPr>
        <w:t xml:space="preserve">se constata abateri peste limitele admise sau ne </w:t>
      </w:r>
      <w:proofErr w:type="spellStart"/>
      <w:r w:rsidRPr="00987B60">
        <w:rPr>
          <w:noProof w:val="0"/>
          <w:spacing w:val="2"/>
        </w:rPr>
        <w:t>incadrarea</w:t>
      </w:r>
      <w:proofErr w:type="spellEnd"/>
      <w:r w:rsidRPr="00987B60">
        <w:rPr>
          <w:noProof w:val="0"/>
          <w:spacing w:val="2"/>
        </w:rPr>
        <w:t xml:space="preserve"> in </w:t>
      </w:r>
      <w:proofErr w:type="spellStart"/>
      <w:r w:rsidRPr="00987B60">
        <w:rPr>
          <w:noProof w:val="0"/>
          <w:spacing w:val="2"/>
        </w:rPr>
        <w:t>prevederele</w:t>
      </w:r>
      <w:proofErr w:type="spellEnd"/>
      <w:r w:rsidRPr="00987B60">
        <w:rPr>
          <w:noProof w:val="0"/>
          <w:spacing w:val="2"/>
        </w:rPr>
        <w:t xml:space="preserve"> din documentele </w:t>
      </w:r>
      <w:r w:rsidRPr="00987B60">
        <w:rPr>
          <w:noProof w:val="0"/>
        </w:rPr>
        <w:t xml:space="preserve">normative , proiecte si </w:t>
      </w:r>
      <w:proofErr w:type="spellStart"/>
      <w:r w:rsidRPr="00987B60">
        <w:rPr>
          <w:noProof w:val="0"/>
        </w:rPr>
        <w:t>prescriptii</w:t>
      </w:r>
      <w:proofErr w:type="spellEnd"/>
      <w:r w:rsidRPr="00987B60">
        <w:rPr>
          <w:noProof w:val="0"/>
        </w:rPr>
        <w:t xml:space="preserve"> </w:t>
      </w:r>
      <w:proofErr w:type="spellStart"/>
      <w:r w:rsidRPr="00987B60">
        <w:rPr>
          <w:noProof w:val="0"/>
        </w:rPr>
        <w:t>tehnice,urma</w:t>
      </w:r>
      <w:proofErr w:type="spellEnd"/>
      <w:r w:rsidRPr="00987B60">
        <w:rPr>
          <w:noProof w:val="0"/>
        </w:rPr>
        <w:t xml:space="preserve"> a se proceda la </w:t>
      </w:r>
      <w:proofErr w:type="spellStart"/>
      <w:r w:rsidRPr="00987B60">
        <w:rPr>
          <w:noProof w:val="0"/>
        </w:rPr>
        <w:t>remedieri,fiind</w:t>
      </w:r>
      <w:proofErr w:type="spellEnd"/>
      <w:r w:rsidRPr="00987B60">
        <w:rPr>
          <w:noProof w:val="0"/>
        </w:rPr>
        <w:t xml:space="preserve"> strict interzis a se </w:t>
      </w:r>
      <w:r w:rsidRPr="00987B60">
        <w:rPr>
          <w:noProof w:val="0"/>
          <w:spacing w:val="3"/>
        </w:rPr>
        <w:t xml:space="preserve">executa in continuare orice lucrare, care ar ascunde, prin acoperire sau </w:t>
      </w:r>
      <w:proofErr w:type="spellStart"/>
      <w:r w:rsidRPr="00987B60">
        <w:rPr>
          <w:noProof w:val="0"/>
          <w:spacing w:val="3"/>
        </w:rPr>
        <w:t>inglobare</w:t>
      </w:r>
      <w:proofErr w:type="spellEnd"/>
      <w:r w:rsidRPr="00987B60">
        <w:rPr>
          <w:noProof w:val="0"/>
          <w:spacing w:val="3"/>
        </w:rPr>
        <w:t xml:space="preserve">, lucrarea </w:t>
      </w:r>
      <w:proofErr w:type="spellStart"/>
      <w:r w:rsidRPr="00987B60">
        <w:rPr>
          <w:noProof w:val="0"/>
          <w:spacing w:val="2"/>
        </w:rPr>
        <w:t>defectoasa</w:t>
      </w:r>
      <w:proofErr w:type="spellEnd"/>
      <w:r w:rsidRPr="00987B60">
        <w:rPr>
          <w:noProof w:val="0"/>
          <w:spacing w:val="2"/>
        </w:rPr>
        <w:t xml:space="preserve"> in cauza sau care ar </w:t>
      </w:r>
      <w:proofErr w:type="spellStart"/>
      <w:r w:rsidRPr="00987B60">
        <w:rPr>
          <w:noProof w:val="0"/>
          <w:spacing w:val="2"/>
        </w:rPr>
        <w:t>impedica</w:t>
      </w:r>
      <w:proofErr w:type="spellEnd"/>
      <w:r w:rsidRPr="00987B60">
        <w:rPr>
          <w:noProof w:val="0"/>
          <w:spacing w:val="2"/>
        </w:rPr>
        <w:t xml:space="preserve"> accesul la ea. Remedierile privitoare la abateri peste </w:t>
      </w:r>
      <w:r w:rsidRPr="00987B60">
        <w:rPr>
          <w:noProof w:val="0"/>
          <w:spacing w:val="1"/>
        </w:rPr>
        <w:t xml:space="preserve">cele </w:t>
      </w:r>
      <w:proofErr w:type="spellStart"/>
      <w:r w:rsidRPr="00987B60">
        <w:rPr>
          <w:noProof w:val="0"/>
          <w:spacing w:val="1"/>
        </w:rPr>
        <w:t>admisibele</w:t>
      </w:r>
      <w:proofErr w:type="spellEnd"/>
      <w:r w:rsidRPr="00987B60">
        <w:rPr>
          <w:noProof w:val="0"/>
          <w:spacing w:val="1"/>
        </w:rPr>
        <w:t xml:space="preserve">, care </w:t>
      </w:r>
      <w:proofErr w:type="spellStart"/>
      <w:r w:rsidRPr="00987B60">
        <w:rPr>
          <w:noProof w:val="0"/>
          <w:spacing w:val="1"/>
        </w:rPr>
        <w:t>due</w:t>
      </w:r>
      <w:proofErr w:type="spellEnd"/>
      <w:r w:rsidRPr="00987B60">
        <w:rPr>
          <w:noProof w:val="0"/>
          <w:spacing w:val="1"/>
        </w:rPr>
        <w:t xml:space="preserve"> la nerespectarea exigentelor </w:t>
      </w:r>
      <w:proofErr w:type="spellStart"/>
      <w:r w:rsidRPr="00987B60">
        <w:rPr>
          <w:noProof w:val="0"/>
          <w:spacing w:val="1"/>
        </w:rPr>
        <w:t>esentiale</w:t>
      </w:r>
      <w:proofErr w:type="spellEnd"/>
      <w:r w:rsidRPr="00987B60">
        <w:rPr>
          <w:noProof w:val="0"/>
          <w:spacing w:val="1"/>
        </w:rPr>
        <w:t xml:space="preserve"> se vor putea efectua numai cu </w:t>
      </w:r>
      <w:r w:rsidRPr="00987B60">
        <w:rPr>
          <w:noProof w:val="0"/>
          <w:spacing w:val="3"/>
        </w:rPr>
        <w:t xml:space="preserve">avizul in scris al proiectantului. In aceste cazuri se va </w:t>
      </w:r>
      <w:proofErr w:type="spellStart"/>
      <w:r w:rsidRPr="00987B60">
        <w:rPr>
          <w:noProof w:val="0"/>
          <w:spacing w:val="3"/>
        </w:rPr>
        <w:t>intocmi</w:t>
      </w:r>
      <w:proofErr w:type="spellEnd"/>
      <w:r w:rsidRPr="00987B60">
        <w:rPr>
          <w:noProof w:val="0"/>
          <w:spacing w:val="3"/>
        </w:rPr>
        <w:t xml:space="preserve"> un plan de masuri cu termene </w:t>
      </w:r>
      <w:r w:rsidRPr="00987B60">
        <w:rPr>
          <w:noProof w:val="0"/>
        </w:rPr>
        <w:t xml:space="preserve">pentru </w:t>
      </w:r>
      <w:proofErr w:type="spellStart"/>
      <w:r w:rsidRPr="00987B60">
        <w:rPr>
          <w:noProof w:val="0"/>
        </w:rPr>
        <w:t>repunera</w:t>
      </w:r>
      <w:proofErr w:type="spellEnd"/>
      <w:r w:rsidRPr="00987B60">
        <w:rPr>
          <w:noProof w:val="0"/>
        </w:rPr>
        <w:t xml:space="preserve"> </w:t>
      </w:r>
      <w:proofErr w:type="spellStart"/>
      <w:r w:rsidRPr="00987B60">
        <w:rPr>
          <w:noProof w:val="0"/>
        </w:rPr>
        <w:t>constructiei</w:t>
      </w:r>
      <w:proofErr w:type="spellEnd"/>
      <w:r w:rsidRPr="00987B60">
        <w:rPr>
          <w:noProof w:val="0"/>
        </w:rPr>
        <w:t xml:space="preserve"> in </w:t>
      </w:r>
      <w:proofErr w:type="spellStart"/>
      <w:r w:rsidRPr="00987B60">
        <w:rPr>
          <w:noProof w:val="0"/>
        </w:rPr>
        <w:t>situatia</w:t>
      </w:r>
      <w:proofErr w:type="spellEnd"/>
      <w:r w:rsidRPr="00987B60">
        <w:rPr>
          <w:noProof w:val="0"/>
        </w:rPr>
        <w:t xml:space="preserve"> </w:t>
      </w:r>
      <w:proofErr w:type="spellStart"/>
      <w:r w:rsidRPr="00987B60">
        <w:rPr>
          <w:noProof w:val="0"/>
        </w:rPr>
        <w:t>prevazuta</w:t>
      </w:r>
      <w:proofErr w:type="spellEnd"/>
      <w:r w:rsidRPr="00987B60">
        <w:rPr>
          <w:noProof w:val="0"/>
        </w:rPr>
        <w:t xml:space="preserve"> </w:t>
      </w:r>
      <w:proofErr w:type="spellStart"/>
      <w:r w:rsidRPr="00987B60">
        <w:rPr>
          <w:noProof w:val="0"/>
        </w:rPr>
        <w:t>inprroiect</w:t>
      </w:r>
      <w:proofErr w:type="spellEnd"/>
      <w:r w:rsidRPr="00987B60">
        <w:rPr>
          <w:noProof w:val="0"/>
        </w:rPr>
        <w:t xml:space="preserve">: </w:t>
      </w:r>
      <w:proofErr w:type="spellStart"/>
      <w:r w:rsidRPr="00987B60">
        <w:rPr>
          <w:noProof w:val="0"/>
        </w:rPr>
        <w:t>dupa</w:t>
      </w:r>
      <w:proofErr w:type="spellEnd"/>
      <w:r w:rsidRPr="00987B60">
        <w:rPr>
          <w:noProof w:val="0"/>
        </w:rPr>
        <w:t xml:space="preserve"> executarea remedierilor se </w:t>
      </w:r>
      <w:proofErr w:type="spellStart"/>
      <w:r w:rsidRPr="00987B60">
        <w:rPr>
          <w:noProof w:val="0"/>
          <w:spacing w:val="2"/>
        </w:rPr>
        <w:t>intocme§te</w:t>
      </w:r>
      <w:proofErr w:type="spellEnd"/>
      <w:r w:rsidRPr="00987B60">
        <w:rPr>
          <w:noProof w:val="0"/>
          <w:spacing w:val="2"/>
        </w:rPr>
        <w:t xml:space="preserve"> un nou </w:t>
      </w:r>
      <w:proofErr w:type="spellStart"/>
      <w:r w:rsidRPr="00987B60">
        <w:rPr>
          <w:noProof w:val="0"/>
          <w:spacing w:val="2"/>
        </w:rPr>
        <w:t>process</w:t>
      </w:r>
      <w:proofErr w:type="spellEnd"/>
      <w:r w:rsidRPr="00987B60">
        <w:rPr>
          <w:noProof w:val="0"/>
          <w:spacing w:val="2"/>
        </w:rPr>
        <w:t xml:space="preserve"> verbal de verificare a </w:t>
      </w:r>
      <w:proofErr w:type="spellStart"/>
      <w:r w:rsidRPr="00987B60">
        <w:rPr>
          <w:noProof w:val="0"/>
          <w:spacing w:val="2"/>
        </w:rPr>
        <w:t>calitatii</w:t>
      </w:r>
      <w:proofErr w:type="spellEnd"/>
      <w:r w:rsidRPr="00987B60">
        <w:rPr>
          <w:noProof w:val="0"/>
          <w:spacing w:val="2"/>
        </w:rPr>
        <w:t xml:space="preserve"> </w:t>
      </w:r>
      <w:proofErr w:type="spellStart"/>
      <w:r w:rsidRPr="00987B60">
        <w:rPr>
          <w:noProof w:val="0"/>
          <w:spacing w:val="2"/>
        </w:rPr>
        <w:t>lucrarilor</w:t>
      </w:r>
      <w:proofErr w:type="spellEnd"/>
      <w:r w:rsidRPr="00987B60">
        <w:rPr>
          <w:noProof w:val="0"/>
          <w:spacing w:val="2"/>
        </w:rPr>
        <w:t xml:space="preserve"> ascunse si/sau in faze </w:t>
      </w:r>
      <w:r w:rsidRPr="00987B60">
        <w:rPr>
          <w:noProof w:val="0"/>
          <w:spacing w:val="4"/>
        </w:rPr>
        <w:t xml:space="preserve">determinante, care se </w:t>
      </w:r>
      <w:proofErr w:type="spellStart"/>
      <w:r w:rsidRPr="00987B60">
        <w:rPr>
          <w:noProof w:val="0"/>
          <w:spacing w:val="4"/>
        </w:rPr>
        <w:t>inregistreza</w:t>
      </w:r>
      <w:proofErr w:type="spellEnd"/>
      <w:r w:rsidRPr="00987B60">
        <w:rPr>
          <w:noProof w:val="0"/>
          <w:spacing w:val="4"/>
        </w:rPr>
        <w:t xml:space="preserve"> conform </w:t>
      </w:r>
      <w:proofErr w:type="spellStart"/>
      <w:r w:rsidRPr="00987B60">
        <w:rPr>
          <w:noProof w:val="0"/>
          <w:spacing w:val="4"/>
        </w:rPr>
        <w:t>dispozitiilor</w:t>
      </w:r>
      <w:proofErr w:type="spellEnd"/>
      <w:r w:rsidRPr="00987B60">
        <w:rPr>
          <w:noProof w:val="0"/>
          <w:spacing w:val="4"/>
        </w:rPr>
        <w:t xml:space="preserve"> legale. Executantul este obligat sa </w:t>
      </w:r>
      <w:r w:rsidRPr="00987B60">
        <w:rPr>
          <w:noProof w:val="0"/>
        </w:rPr>
        <w:t xml:space="preserve">execute </w:t>
      </w:r>
      <w:proofErr w:type="spellStart"/>
      <w:r w:rsidRPr="00987B60">
        <w:rPr>
          <w:noProof w:val="0"/>
        </w:rPr>
        <w:t>remediera</w:t>
      </w:r>
      <w:proofErr w:type="spellEnd"/>
      <w:r w:rsidRPr="00987B60">
        <w:rPr>
          <w:noProof w:val="0"/>
        </w:rPr>
        <w:t xml:space="preserve"> pe proprie </w:t>
      </w:r>
      <w:proofErr w:type="spellStart"/>
      <w:r w:rsidRPr="00987B60">
        <w:rPr>
          <w:noProof w:val="0"/>
        </w:rPr>
        <w:t>cheltuila</w:t>
      </w:r>
      <w:proofErr w:type="spellEnd"/>
      <w:r w:rsidRPr="00987B60">
        <w:rPr>
          <w:noProof w:val="0"/>
        </w:rPr>
        <w:t xml:space="preserve"> a defectelor calitative </w:t>
      </w:r>
      <w:proofErr w:type="spellStart"/>
      <w:r w:rsidRPr="00987B60">
        <w:rPr>
          <w:noProof w:val="0"/>
        </w:rPr>
        <w:t>aparute</w:t>
      </w:r>
      <w:proofErr w:type="spellEnd"/>
      <w:r w:rsidRPr="00987B60">
        <w:rPr>
          <w:noProof w:val="0"/>
        </w:rPr>
        <w:t xml:space="preserve"> din vina lor </w:t>
      </w:r>
      <w:proofErr w:type="spellStart"/>
      <w:r w:rsidRPr="00987B60">
        <w:rPr>
          <w:noProof w:val="0"/>
        </w:rPr>
        <w:t>atat</w:t>
      </w:r>
      <w:proofErr w:type="spellEnd"/>
      <w:r w:rsidRPr="00987B60">
        <w:rPr>
          <w:noProof w:val="0"/>
        </w:rPr>
        <w:t xml:space="preserve"> in perioada de </w:t>
      </w:r>
      <w:proofErr w:type="spellStart"/>
      <w:r w:rsidRPr="00987B60">
        <w:rPr>
          <w:noProof w:val="0"/>
        </w:rPr>
        <w:t>executie</w:t>
      </w:r>
      <w:proofErr w:type="spellEnd"/>
      <w:r w:rsidRPr="00987B60">
        <w:rPr>
          <w:noProof w:val="0"/>
        </w:rPr>
        <w:t xml:space="preserve">, cat §i in perioada de </w:t>
      </w:r>
      <w:proofErr w:type="spellStart"/>
      <w:r w:rsidRPr="00987B60">
        <w:rPr>
          <w:noProof w:val="0"/>
        </w:rPr>
        <w:t>garantie</w:t>
      </w:r>
      <w:proofErr w:type="spellEnd"/>
      <w:r w:rsidRPr="00987B60">
        <w:rPr>
          <w:noProof w:val="0"/>
        </w:rPr>
        <w:t xml:space="preserve"> stabilita conform </w:t>
      </w:r>
      <w:proofErr w:type="spellStart"/>
      <w:r w:rsidRPr="00987B60">
        <w:rPr>
          <w:noProof w:val="0"/>
        </w:rPr>
        <w:t>legislatiei</w:t>
      </w:r>
      <w:proofErr w:type="spellEnd"/>
      <w:r w:rsidRPr="00987B60">
        <w:rPr>
          <w:noProof w:val="0"/>
        </w:rPr>
        <w:t>.</w:t>
      </w:r>
    </w:p>
    <w:p w14:paraId="0F705B06" w14:textId="77777777" w:rsidR="00987B60" w:rsidRPr="00987B60" w:rsidRDefault="00987B60" w:rsidP="00987B60">
      <w:pPr>
        <w:widowControl w:val="0"/>
        <w:autoSpaceDE w:val="0"/>
        <w:autoSpaceDN w:val="0"/>
        <w:adjustRightInd w:val="0"/>
        <w:jc w:val="both"/>
        <w:rPr>
          <w:noProof w:val="0"/>
        </w:rPr>
      </w:pPr>
    </w:p>
    <w:p w14:paraId="6460A74E" w14:textId="77777777" w:rsidR="00987B60" w:rsidRPr="00987B60" w:rsidRDefault="00987B60" w:rsidP="00987B60">
      <w:pPr>
        <w:widowControl w:val="0"/>
        <w:numPr>
          <w:ilvl w:val="0"/>
          <w:numId w:val="25"/>
        </w:numPr>
        <w:autoSpaceDE w:val="0"/>
        <w:autoSpaceDN w:val="0"/>
        <w:adjustRightInd w:val="0"/>
        <w:jc w:val="both"/>
        <w:rPr>
          <w:b/>
          <w:noProof w:val="0"/>
        </w:rPr>
      </w:pPr>
      <w:r w:rsidRPr="00987B60">
        <w:rPr>
          <w:b/>
          <w:noProof w:val="0"/>
          <w:spacing w:val="-4"/>
        </w:rPr>
        <w:t xml:space="preserve">Trasarea geodezica a </w:t>
      </w:r>
      <w:proofErr w:type="spellStart"/>
      <w:r w:rsidRPr="00987B60">
        <w:rPr>
          <w:b/>
          <w:noProof w:val="0"/>
          <w:spacing w:val="-4"/>
        </w:rPr>
        <w:t>lucrarilor</w:t>
      </w:r>
      <w:proofErr w:type="spellEnd"/>
      <w:r w:rsidRPr="00987B60">
        <w:rPr>
          <w:b/>
          <w:noProof w:val="0"/>
          <w:spacing w:val="-4"/>
        </w:rPr>
        <w:t xml:space="preserve">, tolerante de </w:t>
      </w:r>
      <w:proofErr w:type="spellStart"/>
      <w:r w:rsidRPr="00987B60">
        <w:rPr>
          <w:b/>
          <w:noProof w:val="0"/>
          <w:spacing w:val="-4"/>
        </w:rPr>
        <w:t>executie</w:t>
      </w:r>
      <w:proofErr w:type="spellEnd"/>
    </w:p>
    <w:p w14:paraId="6AFF4907" w14:textId="77777777" w:rsidR="00987B60" w:rsidRPr="00987B60" w:rsidRDefault="00987B60" w:rsidP="00987B60">
      <w:pPr>
        <w:widowControl w:val="0"/>
        <w:autoSpaceDE w:val="0"/>
        <w:autoSpaceDN w:val="0"/>
        <w:adjustRightInd w:val="0"/>
        <w:jc w:val="both"/>
        <w:rPr>
          <w:noProof w:val="0"/>
        </w:rPr>
      </w:pPr>
      <w:r w:rsidRPr="00987B60">
        <w:rPr>
          <w:noProof w:val="0"/>
        </w:rPr>
        <w:t xml:space="preserve">Trasarea geodezica a </w:t>
      </w:r>
      <w:proofErr w:type="spellStart"/>
      <w:r w:rsidRPr="00987B60">
        <w:rPr>
          <w:noProof w:val="0"/>
        </w:rPr>
        <w:t>cladirii</w:t>
      </w:r>
      <w:proofErr w:type="spellEnd"/>
      <w:r w:rsidRPr="00987B60">
        <w:rPr>
          <w:noProof w:val="0"/>
        </w:rPr>
        <w:t xml:space="preserve">, conform proiectului de </w:t>
      </w:r>
      <w:proofErr w:type="spellStart"/>
      <w:r w:rsidRPr="00987B60">
        <w:rPr>
          <w:noProof w:val="0"/>
        </w:rPr>
        <w:t>executie</w:t>
      </w:r>
      <w:proofErr w:type="spellEnd"/>
      <w:r w:rsidRPr="00987B60">
        <w:rPr>
          <w:noProof w:val="0"/>
          <w:spacing w:val="1"/>
        </w:rPr>
        <w:t xml:space="preserve">. Drept </w:t>
      </w:r>
      <w:proofErr w:type="spellStart"/>
      <w:r w:rsidRPr="00987B60">
        <w:rPr>
          <w:noProof w:val="0"/>
          <w:spacing w:val="3"/>
        </w:rPr>
        <w:t>inaltime</w:t>
      </w:r>
      <w:proofErr w:type="spellEnd"/>
      <w:r w:rsidRPr="00987B60">
        <w:rPr>
          <w:noProof w:val="0"/>
          <w:spacing w:val="3"/>
        </w:rPr>
        <w:t xml:space="preserve"> geodezica pentru organizarea </w:t>
      </w:r>
      <w:proofErr w:type="spellStart"/>
      <w:r w:rsidRPr="00987B60">
        <w:rPr>
          <w:noProof w:val="0"/>
          <w:spacing w:val="3"/>
        </w:rPr>
        <w:t>relefului</w:t>
      </w:r>
      <w:proofErr w:type="spellEnd"/>
      <w:r w:rsidRPr="00987B60">
        <w:rPr>
          <w:noProof w:val="0"/>
          <w:spacing w:val="3"/>
        </w:rPr>
        <w:t xml:space="preserve"> </w:t>
      </w:r>
      <w:proofErr w:type="spellStart"/>
      <w:r w:rsidRPr="00987B60">
        <w:rPr>
          <w:noProof w:val="0"/>
          <w:spacing w:val="3"/>
        </w:rPr>
        <w:t>serveste</w:t>
      </w:r>
      <w:proofErr w:type="spellEnd"/>
      <w:r w:rsidRPr="00987B60">
        <w:rPr>
          <w:noProof w:val="0"/>
          <w:spacing w:val="3"/>
        </w:rPr>
        <w:t xml:space="preserve"> reperul. </w:t>
      </w:r>
      <w:r w:rsidRPr="00987B60">
        <w:rPr>
          <w:noProof w:val="0"/>
          <w:spacing w:val="1"/>
        </w:rPr>
        <w:t xml:space="preserve">Drept cota relativa 0,000 este primit nivelul pardoselii </w:t>
      </w:r>
      <w:proofErr w:type="spellStart"/>
      <w:r w:rsidRPr="00987B60">
        <w:rPr>
          <w:noProof w:val="0"/>
          <w:spacing w:val="1"/>
        </w:rPr>
        <w:t>primulu</w:t>
      </w:r>
      <w:proofErr w:type="spellEnd"/>
      <w:r w:rsidRPr="00987B60">
        <w:rPr>
          <w:noProof w:val="0"/>
          <w:spacing w:val="1"/>
        </w:rPr>
        <w:t xml:space="preserve"> nivel a </w:t>
      </w:r>
      <w:proofErr w:type="spellStart"/>
      <w:r w:rsidRPr="00987B60">
        <w:rPr>
          <w:noProof w:val="0"/>
          <w:spacing w:val="1"/>
        </w:rPr>
        <w:t>cladirii,care</w:t>
      </w:r>
      <w:proofErr w:type="spellEnd"/>
      <w:r w:rsidRPr="00987B60">
        <w:rPr>
          <w:noProof w:val="0"/>
          <w:spacing w:val="1"/>
        </w:rPr>
        <w:t xml:space="preserve"> corespunde </w:t>
      </w:r>
      <w:r w:rsidRPr="00987B60">
        <w:rPr>
          <w:noProof w:val="0"/>
        </w:rPr>
        <w:t xml:space="preserve">cotei a planului general. Tolerantele </w:t>
      </w:r>
      <w:proofErr w:type="spellStart"/>
      <w:r w:rsidRPr="00987B60">
        <w:rPr>
          <w:noProof w:val="0"/>
        </w:rPr>
        <w:t>admisibele</w:t>
      </w:r>
      <w:proofErr w:type="spellEnd"/>
      <w:r w:rsidRPr="00987B60">
        <w:rPr>
          <w:noProof w:val="0"/>
        </w:rPr>
        <w:t xml:space="preserve"> la executarea </w:t>
      </w:r>
      <w:proofErr w:type="spellStart"/>
      <w:r w:rsidRPr="00987B60">
        <w:rPr>
          <w:noProof w:val="0"/>
        </w:rPr>
        <w:t>lucrarelor</w:t>
      </w:r>
      <w:proofErr w:type="spellEnd"/>
      <w:r w:rsidRPr="00987B60">
        <w:rPr>
          <w:noProof w:val="0"/>
        </w:rPr>
        <w:t xml:space="preserve"> trebuie sa fie minime conform </w:t>
      </w:r>
      <w:proofErr w:type="spellStart"/>
      <w:r w:rsidRPr="00987B60">
        <w:rPr>
          <w:noProof w:val="0"/>
        </w:rPr>
        <w:t>prescriptiilor</w:t>
      </w:r>
      <w:proofErr w:type="spellEnd"/>
      <w:r w:rsidRPr="00987B60">
        <w:rPr>
          <w:noProof w:val="0"/>
        </w:rPr>
        <w:t xml:space="preserve"> </w:t>
      </w:r>
      <w:proofErr w:type="spellStart"/>
      <w:r w:rsidRPr="00987B60">
        <w:rPr>
          <w:noProof w:val="0"/>
        </w:rPr>
        <w:t>tehnie</w:t>
      </w:r>
      <w:proofErr w:type="spellEnd"/>
      <w:r w:rsidRPr="00987B60">
        <w:rPr>
          <w:noProof w:val="0"/>
        </w:rPr>
        <w:t xml:space="preserve"> si actelor normative in vigoare.</w:t>
      </w:r>
    </w:p>
    <w:p w14:paraId="5EA18EBF" w14:textId="77777777" w:rsidR="00987B60" w:rsidRPr="00987B60" w:rsidRDefault="00987B60" w:rsidP="00987B60">
      <w:pPr>
        <w:widowControl w:val="0"/>
        <w:autoSpaceDE w:val="0"/>
        <w:autoSpaceDN w:val="0"/>
        <w:adjustRightInd w:val="0"/>
        <w:jc w:val="both"/>
        <w:rPr>
          <w:noProof w:val="0"/>
          <w:spacing w:val="-8"/>
        </w:rPr>
      </w:pPr>
    </w:p>
    <w:p w14:paraId="76EE234E" w14:textId="77777777" w:rsidR="00987B60" w:rsidRPr="00987B60" w:rsidRDefault="00987B60" w:rsidP="00987B60">
      <w:pPr>
        <w:widowControl w:val="0"/>
        <w:numPr>
          <w:ilvl w:val="0"/>
          <w:numId w:val="25"/>
        </w:numPr>
        <w:autoSpaceDE w:val="0"/>
        <w:autoSpaceDN w:val="0"/>
        <w:adjustRightInd w:val="0"/>
        <w:jc w:val="both"/>
        <w:rPr>
          <w:b/>
          <w:noProof w:val="0"/>
        </w:rPr>
      </w:pPr>
      <w:r w:rsidRPr="00987B60">
        <w:rPr>
          <w:b/>
          <w:noProof w:val="0"/>
          <w:spacing w:val="4"/>
        </w:rPr>
        <w:t>Parametrii de calcul ai elementelor constructive</w:t>
      </w:r>
    </w:p>
    <w:p w14:paraId="28CD5316" w14:textId="77777777" w:rsidR="00987B60" w:rsidRPr="00987B60" w:rsidRDefault="00987B60" w:rsidP="00987B60">
      <w:pPr>
        <w:widowControl w:val="0"/>
        <w:autoSpaceDE w:val="0"/>
        <w:autoSpaceDN w:val="0"/>
        <w:adjustRightInd w:val="0"/>
        <w:jc w:val="both"/>
        <w:rPr>
          <w:noProof w:val="0"/>
        </w:rPr>
      </w:pPr>
      <w:r w:rsidRPr="00987B60">
        <w:rPr>
          <w:noProof w:val="0"/>
        </w:rPr>
        <w:t xml:space="preserve">Categoria </w:t>
      </w:r>
      <w:proofErr w:type="spellStart"/>
      <w:r w:rsidRPr="00987B60">
        <w:rPr>
          <w:noProof w:val="0"/>
        </w:rPr>
        <w:t>cladirii</w:t>
      </w:r>
      <w:proofErr w:type="spellEnd"/>
      <w:r w:rsidRPr="00987B60">
        <w:rPr>
          <w:noProof w:val="0"/>
        </w:rPr>
        <w:t>-II;</w:t>
      </w:r>
    </w:p>
    <w:p w14:paraId="67F92E42" w14:textId="77777777" w:rsidR="00987B60" w:rsidRPr="00987B60" w:rsidRDefault="00987B60" w:rsidP="00987B60">
      <w:pPr>
        <w:widowControl w:val="0"/>
        <w:autoSpaceDE w:val="0"/>
        <w:autoSpaceDN w:val="0"/>
        <w:adjustRightInd w:val="0"/>
        <w:jc w:val="both"/>
        <w:rPr>
          <w:noProof w:val="0"/>
        </w:rPr>
      </w:pPr>
      <w:r w:rsidRPr="00987B60">
        <w:rPr>
          <w:noProof w:val="0"/>
        </w:rPr>
        <w:t>Categoria de responsabilitate-II;</w:t>
      </w:r>
    </w:p>
    <w:p w14:paraId="5D708DD0" w14:textId="77777777" w:rsidR="00987B60" w:rsidRPr="00987B60" w:rsidRDefault="00987B60" w:rsidP="00987B60">
      <w:pPr>
        <w:widowControl w:val="0"/>
        <w:autoSpaceDE w:val="0"/>
        <w:autoSpaceDN w:val="0"/>
        <w:adjustRightInd w:val="0"/>
        <w:jc w:val="both"/>
        <w:rPr>
          <w:noProof w:val="0"/>
        </w:rPr>
      </w:pPr>
      <w:r w:rsidRPr="00987B60">
        <w:rPr>
          <w:noProof w:val="0"/>
        </w:rPr>
        <w:t>Gradul de rezistenta la foc-2;</w:t>
      </w:r>
    </w:p>
    <w:p w14:paraId="41FD5DB9" w14:textId="77777777" w:rsidR="00987B60" w:rsidRPr="00987B60" w:rsidRDefault="00987B60" w:rsidP="00987B60">
      <w:pPr>
        <w:widowControl w:val="0"/>
        <w:autoSpaceDE w:val="0"/>
        <w:autoSpaceDN w:val="0"/>
        <w:adjustRightInd w:val="0"/>
        <w:jc w:val="both"/>
        <w:rPr>
          <w:noProof w:val="0"/>
        </w:rPr>
      </w:pPr>
      <w:r w:rsidRPr="00987B60">
        <w:rPr>
          <w:noProof w:val="0"/>
          <w:spacing w:val="1"/>
        </w:rPr>
        <w:t>Gradul de seismicitate a terenului-7;</w:t>
      </w:r>
    </w:p>
    <w:p w14:paraId="30015108" w14:textId="77777777" w:rsidR="00987B60" w:rsidRPr="00987B60" w:rsidRDefault="00987B60" w:rsidP="00987B60">
      <w:pPr>
        <w:widowControl w:val="0"/>
        <w:autoSpaceDE w:val="0"/>
        <w:autoSpaceDN w:val="0"/>
        <w:adjustRightInd w:val="0"/>
        <w:jc w:val="both"/>
        <w:rPr>
          <w:noProof w:val="0"/>
        </w:rPr>
      </w:pPr>
      <w:r w:rsidRPr="00987B60">
        <w:rPr>
          <w:noProof w:val="0"/>
        </w:rPr>
        <w:t xml:space="preserve">Regimul </w:t>
      </w:r>
      <w:proofErr w:type="spellStart"/>
      <w:r w:rsidRPr="00987B60">
        <w:rPr>
          <w:noProof w:val="0"/>
        </w:rPr>
        <w:t>climacteric</w:t>
      </w:r>
      <w:proofErr w:type="spellEnd"/>
      <w:r w:rsidRPr="00987B60">
        <w:rPr>
          <w:noProof w:val="0"/>
        </w:rPr>
        <w:t xml:space="preserve"> al raionului-III;</w:t>
      </w:r>
    </w:p>
    <w:p w14:paraId="3D8E7D0B" w14:textId="77777777" w:rsidR="00987B60" w:rsidRPr="00987B60" w:rsidRDefault="00987B60" w:rsidP="00987B60">
      <w:pPr>
        <w:widowControl w:val="0"/>
        <w:autoSpaceDE w:val="0"/>
        <w:autoSpaceDN w:val="0"/>
        <w:adjustRightInd w:val="0"/>
        <w:jc w:val="both"/>
        <w:rPr>
          <w:noProof w:val="0"/>
        </w:rPr>
      </w:pPr>
      <w:proofErr w:type="spellStart"/>
      <w:r w:rsidRPr="00987B60">
        <w:rPr>
          <w:noProof w:val="0"/>
        </w:rPr>
        <w:t>Teperatura</w:t>
      </w:r>
      <w:proofErr w:type="spellEnd"/>
      <w:r w:rsidRPr="00987B60">
        <w:rPr>
          <w:noProof w:val="0"/>
        </w:rPr>
        <w:t xml:space="preserve"> a aerului exterior a celei mai reci 24 de ore luate in calcul- -21°C</w:t>
      </w:r>
    </w:p>
    <w:p w14:paraId="1E5FE05F" w14:textId="77777777" w:rsidR="00987B60" w:rsidRPr="00987B60" w:rsidRDefault="00987B60" w:rsidP="00987B60">
      <w:pPr>
        <w:widowControl w:val="0"/>
        <w:autoSpaceDE w:val="0"/>
        <w:autoSpaceDN w:val="0"/>
        <w:adjustRightInd w:val="0"/>
        <w:jc w:val="both"/>
        <w:rPr>
          <w:noProof w:val="0"/>
        </w:rPr>
      </w:pPr>
      <w:r w:rsidRPr="00987B60">
        <w:rPr>
          <w:noProof w:val="0"/>
          <w:spacing w:val="1"/>
        </w:rPr>
        <w:t>Temperatura medie anuala a aerului +9,4°C</w:t>
      </w:r>
    </w:p>
    <w:p w14:paraId="5F2F5A07" w14:textId="77777777" w:rsidR="00987B60" w:rsidRPr="00987B60" w:rsidRDefault="00987B60" w:rsidP="00987B60">
      <w:pPr>
        <w:widowControl w:val="0"/>
        <w:autoSpaceDE w:val="0"/>
        <w:autoSpaceDN w:val="0"/>
        <w:adjustRightInd w:val="0"/>
        <w:jc w:val="both"/>
        <w:rPr>
          <w:noProof w:val="0"/>
        </w:rPr>
      </w:pPr>
      <w:proofErr w:type="spellStart"/>
      <w:r w:rsidRPr="00987B60">
        <w:rPr>
          <w:noProof w:val="0"/>
        </w:rPr>
        <w:t>Preciunea</w:t>
      </w:r>
      <w:proofErr w:type="spellEnd"/>
      <w:r w:rsidRPr="00987B60">
        <w:rPr>
          <w:noProof w:val="0"/>
        </w:rPr>
        <w:t xml:space="preserve"> normativa a vintului -30 kg/cm</w:t>
      </w:r>
      <w:r w:rsidRPr="00987B60">
        <w:rPr>
          <w:noProof w:val="0"/>
          <w:vertAlign w:val="superscript"/>
        </w:rPr>
        <w:t>2</w:t>
      </w:r>
      <w:r w:rsidRPr="00987B60">
        <w:rPr>
          <w:noProof w:val="0"/>
        </w:rPr>
        <w:t>(0,3kPa)</w:t>
      </w:r>
    </w:p>
    <w:p w14:paraId="369D9D41" w14:textId="77777777" w:rsidR="00987B60" w:rsidRPr="00987B60" w:rsidRDefault="00987B60" w:rsidP="00987B60">
      <w:pPr>
        <w:widowControl w:val="0"/>
        <w:autoSpaceDE w:val="0"/>
        <w:autoSpaceDN w:val="0"/>
        <w:adjustRightInd w:val="0"/>
        <w:jc w:val="both"/>
        <w:rPr>
          <w:noProof w:val="0"/>
        </w:rPr>
      </w:pPr>
      <w:proofErr w:type="spellStart"/>
      <w:r w:rsidRPr="00987B60">
        <w:rPr>
          <w:noProof w:val="0"/>
        </w:rPr>
        <w:t>Presiunia</w:t>
      </w:r>
      <w:proofErr w:type="spellEnd"/>
      <w:r w:rsidRPr="00987B60">
        <w:rPr>
          <w:noProof w:val="0"/>
        </w:rPr>
        <w:t xml:space="preserve"> normativa a omatului-50kg/cm</w:t>
      </w:r>
      <w:r w:rsidRPr="00987B60">
        <w:rPr>
          <w:noProof w:val="0"/>
          <w:vertAlign w:val="superscript"/>
        </w:rPr>
        <w:t>2</w:t>
      </w:r>
      <w:r w:rsidRPr="00987B60">
        <w:rPr>
          <w:noProof w:val="0"/>
        </w:rPr>
        <w:t>(0,5kPa)</w:t>
      </w:r>
    </w:p>
    <w:p w14:paraId="57A690DE" w14:textId="77777777" w:rsidR="00987B60" w:rsidRPr="00987B60" w:rsidRDefault="00987B60" w:rsidP="00987B60">
      <w:pPr>
        <w:widowControl w:val="0"/>
        <w:autoSpaceDE w:val="0"/>
        <w:autoSpaceDN w:val="0"/>
        <w:adjustRightInd w:val="0"/>
        <w:jc w:val="both"/>
        <w:rPr>
          <w:noProof w:val="0"/>
        </w:rPr>
      </w:pPr>
    </w:p>
    <w:p w14:paraId="2C106EB7" w14:textId="77777777" w:rsidR="00987B60" w:rsidRPr="00987B60" w:rsidRDefault="00987B60" w:rsidP="00987B60">
      <w:pPr>
        <w:widowControl w:val="0"/>
        <w:numPr>
          <w:ilvl w:val="0"/>
          <w:numId w:val="25"/>
        </w:numPr>
        <w:autoSpaceDE w:val="0"/>
        <w:autoSpaceDN w:val="0"/>
        <w:adjustRightInd w:val="0"/>
        <w:jc w:val="both"/>
        <w:rPr>
          <w:b/>
          <w:noProof w:val="0"/>
        </w:rPr>
      </w:pPr>
      <w:r w:rsidRPr="00987B60">
        <w:rPr>
          <w:b/>
          <w:noProof w:val="0"/>
          <w:spacing w:val="3"/>
        </w:rPr>
        <w:t xml:space="preserve">Criterii privind calculul sistemelor de </w:t>
      </w:r>
      <w:proofErr w:type="spellStart"/>
      <w:r w:rsidRPr="00987B60">
        <w:rPr>
          <w:b/>
          <w:noProof w:val="0"/>
          <w:spacing w:val="3"/>
        </w:rPr>
        <w:t>incalzire</w:t>
      </w:r>
      <w:proofErr w:type="spellEnd"/>
      <w:r w:rsidRPr="00987B60">
        <w:rPr>
          <w:b/>
          <w:noProof w:val="0"/>
          <w:spacing w:val="3"/>
        </w:rPr>
        <w:t xml:space="preserve">, ventilare si </w:t>
      </w:r>
      <w:proofErr w:type="spellStart"/>
      <w:r w:rsidRPr="00987B60">
        <w:rPr>
          <w:b/>
          <w:noProof w:val="0"/>
          <w:spacing w:val="3"/>
        </w:rPr>
        <w:t>conditionare</w:t>
      </w:r>
      <w:proofErr w:type="spellEnd"/>
      <w:r w:rsidRPr="00987B60">
        <w:rPr>
          <w:b/>
          <w:noProof w:val="0"/>
          <w:spacing w:val="3"/>
        </w:rPr>
        <w:t xml:space="preserve"> a aerului</w:t>
      </w:r>
    </w:p>
    <w:p w14:paraId="0D7422B3" w14:textId="77777777" w:rsidR="00987B60" w:rsidRPr="00987B60" w:rsidRDefault="00987B60" w:rsidP="00987B60">
      <w:pPr>
        <w:widowControl w:val="0"/>
        <w:autoSpaceDE w:val="0"/>
        <w:autoSpaceDN w:val="0"/>
        <w:adjustRightInd w:val="0"/>
        <w:jc w:val="both"/>
        <w:rPr>
          <w:noProof w:val="0"/>
        </w:rPr>
      </w:pPr>
      <w:proofErr w:type="spellStart"/>
      <w:r w:rsidRPr="00987B60">
        <w:rPr>
          <w:noProof w:val="0"/>
        </w:rPr>
        <w:t>Temperaturele</w:t>
      </w:r>
      <w:proofErr w:type="spellEnd"/>
      <w:r w:rsidRPr="00987B60">
        <w:rPr>
          <w:noProof w:val="0"/>
        </w:rPr>
        <w:t xml:space="preserve"> luate in calcul a </w:t>
      </w:r>
      <w:proofErr w:type="spellStart"/>
      <w:r w:rsidRPr="00987B60">
        <w:rPr>
          <w:noProof w:val="0"/>
        </w:rPr>
        <w:t>aierulu</w:t>
      </w:r>
      <w:proofErr w:type="spellEnd"/>
      <w:r w:rsidRPr="00987B60">
        <w:rPr>
          <w:noProof w:val="0"/>
        </w:rPr>
        <w:t xml:space="preserve"> exterior pentru proiectare:</w:t>
      </w:r>
    </w:p>
    <w:p w14:paraId="3B63D3B1" w14:textId="77777777" w:rsidR="00987B60" w:rsidRPr="00987B60" w:rsidRDefault="00987B60" w:rsidP="00987B60">
      <w:pPr>
        <w:widowControl w:val="0"/>
        <w:autoSpaceDE w:val="0"/>
        <w:autoSpaceDN w:val="0"/>
        <w:adjustRightInd w:val="0"/>
        <w:jc w:val="both"/>
        <w:rPr>
          <w:noProof w:val="0"/>
        </w:rPr>
      </w:pPr>
      <w:r w:rsidRPr="00987B60">
        <w:rPr>
          <w:noProof w:val="0"/>
        </w:rPr>
        <w:t xml:space="preserve">pentru </w:t>
      </w:r>
      <w:proofErr w:type="spellStart"/>
      <w:r w:rsidRPr="00987B60">
        <w:rPr>
          <w:noProof w:val="0"/>
        </w:rPr>
        <w:t>incalzîre</w:t>
      </w:r>
      <w:proofErr w:type="spellEnd"/>
      <w:r w:rsidRPr="00987B60">
        <w:rPr>
          <w:noProof w:val="0"/>
        </w:rPr>
        <w:t xml:space="preserve"> </w:t>
      </w:r>
      <w:proofErr w:type="spellStart"/>
      <w:r w:rsidRPr="00987B60">
        <w:rPr>
          <w:noProof w:val="0"/>
        </w:rPr>
        <w:t>şi</w:t>
      </w:r>
      <w:proofErr w:type="spellEnd"/>
      <w:r w:rsidRPr="00987B60">
        <w:rPr>
          <w:noProof w:val="0"/>
        </w:rPr>
        <w:t xml:space="preserve"> </w:t>
      </w:r>
      <w:proofErr w:type="spellStart"/>
      <w:r w:rsidRPr="00987B60">
        <w:rPr>
          <w:noProof w:val="0"/>
        </w:rPr>
        <w:t>ventelare</w:t>
      </w:r>
      <w:proofErr w:type="spellEnd"/>
      <w:r w:rsidRPr="00987B60">
        <w:rPr>
          <w:noProof w:val="0"/>
        </w:rPr>
        <w:t>(iarna) - -18°C;</w:t>
      </w:r>
    </w:p>
    <w:p w14:paraId="7FBCFCA5" w14:textId="77777777" w:rsidR="00987B60" w:rsidRPr="00987B60" w:rsidRDefault="00987B60" w:rsidP="00987B60">
      <w:pPr>
        <w:widowControl w:val="0"/>
        <w:autoSpaceDE w:val="0"/>
        <w:autoSpaceDN w:val="0"/>
        <w:adjustRightInd w:val="0"/>
        <w:jc w:val="both"/>
        <w:rPr>
          <w:noProof w:val="0"/>
        </w:rPr>
      </w:pPr>
      <w:r w:rsidRPr="00987B60">
        <w:rPr>
          <w:noProof w:val="0"/>
        </w:rPr>
        <w:t xml:space="preserve">pentru </w:t>
      </w:r>
      <w:proofErr w:type="spellStart"/>
      <w:r w:rsidRPr="00987B60">
        <w:rPr>
          <w:noProof w:val="0"/>
        </w:rPr>
        <w:t>ventelare</w:t>
      </w:r>
      <w:proofErr w:type="spellEnd"/>
      <w:r w:rsidRPr="00987B60">
        <w:rPr>
          <w:noProof w:val="0"/>
        </w:rPr>
        <w:t>(vara)</w:t>
      </w:r>
      <w:r w:rsidRPr="00987B60">
        <w:rPr>
          <w:noProof w:val="0"/>
          <w:spacing w:val="-5"/>
        </w:rPr>
        <w:t>- +26°C;</w:t>
      </w:r>
    </w:p>
    <w:p w14:paraId="103553DC" w14:textId="77777777" w:rsidR="00987B60" w:rsidRPr="00987B60" w:rsidRDefault="00987B60" w:rsidP="00987B60">
      <w:pPr>
        <w:widowControl w:val="0"/>
        <w:autoSpaceDE w:val="0"/>
        <w:autoSpaceDN w:val="0"/>
        <w:adjustRightInd w:val="0"/>
        <w:jc w:val="both"/>
        <w:rPr>
          <w:noProof w:val="0"/>
        </w:rPr>
      </w:pPr>
      <w:r w:rsidRPr="00987B60">
        <w:rPr>
          <w:noProof w:val="0"/>
          <w:spacing w:val="2"/>
        </w:rPr>
        <w:t xml:space="preserve">pentru </w:t>
      </w:r>
      <w:proofErr w:type="spellStart"/>
      <w:r w:rsidRPr="00987B60">
        <w:rPr>
          <w:noProof w:val="0"/>
          <w:spacing w:val="2"/>
        </w:rPr>
        <w:t>ventelare</w:t>
      </w:r>
      <w:proofErr w:type="spellEnd"/>
      <w:r w:rsidRPr="00987B60">
        <w:rPr>
          <w:noProof w:val="0"/>
          <w:spacing w:val="2"/>
        </w:rPr>
        <w:t>(in perioada de trecere) - 8°C;</w:t>
      </w:r>
    </w:p>
    <w:p w14:paraId="68DED398" w14:textId="77777777" w:rsidR="00987B60" w:rsidRPr="00987B60" w:rsidRDefault="00987B60" w:rsidP="00987B60">
      <w:pPr>
        <w:widowControl w:val="0"/>
        <w:autoSpaceDE w:val="0"/>
        <w:autoSpaceDN w:val="0"/>
        <w:adjustRightInd w:val="0"/>
        <w:jc w:val="both"/>
        <w:rPr>
          <w:noProof w:val="0"/>
        </w:rPr>
      </w:pPr>
      <w:r w:rsidRPr="00987B60">
        <w:rPr>
          <w:noProof w:val="0"/>
        </w:rPr>
        <w:t xml:space="preserve">pentru </w:t>
      </w:r>
      <w:proofErr w:type="spellStart"/>
      <w:r w:rsidRPr="00987B60">
        <w:rPr>
          <w:noProof w:val="0"/>
        </w:rPr>
        <w:t>coditionare</w:t>
      </w:r>
      <w:proofErr w:type="spellEnd"/>
      <w:r w:rsidRPr="00987B60">
        <w:rPr>
          <w:noProof w:val="0"/>
        </w:rPr>
        <w:t xml:space="preserve"> vara </w:t>
      </w:r>
      <w:r w:rsidRPr="00987B60">
        <w:rPr>
          <w:noProof w:val="0"/>
          <w:spacing w:val="-5"/>
        </w:rPr>
        <w:t>T</w:t>
      </w:r>
      <w:r w:rsidRPr="00987B60">
        <w:rPr>
          <w:noProof w:val="0"/>
          <w:spacing w:val="-5"/>
          <w:vertAlign w:val="subscript"/>
        </w:rPr>
        <w:t>n</w:t>
      </w:r>
      <w:r w:rsidRPr="00987B60">
        <w:rPr>
          <w:noProof w:val="0"/>
          <w:spacing w:val="-5"/>
        </w:rPr>
        <w:t>- &gt;30,2°C;</w:t>
      </w:r>
    </w:p>
    <w:p w14:paraId="476862A8" w14:textId="77777777" w:rsidR="00987B60" w:rsidRPr="00987B60" w:rsidRDefault="00987B60" w:rsidP="00987B60">
      <w:pPr>
        <w:widowControl w:val="0"/>
        <w:autoSpaceDE w:val="0"/>
        <w:autoSpaceDN w:val="0"/>
        <w:adjustRightInd w:val="0"/>
        <w:jc w:val="both"/>
        <w:rPr>
          <w:noProof w:val="0"/>
        </w:rPr>
      </w:pPr>
      <w:r w:rsidRPr="00987B60">
        <w:rPr>
          <w:noProof w:val="0"/>
          <w:spacing w:val="1"/>
        </w:rPr>
        <w:t xml:space="preserve"> </w:t>
      </w:r>
      <w:r w:rsidRPr="00987B60">
        <w:rPr>
          <w:noProof w:val="0"/>
          <w:spacing w:val="2"/>
        </w:rPr>
        <w:t xml:space="preserve">perioada de </w:t>
      </w:r>
      <w:proofErr w:type="spellStart"/>
      <w:r w:rsidRPr="00987B60">
        <w:rPr>
          <w:noProof w:val="0"/>
          <w:spacing w:val="2"/>
        </w:rPr>
        <w:t>încalzire</w:t>
      </w:r>
      <w:proofErr w:type="spellEnd"/>
      <w:r w:rsidRPr="00987B60">
        <w:rPr>
          <w:noProof w:val="0"/>
          <w:spacing w:val="2"/>
        </w:rPr>
        <w:t xml:space="preserve"> =182 zile;</w:t>
      </w:r>
    </w:p>
    <w:p w14:paraId="0A9DAB37" w14:textId="77777777" w:rsidR="00987B60" w:rsidRPr="00987B60" w:rsidRDefault="00987B60" w:rsidP="00987B60">
      <w:pPr>
        <w:widowControl w:val="0"/>
        <w:autoSpaceDE w:val="0"/>
        <w:autoSpaceDN w:val="0"/>
        <w:adjustRightInd w:val="0"/>
        <w:jc w:val="both"/>
        <w:rPr>
          <w:noProof w:val="0"/>
        </w:rPr>
      </w:pPr>
      <w:r w:rsidRPr="00987B60">
        <w:rPr>
          <w:noProof w:val="0"/>
          <w:spacing w:val="2"/>
        </w:rPr>
        <w:t xml:space="preserve">sursa de alimentare cu </w:t>
      </w:r>
      <w:proofErr w:type="spellStart"/>
      <w:r w:rsidRPr="00987B60">
        <w:rPr>
          <w:noProof w:val="0"/>
          <w:spacing w:val="2"/>
        </w:rPr>
        <w:t>caldura</w:t>
      </w:r>
      <w:proofErr w:type="spellEnd"/>
      <w:r w:rsidRPr="00987B60">
        <w:rPr>
          <w:noProof w:val="0"/>
          <w:spacing w:val="2"/>
        </w:rPr>
        <w:t xml:space="preserve"> </w:t>
      </w:r>
      <w:proofErr w:type="spellStart"/>
      <w:r w:rsidRPr="00987B60">
        <w:rPr>
          <w:noProof w:val="0"/>
          <w:spacing w:val="2"/>
        </w:rPr>
        <w:t>cazangerea</w:t>
      </w:r>
      <w:proofErr w:type="spellEnd"/>
      <w:r w:rsidRPr="00987B60">
        <w:rPr>
          <w:noProof w:val="0"/>
          <w:spacing w:val="2"/>
        </w:rPr>
        <w:t xml:space="preserve"> incorporata;</w:t>
      </w:r>
    </w:p>
    <w:p w14:paraId="5DBE0AD6" w14:textId="77777777" w:rsidR="00987B60" w:rsidRPr="00987B60" w:rsidRDefault="00987B60" w:rsidP="00987B60">
      <w:pPr>
        <w:widowControl w:val="0"/>
        <w:autoSpaceDE w:val="0"/>
        <w:autoSpaceDN w:val="0"/>
        <w:adjustRightInd w:val="0"/>
        <w:jc w:val="both"/>
        <w:rPr>
          <w:noProof w:val="0"/>
        </w:rPr>
      </w:pPr>
      <w:r w:rsidRPr="00987B60">
        <w:rPr>
          <w:noProof w:val="0"/>
          <w:spacing w:val="1"/>
        </w:rPr>
        <w:t xml:space="preserve">temperatura agentului termic pentru </w:t>
      </w:r>
      <w:proofErr w:type="spellStart"/>
      <w:r w:rsidRPr="00987B60">
        <w:rPr>
          <w:noProof w:val="0"/>
          <w:spacing w:val="1"/>
        </w:rPr>
        <w:t>încalzire</w:t>
      </w:r>
      <w:proofErr w:type="spellEnd"/>
      <w:r w:rsidRPr="00987B60">
        <w:rPr>
          <w:noProof w:val="0"/>
          <w:spacing w:val="1"/>
        </w:rPr>
        <w:t xml:space="preserve"> 60 -80 C;</w:t>
      </w:r>
    </w:p>
    <w:p w14:paraId="5EB293E0" w14:textId="77777777" w:rsidR="00987B60" w:rsidRPr="00987B60" w:rsidRDefault="00987B60" w:rsidP="00987B60">
      <w:pPr>
        <w:widowControl w:val="0"/>
        <w:autoSpaceDE w:val="0"/>
        <w:autoSpaceDN w:val="0"/>
        <w:adjustRightInd w:val="0"/>
        <w:jc w:val="both"/>
        <w:rPr>
          <w:noProof w:val="0"/>
        </w:rPr>
      </w:pPr>
      <w:r w:rsidRPr="00987B60">
        <w:rPr>
          <w:noProof w:val="0"/>
        </w:rPr>
        <w:t>temperatura apei calde 50°C;</w:t>
      </w:r>
    </w:p>
    <w:p w14:paraId="03DFD3F1" w14:textId="77777777" w:rsidR="00987B60" w:rsidRPr="00987B60" w:rsidRDefault="00987B60" w:rsidP="00987B60">
      <w:pPr>
        <w:widowControl w:val="0"/>
        <w:autoSpaceDE w:val="0"/>
        <w:autoSpaceDN w:val="0"/>
        <w:adjustRightInd w:val="0"/>
        <w:jc w:val="both"/>
        <w:rPr>
          <w:noProof w:val="0"/>
        </w:rPr>
      </w:pPr>
      <w:proofErr w:type="spellStart"/>
      <w:r w:rsidRPr="00987B60">
        <w:rPr>
          <w:noProof w:val="0"/>
          <w:spacing w:val="2"/>
        </w:rPr>
        <w:t>acoperisul</w:t>
      </w:r>
      <w:proofErr w:type="spellEnd"/>
      <w:r w:rsidRPr="00987B60">
        <w:rPr>
          <w:noProof w:val="0"/>
          <w:spacing w:val="2"/>
        </w:rPr>
        <w:t xml:space="preserve"> piramidal din </w:t>
      </w:r>
      <w:proofErr w:type="spellStart"/>
      <w:r w:rsidRPr="00987B60">
        <w:rPr>
          <w:noProof w:val="0"/>
          <w:spacing w:val="2"/>
        </w:rPr>
        <w:t>metalocerepita</w:t>
      </w:r>
      <w:proofErr w:type="spellEnd"/>
      <w:r w:rsidRPr="00987B60">
        <w:rPr>
          <w:noProof w:val="0"/>
          <w:spacing w:val="2"/>
        </w:rPr>
        <w:t xml:space="preserve"> de culoare verde închisă pe </w:t>
      </w:r>
      <w:proofErr w:type="spellStart"/>
      <w:r w:rsidRPr="00987B60">
        <w:rPr>
          <w:noProof w:val="0"/>
          <w:spacing w:val="2"/>
        </w:rPr>
        <w:t>gratar</w:t>
      </w:r>
      <w:proofErr w:type="spellEnd"/>
      <w:r w:rsidRPr="00987B60">
        <w:rPr>
          <w:noProof w:val="0"/>
          <w:spacing w:val="2"/>
        </w:rPr>
        <w:t xml:space="preserve"> din lemn cu </w:t>
      </w:r>
      <w:r w:rsidRPr="00987B60">
        <w:rPr>
          <w:noProof w:val="0"/>
          <w:spacing w:val="1"/>
        </w:rPr>
        <w:t>sistem exterior organizat de evacuare a apei;</w:t>
      </w:r>
    </w:p>
    <w:p w14:paraId="3CD276AE" w14:textId="77777777" w:rsidR="00987B60" w:rsidRPr="00987B60" w:rsidRDefault="00987B60" w:rsidP="00987B60">
      <w:pPr>
        <w:widowControl w:val="0"/>
        <w:autoSpaceDE w:val="0"/>
        <w:autoSpaceDN w:val="0"/>
        <w:adjustRightInd w:val="0"/>
        <w:jc w:val="both"/>
        <w:rPr>
          <w:noProof w:val="0"/>
        </w:rPr>
      </w:pPr>
      <w:r w:rsidRPr="00987B60">
        <w:rPr>
          <w:noProof w:val="0"/>
          <w:spacing w:val="3"/>
        </w:rPr>
        <w:t xml:space="preserve">coeficientul de conductibilitate calorica a </w:t>
      </w:r>
      <w:proofErr w:type="spellStart"/>
      <w:r w:rsidRPr="00987B60">
        <w:rPr>
          <w:noProof w:val="0"/>
          <w:spacing w:val="3"/>
        </w:rPr>
        <w:t>cladirei</w:t>
      </w:r>
      <w:proofErr w:type="spellEnd"/>
      <w:r w:rsidRPr="00987B60">
        <w:rPr>
          <w:noProof w:val="0"/>
          <w:spacing w:val="3"/>
        </w:rPr>
        <w:t xml:space="preserve"> este de 0,856 </w:t>
      </w:r>
      <w:proofErr w:type="spellStart"/>
      <w:r w:rsidRPr="00987B60">
        <w:rPr>
          <w:noProof w:val="0"/>
          <w:spacing w:val="3"/>
        </w:rPr>
        <w:t>vt</w:t>
      </w:r>
      <w:proofErr w:type="spellEnd"/>
      <w:r w:rsidRPr="00987B60">
        <w:rPr>
          <w:noProof w:val="0"/>
          <w:spacing w:val="3"/>
        </w:rPr>
        <w:t xml:space="preserve">/m cu volumul </w:t>
      </w:r>
      <w:r w:rsidRPr="00987B60">
        <w:rPr>
          <w:noProof w:val="0"/>
          <w:spacing w:val="-2"/>
        </w:rPr>
        <w:t>specific de 1800kg/cm</w:t>
      </w:r>
      <w:r w:rsidRPr="00987B60">
        <w:rPr>
          <w:noProof w:val="0"/>
          <w:spacing w:val="-2"/>
          <w:vertAlign w:val="superscript"/>
        </w:rPr>
        <w:t>3</w:t>
      </w:r>
      <w:r w:rsidRPr="00987B60">
        <w:rPr>
          <w:noProof w:val="0"/>
          <w:spacing w:val="-2"/>
        </w:rPr>
        <w:t>;</w:t>
      </w:r>
    </w:p>
    <w:p w14:paraId="711FB88A" w14:textId="77777777" w:rsidR="00987B60" w:rsidRPr="00987B60" w:rsidRDefault="00987B60" w:rsidP="00987B60">
      <w:pPr>
        <w:widowControl w:val="0"/>
        <w:autoSpaceDE w:val="0"/>
        <w:autoSpaceDN w:val="0"/>
        <w:adjustRightInd w:val="0"/>
        <w:jc w:val="both"/>
        <w:rPr>
          <w:noProof w:val="0"/>
        </w:rPr>
      </w:pPr>
    </w:p>
    <w:p w14:paraId="68F78356" w14:textId="77777777" w:rsidR="00987B60" w:rsidRPr="00987B60" w:rsidRDefault="00987B60" w:rsidP="00987B60">
      <w:pPr>
        <w:widowControl w:val="0"/>
        <w:numPr>
          <w:ilvl w:val="0"/>
          <w:numId w:val="25"/>
        </w:numPr>
        <w:autoSpaceDE w:val="0"/>
        <w:autoSpaceDN w:val="0"/>
        <w:adjustRightInd w:val="0"/>
        <w:jc w:val="both"/>
        <w:rPr>
          <w:b/>
          <w:noProof w:val="0"/>
        </w:rPr>
      </w:pPr>
      <w:r w:rsidRPr="00987B60">
        <w:rPr>
          <w:b/>
          <w:noProof w:val="0"/>
          <w:spacing w:val="4"/>
        </w:rPr>
        <w:t xml:space="preserve">Nivelul admis al zgomotului si al </w:t>
      </w:r>
      <w:proofErr w:type="spellStart"/>
      <w:r w:rsidRPr="00987B60">
        <w:rPr>
          <w:b/>
          <w:noProof w:val="0"/>
          <w:spacing w:val="4"/>
        </w:rPr>
        <w:t>vibratiilor</w:t>
      </w:r>
      <w:proofErr w:type="spellEnd"/>
    </w:p>
    <w:p w14:paraId="7A766829" w14:textId="77777777" w:rsidR="00987B60" w:rsidRPr="00987B60" w:rsidRDefault="00987B60" w:rsidP="00987B60">
      <w:pPr>
        <w:widowControl w:val="0"/>
        <w:autoSpaceDE w:val="0"/>
        <w:autoSpaceDN w:val="0"/>
        <w:adjustRightInd w:val="0"/>
        <w:jc w:val="both"/>
        <w:rPr>
          <w:noProof w:val="0"/>
        </w:rPr>
      </w:pPr>
      <w:proofErr w:type="spellStart"/>
      <w:r w:rsidRPr="00987B60">
        <w:rPr>
          <w:noProof w:val="0"/>
        </w:rPr>
        <w:t>Marimea</w:t>
      </w:r>
      <w:proofErr w:type="spellEnd"/>
      <w:r w:rsidRPr="00987B60">
        <w:rPr>
          <w:noProof w:val="0"/>
        </w:rPr>
        <w:t xml:space="preserve"> nivelului admis al zgomotului </w:t>
      </w:r>
      <w:proofErr w:type="spellStart"/>
      <w:r w:rsidRPr="00987B60">
        <w:rPr>
          <w:noProof w:val="0"/>
        </w:rPr>
        <w:t>şi</w:t>
      </w:r>
      <w:proofErr w:type="spellEnd"/>
      <w:r w:rsidRPr="00987B60">
        <w:rPr>
          <w:noProof w:val="0"/>
        </w:rPr>
        <w:t xml:space="preserve"> </w:t>
      </w:r>
      <w:proofErr w:type="spellStart"/>
      <w:r w:rsidRPr="00987B60">
        <w:rPr>
          <w:noProof w:val="0"/>
        </w:rPr>
        <w:t>vibratiei</w:t>
      </w:r>
      <w:proofErr w:type="spellEnd"/>
      <w:r w:rsidRPr="00987B60">
        <w:rPr>
          <w:noProof w:val="0"/>
        </w:rPr>
        <w:t xml:space="preserve"> pentru spatii </w:t>
      </w:r>
      <w:proofErr w:type="spellStart"/>
      <w:r w:rsidRPr="00987B60">
        <w:rPr>
          <w:noProof w:val="0"/>
        </w:rPr>
        <w:t>trebue</w:t>
      </w:r>
      <w:proofErr w:type="spellEnd"/>
      <w:r w:rsidRPr="00987B60">
        <w:rPr>
          <w:noProof w:val="0"/>
        </w:rPr>
        <w:t xml:space="preserve"> sa corespunda proiectului de </w:t>
      </w:r>
      <w:proofErr w:type="spellStart"/>
      <w:r w:rsidRPr="00987B60">
        <w:rPr>
          <w:noProof w:val="0"/>
        </w:rPr>
        <w:t>executie</w:t>
      </w:r>
      <w:proofErr w:type="spellEnd"/>
      <w:r w:rsidRPr="00987B60">
        <w:rPr>
          <w:noProof w:val="0"/>
        </w:rPr>
        <w:t xml:space="preserve">, normelor </w:t>
      </w:r>
      <w:proofErr w:type="spellStart"/>
      <w:r w:rsidRPr="00987B60">
        <w:rPr>
          <w:noProof w:val="0"/>
        </w:rPr>
        <w:t>şi</w:t>
      </w:r>
      <w:proofErr w:type="spellEnd"/>
      <w:r w:rsidRPr="00987B60">
        <w:rPr>
          <w:noProof w:val="0"/>
        </w:rPr>
        <w:t xml:space="preserve"> </w:t>
      </w:r>
      <w:proofErr w:type="spellStart"/>
      <w:r w:rsidRPr="00987B60">
        <w:rPr>
          <w:noProof w:val="0"/>
        </w:rPr>
        <w:t>prescriptiilor</w:t>
      </w:r>
      <w:proofErr w:type="spellEnd"/>
      <w:r w:rsidRPr="00987B60">
        <w:rPr>
          <w:noProof w:val="0"/>
        </w:rPr>
        <w:t xml:space="preserve"> tehnice stabilite.</w:t>
      </w:r>
    </w:p>
    <w:p w14:paraId="2B86D8A5" w14:textId="77777777" w:rsidR="00987B60" w:rsidRPr="00987B60" w:rsidRDefault="00987B60" w:rsidP="00987B60">
      <w:pPr>
        <w:widowControl w:val="0"/>
        <w:autoSpaceDE w:val="0"/>
        <w:autoSpaceDN w:val="0"/>
        <w:adjustRightInd w:val="0"/>
        <w:jc w:val="both"/>
        <w:rPr>
          <w:noProof w:val="0"/>
        </w:rPr>
      </w:pPr>
    </w:p>
    <w:p w14:paraId="6F31ED35" w14:textId="77777777" w:rsidR="00987B60" w:rsidRPr="00987B60" w:rsidRDefault="00987B60" w:rsidP="00987B60">
      <w:pPr>
        <w:widowControl w:val="0"/>
        <w:autoSpaceDE w:val="0"/>
        <w:autoSpaceDN w:val="0"/>
        <w:adjustRightInd w:val="0"/>
        <w:jc w:val="both"/>
        <w:rPr>
          <w:b/>
          <w:noProof w:val="0"/>
          <w:spacing w:val="-7"/>
        </w:rPr>
      </w:pPr>
    </w:p>
    <w:p w14:paraId="6965FE17" w14:textId="77777777" w:rsidR="00987B60" w:rsidRPr="00987B60" w:rsidRDefault="00987B60" w:rsidP="00987B60">
      <w:pPr>
        <w:widowControl w:val="0"/>
        <w:numPr>
          <w:ilvl w:val="0"/>
          <w:numId w:val="25"/>
        </w:numPr>
        <w:autoSpaceDE w:val="0"/>
        <w:autoSpaceDN w:val="0"/>
        <w:adjustRightInd w:val="0"/>
        <w:jc w:val="both"/>
        <w:rPr>
          <w:b/>
          <w:noProof w:val="0"/>
        </w:rPr>
      </w:pPr>
      <w:proofErr w:type="spellStart"/>
      <w:r w:rsidRPr="00987B60">
        <w:rPr>
          <w:b/>
          <w:noProof w:val="0"/>
          <w:spacing w:val="4"/>
        </w:rPr>
        <w:t>Cerinte</w:t>
      </w:r>
      <w:proofErr w:type="spellEnd"/>
      <w:r w:rsidRPr="00987B60">
        <w:rPr>
          <w:b/>
          <w:noProof w:val="0"/>
          <w:spacing w:val="4"/>
        </w:rPr>
        <w:t xml:space="preserve"> privind montarea utilajelor si a </w:t>
      </w:r>
      <w:proofErr w:type="spellStart"/>
      <w:r w:rsidRPr="00987B60">
        <w:rPr>
          <w:b/>
          <w:noProof w:val="0"/>
          <w:spacing w:val="4"/>
        </w:rPr>
        <w:t>instalatiilor</w:t>
      </w:r>
      <w:proofErr w:type="spellEnd"/>
    </w:p>
    <w:p w14:paraId="08D1B1AB" w14:textId="77777777" w:rsidR="00987B60" w:rsidRPr="00987B60" w:rsidRDefault="00987B60" w:rsidP="00987B60">
      <w:pPr>
        <w:widowControl w:val="0"/>
        <w:autoSpaceDE w:val="0"/>
        <w:autoSpaceDN w:val="0"/>
        <w:adjustRightInd w:val="0"/>
        <w:jc w:val="both"/>
        <w:rPr>
          <w:noProof w:val="0"/>
        </w:rPr>
      </w:pPr>
      <w:r w:rsidRPr="00987B60">
        <w:rPr>
          <w:noProof w:val="0"/>
        </w:rPr>
        <w:t xml:space="preserve">Amplasarea tuturor </w:t>
      </w:r>
      <w:proofErr w:type="spellStart"/>
      <w:r w:rsidRPr="00987B60">
        <w:rPr>
          <w:noProof w:val="0"/>
        </w:rPr>
        <w:t>instalatiilor</w:t>
      </w:r>
      <w:proofErr w:type="spellEnd"/>
      <w:r w:rsidRPr="00987B60">
        <w:rPr>
          <w:noProof w:val="0"/>
        </w:rPr>
        <w:t xml:space="preserve"> interioare, modul </w:t>
      </w:r>
      <w:proofErr w:type="spellStart"/>
      <w:r w:rsidRPr="00987B60">
        <w:rPr>
          <w:noProof w:val="0"/>
        </w:rPr>
        <w:t>şi</w:t>
      </w:r>
      <w:proofErr w:type="spellEnd"/>
      <w:r w:rsidRPr="00987B60">
        <w:rPr>
          <w:noProof w:val="0"/>
        </w:rPr>
        <w:t xml:space="preserve"> locul de fixare; </w:t>
      </w:r>
      <w:proofErr w:type="spellStart"/>
      <w:r w:rsidRPr="00987B60">
        <w:rPr>
          <w:noProof w:val="0"/>
        </w:rPr>
        <w:t>protectia</w:t>
      </w:r>
      <w:proofErr w:type="spellEnd"/>
      <w:r w:rsidRPr="00987B60">
        <w:rPr>
          <w:noProof w:val="0"/>
        </w:rPr>
        <w:t xml:space="preserve"> anticoroziva; </w:t>
      </w:r>
      <w:r w:rsidRPr="00987B60">
        <w:rPr>
          <w:noProof w:val="0"/>
          <w:spacing w:val="3"/>
        </w:rPr>
        <w:t xml:space="preserve">materialele </w:t>
      </w:r>
      <w:proofErr w:type="spellStart"/>
      <w:r w:rsidRPr="00987B60">
        <w:rPr>
          <w:noProof w:val="0"/>
          <w:spacing w:val="3"/>
        </w:rPr>
        <w:t>şi</w:t>
      </w:r>
      <w:proofErr w:type="spellEnd"/>
      <w:r w:rsidRPr="00987B60">
        <w:rPr>
          <w:noProof w:val="0"/>
          <w:spacing w:val="3"/>
        </w:rPr>
        <w:t xml:space="preserve"> produsele utilizate </w:t>
      </w:r>
      <w:proofErr w:type="spellStart"/>
      <w:r w:rsidRPr="00987B60">
        <w:rPr>
          <w:noProof w:val="0"/>
          <w:spacing w:val="3"/>
        </w:rPr>
        <w:t>trebue</w:t>
      </w:r>
      <w:proofErr w:type="spellEnd"/>
      <w:r w:rsidRPr="00987B60">
        <w:rPr>
          <w:noProof w:val="0"/>
          <w:spacing w:val="3"/>
        </w:rPr>
        <w:t xml:space="preserve"> sa corespunda proiectului de </w:t>
      </w:r>
      <w:proofErr w:type="spellStart"/>
      <w:r w:rsidRPr="00987B60">
        <w:rPr>
          <w:noProof w:val="0"/>
          <w:spacing w:val="3"/>
        </w:rPr>
        <w:t>executie,normativelor</w:t>
      </w:r>
      <w:proofErr w:type="spellEnd"/>
      <w:r w:rsidRPr="00987B60">
        <w:rPr>
          <w:noProof w:val="0"/>
          <w:spacing w:val="3"/>
        </w:rPr>
        <w:t xml:space="preserve"> </w:t>
      </w:r>
      <w:r w:rsidRPr="00987B60">
        <w:rPr>
          <w:noProof w:val="0"/>
        </w:rPr>
        <w:t>tehnice in vigoare.</w:t>
      </w:r>
    </w:p>
    <w:p w14:paraId="6F99A384" w14:textId="77777777" w:rsidR="00987B60" w:rsidRPr="00987B60" w:rsidRDefault="00987B60" w:rsidP="00987B60">
      <w:pPr>
        <w:widowControl w:val="0"/>
        <w:autoSpaceDE w:val="0"/>
        <w:autoSpaceDN w:val="0"/>
        <w:adjustRightInd w:val="0"/>
        <w:jc w:val="both"/>
        <w:rPr>
          <w:b/>
          <w:noProof w:val="0"/>
        </w:rPr>
      </w:pPr>
    </w:p>
    <w:p w14:paraId="7422FA35" w14:textId="77777777" w:rsidR="00987B60" w:rsidRPr="00987B60" w:rsidRDefault="00987B60" w:rsidP="00987B60">
      <w:pPr>
        <w:widowControl w:val="0"/>
        <w:numPr>
          <w:ilvl w:val="0"/>
          <w:numId w:val="25"/>
        </w:numPr>
        <w:autoSpaceDE w:val="0"/>
        <w:autoSpaceDN w:val="0"/>
        <w:adjustRightInd w:val="0"/>
        <w:jc w:val="both"/>
        <w:rPr>
          <w:b/>
          <w:noProof w:val="0"/>
        </w:rPr>
      </w:pPr>
      <w:proofErr w:type="spellStart"/>
      <w:r w:rsidRPr="00987B60">
        <w:rPr>
          <w:b/>
          <w:noProof w:val="0"/>
          <w:spacing w:val="4"/>
        </w:rPr>
        <w:t>Lucrari</w:t>
      </w:r>
      <w:proofErr w:type="spellEnd"/>
      <w:r w:rsidRPr="00987B60">
        <w:rPr>
          <w:b/>
          <w:noProof w:val="0"/>
          <w:spacing w:val="4"/>
        </w:rPr>
        <w:t xml:space="preserve"> de </w:t>
      </w:r>
      <w:proofErr w:type="spellStart"/>
      <w:r w:rsidRPr="00987B60">
        <w:rPr>
          <w:b/>
          <w:noProof w:val="0"/>
          <w:spacing w:val="4"/>
        </w:rPr>
        <w:t>constructii</w:t>
      </w:r>
      <w:proofErr w:type="spellEnd"/>
      <w:r w:rsidRPr="00987B60">
        <w:rPr>
          <w:b/>
          <w:noProof w:val="0"/>
          <w:spacing w:val="4"/>
        </w:rPr>
        <w:t xml:space="preserve"> aferente </w:t>
      </w:r>
      <w:proofErr w:type="spellStart"/>
      <w:r w:rsidRPr="00987B60">
        <w:rPr>
          <w:b/>
          <w:noProof w:val="0"/>
          <w:spacing w:val="4"/>
        </w:rPr>
        <w:t>montarii</w:t>
      </w:r>
      <w:proofErr w:type="spellEnd"/>
      <w:r w:rsidRPr="00987B60">
        <w:rPr>
          <w:b/>
          <w:noProof w:val="0"/>
          <w:spacing w:val="4"/>
        </w:rPr>
        <w:t xml:space="preserve"> </w:t>
      </w:r>
      <w:proofErr w:type="spellStart"/>
      <w:r w:rsidRPr="00987B60">
        <w:rPr>
          <w:b/>
          <w:noProof w:val="0"/>
          <w:spacing w:val="4"/>
        </w:rPr>
        <w:t>instalatiilor</w:t>
      </w:r>
      <w:proofErr w:type="spellEnd"/>
    </w:p>
    <w:p w14:paraId="7CE5BBCF" w14:textId="77777777" w:rsidR="00987B60" w:rsidRPr="00987B60" w:rsidRDefault="00987B60" w:rsidP="00987B60">
      <w:pPr>
        <w:widowControl w:val="0"/>
        <w:autoSpaceDE w:val="0"/>
        <w:autoSpaceDN w:val="0"/>
        <w:adjustRightInd w:val="0"/>
        <w:jc w:val="both"/>
        <w:rPr>
          <w:noProof w:val="0"/>
        </w:rPr>
      </w:pPr>
      <w:r w:rsidRPr="00987B60">
        <w:rPr>
          <w:noProof w:val="0"/>
        </w:rPr>
        <w:t xml:space="preserve">Modalitatea </w:t>
      </w:r>
      <w:proofErr w:type="spellStart"/>
      <w:r w:rsidRPr="00987B60">
        <w:rPr>
          <w:noProof w:val="0"/>
        </w:rPr>
        <w:t>şi</w:t>
      </w:r>
      <w:proofErr w:type="spellEnd"/>
      <w:r w:rsidRPr="00987B60">
        <w:rPr>
          <w:noProof w:val="0"/>
        </w:rPr>
        <w:t xml:space="preserve"> tipurile </w:t>
      </w:r>
      <w:proofErr w:type="spellStart"/>
      <w:r w:rsidRPr="00987B60">
        <w:rPr>
          <w:noProof w:val="0"/>
        </w:rPr>
        <w:t>lucrarilor</w:t>
      </w:r>
      <w:proofErr w:type="spellEnd"/>
      <w:r w:rsidRPr="00987B60">
        <w:rPr>
          <w:noProof w:val="0"/>
        </w:rPr>
        <w:t xml:space="preserve"> de </w:t>
      </w:r>
      <w:proofErr w:type="spellStart"/>
      <w:r w:rsidRPr="00987B60">
        <w:rPr>
          <w:noProof w:val="0"/>
        </w:rPr>
        <w:t>constructii</w:t>
      </w:r>
      <w:proofErr w:type="spellEnd"/>
      <w:r w:rsidRPr="00987B60">
        <w:rPr>
          <w:noProof w:val="0"/>
        </w:rPr>
        <w:t xml:space="preserve"> aferente </w:t>
      </w:r>
      <w:proofErr w:type="spellStart"/>
      <w:r w:rsidRPr="00987B60">
        <w:rPr>
          <w:noProof w:val="0"/>
        </w:rPr>
        <w:t>montarii</w:t>
      </w:r>
      <w:proofErr w:type="spellEnd"/>
      <w:r w:rsidRPr="00987B60">
        <w:rPr>
          <w:noProof w:val="0"/>
        </w:rPr>
        <w:t xml:space="preserve"> </w:t>
      </w:r>
      <w:proofErr w:type="spellStart"/>
      <w:r w:rsidRPr="00987B60">
        <w:rPr>
          <w:noProof w:val="0"/>
        </w:rPr>
        <w:t>instalatiilor</w:t>
      </w:r>
      <w:proofErr w:type="spellEnd"/>
      <w:r w:rsidRPr="00987B60">
        <w:rPr>
          <w:noProof w:val="0"/>
        </w:rPr>
        <w:t xml:space="preserve">; tipurile de </w:t>
      </w:r>
      <w:r w:rsidRPr="00987B60">
        <w:rPr>
          <w:noProof w:val="0"/>
          <w:spacing w:val="2"/>
        </w:rPr>
        <w:t xml:space="preserve">materiale; tolerantele admise; </w:t>
      </w:r>
      <w:proofErr w:type="spellStart"/>
      <w:r w:rsidRPr="00987B60">
        <w:rPr>
          <w:noProof w:val="0"/>
          <w:spacing w:val="2"/>
        </w:rPr>
        <w:t>cerintele</w:t>
      </w:r>
      <w:proofErr w:type="spellEnd"/>
      <w:r w:rsidRPr="00987B60">
        <w:rPr>
          <w:noProof w:val="0"/>
          <w:spacing w:val="2"/>
        </w:rPr>
        <w:t xml:space="preserve"> privind executarea acestor </w:t>
      </w:r>
      <w:proofErr w:type="spellStart"/>
      <w:r w:rsidRPr="00987B60">
        <w:rPr>
          <w:noProof w:val="0"/>
          <w:spacing w:val="2"/>
        </w:rPr>
        <w:t>luchrari</w:t>
      </w:r>
      <w:proofErr w:type="spellEnd"/>
      <w:r w:rsidRPr="00987B60">
        <w:rPr>
          <w:noProof w:val="0"/>
          <w:spacing w:val="2"/>
        </w:rPr>
        <w:t xml:space="preserve"> </w:t>
      </w:r>
      <w:proofErr w:type="spellStart"/>
      <w:r w:rsidRPr="00987B60">
        <w:rPr>
          <w:noProof w:val="0"/>
          <w:spacing w:val="2"/>
        </w:rPr>
        <w:t>trebue</w:t>
      </w:r>
      <w:proofErr w:type="spellEnd"/>
      <w:r w:rsidRPr="00987B60">
        <w:rPr>
          <w:noProof w:val="0"/>
          <w:spacing w:val="2"/>
        </w:rPr>
        <w:t xml:space="preserve"> sa </w:t>
      </w:r>
      <w:r w:rsidRPr="00987B60">
        <w:rPr>
          <w:noProof w:val="0"/>
        </w:rPr>
        <w:t xml:space="preserve">corespunda, </w:t>
      </w:r>
      <w:proofErr w:type="spellStart"/>
      <w:r w:rsidRPr="00987B60">
        <w:rPr>
          <w:noProof w:val="0"/>
        </w:rPr>
        <w:t>standartelor</w:t>
      </w:r>
      <w:proofErr w:type="spellEnd"/>
      <w:r w:rsidRPr="00987B60">
        <w:rPr>
          <w:noProof w:val="0"/>
        </w:rPr>
        <w:t xml:space="preserve">, normelor tehnice in vigoare si proiectului de </w:t>
      </w:r>
      <w:proofErr w:type="spellStart"/>
      <w:r w:rsidRPr="00987B60">
        <w:rPr>
          <w:noProof w:val="0"/>
        </w:rPr>
        <w:t>executie</w:t>
      </w:r>
      <w:proofErr w:type="spellEnd"/>
      <w:r w:rsidRPr="00987B60">
        <w:rPr>
          <w:noProof w:val="0"/>
        </w:rPr>
        <w:t>.</w:t>
      </w:r>
    </w:p>
    <w:p w14:paraId="1462FE72" w14:textId="77777777" w:rsidR="00987B60" w:rsidRPr="00987B60" w:rsidRDefault="00987B60" w:rsidP="00987B60">
      <w:pPr>
        <w:widowControl w:val="0"/>
        <w:autoSpaceDE w:val="0"/>
        <w:autoSpaceDN w:val="0"/>
        <w:adjustRightInd w:val="0"/>
        <w:jc w:val="both"/>
        <w:rPr>
          <w:b/>
          <w:noProof w:val="0"/>
        </w:rPr>
      </w:pPr>
    </w:p>
    <w:p w14:paraId="34C813D6" w14:textId="77777777" w:rsidR="00987B60" w:rsidRPr="00987B60" w:rsidRDefault="00987B60" w:rsidP="00987B60">
      <w:pPr>
        <w:widowControl w:val="0"/>
        <w:numPr>
          <w:ilvl w:val="0"/>
          <w:numId w:val="25"/>
        </w:numPr>
        <w:autoSpaceDE w:val="0"/>
        <w:autoSpaceDN w:val="0"/>
        <w:adjustRightInd w:val="0"/>
        <w:jc w:val="both"/>
        <w:rPr>
          <w:b/>
          <w:noProof w:val="0"/>
        </w:rPr>
      </w:pPr>
      <w:r w:rsidRPr="00987B60">
        <w:rPr>
          <w:b/>
          <w:noProof w:val="0"/>
          <w:spacing w:val="-4"/>
        </w:rPr>
        <w:t xml:space="preserve">Articole, produse si piese necesare </w:t>
      </w:r>
      <w:proofErr w:type="spellStart"/>
      <w:r w:rsidRPr="00987B60">
        <w:rPr>
          <w:b/>
          <w:noProof w:val="0"/>
          <w:spacing w:val="-4"/>
        </w:rPr>
        <w:t>instalatiilor</w:t>
      </w:r>
      <w:proofErr w:type="spellEnd"/>
    </w:p>
    <w:p w14:paraId="7AADC9F6" w14:textId="77777777" w:rsidR="00987B60" w:rsidRPr="00987B60" w:rsidRDefault="00987B60" w:rsidP="00987B60">
      <w:pPr>
        <w:widowControl w:val="0"/>
        <w:autoSpaceDE w:val="0"/>
        <w:autoSpaceDN w:val="0"/>
        <w:adjustRightInd w:val="0"/>
        <w:jc w:val="both"/>
        <w:rPr>
          <w:noProof w:val="0"/>
        </w:rPr>
      </w:pPr>
      <w:r w:rsidRPr="00987B60">
        <w:rPr>
          <w:noProof w:val="0"/>
        </w:rPr>
        <w:t xml:space="preserve">Furnizorul articolelor, produselor </w:t>
      </w:r>
      <w:proofErr w:type="spellStart"/>
      <w:r w:rsidRPr="00987B60">
        <w:rPr>
          <w:noProof w:val="0"/>
        </w:rPr>
        <w:t>şi</w:t>
      </w:r>
      <w:proofErr w:type="spellEnd"/>
      <w:r w:rsidRPr="00987B60">
        <w:rPr>
          <w:noProof w:val="0"/>
        </w:rPr>
        <w:t xml:space="preserve"> pieselor necesare </w:t>
      </w:r>
      <w:proofErr w:type="spellStart"/>
      <w:r w:rsidRPr="00987B60">
        <w:rPr>
          <w:noProof w:val="0"/>
        </w:rPr>
        <w:t>instalatiilor</w:t>
      </w:r>
      <w:proofErr w:type="spellEnd"/>
      <w:r w:rsidRPr="00987B60">
        <w:rPr>
          <w:noProof w:val="0"/>
        </w:rPr>
        <w:t xml:space="preserve">; tipurile </w:t>
      </w:r>
      <w:proofErr w:type="spellStart"/>
      <w:r w:rsidRPr="00987B60">
        <w:rPr>
          <w:noProof w:val="0"/>
        </w:rPr>
        <w:t>şi</w:t>
      </w:r>
      <w:proofErr w:type="spellEnd"/>
      <w:r w:rsidRPr="00987B60">
        <w:rPr>
          <w:noProof w:val="0"/>
        </w:rPr>
        <w:t xml:space="preserve"> cantitatea sunt stipulate in proiectul de </w:t>
      </w:r>
      <w:proofErr w:type="spellStart"/>
      <w:r w:rsidRPr="00987B60">
        <w:rPr>
          <w:noProof w:val="0"/>
        </w:rPr>
        <w:t>executie</w:t>
      </w:r>
      <w:proofErr w:type="spellEnd"/>
      <w:r w:rsidRPr="00987B60">
        <w:rPr>
          <w:noProof w:val="0"/>
        </w:rPr>
        <w:t>, certificate in modul stabilit in Republica Moldova.</w:t>
      </w:r>
    </w:p>
    <w:p w14:paraId="7829DEAC" w14:textId="77777777" w:rsidR="00987B60" w:rsidRPr="00987B60" w:rsidRDefault="00987B60" w:rsidP="00987B60">
      <w:pPr>
        <w:widowControl w:val="0"/>
        <w:autoSpaceDE w:val="0"/>
        <w:autoSpaceDN w:val="0"/>
        <w:adjustRightInd w:val="0"/>
        <w:jc w:val="both"/>
        <w:rPr>
          <w:noProof w:val="0"/>
        </w:rPr>
      </w:pPr>
    </w:p>
    <w:p w14:paraId="79505382" w14:textId="77777777" w:rsidR="00987B60" w:rsidRPr="00987B60" w:rsidRDefault="00987B60" w:rsidP="00987B60">
      <w:pPr>
        <w:widowControl w:val="0"/>
        <w:numPr>
          <w:ilvl w:val="0"/>
          <w:numId w:val="25"/>
        </w:numPr>
        <w:autoSpaceDE w:val="0"/>
        <w:autoSpaceDN w:val="0"/>
        <w:adjustRightInd w:val="0"/>
        <w:jc w:val="both"/>
        <w:rPr>
          <w:b/>
          <w:noProof w:val="0"/>
        </w:rPr>
      </w:pPr>
      <w:r w:rsidRPr="00987B60">
        <w:rPr>
          <w:b/>
          <w:noProof w:val="0"/>
          <w:spacing w:val="7"/>
        </w:rPr>
        <w:t xml:space="preserve">Echipamentele, </w:t>
      </w:r>
      <w:proofErr w:type="spellStart"/>
      <w:r w:rsidRPr="00987B60">
        <w:rPr>
          <w:b/>
          <w:noProof w:val="0"/>
          <w:spacing w:val="7"/>
        </w:rPr>
        <w:t>instalatiile</w:t>
      </w:r>
      <w:proofErr w:type="spellEnd"/>
      <w:r w:rsidRPr="00987B60">
        <w:rPr>
          <w:b/>
          <w:noProof w:val="0"/>
          <w:spacing w:val="7"/>
        </w:rPr>
        <w:t xml:space="preserve">, utilajele, sculele, instrumentele, dispozitivele si alte </w:t>
      </w:r>
      <w:r w:rsidRPr="00987B60">
        <w:rPr>
          <w:b/>
          <w:noProof w:val="0"/>
          <w:spacing w:val="4"/>
        </w:rPr>
        <w:t xml:space="preserve">obiecte necesare pentru executarea </w:t>
      </w:r>
      <w:proofErr w:type="spellStart"/>
      <w:r w:rsidRPr="00987B60">
        <w:rPr>
          <w:b/>
          <w:noProof w:val="0"/>
          <w:spacing w:val="4"/>
        </w:rPr>
        <w:t>lucrarilor</w:t>
      </w:r>
      <w:proofErr w:type="spellEnd"/>
    </w:p>
    <w:p w14:paraId="19A09924" w14:textId="77777777" w:rsidR="00987B60" w:rsidRPr="00987B60" w:rsidRDefault="00987B60" w:rsidP="00987B60">
      <w:pPr>
        <w:widowControl w:val="0"/>
        <w:autoSpaceDE w:val="0"/>
        <w:autoSpaceDN w:val="0"/>
        <w:adjustRightInd w:val="0"/>
        <w:jc w:val="both"/>
        <w:rPr>
          <w:noProof w:val="0"/>
        </w:rPr>
      </w:pPr>
      <w:proofErr w:type="spellStart"/>
      <w:r w:rsidRPr="00987B60">
        <w:rPr>
          <w:noProof w:val="0"/>
        </w:rPr>
        <w:t>Pentu</w:t>
      </w:r>
      <w:proofErr w:type="spellEnd"/>
      <w:r w:rsidRPr="00987B60">
        <w:rPr>
          <w:noProof w:val="0"/>
        </w:rPr>
        <w:t xml:space="preserve"> respectarea strict a tehnologiilor de </w:t>
      </w:r>
      <w:proofErr w:type="spellStart"/>
      <w:r w:rsidRPr="00987B60">
        <w:rPr>
          <w:noProof w:val="0"/>
        </w:rPr>
        <w:t>executie</w:t>
      </w:r>
      <w:proofErr w:type="spellEnd"/>
      <w:r w:rsidRPr="00987B60">
        <w:rPr>
          <w:noProof w:val="0"/>
        </w:rPr>
        <w:t xml:space="preserve"> si </w:t>
      </w:r>
      <w:proofErr w:type="spellStart"/>
      <w:r w:rsidRPr="00987B60">
        <w:rPr>
          <w:noProof w:val="0"/>
        </w:rPr>
        <w:t>intr-o</w:t>
      </w:r>
      <w:proofErr w:type="spellEnd"/>
      <w:r w:rsidRPr="00987B60">
        <w:rPr>
          <w:noProof w:val="0"/>
        </w:rPr>
        <w:t xml:space="preserve"> abordare globala a </w:t>
      </w:r>
      <w:proofErr w:type="spellStart"/>
      <w:r w:rsidRPr="00987B60">
        <w:rPr>
          <w:noProof w:val="0"/>
        </w:rPr>
        <w:t>lucrarilor</w:t>
      </w:r>
      <w:proofErr w:type="spellEnd"/>
      <w:r w:rsidRPr="00987B60">
        <w:rPr>
          <w:noProof w:val="0"/>
        </w:rPr>
        <w:t xml:space="preserve"> de </w:t>
      </w:r>
      <w:proofErr w:type="spellStart"/>
      <w:r w:rsidRPr="00987B60">
        <w:rPr>
          <w:noProof w:val="0"/>
        </w:rPr>
        <w:t>constructie</w:t>
      </w:r>
      <w:proofErr w:type="spellEnd"/>
      <w:r w:rsidRPr="00987B60">
        <w:rPr>
          <w:noProof w:val="0"/>
        </w:rPr>
        <w:t xml:space="preserve"> se vor executa </w:t>
      </w:r>
      <w:proofErr w:type="spellStart"/>
      <w:r w:rsidRPr="00987B60">
        <w:rPr>
          <w:noProof w:val="0"/>
        </w:rPr>
        <w:t>lucrari</w:t>
      </w:r>
      <w:proofErr w:type="spellEnd"/>
      <w:r w:rsidRPr="00987B60">
        <w:rPr>
          <w:noProof w:val="0"/>
        </w:rPr>
        <w:t xml:space="preserve"> de organizare pe </w:t>
      </w:r>
      <w:proofErr w:type="spellStart"/>
      <w:r w:rsidRPr="00987B60">
        <w:rPr>
          <w:noProof w:val="0"/>
        </w:rPr>
        <w:t>santier</w:t>
      </w:r>
      <w:proofErr w:type="spellEnd"/>
      <w:r w:rsidRPr="00987B60">
        <w:rPr>
          <w:noProof w:val="0"/>
        </w:rPr>
        <w:t xml:space="preserve"> care presupune:</w:t>
      </w:r>
    </w:p>
    <w:p w14:paraId="411FB7BF" w14:textId="77777777" w:rsidR="00987B60" w:rsidRPr="00987B60" w:rsidRDefault="00987B60" w:rsidP="00987B60">
      <w:pPr>
        <w:widowControl w:val="0"/>
        <w:autoSpaceDE w:val="0"/>
        <w:autoSpaceDN w:val="0"/>
        <w:adjustRightInd w:val="0"/>
        <w:jc w:val="both"/>
        <w:rPr>
          <w:noProof w:val="0"/>
        </w:rPr>
      </w:pPr>
      <w:proofErr w:type="spellStart"/>
      <w:r w:rsidRPr="00987B60">
        <w:rPr>
          <w:noProof w:val="0"/>
        </w:rPr>
        <w:t>imprejmuirea</w:t>
      </w:r>
      <w:proofErr w:type="spellEnd"/>
      <w:r w:rsidRPr="00987B60">
        <w:rPr>
          <w:noProof w:val="0"/>
        </w:rPr>
        <w:t xml:space="preserve"> provizorie a amplasamentului si asigurarea accesului;</w:t>
      </w:r>
    </w:p>
    <w:p w14:paraId="78D8E0AB" w14:textId="77777777" w:rsidR="00987B60" w:rsidRPr="00987B60" w:rsidRDefault="00987B60" w:rsidP="00987B60">
      <w:pPr>
        <w:widowControl w:val="0"/>
        <w:autoSpaceDE w:val="0"/>
        <w:autoSpaceDN w:val="0"/>
        <w:adjustRightInd w:val="0"/>
        <w:jc w:val="both"/>
        <w:rPr>
          <w:noProof w:val="0"/>
        </w:rPr>
      </w:pPr>
      <w:r w:rsidRPr="00987B60">
        <w:rPr>
          <w:noProof w:val="0"/>
          <w:spacing w:val="3"/>
        </w:rPr>
        <w:t xml:space="preserve">amenajare baraca pentru depozitarea </w:t>
      </w:r>
      <w:proofErr w:type="spellStart"/>
      <w:r w:rsidRPr="00987B60">
        <w:rPr>
          <w:noProof w:val="0"/>
          <w:spacing w:val="3"/>
        </w:rPr>
        <w:t>autilajului</w:t>
      </w:r>
      <w:proofErr w:type="spellEnd"/>
      <w:r w:rsidRPr="00987B60">
        <w:rPr>
          <w:noProof w:val="0"/>
          <w:spacing w:val="3"/>
        </w:rPr>
        <w:t xml:space="preserve"> </w:t>
      </w:r>
      <w:proofErr w:type="spellStart"/>
      <w:r w:rsidRPr="00987B60">
        <w:rPr>
          <w:noProof w:val="0"/>
          <w:spacing w:val="3"/>
        </w:rPr>
        <w:t>pentu</w:t>
      </w:r>
      <w:proofErr w:type="spellEnd"/>
      <w:r w:rsidRPr="00987B60">
        <w:rPr>
          <w:noProof w:val="0"/>
          <w:spacing w:val="3"/>
        </w:rPr>
        <w:t xml:space="preserve"> </w:t>
      </w:r>
      <w:proofErr w:type="spellStart"/>
      <w:r w:rsidRPr="00987B60">
        <w:rPr>
          <w:noProof w:val="0"/>
          <w:spacing w:val="3"/>
        </w:rPr>
        <w:t>constructii</w:t>
      </w:r>
      <w:proofErr w:type="spellEnd"/>
      <w:r w:rsidRPr="00987B60">
        <w:rPr>
          <w:noProof w:val="0"/>
          <w:spacing w:val="3"/>
        </w:rPr>
        <w:t xml:space="preserve">, sculelor, crearea </w:t>
      </w:r>
      <w:proofErr w:type="spellStart"/>
      <w:r w:rsidRPr="00987B60">
        <w:rPr>
          <w:noProof w:val="0"/>
        </w:rPr>
        <w:t>conditiilor</w:t>
      </w:r>
      <w:proofErr w:type="spellEnd"/>
      <w:r w:rsidRPr="00987B60">
        <w:rPr>
          <w:noProof w:val="0"/>
        </w:rPr>
        <w:t xml:space="preserve"> necesare pentru muncitori etc;</w:t>
      </w:r>
    </w:p>
    <w:p w14:paraId="332FE87F" w14:textId="77777777" w:rsidR="00987B60" w:rsidRPr="00987B60" w:rsidRDefault="00987B60" w:rsidP="00987B60">
      <w:pPr>
        <w:widowControl w:val="0"/>
        <w:autoSpaceDE w:val="0"/>
        <w:autoSpaceDN w:val="0"/>
        <w:adjustRightInd w:val="0"/>
        <w:jc w:val="both"/>
        <w:rPr>
          <w:noProof w:val="0"/>
        </w:rPr>
      </w:pPr>
      <w:r w:rsidRPr="00987B60">
        <w:rPr>
          <w:noProof w:val="0"/>
        </w:rPr>
        <w:t xml:space="preserve">- amenajarea   zonei   de   </w:t>
      </w:r>
      <w:proofErr w:type="spellStart"/>
      <w:r w:rsidRPr="00987B60">
        <w:rPr>
          <w:noProof w:val="0"/>
        </w:rPr>
        <w:t>depozitpozitare</w:t>
      </w:r>
      <w:proofErr w:type="spellEnd"/>
      <w:r w:rsidRPr="00987B60">
        <w:rPr>
          <w:noProof w:val="0"/>
        </w:rPr>
        <w:t xml:space="preserve">   provizorie   a   materialelor   si   produselor </w:t>
      </w:r>
      <w:r w:rsidRPr="00987B60">
        <w:rPr>
          <w:noProof w:val="0"/>
          <w:spacing w:val="-3"/>
        </w:rPr>
        <w:t>semifabricate;</w:t>
      </w:r>
    </w:p>
    <w:p w14:paraId="4FF72B06" w14:textId="77777777" w:rsidR="00987B60" w:rsidRPr="00987B60" w:rsidRDefault="00987B60" w:rsidP="00987B60">
      <w:pPr>
        <w:widowControl w:val="0"/>
        <w:autoSpaceDE w:val="0"/>
        <w:autoSpaceDN w:val="0"/>
        <w:adjustRightInd w:val="0"/>
        <w:jc w:val="both"/>
        <w:rPr>
          <w:noProof w:val="0"/>
        </w:rPr>
      </w:pPr>
      <w:r w:rsidRPr="00987B60">
        <w:rPr>
          <w:noProof w:val="0"/>
        </w:rPr>
        <w:t xml:space="preserve">- asigurarea provizorie cu </w:t>
      </w:r>
      <w:proofErr w:type="spellStart"/>
      <w:r w:rsidRPr="00987B60">
        <w:rPr>
          <w:noProof w:val="0"/>
        </w:rPr>
        <w:t>utilitati</w:t>
      </w:r>
      <w:proofErr w:type="spellEnd"/>
      <w:r w:rsidRPr="00987B60">
        <w:rPr>
          <w:noProof w:val="0"/>
        </w:rPr>
        <w:t>, inclusiv:</w:t>
      </w:r>
    </w:p>
    <w:p w14:paraId="583A6BAE" w14:textId="77777777" w:rsidR="00987B60" w:rsidRPr="00987B60" w:rsidRDefault="00987B60" w:rsidP="00987B60">
      <w:pPr>
        <w:widowControl w:val="0"/>
        <w:autoSpaceDE w:val="0"/>
        <w:autoSpaceDN w:val="0"/>
        <w:adjustRightInd w:val="0"/>
        <w:jc w:val="both"/>
        <w:rPr>
          <w:noProof w:val="0"/>
          <w:spacing w:val="-7"/>
        </w:rPr>
      </w:pPr>
      <w:r w:rsidRPr="00987B60">
        <w:rPr>
          <w:noProof w:val="0"/>
          <w:spacing w:val="1"/>
        </w:rPr>
        <w:t xml:space="preserve">executare </w:t>
      </w:r>
      <w:proofErr w:type="spellStart"/>
      <w:r w:rsidRPr="00987B60">
        <w:rPr>
          <w:noProof w:val="0"/>
          <w:spacing w:val="1"/>
        </w:rPr>
        <w:t>lucrarelor</w:t>
      </w:r>
      <w:proofErr w:type="spellEnd"/>
      <w:r w:rsidRPr="00987B60">
        <w:rPr>
          <w:noProof w:val="0"/>
          <w:spacing w:val="1"/>
        </w:rPr>
        <w:t xml:space="preserve"> de </w:t>
      </w:r>
      <w:proofErr w:type="spellStart"/>
      <w:r w:rsidRPr="00987B60">
        <w:rPr>
          <w:noProof w:val="0"/>
          <w:spacing w:val="1"/>
        </w:rPr>
        <w:t>constructie</w:t>
      </w:r>
      <w:proofErr w:type="spellEnd"/>
      <w:r w:rsidRPr="00987B60">
        <w:rPr>
          <w:noProof w:val="0"/>
          <w:spacing w:val="1"/>
        </w:rPr>
        <w:t xml:space="preserve"> a </w:t>
      </w:r>
      <w:proofErr w:type="spellStart"/>
      <w:r w:rsidRPr="00987B60">
        <w:rPr>
          <w:noProof w:val="0"/>
          <w:spacing w:val="1"/>
        </w:rPr>
        <w:t>retelei</w:t>
      </w:r>
      <w:proofErr w:type="spellEnd"/>
      <w:r w:rsidRPr="00987B60">
        <w:rPr>
          <w:noProof w:val="0"/>
          <w:spacing w:val="1"/>
        </w:rPr>
        <w:t xml:space="preserve"> de </w:t>
      </w:r>
      <w:proofErr w:type="spellStart"/>
      <w:r w:rsidRPr="00987B60">
        <w:rPr>
          <w:noProof w:val="0"/>
          <w:spacing w:val="1"/>
        </w:rPr>
        <w:t>ара</w:t>
      </w:r>
      <w:proofErr w:type="spellEnd"/>
      <w:r w:rsidRPr="00987B60">
        <w:rPr>
          <w:noProof w:val="0"/>
          <w:spacing w:val="1"/>
        </w:rPr>
        <w:t xml:space="preserve"> + primul </w:t>
      </w:r>
      <w:proofErr w:type="spellStart"/>
      <w:r w:rsidRPr="00987B60">
        <w:rPr>
          <w:noProof w:val="0"/>
          <w:spacing w:val="1"/>
        </w:rPr>
        <w:t>camin</w:t>
      </w:r>
      <w:proofErr w:type="spellEnd"/>
      <w:r w:rsidRPr="00987B60">
        <w:rPr>
          <w:noProof w:val="0"/>
          <w:spacing w:val="1"/>
        </w:rPr>
        <w:t xml:space="preserve"> si instalarea </w:t>
      </w:r>
      <w:r w:rsidRPr="00987B60">
        <w:rPr>
          <w:noProof w:val="0"/>
          <w:spacing w:val="2"/>
        </w:rPr>
        <w:t xml:space="preserve">temporara pe </w:t>
      </w:r>
      <w:proofErr w:type="spellStart"/>
      <w:r w:rsidRPr="00987B60">
        <w:rPr>
          <w:noProof w:val="0"/>
          <w:spacing w:val="2"/>
        </w:rPr>
        <w:t>prioada</w:t>
      </w:r>
      <w:proofErr w:type="spellEnd"/>
      <w:r w:rsidRPr="00987B60">
        <w:rPr>
          <w:noProof w:val="0"/>
          <w:spacing w:val="2"/>
        </w:rPr>
        <w:t xml:space="preserve"> </w:t>
      </w:r>
      <w:proofErr w:type="spellStart"/>
      <w:r w:rsidRPr="00987B60">
        <w:rPr>
          <w:noProof w:val="0"/>
          <w:spacing w:val="2"/>
        </w:rPr>
        <w:t>executarii</w:t>
      </w:r>
      <w:proofErr w:type="spellEnd"/>
      <w:r w:rsidRPr="00987B60">
        <w:rPr>
          <w:noProof w:val="0"/>
          <w:spacing w:val="2"/>
        </w:rPr>
        <w:t xml:space="preserve"> </w:t>
      </w:r>
      <w:proofErr w:type="spellStart"/>
      <w:r w:rsidRPr="00987B60">
        <w:rPr>
          <w:noProof w:val="0"/>
          <w:spacing w:val="2"/>
        </w:rPr>
        <w:t>lucrarelor</w:t>
      </w:r>
      <w:proofErr w:type="spellEnd"/>
      <w:r w:rsidRPr="00987B60">
        <w:rPr>
          <w:noProof w:val="0"/>
          <w:spacing w:val="2"/>
        </w:rPr>
        <w:t xml:space="preserve"> de </w:t>
      </w:r>
      <w:proofErr w:type="spellStart"/>
      <w:r w:rsidRPr="00987B60">
        <w:rPr>
          <w:noProof w:val="0"/>
          <w:spacing w:val="2"/>
        </w:rPr>
        <w:t>constructie</w:t>
      </w:r>
      <w:proofErr w:type="spellEnd"/>
      <w:r w:rsidRPr="00987B60">
        <w:rPr>
          <w:noProof w:val="0"/>
          <w:spacing w:val="2"/>
        </w:rPr>
        <w:t xml:space="preserve"> echipamentului de </w:t>
      </w:r>
      <w:proofErr w:type="spellStart"/>
      <w:r w:rsidRPr="00987B60">
        <w:rPr>
          <w:noProof w:val="0"/>
          <w:spacing w:val="2"/>
        </w:rPr>
        <w:t>masurare</w:t>
      </w:r>
      <w:proofErr w:type="spellEnd"/>
      <w:r w:rsidRPr="00987B60">
        <w:rPr>
          <w:noProof w:val="0"/>
          <w:spacing w:val="2"/>
        </w:rPr>
        <w:t xml:space="preserve"> conform </w:t>
      </w:r>
      <w:r w:rsidRPr="00987B60">
        <w:rPr>
          <w:noProof w:val="0"/>
        </w:rPr>
        <w:t xml:space="preserve">proiectului de </w:t>
      </w:r>
      <w:proofErr w:type="spellStart"/>
      <w:r w:rsidRPr="00987B60">
        <w:rPr>
          <w:noProof w:val="0"/>
        </w:rPr>
        <w:t>executie</w:t>
      </w:r>
      <w:proofErr w:type="spellEnd"/>
      <w:r w:rsidRPr="00987B60">
        <w:rPr>
          <w:noProof w:val="0"/>
        </w:rPr>
        <w:t>;</w:t>
      </w:r>
    </w:p>
    <w:p w14:paraId="5441DEA2" w14:textId="77777777" w:rsidR="00987B60" w:rsidRPr="00987B60" w:rsidRDefault="00987B60" w:rsidP="00987B60">
      <w:pPr>
        <w:widowControl w:val="0"/>
        <w:autoSpaceDE w:val="0"/>
        <w:autoSpaceDN w:val="0"/>
        <w:adjustRightInd w:val="0"/>
        <w:jc w:val="both"/>
        <w:rPr>
          <w:noProof w:val="0"/>
          <w:spacing w:val="-7"/>
        </w:rPr>
      </w:pPr>
      <w:r w:rsidRPr="00987B60">
        <w:rPr>
          <w:noProof w:val="0"/>
          <w:spacing w:val="1"/>
        </w:rPr>
        <w:t xml:space="preserve">executarea </w:t>
      </w:r>
      <w:proofErr w:type="spellStart"/>
      <w:r w:rsidRPr="00987B60">
        <w:rPr>
          <w:noProof w:val="0"/>
          <w:spacing w:val="1"/>
        </w:rPr>
        <w:t>lucrarelor</w:t>
      </w:r>
      <w:proofErr w:type="spellEnd"/>
      <w:r w:rsidRPr="00987B60">
        <w:rPr>
          <w:noProof w:val="0"/>
          <w:spacing w:val="1"/>
        </w:rPr>
        <w:t xml:space="preserve"> de </w:t>
      </w:r>
      <w:proofErr w:type="spellStart"/>
      <w:r w:rsidRPr="00987B60">
        <w:rPr>
          <w:noProof w:val="0"/>
          <w:spacing w:val="1"/>
        </w:rPr>
        <w:t>constructie</w:t>
      </w:r>
      <w:proofErr w:type="spellEnd"/>
      <w:r w:rsidRPr="00987B60">
        <w:rPr>
          <w:noProof w:val="0"/>
          <w:spacing w:val="1"/>
        </w:rPr>
        <w:t xml:space="preserve"> a </w:t>
      </w:r>
      <w:proofErr w:type="spellStart"/>
      <w:r w:rsidRPr="00987B60">
        <w:rPr>
          <w:noProof w:val="0"/>
          <w:spacing w:val="1"/>
        </w:rPr>
        <w:t>retelei</w:t>
      </w:r>
      <w:proofErr w:type="spellEnd"/>
      <w:r w:rsidRPr="00987B60">
        <w:rPr>
          <w:noProof w:val="0"/>
          <w:spacing w:val="1"/>
        </w:rPr>
        <w:t xml:space="preserve"> de lumina electrica + </w:t>
      </w:r>
      <w:proofErr w:type="spellStart"/>
      <w:r w:rsidRPr="00987B60">
        <w:rPr>
          <w:noProof w:val="0"/>
          <w:spacing w:val="1"/>
        </w:rPr>
        <w:t>bransament</w:t>
      </w:r>
      <w:proofErr w:type="spellEnd"/>
      <w:r w:rsidRPr="00987B60">
        <w:rPr>
          <w:noProof w:val="0"/>
          <w:spacing w:val="1"/>
        </w:rPr>
        <w:t xml:space="preserve"> </w:t>
      </w:r>
      <w:r w:rsidRPr="00987B60">
        <w:rPr>
          <w:noProof w:val="0"/>
        </w:rPr>
        <w:t xml:space="preserve">cu instalarea echipamentului de </w:t>
      </w:r>
      <w:proofErr w:type="spellStart"/>
      <w:r w:rsidRPr="00987B60">
        <w:rPr>
          <w:noProof w:val="0"/>
        </w:rPr>
        <w:t>masurat</w:t>
      </w:r>
      <w:proofErr w:type="spellEnd"/>
      <w:r w:rsidRPr="00987B60">
        <w:rPr>
          <w:noProof w:val="0"/>
        </w:rPr>
        <w:t>;</w:t>
      </w:r>
    </w:p>
    <w:p w14:paraId="7E06C051" w14:textId="77777777" w:rsidR="00987B60" w:rsidRPr="00987B60" w:rsidRDefault="00987B60" w:rsidP="00987B60">
      <w:pPr>
        <w:widowControl w:val="0"/>
        <w:autoSpaceDE w:val="0"/>
        <w:autoSpaceDN w:val="0"/>
        <w:adjustRightInd w:val="0"/>
        <w:jc w:val="both"/>
        <w:rPr>
          <w:noProof w:val="0"/>
        </w:rPr>
      </w:pPr>
      <w:proofErr w:type="spellStart"/>
      <w:r w:rsidRPr="00987B60">
        <w:rPr>
          <w:noProof w:val="0"/>
          <w:spacing w:val="-2"/>
        </w:rPr>
        <w:t>difrisarea</w:t>
      </w:r>
      <w:proofErr w:type="spellEnd"/>
      <w:r w:rsidRPr="00987B60">
        <w:rPr>
          <w:noProof w:val="0"/>
          <w:spacing w:val="-2"/>
        </w:rPr>
        <w:t xml:space="preserve"> </w:t>
      </w:r>
      <w:proofErr w:type="spellStart"/>
      <w:r w:rsidRPr="00987B60">
        <w:rPr>
          <w:noProof w:val="0"/>
          <w:spacing w:val="-2"/>
        </w:rPr>
        <w:t>arboriloro</w:t>
      </w:r>
      <w:proofErr w:type="spellEnd"/>
      <w:r w:rsidRPr="00987B60">
        <w:rPr>
          <w:noProof w:val="0"/>
          <w:spacing w:val="-2"/>
        </w:rPr>
        <w:t xml:space="preserve"> </w:t>
      </w:r>
      <w:proofErr w:type="spellStart"/>
      <w:r w:rsidRPr="00987B60">
        <w:rPr>
          <w:noProof w:val="0"/>
          <w:spacing w:val="-2"/>
        </w:rPr>
        <w:t>existenti</w:t>
      </w:r>
      <w:proofErr w:type="spellEnd"/>
      <w:r w:rsidRPr="00987B60">
        <w:rPr>
          <w:noProof w:val="0"/>
          <w:spacing w:val="-2"/>
        </w:rPr>
        <w:t xml:space="preserve"> pe amplasament;</w:t>
      </w:r>
    </w:p>
    <w:p w14:paraId="640CF0F7" w14:textId="77777777" w:rsidR="00987B60" w:rsidRPr="00987B60" w:rsidRDefault="00987B60" w:rsidP="00987B60">
      <w:pPr>
        <w:widowControl w:val="0"/>
        <w:autoSpaceDE w:val="0"/>
        <w:autoSpaceDN w:val="0"/>
        <w:adjustRightInd w:val="0"/>
        <w:jc w:val="both"/>
        <w:rPr>
          <w:noProof w:val="0"/>
        </w:rPr>
      </w:pPr>
      <w:proofErr w:type="spellStart"/>
      <w:r w:rsidRPr="00987B60">
        <w:rPr>
          <w:noProof w:val="0"/>
        </w:rPr>
        <w:t>indepartarea</w:t>
      </w:r>
      <w:proofErr w:type="spellEnd"/>
      <w:r w:rsidRPr="00987B60">
        <w:rPr>
          <w:noProof w:val="0"/>
        </w:rPr>
        <w:t xml:space="preserve"> stratului vegetal;</w:t>
      </w:r>
    </w:p>
    <w:p w14:paraId="5F851237" w14:textId="77777777" w:rsidR="00987B60" w:rsidRPr="00987B60" w:rsidRDefault="00987B60" w:rsidP="00987B60">
      <w:pPr>
        <w:widowControl w:val="0"/>
        <w:autoSpaceDE w:val="0"/>
        <w:autoSpaceDN w:val="0"/>
        <w:adjustRightInd w:val="0"/>
        <w:jc w:val="both"/>
        <w:rPr>
          <w:noProof w:val="0"/>
          <w:spacing w:val="-7"/>
        </w:rPr>
      </w:pPr>
      <w:r w:rsidRPr="00987B60">
        <w:rPr>
          <w:noProof w:val="0"/>
          <w:spacing w:val="50"/>
        </w:rPr>
        <w:t xml:space="preserve">asigurarea pazei pe toata durata de </w:t>
      </w:r>
      <w:proofErr w:type="spellStart"/>
      <w:r w:rsidRPr="00987B60">
        <w:rPr>
          <w:noProof w:val="0"/>
          <w:spacing w:val="50"/>
        </w:rPr>
        <w:t>constructie</w:t>
      </w:r>
      <w:proofErr w:type="spellEnd"/>
      <w:r w:rsidRPr="00987B60">
        <w:rPr>
          <w:noProof w:val="0"/>
          <w:spacing w:val="50"/>
        </w:rPr>
        <w:t xml:space="preserve">; </w:t>
      </w:r>
      <w:r w:rsidRPr="00987B60">
        <w:rPr>
          <w:noProof w:val="0"/>
          <w:spacing w:val="2"/>
        </w:rPr>
        <w:t xml:space="preserve">Responsabilitatea pentru securitatea muncii, </w:t>
      </w:r>
      <w:proofErr w:type="spellStart"/>
      <w:r w:rsidRPr="00987B60">
        <w:rPr>
          <w:noProof w:val="0"/>
          <w:spacing w:val="2"/>
        </w:rPr>
        <w:t>antiincendiara</w:t>
      </w:r>
      <w:proofErr w:type="spellEnd"/>
      <w:r w:rsidRPr="00987B60">
        <w:rPr>
          <w:noProof w:val="0"/>
          <w:spacing w:val="2"/>
        </w:rPr>
        <w:t xml:space="preserve"> si </w:t>
      </w:r>
      <w:proofErr w:type="spellStart"/>
      <w:r w:rsidRPr="00987B60">
        <w:rPr>
          <w:noProof w:val="0"/>
          <w:spacing w:val="2"/>
        </w:rPr>
        <w:t>utilagului</w:t>
      </w:r>
      <w:proofErr w:type="spellEnd"/>
      <w:r w:rsidRPr="00987B60">
        <w:rPr>
          <w:noProof w:val="0"/>
          <w:spacing w:val="2"/>
        </w:rPr>
        <w:t xml:space="preserve"> industrial periculos conform </w:t>
      </w:r>
      <w:proofErr w:type="spellStart"/>
      <w:r w:rsidRPr="00987B60">
        <w:rPr>
          <w:noProof w:val="0"/>
          <w:spacing w:val="2"/>
        </w:rPr>
        <w:t>legislatiei</w:t>
      </w:r>
      <w:proofErr w:type="spellEnd"/>
      <w:r w:rsidRPr="00987B60">
        <w:rPr>
          <w:noProof w:val="0"/>
          <w:spacing w:val="2"/>
        </w:rPr>
        <w:t xml:space="preserve"> in vigoare о poartă executantul </w:t>
      </w:r>
      <w:proofErr w:type="spellStart"/>
      <w:r w:rsidRPr="00987B60">
        <w:rPr>
          <w:noProof w:val="0"/>
          <w:spacing w:val="2"/>
        </w:rPr>
        <w:t>lucrarilor</w:t>
      </w:r>
      <w:proofErr w:type="spellEnd"/>
      <w:r w:rsidRPr="00987B60">
        <w:rPr>
          <w:noProof w:val="0"/>
          <w:spacing w:val="2"/>
        </w:rPr>
        <w:t xml:space="preserve"> de </w:t>
      </w:r>
      <w:proofErr w:type="spellStart"/>
      <w:r w:rsidRPr="00987B60">
        <w:rPr>
          <w:noProof w:val="0"/>
          <w:spacing w:val="2"/>
        </w:rPr>
        <w:t>constructie</w:t>
      </w:r>
      <w:proofErr w:type="spellEnd"/>
      <w:r w:rsidRPr="00987B60">
        <w:rPr>
          <w:noProof w:val="0"/>
          <w:spacing w:val="2"/>
        </w:rPr>
        <w:t xml:space="preserve"> pana la finalizarea </w:t>
      </w:r>
      <w:r w:rsidRPr="00987B60">
        <w:rPr>
          <w:noProof w:val="0"/>
          <w:spacing w:val="-7"/>
        </w:rPr>
        <w:t>lor.</w:t>
      </w:r>
    </w:p>
    <w:p w14:paraId="0F18A3B2" w14:textId="77777777" w:rsidR="00987B60" w:rsidRPr="00987B60" w:rsidRDefault="00987B60" w:rsidP="00987B60">
      <w:pPr>
        <w:widowControl w:val="0"/>
        <w:autoSpaceDE w:val="0"/>
        <w:autoSpaceDN w:val="0"/>
        <w:adjustRightInd w:val="0"/>
        <w:jc w:val="both"/>
        <w:rPr>
          <w:noProof w:val="0"/>
        </w:rPr>
      </w:pPr>
    </w:p>
    <w:p w14:paraId="3F4CA3BA" w14:textId="77777777" w:rsidR="00987B60" w:rsidRPr="00987B60" w:rsidRDefault="00987B60" w:rsidP="00987B60">
      <w:pPr>
        <w:widowControl w:val="0"/>
        <w:numPr>
          <w:ilvl w:val="0"/>
          <w:numId w:val="25"/>
        </w:numPr>
        <w:autoSpaceDE w:val="0"/>
        <w:autoSpaceDN w:val="0"/>
        <w:adjustRightInd w:val="0"/>
        <w:jc w:val="both"/>
        <w:rPr>
          <w:b/>
          <w:noProof w:val="0"/>
        </w:rPr>
      </w:pPr>
      <w:proofErr w:type="spellStart"/>
      <w:r w:rsidRPr="00987B60">
        <w:rPr>
          <w:b/>
          <w:noProof w:val="0"/>
          <w:spacing w:val="3"/>
        </w:rPr>
        <w:t>Definitii</w:t>
      </w:r>
      <w:proofErr w:type="spellEnd"/>
    </w:p>
    <w:p w14:paraId="7A31FC05" w14:textId="77777777" w:rsidR="00987B60" w:rsidRPr="00987B60" w:rsidRDefault="00987B60" w:rsidP="00987B60">
      <w:pPr>
        <w:widowControl w:val="0"/>
        <w:autoSpaceDE w:val="0"/>
        <w:autoSpaceDN w:val="0"/>
        <w:adjustRightInd w:val="0"/>
        <w:jc w:val="both"/>
        <w:rPr>
          <w:noProof w:val="0"/>
          <w:spacing w:val="-2"/>
        </w:rPr>
      </w:pPr>
      <w:proofErr w:type="spellStart"/>
      <w:r w:rsidRPr="00987B60">
        <w:rPr>
          <w:noProof w:val="0"/>
        </w:rPr>
        <w:t>Definitiile</w:t>
      </w:r>
      <w:proofErr w:type="spellEnd"/>
      <w:r w:rsidRPr="00987B60">
        <w:rPr>
          <w:noProof w:val="0"/>
        </w:rPr>
        <w:t xml:space="preserve"> utilizate in caietul de sarcini corespund </w:t>
      </w:r>
      <w:proofErr w:type="spellStart"/>
      <w:r w:rsidRPr="00987B60">
        <w:rPr>
          <w:noProof w:val="0"/>
        </w:rPr>
        <w:t>legislatiei</w:t>
      </w:r>
      <w:proofErr w:type="spellEnd"/>
      <w:r w:rsidRPr="00987B60">
        <w:rPr>
          <w:noProof w:val="0"/>
        </w:rPr>
        <w:t xml:space="preserve">, </w:t>
      </w:r>
      <w:proofErr w:type="spellStart"/>
      <w:r w:rsidRPr="00987B60">
        <w:rPr>
          <w:noProof w:val="0"/>
        </w:rPr>
        <w:t>standartelor</w:t>
      </w:r>
      <w:proofErr w:type="spellEnd"/>
      <w:r w:rsidRPr="00987B60">
        <w:rPr>
          <w:noProof w:val="0"/>
        </w:rPr>
        <w:t xml:space="preserve"> si normativelor </w:t>
      </w:r>
      <w:r w:rsidRPr="00987B60">
        <w:rPr>
          <w:noProof w:val="0"/>
          <w:spacing w:val="-2"/>
        </w:rPr>
        <w:t>tehnice in vigoare.</w:t>
      </w:r>
    </w:p>
    <w:p w14:paraId="6A9E49C5" w14:textId="77777777" w:rsidR="00987B60" w:rsidRPr="00987B60" w:rsidRDefault="00987B60" w:rsidP="00987B60">
      <w:pPr>
        <w:widowControl w:val="0"/>
        <w:autoSpaceDE w:val="0"/>
        <w:autoSpaceDN w:val="0"/>
        <w:adjustRightInd w:val="0"/>
        <w:jc w:val="both"/>
        <w:rPr>
          <w:noProof w:val="0"/>
        </w:rPr>
      </w:pPr>
    </w:p>
    <w:p w14:paraId="5580F171" w14:textId="77777777" w:rsidR="00987B60" w:rsidRPr="00987B60" w:rsidRDefault="00987B60" w:rsidP="00987B60">
      <w:pPr>
        <w:widowControl w:val="0"/>
        <w:numPr>
          <w:ilvl w:val="0"/>
          <w:numId w:val="25"/>
        </w:numPr>
        <w:autoSpaceDE w:val="0"/>
        <w:autoSpaceDN w:val="0"/>
        <w:adjustRightInd w:val="0"/>
        <w:jc w:val="both"/>
        <w:rPr>
          <w:b/>
          <w:noProof w:val="0"/>
        </w:rPr>
      </w:pPr>
      <w:proofErr w:type="spellStart"/>
      <w:r w:rsidRPr="00987B60">
        <w:rPr>
          <w:b/>
          <w:noProof w:val="0"/>
          <w:spacing w:val="-4"/>
        </w:rPr>
        <w:t>Cerinte</w:t>
      </w:r>
      <w:proofErr w:type="spellEnd"/>
      <w:r w:rsidRPr="00987B60">
        <w:rPr>
          <w:b/>
          <w:noProof w:val="0"/>
          <w:spacing w:val="-4"/>
        </w:rPr>
        <w:t xml:space="preserve"> privind calculul costului</w:t>
      </w:r>
    </w:p>
    <w:p w14:paraId="14BEA003" w14:textId="4EBB64F3" w:rsidR="00DE7422" w:rsidRPr="00DE7422" w:rsidRDefault="00987B60" w:rsidP="00987B60">
      <w:pPr>
        <w:widowControl w:val="0"/>
        <w:autoSpaceDE w:val="0"/>
        <w:autoSpaceDN w:val="0"/>
        <w:adjustRightInd w:val="0"/>
        <w:jc w:val="both"/>
        <w:rPr>
          <w:noProof w:val="0"/>
        </w:rPr>
      </w:pPr>
      <w:r w:rsidRPr="00987B60">
        <w:rPr>
          <w:noProof w:val="0"/>
          <w:spacing w:val="1"/>
        </w:rPr>
        <w:t xml:space="preserve">Calcularea costului deviz - oferta se </w:t>
      </w:r>
      <w:proofErr w:type="spellStart"/>
      <w:r w:rsidRPr="00987B60">
        <w:rPr>
          <w:noProof w:val="0"/>
          <w:spacing w:val="1"/>
        </w:rPr>
        <w:t>efectuaza</w:t>
      </w:r>
      <w:proofErr w:type="spellEnd"/>
      <w:r w:rsidRPr="00987B60">
        <w:rPr>
          <w:noProof w:val="0"/>
          <w:spacing w:val="1"/>
        </w:rPr>
        <w:t xml:space="preserve"> in baza listei cu </w:t>
      </w:r>
      <w:proofErr w:type="spellStart"/>
      <w:r w:rsidRPr="00987B60">
        <w:rPr>
          <w:noProof w:val="0"/>
          <w:spacing w:val="1"/>
        </w:rPr>
        <w:t>cantitatile</w:t>
      </w:r>
      <w:proofErr w:type="spellEnd"/>
      <w:r w:rsidRPr="00987B60">
        <w:rPr>
          <w:noProof w:val="0"/>
          <w:spacing w:val="1"/>
        </w:rPr>
        <w:t xml:space="preserve"> de </w:t>
      </w:r>
      <w:proofErr w:type="spellStart"/>
      <w:r w:rsidRPr="00987B60">
        <w:rPr>
          <w:noProof w:val="0"/>
          <w:spacing w:val="1"/>
        </w:rPr>
        <w:t>lucrari</w:t>
      </w:r>
      <w:proofErr w:type="spellEnd"/>
      <w:r w:rsidRPr="00987B60">
        <w:rPr>
          <w:noProof w:val="0"/>
          <w:spacing w:val="1"/>
        </w:rPr>
        <w:t xml:space="preserve"> parte </w:t>
      </w:r>
      <w:proofErr w:type="spellStart"/>
      <w:r w:rsidRPr="00987B60">
        <w:rPr>
          <w:noProof w:val="0"/>
        </w:rPr>
        <w:t>integrants</w:t>
      </w:r>
      <w:proofErr w:type="spellEnd"/>
      <w:r w:rsidRPr="00987B60">
        <w:rPr>
          <w:noProof w:val="0"/>
        </w:rPr>
        <w:t xml:space="preserve"> a </w:t>
      </w:r>
      <w:proofErr w:type="spellStart"/>
      <w:r w:rsidRPr="00987B60">
        <w:rPr>
          <w:noProof w:val="0"/>
        </w:rPr>
        <w:t>caetului</w:t>
      </w:r>
      <w:proofErr w:type="spellEnd"/>
      <w:r w:rsidRPr="00987B60">
        <w:rPr>
          <w:noProof w:val="0"/>
        </w:rPr>
        <w:t xml:space="preserve"> de sarcini, conform NCM L.01. 01-2005 „Reguli de determinare a valorii obiectivelor de </w:t>
      </w:r>
      <w:proofErr w:type="spellStart"/>
      <w:r w:rsidRPr="00987B60">
        <w:rPr>
          <w:noProof w:val="0"/>
        </w:rPr>
        <w:t>constructii</w:t>
      </w:r>
      <w:proofErr w:type="spellEnd"/>
      <w:r w:rsidRPr="00987B60">
        <w:rPr>
          <w:noProof w:val="0"/>
        </w:rPr>
        <w:t>", CP L.01.01-2001 „</w:t>
      </w:r>
      <w:proofErr w:type="spellStart"/>
      <w:r w:rsidRPr="00987B60">
        <w:rPr>
          <w:noProof w:val="0"/>
        </w:rPr>
        <w:t>Instructiuni</w:t>
      </w:r>
      <w:proofErr w:type="spellEnd"/>
      <w:r w:rsidRPr="00987B60">
        <w:rPr>
          <w:noProof w:val="0"/>
        </w:rPr>
        <w:t xml:space="preserve"> privind </w:t>
      </w:r>
      <w:proofErr w:type="spellStart"/>
      <w:r w:rsidRPr="00987B60">
        <w:rPr>
          <w:noProof w:val="0"/>
        </w:rPr>
        <w:t>intocmirea</w:t>
      </w:r>
      <w:proofErr w:type="spellEnd"/>
      <w:r w:rsidRPr="00987B60">
        <w:rPr>
          <w:noProof w:val="0"/>
        </w:rPr>
        <w:t xml:space="preserve"> devizelor pentru </w:t>
      </w:r>
      <w:proofErr w:type="spellStart"/>
      <w:r w:rsidRPr="00987B60">
        <w:rPr>
          <w:noProof w:val="0"/>
        </w:rPr>
        <w:t>lucrarile</w:t>
      </w:r>
      <w:proofErr w:type="spellEnd"/>
      <w:r w:rsidRPr="00987B60">
        <w:rPr>
          <w:noProof w:val="0"/>
        </w:rPr>
        <w:t xml:space="preserve"> de </w:t>
      </w:r>
      <w:proofErr w:type="spellStart"/>
      <w:r w:rsidRPr="00987B60">
        <w:rPr>
          <w:noProof w:val="0"/>
        </w:rPr>
        <w:t>constructii</w:t>
      </w:r>
      <w:proofErr w:type="spellEnd"/>
      <w:r w:rsidRPr="00987B60">
        <w:rPr>
          <w:noProof w:val="0"/>
        </w:rPr>
        <w:t>-montaj prin metoda de resurse", CP L.01.03-2000 „</w:t>
      </w:r>
      <w:proofErr w:type="spellStart"/>
      <w:r w:rsidRPr="00987B60">
        <w:rPr>
          <w:noProof w:val="0"/>
        </w:rPr>
        <w:t>Instructiuni</w:t>
      </w:r>
      <w:proofErr w:type="spellEnd"/>
      <w:r w:rsidRPr="00987B60">
        <w:rPr>
          <w:noProof w:val="0"/>
        </w:rPr>
        <w:t xml:space="preserve"> cu privire </w:t>
      </w:r>
      <w:r w:rsidRPr="00987B60">
        <w:rPr>
          <w:noProof w:val="0"/>
          <w:spacing w:val="8"/>
        </w:rPr>
        <w:t xml:space="preserve">la calcularea </w:t>
      </w:r>
      <w:proofErr w:type="spellStart"/>
      <w:r w:rsidRPr="00987B60">
        <w:rPr>
          <w:noProof w:val="0"/>
          <w:spacing w:val="8"/>
        </w:rPr>
        <w:t>cheltuelelor</w:t>
      </w:r>
      <w:proofErr w:type="spellEnd"/>
      <w:r w:rsidRPr="00987B60">
        <w:rPr>
          <w:noProof w:val="0"/>
          <w:spacing w:val="8"/>
        </w:rPr>
        <w:t xml:space="preserve"> de regie la determinarea valorii obiectivelor", CP L.01.05-2001 </w:t>
      </w:r>
      <w:r w:rsidRPr="00987B60">
        <w:rPr>
          <w:noProof w:val="0"/>
          <w:spacing w:val="6"/>
        </w:rPr>
        <w:t>„</w:t>
      </w:r>
      <w:proofErr w:type="spellStart"/>
      <w:r w:rsidRPr="00987B60">
        <w:rPr>
          <w:noProof w:val="0"/>
          <w:spacing w:val="6"/>
        </w:rPr>
        <w:t>Instructioni</w:t>
      </w:r>
      <w:proofErr w:type="spellEnd"/>
      <w:r w:rsidRPr="00987B60">
        <w:rPr>
          <w:noProof w:val="0"/>
          <w:spacing w:val="6"/>
        </w:rPr>
        <w:t xml:space="preserve"> privind determinarea valorii beneficiului de deviz la formarea preturilor la </w:t>
      </w:r>
      <w:proofErr w:type="spellStart"/>
      <w:r w:rsidRPr="00987B60">
        <w:rPr>
          <w:noProof w:val="0"/>
          <w:spacing w:val="6"/>
        </w:rPr>
        <w:t>productia</w:t>
      </w:r>
      <w:proofErr w:type="spellEnd"/>
      <w:r w:rsidRPr="00987B60">
        <w:rPr>
          <w:noProof w:val="0"/>
          <w:spacing w:val="6"/>
        </w:rPr>
        <w:t xml:space="preserve"> de </w:t>
      </w:r>
      <w:proofErr w:type="spellStart"/>
      <w:r w:rsidRPr="00987B60">
        <w:rPr>
          <w:noProof w:val="0"/>
          <w:spacing w:val="6"/>
        </w:rPr>
        <w:t>constructii</w:t>
      </w:r>
      <w:proofErr w:type="spellEnd"/>
      <w:r w:rsidRPr="00987B60">
        <w:rPr>
          <w:noProof w:val="0"/>
          <w:spacing w:val="6"/>
        </w:rPr>
        <w:t xml:space="preserve">" . </w:t>
      </w:r>
      <w:proofErr w:type="spellStart"/>
      <w:r w:rsidRPr="00987B60">
        <w:rPr>
          <w:noProof w:val="0"/>
          <w:spacing w:val="6"/>
        </w:rPr>
        <w:t>Totodata</w:t>
      </w:r>
      <w:proofErr w:type="spellEnd"/>
      <w:r w:rsidRPr="00987B60">
        <w:rPr>
          <w:noProof w:val="0"/>
          <w:spacing w:val="6"/>
        </w:rPr>
        <w:t xml:space="preserve"> </w:t>
      </w:r>
      <w:proofErr w:type="spellStart"/>
      <w:r w:rsidRPr="00987B60">
        <w:rPr>
          <w:noProof w:val="0"/>
          <w:spacing w:val="6"/>
        </w:rPr>
        <w:t>avand</w:t>
      </w:r>
      <w:proofErr w:type="spellEnd"/>
      <w:r w:rsidRPr="00987B60">
        <w:rPr>
          <w:noProof w:val="0"/>
          <w:spacing w:val="6"/>
        </w:rPr>
        <w:t xml:space="preserve"> in vedere </w:t>
      </w:r>
      <w:proofErr w:type="spellStart"/>
      <w:r w:rsidRPr="00987B60">
        <w:rPr>
          <w:noProof w:val="0"/>
          <w:spacing w:val="6"/>
        </w:rPr>
        <w:t>fmantarea</w:t>
      </w:r>
      <w:proofErr w:type="spellEnd"/>
      <w:r w:rsidRPr="00987B60">
        <w:rPr>
          <w:noProof w:val="0"/>
          <w:spacing w:val="6"/>
        </w:rPr>
        <w:t xml:space="preserve"> obiectului dat din contul </w:t>
      </w:r>
      <w:r w:rsidRPr="00987B60">
        <w:rPr>
          <w:noProof w:val="0"/>
          <w:spacing w:val="4"/>
        </w:rPr>
        <w:t xml:space="preserve">bugetului public </w:t>
      </w:r>
      <w:proofErr w:type="spellStart"/>
      <w:r w:rsidRPr="00987B60">
        <w:rPr>
          <w:noProof w:val="0"/>
          <w:spacing w:val="4"/>
        </w:rPr>
        <w:t>national</w:t>
      </w:r>
      <w:proofErr w:type="spellEnd"/>
      <w:r w:rsidRPr="00987B60">
        <w:rPr>
          <w:noProof w:val="0"/>
          <w:spacing w:val="4"/>
        </w:rPr>
        <w:t xml:space="preserve"> normativele </w:t>
      </w:r>
      <w:proofErr w:type="spellStart"/>
      <w:r w:rsidRPr="00987B60">
        <w:rPr>
          <w:noProof w:val="0"/>
          <w:spacing w:val="4"/>
        </w:rPr>
        <w:t>cheltuelilor</w:t>
      </w:r>
      <w:proofErr w:type="spellEnd"/>
      <w:r w:rsidRPr="00987B60">
        <w:rPr>
          <w:noProof w:val="0"/>
          <w:spacing w:val="4"/>
        </w:rPr>
        <w:t xml:space="preserve"> de regie, </w:t>
      </w:r>
      <w:proofErr w:type="spellStart"/>
      <w:r w:rsidRPr="00987B60">
        <w:rPr>
          <w:noProof w:val="0"/>
          <w:spacing w:val="4"/>
        </w:rPr>
        <w:t>benefficiul</w:t>
      </w:r>
      <w:proofErr w:type="spellEnd"/>
      <w:r w:rsidRPr="00987B60">
        <w:rPr>
          <w:noProof w:val="0"/>
          <w:spacing w:val="4"/>
        </w:rPr>
        <w:t xml:space="preserve"> de deviz, </w:t>
      </w:r>
      <w:proofErr w:type="spellStart"/>
      <w:r w:rsidRPr="00987B60">
        <w:rPr>
          <w:noProof w:val="0"/>
          <w:spacing w:val="4"/>
        </w:rPr>
        <w:t>cheltuelile</w:t>
      </w:r>
      <w:proofErr w:type="spellEnd"/>
      <w:r w:rsidRPr="00987B60">
        <w:rPr>
          <w:noProof w:val="0"/>
          <w:spacing w:val="4"/>
        </w:rPr>
        <w:t xml:space="preserve"> </w:t>
      </w:r>
      <w:r w:rsidRPr="00987B60">
        <w:rPr>
          <w:noProof w:val="0"/>
          <w:spacing w:val="2"/>
        </w:rPr>
        <w:t xml:space="preserve">pentru transportarea </w:t>
      </w:r>
      <w:proofErr w:type="spellStart"/>
      <w:r w:rsidRPr="00987B60">
        <w:rPr>
          <w:noProof w:val="0"/>
          <w:spacing w:val="2"/>
        </w:rPr>
        <w:t>materilelor</w:t>
      </w:r>
      <w:proofErr w:type="spellEnd"/>
      <w:r w:rsidRPr="00987B60">
        <w:rPr>
          <w:noProof w:val="0"/>
          <w:spacing w:val="2"/>
        </w:rPr>
        <w:t xml:space="preserve"> si salariul mediu pe ramura pentru muncitori-constructori nu </w:t>
      </w:r>
      <w:r w:rsidRPr="00987B60">
        <w:rPr>
          <w:noProof w:val="0"/>
        </w:rPr>
        <w:t xml:space="preserve">poate fi mai mare </w:t>
      </w:r>
      <w:proofErr w:type="spellStart"/>
      <w:r w:rsidRPr="00987B60">
        <w:rPr>
          <w:noProof w:val="0"/>
        </w:rPr>
        <w:t>decat</w:t>
      </w:r>
      <w:proofErr w:type="spellEnd"/>
      <w:r w:rsidRPr="00987B60">
        <w:rPr>
          <w:noProof w:val="0"/>
        </w:rPr>
        <w:t xml:space="preserve"> </w:t>
      </w:r>
      <w:proofErr w:type="spellStart"/>
      <w:r w:rsidRPr="00987B60">
        <w:rPr>
          <w:noProof w:val="0"/>
        </w:rPr>
        <w:t>eel</w:t>
      </w:r>
      <w:proofErr w:type="spellEnd"/>
      <w:r w:rsidRPr="00987B60">
        <w:rPr>
          <w:noProof w:val="0"/>
        </w:rPr>
        <w:t xml:space="preserve"> stabilit de Ministerul </w:t>
      </w:r>
      <w:proofErr w:type="spellStart"/>
      <w:r w:rsidRPr="00987B60">
        <w:rPr>
          <w:noProof w:val="0"/>
        </w:rPr>
        <w:t>Constructiilor</w:t>
      </w:r>
      <w:proofErr w:type="spellEnd"/>
      <w:r w:rsidRPr="00987B60">
        <w:rPr>
          <w:noProof w:val="0"/>
        </w:rPr>
        <w:t xml:space="preserve"> si </w:t>
      </w:r>
      <w:proofErr w:type="spellStart"/>
      <w:r w:rsidRPr="00987B60">
        <w:rPr>
          <w:noProof w:val="0"/>
        </w:rPr>
        <w:t>Dezvoltarii</w:t>
      </w:r>
      <w:proofErr w:type="spellEnd"/>
      <w:r w:rsidRPr="00987B60">
        <w:rPr>
          <w:noProof w:val="0"/>
        </w:rPr>
        <w:t xml:space="preserve"> Regionale prin </w:t>
      </w:r>
      <w:r w:rsidRPr="00987B60">
        <w:rPr>
          <w:noProof w:val="0"/>
          <w:spacing w:val="1"/>
        </w:rPr>
        <w:t xml:space="preserve">coordonare cu Ministerul </w:t>
      </w:r>
      <w:proofErr w:type="spellStart"/>
      <w:r w:rsidRPr="00987B60">
        <w:rPr>
          <w:noProof w:val="0"/>
          <w:spacing w:val="1"/>
        </w:rPr>
        <w:t>Finantelor</w:t>
      </w:r>
      <w:proofErr w:type="spellEnd"/>
      <w:r w:rsidRPr="00987B60">
        <w:rPr>
          <w:noProof w:val="0"/>
          <w:spacing w:val="1"/>
        </w:rPr>
        <w:t xml:space="preserve">. In cazuri motivate </w:t>
      </w:r>
      <w:proofErr w:type="spellStart"/>
      <w:r w:rsidRPr="00987B60">
        <w:rPr>
          <w:noProof w:val="0"/>
          <w:spacing w:val="1"/>
        </w:rPr>
        <w:t>cand</w:t>
      </w:r>
      <w:proofErr w:type="spellEnd"/>
      <w:r w:rsidRPr="00987B60">
        <w:rPr>
          <w:noProof w:val="0"/>
          <w:spacing w:val="1"/>
        </w:rPr>
        <w:t xml:space="preserve"> durata </w:t>
      </w:r>
      <w:proofErr w:type="spellStart"/>
      <w:r w:rsidRPr="00987B60">
        <w:rPr>
          <w:noProof w:val="0"/>
          <w:spacing w:val="1"/>
        </w:rPr>
        <w:t>contractulii</w:t>
      </w:r>
      <w:proofErr w:type="spellEnd"/>
      <w:r w:rsidRPr="00987B60">
        <w:rPr>
          <w:noProof w:val="0"/>
          <w:spacing w:val="1"/>
        </w:rPr>
        <w:t xml:space="preserve"> de executare </w:t>
      </w:r>
      <w:r w:rsidRPr="00987B60">
        <w:rPr>
          <w:noProof w:val="0"/>
          <w:spacing w:val="4"/>
        </w:rPr>
        <w:t xml:space="preserve">continua </w:t>
      </w:r>
      <w:proofErr w:type="spellStart"/>
      <w:r w:rsidRPr="00987B60">
        <w:rPr>
          <w:noProof w:val="0"/>
          <w:spacing w:val="4"/>
        </w:rPr>
        <w:t>depasaste</w:t>
      </w:r>
      <w:proofErr w:type="spellEnd"/>
      <w:r w:rsidRPr="00987B60">
        <w:rPr>
          <w:noProof w:val="0"/>
          <w:spacing w:val="4"/>
        </w:rPr>
        <w:t xml:space="preserve"> terminul de un an ajustarea valorii contractului se </w:t>
      </w:r>
      <w:proofErr w:type="spellStart"/>
      <w:r w:rsidRPr="00987B60">
        <w:rPr>
          <w:noProof w:val="0"/>
          <w:spacing w:val="4"/>
        </w:rPr>
        <w:t>efectuaza</w:t>
      </w:r>
      <w:proofErr w:type="spellEnd"/>
      <w:r w:rsidRPr="00987B60">
        <w:rPr>
          <w:noProof w:val="0"/>
          <w:spacing w:val="4"/>
        </w:rPr>
        <w:t xml:space="preserve"> conform </w:t>
      </w:r>
      <w:r w:rsidRPr="00987B60">
        <w:rPr>
          <w:noProof w:val="0"/>
        </w:rPr>
        <w:t xml:space="preserve">prevederilor Regulamentului privind ajustarea periodica a valorii </w:t>
      </w:r>
      <w:proofErr w:type="spellStart"/>
      <w:r w:rsidRPr="00987B60">
        <w:rPr>
          <w:noProof w:val="0"/>
        </w:rPr>
        <w:t>conractelor</w:t>
      </w:r>
      <w:proofErr w:type="spellEnd"/>
      <w:r w:rsidRPr="00987B60">
        <w:rPr>
          <w:noProof w:val="0"/>
        </w:rPr>
        <w:t xml:space="preserve"> de </w:t>
      </w:r>
      <w:proofErr w:type="spellStart"/>
      <w:r w:rsidRPr="00987B60">
        <w:rPr>
          <w:noProof w:val="0"/>
        </w:rPr>
        <w:t>achizitii</w:t>
      </w:r>
      <w:proofErr w:type="spellEnd"/>
      <w:r w:rsidRPr="00987B60">
        <w:rPr>
          <w:noProof w:val="0"/>
        </w:rPr>
        <w:t xml:space="preserve"> publice </w:t>
      </w:r>
      <w:r w:rsidRPr="00987B60">
        <w:rPr>
          <w:noProof w:val="0"/>
          <w:spacing w:val="6"/>
        </w:rPr>
        <w:t xml:space="preserve">cu executare continua, </w:t>
      </w:r>
      <w:proofErr w:type="spellStart"/>
      <w:r w:rsidRPr="00987B60">
        <w:rPr>
          <w:noProof w:val="0"/>
          <w:spacing w:val="6"/>
        </w:rPr>
        <w:t>inchiate</w:t>
      </w:r>
      <w:proofErr w:type="spellEnd"/>
      <w:r w:rsidRPr="00987B60">
        <w:rPr>
          <w:noProof w:val="0"/>
          <w:spacing w:val="6"/>
        </w:rPr>
        <w:t xml:space="preserve"> pe un termin mai mare de un an aprobat prin </w:t>
      </w:r>
      <w:proofErr w:type="spellStart"/>
      <w:r w:rsidRPr="00987B60">
        <w:rPr>
          <w:noProof w:val="0"/>
          <w:spacing w:val="6"/>
        </w:rPr>
        <w:t>Hotararea</w:t>
      </w:r>
      <w:proofErr w:type="spellEnd"/>
      <w:r w:rsidRPr="00987B60">
        <w:rPr>
          <w:noProof w:val="0"/>
          <w:spacing w:val="6"/>
        </w:rPr>
        <w:t xml:space="preserve"> </w:t>
      </w:r>
      <w:r w:rsidRPr="00987B60">
        <w:rPr>
          <w:noProof w:val="0"/>
        </w:rPr>
        <w:t>Guvernului nr.640 din 19 iulie 2010.</w:t>
      </w:r>
    </w:p>
    <w:p w14:paraId="5E755A06" w14:textId="169C0C78" w:rsidR="00233538" w:rsidRDefault="0003591A" w:rsidP="00DC7A93">
      <w:pPr>
        <w:ind w:firstLine="709"/>
        <w:jc w:val="both"/>
        <w:rPr>
          <w:lang w:val="ro-MD"/>
        </w:rPr>
      </w:pPr>
      <w:r w:rsidRPr="00FF430B">
        <w:rPr>
          <w:lang w:val="ro-MD"/>
        </w:rPr>
        <w:t xml:space="preserve"> </w:t>
      </w:r>
    </w:p>
    <w:p w14:paraId="601B5947" w14:textId="77777777" w:rsidR="00DA2E74" w:rsidRPr="00FF430B" w:rsidRDefault="00DA2E74" w:rsidP="00DA2E74">
      <w:pPr>
        <w:jc w:val="both"/>
        <w:rPr>
          <w:lang w:val="ro-MD"/>
        </w:rPr>
      </w:pPr>
    </w:p>
    <w:p w14:paraId="01737F7C" w14:textId="77777777" w:rsidR="00DC7A93" w:rsidRDefault="00DC7A93" w:rsidP="00196AB4">
      <w:pPr>
        <w:ind w:firstLine="709"/>
        <w:jc w:val="both"/>
        <w:rPr>
          <w:b/>
          <w:lang w:val="ro-MD"/>
        </w:rPr>
      </w:pPr>
    </w:p>
    <w:p w14:paraId="570B8A85" w14:textId="0171AFD7" w:rsidR="00F4030F" w:rsidRPr="00FF430B" w:rsidRDefault="00F4030F" w:rsidP="00196AB4">
      <w:pPr>
        <w:ind w:firstLine="709"/>
        <w:jc w:val="both"/>
        <w:rPr>
          <w:b/>
          <w:lang w:val="ro-MD"/>
        </w:rPr>
      </w:pPr>
      <w:r w:rsidRPr="00FF430B">
        <w:rPr>
          <w:b/>
          <w:lang w:val="ro-MD"/>
        </w:rPr>
        <w:t>18. Documente obligatorii la depunerea ofertei</w:t>
      </w:r>
    </w:p>
    <w:tbl>
      <w:tblPr>
        <w:tblStyle w:val="Grigliatabella2"/>
        <w:tblW w:w="10490" w:type="dxa"/>
        <w:jc w:val="center"/>
        <w:tblLayout w:type="fixed"/>
        <w:tblLook w:val="04A0" w:firstRow="1" w:lastRow="0" w:firstColumn="1" w:lastColumn="0" w:noHBand="0" w:noVBand="1"/>
      </w:tblPr>
      <w:tblGrid>
        <w:gridCol w:w="567"/>
        <w:gridCol w:w="3315"/>
        <w:gridCol w:w="5049"/>
        <w:gridCol w:w="1559"/>
      </w:tblGrid>
      <w:tr w:rsidR="00DA2E74" w:rsidRPr="00EC30C2" w14:paraId="7D81D91A" w14:textId="77777777" w:rsidTr="00003BBF">
        <w:trPr>
          <w:trHeight w:val="455"/>
          <w:jc w:val="center"/>
        </w:trPr>
        <w:tc>
          <w:tcPr>
            <w:tcW w:w="567" w:type="dxa"/>
            <w:shd w:val="clear" w:color="auto" w:fill="F2F2F2" w:themeFill="background1" w:themeFillShade="F2"/>
            <w:vAlign w:val="center"/>
          </w:tcPr>
          <w:p w14:paraId="3CD6E668" w14:textId="77777777" w:rsidR="00DA2E74" w:rsidRPr="00AA556F" w:rsidRDefault="00DA2E74" w:rsidP="00003BBF">
            <w:pPr>
              <w:jc w:val="center"/>
              <w:rPr>
                <w:b/>
                <w:sz w:val="22"/>
                <w:szCs w:val="22"/>
                <w:lang w:val="ro-MD" w:eastAsia="ru-RU"/>
              </w:rPr>
            </w:pPr>
            <w:r w:rsidRPr="00AA556F">
              <w:rPr>
                <w:b/>
                <w:sz w:val="22"/>
                <w:szCs w:val="22"/>
                <w:lang w:val="ro-MD" w:eastAsia="ru-RU"/>
              </w:rPr>
              <w:t>Nr. d/o</w:t>
            </w:r>
          </w:p>
        </w:tc>
        <w:tc>
          <w:tcPr>
            <w:tcW w:w="3315" w:type="dxa"/>
            <w:shd w:val="clear" w:color="auto" w:fill="F2F2F2" w:themeFill="background1" w:themeFillShade="F2"/>
            <w:vAlign w:val="center"/>
          </w:tcPr>
          <w:p w14:paraId="1B51F83A" w14:textId="77777777" w:rsidR="00DA2E74" w:rsidRPr="00AA556F" w:rsidRDefault="00DA2E74" w:rsidP="00003BBF">
            <w:pPr>
              <w:jc w:val="center"/>
              <w:rPr>
                <w:b/>
                <w:sz w:val="22"/>
                <w:szCs w:val="22"/>
                <w:lang w:val="ro-MD" w:eastAsia="ru-RU"/>
              </w:rPr>
            </w:pPr>
            <w:r w:rsidRPr="00AA556F">
              <w:rPr>
                <w:b/>
                <w:sz w:val="22"/>
                <w:szCs w:val="22"/>
                <w:lang w:val="ro-MD" w:eastAsia="ru-RU"/>
              </w:rPr>
              <w:t>Descrierea criteriului/cerinței</w:t>
            </w:r>
          </w:p>
        </w:tc>
        <w:tc>
          <w:tcPr>
            <w:tcW w:w="5049" w:type="dxa"/>
            <w:shd w:val="clear" w:color="auto" w:fill="F2F2F2" w:themeFill="background1" w:themeFillShade="F2"/>
            <w:vAlign w:val="center"/>
          </w:tcPr>
          <w:p w14:paraId="32AC97BF" w14:textId="77777777" w:rsidR="00DA2E74" w:rsidRPr="00AA556F" w:rsidRDefault="00DA2E74" w:rsidP="00003BBF">
            <w:pPr>
              <w:jc w:val="center"/>
              <w:rPr>
                <w:b/>
                <w:sz w:val="22"/>
                <w:szCs w:val="22"/>
                <w:lang w:val="ro-MD" w:eastAsia="ru-RU"/>
              </w:rPr>
            </w:pPr>
            <w:r w:rsidRPr="00AA556F">
              <w:rPr>
                <w:b/>
                <w:sz w:val="22"/>
                <w:szCs w:val="22"/>
                <w:lang w:val="ro-MD" w:eastAsia="ru-RU"/>
              </w:rPr>
              <w:t>Mod de demonstrare a îndeplinirii criteriului/cerinței:</w:t>
            </w:r>
          </w:p>
        </w:tc>
        <w:tc>
          <w:tcPr>
            <w:tcW w:w="1559" w:type="dxa"/>
            <w:shd w:val="clear" w:color="auto" w:fill="F2F2F2" w:themeFill="background1" w:themeFillShade="F2"/>
            <w:vAlign w:val="center"/>
          </w:tcPr>
          <w:p w14:paraId="22464997" w14:textId="77777777" w:rsidR="00DA2E74" w:rsidRPr="00A4758A" w:rsidRDefault="00DA2E74" w:rsidP="00003BBF">
            <w:pPr>
              <w:jc w:val="center"/>
              <w:rPr>
                <w:b/>
                <w:sz w:val="20"/>
                <w:szCs w:val="20"/>
                <w:lang w:val="ro-MD" w:eastAsia="ru-RU"/>
              </w:rPr>
            </w:pPr>
            <w:r w:rsidRPr="00A4758A">
              <w:rPr>
                <w:b/>
                <w:sz w:val="20"/>
                <w:szCs w:val="20"/>
                <w:lang w:val="ro-MD" w:eastAsia="ru-RU"/>
              </w:rPr>
              <w:t>Nivelul minim/</w:t>
            </w:r>
            <w:r w:rsidRPr="00A4758A">
              <w:rPr>
                <w:b/>
                <w:sz w:val="20"/>
                <w:szCs w:val="20"/>
                <w:lang w:val="ro-MD" w:eastAsia="ru-RU"/>
              </w:rPr>
              <w:br/>
              <w:t>Obligativitatea</w:t>
            </w:r>
          </w:p>
        </w:tc>
      </w:tr>
      <w:tr w:rsidR="00DA2E74" w:rsidRPr="00EC30C2" w14:paraId="4F528612" w14:textId="77777777" w:rsidTr="00003BBF">
        <w:trPr>
          <w:trHeight w:val="405"/>
          <w:jc w:val="center"/>
        </w:trPr>
        <w:tc>
          <w:tcPr>
            <w:tcW w:w="567" w:type="dxa"/>
            <w:shd w:val="clear" w:color="auto" w:fill="auto"/>
            <w:vAlign w:val="center"/>
          </w:tcPr>
          <w:p w14:paraId="7972C3F0"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1.</w:t>
            </w:r>
          </w:p>
        </w:tc>
        <w:tc>
          <w:tcPr>
            <w:tcW w:w="3315" w:type="dxa"/>
            <w:shd w:val="clear" w:color="auto" w:fill="auto"/>
            <w:vAlign w:val="center"/>
          </w:tcPr>
          <w:p w14:paraId="42D3B404"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sz w:val="20"/>
                <w:szCs w:val="20"/>
              </w:rPr>
              <w:t>Cerere de participare</w:t>
            </w:r>
          </w:p>
        </w:tc>
        <w:tc>
          <w:tcPr>
            <w:tcW w:w="5049" w:type="dxa"/>
            <w:shd w:val="clear" w:color="auto" w:fill="auto"/>
            <w:vAlign w:val="center"/>
          </w:tcPr>
          <w:p w14:paraId="4EADD199" w14:textId="77777777" w:rsidR="00DA2E74" w:rsidRPr="00FF430B" w:rsidRDefault="00DA2E74" w:rsidP="00003BBF">
            <w:pPr>
              <w:shd w:val="clear" w:color="auto" w:fill="FFFFFF" w:themeFill="background1"/>
              <w:tabs>
                <w:tab w:val="left" w:pos="612"/>
              </w:tabs>
              <w:jc w:val="both"/>
              <w:rPr>
                <w:iCs/>
                <w:noProof w:val="0"/>
                <w:lang w:val="ro-MD" w:eastAsia="ru-RU"/>
              </w:rPr>
            </w:pPr>
            <w:r w:rsidRPr="00320621">
              <w:rPr>
                <w:sz w:val="20"/>
                <w:szCs w:val="20"/>
              </w:rPr>
              <w:t xml:space="preserve">Completat în conformitate cu </w:t>
            </w:r>
            <w:r w:rsidRPr="00320621">
              <w:rPr>
                <w:b/>
                <w:sz w:val="20"/>
                <w:szCs w:val="20"/>
              </w:rPr>
              <w:t xml:space="preserve">Anexa nr.7 </w:t>
            </w:r>
            <w:r w:rsidRPr="00320621">
              <w:rPr>
                <w:sz w:val="20"/>
                <w:szCs w:val="20"/>
              </w:rPr>
              <w:t xml:space="preserve">din Documentația standard </w:t>
            </w:r>
            <w:r w:rsidRPr="00691C58">
              <w:rPr>
                <w:sz w:val="20"/>
                <w:szCs w:val="20"/>
              </w:rPr>
              <w:t xml:space="preserve">pentru realizarea achizițiilor publice de lucrări </w:t>
            </w:r>
            <w:r w:rsidRPr="00320621">
              <w:rPr>
                <w:b/>
                <w:sz w:val="20"/>
                <w:szCs w:val="20"/>
              </w:rPr>
              <w:t>-</w:t>
            </w:r>
            <w:r w:rsidRPr="00320621">
              <w:rPr>
                <w:sz w:val="20"/>
                <w:szCs w:val="20"/>
              </w:rPr>
              <w:t xml:space="preserve"> confirmat prin</w:t>
            </w:r>
            <w:r>
              <w:rPr>
                <w:sz w:val="20"/>
                <w:szCs w:val="20"/>
              </w:rPr>
              <w:t xml:space="preserve"> </w:t>
            </w:r>
            <w:r w:rsidRPr="00320621">
              <w:rPr>
                <w:sz w:val="20"/>
                <w:szCs w:val="20"/>
              </w:rPr>
              <w:t>semnătură electronică;</w:t>
            </w:r>
          </w:p>
        </w:tc>
        <w:tc>
          <w:tcPr>
            <w:tcW w:w="1559" w:type="dxa"/>
            <w:shd w:val="clear" w:color="auto" w:fill="auto"/>
            <w:vAlign w:val="center"/>
          </w:tcPr>
          <w:p w14:paraId="7D4EB3BE"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0031E6C2" w14:textId="77777777" w:rsidTr="00003BBF">
        <w:trPr>
          <w:trHeight w:val="557"/>
          <w:jc w:val="center"/>
        </w:trPr>
        <w:tc>
          <w:tcPr>
            <w:tcW w:w="567" w:type="dxa"/>
            <w:shd w:val="clear" w:color="auto" w:fill="auto"/>
            <w:vAlign w:val="center"/>
          </w:tcPr>
          <w:p w14:paraId="2BEE38B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2.</w:t>
            </w:r>
          </w:p>
        </w:tc>
        <w:tc>
          <w:tcPr>
            <w:tcW w:w="3315" w:type="dxa"/>
            <w:shd w:val="clear" w:color="auto" w:fill="auto"/>
            <w:vAlign w:val="center"/>
          </w:tcPr>
          <w:p w14:paraId="6D032FC1"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sz w:val="20"/>
                <w:szCs w:val="20"/>
              </w:rPr>
              <w:t>Declarație privind valabilitatea ofertei</w:t>
            </w:r>
          </w:p>
        </w:tc>
        <w:tc>
          <w:tcPr>
            <w:tcW w:w="5049" w:type="dxa"/>
            <w:shd w:val="clear" w:color="auto" w:fill="auto"/>
            <w:vAlign w:val="center"/>
          </w:tcPr>
          <w:p w14:paraId="2E4BE671" w14:textId="77777777" w:rsidR="00DA2E74" w:rsidRDefault="00DA2E74" w:rsidP="00003BBF">
            <w:pPr>
              <w:shd w:val="clear" w:color="auto" w:fill="FFFFFF" w:themeFill="background1"/>
              <w:tabs>
                <w:tab w:val="left" w:pos="612"/>
              </w:tabs>
              <w:jc w:val="both"/>
              <w:rPr>
                <w:sz w:val="20"/>
                <w:szCs w:val="20"/>
              </w:rPr>
            </w:pPr>
            <w:r w:rsidRPr="00320621">
              <w:rPr>
                <w:sz w:val="20"/>
                <w:szCs w:val="20"/>
              </w:rPr>
              <w:t xml:space="preserve">Completat  în conformitate cu </w:t>
            </w:r>
            <w:r w:rsidRPr="00320621">
              <w:rPr>
                <w:b/>
                <w:sz w:val="20"/>
                <w:szCs w:val="20"/>
              </w:rPr>
              <w:t xml:space="preserve">Anexa nr.8  </w:t>
            </w:r>
            <w:r w:rsidRPr="00320621">
              <w:rPr>
                <w:sz w:val="20"/>
                <w:szCs w:val="20"/>
              </w:rPr>
              <w:t>din Documentația standard</w:t>
            </w:r>
            <w:r>
              <w:t xml:space="preserve"> </w:t>
            </w:r>
            <w:r w:rsidRPr="00691C58">
              <w:rPr>
                <w:sz w:val="20"/>
                <w:szCs w:val="20"/>
              </w:rPr>
              <w:t>pentru realizarea achizițiilor publice de lucrări</w:t>
            </w:r>
            <w:r>
              <w:rPr>
                <w:sz w:val="20"/>
                <w:szCs w:val="20"/>
              </w:rPr>
              <w:t xml:space="preserve">. </w:t>
            </w:r>
            <w:r w:rsidRPr="007E15E9">
              <w:rPr>
                <w:sz w:val="20"/>
                <w:szCs w:val="20"/>
              </w:rPr>
              <w:t xml:space="preserve">Termenul de valabilitate a ofertei va fi de </w:t>
            </w:r>
            <w:r w:rsidRPr="007E15E9">
              <w:rPr>
                <w:b/>
                <w:sz w:val="20"/>
                <w:szCs w:val="20"/>
              </w:rPr>
              <w:t xml:space="preserve">minimum 90 de zile calendaristice </w:t>
            </w:r>
            <w:r>
              <w:rPr>
                <w:b/>
                <w:sz w:val="20"/>
                <w:szCs w:val="20"/>
              </w:rPr>
              <w:t>din</w:t>
            </w:r>
            <w:r w:rsidRPr="007E15E9">
              <w:rPr>
                <w:b/>
                <w:sz w:val="20"/>
                <w:szCs w:val="20"/>
              </w:rPr>
              <w:t xml:space="preserve"> data-limită de depunere a ofertelo</w:t>
            </w:r>
            <w:r>
              <w:rPr>
                <w:b/>
                <w:sz w:val="20"/>
                <w:szCs w:val="20"/>
              </w:rPr>
              <w:t xml:space="preserve">r </w:t>
            </w:r>
            <w:r w:rsidRPr="00320621">
              <w:rPr>
                <w:sz w:val="20"/>
                <w:szCs w:val="20"/>
              </w:rPr>
              <w:t>- confirmat prin semnătură electronică;</w:t>
            </w:r>
          </w:p>
          <w:p w14:paraId="30D4431C" w14:textId="77777777" w:rsidR="00DA2E74" w:rsidRPr="007E15E9" w:rsidRDefault="00DA2E74" w:rsidP="00003BBF">
            <w:pPr>
              <w:shd w:val="clear" w:color="auto" w:fill="FFFFFF" w:themeFill="background1"/>
              <w:tabs>
                <w:tab w:val="left" w:pos="612"/>
              </w:tabs>
              <w:jc w:val="both"/>
              <w:rPr>
                <w:iCs/>
                <w:noProof w:val="0"/>
                <w:sz w:val="20"/>
                <w:szCs w:val="20"/>
                <w:lang w:val="ro-MD" w:eastAsia="ru-RU"/>
              </w:rPr>
            </w:pPr>
            <w:r w:rsidRPr="007E15E9">
              <w:rPr>
                <w:iCs/>
                <w:noProof w:val="0"/>
                <w:sz w:val="20"/>
                <w:szCs w:val="20"/>
                <w:lang w:val="ro-MD" w:eastAsia="ru-RU"/>
              </w:rPr>
              <w:t>Orice ofertă care nu respectă termenul minim de valabilitate stabilit va fi respinsă de către grupul de lucru ca fiind neconformă, în conformitate cu pct. 58 din Documentația standard menționată.</w:t>
            </w:r>
          </w:p>
        </w:tc>
        <w:tc>
          <w:tcPr>
            <w:tcW w:w="1559" w:type="dxa"/>
            <w:shd w:val="clear" w:color="auto" w:fill="auto"/>
            <w:vAlign w:val="center"/>
          </w:tcPr>
          <w:p w14:paraId="5A1F5CA4"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0C8551B7" w14:textId="77777777" w:rsidTr="00003BBF">
        <w:trPr>
          <w:jc w:val="center"/>
        </w:trPr>
        <w:tc>
          <w:tcPr>
            <w:tcW w:w="567" w:type="dxa"/>
            <w:shd w:val="clear" w:color="auto" w:fill="auto"/>
            <w:vAlign w:val="center"/>
          </w:tcPr>
          <w:p w14:paraId="156E5887"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3.</w:t>
            </w:r>
          </w:p>
        </w:tc>
        <w:tc>
          <w:tcPr>
            <w:tcW w:w="3315" w:type="dxa"/>
            <w:shd w:val="clear" w:color="auto" w:fill="auto"/>
            <w:vAlign w:val="center"/>
          </w:tcPr>
          <w:p w14:paraId="4546E16D"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sz w:val="20"/>
                <w:szCs w:val="20"/>
              </w:rPr>
              <w:t xml:space="preserve">Garanția pentru ofertă – 2 % </w:t>
            </w:r>
            <w:bookmarkStart w:id="60" w:name="_Hlk157600635"/>
            <w:r w:rsidRPr="005728C8">
              <w:rPr>
                <w:b/>
                <w:sz w:val="20"/>
                <w:szCs w:val="20"/>
              </w:rPr>
              <w:t>din valoarea ofertei fără TVA</w:t>
            </w:r>
            <w:bookmarkEnd w:id="60"/>
          </w:p>
        </w:tc>
        <w:tc>
          <w:tcPr>
            <w:tcW w:w="5049" w:type="dxa"/>
            <w:shd w:val="clear" w:color="auto" w:fill="auto"/>
            <w:vAlign w:val="center"/>
          </w:tcPr>
          <w:p w14:paraId="4B42E526" w14:textId="77777777" w:rsidR="00DA2E74" w:rsidRPr="00E82E5B" w:rsidRDefault="00DA2E74" w:rsidP="00DA2E74">
            <w:pPr>
              <w:pStyle w:val="Listparagraf"/>
              <w:numPr>
                <w:ilvl w:val="0"/>
                <w:numId w:val="23"/>
              </w:numPr>
              <w:shd w:val="clear" w:color="auto" w:fill="FFFFFF" w:themeFill="background1"/>
              <w:tabs>
                <w:tab w:val="right" w:pos="0"/>
                <w:tab w:val="left" w:pos="262"/>
              </w:tabs>
              <w:ind w:left="0" w:firstLine="0"/>
              <w:rPr>
                <w:b/>
                <w:sz w:val="20"/>
                <w:szCs w:val="20"/>
                <w:lang w:eastAsia="ru-RU"/>
              </w:rPr>
            </w:pPr>
            <w:proofErr w:type="spellStart"/>
            <w:r w:rsidRPr="00E82E5B">
              <w:rPr>
                <w:sz w:val="20"/>
                <w:szCs w:val="20"/>
              </w:rPr>
              <w:t>Gаrаnțiа</w:t>
            </w:r>
            <w:proofErr w:type="spellEnd"/>
            <w:r w:rsidRPr="00E82E5B">
              <w:rPr>
                <w:sz w:val="20"/>
                <w:szCs w:val="20"/>
              </w:rPr>
              <w:t xml:space="preserve"> </w:t>
            </w:r>
            <w:proofErr w:type="spellStart"/>
            <w:r w:rsidRPr="00E82E5B">
              <w:rPr>
                <w:sz w:val="20"/>
                <w:szCs w:val="20"/>
              </w:rPr>
              <w:t>pentru</w:t>
            </w:r>
            <w:proofErr w:type="spellEnd"/>
            <w:r w:rsidRPr="00E82E5B">
              <w:rPr>
                <w:sz w:val="20"/>
                <w:szCs w:val="20"/>
              </w:rPr>
              <w:t xml:space="preserve"> </w:t>
            </w:r>
            <w:proofErr w:type="spellStart"/>
            <w:r w:rsidRPr="00E82E5B">
              <w:rPr>
                <w:sz w:val="20"/>
                <w:szCs w:val="20"/>
              </w:rPr>
              <w:t>ofertă</w:t>
            </w:r>
            <w:proofErr w:type="spellEnd"/>
            <w:r w:rsidRPr="00E82E5B">
              <w:rPr>
                <w:sz w:val="20"/>
                <w:szCs w:val="20"/>
              </w:rPr>
              <w:t xml:space="preserve"> </w:t>
            </w:r>
            <w:proofErr w:type="spellStart"/>
            <w:r w:rsidRPr="00E82E5B">
              <w:rPr>
                <w:sz w:val="20"/>
                <w:szCs w:val="20"/>
              </w:rPr>
              <w:t>va</w:t>
            </w:r>
            <w:proofErr w:type="spellEnd"/>
            <w:r w:rsidRPr="00E82E5B">
              <w:rPr>
                <w:sz w:val="20"/>
                <w:szCs w:val="20"/>
              </w:rPr>
              <w:t xml:space="preserve"> fi </w:t>
            </w:r>
            <w:proofErr w:type="spellStart"/>
            <w:r w:rsidRPr="00E82E5B">
              <w:rPr>
                <w:sz w:val="20"/>
                <w:szCs w:val="20"/>
              </w:rPr>
              <w:t>emisă</w:t>
            </w:r>
            <w:proofErr w:type="spellEnd"/>
            <w:r w:rsidRPr="00E82E5B">
              <w:rPr>
                <w:sz w:val="20"/>
                <w:szCs w:val="20"/>
              </w:rPr>
              <w:t xml:space="preserve"> de о </w:t>
            </w:r>
            <w:proofErr w:type="spellStart"/>
            <w:r w:rsidRPr="00E82E5B">
              <w:rPr>
                <w:sz w:val="20"/>
                <w:szCs w:val="20"/>
              </w:rPr>
              <w:t>bancă</w:t>
            </w:r>
            <w:proofErr w:type="spellEnd"/>
            <w:r w:rsidRPr="00E82E5B">
              <w:rPr>
                <w:sz w:val="20"/>
                <w:szCs w:val="20"/>
              </w:rPr>
              <w:t xml:space="preserve"> </w:t>
            </w:r>
            <w:proofErr w:type="spellStart"/>
            <w:r w:rsidRPr="00E82E5B">
              <w:rPr>
                <w:sz w:val="20"/>
                <w:szCs w:val="20"/>
              </w:rPr>
              <w:t>comercială</w:t>
            </w:r>
            <w:proofErr w:type="spellEnd"/>
            <w:r w:rsidRPr="00E82E5B">
              <w:rPr>
                <w:sz w:val="20"/>
                <w:szCs w:val="20"/>
              </w:rPr>
              <w:t xml:space="preserve"> </w:t>
            </w:r>
            <w:proofErr w:type="spellStart"/>
            <w:r w:rsidRPr="00E82E5B">
              <w:rPr>
                <w:sz w:val="20"/>
                <w:szCs w:val="20"/>
              </w:rPr>
              <w:t>licențiată</w:t>
            </w:r>
            <w:proofErr w:type="spellEnd"/>
            <w:r w:rsidRPr="00E82E5B">
              <w:rPr>
                <w:sz w:val="20"/>
                <w:szCs w:val="20"/>
              </w:rPr>
              <w:t xml:space="preserve">, </w:t>
            </w:r>
            <w:proofErr w:type="spellStart"/>
            <w:r w:rsidRPr="00E82E5B">
              <w:rPr>
                <w:sz w:val="20"/>
                <w:szCs w:val="20"/>
              </w:rPr>
              <w:t>completată</w:t>
            </w:r>
            <w:proofErr w:type="spellEnd"/>
            <w:r w:rsidRPr="00E82E5B">
              <w:rPr>
                <w:sz w:val="20"/>
                <w:szCs w:val="20"/>
              </w:rPr>
              <w:t xml:space="preserve"> </w:t>
            </w:r>
            <w:proofErr w:type="spellStart"/>
            <w:r w:rsidRPr="00E82E5B">
              <w:rPr>
                <w:sz w:val="20"/>
                <w:szCs w:val="20"/>
              </w:rPr>
              <w:t>în</w:t>
            </w:r>
            <w:proofErr w:type="spellEnd"/>
            <w:r w:rsidRPr="00E82E5B">
              <w:rPr>
                <w:sz w:val="20"/>
                <w:szCs w:val="20"/>
              </w:rPr>
              <w:t xml:space="preserve"> </w:t>
            </w:r>
            <w:proofErr w:type="spellStart"/>
            <w:r w:rsidRPr="00E82E5B">
              <w:rPr>
                <w:sz w:val="20"/>
                <w:szCs w:val="20"/>
              </w:rPr>
              <w:t>соnfоrmitate</w:t>
            </w:r>
            <w:proofErr w:type="spellEnd"/>
            <w:r w:rsidRPr="00E82E5B">
              <w:rPr>
                <w:sz w:val="20"/>
                <w:szCs w:val="20"/>
              </w:rPr>
              <w:t xml:space="preserve"> cu </w:t>
            </w:r>
            <w:proofErr w:type="spellStart"/>
            <w:r w:rsidRPr="00E82E5B">
              <w:rPr>
                <w:b/>
                <w:sz w:val="20"/>
                <w:szCs w:val="20"/>
              </w:rPr>
              <w:t>Аnехa</w:t>
            </w:r>
            <w:proofErr w:type="spellEnd"/>
            <w:r w:rsidRPr="00E82E5B">
              <w:rPr>
                <w:b/>
                <w:sz w:val="20"/>
                <w:szCs w:val="20"/>
              </w:rPr>
              <w:t xml:space="preserve"> nr. 9</w:t>
            </w:r>
            <w:r w:rsidRPr="00E82E5B">
              <w:rPr>
                <w:sz w:val="20"/>
                <w:szCs w:val="20"/>
              </w:rPr>
              <w:t xml:space="preserve"> din </w:t>
            </w:r>
            <w:proofErr w:type="spellStart"/>
            <w:r w:rsidRPr="00E82E5B">
              <w:rPr>
                <w:sz w:val="20"/>
                <w:szCs w:val="20"/>
              </w:rPr>
              <w:t>Documentația</w:t>
            </w:r>
            <w:proofErr w:type="spellEnd"/>
            <w:r w:rsidRPr="00E82E5B">
              <w:rPr>
                <w:sz w:val="20"/>
                <w:szCs w:val="20"/>
              </w:rPr>
              <w:t xml:space="preserve"> standard </w:t>
            </w:r>
            <w:proofErr w:type="spellStart"/>
            <w:r w:rsidRPr="00E82E5B">
              <w:rPr>
                <w:sz w:val="20"/>
                <w:szCs w:val="20"/>
              </w:rPr>
              <w:t>pentru</w:t>
            </w:r>
            <w:proofErr w:type="spellEnd"/>
            <w:r w:rsidRPr="00E82E5B">
              <w:rPr>
                <w:sz w:val="20"/>
                <w:szCs w:val="20"/>
              </w:rPr>
              <w:t xml:space="preserve"> </w:t>
            </w:r>
            <w:proofErr w:type="spellStart"/>
            <w:r w:rsidRPr="00E82E5B">
              <w:rPr>
                <w:sz w:val="20"/>
                <w:szCs w:val="20"/>
              </w:rPr>
              <w:t>realizarea</w:t>
            </w:r>
            <w:proofErr w:type="spellEnd"/>
            <w:r w:rsidRPr="00E82E5B">
              <w:rPr>
                <w:sz w:val="20"/>
                <w:szCs w:val="20"/>
              </w:rPr>
              <w:t xml:space="preserve"> </w:t>
            </w:r>
            <w:proofErr w:type="spellStart"/>
            <w:r w:rsidRPr="00E82E5B">
              <w:rPr>
                <w:sz w:val="20"/>
                <w:szCs w:val="20"/>
              </w:rPr>
              <w:t>achizițiilor</w:t>
            </w:r>
            <w:proofErr w:type="spellEnd"/>
            <w:r w:rsidRPr="00E82E5B">
              <w:rPr>
                <w:sz w:val="20"/>
                <w:szCs w:val="20"/>
              </w:rPr>
              <w:t xml:space="preserve"> </w:t>
            </w:r>
            <w:proofErr w:type="spellStart"/>
            <w:r w:rsidRPr="00E82E5B">
              <w:rPr>
                <w:sz w:val="20"/>
                <w:szCs w:val="20"/>
              </w:rPr>
              <w:t>publice</w:t>
            </w:r>
            <w:proofErr w:type="spellEnd"/>
            <w:r w:rsidRPr="00E82E5B">
              <w:rPr>
                <w:sz w:val="20"/>
                <w:szCs w:val="20"/>
              </w:rPr>
              <w:t xml:space="preserve"> de </w:t>
            </w:r>
            <w:proofErr w:type="spellStart"/>
            <w:r w:rsidRPr="00E82E5B">
              <w:rPr>
                <w:sz w:val="20"/>
                <w:szCs w:val="20"/>
              </w:rPr>
              <w:t>lucrări</w:t>
            </w:r>
            <w:proofErr w:type="spellEnd"/>
            <w:r w:rsidRPr="00E82E5B">
              <w:rPr>
                <w:sz w:val="20"/>
                <w:szCs w:val="20"/>
              </w:rPr>
              <w:t xml:space="preserve">; </w:t>
            </w:r>
            <w:proofErr w:type="spellStart"/>
            <w:r w:rsidRPr="00E82E5B">
              <w:rPr>
                <w:sz w:val="20"/>
                <w:szCs w:val="20"/>
              </w:rPr>
              <w:t>Termenul</w:t>
            </w:r>
            <w:proofErr w:type="spellEnd"/>
            <w:r w:rsidRPr="00E82E5B">
              <w:rPr>
                <w:sz w:val="20"/>
                <w:szCs w:val="20"/>
              </w:rPr>
              <w:t xml:space="preserve"> de </w:t>
            </w:r>
            <w:proofErr w:type="spellStart"/>
            <w:r w:rsidRPr="00E82E5B">
              <w:rPr>
                <w:sz w:val="20"/>
                <w:szCs w:val="20"/>
              </w:rPr>
              <w:t>valabilitate</w:t>
            </w:r>
            <w:proofErr w:type="spellEnd"/>
            <w:r w:rsidRPr="00E82E5B">
              <w:rPr>
                <w:sz w:val="20"/>
                <w:szCs w:val="20"/>
              </w:rPr>
              <w:t xml:space="preserve"> </w:t>
            </w:r>
            <w:proofErr w:type="spellStart"/>
            <w:r w:rsidRPr="00E82E5B">
              <w:rPr>
                <w:sz w:val="20"/>
                <w:szCs w:val="20"/>
              </w:rPr>
              <w:t>să</w:t>
            </w:r>
            <w:proofErr w:type="spellEnd"/>
            <w:r w:rsidRPr="00E82E5B">
              <w:rPr>
                <w:sz w:val="20"/>
                <w:szCs w:val="20"/>
              </w:rPr>
              <w:t xml:space="preserve"> fie egal cu </w:t>
            </w:r>
            <w:proofErr w:type="spellStart"/>
            <w:r w:rsidRPr="00E82E5B">
              <w:rPr>
                <w:sz w:val="20"/>
                <w:szCs w:val="20"/>
              </w:rPr>
              <w:t>perioada</w:t>
            </w:r>
            <w:proofErr w:type="spellEnd"/>
            <w:r w:rsidRPr="00E82E5B">
              <w:rPr>
                <w:sz w:val="20"/>
                <w:szCs w:val="20"/>
              </w:rPr>
              <w:t xml:space="preserve"> de </w:t>
            </w:r>
            <w:proofErr w:type="spellStart"/>
            <w:r w:rsidRPr="00E82E5B">
              <w:rPr>
                <w:sz w:val="20"/>
                <w:szCs w:val="20"/>
              </w:rPr>
              <w:t>valabilitate</w:t>
            </w:r>
            <w:proofErr w:type="spellEnd"/>
            <w:r w:rsidRPr="00E82E5B">
              <w:rPr>
                <w:sz w:val="20"/>
                <w:szCs w:val="20"/>
              </w:rPr>
              <w:t xml:space="preserve"> al </w:t>
            </w:r>
            <w:proofErr w:type="spellStart"/>
            <w:r w:rsidRPr="00E82E5B">
              <w:rPr>
                <w:sz w:val="20"/>
                <w:szCs w:val="20"/>
              </w:rPr>
              <w:t>ofertei</w:t>
            </w:r>
            <w:proofErr w:type="spellEnd"/>
            <w:r w:rsidRPr="00E82E5B">
              <w:rPr>
                <w:sz w:val="20"/>
                <w:szCs w:val="20"/>
              </w:rPr>
              <w:t xml:space="preserve"> - </w:t>
            </w:r>
            <w:r w:rsidRPr="00E82E5B">
              <w:rPr>
                <w:b/>
                <w:sz w:val="20"/>
                <w:szCs w:val="20"/>
              </w:rPr>
              <w:t xml:space="preserve">90 </w:t>
            </w:r>
            <w:proofErr w:type="spellStart"/>
            <w:r w:rsidRPr="00E82E5B">
              <w:rPr>
                <w:b/>
                <w:sz w:val="20"/>
                <w:szCs w:val="20"/>
              </w:rPr>
              <w:t>zile</w:t>
            </w:r>
            <w:proofErr w:type="spellEnd"/>
            <w:r w:rsidRPr="00E82E5B">
              <w:rPr>
                <w:b/>
                <w:sz w:val="20"/>
                <w:szCs w:val="20"/>
              </w:rPr>
              <w:t xml:space="preserve"> din data </w:t>
            </w:r>
            <w:proofErr w:type="spellStart"/>
            <w:r w:rsidRPr="00E82E5B">
              <w:rPr>
                <w:b/>
                <w:sz w:val="20"/>
                <w:szCs w:val="20"/>
              </w:rPr>
              <w:t>limită</w:t>
            </w:r>
            <w:proofErr w:type="spellEnd"/>
            <w:r w:rsidRPr="00E82E5B">
              <w:rPr>
                <w:b/>
                <w:sz w:val="20"/>
                <w:szCs w:val="20"/>
              </w:rPr>
              <w:t xml:space="preserve"> de </w:t>
            </w:r>
            <w:proofErr w:type="spellStart"/>
            <w:r w:rsidRPr="00E82E5B">
              <w:rPr>
                <w:b/>
                <w:sz w:val="20"/>
                <w:szCs w:val="20"/>
              </w:rPr>
              <w:t>depunere</w:t>
            </w:r>
            <w:proofErr w:type="spellEnd"/>
            <w:r w:rsidRPr="00E82E5B">
              <w:rPr>
                <w:b/>
                <w:sz w:val="20"/>
                <w:szCs w:val="20"/>
              </w:rPr>
              <w:t xml:space="preserve"> </w:t>
            </w:r>
            <w:proofErr w:type="gramStart"/>
            <w:r w:rsidRPr="00E82E5B">
              <w:rPr>
                <w:b/>
                <w:sz w:val="20"/>
                <w:szCs w:val="20"/>
              </w:rPr>
              <w:t>a</w:t>
            </w:r>
            <w:proofErr w:type="gramEnd"/>
            <w:r w:rsidRPr="00E82E5B">
              <w:rPr>
                <w:b/>
                <w:sz w:val="20"/>
                <w:szCs w:val="20"/>
              </w:rPr>
              <w:t xml:space="preserve"> </w:t>
            </w:r>
            <w:proofErr w:type="spellStart"/>
            <w:r w:rsidRPr="00E82E5B">
              <w:rPr>
                <w:b/>
                <w:sz w:val="20"/>
                <w:szCs w:val="20"/>
              </w:rPr>
              <w:t>ofertelor</w:t>
            </w:r>
            <w:proofErr w:type="spellEnd"/>
            <w:r w:rsidRPr="00E82E5B">
              <w:rPr>
                <w:sz w:val="20"/>
                <w:szCs w:val="20"/>
              </w:rPr>
              <w:t>.</w:t>
            </w:r>
          </w:p>
          <w:p w14:paraId="605DCAF4" w14:textId="77777777" w:rsidR="00DA2E74" w:rsidRPr="00E82E5B" w:rsidRDefault="00DA2E74" w:rsidP="00003BBF">
            <w:pPr>
              <w:shd w:val="clear" w:color="auto" w:fill="FFFFFF" w:themeFill="background1"/>
              <w:tabs>
                <w:tab w:val="right" w:pos="284"/>
              </w:tabs>
              <w:jc w:val="both"/>
              <w:rPr>
                <w:bCs/>
                <w:i/>
                <w:iCs/>
                <w:sz w:val="20"/>
                <w:szCs w:val="20"/>
                <w:lang w:eastAsia="ru-RU"/>
              </w:rPr>
            </w:pPr>
            <w:r w:rsidRPr="00E82E5B">
              <w:rPr>
                <w:bCs/>
                <w:i/>
                <w:iCs/>
                <w:sz w:val="20"/>
                <w:szCs w:val="20"/>
                <w:lang w:eastAsia="ru-RU"/>
              </w:rPr>
              <w:t xml:space="preserve">sau </w:t>
            </w:r>
          </w:p>
          <w:p w14:paraId="093FDEEA" w14:textId="77777777" w:rsidR="00DA2E74" w:rsidRPr="00E82E5B" w:rsidRDefault="00DA2E74" w:rsidP="00DA2E74">
            <w:pPr>
              <w:pStyle w:val="Listparagraf"/>
              <w:numPr>
                <w:ilvl w:val="0"/>
                <w:numId w:val="23"/>
              </w:numPr>
              <w:shd w:val="clear" w:color="auto" w:fill="FFFFFF" w:themeFill="background1"/>
              <w:tabs>
                <w:tab w:val="clear" w:pos="1134"/>
                <w:tab w:val="right" w:pos="120"/>
                <w:tab w:val="left" w:pos="262"/>
              </w:tabs>
              <w:ind w:left="0" w:firstLine="0"/>
              <w:rPr>
                <w:b/>
                <w:sz w:val="20"/>
                <w:szCs w:val="20"/>
                <w:lang w:eastAsia="ru-RU"/>
              </w:rPr>
            </w:pPr>
            <w:proofErr w:type="spellStart"/>
            <w:r w:rsidRPr="00E82E5B">
              <w:rPr>
                <w:sz w:val="20"/>
                <w:szCs w:val="20"/>
                <w:lang w:eastAsia="ru-RU"/>
              </w:rPr>
              <w:t>Garanția</w:t>
            </w:r>
            <w:proofErr w:type="spellEnd"/>
            <w:r w:rsidRPr="00E82E5B">
              <w:rPr>
                <w:sz w:val="20"/>
                <w:szCs w:val="20"/>
                <w:lang w:eastAsia="ru-RU"/>
              </w:rPr>
              <w:t xml:space="preserve"> </w:t>
            </w:r>
            <w:proofErr w:type="spellStart"/>
            <w:r w:rsidRPr="00E82E5B">
              <w:rPr>
                <w:sz w:val="20"/>
                <w:szCs w:val="20"/>
                <w:lang w:eastAsia="ru-RU"/>
              </w:rPr>
              <w:t>pentru</w:t>
            </w:r>
            <w:proofErr w:type="spellEnd"/>
            <w:r w:rsidRPr="00E82E5B">
              <w:rPr>
                <w:sz w:val="20"/>
                <w:szCs w:val="20"/>
                <w:lang w:eastAsia="ru-RU"/>
              </w:rPr>
              <w:t xml:space="preserve"> </w:t>
            </w:r>
            <w:proofErr w:type="spellStart"/>
            <w:r w:rsidRPr="00E82E5B">
              <w:rPr>
                <w:sz w:val="20"/>
                <w:szCs w:val="20"/>
                <w:lang w:eastAsia="ru-RU"/>
              </w:rPr>
              <w:t>ofertă</w:t>
            </w:r>
            <w:proofErr w:type="spellEnd"/>
            <w:r w:rsidRPr="00E82E5B">
              <w:rPr>
                <w:sz w:val="20"/>
                <w:szCs w:val="20"/>
                <w:lang w:eastAsia="ru-RU"/>
              </w:rPr>
              <w:t xml:space="preserve"> </w:t>
            </w:r>
            <w:proofErr w:type="spellStart"/>
            <w:r w:rsidRPr="00E82E5B">
              <w:rPr>
                <w:sz w:val="20"/>
                <w:szCs w:val="20"/>
                <w:lang w:eastAsia="ru-RU"/>
              </w:rPr>
              <w:t>prin</w:t>
            </w:r>
            <w:proofErr w:type="spellEnd"/>
            <w:r w:rsidRPr="00E82E5B">
              <w:rPr>
                <w:sz w:val="20"/>
                <w:szCs w:val="20"/>
                <w:lang w:eastAsia="ru-RU"/>
              </w:rPr>
              <w:t xml:space="preserve"> transfer la </w:t>
            </w:r>
            <w:proofErr w:type="spellStart"/>
            <w:r w:rsidRPr="00E82E5B">
              <w:rPr>
                <w:sz w:val="20"/>
                <w:szCs w:val="20"/>
                <w:lang w:eastAsia="ru-RU"/>
              </w:rPr>
              <w:t>contul</w:t>
            </w:r>
            <w:proofErr w:type="spellEnd"/>
            <w:r w:rsidRPr="00E82E5B">
              <w:rPr>
                <w:sz w:val="20"/>
                <w:szCs w:val="20"/>
                <w:lang w:eastAsia="ru-RU"/>
              </w:rPr>
              <w:t xml:space="preserve"> </w:t>
            </w:r>
            <w:proofErr w:type="spellStart"/>
            <w:r w:rsidRPr="00E82E5B">
              <w:rPr>
                <w:sz w:val="20"/>
                <w:szCs w:val="20"/>
                <w:lang w:eastAsia="ru-RU"/>
              </w:rPr>
              <w:t>autorității</w:t>
            </w:r>
            <w:proofErr w:type="spellEnd"/>
            <w:r w:rsidRPr="00E82E5B">
              <w:rPr>
                <w:sz w:val="20"/>
                <w:szCs w:val="20"/>
                <w:lang w:eastAsia="ru-RU"/>
              </w:rPr>
              <w:t xml:space="preserve"> </w:t>
            </w:r>
            <w:proofErr w:type="spellStart"/>
            <w:r w:rsidRPr="00E82E5B">
              <w:rPr>
                <w:sz w:val="20"/>
                <w:szCs w:val="20"/>
                <w:lang w:eastAsia="ru-RU"/>
              </w:rPr>
              <w:t>contractante</w:t>
            </w:r>
            <w:proofErr w:type="spellEnd"/>
            <w:r w:rsidRPr="00E82E5B">
              <w:rPr>
                <w:sz w:val="20"/>
                <w:szCs w:val="20"/>
                <w:lang w:eastAsia="ru-RU"/>
              </w:rPr>
              <w:t xml:space="preserve"> (</w:t>
            </w:r>
            <w:proofErr w:type="spellStart"/>
            <w:r w:rsidRPr="00E82E5B">
              <w:rPr>
                <w:sz w:val="20"/>
                <w:szCs w:val="20"/>
                <w:lang w:eastAsia="ru-RU"/>
              </w:rPr>
              <w:t>ordin</w:t>
            </w:r>
            <w:proofErr w:type="spellEnd"/>
            <w:r w:rsidRPr="00E82E5B">
              <w:rPr>
                <w:sz w:val="20"/>
                <w:szCs w:val="20"/>
                <w:lang w:eastAsia="ru-RU"/>
              </w:rPr>
              <w:t xml:space="preserve"> de </w:t>
            </w:r>
            <w:proofErr w:type="spellStart"/>
            <w:r w:rsidRPr="00E82E5B">
              <w:rPr>
                <w:sz w:val="20"/>
                <w:szCs w:val="20"/>
                <w:lang w:eastAsia="ru-RU"/>
              </w:rPr>
              <w:t>plată</w:t>
            </w:r>
            <w:proofErr w:type="spellEnd"/>
            <w:r w:rsidRPr="00E82E5B">
              <w:rPr>
                <w:sz w:val="20"/>
                <w:szCs w:val="20"/>
                <w:lang w:eastAsia="ru-RU"/>
              </w:rPr>
              <w:t xml:space="preserve">) conform </w:t>
            </w:r>
            <w:proofErr w:type="spellStart"/>
            <w:r w:rsidRPr="00E82E5B">
              <w:rPr>
                <w:sz w:val="20"/>
                <w:szCs w:val="20"/>
                <w:lang w:eastAsia="ru-RU"/>
              </w:rPr>
              <w:t>următoarelor</w:t>
            </w:r>
            <w:proofErr w:type="spellEnd"/>
            <w:r w:rsidRPr="00E82E5B">
              <w:rPr>
                <w:sz w:val="20"/>
                <w:szCs w:val="20"/>
                <w:lang w:eastAsia="ru-RU"/>
              </w:rPr>
              <w:t xml:space="preserve"> date</w:t>
            </w:r>
            <w:r w:rsidRPr="00E82E5B">
              <w:rPr>
                <w:b/>
                <w:sz w:val="20"/>
                <w:szCs w:val="20"/>
                <w:lang w:eastAsia="ru-RU"/>
              </w:rPr>
              <w:t>:</w:t>
            </w:r>
          </w:p>
          <w:p w14:paraId="72577C8A" w14:textId="77777777" w:rsidR="00DA2E74" w:rsidRPr="00E82E5B" w:rsidRDefault="00DA2E74" w:rsidP="00003BBF">
            <w:pPr>
              <w:shd w:val="clear" w:color="auto" w:fill="FFFFFF" w:themeFill="background1"/>
              <w:tabs>
                <w:tab w:val="right" w:pos="318"/>
              </w:tabs>
              <w:jc w:val="both"/>
              <w:rPr>
                <w:sz w:val="20"/>
                <w:szCs w:val="20"/>
                <w:lang w:eastAsia="ru-RU"/>
              </w:rPr>
            </w:pPr>
            <w:r w:rsidRPr="00E82E5B">
              <w:rPr>
                <w:sz w:val="20"/>
                <w:szCs w:val="20"/>
                <w:lang w:eastAsia="ru-RU"/>
              </w:rPr>
              <w:t>Beneficiarul plății: Inspectoratul General al Poliției de Frontieră al MAI</w:t>
            </w:r>
          </w:p>
          <w:p w14:paraId="2151A98E" w14:textId="77777777" w:rsidR="00DA2E74" w:rsidRPr="00E82E5B" w:rsidRDefault="00DA2E74" w:rsidP="00003BBF">
            <w:pPr>
              <w:shd w:val="clear" w:color="auto" w:fill="FFFFFF" w:themeFill="background1"/>
              <w:tabs>
                <w:tab w:val="right" w:pos="318"/>
              </w:tabs>
              <w:jc w:val="both"/>
              <w:rPr>
                <w:sz w:val="20"/>
                <w:szCs w:val="20"/>
                <w:lang w:eastAsia="ru-RU"/>
              </w:rPr>
            </w:pPr>
            <w:r w:rsidRPr="00E82E5B">
              <w:rPr>
                <w:sz w:val="20"/>
                <w:szCs w:val="20"/>
                <w:lang w:eastAsia="ru-RU"/>
              </w:rPr>
              <w:t>Denumirea băncii: Ministerul Finanțelor – Trezoreria de Stat</w:t>
            </w:r>
          </w:p>
          <w:p w14:paraId="54E263F5" w14:textId="77777777" w:rsidR="00DA2E74" w:rsidRPr="00E82E5B" w:rsidRDefault="00DA2E74" w:rsidP="00003BBF">
            <w:pPr>
              <w:shd w:val="clear" w:color="auto" w:fill="FFFFFF" w:themeFill="background1"/>
              <w:tabs>
                <w:tab w:val="right" w:pos="318"/>
              </w:tabs>
              <w:jc w:val="both"/>
              <w:rPr>
                <w:sz w:val="20"/>
                <w:szCs w:val="20"/>
                <w:lang w:eastAsia="ru-RU"/>
              </w:rPr>
            </w:pPr>
            <w:r w:rsidRPr="00E82E5B">
              <w:rPr>
                <w:sz w:val="20"/>
                <w:szCs w:val="20"/>
                <w:lang w:eastAsia="ru-RU"/>
              </w:rPr>
              <w:t>Cod fiscal: 1006601000196</w:t>
            </w:r>
          </w:p>
          <w:p w14:paraId="0C2190C3" w14:textId="77777777" w:rsidR="00DA2E74" w:rsidRPr="00E82E5B" w:rsidRDefault="00DA2E74" w:rsidP="00003BBF">
            <w:pPr>
              <w:shd w:val="clear" w:color="auto" w:fill="FFFFFF" w:themeFill="background1"/>
              <w:tabs>
                <w:tab w:val="right" w:pos="318"/>
              </w:tabs>
              <w:jc w:val="both"/>
              <w:rPr>
                <w:sz w:val="20"/>
                <w:szCs w:val="20"/>
                <w:lang w:eastAsia="ru-RU"/>
              </w:rPr>
            </w:pPr>
            <w:r w:rsidRPr="00E82E5B">
              <w:rPr>
                <w:sz w:val="20"/>
                <w:szCs w:val="20"/>
                <w:lang w:eastAsia="ru-RU"/>
              </w:rPr>
              <w:t>Cod bancar: TREZMD2X</w:t>
            </w:r>
          </w:p>
          <w:p w14:paraId="7EBB4BBF" w14:textId="77777777" w:rsidR="00DA2E74" w:rsidRPr="00E82E5B" w:rsidRDefault="00DA2E74" w:rsidP="00003BBF">
            <w:pPr>
              <w:shd w:val="clear" w:color="auto" w:fill="FFFFFF" w:themeFill="background1"/>
              <w:tabs>
                <w:tab w:val="right" w:pos="318"/>
              </w:tabs>
              <w:ind w:left="360" w:hanging="360"/>
              <w:jc w:val="both"/>
              <w:rPr>
                <w:sz w:val="20"/>
                <w:szCs w:val="20"/>
                <w:lang w:eastAsia="ru-RU"/>
              </w:rPr>
            </w:pPr>
            <w:r w:rsidRPr="00E82E5B">
              <w:rPr>
                <w:sz w:val="20"/>
                <w:szCs w:val="20"/>
                <w:lang w:eastAsia="ru-RU"/>
              </w:rPr>
              <w:t xml:space="preserve">Cod IBAN: </w:t>
            </w:r>
            <w:r w:rsidRPr="00E82E5B">
              <w:rPr>
                <w:sz w:val="20"/>
                <w:szCs w:val="20"/>
                <w:u w:val="single"/>
                <w:lang w:eastAsia="ru-RU"/>
              </w:rPr>
              <w:t>MD78TRPCAA518410A00472AA</w:t>
            </w:r>
          </w:p>
          <w:p w14:paraId="7255E674" w14:textId="77777777" w:rsidR="00DA2E74" w:rsidRPr="00735147" w:rsidRDefault="00DA2E74" w:rsidP="00003BBF">
            <w:pPr>
              <w:shd w:val="clear" w:color="auto" w:fill="FFFFFF" w:themeFill="background1"/>
              <w:tabs>
                <w:tab w:val="left" w:pos="612"/>
              </w:tabs>
              <w:jc w:val="both"/>
              <w:rPr>
                <w:b/>
                <w:sz w:val="20"/>
                <w:szCs w:val="20"/>
                <w:lang w:eastAsia="ru-RU"/>
              </w:rPr>
            </w:pPr>
            <w:r w:rsidRPr="00E82E5B">
              <w:rPr>
                <w:sz w:val="20"/>
                <w:szCs w:val="20"/>
                <w:lang w:eastAsia="ru-RU"/>
              </w:rPr>
              <w:t>cu nota: „Garanția pentru ofertă”.</w:t>
            </w:r>
          </w:p>
          <w:p w14:paraId="6476EAF2" w14:textId="77777777" w:rsidR="00DA2E74" w:rsidRPr="00735147" w:rsidRDefault="00DA2E74" w:rsidP="00003BBF">
            <w:pPr>
              <w:shd w:val="clear" w:color="auto" w:fill="FFFFFF" w:themeFill="background1"/>
              <w:tabs>
                <w:tab w:val="left" w:pos="612"/>
              </w:tabs>
              <w:jc w:val="both"/>
              <w:rPr>
                <w:iCs/>
                <w:noProof w:val="0"/>
                <w:sz w:val="20"/>
                <w:szCs w:val="20"/>
                <w:lang w:val="ro-MD" w:eastAsia="ru-RU"/>
              </w:rPr>
            </w:pPr>
            <w:r w:rsidRPr="00735147">
              <w:rPr>
                <w:iCs/>
                <w:noProof w:val="0"/>
                <w:sz w:val="20"/>
                <w:szCs w:val="20"/>
                <w:u w:val="single"/>
                <w:lang w:val="ro-MD" w:eastAsia="ru-RU"/>
              </w:rPr>
              <w:t>În cazul depunerii unei oferte comune (asociere)</w:t>
            </w:r>
            <w:r w:rsidRPr="00735147">
              <w:rPr>
                <w:iCs/>
                <w:noProof w:val="0"/>
                <w:sz w:val="20"/>
                <w:szCs w:val="20"/>
                <w:lang w:val="ro-MD" w:eastAsia="ru-RU"/>
              </w:rPr>
              <w:t>, garanția pentru ofertă se constituie de către liderul asocierii (antreprenorul general), în conformitate cu pct. 57 din Documentația standard menționată.</w:t>
            </w:r>
          </w:p>
        </w:tc>
        <w:tc>
          <w:tcPr>
            <w:tcW w:w="1559" w:type="dxa"/>
            <w:shd w:val="clear" w:color="auto" w:fill="auto"/>
            <w:vAlign w:val="center"/>
          </w:tcPr>
          <w:p w14:paraId="41203B07"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602CF8D3" w14:textId="77777777" w:rsidTr="00003BBF">
        <w:trPr>
          <w:jc w:val="center"/>
        </w:trPr>
        <w:tc>
          <w:tcPr>
            <w:tcW w:w="567" w:type="dxa"/>
            <w:shd w:val="clear" w:color="auto" w:fill="auto"/>
            <w:vAlign w:val="center"/>
          </w:tcPr>
          <w:p w14:paraId="719C889C"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4.</w:t>
            </w:r>
          </w:p>
        </w:tc>
        <w:tc>
          <w:tcPr>
            <w:tcW w:w="3315" w:type="dxa"/>
            <w:shd w:val="clear" w:color="auto" w:fill="auto"/>
            <w:vAlign w:val="center"/>
          </w:tcPr>
          <w:p w14:paraId="1D31AC2E"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Oferta</w:t>
            </w:r>
          </w:p>
        </w:tc>
        <w:tc>
          <w:tcPr>
            <w:tcW w:w="5049" w:type="dxa"/>
            <w:shd w:val="clear" w:color="auto" w:fill="auto"/>
          </w:tcPr>
          <w:p w14:paraId="15A71C95" w14:textId="77777777" w:rsidR="00DA2E74" w:rsidRPr="000741DE" w:rsidRDefault="00DA2E74" w:rsidP="00003BBF">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Î</w:t>
            </w:r>
            <w:r w:rsidRPr="000741DE">
              <w:rPr>
                <w:iCs/>
                <w:noProof w:val="0"/>
                <w:sz w:val="20"/>
                <w:szCs w:val="20"/>
                <w:lang w:val="ro-MD" w:eastAsia="ru-RU"/>
              </w:rPr>
              <w:t>ntocmită și semnată în format electronic în</w:t>
            </w:r>
            <w:r>
              <w:rPr>
                <w:iCs/>
                <w:noProof w:val="0"/>
                <w:sz w:val="20"/>
                <w:szCs w:val="20"/>
                <w:lang w:val="ro-MD" w:eastAsia="ru-RU"/>
              </w:rPr>
              <w:t xml:space="preserve"> </w:t>
            </w:r>
            <w:r w:rsidRPr="000741DE">
              <w:rPr>
                <w:iCs/>
                <w:noProof w:val="0"/>
                <w:sz w:val="20"/>
                <w:szCs w:val="20"/>
                <w:lang w:val="ro-MD" w:eastAsia="ru-RU"/>
              </w:rPr>
              <w:t>modul stabilit de secțiunea a 3-a și a 4-a din Documentația standard</w:t>
            </w:r>
            <w:r>
              <w:t xml:space="preserve"> </w:t>
            </w:r>
            <w:r w:rsidRPr="000741DE">
              <w:rPr>
                <w:iCs/>
                <w:noProof w:val="0"/>
                <w:sz w:val="20"/>
                <w:szCs w:val="20"/>
                <w:lang w:val="ro-MD" w:eastAsia="ru-RU"/>
              </w:rPr>
              <w:t>pentru realizarea achizițiilor publice de lucrări.</w:t>
            </w:r>
          </w:p>
          <w:p w14:paraId="470038A0" w14:textId="77777777" w:rsidR="00DA2E74" w:rsidRPr="000741DE" w:rsidRDefault="00DA2E74" w:rsidP="00003BBF">
            <w:pPr>
              <w:shd w:val="clear" w:color="auto" w:fill="FFFFFF" w:themeFill="background1"/>
              <w:tabs>
                <w:tab w:val="left" w:pos="612"/>
              </w:tabs>
              <w:rPr>
                <w:iCs/>
                <w:noProof w:val="0"/>
                <w:sz w:val="20"/>
                <w:szCs w:val="20"/>
                <w:lang w:val="ro-MD" w:eastAsia="ru-RU"/>
              </w:rPr>
            </w:pPr>
            <w:r w:rsidRPr="000741DE">
              <w:rPr>
                <w:iCs/>
                <w:noProof w:val="0"/>
                <w:sz w:val="20"/>
                <w:szCs w:val="20"/>
                <w:lang w:val="ro-MD" w:eastAsia="ru-RU"/>
              </w:rPr>
              <w:t>Oferta elaborată de ofertant trebuie să</w:t>
            </w:r>
            <w:r>
              <w:rPr>
                <w:iCs/>
                <w:noProof w:val="0"/>
                <w:sz w:val="20"/>
                <w:szCs w:val="20"/>
                <w:lang w:val="ro-MD" w:eastAsia="ru-RU"/>
              </w:rPr>
              <w:t xml:space="preserve"> </w:t>
            </w:r>
            <w:r w:rsidRPr="000741DE">
              <w:rPr>
                <w:iCs/>
                <w:noProof w:val="0"/>
                <w:sz w:val="20"/>
                <w:szCs w:val="20"/>
                <w:lang w:val="ro-MD" w:eastAsia="ru-RU"/>
              </w:rPr>
              <w:t>cuprindă:</w:t>
            </w:r>
          </w:p>
          <w:p w14:paraId="6E892A50" w14:textId="77777777" w:rsidR="00DA2E74" w:rsidRPr="00EA19DB" w:rsidRDefault="00DA2E74" w:rsidP="00003BBF">
            <w:pPr>
              <w:shd w:val="clear" w:color="auto" w:fill="FFFFFF" w:themeFill="background1"/>
              <w:tabs>
                <w:tab w:val="left" w:pos="612"/>
              </w:tabs>
              <w:jc w:val="both"/>
              <w:rPr>
                <w:b/>
                <w:iCs/>
                <w:noProof w:val="0"/>
                <w:sz w:val="20"/>
                <w:szCs w:val="20"/>
                <w:u w:val="single"/>
                <w:lang w:val="ro-MD" w:eastAsia="ru-RU"/>
              </w:rPr>
            </w:pPr>
            <w:r w:rsidRPr="00EA19DB">
              <w:rPr>
                <w:b/>
                <w:iCs/>
                <w:noProof w:val="0"/>
                <w:sz w:val="20"/>
                <w:szCs w:val="20"/>
                <w:u w:val="single"/>
                <w:lang w:val="ro-MD" w:eastAsia="ru-RU"/>
              </w:rPr>
              <w:t>1) Propunerea tehnică - care va conține:</w:t>
            </w:r>
          </w:p>
          <w:p w14:paraId="1F293740" w14:textId="77777777" w:rsidR="00DA2E74" w:rsidRPr="007A7985" w:rsidRDefault="00DA2E74" w:rsidP="00003BBF">
            <w:pPr>
              <w:shd w:val="clear" w:color="auto" w:fill="FFFFFF" w:themeFill="background1"/>
              <w:tabs>
                <w:tab w:val="left" w:pos="612"/>
              </w:tabs>
              <w:jc w:val="both"/>
              <w:rPr>
                <w:noProof w:val="0"/>
                <w:sz w:val="20"/>
                <w:szCs w:val="20"/>
                <w:lang w:val="ro-MD" w:eastAsia="ru-RU"/>
              </w:rPr>
            </w:pPr>
            <w:r w:rsidRPr="007A7985">
              <w:rPr>
                <w:noProof w:val="0"/>
                <w:sz w:val="20"/>
                <w:szCs w:val="20"/>
                <w:lang w:val="ro-MD" w:eastAsia="ru-RU"/>
              </w:rPr>
              <w:t xml:space="preserve">a) </w:t>
            </w:r>
            <w:r w:rsidRPr="007A7985">
              <w:rPr>
                <w:b/>
                <w:noProof w:val="0"/>
                <w:sz w:val="20"/>
                <w:szCs w:val="20"/>
                <w:lang w:val="ro-MD" w:eastAsia="ru-RU"/>
              </w:rPr>
              <w:t xml:space="preserve">Documentația de deviz - formularele 3, 5 și 7 </w:t>
            </w:r>
            <w:r w:rsidRPr="00283B1C">
              <w:rPr>
                <w:noProof w:val="0"/>
                <w:sz w:val="20"/>
                <w:szCs w:val="20"/>
                <w:lang w:val="ro-MD" w:eastAsia="ru-RU"/>
              </w:rPr>
              <w:t>în formă desfășurată, elaborate conform CPL.01.01-2012 sau metode echivalente aprobate, inclusiv lista cantităților de lucrări (Formular nr. 1), corelate cu caietul de sarcini și oferta financiară.</w:t>
            </w:r>
          </w:p>
          <w:p w14:paraId="0B395337" w14:textId="77777777" w:rsidR="00DA2E74" w:rsidRDefault="00DA2E74" w:rsidP="00003BBF">
            <w:pPr>
              <w:shd w:val="clear" w:color="auto" w:fill="FFFFFF" w:themeFill="background1"/>
              <w:tabs>
                <w:tab w:val="left" w:pos="612"/>
              </w:tabs>
              <w:jc w:val="both"/>
              <w:rPr>
                <w:noProof w:val="0"/>
                <w:sz w:val="20"/>
                <w:szCs w:val="20"/>
                <w:lang w:val="ro-MD" w:eastAsia="ru-RU"/>
              </w:rPr>
            </w:pPr>
            <w:r w:rsidRPr="00283B1C">
              <w:rPr>
                <w:noProof w:val="0"/>
                <w:sz w:val="20"/>
                <w:szCs w:val="20"/>
                <w:lang w:val="ro-MD" w:eastAsia="ru-RU"/>
              </w:rPr>
              <w:t>Prețurile indicate în documentația de deviz</w:t>
            </w:r>
            <w:r>
              <w:rPr>
                <w:noProof w:val="0"/>
                <w:sz w:val="20"/>
                <w:szCs w:val="20"/>
                <w:lang w:val="ro-MD" w:eastAsia="ru-RU"/>
              </w:rPr>
              <w:t xml:space="preserve"> </w:t>
            </w:r>
            <w:r w:rsidRPr="00283B1C">
              <w:rPr>
                <w:noProof w:val="0"/>
                <w:sz w:val="20"/>
                <w:szCs w:val="20"/>
                <w:lang w:val="ro-MD" w:eastAsia="ru-RU"/>
              </w:rPr>
              <w:t xml:space="preserve">(Formularele </w:t>
            </w:r>
            <w:r>
              <w:rPr>
                <w:noProof w:val="0"/>
                <w:sz w:val="20"/>
                <w:szCs w:val="20"/>
                <w:lang w:val="ro-MD" w:eastAsia="ru-RU"/>
              </w:rPr>
              <w:t xml:space="preserve">              </w:t>
            </w:r>
            <w:r w:rsidRPr="00283B1C">
              <w:rPr>
                <w:noProof w:val="0"/>
                <w:sz w:val="20"/>
                <w:szCs w:val="20"/>
                <w:lang w:val="ro-MD" w:eastAsia="ru-RU"/>
              </w:rPr>
              <w:t>nr. 3, 5 și 7) se vor exprima în lei moldovenești (MDL), cu două cifre după virgulă, în conformitate cu pct. 63 din Documentația standard pentru realizarea achizițiilor publice de lucrări.</w:t>
            </w:r>
          </w:p>
          <w:p w14:paraId="313A2AF7" w14:textId="77777777" w:rsidR="00DA2E74" w:rsidRDefault="00DA2E74" w:rsidP="00003BBF">
            <w:pPr>
              <w:shd w:val="clear" w:color="auto" w:fill="FFFFFF" w:themeFill="background1"/>
              <w:tabs>
                <w:tab w:val="left" w:pos="372"/>
              </w:tabs>
              <w:jc w:val="both"/>
              <w:rPr>
                <w:noProof w:val="0"/>
                <w:sz w:val="20"/>
                <w:szCs w:val="20"/>
                <w:lang w:val="ro-MD" w:eastAsia="ru-RU"/>
              </w:rPr>
            </w:pPr>
            <w:r w:rsidRPr="007A7985">
              <w:rPr>
                <w:noProof w:val="0"/>
                <w:sz w:val="20"/>
                <w:szCs w:val="20"/>
                <w:lang w:val="ro-MD" w:eastAsia="ru-RU"/>
              </w:rPr>
              <w:t>b)</w:t>
            </w:r>
            <w:r>
              <w:rPr>
                <w:noProof w:val="0"/>
                <w:sz w:val="20"/>
                <w:szCs w:val="20"/>
                <w:lang w:val="ro-MD" w:eastAsia="ru-RU"/>
              </w:rPr>
              <w:t xml:space="preserve"> </w:t>
            </w:r>
            <w:r w:rsidRPr="007A7985">
              <w:rPr>
                <w:b/>
                <w:noProof w:val="0"/>
                <w:sz w:val="20"/>
                <w:szCs w:val="20"/>
                <w:lang w:val="ro-MD" w:eastAsia="ru-RU"/>
              </w:rPr>
              <w:t xml:space="preserve">graficul de executare a lucrării </w:t>
            </w:r>
            <w:r w:rsidRPr="007A7985">
              <w:rPr>
                <w:noProof w:val="0"/>
                <w:sz w:val="20"/>
                <w:szCs w:val="20"/>
                <w:lang w:val="ro-MD" w:eastAsia="ru-RU"/>
              </w:rPr>
              <w:t xml:space="preserve">completat în </w:t>
            </w:r>
            <w:proofErr w:type="spellStart"/>
            <w:r w:rsidRPr="007A7985">
              <w:rPr>
                <w:noProof w:val="0"/>
                <w:sz w:val="20"/>
                <w:szCs w:val="20"/>
                <w:lang w:val="ro-MD" w:eastAsia="ru-RU"/>
              </w:rPr>
              <w:t>соnfоrmitate</w:t>
            </w:r>
            <w:proofErr w:type="spellEnd"/>
            <w:r w:rsidRPr="007A7985">
              <w:rPr>
                <w:noProof w:val="0"/>
                <w:sz w:val="20"/>
                <w:szCs w:val="20"/>
                <w:lang w:val="ro-MD" w:eastAsia="ru-RU"/>
              </w:rPr>
              <w:t xml:space="preserve"> cu </w:t>
            </w:r>
            <w:proofErr w:type="spellStart"/>
            <w:r w:rsidRPr="00B608AA">
              <w:rPr>
                <w:b/>
                <w:noProof w:val="0"/>
                <w:sz w:val="20"/>
                <w:szCs w:val="20"/>
                <w:lang w:val="ro-MD" w:eastAsia="ru-RU"/>
              </w:rPr>
              <w:t>Аnехa</w:t>
            </w:r>
            <w:proofErr w:type="spellEnd"/>
            <w:r w:rsidRPr="00B608AA">
              <w:rPr>
                <w:b/>
                <w:noProof w:val="0"/>
                <w:sz w:val="20"/>
                <w:szCs w:val="20"/>
                <w:lang w:val="ro-MD" w:eastAsia="ru-RU"/>
              </w:rPr>
              <w:t xml:space="preserve"> nr. 10</w:t>
            </w:r>
            <w:r w:rsidRPr="007A7985">
              <w:rPr>
                <w:noProof w:val="0"/>
                <w:sz w:val="20"/>
                <w:szCs w:val="20"/>
                <w:lang w:val="ro-MD" w:eastAsia="ru-RU"/>
              </w:rPr>
              <w:t xml:space="preserve"> din Documentația standard pentru realizarea achizițiilor publice de lucrări, întocmit pentru </w:t>
            </w:r>
            <w:r w:rsidRPr="00C54F74">
              <w:rPr>
                <w:b/>
                <w:noProof w:val="0"/>
                <w:sz w:val="20"/>
                <w:szCs w:val="20"/>
                <w:lang w:val="ro-MD" w:eastAsia="ru-RU"/>
              </w:rPr>
              <w:t>un termen maxim</w:t>
            </w:r>
            <w:r>
              <w:rPr>
                <w:b/>
                <w:noProof w:val="0"/>
                <w:sz w:val="20"/>
                <w:szCs w:val="20"/>
                <w:lang w:val="ro-MD" w:eastAsia="ru-RU"/>
              </w:rPr>
              <w:t>um</w:t>
            </w:r>
            <w:r w:rsidRPr="00C54F74">
              <w:rPr>
                <w:b/>
                <w:noProof w:val="0"/>
                <w:sz w:val="20"/>
                <w:szCs w:val="20"/>
                <w:lang w:val="ro-MD" w:eastAsia="ru-RU"/>
              </w:rPr>
              <w:t xml:space="preserve"> de executare de 18</w:t>
            </w:r>
            <w:r>
              <w:rPr>
                <w:b/>
                <w:noProof w:val="0"/>
                <w:sz w:val="20"/>
                <w:szCs w:val="20"/>
                <w:lang w:val="ro-MD" w:eastAsia="ru-RU"/>
              </w:rPr>
              <w:t>0</w:t>
            </w:r>
            <w:r w:rsidRPr="00C54F74">
              <w:rPr>
                <w:b/>
                <w:noProof w:val="0"/>
                <w:sz w:val="20"/>
                <w:szCs w:val="20"/>
                <w:lang w:val="ro-MD" w:eastAsia="ru-RU"/>
              </w:rPr>
              <w:t xml:space="preserve"> zile</w:t>
            </w:r>
            <w:r>
              <w:rPr>
                <w:b/>
                <w:noProof w:val="0"/>
                <w:sz w:val="20"/>
                <w:szCs w:val="20"/>
                <w:lang w:val="ro-MD" w:eastAsia="ru-RU"/>
              </w:rPr>
              <w:t xml:space="preserve"> calendaristice</w:t>
            </w:r>
            <w:r w:rsidRPr="007A7985">
              <w:rPr>
                <w:noProof w:val="0"/>
                <w:sz w:val="20"/>
                <w:szCs w:val="20"/>
                <w:lang w:val="ro-MD" w:eastAsia="ru-RU"/>
              </w:rPr>
              <w:t>;</w:t>
            </w:r>
          </w:p>
          <w:p w14:paraId="1F8F123C" w14:textId="77777777" w:rsidR="00DA2E74" w:rsidRPr="00EA19DB" w:rsidRDefault="00DA2E74" w:rsidP="00003BBF">
            <w:pPr>
              <w:shd w:val="clear" w:color="auto" w:fill="FFFFFF" w:themeFill="background1"/>
              <w:tabs>
                <w:tab w:val="left" w:pos="612"/>
              </w:tabs>
              <w:jc w:val="both"/>
              <w:rPr>
                <w:b/>
                <w:iCs/>
                <w:noProof w:val="0"/>
                <w:sz w:val="20"/>
                <w:szCs w:val="20"/>
                <w:u w:val="single"/>
                <w:lang w:val="ro-MD" w:eastAsia="ru-RU"/>
              </w:rPr>
            </w:pPr>
            <w:r w:rsidRPr="00EA19DB">
              <w:rPr>
                <w:b/>
                <w:iCs/>
                <w:noProof w:val="0"/>
                <w:sz w:val="20"/>
                <w:szCs w:val="20"/>
                <w:u w:val="single"/>
                <w:lang w:val="ro-MD" w:eastAsia="ru-RU"/>
              </w:rPr>
              <w:t>2) Propunerea financiară;</w:t>
            </w:r>
          </w:p>
          <w:p w14:paraId="4EBB4CBB" w14:textId="77777777" w:rsidR="00DA2E74" w:rsidRDefault="00DA2E74" w:rsidP="00003BBF">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 xml:space="preserve">Informație cu privire la </w:t>
            </w:r>
            <w:r w:rsidRPr="00C54F74">
              <w:rPr>
                <w:iCs/>
                <w:noProof w:val="0"/>
                <w:sz w:val="20"/>
                <w:szCs w:val="20"/>
                <w:lang w:val="ro-MD" w:eastAsia="ru-RU"/>
              </w:rPr>
              <w:t xml:space="preserve">privire la </w:t>
            </w:r>
            <w:proofErr w:type="spellStart"/>
            <w:r w:rsidRPr="00C54F74">
              <w:rPr>
                <w:iCs/>
                <w:noProof w:val="0"/>
                <w:sz w:val="20"/>
                <w:szCs w:val="20"/>
                <w:lang w:val="ro-MD" w:eastAsia="ru-RU"/>
              </w:rPr>
              <w:t>preţuri</w:t>
            </w:r>
            <w:proofErr w:type="spellEnd"/>
            <w:r w:rsidRPr="00C54F74">
              <w:rPr>
                <w:iCs/>
                <w:noProof w:val="0"/>
                <w:sz w:val="20"/>
                <w:szCs w:val="20"/>
                <w:lang w:val="ro-MD" w:eastAsia="ru-RU"/>
              </w:rPr>
              <w:t>, tarife,</w:t>
            </w:r>
            <w:r>
              <w:rPr>
                <w:iCs/>
                <w:noProof w:val="0"/>
                <w:sz w:val="20"/>
                <w:szCs w:val="20"/>
                <w:lang w:val="ro-MD" w:eastAsia="ru-RU"/>
              </w:rPr>
              <w:t xml:space="preserve"> </w:t>
            </w:r>
            <w:r w:rsidRPr="00C54F74">
              <w:rPr>
                <w:iCs/>
                <w:noProof w:val="0"/>
                <w:sz w:val="20"/>
                <w:szCs w:val="20"/>
                <w:lang w:val="ro-MD" w:eastAsia="ru-RU"/>
              </w:rPr>
              <w:t xml:space="preserve">precum </w:t>
            </w:r>
            <w:proofErr w:type="spellStart"/>
            <w:r w:rsidRPr="00C54F74">
              <w:rPr>
                <w:iCs/>
                <w:noProof w:val="0"/>
                <w:sz w:val="20"/>
                <w:szCs w:val="20"/>
                <w:lang w:val="ro-MD" w:eastAsia="ru-RU"/>
              </w:rPr>
              <w:t>şi</w:t>
            </w:r>
            <w:proofErr w:type="spellEnd"/>
            <w:r w:rsidRPr="00C54F74">
              <w:rPr>
                <w:iCs/>
                <w:noProof w:val="0"/>
                <w:sz w:val="20"/>
                <w:szCs w:val="20"/>
                <w:lang w:val="ro-MD" w:eastAsia="ru-RU"/>
              </w:rPr>
              <w:t xml:space="preserve"> la alte condiții financiare </w:t>
            </w:r>
            <w:proofErr w:type="spellStart"/>
            <w:r w:rsidRPr="00C54F74">
              <w:rPr>
                <w:iCs/>
                <w:noProof w:val="0"/>
                <w:sz w:val="20"/>
                <w:szCs w:val="20"/>
                <w:lang w:val="ro-MD" w:eastAsia="ru-RU"/>
              </w:rPr>
              <w:t>şi</w:t>
            </w:r>
            <w:proofErr w:type="spellEnd"/>
            <w:r>
              <w:rPr>
                <w:iCs/>
                <w:noProof w:val="0"/>
                <w:sz w:val="20"/>
                <w:szCs w:val="20"/>
                <w:lang w:val="ro-MD" w:eastAsia="ru-RU"/>
              </w:rPr>
              <w:t xml:space="preserve"> </w:t>
            </w:r>
            <w:r w:rsidRPr="00C54F74">
              <w:rPr>
                <w:iCs/>
                <w:noProof w:val="0"/>
                <w:sz w:val="20"/>
                <w:szCs w:val="20"/>
                <w:lang w:val="ro-MD" w:eastAsia="ru-RU"/>
              </w:rPr>
              <w:t>comerciale legate de obiectul contractului de</w:t>
            </w:r>
            <w:r>
              <w:rPr>
                <w:iCs/>
                <w:noProof w:val="0"/>
                <w:sz w:val="20"/>
                <w:szCs w:val="20"/>
                <w:lang w:val="ro-MD" w:eastAsia="ru-RU"/>
              </w:rPr>
              <w:t xml:space="preserve"> </w:t>
            </w:r>
            <w:r w:rsidRPr="00C54F74">
              <w:rPr>
                <w:iCs/>
                <w:noProof w:val="0"/>
                <w:sz w:val="20"/>
                <w:szCs w:val="20"/>
                <w:lang w:val="ro-MD" w:eastAsia="ru-RU"/>
              </w:rPr>
              <w:t>achiziție publică de lucrări</w:t>
            </w:r>
            <w:r>
              <w:rPr>
                <w:iCs/>
                <w:noProof w:val="0"/>
                <w:sz w:val="20"/>
                <w:szCs w:val="20"/>
                <w:lang w:val="ro-MD" w:eastAsia="ru-RU"/>
              </w:rPr>
              <w:t>.</w:t>
            </w:r>
          </w:p>
          <w:p w14:paraId="027B7FF9" w14:textId="77777777" w:rsidR="00DA2E74" w:rsidRPr="00C461E2" w:rsidRDefault="00DA2E74" w:rsidP="00003BBF">
            <w:pPr>
              <w:shd w:val="clear" w:color="auto" w:fill="FFFFFF" w:themeFill="background1"/>
              <w:tabs>
                <w:tab w:val="left" w:pos="612"/>
              </w:tabs>
              <w:jc w:val="both"/>
              <w:rPr>
                <w:b/>
                <w:iCs/>
                <w:noProof w:val="0"/>
                <w:sz w:val="20"/>
                <w:szCs w:val="20"/>
                <w:lang w:val="ro-MD" w:eastAsia="ru-RU"/>
              </w:rPr>
            </w:pPr>
            <w:r w:rsidRPr="00C461E2">
              <w:rPr>
                <w:b/>
                <w:iCs/>
                <w:noProof w:val="0"/>
                <w:sz w:val="20"/>
                <w:szCs w:val="20"/>
                <w:lang w:val="ro-MD" w:eastAsia="ru-RU"/>
              </w:rPr>
              <w:t>Cu indicarea obligatorie a perioadei de garanție pentru lucrările executate – minim 5 ani.</w:t>
            </w:r>
          </w:p>
          <w:p w14:paraId="56E9255C" w14:textId="77777777" w:rsidR="00DA2E74" w:rsidRPr="008F785E" w:rsidRDefault="00DA2E74" w:rsidP="00003BBF">
            <w:pPr>
              <w:shd w:val="clear" w:color="auto" w:fill="FFFFFF" w:themeFill="background1"/>
              <w:tabs>
                <w:tab w:val="left" w:pos="612"/>
              </w:tabs>
              <w:jc w:val="both"/>
              <w:rPr>
                <w:i/>
                <w:iCs/>
                <w:noProof w:val="0"/>
                <w:sz w:val="18"/>
                <w:szCs w:val="18"/>
                <w:lang w:val="ro-MD" w:eastAsia="ru-RU"/>
              </w:rPr>
            </w:pPr>
            <w:r w:rsidRPr="008F785E">
              <w:rPr>
                <w:i/>
                <w:iCs/>
                <w:noProof w:val="0"/>
                <w:color w:val="FF0000"/>
                <w:sz w:val="18"/>
                <w:szCs w:val="18"/>
                <w:lang w:val="ro-MD" w:eastAsia="ru-RU"/>
              </w:rPr>
              <w:t>*Notă: La momentul recepționării finale a lucrărilor, operatorul economic executant va semna  un act de garanție a lucrărilor, prin care se va obliga să înlăture din cont propriu toate defectele apărute în perioada de referință.</w:t>
            </w:r>
          </w:p>
        </w:tc>
        <w:tc>
          <w:tcPr>
            <w:tcW w:w="1559" w:type="dxa"/>
            <w:shd w:val="clear" w:color="auto" w:fill="auto"/>
            <w:vAlign w:val="center"/>
          </w:tcPr>
          <w:p w14:paraId="494B1337"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56ED2CE7" w14:textId="77777777" w:rsidTr="00003BBF">
        <w:trPr>
          <w:trHeight w:val="340"/>
          <w:jc w:val="center"/>
        </w:trPr>
        <w:tc>
          <w:tcPr>
            <w:tcW w:w="567" w:type="dxa"/>
            <w:shd w:val="clear" w:color="auto" w:fill="auto"/>
            <w:vAlign w:val="center"/>
          </w:tcPr>
          <w:p w14:paraId="38529A4F"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5.</w:t>
            </w:r>
          </w:p>
        </w:tc>
        <w:tc>
          <w:tcPr>
            <w:tcW w:w="3315" w:type="dxa"/>
            <w:shd w:val="clear" w:color="auto" w:fill="auto"/>
            <w:vAlign w:val="center"/>
          </w:tcPr>
          <w:p w14:paraId="53F69281"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DUAE</w:t>
            </w:r>
          </w:p>
        </w:tc>
        <w:tc>
          <w:tcPr>
            <w:tcW w:w="5049" w:type="dxa"/>
            <w:shd w:val="clear" w:color="auto" w:fill="auto"/>
          </w:tcPr>
          <w:p w14:paraId="355F357B"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063B1D">
              <w:rPr>
                <w:iCs/>
                <w:noProof w:val="0"/>
                <w:sz w:val="20"/>
                <w:szCs w:val="20"/>
                <w:lang w:val="ro-MD" w:eastAsia="ru-RU"/>
              </w:rPr>
              <w:t>Completat conform modelului anexat, confirmat prin semnătură electronică;</w:t>
            </w:r>
          </w:p>
        </w:tc>
        <w:tc>
          <w:tcPr>
            <w:tcW w:w="1559" w:type="dxa"/>
            <w:shd w:val="clear" w:color="auto" w:fill="auto"/>
            <w:vAlign w:val="center"/>
          </w:tcPr>
          <w:p w14:paraId="209388A0"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4C1B6BFE" w14:textId="77777777" w:rsidTr="00003BBF">
        <w:trPr>
          <w:jc w:val="center"/>
        </w:trPr>
        <w:tc>
          <w:tcPr>
            <w:tcW w:w="567" w:type="dxa"/>
            <w:shd w:val="clear" w:color="auto" w:fill="auto"/>
            <w:vAlign w:val="center"/>
          </w:tcPr>
          <w:p w14:paraId="63E07E65"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6.</w:t>
            </w:r>
          </w:p>
        </w:tc>
        <w:tc>
          <w:tcPr>
            <w:tcW w:w="3315" w:type="dxa"/>
            <w:shd w:val="clear" w:color="auto" w:fill="auto"/>
            <w:vAlign w:val="center"/>
          </w:tcPr>
          <w:p w14:paraId="365DD8C9"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492DDA">
              <w:rPr>
                <w:b/>
                <w:iCs/>
                <w:noProof w:val="0"/>
                <w:sz w:val="20"/>
                <w:szCs w:val="20"/>
                <w:lang w:val="ro-MD" w:eastAsia="ru-RU"/>
              </w:rPr>
              <w:t>Examinarea documentației de proiect și vizitarea amplasamentului lucrării</w:t>
            </w:r>
            <w:r>
              <w:rPr>
                <w:b/>
                <w:iCs/>
                <w:noProof w:val="0"/>
                <w:sz w:val="20"/>
                <w:szCs w:val="20"/>
                <w:lang w:val="ro-MD" w:eastAsia="ru-RU"/>
              </w:rPr>
              <w:t xml:space="preserve"> până la </w:t>
            </w:r>
            <w:r w:rsidRPr="00584107">
              <w:rPr>
                <w:b/>
                <w:iCs/>
                <w:noProof w:val="0"/>
                <w:sz w:val="20"/>
                <w:szCs w:val="20"/>
                <w:lang w:val="ro-MD" w:eastAsia="ru-RU"/>
              </w:rPr>
              <w:t>publicarea ofertelor pe</w:t>
            </w:r>
            <w:r>
              <w:rPr>
                <w:b/>
                <w:iCs/>
                <w:noProof w:val="0"/>
                <w:sz w:val="20"/>
                <w:szCs w:val="20"/>
                <w:lang w:val="ro-MD" w:eastAsia="ru-RU"/>
              </w:rPr>
              <w:t xml:space="preserve"> portalul SIA RSAP </w:t>
            </w:r>
            <w:r w:rsidRPr="00584107">
              <w:rPr>
                <w:b/>
                <w:iCs/>
                <w:noProof w:val="0"/>
                <w:sz w:val="20"/>
                <w:szCs w:val="20"/>
                <w:lang w:val="ro-MD" w:eastAsia="ru-RU"/>
              </w:rPr>
              <w:t>M-</w:t>
            </w:r>
            <w:r>
              <w:rPr>
                <w:b/>
                <w:iCs/>
                <w:noProof w:val="0"/>
                <w:sz w:val="20"/>
                <w:szCs w:val="20"/>
                <w:lang w:val="ro-MD" w:eastAsia="ru-RU"/>
              </w:rPr>
              <w:t>T</w:t>
            </w:r>
            <w:r w:rsidRPr="00584107">
              <w:rPr>
                <w:b/>
                <w:iCs/>
                <w:noProof w:val="0"/>
                <w:sz w:val="20"/>
                <w:szCs w:val="20"/>
                <w:lang w:val="ro-MD" w:eastAsia="ru-RU"/>
              </w:rPr>
              <w:t>ender</w:t>
            </w:r>
          </w:p>
        </w:tc>
        <w:tc>
          <w:tcPr>
            <w:tcW w:w="5049" w:type="dxa"/>
            <w:shd w:val="clear" w:color="auto" w:fill="auto"/>
            <w:vAlign w:val="center"/>
          </w:tcPr>
          <w:p w14:paraId="495266AB" w14:textId="77777777" w:rsidR="00DA2E74" w:rsidRPr="00492DDA" w:rsidRDefault="00DA2E74"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Operatorii economici au posibilitatea de a examina documentația de proiect și de a vizita amplasamentul lucrării în vederea elaborării ofertei.</w:t>
            </w:r>
          </w:p>
          <w:p w14:paraId="79398B2E" w14:textId="77777777" w:rsidR="00DA2E74" w:rsidRPr="00492DDA" w:rsidRDefault="00DA2E74"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La solicitarea operatorului economic, autoritatea contractantă va asigura accesul la amplasament.</w:t>
            </w:r>
          </w:p>
          <w:p w14:paraId="2F9D547B"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 xml:space="preserve">În cazul efectuării vizitei, aceasta </w:t>
            </w:r>
            <w:r>
              <w:rPr>
                <w:iCs/>
                <w:noProof w:val="0"/>
                <w:sz w:val="20"/>
                <w:szCs w:val="20"/>
                <w:lang w:val="ro-MD" w:eastAsia="ru-RU"/>
              </w:rPr>
              <w:t>va</w:t>
            </w:r>
            <w:r w:rsidRPr="00492DDA">
              <w:rPr>
                <w:iCs/>
                <w:noProof w:val="0"/>
                <w:sz w:val="20"/>
                <w:szCs w:val="20"/>
                <w:lang w:val="ro-MD" w:eastAsia="ru-RU"/>
              </w:rPr>
              <w:t xml:space="preserve"> fi confirmată printr-un act de vizitare a amplasamentului semnat de reprezentantul autorității contractante și al operatorului economic.</w:t>
            </w:r>
          </w:p>
        </w:tc>
        <w:tc>
          <w:tcPr>
            <w:tcW w:w="1559" w:type="dxa"/>
            <w:shd w:val="clear" w:color="auto" w:fill="auto"/>
            <w:vAlign w:val="center"/>
          </w:tcPr>
          <w:p w14:paraId="41BEB465"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t>Se recomandă</w:t>
            </w:r>
          </w:p>
        </w:tc>
      </w:tr>
    </w:tbl>
    <w:p w14:paraId="70CDF132" w14:textId="6505E45F" w:rsidR="00F4030F" w:rsidRPr="00FF430B" w:rsidRDefault="00F4030F" w:rsidP="00F4030F">
      <w:pPr>
        <w:ind w:firstLine="709"/>
        <w:jc w:val="both"/>
        <w:rPr>
          <w:lang w:val="ro-MD"/>
        </w:rPr>
      </w:pP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tbl>
      <w:tblPr>
        <w:tblStyle w:val="Grigliatabella2"/>
        <w:tblW w:w="10490" w:type="dxa"/>
        <w:jc w:val="center"/>
        <w:tblLayout w:type="fixed"/>
        <w:tblLook w:val="04A0" w:firstRow="1" w:lastRow="0" w:firstColumn="1" w:lastColumn="0" w:noHBand="0" w:noVBand="1"/>
      </w:tblPr>
      <w:tblGrid>
        <w:gridCol w:w="567"/>
        <w:gridCol w:w="3315"/>
        <w:gridCol w:w="5049"/>
        <w:gridCol w:w="1559"/>
      </w:tblGrid>
      <w:tr w:rsidR="00915AF5" w:rsidRPr="00EC30C2" w14:paraId="5FBC6A91" w14:textId="77777777" w:rsidTr="00003BBF">
        <w:trPr>
          <w:trHeight w:val="455"/>
          <w:jc w:val="center"/>
        </w:trPr>
        <w:tc>
          <w:tcPr>
            <w:tcW w:w="567" w:type="dxa"/>
            <w:shd w:val="clear" w:color="auto" w:fill="F2F2F2" w:themeFill="background1" w:themeFillShade="F2"/>
            <w:vAlign w:val="center"/>
          </w:tcPr>
          <w:p w14:paraId="6004C768" w14:textId="77777777" w:rsidR="00915AF5" w:rsidRPr="00AA556F" w:rsidRDefault="00915AF5" w:rsidP="00003BBF">
            <w:pPr>
              <w:jc w:val="center"/>
              <w:rPr>
                <w:b/>
                <w:sz w:val="22"/>
                <w:szCs w:val="22"/>
                <w:lang w:val="ro-MD" w:eastAsia="ru-RU"/>
              </w:rPr>
            </w:pPr>
            <w:r w:rsidRPr="00AA556F">
              <w:rPr>
                <w:b/>
                <w:sz w:val="22"/>
                <w:szCs w:val="22"/>
                <w:lang w:val="ro-MD" w:eastAsia="ru-RU"/>
              </w:rPr>
              <w:t>Nr. d/o</w:t>
            </w:r>
          </w:p>
        </w:tc>
        <w:tc>
          <w:tcPr>
            <w:tcW w:w="3315" w:type="dxa"/>
            <w:shd w:val="clear" w:color="auto" w:fill="F2F2F2" w:themeFill="background1" w:themeFillShade="F2"/>
            <w:vAlign w:val="center"/>
          </w:tcPr>
          <w:p w14:paraId="3262C722" w14:textId="77777777" w:rsidR="00915AF5" w:rsidRPr="00AA556F" w:rsidRDefault="00915AF5" w:rsidP="00003BBF">
            <w:pPr>
              <w:jc w:val="center"/>
              <w:rPr>
                <w:b/>
                <w:sz w:val="22"/>
                <w:szCs w:val="22"/>
                <w:lang w:val="ro-MD" w:eastAsia="ru-RU"/>
              </w:rPr>
            </w:pPr>
            <w:r w:rsidRPr="00AA556F">
              <w:rPr>
                <w:b/>
                <w:sz w:val="22"/>
                <w:szCs w:val="22"/>
                <w:lang w:val="ro-MD" w:eastAsia="ru-RU"/>
              </w:rPr>
              <w:t>Descrierea criteriului/cerinței</w:t>
            </w:r>
          </w:p>
        </w:tc>
        <w:tc>
          <w:tcPr>
            <w:tcW w:w="5049" w:type="dxa"/>
            <w:shd w:val="clear" w:color="auto" w:fill="F2F2F2" w:themeFill="background1" w:themeFillShade="F2"/>
            <w:vAlign w:val="center"/>
          </w:tcPr>
          <w:p w14:paraId="127E41D7" w14:textId="77777777" w:rsidR="00915AF5" w:rsidRPr="00AA556F" w:rsidRDefault="00915AF5" w:rsidP="00003BBF">
            <w:pPr>
              <w:jc w:val="center"/>
              <w:rPr>
                <w:b/>
                <w:sz w:val="22"/>
                <w:szCs w:val="22"/>
                <w:lang w:val="ro-MD" w:eastAsia="ru-RU"/>
              </w:rPr>
            </w:pPr>
            <w:r w:rsidRPr="00AA556F">
              <w:rPr>
                <w:b/>
                <w:sz w:val="22"/>
                <w:szCs w:val="22"/>
                <w:lang w:val="ro-MD" w:eastAsia="ru-RU"/>
              </w:rPr>
              <w:t>Mod de demonstrare a îndeplinirii criteriului/cerinței:</w:t>
            </w:r>
          </w:p>
        </w:tc>
        <w:tc>
          <w:tcPr>
            <w:tcW w:w="1559" w:type="dxa"/>
            <w:shd w:val="clear" w:color="auto" w:fill="F2F2F2" w:themeFill="background1" w:themeFillShade="F2"/>
            <w:vAlign w:val="center"/>
          </w:tcPr>
          <w:p w14:paraId="10B08A75" w14:textId="77777777" w:rsidR="00915AF5" w:rsidRPr="00A4758A" w:rsidRDefault="00915AF5" w:rsidP="00003BBF">
            <w:pPr>
              <w:jc w:val="center"/>
              <w:rPr>
                <w:b/>
                <w:sz w:val="20"/>
                <w:szCs w:val="20"/>
                <w:lang w:val="ro-MD" w:eastAsia="ru-RU"/>
              </w:rPr>
            </w:pPr>
            <w:r w:rsidRPr="00A4758A">
              <w:rPr>
                <w:b/>
                <w:sz w:val="20"/>
                <w:szCs w:val="20"/>
                <w:lang w:val="ro-MD" w:eastAsia="ru-RU"/>
              </w:rPr>
              <w:t>Nivelul minim/</w:t>
            </w:r>
            <w:r w:rsidRPr="00A4758A">
              <w:rPr>
                <w:b/>
                <w:sz w:val="20"/>
                <w:szCs w:val="20"/>
                <w:lang w:val="ro-MD" w:eastAsia="ru-RU"/>
              </w:rPr>
              <w:br/>
              <w:t>Obligativitatea</w:t>
            </w:r>
          </w:p>
        </w:tc>
      </w:tr>
      <w:tr w:rsidR="00915AF5" w:rsidRPr="00EC30C2" w14:paraId="727932A8" w14:textId="77777777" w:rsidTr="00003BBF">
        <w:trPr>
          <w:trHeight w:val="405"/>
          <w:jc w:val="center"/>
        </w:trPr>
        <w:tc>
          <w:tcPr>
            <w:tcW w:w="567" w:type="dxa"/>
            <w:shd w:val="clear" w:color="auto" w:fill="auto"/>
            <w:vAlign w:val="center"/>
          </w:tcPr>
          <w:p w14:paraId="5A512221"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1.</w:t>
            </w:r>
          </w:p>
        </w:tc>
        <w:tc>
          <w:tcPr>
            <w:tcW w:w="3315" w:type="dxa"/>
            <w:shd w:val="clear" w:color="auto" w:fill="auto"/>
            <w:vAlign w:val="center"/>
          </w:tcPr>
          <w:p w14:paraId="75972394"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sz w:val="20"/>
                <w:szCs w:val="20"/>
              </w:rPr>
              <w:t>Cerere de participare</w:t>
            </w:r>
          </w:p>
        </w:tc>
        <w:tc>
          <w:tcPr>
            <w:tcW w:w="5049" w:type="dxa"/>
            <w:shd w:val="clear" w:color="auto" w:fill="auto"/>
            <w:vAlign w:val="center"/>
          </w:tcPr>
          <w:p w14:paraId="423CCB91" w14:textId="77777777" w:rsidR="00915AF5" w:rsidRPr="00FF430B" w:rsidRDefault="00915AF5" w:rsidP="00003BBF">
            <w:pPr>
              <w:shd w:val="clear" w:color="auto" w:fill="FFFFFF" w:themeFill="background1"/>
              <w:tabs>
                <w:tab w:val="left" w:pos="612"/>
              </w:tabs>
              <w:jc w:val="both"/>
              <w:rPr>
                <w:iCs/>
                <w:noProof w:val="0"/>
                <w:lang w:val="ro-MD" w:eastAsia="ru-RU"/>
              </w:rPr>
            </w:pPr>
            <w:r w:rsidRPr="00320621">
              <w:rPr>
                <w:sz w:val="20"/>
                <w:szCs w:val="20"/>
              </w:rPr>
              <w:t xml:space="preserve">Completat în conformitate cu </w:t>
            </w:r>
            <w:r w:rsidRPr="00320621">
              <w:rPr>
                <w:b/>
                <w:sz w:val="20"/>
                <w:szCs w:val="20"/>
              </w:rPr>
              <w:t xml:space="preserve">Anexa nr.7 </w:t>
            </w:r>
            <w:r w:rsidRPr="00320621">
              <w:rPr>
                <w:sz w:val="20"/>
                <w:szCs w:val="20"/>
              </w:rPr>
              <w:t xml:space="preserve">din Documentația standard </w:t>
            </w:r>
            <w:r w:rsidRPr="00691C58">
              <w:rPr>
                <w:sz w:val="20"/>
                <w:szCs w:val="20"/>
              </w:rPr>
              <w:t xml:space="preserve">pentru realizarea achizițiilor publice de lucrări </w:t>
            </w:r>
            <w:r w:rsidRPr="00320621">
              <w:rPr>
                <w:b/>
                <w:sz w:val="20"/>
                <w:szCs w:val="20"/>
              </w:rPr>
              <w:t>-</w:t>
            </w:r>
            <w:r w:rsidRPr="00320621">
              <w:rPr>
                <w:sz w:val="20"/>
                <w:szCs w:val="20"/>
              </w:rPr>
              <w:t xml:space="preserve"> confirmat prin</w:t>
            </w:r>
            <w:r>
              <w:rPr>
                <w:sz w:val="20"/>
                <w:szCs w:val="20"/>
              </w:rPr>
              <w:t xml:space="preserve"> </w:t>
            </w:r>
            <w:r w:rsidRPr="00320621">
              <w:rPr>
                <w:sz w:val="20"/>
                <w:szCs w:val="20"/>
              </w:rPr>
              <w:t>semnătură electronică;</w:t>
            </w:r>
          </w:p>
        </w:tc>
        <w:tc>
          <w:tcPr>
            <w:tcW w:w="1559" w:type="dxa"/>
            <w:shd w:val="clear" w:color="auto" w:fill="auto"/>
            <w:vAlign w:val="center"/>
          </w:tcPr>
          <w:p w14:paraId="315A5B9C" w14:textId="77777777" w:rsidR="00915AF5" w:rsidRPr="00E0731E" w:rsidRDefault="00915AF5"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5D5C8E4C" w14:textId="77777777" w:rsidTr="00003BBF">
        <w:trPr>
          <w:trHeight w:val="557"/>
          <w:jc w:val="center"/>
        </w:trPr>
        <w:tc>
          <w:tcPr>
            <w:tcW w:w="567" w:type="dxa"/>
            <w:shd w:val="clear" w:color="auto" w:fill="auto"/>
            <w:vAlign w:val="center"/>
          </w:tcPr>
          <w:p w14:paraId="2E993FB5"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2.</w:t>
            </w:r>
          </w:p>
        </w:tc>
        <w:tc>
          <w:tcPr>
            <w:tcW w:w="3315" w:type="dxa"/>
            <w:shd w:val="clear" w:color="auto" w:fill="auto"/>
            <w:vAlign w:val="center"/>
          </w:tcPr>
          <w:p w14:paraId="482DD327"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sz w:val="20"/>
                <w:szCs w:val="20"/>
              </w:rPr>
              <w:t>Declarație privind valabilitatea ofertei</w:t>
            </w:r>
          </w:p>
        </w:tc>
        <w:tc>
          <w:tcPr>
            <w:tcW w:w="5049" w:type="dxa"/>
            <w:shd w:val="clear" w:color="auto" w:fill="auto"/>
            <w:vAlign w:val="center"/>
          </w:tcPr>
          <w:p w14:paraId="210A5530" w14:textId="77777777" w:rsidR="00915AF5" w:rsidRDefault="00915AF5" w:rsidP="00003BBF">
            <w:pPr>
              <w:shd w:val="clear" w:color="auto" w:fill="FFFFFF" w:themeFill="background1"/>
              <w:tabs>
                <w:tab w:val="left" w:pos="612"/>
              </w:tabs>
              <w:jc w:val="both"/>
              <w:rPr>
                <w:sz w:val="20"/>
                <w:szCs w:val="20"/>
              </w:rPr>
            </w:pPr>
            <w:r w:rsidRPr="00320621">
              <w:rPr>
                <w:sz w:val="20"/>
                <w:szCs w:val="20"/>
              </w:rPr>
              <w:t xml:space="preserve">Completat  în conformitate cu </w:t>
            </w:r>
            <w:r w:rsidRPr="00320621">
              <w:rPr>
                <w:b/>
                <w:sz w:val="20"/>
                <w:szCs w:val="20"/>
              </w:rPr>
              <w:t xml:space="preserve">Anexa nr.8  </w:t>
            </w:r>
            <w:r w:rsidRPr="00320621">
              <w:rPr>
                <w:sz w:val="20"/>
                <w:szCs w:val="20"/>
              </w:rPr>
              <w:t>din Documentația standard</w:t>
            </w:r>
            <w:r>
              <w:t xml:space="preserve"> </w:t>
            </w:r>
            <w:r w:rsidRPr="00691C58">
              <w:rPr>
                <w:sz w:val="20"/>
                <w:szCs w:val="20"/>
              </w:rPr>
              <w:t>pentru realizarea achizițiilor publice de lucrări</w:t>
            </w:r>
            <w:r>
              <w:rPr>
                <w:sz w:val="20"/>
                <w:szCs w:val="20"/>
              </w:rPr>
              <w:t xml:space="preserve">. </w:t>
            </w:r>
            <w:r w:rsidRPr="007E15E9">
              <w:rPr>
                <w:sz w:val="20"/>
                <w:szCs w:val="20"/>
              </w:rPr>
              <w:t xml:space="preserve">Termenul de valabilitate a ofertei va fi de </w:t>
            </w:r>
            <w:r w:rsidRPr="007E15E9">
              <w:rPr>
                <w:b/>
                <w:sz w:val="20"/>
                <w:szCs w:val="20"/>
              </w:rPr>
              <w:t xml:space="preserve">minimum 90 de zile calendaristice </w:t>
            </w:r>
            <w:r>
              <w:rPr>
                <w:b/>
                <w:sz w:val="20"/>
                <w:szCs w:val="20"/>
              </w:rPr>
              <w:t>din</w:t>
            </w:r>
            <w:r w:rsidRPr="007E15E9">
              <w:rPr>
                <w:b/>
                <w:sz w:val="20"/>
                <w:szCs w:val="20"/>
              </w:rPr>
              <w:t xml:space="preserve"> data-limită de depunere a ofertelo</w:t>
            </w:r>
            <w:r>
              <w:rPr>
                <w:b/>
                <w:sz w:val="20"/>
                <w:szCs w:val="20"/>
              </w:rPr>
              <w:t xml:space="preserve">r </w:t>
            </w:r>
            <w:r w:rsidRPr="00320621">
              <w:rPr>
                <w:sz w:val="20"/>
                <w:szCs w:val="20"/>
              </w:rPr>
              <w:t>- confirmat prin semnătură electronică;</w:t>
            </w:r>
          </w:p>
          <w:p w14:paraId="2472D9FF" w14:textId="77777777" w:rsidR="00915AF5" w:rsidRPr="007E15E9" w:rsidRDefault="00915AF5" w:rsidP="00003BBF">
            <w:pPr>
              <w:shd w:val="clear" w:color="auto" w:fill="FFFFFF" w:themeFill="background1"/>
              <w:tabs>
                <w:tab w:val="left" w:pos="612"/>
              </w:tabs>
              <w:jc w:val="both"/>
              <w:rPr>
                <w:iCs/>
                <w:noProof w:val="0"/>
                <w:sz w:val="20"/>
                <w:szCs w:val="20"/>
                <w:lang w:val="ro-MD" w:eastAsia="ru-RU"/>
              </w:rPr>
            </w:pPr>
            <w:r w:rsidRPr="007E15E9">
              <w:rPr>
                <w:iCs/>
                <w:noProof w:val="0"/>
                <w:sz w:val="20"/>
                <w:szCs w:val="20"/>
                <w:lang w:val="ro-MD" w:eastAsia="ru-RU"/>
              </w:rPr>
              <w:t>Orice ofertă care nu respectă termenul minim de valabilitate stabilit va fi respinsă de către grupul de lucru ca fiind neconformă, în conformitate cu pct. 58 din Documentația standard menționată.</w:t>
            </w:r>
          </w:p>
        </w:tc>
        <w:tc>
          <w:tcPr>
            <w:tcW w:w="1559" w:type="dxa"/>
            <w:shd w:val="clear" w:color="auto" w:fill="auto"/>
            <w:vAlign w:val="center"/>
          </w:tcPr>
          <w:p w14:paraId="6521D105" w14:textId="77777777" w:rsidR="00915AF5" w:rsidRPr="00E0731E" w:rsidRDefault="00915AF5"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1287EDAF" w14:textId="77777777" w:rsidTr="00003BBF">
        <w:trPr>
          <w:jc w:val="center"/>
        </w:trPr>
        <w:tc>
          <w:tcPr>
            <w:tcW w:w="567" w:type="dxa"/>
            <w:shd w:val="clear" w:color="auto" w:fill="auto"/>
            <w:vAlign w:val="center"/>
          </w:tcPr>
          <w:p w14:paraId="42CBDF83"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3.</w:t>
            </w:r>
          </w:p>
        </w:tc>
        <w:tc>
          <w:tcPr>
            <w:tcW w:w="3315" w:type="dxa"/>
            <w:shd w:val="clear" w:color="auto" w:fill="auto"/>
            <w:vAlign w:val="center"/>
          </w:tcPr>
          <w:p w14:paraId="224A7FA1"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sz w:val="20"/>
                <w:szCs w:val="20"/>
              </w:rPr>
              <w:t>Garanția pentru ofertă – 2 % din valoarea ofertei fără TVA</w:t>
            </w:r>
          </w:p>
        </w:tc>
        <w:tc>
          <w:tcPr>
            <w:tcW w:w="5049" w:type="dxa"/>
            <w:shd w:val="clear" w:color="auto" w:fill="auto"/>
            <w:vAlign w:val="center"/>
          </w:tcPr>
          <w:p w14:paraId="1F0F1191" w14:textId="77777777" w:rsidR="00915AF5" w:rsidRPr="00E82E5B" w:rsidRDefault="00915AF5" w:rsidP="00915AF5">
            <w:pPr>
              <w:pStyle w:val="Listparagraf"/>
              <w:numPr>
                <w:ilvl w:val="0"/>
                <w:numId w:val="23"/>
              </w:numPr>
              <w:shd w:val="clear" w:color="auto" w:fill="FFFFFF" w:themeFill="background1"/>
              <w:tabs>
                <w:tab w:val="right" w:pos="0"/>
                <w:tab w:val="left" w:pos="262"/>
              </w:tabs>
              <w:ind w:left="0" w:firstLine="0"/>
              <w:rPr>
                <w:b/>
                <w:sz w:val="20"/>
                <w:szCs w:val="20"/>
                <w:lang w:eastAsia="ru-RU"/>
              </w:rPr>
            </w:pPr>
            <w:proofErr w:type="spellStart"/>
            <w:r w:rsidRPr="00E82E5B">
              <w:rPr>
                <w:sz w:val="20"/>
                <w:szCs w:val="20"/>
              </w:rPr>
              <w:t>Gаrаnțiа</w:t>
            </w:r>
            <w:proofErr w:type="spellEnd"/>
            <w:r w:rsidRPr="00E82E5B">
              <w:rPr>
                <w:sz w:val="20"/>
                <w:szCs w:val="20"/>
              </w:rPr>
              <w:t xml:space="preserve"> </w:t>
            </w:r>
            <w:proofErr w:type="spellStart"/>
            <w:r w:rsidRPr="00E82E5B">
              <w:rPr>
                <w:sz w:val="20"/>
                <w:szCs w:val="20"/>
              </w:rPr>
              <w:t>pentru</w:t>
            </w:r>
            <w:proofErr w:type="spellEnd"/>
            <w:r w:rsidRPr="00E82E5B">
              <w:rPr>
                <w:sz w:val="20"/>
                <w:szCs w:val="20"/>
              </w:rPr>
              <w:t xml:space="preserve"> </w:t>
            </w:r>
            <w:proofErr w:type="spellStart"/>
            <w:r w:rsidRPr="00E82E5B">
              <w:rPr>
                <w:sz w:val="20"/>
                <w:szCs w:val="20"/>
              </w:rPr>
              <w:t>ofertă</w:t>
            </w:r>
            <w:proofErr w:type="spellEnd"/>
            <w:r w:rsidRPr="00E82E5B">
              <w:rPr>
                <w:sz w:val="20"/>
                <w:szCs w:val="20"/>
              </w:rPr>
              <w:t xml:space="preserve"> </w:t>
            </w:r>
            <w:proofErr w:type="spellStart"/>
            <w:r w:rsidRPr="00E82E5B">
              <w:rPr>
                <w:sz w:val="20"/>
                <w:szCs w:val="20"/>
              </w:rPr>
              <w:t>va</w:t>
            </w:r>
            <w:proofErr w:type="spellEnd"/>
            <w:r w:rsidRPr="00E82E5B">
              <w:rPr>
                <w:sz w:val="20"/>
                <w:szCs w:val="20"/>
              </w:rPr>
              <w:t xml:space="preserve"> fi </w:t>
            </w:r>
            <w:proofErr w:type="spellStart"/>
            <w:r w:rsidRPr="00E82E5B">
              <w:rPr>
                <w:sz w:val="20"/>
                <w:szCs w:val="20"/>
              </w:rPr>
              <w:t>emisă</w:t>
            </w:r>
            <w:proofErr w:type="spellEnd"/>
            <w:r w:rsidRPr="00E82E5B">
              <w:rPr>
                <w:sz w:val="20"/>
                <w:szCs w:val="20"/>
              </w:rPr>
              <w:t xml:space="preserve"> de о </w:t>
            </w:r>
            <w:proofErr w:type="spellStart"/>
            <w:r w:rsidRPr="00E82E5B">
              <w:rPr>
                <w:sz w:val="20"/>
                <w:szCs w:val="20"/>
              </w:rPr>
              <w:t>bancă</w:t>
            </w:r>
            <w:proofErr w:type="spellEnd"/>
            <w:r w:rsidRPr="00E82E5B">
              <w:rPr>
                <w:sz w:val="20"/>
                <w:szCs w:val="20"/>
              </w:rPr>
              <w:t xml:space="preserve"> </w:t>
            </w:r>
            <w:proofErr w:type="spellStart"/>
            <w:r w:rsidRPr="00E82E5B">
              <w:rPr>
                <w:sz w:val="20"/>
                <w:szCs w:val="20"/>
              </w:rPr>
              <w:t>comercială</w:t>
            </w:r>
            <w:proofErr w:type="spellEnd"/>
            <w:r w:rsidRPr="00E82E5B">
              <w:rPr>
                <w:sz w:val="20"/>
                <w:szCs w:val="20"/>
              </w:rPr>
              <w:t xml:space="preserve"> </w:t>
            </w:r>
            <w:proofErr w:type="spellStart"/>
            <w:r w:rsidRPr="00E82E5B">
              <w:rPr>
                <w:sz w:val="20"/>
                <w:szCs w:val="20"/>
              </w:rPr>
              <w:t>licențiată</w:t>
            </w:r>
            <w:proofErr w:type="spellEnd"/>
            <w:r w:rsidRPr="00E82E5B">
              <w:rPr>
                <w:sz w:val="20"/>
                <w:szCs w:val="20"/>
              </w:rPr>
              <w:t xml:space="preserve">, </w:t>
            </w:r>
            <w:proofErr w:type="spellStart"/>
            <w:r w:rsidRPr="00E82E5B">
              <w:rPr>
                <w:sz w:val="20"/>
                <w:szCs w:val="20"/>
              </w:rPr>
              <w:t>completată</w:t>
            </w:r>
            <w:proofErr w:type="spellEnd"/>
            <w:r w:rsidRPr="00E82E5B">
              <w:rPr>
                <w:sz w:val="20"/>
                <w:szCs w:val="20"/>
              </w:rPr>
              <w:t xml:space="preserve"> </w:t>
            </w:r>
            <w:proofErr w:type="spellStart"/>
            <w:r w:rsidRPr="00E82E5B">
              <w:rPr>
                <w:sz w:val="20"/>
                <w:szCs w:val="20"/>
              </w:rPr>
              <w:t>în</w:t>
            </w:r>
            <w:proofErr w:type="spellEnd"/>
            <w:r w:rsidRPr="00E82E5B">
              <w:rPr>
                <w:sz w:val="20"/>
                <w:szCs w:val="20"/>
              </w:rPr>
              <w:t xml:space="preserve"> </w:t>
            </w:r>
            <w:proofErr w:type="spellStart"/>
            <w:r w:rsidRPr="00E82E5B">
              <w:rPr>
                <w:sz w:val="20"/>
                <w:szCs w:val="20"/>
              </w:rPr>
              <w:t>соnfоrmitate</w:t>
            </w:r>
            <w:proofErr w:type="spellEnd"/>
            <w:r w:rsidRPr="00E82E5B">
              <w:rPr>
                <w:sz w:val="20"/>
                <w:szCs w:val="20"/>
              </w:rPr>
              <w:t xml:space="preserve"> cu </w:t>
            </w:r>
            <w:proofErr w:type="spellStart"/>
            <w:r w:rsidRPr="00E82E5B">
              <w:rPr>
                <w:b/>
                <w:sz w:val="20"/>
                <w:szCs w:val="20"/>
              </w:rPr>
              <w:t>Аnехa</w:t>
            </w:r>
            <w:proofErr w:type="spellEnd"/>
            <w:r w:rsidRPr="00E82E5B">
              <w:rPr>
                <w:b/>
                <w:sz w:val="20"/>
                <w:szCs w:val="20"/>
              </w:rPr>
              <w:t xml:space="preserve"> nr. 9</w:t>
            </w:r>
            <w:r w:rsidRPr="00E82E5B">
              <w:rPr>
                <w:sz w:val="20"/>
                <w:szCs w:val="20"/>
              </w:rPr>
              <w:t xml:space="preserve"> din </w:t>
            </w:r>
            <w:proofErr w:type="spellStart"/>
            <w:r w:rsidRPr="00E82E5B">
              <w:rPr>
                <w:sz w:val="20"/>
                <w:szCs w:val="20"/>
              </w:rPr>
              <w:t>Documentația</w:t>
            </w:r>
            <w:proofErr w:type="spellEnd"/>
            <w:r w:rsidRPr="00E82E5B">
              <w:rPr>
                <w:sz w:val="20"/>
                <w:szCs w:val="20"/>
              </w:rPr>
              <w:t xml:space="preserve"> standard </w:t>
            </w:r>
            <w:proofErr w:type="spellStart"/>
            <w:r w:rsidRPr="00E82E5B">
              <w:rPr>
                <w:sz w:val="20"/>
                <w:szCs w:val="20"/>
              </w:rPr>
              <w:t>pentru</w:t>
            </w:r>
            <w:proofErr w:type="spellEnd"/>
            <w:r w:rsidRPr="00E82E5B">
              <w:rPr>
                <w:sz w:val="20"/>
                <w:szCs w:val="20"/>
              </w:rPr>
              <w:t xml:space="preserve"> </w:t>
            </w:r>
            <w:proofErr w:type="spellStart"/>
            <w:r w:rsidRPr="00E82E5B">
              <w:rPr>
                <w:sz w:val="20"/>
                <w:szCs w:val="20"/>
              </w:rPr>
              <w:t>realizarea</w:t>
            </w:r>
            <w:proofErr w:type="spellEnd"/>
            <w:r w:rsidRPr="00E82E5B">
              <w:rPr>
                <w:sz w:val="20"/>
                <w:szCs w:val="20"/>
              </w:rPr>
              <w:t xml:space="preserve"> </w:t>
            </w:r>
            <w:proofErr w:type="spellStart"/>
            <w:r w:rsidRPr="00E82E5B">
              <w:rPr>
                <w:sz w:val="20"/>
                <w:szCs w:val="20"/>
              </w:rPr>
              <w:t>achizițiilor</w:t>
            </w:r>
            <w:proofErr w:type="spellEnd"/>
            <w:r w:rsidRPr="00E82E5B">
              <w:rPr>
                <w:sz w:val="20"/>
                <w:szCs w:val="20"/>
              </w:rPr>
              <w:t xml:space="preserve"> </w:t>
            </w:r>
            <w:proofErr w:type="spellStart"/>
            <w:r w:rsidRPr="00E82E5B">
              <w:rPr>
                <w:sz w:val="20"/>
                <w:szCs w:val="20"/>
              </w:rPr>
              <w:t>publice</w:t>
            </w:r>
            <w:proofErr w:type="spellEnd"/>
            <w:r w:rsidRPr="00E82E5B">
              <w:rPr>
                <w:sz w:val="20"/>
                <w:szCs w:val="20"/>
              </w:rPr>
              <w:t xml:space="preserve"> de </w:t>
            </w:r>
            <w:proofErr w:type="spellStart"/>
            <w:r w:rsidRPr="00E82E5B">
              <w:rPr>
                <w:sz w:val="20"/>
                <w:szCs w:val="20"/>
              </w:rPr>
              <w:t>lucrări</w:t>
            </w:r>
            <w:proofErr w:type="spellEnd"/>
            <w:r w:rsidRPr="00E82E5B">
              <w:rPr>
                <w:sz w:val="20"/>
                <w:szCs w:val="20"/>
              </w:rPr>
              <w:t xml:space="preserve">; </w:t>
            </w:r>
            <w:proofErr w:type="spellStart"/>
            <w:r w:rsidRPr="00E82E5B">
              <w:rPr>
                <w:sz w:val="20"/>
                <w:szCs w:val="20"/>
              </w:rPr>
              <w:t>Termenul</w:t>
            </w:r>
            <w:proofErr w:type="spellEnd"/>
            <w:r w:rsidRPr="00E82E5B">
              <w:rPr>
                <w:sz w:val="20"/>
                <w:szCs w:val="20"/>
              </w:rPr>
              <w:t xml:space="preserve"> de </w:t>
            </w:r>
            <w:proofErr w:type="spellStart"/>
            <w:r w:rsidRPr="00E82E5B">
              <w:rPr>
                <w:sz w:val="20"/>
                <w:szCs w:val="20"/>
              </w:rPr>
              <w:t>valabilitate</w:t>
            </w:r>
            <w:proofErr w:type="spellEnd"/>
            <w:r w:rsidRPr="00E82E5B">
              <w:rPr>
                <w:sz w:val="20"/>
                <w:szCs w:val="20"/>
              </w:rPr>
              <w:t xml:space="preserve"> </w:t>
            </w:r>
            <w:proofErr w:type="spellStart"/>
            <w:r w:rsidRPr="00E82E5B">
              <w:rPr>
                <w:sz w:val="20"/>
                <w:szCs w:val="20"/>
              </w:rPr>
              <w:t>să</w:t>
            </w:r>
            <w:proofErr w:type="spellEnd"/>
            <w:r w:rsidRPr="00E82E5B">
              <w:rPr>
                <w:sz w:val="20"/>
                <w:szCs w:val="20"/>
              </w:rPr>
              <w:t xml:space="preserve"> fie egal cu </w:t>
            </w:r>
            <w:proofErr w:type="spellStart"/>
            <w:r w:rsidRPr="00E82E5B">
              <w:rPr>
                <w:sz w:val="20"/>
                <w:szCs w:val="20"/>
              </w:rPr>
              <w:t>perioada</w:t>
            </w:r>
            <w:proofErr w:type="spellEnd"/>
            <w:r w:rsidRPr="00E82E5B">
              <w:rPr>
                <w:sz w:val="20"/>
                <w:szCs w:val="20"/>
              </w:rPr>
              <w:t xml:space="preserve"> de </w:t>
            </w:r>
            <w:proofErr w:type="spellStart"/>
            <w:r w:rsidRPr="00E82E5B">
              <w:rPr>
                <w:sz w:val="20"/>
                <w:szCs w:val="20"/>
              </w:rPr>
              <w:t>valabilitate</w:t>
            </w:r>
            <w:proofErr w:type="spellEnd"/>
            <w:r w:rsidRPr="00E82E5B">
              <w:rPr>
                <w:sz w:val="20"/>
                <w:szCs w:val="20"/>
              </w:rPr>
              <w:t xml:space="preserve"> al </w:t>
            </w:r>
            <w:proofErr w:type="spellStart"/>
            <w:r w:rsidRPr="00E82E5B">
              <w:rPr>
                <w:sz w:val="20"/>
                <w:szCs w:val="20"/>
              </w:rPr>
              <w:t>ofertei</w:t>
            </w:r>
            <w:proofErr w:type="spellEnd"/>
            <w:r w:rsidRPr="00E82E5B">
              <w:rPr>
                <w:sz w:val="20"/>
                <w:szCs w:val="20"/>
              </w:rPr>
              <w:t xml:space="preserve"> - </w:t>
            </w:r>
            <w:r w:rsidRPr="00E82E5B">
              <w:rPr>
                <w:b/>
                <w:sz w:val="20"/>
                <w:szCs w:val="20"/>
              </w:rPr>
              <w:t xml:space="preserve">90 </w:t>
            </w:r>
            <w:proofErr w:type="spellStart"/>
            <w:r w:rsidRPr="00E82E5B">
              <w:rPr>
                <w:b/>
                <w:sz w:val="20"/>
                <w:szCs w:val="20"/>
              </w:rPr>
              <w:t>zile</w:t>
            </w:r>
            <w:proofErr w:type="spellEnd"/>
            <w:r w:rsidRPr="00E82E5B">
              <w:rPr>
                <w:b/>
                <w:sz w:val="20"/>
                <w:szCs w:val="20"/>
              </w:rPr>
              <w:t xml:space="preserve"> din data </w:t>
            </w:r>
            <w:proofErr w:type="spellStart"/>
            <w:r w:rsidRPr="00E82E5B">
              <w:rPr>
                <w:b/>
                <w:sz w:val="20"/>
                <w:szCs w:val="20"/>
              </w:rPr>
              <w:t>limită</w:t>
            </w:r>
            <w:proofErr w:type="spellEnd"/>
            <w:r w:rsidRPr="00E82E5B">
              <w:rPr>
                <w:b/>
                <w:sz w:val="20"/>
                <w:szCs w:val="20"/>
              </w:rPr>
              <w:t xml:space="preserve"> de </w:t>
            </w:r>
            <w:proofErr w:type="spellStart"/>
            <w:r w:rsidRPr="00E82E5B">
              <w:rPr>
                <w:b/>
                <w:sz w:val="20"/>
                <w:szCs w:val="20"/>
              </w:rPr>
              <w:t>depunere</w:t>
            </w:r>
            <w:proofErr w:type="spellEnd"/>
            <w:r w:rsidRPr="00E82E5B">
              <w:rPr>
                <w:b/>
                <w:sz w:val="20"/>
                <w:szCs w:val="20"/>
              </w:rPr>
              <w:t xml:space="preserve"> </w:t>
            </w:r>
            <w:proofErr w:type="gramStart"/>
            <w:r w:rsidRPr="00E82E5B">
              <w:rPr>
                <w:b/>
                <w:sz w:val="20"/>
                <w:szCs w:val="20"/>
              </w:rPr>
              <w:t>a</w:t>
            </w:r>
            <w:proofErr w:type="gramEnd"/>
            <w:r w:rsidRPr="00E82E5B">
              <w:rPr>
                <w:b/>
                <w:sz w:val="20"/>
                <w:szCs w:val="20"/>
              </w:rPr>
              <w:t xml:space="preserve"> </w:t>
            </w:r>
            <w:proofErr w:type="spellStart"/>
            <w:r w:rsidRPr="00E82E5B">
              <w:rPr>
                <w:b/>
                <w:sz w:val="20"/>
                <w:szCs w:val="20"/>
              </w:rPr>
              <w:t>ofertelor</w:t>
            </w:r>
            <w:proofErr w:type="spellEnd"/>
            <w:r w:rsidRPr="00E82E5B">
              <w:rPr>
                <w:sz w:val="20"/>
                <w:szCs w:val="20"/>
              </w:rPr>
              <w:t>.</w:t>
            </w:r>
          </w:p>
          <w:p w14:paraId="2021A57E" w14:textId="77777777" w:rsidR="00915AF5" w:rsidRPr="00E82E5B" w:rsidRDefault="00915AF5" w:rsidP="00003BBF">
            <w:pPr>
              <w:shd w:val="clear" w:color="auto" w:fill="FFFFFF" w:themeFill="background1"/>
              <w:tabs>
                <w:tab w:val="right" w:pos="284"/>
              </w:tabs>
              <w:jc w:val="both"/>
              <w:rPr>
                <w:bCs/>
                <w:i/>
                <w:iCs/>
                <w:sz w:val="20"/>
                <w:szCs w:val="20"/>
                <w:lang w:eastAsia="ru-RU"/>
              </w:rPr>
            </w:pPr>
            <w:r w:rsidRPr="00E82E5B">
              <w:rPr>
                <w:bCs/>
                <w:i/>
                <w:iCs/>
                <w:sz w:val="20"/>
                <w:szCs w:val="20"/>
                <w:lang w:eastAsia="ru-RU"/>
              </w:rPr>
              <w:t xml:space="preserve">sau </w:t>
            </w:r>
          </w:p>
          <w:p w14:paraId="45D6A6FE" w14:textId="77777777" w:rsidR="00915AF5" w:rsidRPr="00E82E5B" w:rsidRDefault="00915AF5" w:rsidP="00915AF5">
            <w:pPr>
              <w:pStyle w:val="Listparagraf"/>
              <w:numPr>
                <w:ilvl w:val="0"/>
                <w:numId w:val="23"/>
              </w:numPr>
              <w:shd w:val="clear" w:color="auto" w:fill="FFFFFF" w:themeFill="background1"/>
              <w:tabs>
                <w:tab w:val="clear" w:pos="1134"/>
                <w:tab w:val="right" w:pos="120"/>
                <w:tab w:val="left" w:pos="262"/>
              </w:tabs>
              <w:ind w:left="0" w:firstLine="0"/>
              <w:rPr>
                <w:b/>
                <w:sz w:val="20"/>
                <w:szCs w:val="20"/>
                <w:lang w:eastAsia="ru-RU"/>
              </w:rPr>
            </w:pPr>
            <w:proofErr w:type="spellStart"/>
            <w:r w:rsidRPr="00E82E5B">
              <w:rPr>
                <w:sz w:val="20"/>
                <w:szCs w:val="20"/>
                <w:lang w:eastAsia="ru-RU"/>
              </w:rPr>
              <w:t>Garanția</w:t>
            </w:r>
            <w:proofErr w:type="spellEnd"/>
            <w:r w:rsidRPr="00E82E5B">
              <w:rPr>
                <w:sz w:val="20"/>
                <w:szCs w:val="20"/>
                <w:lang w:eastAsia="ru-RU"/>
              </w:rPr>
              <w:t xml:space="preserve"> </w:t>
            </w:r>
            <w:proofErr w:type="spellStart"/>
            <w:r w:rsidRPr="00E82E5B">
              <w:rPr>
                <w:sz w:val="20"/>
                <w:szCs w:val="20"/>
                <w:lang w:eastAsia="ru-RU"/>
              </w:rPr>
              <w:t>pentru</w:t>
            </w:r>
            <w:proofErr w:type="spellEnd"/>
            <w:r w:rsidRPr="00E82E5B">
              <w:rPr>
                <w:sz w:val="20"/>
                <w:szCs w:val="20"/>
                <w:lang w:eastAsia="ru-RU"/>
              </w:rPr>
              <w:t xml:space="preserve"> </w:t>
            </w:r>
            <w:proofErr w:type="spellStart"/>
            <w:r w:rsidRPr="00E82E5B">
              <w:rPr>
                <w:sz w:val="20"/>
                <w:szCs w:val="20"/>
                <w:lang w:eastAsia="ru-RU"/>
              </w:rPr>
              <w:t>ofertă</w:t>
            </w:r>
            <w:proofErr w:type="spellEnd"/>
            <w:r w:rsidRPr="00E82E5B">
              <w:rPr>
                <w:sz w:val="20"/>
                <w:szCs w:val="20"/>
                <w:lang w:eastAsia="ru-RU"/>
              </w:rPr>
              <w:t xml:space="preserve"> </w:t>
            </w:r>
            <w:proofErr w:type="spellStart"/>
            <w:r w:rsidRPr="00E82E5B">
              <w:rPr>
                <w:sz w:val="20"/>
                <w:szCs w:val="20"/>
                <w:lang w:eastAsia="ru-RU"/>
              </w:rPr>
              <w:t>prin</w:t>
            </w:r>
            <w:proofErr w:type="spellEnd"/>
            <w:r w:rsidRPr="00E82E5B">
              <w:rPr>
                <w:sz w:val="20"/>
                <w:szCs w:val="20"/>
                <w:lang w:eastAsia="ru-RU"/>
              </w:rPr>
              <w:t xml:space="preserve"> transfer la </w:t>
            </w:r>
            <w:proofErr w:type="spellStart"/>
            <w:r w:rsidRPr="00E82E5B">
              <w:rPr>
                <w:sz w:val="20"/>
                <w:szCs w:val="20"/>
                <w:lang w:eastAsia="ru-RU"/>
              </w:rPr>
              <w:t>contul</w:t>
            </w:r>
            <w:proofErr w:type="spellEnd"/>
            <w:r w:rsidRPr="00E82E5B">
              <w:rPr>
                <w:sz w:val="20"/>
                <w:szCs w:val="20"/>
                <w:lang w:eastAsia="ru-RU"/>
              </w:rPr>
              <w:t xml:space="preserve"> </w:t>
            </w:r>
            <w:proofErr w:type="spellStart"/>
            <w:r w:rsidRPr="00E82E5B">
              <w:rPr>
                <w:sz w:val="20"/>
                <w:szCs w:val="20"/>
                <w:lang w:eastAsia="ru-RU"/>
              </w:rPr>
              <w:t>autorității</w:t>
            </w:r>
            <w:proofErr w:type="spellEnd"/>
            <w:r w:rsidRPr="00E82E5B">
              <w:rPr>
                <w:sz w:val="20"/>
                <w:szCs w:val="20"/>
                <w:lang w:eastAsia="ru-RU"/>
              </w:rPr>
              <w:t xml:space="preserve"> </w:t>
            </w:r>
            <w:proofErr w:type="spellStart"/>
            <w:r w:rsidRPr="00E82E5B">
              <w:rPr>
                <w:sz w:val="20"/>
                <w:szCs w:val="20"/>
                <w:lang w:eastAsia="ru-RU"/>
              </w:rPr>
              <w:t>contractante</w:t>
            </w:r>
            <w:proofErr w:type="spellEnd"/>
            <w:r w:rsidRPr="00E82E5B">
              <w:rPr>
                <w:sz w:val="20"/>
                <w:szCs w:val="20"/>
                <w:lang w:eastAsia="ru-RU"/>
              </w:rPr>
              <w:t xml:space="preserve"> (</w:t>
            </w:r>
            <w:proofErr w:type="spellStart"/>
            <w:r w:rsidRPr="00E82E5B">
              <w:rPr>
                <w:sz w:val="20"/>
                <w:szCs w:val="20"/>
                <w:lang w:eastAsia="ru-RU"/>
              </w:rPr>
              <w:t>ordin</w:t>
            </w:r>
            <w:proofErr w:type="spellEnd"/>
            <w:r w:rsidRPr="00E82E5B">
              <w:rPr>
                <w:sz w:val="20"/>
                <w:szCs w:val="20"/>
                <w:lang w:eastAsia="ru-RU"/>
              </w:rPr>
              <w:t xml:space="preserve"> de </w:t>
            </w:r>
            <w:proofErr w:type="spellStart"/>
            <w:r w:rsidRPr="00E82E5B">
              <w:rPr>
                <w:sz w:val="20"/>
                <w:szCs w:val="20"/>
                <w:lang w:eastAsia="ru-RU"/>
              </w:rPr>
              <w:t>plată</w:t>
            </w:r>
            <w:proofErr w:type="spellEnd"/>
            <w:r w:rsidRPr="00E82E5B">
              <w:rPr>
                <w:sz w:val="20"/>
                <w:szCs w:val="20"/>
                <w:lang w:eastAsia="ru-RU"/>
              </w:rPr>
              <w:t xml:space="preserve">) conform </w:t>
            </w:r>
            <w:proofErr w:type="spellStart"/>
            <w:r w:rsidRPr="00E82E5B">
              <w:rPr>
                <w:sz w:val="20"/>
                <w:szCs w:val="20"/>
                <w:lang w:eastAsia="ru-RU"/>
              </w:rPr>
              <w:t>următoarelor</w:t>
            </w:r>
            <w:proofErr w:type="spellEnd"/>
            <w:r w:rsidRPr="00E82E5B">
              <w:rPr>
                <w:sz w:val="20"/>
                <w:szCs w:val="20"/>
                <w:lang w:eastAsia="ru-RU"/>
              </w:rPr>
              <w:t xml:space="preserve"> date</w:t>
            </w:r>
            <w:r w:rsidRPr="00E82E5B">
              <w:rPr>
                <w:b/>
                <w:sz w:val="20"/>
                <w:szCs w:val="20"/>
                <w:lang w:eastAsia="ru-RU"/>
              </w:rPr>
              <w:t>:</w:t>
            </w:r>
          </w:p>
          <w:p w14:paraId="56D13E68" w14:textId="77777777" w:rsidR="00915AF5" w:rsidRPr="00E82E5B" w:rsidRDefault="00915AF5" w:rsidP="00003BBF">
            <w:pPr>
              <w:shd w:val="clear" w:color="auto" w:fill="FFFFFF" w:themeFill="background1"/>
              <w:tabs>
                <w:tab w:val="right" w:pos="318"/>
              </w:tabs>
              <w:jc w:val="both"/>
              <w:rPr>
                <w:sz w:val="20"/>
                <w:szCs w:val="20"/>
                <w:lang w:eastAsia="ru-RU"/>
              </w:rPr>
            </w:pPr>
            <w:r w:rsidRPr="00E82E5B">
              <w:rPr>
                <w:sz w:val="20"/>
                <w:szCs w:val="20"/>
                <w:lang w:eastAsia="ru-RU"/>
              </w:rPr>
              <w:t>Beneficiarul plății: Inspectoratul General al Poliției de Frontieră al MAI</w:t>
            </w:r>
          </w:p>
          <w:p w14:paraId="3453F758" w14:textId="77777777" w:rsidR="00915AF5" w:rsidRPr="00E82E5B" w:rsidRDefault="00915AF5" w:rsidP="00003BBF">
            <w:pPr>
              <w:shd w:val="clear" w:color="auto" w:fill="FFFFFF" w:themeFill="background1"/>
              <w:tabs>
                <w:tab w:val="right" w:pos="318"/>
              </w:tabs>
              <w:jc w:val="both"/>
              <w:rPr>
                <w:sz w:val="20"/>
                <w:szCs w:val="20"/>
                <w:lang w:eastAsia="ru-RU"/>
              </w:rPr>
            </w:pPr>
            <w:r w:rsidRPr="00E82E5B">
              <w:rPr>
                <w:sz w:val="20"/>
                <w:szCs w:val="20"/>
                <w:lang w:eastAsia="ru-RU"/>
              </w:rPr>
              <w:t>Denumirea băncii: Ministerul Finanțelor – Trezoreria de Stat</w:t>
            </w:r>
          </w:p>
          <w:p w14:paraId="1444C376" w14:textId="77777777" w:rsidR="00915AF5" w:rsidRPr="00E82E5B" w:rsidRDefault="00915AF5" w:rsidP="00003BBF">
            <w:pPr>
              <w:shd w:val="clear" w:color="auto" w:fill="FFFFFF" w:themeFill="background1"/>
              <w:tabs>
                <w:tab w:val="right" w:pos="318"/>
              </w:tabs>
              <w:jc w:val="both"/>
              <w:rPr>
                <w:sz w:val="20"/>
                <w:szCs w:val="20"/>
                <w:lang w:eastAsia="ru-RU"/>
              </w:rPr>
            </w:pPr>
            <w:r w:rsidRPr="00E82E5B">
              <w:rPr>
                <w:sz w:val="20"/>
                <w:szCs w:val="20"/>
                <w:lang w:eastAsia="ru-RU"/>
              </w:rPr>
              <w:t>Cod fiscal: 1006601000196</w:t>
            </w:r>
          </w:p>
          <w:p w14:paraId="2D0B4D33" w14:textId="77777777" w:rsidR="00915AF5" w:rsidRPr="00E82E5B" w:rsidRDefault="00915AF5" w:rsidP="00003BBF">
            <w:pPr>
              <w:shd w:val="clear" w:color="auto" w:fill="FFFFFF" w:themeFill="background1"/>
              <w:tabs>
                <w:tab w:val="right" w:pos="318"/>
              </w:tabs>
              <w:jc w:val="both"/>
              <w:rPr>
                <w:sz w:val="20"/>
                <w:szCs w:val="20"/>
                <w:lang w:eastAsia="ru-RU"/>
              </w:rPr>
            </w:pPr>
            <w:r w:rsidRPr="00E82E5B">
              <w:rPr>
                <w:sz w:val="20"/>
                <w:szCs w:val="20"/>
                <w:lang w:eastAsia="ru-RU"/>
              </w:rPr>
              <w:t>Cod bancar: TREZMD2X</w:t>
            </w:r>
          </w:p>
          <w:p w14:paraId="259D745F" w14:textId="77777777" w:rsidR="00915AF5" w:rsidRPr="00E82E5B" w:rsidRDefault="00915AF5" w:rsidP="00003BBF">
            <w:pPr>
              <w:shd w:val="clear" w:color="auto" w:fill="FFFFFF" w:themeFill="background1"/>
              <w:tabs>
                <w:tab w:val="right" w:pos="318"/>
              </w:tabs>
              <w:ind w:left="360" w:hanging="360"/>
              <w:jc w:val="both"/>
              <w:rPr>
                <w:sz w:val="20"/>
                <w:szCs w:val="20"/>
                <w:lang w:eastAsia="ru-RU"/>
              </w:rPr>
            </w:pPr>
            <w:r w:rsidRPr="00E82E5B">
              <w:rPr>
                <w:sz w:val="20"/>
                <w:szCs w:val="20"/>
                <w:lang w:eastAsia="ru-RU"/>
              </w:rPr>
              <w:t xml:space="preserve">Cod IBAN: </w:t>
            </w:r>
            <w:r w:rsidRPr="00E82E5B">
              <w:rPr>
                <w:sz w:val="20"/>
                <w:szCs w:val="20"/>
                <w:u w:val="single"/>
                <w:lang w:eastAsia="ru-RU"/>
              </w:rPr>
              <w:t>MD78TRPCAA518410A00472AA</w:t>
            </w:r>
          </w:p>
          <w:p w14:paraId="248627FF" w14:textId="77777777" w:rsidR="00915AF5" w:rsidRPr="00735147" w:rsidRDefault="00915AF5" w:rsidP="00003BBF">
            <w:pPr>
              <w:shd w:val="clear" w:color="auto" w:fill="FFFFFF" w:themeFill="background1"/>
              <w:tabs>
                <w:tab w:val="left" w:pos="612"/>
              </w:tabs>
              <w:jc w:val="both"/>
              <w:rPr>
                <w:b/>
                <w:sz w:val="20"/>
                <w:szCs w:val="20"/>
                <w:lang w:eastAsia="ru-RU"/>
              </w:rPr>
            </w:pPr>
            <w:r w:rsidRPr="00E82E5B">
              <w:rPr>
                <w:sz w:val="20"/>
                <w:szCs w:val="20"/>
                <w:lang w:eastAsia="ru-RU"/>
              </w:rPr>
              <w:t>cu nota: „Garanția pentru ofertă”.</w:t>
            </w:r>
          </w:p>
          <w:p w14:paraId="49B9200D" w14:textId="77777777" w:rsidR="00915AF5" w:rsidRPr="00735147" w:rsidRDefault="00915AF5" w:rsidP="00003BBF">
            <w:pPr>
              <w:shd w:val="clear" w:color="auto" w:fill="FFFFFF" w:themeFill="background1"/>
              <w:tabs>
                <w:tab w:val="left" w:pos="612"/>
              </w:tabs>
              <w:jc w:val="both"/>
              <w:rPr>
                <w:iCs/>
                <w:noProof w:val="0"/>
                <w:sz w:val="20"/>
                <w:szCs w:val="20"/>
                <w:lang w:val="ro-MD" w:eastAsia="ru-RU"/>
              </w:rPr>
            </w:pPr>
            <w:r w:rsidRPr="00735147">
              <w:rPr>
                <w:iCs/>
                <w:noProof w:val="0"/>
                <w:sz w:val="20"/>
                <w:szCs w:val="20"/>
                <w:u w:val="single"/>
                <w:lang w:val="ro-MD" w:eastAsia="ru-RU"/>
              </w:rPr>
              <w:t>În cazul depunerii unei oferte comune (asociere)</w:t>
            </w:r>
            <w:r w:rsidRPr="00735147">
              <w:rPr>
                <w:iCs/>
                <w:noProof w:val="0"/>
                <w:sz w:val="20"/>
                <w:szCs w:val="20"/>
                <w:lang w:val="ro-MD" w:eastAsia="ru-RU"/>
              </w:rPr>
              <w:t>, garanția pentru ofertă se constituie de către liderul asocierii (antreprenorul general), în conformitate cu pct. 57 din Documentația standard menționată.</w:t>
            </w:r>
          </w:p>
        </w:tc>
        <w:tc>
          <w:tcPr>
            <w:tcW w:w="1559" w:type="dxa"/>
            <w:shd w:val="clear" w:color="auto" w:fill="auto"/>
            <w:vAlign w:val="center"/>
          </w:tcPr>
          <w:p w14:paraId="5E0F7853" w14:textId="77777777" w:rsidR="00915AF5" w:rsidRPr="00E0731E" w:rsidRDefault="00915AF5"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67555D15" w14:textId="77777777" w:rsidTr="00003BBF">
        <w:trPr>
          <w:jc w:val="center"/>
        </w:trPr>
        <w:tc>
          <w:tcPr>
            <w:tcW w:w="567" w:type="dxa"/>
            <w:shd w:val="clear" w:color="auto" w:fill="auto"/>
            <w:vAlign w:val="center"/>
          </w:tcPr>
          <w:p w14:paraId="03B60AC6"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4.</w:t>
            </w:r>
          </w:p>
        </w:tc>
        <w:tc>
          <w:tcPr>
            <w:tcW w:w="3315" w:type="dxa"/>
            <w:shd w:val="clear" w:color="auto" w:fill="auto"/>
            <w:vAlign w:val="center"/>
          </w:tcPr>
          <w:p w14:paraId="79C80A3E"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Oferta</w:t>
            </w:r>
          </w:p>
        </w:tc>
        <w:tc>
          <w:tcPr>
            <w:tcW w:w="5049" w:type="dxa"/>
            <w:shd w:val="clear" w:color="auto" w:fill="auto"/>
          </w:tcPr>
          <w:p w14:paraId="0A3DF532" w14:textId="77777777" w:rsidR="00915AF5" w:rsidRPr="000741DE" w:rsidRDefault="00915AF5" w:rsidP="00003BBF">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Î</w:t>
            </w:r>
            <w:r w:rsidRPr="000741DE">
              <w:rPr>
                <w:iCs/>
                <w:noProof w:val="0"/>
                <w:sz w:val="20"/>
                <w:szCs w:val="20"/>
                <w:lang w:val="ro-MD" w:eastAsia="ru-RU"/>
              </w:rPr>
              <w:t>ntocmită și semnată în format electronic în</w:t>
            </w:r>
            <w:r>
              <w:rPr>
                <w:iCs/>
                <w:noProof w:val="0"/>
                <w:sz w:val="20"/>
                <w:szCs w:val="20"/>
                <w:lang w:val="ro-MD" w:eastAsia="ru-RU"/>
              </w:rPr>
              <w:t xml:space="preserve"> </w:t>
            </w:r>
            <w:r w:rsidRPr="000741DE">
              <w:rPr>
                <w:iCs/>
                <w:noProof w:val="0"/>
                <w:sz w:val="20"/>
                <w:szCs w:val="20"/>
                <w:lang w:val="ro-MD" w:eastAsia="ru-RU"/>
              </w:rPr>
              <w:t>modul stabilit de secțiunea a 3-a și a 4-a din Documentația standard</w:t>
            </w:r>
            <w:r>
              <w:t xml:space="preserve"> </w:t>
            </w:r>
            <w:r w:rsidRPr="000741DE">
              <w:rPr>
                <w:iCs/>
                <w:noProof w:val="0"/>
                <w:sz w:val="20"/>
                <w:szCs w:val="20"/>
                <w:lang w:val="ro-MD" w:eastAsia="ru-RU"/>
              </w:rPr>
              <w:t>pentru realizarea achizițiilor publice de lucrări.</w:t>
            </w:r>
          </w:p>
          <w:p w14:paraId="05F43EA2" w14:textId="77777777" w:rsidR="00915AF5" w:rsidRPr="000741DE" w:rsidRDefault="00915AF5" w:rsidP="00003BBF">
            <w:pPr>
              <w:shd w:val="clear" w:color="auto" w:fill="FFFFFF" w:themeFill="background1"/>
              <w:tabs>
                <w:tab w:val="left" w:pos="612"/>
              </w:tabs>
              <w:rPr>
                <w:iCs/>
                <w:noProof w:val="0"/>
                <w:sz w:val="20"/>
                <w:szCs w:val="20"/>
                <w:lang w:val="ro-MD" w:eastAsia="ru-RU"/>
              </w:rPr>
            </w:pPr>
            <w:r w:rsidRPr="000741DE">
              <w:rPr>
                <w:iCs/>
                <w:noProof w:val="0"/>
                <w:sz w:val="20"/>
                <w:szCs w:val="20"/>
                <w:lang w:val="ro-MD" w:eastAsia="ru-RU"/>
              </w:rPr>
              <w:t>Oferta elaborată de ofertant trebuie să</w:t>
            </w:r>
            <w:r>
              <w:rPr>
                <w:iCs/>
                <w:noProof w:val="0"/>
                <w:sz w:val="20"/>
                <w:szCs w:val="20"/>
                <w:lang w:val="ro-MD" w:eastAsia="ru-RU"/>
              </w:rPr>
              <w:t xml:space="preserve"> </w:t>
            </w:r>
            <w:r w:rsidRPr="000741DE">
              <w:rPr>
                <w:iCs/>
                <w:noProof w:val="0"/>
                <w:sz w:val="20"/>
                <w:szCs w:val="20"/>
                <w:lang w:val="ro-MD" w:eastAsia="ru-RU"/>
              </w:rPr>
              <w:t>cuprindă:</w:t>
            </w:r>
          </w:p>
          <w:p w14:paraId="06137A90" w14:textId="77777777" w:rsidR="00915AF5" w:rsidRPr="00EA19DB" w:rsidRDefault="00915AF5" w:rsidP="00003BBF">
            <w:pPr>
              <w:shd w:val="clear" w:color="auto" w:fill="FFFFFF" w:themeFill="background1"/>
              <w:tabs>
                <w:tab w:val="left" w:pos="612"/>
              </w:tabs>
              <w:jc w:val="both"/>
              <w:rPr>
                <w:b/>
                <w:iCs/>
                <w:noProof w:val="0"/>
                <w:sz w:val="20"/>
                <w:szCs w:val="20"/>
                <w:u w:val="single"/>
                <w:lang w:val="ro-MD" w:eastAsia="ru-RU"/>
              </w:rPr>
            </w:pPr>
            <w:r w:rsidRPr="00EA19DB">
              <w:rPr>
                <w:b/>
                <w:iCs/>
                <w:noProof w:val="0"/>
                <w:sz w:val="20"/>
                <w:szCs w:val="20"/>
                <w:u w:val="single"/>
                <w:lang w:val="ro-MD" w:eastAsia="ru-RU"/>
              </w:rPr>
              <w:t>1) Propunerea tehnică - care va conține:</w:t>
            </w:r>
          </w:p>
          <w:p w14:paraId="34519226" w14:textId="77777777" w:rsidR="00915AF5" w:rsidRPr="007A7985" w:rsidRDefault="00915AF5" w:rsidP="00003BBF">
            <w:pPr>
              <w:shd w:val="clear" w:color="auto" w:fill="FFFFFF" w:themeFill="background1"/>
              <w:tabs>
                <w:tab w:val="left" w:pos="612"/>
              </w:tabs>
              <w:jc w:val="both"/>
              <w:rPr>
                <w:noProof w:val="0"/>
                <w:sz w:val="20"/>
                <w:szCs w:val="20"/>
                <w:lang w:val="ro-MD" w:eastAsia="ru-RU"/>
              </w:rPr>
            </w:pPr>
            <w:r w:rsidRPr="007A7985">
              <w:rPr>
                <w:noProof w:val="0"/>
                <w:sz w:val="20"/>
                <w:szCs w:val="20"/>
                <w:lang w:val="ro-MD" w:eastAsia="ru-RU"/>
              </w:rPr>
              <w:t xml:space="preserve">a) </w:t>
            </w:r>
            <w:r w:rsidRPr="007A7985">
              <w:rPr>
                <w:b/>
                <w:noProof w:val="0"/>
                <w:sz w:val="20"/>
                <w:szCs w:val="20"/>
                <w:lang w:val="ro-MD" w:eastAsia="ru-RU"/>
              </w:rPr>
              <w:t xml:space="preserve">Documentația de deviz - formularele 3, 5 și 7 </w:t>
            </w:r>
            <w:r w:rsidRPr="00283B1C">
              <w:rPr>
                <w:noProof w:val="0"/>
                <w:sz w:val="20"/>
                <w:szCs w:val="20"/>
                <w:lang w:val="ro-MD" w:eastAsia="ru-RU"/>
              </w:rPr>
              <w:t>în formă desfășurată, elaborate conform CPL.01.01-2012 sau metode echivalente aprobate, inclusiv lista cantităților de lucrări (Formular nr. 1), corelate cu caietul de sarcini și oferta financiară.</w:t>
            </w:r>
          </w:p>
          <w:p w14:paraId="3860793F" w14:textId="77777777" w:rsidR="00915AF5" w:rsidRDefault="00915AF5" w:rsidP="00003BBF">
            <w:pPr>
              <w:shd w:val="clear" w:color="auto" w:fill="FFFFFF" w:themeFill="background1"/>
              <w:tabs>
                <w:tab w:val="left" w:pos="612"/>
              </w:tabs>
              <w:jc w:val="both"/>
              <w:rPr>
                <w:noProof w:val="0"/>
                <w:sz w:val="20"/>
                <w:szCs w:val="20"/>
                <w:lang w:val="ro-MD" w:eastAsia="ru-RU"/>
              </w:rPr>
            </w:pPr>
            <w:r w:rsidRPr="00283B1C">
              <w:rPr>
                <w:noProof w:val="0"/>
                <w:sz w:val="20"/>
                <w:szCs w:val="20"/>
                <w:lang w:val="ro-MD" w:eastAsia="ru-RU"/>
              </w:rPr>
              <w:t>Prețurile indicate în documentația de deviz</w:t>
            </w:r>
            <w:r>
              <w:rPr>
                <w:noProof w:val="0"/>
                <w:sz w:val="20"/>
                <w:szCs w:val="20"/>
                <w:lang w:val="ro-MD" w:eastAsia="ru-RU"/>
              </w:rPr>
              <w:t xml:space="preserve"> </w:t>
            </w:r>
            <w:r w:rsidRPr="00283B1C">
              <w:rPr>
                <w:noProof w:val="0"/>
                <w:sz w:val="20"/>
                <w:szCs w:val="20"/>
                <w:lang w:val="ro-MD" w:eastAsia="ru-RU"/>
              </w:rPr>
              <w:t xml:space="preserve">(Formularele </w:t>
            </w:r>
            <w:r>
              <w:rPr>
                <w:noProof w:val="0"/>
                <w:sz w:val="20"/>
                <w:szCs w:val="20"/>
                <w:lang w:val="ro-MD" w:eastAsia="ru-RU"/>
              </w:rPr>
              <w:t xml:space="preserve">              </w:t>
            </w:r>
            <w:r w:rsidRPr="00283B1C">
              <w:rPr>
                <w:noProof w:val="0"/>
                <w:sz w:val="20"/>
                <w:szCs w:val="20"/>
                <w:lang w:val="ro-MD" w:eastAsia="ru-RU"/>
              </w:rPr>
              <w:t>nr. 3, 5 și 7) se vor exprima în lei moldovenești (MDL), cu două cifre după virgulă, în conformitate cu pct. 63 din Documentația standard pentru realizarea achizițiilor publice de lucrări.</w:t>
            </w:r>
          </w:p>
          <w:p w14:paraId="68183DA0" w14:textId="77777777" w:rsidR="00915AF5" w:rsidRDefault="00915AF5" w:rsidP="00003BBF">
            <w:pPr>
              <w:shd w:val="clear" w:color="auto" w:fill="FFFFFF" w:themeFill="background1"/>
              <w:tabs>
                <w:tab w:val="left" w:pos="372"/>
              </w:tabs>
              <w:jc w:val="both"/>
              <w:rPr>
                <w:noProof w:val="0"/>
                <w:sz w:val="20"/>
                <w:szCs w:val="20"/>
                <w:lang w:val="ro-MD" w:eastAsia="ru-RU"/>
              </w:rPr>
            </w:pPr>
            <w:r w:rsidRPr="007A7985">
              <w:rPr>
                <w:noProof w:val="0"/>
                <w:sz w:val="20"/>
                <w:szCs w:val="20"/>
                <w:lang w:val="ro-MD" w:eastAsia="ru-RU"/>
              </w:rPr>
              <w:t>b)</w:t>
            </w:r>
            <w:r>
              <w:rPr>
                <w:noProof w:val="0"/>
                <w:sz w:val="20"/>
                <w:szCs w:val="20"/>
                <w:lang w:val="ro-MD" w:eastAsia="ru-RU"/>
              </w:rPr>
              <w:t xml:space="preserve"> </w:t>
            </w:r>
            <w:r w:rsidRPr="007A7985">
              <w:rPr>
                <w:b/>
                <w:noProof w:val="0"/>
                <w:sz w:val="20"/>
                <w:szCs w:val="20"/>
                <w:lang w:val="ro-MD" w:eastAsia="ru-RU"/>
              </w:rPr>
              <w:t xml:space="preserve">graficul de executare a lucrării </w:t>
            </w:r>
            <w:r w:rsidRPr="007A7985">
              <w:rPr>
                <w:noProof w:val="0"/>
                <w:sz w:val="20"/>
                <w:szCs w:val="20"/>
                <w:lang w:val="ro-MD" w:eastAsia="ru-RU"/>
              </w:rPr>
              <w:t xml:space="preserve">completat în </w:t>
            </w:r>
            <w:proofErr w:type="spellStart"/>
            <w:r w:rsidRPr="007A7985">
              <w:rPr>
                <w:noProof w:val="0"/>
                <w:sz w:val="20"/>
                <w:szCs w:val="20"/>
                <w:lang w:val="ro-MD" w:eastAsia="ru-RU"/>
              </w:rPr>
              <w:t>соnfоrmitate</w:t>
            </w:r>
            <w:proofErr w:type="spellEnd"/>
            <w:r w:rsidRPr="007A7985">
              <w:rPr>
                <w:noProof w:val="0"/>
                <w:sz w:val="20"/>
                <w:szCs w:val="20"/>
                <w:lang w:val="ro-MD" w:eastAsia="ru-RU"/>
              </w:rPr>
              <w:t xml:space="preserve"> cu </w:t>
            </w:r>
            <w:proofErr w:type="spellStart"/>
            <w:r w:rsidRPr="00B608AA">
              <w:rPr>
                <w:b/>
                <w:noProof w:val="0"/>
                <w:sz w:val="20"/>
                <w:szCs w:val="20"/>
                <w:lang w:val="ro-MD" w:eastAsia="ru-RU"/>
              </w:rPr>
              <w:t>Аnехa</w:t>
            </w:r>
            <w:proofErr w:type="spellEnd"/>
            <w:r w:rsidRPr="00B608AA">
              <w:rPr>
                <w:b/>
                <w:noProof w:val="0"/>
                <w:sz w:val="20"/>
                <w:szCs w:val="20"/>
                <w:lang w:val="ro-MD" w:eastAsia="ru-RU"/>
              </w:rPr>
              <w:t xml:space="preserve"> nr. 10</w:t>
            </w:r>
            <w:r w:rsidRPr="007A7985">
              <w:rPr>
                <w:noProof w:val="0"/>
                <w:sz w:val="20"/>
                <w:szCs w:val="20"/>
                <w:lang w:val="ro-MD" w:eastAsia="ru-RU"/>
              </w:rPr>
              <w:t xml:space="preserve"> din Documentația standard pentru realizarea achizițiilor publice de lucrări, întocmit pentru </w:t>
            </w:r>
            <w:r w:rsidRPr="00C54F74">
              <w:rPr>
                <w:b/>
                <w:noProof w:val="0"/>
                <w:sz w:val="20"/>
                <w:szCs w:val="20"/>
                <w:lang w:val="ro-MD" w:eastAsia="ru-RU"/>
              </w:rPr>
              <w:t>un termen maxim</w:t>
            </w:r>
            <w:r>
              <w:rPr>
                <w:b/>
                <w:noProof w:val="0"/>
                <w:sz w:val="20"/>
                <w:szCs w:val="20"/>
                <w:lang w:val="ro-MD" w:eastAsia="ru-RU"/>
              </w:rPr>
              <w:t>um</w:t>
            </w:r>
            <w:r w:rsidRPr="00C54F74">
              <w:rPr>
                <w:b/>
                <w:noProof w:val="0"/>
                <w:sz w:val="20"/>
                <w:szCs w:val="20"/>
                <w:lang w:val="ro-MD" w:eastAsia="ru-RU"/>
              </w:rPr>
              <w:t xml:space="preserve"> de executare de 18</w:t>
            </w:r>
            <w:r>
              <w:rPr>
                <w:b/>
                <w:noProof w:val="0"/>
                <w:sz w:val="20"/>
                <w:szCs w:val="20"/>
                <w:lang w:val="ro-MD" w:eastAsia="ru-RU"/>
              </w:rPr>
              <w:t>0</w:t>
            </w:r>
            <w:r w:rsidRPr="00C54F74">
              <w:rPr>
                <w:b/>
                <w:noProof w:val="0"/>
                <w:sz w:val="20"/>
                <w:szCs w:val="20"/>
                <w:lang w:val="ro-MD" w:eastAsia="ru-RU"/>
              </w:rPr>
              <w:t xml:space="preserve"> zile</w:t>
            </w:r>
            <w:r>
              <w:rPr>
                <w:b/>
                <w:noProof w:val="0"/>
                <w:sz w:val="20"/>
                <w:szCs w:val="20"/>
                <w:lang w:val="ro-MD" w:eastAsia="ru-RU"/>
              </w:rPr>
              <w:t xml:space="preserve"> calendaristice</w:t>
            </w:r>
            <w:r w:rsidRPr="007A7985">
              <w:rPr>
                <w:noProof w:val="0"/>
                <w:sz w:val="20"/>
                <w:szCs w:val="20"/>
                <w:lang w:val="ro-MD" w:eastAsia="ru-RU"/>
              </w:rPr>
              <w:t>;</w:t>
            </w:r>
          </w:p>
          <w:p w14:paraId="050117DE" w14:textId="77777777" w:rsidR="00915AF5" w:rsidRPr="00EA19DB" w:rsidRDefault="00915AF5" w:rsidP="00003BBF">
            <w:pPr>
              <w:shd w:val="clear" w:color="auto" w:fill="FFFFFF" w:themeFill="background1"/>
              <w:tabs>
                <w:tab w:val="left" w:pos="612"/>
              </w:tabs>
              <w:jc w:val="both"/>
              <w:rPr>
                <w:b/>
                <w:iCs/>
                <w:noProof w:val="0"/>
                <w:sz w:val="20"/>
                <w:szCs w:val="20"/>
                <w:u w:val="single"/>
                <w:lang w:val="ro-MD" w:eastAsia="ru-RU"/>
              </w:rPr>
            </w:pPr>
            <w:r w:rsidRPr="00EA19DB">
              <w:rPr>
                <w:b/>
                <w:iCs/>
                <w:noProof w:val="0"/>
                <w:sz w:val="20"/>
                <w:szCs w:val="20"/>
                <w:u w:val="single"/>
                <w:lang w:val="ro-MD" w:eastAsia="ru-RU"/>
              </w:rPr>
              <w:t>2) Propunerea financiară;</w:t>
            </w:r>
          </w:p>
          <w:p w14:paraId="15FD52FA" w14:textId="77777777" w:rsidR="00915AF5" w:rsidRDefault="00915AF5" w:rsidP="00003BBF">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 xml:space="preserve">Informație cu privire la </w:t>
            </w:r>
            <w:r w:rsidRPr="00C54F74">
              <w:rPr>
                <w:iCs/>
                <w:noProof w:val="0"/>
                <w:sz w:val="20"/>
                <w:szCs w:val="20"/>
                <w:lang w:val="ro-MD" w:eastAsia="ru-RU"/>
              </w:rPr>
              <w:t xml:space="preserve">privire la </w:t>
            </w:r>
            <w:proofErr w:type="spellStart"/>
            <w:r w:rsidRPr="00C54F74">
              <w:rPr>
                <w:iCs/>
                <w:noProof w:val="0"/>
                <w:sz w:val="20"/>
                <w:szCs w:val="20"/>
                <w:lang w:val="ro-MD" w:eastAsia="ru-RU"/>
              </w:rPr>
              <w:t>preţuri</w:t>
            </w:r>
            <w:proofErr w:type="spellEnd"/>
            <w:r w:rsidRPr="00C54F74">
              <w:rPr>
                <w:iCs/>
                <w:noProof w:val="0"/>
                <w:sz w:val="20"/>
                <w:szCs w:val="20"/>
                <w:lang w:val="ro-MD" w:eastAsia="ru-RU"/>
              </w:rPr>
              <w:t>, tarife,</w:t>
            </w:r>
            <w:r>
              <w:rPr>
                <w:iCs/>
                <w:noProof w:val="0"/>
                <w:sz w:val="20"/>
                <w:szCs w:val="20"/>
                <w:lang w:val="ro-MD" w:eastAsia="ru-RU"/>
              </w:rPr>
              <w:t xml:space="preserve"> </w:t>
            </w:r>
            <w:r w:rsidRPr="00C54F74">
              <w:rPr>
                <w:iCs/>
                <w:noProof w:val="0"/>
                <w:sz w:val="20"/>
                <w:szCs w:val="20"/>
                <w:lang w:val="ro-MD" w:eastAsia="ru-RU"/>
              </w:rPr>
              <w:t xml:space="preserve">precum </w:t>
            </w:r>
            <w:proofErr w:type="spellStart"/>
            <w:r w:rsidRPr="00C54F74">
              <w:rPr>
                <w:iCs/>
                <w:noProof w:val="0"/>
                <w:sz w:val="20"/>
                <w:szCs w:val="20"/>
                <w:lang w:val="ro-MD" w:eastAsia="ru-RU"/>
              </w:rPr>
              <w:t>şi</w:t>
            </w:r>
            <w:proofErr w:type="spellEnd"/>
            <w:r w:rsidRPr="00C54F74">
              <w:rPr>
                <w:iCs/>
                <w:noProof w:val="0"/>
                <w:sz w:val="20"/>
                <w:szCs w:val="20"/>
                <w:lang w:val="ro-MD" w:eastAsia="ru-RU"/>
              </w:rPr>
              <w:t xml:space="preserve"> la alte condiții financiare </w:t>
            </w:r>
            <w:proofErr w:type="spellStart"/>
            <w:r w:rsidRPr="00C54F74">
              <w:rPr>
                <w:iCs/>
                <w:noProof w:val="0"/>
                <w:sz w:val="20"/>
                <w:szCs w:val="20"/>
                <w:lang w:val="ro-MD" w:eastAsia="ru-RU"/>
              </w:rPr>
              <w:t>şi</w:t>
            </w:r>
            <w:proofErr w:type="spellEnd"/>
            <w:r>
              <w:rPr>
                <w:iCs/>
                <w:noProof w:val="0"/>
                <w:sz w:val="20"/>
                <w:szCs w:val="20"/>
                <w:lang w:val="ro-MD" w:eastAsia="ru-RU"/>
              </w:rPr>
              <w:t xml:space="preserve"> </w:t>
            </w:r>
            <w:r w:rsidRPr="00C54F74">
              <w:rPr>
                <w:iCs/>
                <w:noProof w:val="0"/>
                <w:sz w:val="20"/>
                <w:szCs w:val="20"/>
                <w:lang w:val="ro-MD" w:eastAsia="ru-RU"/>
              </w:rPr>
              <w:t>comerciale legate de obiectul contractului de</w:t>
            </w:r>
            <w:r>
              <w:rPr>
                <w:iCs/>
                <w:noProof w:val="0"/>
                <w:sz w:val="20"/>
                <w:szCs w:val="20"/>
                <w:lang w:val="ro-MD" w:eastAsia="ru-RU"/>
              </w:rPr>
              <w:t xml:space="preserve"> </w:t>
            </w:r>
            <w:r w:rsidRPr="00C54F74">
              <w:rPr>
                <w:iCs/>
                <w:noProof w:val="0"/>
                <w:sz w:val="20"/>
                <w:szCs w:val="20"/>
                <w:lang w:val="ro-MD" w:eastAsia="ru-RU"/>
              </w:rPr>
              <w:t>achiziție publică de lucrări</w:t>
            </w:r>
            <w:r>
              <w:rPr>
                <w:iCs/>
                <w:noProof w:val="0"/>
                <w:sz w:val="20"/>
                <w:szCs w:val="20"/>
                <w:lang w:val="ro-MD" w:eastAsia="ru-RU"/>
              </w:rPr>
              <w:t>.</w:t>
            </w:r>
          </w:p>
          <w:p w14:paraId="3265048F" w14:textId="77777777" w:rsidR="00915AF5" w:rsidRPr="00C461E2" w:rsidRDefault="00915AF5" w:rsidP="00003BBF">
            <w:pPr>
              <w:shd w:val="clear" w:color="auto" w:fill="FFFFFF" w:themeFill="background1"/>
              <w:tabs>
                <w:tab w:val="left" w:pos="612"/>
              </w:tabs>
              <w:jc w:val="both"/>
              <w:rPr>
                <w:b/>
                <w:iCs/>
                <w:noProof w:val="0"/>
                <w:sz w:val="20"/>
                <w:szCs w:val="20"/>
                <w:lang w:val="ro-MD" w:eastAsia="ru-RU"/>
              </w:rPr>
            </w:pPr>
            <w:r w:rsidRPr="00C461E2">
              <w:rPr>
                <w:b/>
                <w:iCs/>
                <w:noProof w:val="0"/>
                <w:sz w:val="20"/>
                <w:szCs w:val="20"/>
                <w:lang w:val="ro-MD" w:eastAsia="ru-RU"/>
              </w:rPr>
              <w:t>Cu indicarea obligatorie a perioadei de garanție pentru lucrările executate – minim 5 ani.</w:t>
            </w:r>
          </w:p>
          <w:p w14:paraId="686C9D37" w14:textId="77777777" w:rsidR="00915AF5" w:rsidRPr="008F785E" w:rsidRDefault="00915AF5" w:rsidP="00003BBF">
            <w:pPr>
              <w:shd w:val="clear" w:color="auto" w:fill="FFFFFF" w:themeFill="background1"/>
              <w:tabs>
                <w:tab w:val="left" w:pos="612"/>
              </w:tabs>
              <w:jc w:val="both"/>
              <w:rPr>
                <w:i/>
                <w:iCs/>
                <w:noProof w:val="0"/>
                <w:sz w:val="18"/>
                <w:szCs w:val="18"/>
                <w:lang w:val="ro-MD" w:eastAsia="ru-RU"/>
              </w:rPr>
            </w:pPr>
            <w:r w:rsidRPr="008F785E">
              <w:rPr>
                <w:i/>
                <w:iCs/>
                <w:noProof w:val="0"/>
                <w:color w:val="FF0000"/>
                <w:sz w:val="18"/>
                <w:szCs w:val="18"/>
                <w:lang w:val="ro-MD" w:eastAsia="ru-RU"/>
              </w:rPr>
              <w:t>*Notă: La momentul recepționării finale a lucrărilor, operatorul economic executant va semna  un act de garanție a lucrărilor, prin care se va obliga să înlăture din cont propriu toate defectele apărute în perioada de referință.</w:t>
            </w:r>
          </w:p>
        </w:tc>
        <w:tc>
          <w:tcPr>
            <w:tcW w:w="1559" w:type="dxa"/>
            <w:shd w:val="clear" w:color="auto" w:fill="auto"/>
            <w:vAlign w:val="center"/>
          </w:tcPr>
          <w:p w14:paraId="29D83AD2" w14:textId="77777777" w:rsidR="00915AF5" w:rsidRPr="00E0731E" w:rsidRDefault="00915AF5"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16D3526E" w14:textId="77777777" w:rsidTr="00003BBF">
        <w:trPr>
          <w:trHeight w:val="340"/>
          <w:jc w:val="center"/>
        </w:trPr>
        <w:tc>
          <w:tcPr>
            <w:tcW w:w="567" w:type="dxa"/>
            <w:shd w:val="clear" w:color="auto" w:fill="auto"/>
            <w:vAlign w:val="center"/>
          </w:tcPr>
          <w:p w14:paraId="50E0E3D1"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5.</w:t>
            </w:r>
          </w:p>
        </w:tc>
        <w:tc>
          <w:tcPr>
            <w:tcW w:w="3315" w:type="dxa"/>
            <w:shd w:val="clear" w:color="auto" w:fill="auto"/>
            <w:vAlign w:val="center"/>
          </w:tcPr>
          <w:p w14:paraId="5E90A60F"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DUAE</w:t>
            </w:r>
          </w:p>
        </w:tc>
        <w:tc>
          <w:tcPr>
            <w:tcW w:w="5049" w:type="dxa"/>
            <w:shd w:val="clear" w:color="auto" w:fill="auto"/>
          </w:tcPr>
          <w:p w14:paraId="6E3F852F" w14:textId="77777777" w:rsidR="00915AF5" w:rsidRDefault="00915AF5" w:rsidP="00003BBF">
            <w:pPr>
              <w:shd w:val="clear" w:color="auto" w:fill="FFFFFF" w:themeFill="background1"/>
              <w:tabs>
                <w:tab w:val="left" w:pos="612"/>
              </w:tabs>
              <w:jc w:val="both"/>
              <w:rPr>
                <w:iCs/>
                <w:noProof w:val="0"/>
                <w:sz w:val="20"/>
                <w:szCs w:val="20"/>
                <w:lang w:val="ro-MD" w:eastAsia="ru-RU"/>
              </w:rPr>
            </w:pPr>
            <w:r w:rsidRPr="00063B1D">
              <w:rPr>
                <w:iCs/>
                <w:noProof w:val="0"/>
                <w:sz w:val="20"/>
                <w:szCs w:val="20"/>
                <w:lang w:val="ro-MD" w:eastAsia="ru-RU"/>
              </w:rPr>
              <w:t>Completat conform modelului anexat, confirmat prin semnătură electronică;</w:t>
            </w:r>
          </w:p>
        </w:tc>
        <w:tc>
          <w:tcPr>
            <w:tcW w:w="1559" w:type="dxa"/>
            <w:shd w:val="clear" w:color="auto" w:fill="auto"/>
            <w:vAlign w:val="center"/>
          </w:tcPr>
          <w:p w14:paraId="15E53FF5" w14:textId="77777777" w:rsidR="00915AF5" w:rsidRPr="00E0731E" w:rsidRDefault="00915AF5"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38B9126C" w14:textId="77777777" w:rsidTr="00003BBF">
        <w:trPr>
          <w:jc w:val="center"/>
        </w:trPr>
        <w:tc>
          <w:tcPr>
            <w:tcW w:w="567" w:type="dxa"/>
            <w:shd w:val="clear" w:color="auto" w:fill="auto"/>
            <w:vAlign w:val="center"/>
          </w:tcPr>
          <w:p w14:paraId="440DF0D2"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6.</w:t>
            </w:r>
          </w:p>
        </w:tc>
        <w:tc>
          <w:tcPr>
            <w:tcW w:w="3315" w:type="dxa"/>
            <w:shd w:val="clear" w:color="auto" w:fill="auto"/>
            <w:vAlign w:val="center"/>
          </w:tcPr>
          <w:p w14:paraId="65DC7E3B" w14:textId="77777777" w:rsidR="00915AF5" w:rsidRPr="005728C8" w:rsidRDefault="00915AF5" w:rsidP="00003BBF">
            <w:pPr>
              <w:shd w:val="clear" w:color="auto" w:fill="FFFFFF" w:themeFill="background1"/>
              <w:tabs>
                <w:tab w:val="left" w:pos="612"/>
              </w:tabs>
              <w:jc w:val="both"/>
              <w:rPr>
                <w:b/>
                <w:iCs/>
                <w:noProof w:val="0"/>
                <w:sz w:val="20"/>
                <w:szCs w:val="20"/>
                <w:lang w:val="ro-MD" w:eastAsia="ru-RU"/>
              </w:rPr>
            </w:pPr>
            <w:r w:rsidRPr="00492DDA">
              <w:rPr>
                <w:b/>
                <w:iCs/>
                <w:noProof w:val="0"/>
                <w:sz w:val="20"/>
                <w:szCs w:val="20"/>
                <w:lang w:val="ro-MD" w:eastAsia="ru-RU"/>
              </w:rPr>
              <w:t>Examinarea documentației de proiect și vizitarea amplasamentului lucrării</w:t>
            </w:r>
            <w:r>
              <w:rPr>
                <w:b/>
                <w:iCs/>
                <w:noProof w:val="0"/>
                <w:sz w:val="20"/>
                <w:szCs w:val="20"/>
                <w:lang w:val="ro-MD" w:eastAsia="ru-RU"/>
              </w:rPr>
              <w:t xml:space="preserve"> până la </w:t>
            </w:r>
            <w:r w:rsidRPr="00584107">
              <w:rPr>
                <w:b/>
                <w:iCs/>
                <w:noProof w:val="0"/>
                <w:sz w:val="20"/>
                <w:szCs w:val="20"/>
                <w:lang w:val="ro-MD" w:eastAsia="ru-RU"/>
              </w:rPr>
              <w:t>publicarea ofertelor pe</w:t>
            </w:r>
            <w:r>
              <w:rPr>
                <w:b/>
                <w:iCs/>
                <w:noProof w:val="0"/>
                <w:sz w:val="20"/>
                <w:szCs w:val="20"/>
                <w:lang w:val="ro-MD" w:eastAsia="ru-RU"/>
              </w:rPr>
              <w:t xml:space="preserve"> portalul SIA RSAP </w:t>
            </w:r>
            <w:r w:rsidRPr="00584107">
              <w:rPr>
                <w:b/>
                <w:iCs/>
                <w:noProof w:val="0"/>
                <w:sz w:val="20"/>
                <w:szCs w:val="20"/>
                <w:lang w:val="ro-MD" w:eastAsia="ru-RU"/>
              </w:rPr>
              <w:t>M-</w:t>
            </w:r>
            <w:r>
              <w:rPr>
                <w:b/>
                <w:iCs/>
                <w:noProof w:val="0"/>
                <w:sz w:val="20"/>
                <w:szCs w:val="20"/>
                <w:lang w:val="ro-MD" w:eastAsia="ru-RU"/>
              </w:rPr>
              <w:t>T</w:t>
            </w:r>
            <w:r w:rsidRPr="00584107">
              <w:rPr>
                <w:b/>
                <w:iCs/>
                <w:noProof w:val="0"/>
                <w:sz w:val="20"/>
                <w:szCs w:val="20"/>
                <w:lang w:val="ro-MD" w:eastAsia="ru-RU"/>
              </w:rPr>
              <w:t>ender</w:t>
            </w:r>
          </w:p>
        </w:tc>
        <w:tc>
          <w:tcPr>
            <w:tcW w:w="5049" w:type="dxa"/>
            <w:shd w:val="clear" w:color="auto" w:fill="auto"/>
            <w:vAlign w:val="center"/>
          </w:tcPr>
          <w:p w14:paraId="56E38462" w14:textId="77777777" w:rsidR="00915AF5" w:rsidRPr="00492DDA" w:rsidRDefault="00915AF5"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Operatorii economici au posibilitatea de a examina documentația de proiect și de a vizita amplasamentul lucrării în vederea elaborării ofertei.</w:t>
            </w:r>
          </w:p>
          <w:p w14:paraId="715A9378" w14:textId="77777777" w:rsidR="00915AF5" w:rsidRPr="00492DDA" w:rsidRDefault="00915AF5"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La solicitarea operatorului economic, autoritatea contractantă va asigura accesul la amplasament.</w:t>
            </w:r>
          </w:p>
          <w:p w14:paraId="3AD843B4" w14:textId="77777777" w:rsidR="00915AF5" w:rsidRDefault="00915AF5"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 xml:space="preserve">În cazul efectuării vizitei, aceasta </w:t>
            </w:r>
            <w:r>
              <w:rPr>
                <w:iCs/>
                <w:noProof w:val="0"/>
                <w:sz w:val="20"/>
                <w:szCs w:val="20"/>
                <w:lang w:val="ro-MD" w:eastAsia="ru-RU"/>
              </w:rPr>
              <w:t>va</w:t>
            </w:r>
            <w:r w:rsidRPr="00492DDA">
              <w:rPr>
                <w:iCs/>
                <w:noProof w:val="0"/>
                <w:sz w:val="20"/>
                <w:szCs w:val="20"/>
                <w:lang w:val="ro-MD" w:eastAsia="ru-RU"/>
              </w:rPr>
              <w:t xml:space="preserve"> fi confirmată printr-un act de vizitare a amplasamentului semnat de reprezentantul autorității contractante și al operatorului economic.</w:t>
            </w:r>
          </w:p>
        </w:tc>
        <w:tc>
          <w:tcPr>
            <w:tcW w:w="1559" w:type="dxa"/>
            <w:shd w:val="clear" w:color="auto" w:fill="auto"/>
            <w:vAlign w:val="center"/>
          </w:tcPr>
          <w:p w14:paraId="15AA1374" w14:textId="77777777" w:rsidR="00915AF5" w:rsidRPr="00E0731E" w:rsidRDefault="00915AF5" w:rsidP="00003BBF">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t>Se recomandă</w:t>
            </w:r>
          </w:p>
        </w:tc>
      </w:tr>
    </w:tbl>
    <w:p w14:paraId="4D60CD2D" w14:textId="77777777" w:rsidR="00335146" w:rsidRPr="00934E8C" w:rsidRDefault="00335146" w:rsidP="00335146">
      <w:pPr>
        <w:tabs>
          <w:tab w:val="right" w:pos="426"/>
          <w:tab w:val="left" w:pos="709"/>
          <w:tab w:val="left" w:pos="851"/>
        </w:tabs>
        <w:ind w:firstLine="567"/>
        <w:jc w:val="both"/>
        <w:rPr>
          <w:rFonts w:eastAsia="Calibri"/>
          <w:sz w:val="22"/>
          <w:szCs w:val="22"/>
          <w:lang w:val="ro-MD"/>
        </w:rPr>
      </w:pPr>
      <w:r w:rsidRPr="00934E8C">
        <w:rPr>
          <w:rFonts w:eastAsia="Calibri"/>
          <w:sz w:val="22"/>
          <w:szCs w:val="22"/>
          <w:lang w:val="ro-MD"/>
        </w:rPr>
        <w:t xml:space="preserve">Conform art. 20  alin. 8, Legea nr. 131 din 03.07.2015, privind achiziţiile publice, ofertantul clasat pe primul loc va prezenta (prin mijloace electronice, cu aplicarea semnăturii electronice) </w:t>
      </w:r>
      <w:r w:rsidRPr="00934E8C">
        <w:rPr>
          <w:rFonts w:eastAsia="Calibri"/>
          <w:b/>
          <w:sz w:val="22"/>
          <w:szCs w:val="22"/>
          <w:u w:val="single"/>
          <w:lang w:val="ro-MD"/>
        </w:rPr>
        <w:t xml:space="preserve">în termen de </w:t>
      </w:r>
      <w:r>
        <w:rPr>
          <w:rFonts w:eastAsia="Calibri"/>
          <w:b/>
          <w:sz w:val="22"/>
          <w:szCs w:val="22"/>
          <w:u w:val="single"/>
          <w:lang w:val="ro-MD"/>
        </w:rPr>
        <w:t>3</w:t>
      </w:r>
      <w:r w:rsidRPr="00934E8C">
        <w:rPr>
          <w:rFonts w:eastAsia="Calibri"/>
          <w:b/>
          <w:sz w:val="22"/>
          <w:szCs w:val="22"/>
          <w:u w:val="single"/>
          <w:lang w:val="ro-MD"/>
        </w:rPr>
        <w:t xml:space="preserve"> zi</w:t>
      </w:r>
      <w:r>
        <w:rPr>
          <w:rFonts w:eastAsia="Calibri"/>
          <w:b/>
          <w:sz w:val="22"/>
          <w:szCs w:val="22"/>
          <w:u w:val="single"/>
          <w:lang w:val="ro-MD"/>
        </w:rPr>
        <w:t xml:space="preserve">le </w:t>
      </w:r>
      <w:r w:rsidRPr="00934E8C">
        <w:rPr>
          <w:rFonts w:eastAsia="Calibri"/>
          <w:b/>
          <w:sz w:val="22"/>
          <w:szCs w:val="22"/>
          <w:lang w:val="ro-MD"/>
        </w:rPr>
        <w:t>obligatoriu</w:t>
      </w:r>
      <w:r w:rsidRPr="00934E8C">
        <w:rPr>
          <w:rFonts w:eastAsia="Calibri"/>
          <w:sz w:val="22"/>
          <w:szCs w:val="22"/>
          <w:lang w:val="ro-MD"/>
        </w:rPr>
        <w:t>, documentele justificative actualizate prin care va demonstra îndeplinirea tuturor criteriilor de calificare şi selecție, în conformitate cu informațiile cuprinse în DUAE, cu ulterioara plasare pe platforma SIA RSAP,  după cum urmează:</w:t>
      </w:r>
    </w:p>
    <w:tbl>
      <w:tblPr>
        <w:tblStyle w:val="Grigliatabella2"/>
        <w:tblW w:w="10768" w:type="dxa"/>
        <w:jc w:val="center"/>
        <w:tblLayout w:type="fixed"/>
        <w:tblLook w:val="04A0" w:firstRow="1" w:lastRow="0" w:firstColumn="1" w:lastColumn="0" w:noHBand="0" w:noVBand="1"/>
      </w:tblPr>
      <w:tblGrid>
        <w:gridCol w:w="567"/>
        <w:gridCol w:w="3315"/>
        <w:gridCol w:w="5190"/>
        <w:gridCol w:w="1696"/>
      </w:tblGrid>
      <w:tr w:rsidR="00DA2E74" w:rsidRPr="00EC30C2" w14:paraId="67CB3DB0" w14:textId="77777777" w:rsidTr="00003BBF">
        <w:trPr>
          <w:trHeight w:val="455"/>
          <w:jc w:val="center"/>
        </w:trPr>
        <w:tc>
          <w:tcPr>
            <w:tcW w:w="567" w:type="dxa"/>
            <w:shd w:val="clear" w:color="auto" w:fill="auto"/>
            <w:vAlign w:val="center"/>
          </w:tcPr>
          <w:p w14:paraId="1AC327BB" w14:textId="77777777" w:rsidR="00DA2E74" w:rsidRPr="00FF430B" w:rsidRDefault="00DA2E74" w:rsidP="00003BB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Nr. d/o</w:t>
            </w:r>
          </w:p>
        </w:tc>
        <w:tc>
          <w:tcPr>
            <w:tcW w:w="3315" w:type="dxa"/>
            <w:shd w:val="clear" w:color="auto" w:fill="auto"/>
            <w:vAlign w:val="center"/>
          </w:tcPr>
          <w:p w14:paraId="4BD7DFFD" w14:textId="77777777" w:rsidR="00DA2E74" w:rsidRPr="00FF430B" w:rsidRDefault="00DA2E74" w:rsidP="00003BB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Descrierea criteriului/cerinței</w:t>
            </w:r>
          </w:p>
        </w:tc>
        <w:tc>
          <w:tcPr>
            <w:tcW w:w="5190" w:type="dxa"/>
            <w:shd w:val="clear" w:color="auto" w:fill="auto"/>
            <w:vAlign w:val="center"/>
          </w:tcPr>
          <w:p w14:paraId="33B8C973" w14:textId="77777777" w:rsidR="00DA2E74" w:rsidRPr="00FF430B" w:rsidRDefault="00DA2E74" w:rsidP="00003BB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96" w:type="dxa"/>
            <w:shd w:val="clear" w:color="auto" w:fill="auto"/>
            <w:vAlign w:val="center"/>
          </w:tcPr>
          <w:p w14:paraId="531500C4" w14:textId="77777777" w:rsidR="00DA2E74" w:rsidRPr="00FF430B" w:rsidRDefault="00DA2E74" w:rsidP="00003BB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DA2E74" w:rsidRPr="00EC30C2" w14:paraId="39E8766E" w14:textId="77777777" w:rsidTr="00003BBF">
        <w:trPr>
          <w:trHeight w:val="405"/>
          <w:jc w:val="center"/>
        </w:trPr>
        <w:tc>
          <w:tcPr>
            <w:tcW w:w="567" w:type="dxa"/>
            <w:shd w:val="clear" w:color="auto" w:fill="auto"/>
            <w:vAlign w:val="center"/>
          </w:tcPr>
          <w:p w14:paraId="7B0A64A5"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7</w:t>
            </w:r>
            <w:r w:rsidRPr="000527D3">
              <w:rPr>
                <w:iCs/>
                <w:noProof w:val="0"/>
                <w:sz w:val="20"/>
                <w:szCs w:val="20"/>
                <w:lang w:val="ro-MD" w:eastAsia="ru-RU"/>
              </w:rPr>
              <w:t>.</w:t>
            </w:r>
          </w:p>
        </w:tc>
        <w:tc>
          <w:tcPr>
            <w:tcW w:w="3315" w:type="dxa"/>
            <w:shd w:val="clear" w:color="auto" w:fill="auto"/>
            <w:vAlign w:val="center"/>
          </w:tcPr>
          <w:p w14:paraId="58C41ABB"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sz w:val="20"/>
                <w:szCs w:val="20"/>
                <w:lang w:eastAsia="ro-RO"/>
              </w:rPr>
              <w:t>Certificat de atribuire al contului bancar</w:t>
            </w:r>
          </w:p>
        </w:tc>
        <w:tc>
          <w:tcPr>
            <w:tcW w:w="5190" w:type="dxa"/>
            <w:shd w:val="clear" w:color="auto" w:fill="auto"/>
            <w:vAlign w:val="center"/>
          </w:tcPr>
          <w:p w14:paraId="76425D75" w14:textId="77777777" w:rsidR="00DA2E74" w:rsidRPr="00FF430B" w:rsidRDefault="00DA2E74" w:rsidP="00003BBF">
            <w:pPr>
              <w:shd w:val="clear" w:color="auto" w:fill="FFFFFF" w:themeFill="background1"/>
              <w:tabs>
                <w:tab w:val="left" w:pos="612"/>
              </w:tabs>
              <w:jc w:val="both"/>
              <w:rPr>
                <w:iCs/>
                <w:noProof w:val="0"/>
                <w:lang w:val="ro-MD" w:eastAsia="ru-RU"/>
              </w:rPr>
            </w:pPr>
            <w:r w:rsidRPr="00320621">
              <w:rPr>
                <w:sz w:val="20"/>
                <w:szCs w:val="20"/>
                <w:lang w:eastAsia="ro-RO"/>
              </w:rPr>
              <w:t xml:space="preserve">Eliberat de banca deținătoare de cont, copie,  confirmată prin </w:t>
            </w:r>
            <w:r w:rsidRPr="00320621">
              <w:rPr>
                <w:sz w:val="20"/>
                <w:szCs w:val="20"/>
              </w:rPr>
              <w:t>semnătură electronică;</w:t>
            </w:r>
          </w:p>
        </w:tc>
        <w:tc>
          <w:tcPr>
            <w:tcW w:w="1696" w:type="dxa"/>
            <w:shd w:val="clear" w:color="auto" w:fill="auto"/>
            <w:vAlign w:val="center"/>
          </w:tcPr>
          <w:p w14:paraId="6B08566D"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729A99C7" w14:textId="77777777" w:rsidTr="00003BBF">
        <w:trPr>
          <w:trHeight w:val="64"/>
          <w:jc w:val="center"/>
        </w:trPr>
        <w:tc>
          <w:tcPr>
            <w:tcW w:w="567" w:type="dxa"/>
            <w:shd w:val="clear" w:color="auto" w:fill="auto"/>
            <w:vAlign w:val="center"/>
          </w:tcPr>
          <w:p w14:paraId="261423E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8</w:t>
            </w:r>
            <w:r w:rsidRPr="000527D3">
              <w:rPr>
                <w:iCs/>
                <w:noProof w:val="0"/>
                <w:sz w:val="20"/>
                <w:szCs w:val="20"/>
                <w:lang w:val="ro-MD" w:eastAsia="ru-RU"/>
              </w:rPr>
              <w:t>.</w:t>
            </w:r>
          </w:p>
        </w:tc>
        <w:tc>
          <w:tcPr>
            <w:tcW w:w="3315" w:type="dxa"/>
            <w:shd w:val="clear" w:color="auto" w:fill="auto"/>
            <w:vAlign w:val="center"/>
          </w:tcPr>
          <w:p w14:paraId="6DB2AC8F"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sz w:val="20"/>
                <w:szCs w:val="20"/>
                <w:lang w:eastAsia="ro-RO"/>
              </w:rPr>
              <w:t>Dovada înregistrării juridice</w:t>
            </w:r>
          </w:p>
        </w:tc>
        <w:tc>
          <w:tcPr>
            <w:tcW w:w="5190" w:type="dxa"/>
            <w:shd w:val="clear" w:color="auto" w:fill="auto"/>
            <w:vAlign w:val="center"/>
          </w:tcPr>
          <w:p w14:paraId="7A92E102" w14:textId="77777777" w:rsidR="00DA2E74" w:rsidRPr="00FF430B" w:rsidRDefault="00DA2E74" w:rsidP="00003BBF">
            <w:pPr>
              <w:shd w:val="clear" w:color="auto" w:fill="FFFFFF" w:themeFill="background1"/>
              <w:tabs>
                <w:tab w:val="left" w:pos="612"/>
              </w:tabs>
              <w:jc w:val="both"/>
              <w:rPr>
                <w:iCs/>
                <w:noProof w:val="0"/>
                <w:lang w:val="ro-MD" w:eastAsia="ru-RU"/>
              </w:rPr>
            </w:pPr>
            <w:r w:rsidRPr="00320621">
              <w:rPr>
                <w:sz w:val="20"/>
                <w:szCs w:val="20"/>
                <w:lang w:eastAsia="ro-RO"/>
              </w:rPr>
              <w:t xml:space="preserve">Certificat / decizie de înregistrare a întreprinderii / extras din Registrul de Stat al persoanelor juridice – copie,  confirmată prin </w:t>
            </w:r>
            <w:r w:rsidRPr="00320621">
              <w:rPr>
                <w:sz w:val="20"/>
                <w:szCs w:val="20"/>
              </w:rPr>
              <w:t>semnătură electronică;</w:t>
            </w:r>
            <w:r w:rsidRPr="00320621">
              <w:rPr>
                <w:sz w:val="20"/>
                <w:szCs w:val="20"/>
                <w:lang w:eastAsia="ro-RO"/>
              </w:rPr>
              <w:t xml:space="preserve">  </w:t>
            </w:r>
          </w:p>
        </w:tc>
        <w:tc>
          <w:tcPr>
            <w:tcW w:w="1696" w:type="dxa"/>
            <w:shd w:val="clear" w:color="auto" w:fill="auto"/>
            <w:vAlign w:val="center"/>
          </w:tcPr>
          <w:p w14:paraId="6FCEFBB1"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18AF2D9F" w14:textId="77777777" w:rsidTr="00003BBF">
        <w:trPr>
          <w:jc w:val="center"/>
        </w:trPr>
        <w:tc>
          <w:tcPr>
            <w:tcW w:w="567" w:type="dxa"/>
            <w:shd w:val="clear" w:color="auto" w:fill="auto"/>
            <w:vAlign w:val="center"/>
          </w:tcPr>
          <w:p w14:paraId="300A5776"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9</w:t>
            </w:r>
            <w:r w:rsidRPr="000527D3">
              <w:rPr>
                <w:iCs/>
                <w:noProof w:val="0"/>
                <w:sz w:val="20"/>
                <w:szCs w:val="20"/>
                <w:lang w:val="ro-MD" w:eastAsia="ru-RU"/>
              </w:rPr>
              <w:t>.</w:t>
            </w:r>
          </w:p>
        </w:tc>
        <w:tc>
          <w:tcPr>
            <w:tcW w:w="3315" w:type="dxa"/>
            <w:shd w:val="clear" w:color="auto" w:fill="auto"/>
            <w:vAlign w:val="center"/>
          </w:tcPr>
          <w:p w14:paraId="17CA209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Informații generale despre ofertant</w:t>
            </w:r>
            <w:r w:rsidRPr="005728C8">
              <w:rPr>
                <w:b/>
                <w:sz w:val="20"/>
                <w:szCs w:val="20"/>
              </w:rPr>
              <w:t xml:space="preserve"> </w:t>
            </w:r>
            <w:r w:rsidRPr="005728C8">
              <w:rPr>
                <w:b/>
                <w:iCs/>
                <w:noProof w:val="0"/>
                <w:sz w:val="20"/>
                <w:szCs w:val="20"/>
                <w:lang w:val="ro-MD" w:eastAsia="ru-RU"/>
              </w:rPr>
              <w:t>(sediul ofertantului și</w:t>
            </w:r>
            <w:r>
              <w:rPr>
                <w:b/>
                <w:iCs/>
                <w:noProof w:val="0"/>
                <w:sz w:val="20"/>
                <w:szCs w:val="20"/>
                <w:lang w:val="ro-MD" w:eastAsia="ru-RU"/>
              </w:rPr>
              <w:t xml:space="preserve"> </w:t>
            </w:r>
            <w:r w:rsidRPr="005728C8">
              <w:rPr>
                <w:b/>
                <w:iCs/>
                <w:noProof w:val="0"/>
                <w:sz w:val="20"/>
                <w:szCs w:val="20"/>
                <w:lang w:val="ro-MD" w:eastAsia="ru-RU"/>
              </w:rPr>
              <w:t>al filialelor acestuia)</w:t>
            </w:r>
          </w:p>
        </w:tc>
        <w:tc>
          <w:tcPr>
            <w:tcW w:w="5190" w:type="dxa"/>
            <w:shd w:val="clear" w:color="auto" w:fill="auto"/>
            <w:vAlign w:val="center"/>
          </w:tcPr>
          <w:p w14:paraId="404FEDDC" w14:textId="77777777" w:rsidR="00DA2E74" w:rsidRPr="00FF430B" w:rsidRDefault="00DA2E74" w:rsidP="00003BBF">
            <w:pPr>
              <w:shd w:val="clear" w:color="auto" w:fill="FFFFFF" w:themeFill="background1"/>
              <w:tabs>
                <w:tab w:val="left" w:pos="612"/>
              </w:tabs>
              <w:jc w:val="both"/>
              <w:rPr>
                <w:iCs/>
                <w:noProof w:val="0"/>
                <w:lang w:val="ro-MD" w:eastAsia="ru-RU"/>
              </w:rPr>
            </w:pPr>
            <w:r>
              <w:rPr>
                <w:iCs/>
                <w:noProof w:val="0"/>
                <w:sz w:val="20"/>
                <w:szCs w:val="20"/>
                <w:lang w:val="ro-MD" w:eastAsia="ru-RU"/>
              </w:rPr>
              <w:t>C</w:t>
            </w:r>
            <w:r w:rsidRPr="00C66FEA">
              <w:rPr>
                <w:iCs/>
                <w:noProof w:val="0"/>
                <w:sz w:val="20"/>
                <w:szCs w:val="20"/>
                <w:lang w:val="ro-MD" w:eastAsia="ru-RU"/>
              </w:rPr>
              <w:t>onfirmat prin semnătură electronică;</w:t>
            </w:r>
          </w:p>
        </w:tc>
        <w:tc>
          <w:tcPr>
            <w:tcW w:w="1696" w:type="dxa"/>
            <w:shd w:val="clear" w:color="auto" w:fill="auto"/>
            <w:vAlign w:val="center"/>
          </w:tcPr>
          <w:p w14:paraId="5564D794"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039D4431" w14:textId="77777777" w:rsidTr="00003BBF">
        <w:trPr>
          <w:jc w:val="center"/>
        </w:trPr>
        <w:tc>
          <w:tcPr>
            <w:tcW w:w="567" w:type="dxa"/>
            <w:shd w:val="clear" w:color="auto" w:fill="auto"/>
            <w:vAlign w:val="center"/>
          </w:tcPr>
          <w:p w14:paraId="1375F2F9" w14:textId="77777777" w:rsidR="00DA2E74" w:rsidRPr="008505B8"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10</w:t>
            </w:r>
            <w:r w:rsidRPr="008505B8">
              <w:rPr>
                <w:iCs/>
                <w:noProof w:val="0"/>
                <w:sz w:val="20"/>
                <w:szCs w:val="20"/>
                <w:lang w:val="ro-MD" w:eastAsia="ru-RU"/>
              </w:rPr>
              <w:t>.</w:t>
            </w:r>
          </w:p>
        </w:tc>
        <w:tc>
          <w:tcPr>
            <w:tcW w:w="3315" w:type="dxa"/>
            <w:shd w:val="clear" w:color="auto" w:fill="auto"/>
            <w:vAlign w:val="center"/>
          </w:tcPr>
          <w:p w14:paraId="2EF6F58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Disponibilitate de bani lichizi sau capital</w:t>
            </w:r>
            <w:r>
              <w:rPr>
                <w:b/>
                <w:iCs/>
                <w:noProof w:val="0"/>
                <w:sz w:val="20"/>
                <w:szCs w:val="20"/>
                <w:lang w:val="ro-MD" w:eastAsia="ru-RU"/>
              </w:rPr>
              <w:t xml:space="preserve"> </w:t>
            </w:r>
            <w:r w:rsidRPr="005728C8">
              <w:rPr>
                <w:b/>
                <w:iCs/>
                <w:noProof w:val="0"/>
                <w:sz w:val="20"/>
                <w:szCs w:val="20"/>
                <w:lang w:val="ro-MD" w:eastAsia="ru-RU"/>
              </w:rPr>
              <w:t>circulant, de resurse</w:t>
            </w:r>
            <w:r>
              <w:rPr>
                <w:b/>
                <w:iCs/>
                <w:noProof w:val="0"/>
                <w:sz w:val="20"/>
                <w:szCs w:val="20"/>
                <w:lang w:val="ro-MD" w:eastAsia="ru-RU"/>
              </w:rPr>
              <w:t xml:space="preserve"> </w:t>
            </w:r>
            <w:r w:rsidRPr="005728C8">
              <w:rPr>
                <w:b/>
                <w:iCs/>
                <w:noProof w:val="0"/>
                <w:sz w:val="20"/>
                <w:szCs w:val="20"/>
                <w:lang w:val="ro-MD" w:eastAsia="ru-RU"/>
              </w:rPr>
              <w:t>creditare</w:t>
            </w:r>
            <w:r>
              <w:rPr>
                <w:b/>
                <w:iCs/>
                <w:noProof w:val="0"/>
                <w:sz w:val="20"/>
                <w:szCs w:val="20"/>
                <w:lang w:val="ro-MD" w:eastAsia="ru-RU"/>
              </w:rPr>
              <w:t xml:space="preserve"> </w:t>
            </w:r>
            <w:r w:rsidRPr="005728C8">
              <w:rPr>
                <w:b/>
                <w:iCs/>
                <w:noProof w:val="0"/>
                <w:sz w:val="20"/>
                <w:szCs w:val="20"/>
                <w:lang w:val="ro-MD" w:eastAsia="ru-RU"/>
              </w:rPr>
              <w:t>sau alte mijloace financiare (suma)</w:t>
            </w:r>
          </w:p>
        </w:tc>
        <w:tc>
          <w:tcPr>
            <w:tcW w:w="5190" w:type="dxa"/>
            <w:shd w:val="clear" w:color="auto" w:fill="auto"/>
            <w:vAlign w:val="center"/>
          </w:tcPr>
          <w:p w14:paraId="53350E6F" w14:textId="77777777" w:rsidR="00DA2E74" w:rsidRDefault="00DA2E74" w:rsidP="00003BBF">
            <w:pPr>
              <w:shd w:val="clear" w:color="auto" w:fill="FFFFFF" w:themeFill="background1"/>
              <w:tabs>
                <w:tab w:val="left" w:pos="612"/>
              </w:tabs>
              <w:jc w:val="both"/>
              <w:rPr>
                <w:b/>
                <w:iCs/>
                <w:noProof w:val="0"/>
                <w:sz w:val="20"/>
                <w:szCs w:val="20"/>
                <w:lang w:val="ro-MD" w:eastAsia="ru-RU"/>
              </w:rPr>
            </w:pPr>
            <w:r w:rsidRPr="00DC08DC">
              <w:rPr>
                <w:iCs/>
                <w:noProof w:val="0"/>
                <w:sz w:val="20"/>
                <w:szCs w:val="20"/>
                <w:lang w:val="ro-MD" w:eastAsia="ru-RU"/>
              </w:rPr>
              <w:t xml:space="preserve">Ofertantul va demonstra disponibilitatea de resurse financiare suficiente pentru executarea contractului, respectiv bani lichizi, capital circulant, resurse creditare sau alte mijloace financiare, </w:t>
            </w:r>
            <w:r w:rsidRPr="000E3B93">
              <w:rPr>
                <w:b/>
                <w:iCs/>
                <w:noProof w:val="0"/>
                <w:sz w:val="20"/>
                <w:szCs w:val="20"/>
                <w:lang w:val="ro-MD" w:eastAsia="ru-RU"/>
              </w:rPr>
              <w:t>în cuantum de minimum 10% din valoarea ofertei fără TVA.</w:t>
            </w:r>
          </w:p>
          <w:p w14:paraId="3577977C" w14:textId="77777777" w:rsidR="00DA2E74" w:rsidRPr="000E3B93" w:rsidRDefault="00DA2E74" w:rsidP="00003BBF">
            <w:pPr>
              <w:shd w:val="clear" w:color="auto" w:fill="FFFFFF" w:themeFill="background1"/>
              <w:tabs>
                <w:tab w:val="left" w:pos="612"/>
              </w:tabs>
              <w:jc w:val="both"/>
              <w:rPr>
                <w:iCs/>
                <w:noProof w:val="0"/>
                <w:sz w:val="20"/>
                <w:szCs w:val="20"/>
                <w:lang w:val="ro-MD" w:eastAsia="ru-RU"/>
              </w:rPr>
            </w:pPr>
            <w:r w:rsidRPr="000E3B93">
              <w:rPr>
                <w:iCs/>
                <w:noProof w:val="0"/>
                <w:sz w:val="20"/>
                <w:szCs w:val="20"/>
                <w:lang w:val="ro-MD" w:eastAsia="ru-RU"/>
              </w:rPr>
              <w:t>Demonstrarea se va realiza prin prezentarea unuia sau mai multor documente, după caz:</w:t>
            </w:r>
            <w:r>
              <w:rPr>
                <w:iCs/>
                <w:noProof w:val="0"/>
                <w:sz w:val="20"/>
                <w:szCs w:val="20"/>
                <w:lang w:val="ro-MD" w:eastAsia="ru-RU"/>
              </w:rPr>
              <w:t xml:space="preserve"> </w:t>
            </w:r>
            <w:r w:rsidRPr="000E3B93">
              <w:rPr>
                <w:iCs/>
                <w:noProof w:val="0"/>
                <w:sz w:val="20"/>
                <w:szCs w:val="20"/>
                <w:lang w:val="ro-MD" w:eastAsia="ru-RU"/>
              </w:rPr>
              <w:t>extras din cont bancar;</w:t>
            </w:r>
            <w:r>
              <w:rPr>
                <w:iCs/>
                <w:noProof w:val="0"/>
                <w:sz w:val="20"/>
                <w:szCs w:val="20"/>
                <w:lang w:val="ro-MD" w:eastAsia="ru-RU"/>
              </w:rPr>
              <w:t xml:space="preserve"> </w:t>
            </w:r>
            <w:r w:rsidRPr="000E3B93">
              <w:rPr>
                <w:iCs/>
                <w:noProof w:val="0"/>
                <w:sz w:val="20"/>
                <w:szCs w:val="20"/>
                <w:lang w:val="ro-MD" w:eastAsia="ru-RU"/>
              </w:rPr>
              <w:t>contract de credit sau linie de credit valabilă;</w:t>
            </w:r>
            <w:r>
              <w:rPr>
                <w:iCs/>
                <w:noProof w:val="0"/>
                <w:sz w:val="20"/>
                <w:szCs w:val="20"/>
                <w:lang w:val="ro-MD" w:eastAsia="ru-RU"/>
              </w:rPr>
              <w:t xml:space="preserve"> </w:t>
            </w:r>
            <w:r w:rsidRPr="000E3B93">
              <w:rPr>
                <w:iCs/>
                <w:noProof w:val="0"/>
                <w:sz w:val="20"/>
                <w:szCs w:val="20"/>
                <w:lang w:val="ro-MD" w:eastAsia="ru-RU"/>
              </w:rPr>
              <w:t>scrisoare de confirmare a disponibilității fondurilor emisă de instituția financiară;</w:t>
            </w:r>
            <w:r>
              <w:rPr>
                <w:iCs/>
                <w:noProof w:val="0"/>
                <w:sz w:val="20"/>
                <w:szCs w:val="20"/>
                <w:lang w:val="ro-MD" w:eastAsia="ru-RU"/>
              </w:rPr>
              <w:t xml:space="preserve"> </w:t>
            </w:r>
            <w:r w:rsidRPr="000E3B93">
              <w:rPr>
                <w:iCs/>
                <w:noProof w:val="0"/>
                <w:sz w:val="20"/>
                <w:szCs w:val="20"/>
                <w:lang w:val="ro-MD" w:eastAsia="ru-RU"/>
              </w:rPr>
              <w:t>alte documente echivalente care confirmă accesul la resurse financiare;</w:t>
            </w:r>
          </w:p>
          <w:p w14:paraId="47FB3DBF" w14:textId="77777777" w:rsidR="00DA2E74" w:rsidRPr="000E3B93" w:rsidRDefault="00DA2E74" w:rsidP="00003BBF">
            <w:pPr>
              <w:shd w:val="clear" w:color="auto" w:fill="FFFFFF" w:themeFill="background1"/>
              <w:tabs>
                <w:tab w:val="left" w:pos="612"/>
              </w:tabs>
              <w:jc w:val="both"/>
              <w:rPr>
                <w:iCs/>
                <w:noProof w:val="0"/>
                <w:sz w:val="20"/>
                <w:szCs w:val="20"/>
                <w:lang w:val="ro-MD" w:eastAsia="ru-RU"/>
              </w:rPr>
            </w:pPr>
            <w:r w:rsidRPr="000E3B93">
              <w:rPr>
                <w:iCs/>
                <w:noProof w:val="0"/>
                <w:sz w:val="20"/>
                <w:szCs w:val="20"/>
                <w:lang w:val="ro-MD" w:eastAsia="ru-RU"/>
              </w:rPr>
              <w:t>Documentele vor fi prezentate în copie, confirmate prin semnătură electronică.</w:t>
            </w:r>
          </w:p>
          <w:p w14:paraId="0C7CB017" w14:textId="77777777" w:rsidR="00DA2E74" w:rsidRPr="00CA2611" w:rsidRDefault="00DA2E74" w:rsidP="00003BBF">
            <w:pPr>
              <w:shd w:val="clear" w:color="auto" w:fill="FFFFFF" w:themeFill="background1"/>
              <w:tabs>
                <w:tab w:val="left" w:pos="612"/>
              </w:tabs>
              <w:jc w:val="both"/>
              <w:rPr>
                <w:i/>
                <w:iCs/>
                <w:noProof w:val="0"/>
                <w:sz w:val="20"/>
                <w:szCs w:val="20"/>
                <w:lang w:val="ro-MD" w:eastAsia="ru-RU"/>
              </w:rPr>
            </w:pPr>
            <w:r w:rsidRPr="000E3B93">
              <w:rPr>
                <w:iCs/>
                <w:noProof w:val="0"/>
                <w:sz w:val="20"/>
                <w:szCs w:val="20"/>
                <w:lang w:val="ro-MD" w:eastAsia="ru-RU"/>
              </w:rPr>
              <w:t>În cazul asocierii, cerința poate fi îndeplinită cumulativ de către membrii asocierii.</w:t>
            </w:r>
          </w:p>
        </w:tc>
        <w:tc>
          <w:tcPr>
            <w:tcW w:w="1696" w:type="dxa"/>
            <w:shd w:val="clear" w:color="auto" w:fill="auto"/>
            <w:vAlign w:val="center"/>
          </w:tcPr>
          <w:p w14:paraId="267C24D2"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664A34D6" w14:textId="77777777" w:rsidTr="00003BBF">
        <w:trPr>
          <w:jc w:val="center"/>
        </w:trPr>
        <w:tc>
          <w:tcPr>
            <w:tcW w:w="567" w:type="dxa"/>
            <w:shd w:val="clear" w:color="auto" w:fill="auto"/>
            <w:vAlign w:val="center"/>
          </w:tcPr>
          <w:p w14:paraId="434DAC3F"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11.</w:t>
            </w:r>
          </w:p>
        </w:tc>
        <w:tc>
          <w:tcPr>
            <w:tcW w:w="3315" w:type="dxa"/>
            <w:shd w:val="clear" w:color="auto" w:fill="auto"/>
            <w:vAlign w:val="center"/>
          </w:tcPr>
          <w:p w14:paraId="15D5B951" w14:textId="77777777" w:rsidR="00DA2E74" w:rsidRPr="005728C8" w:rsidRDefault="00DA2E74" w:rsidP="00003BBF">
            <w:pPr>
              <w:shd w:val="clear" w:color="auto" w:fill="FFFFFF" w:themeFill="background1"/>
              <w:tabs>
                <w:tab w:val="left" w:pos="612"/>
                <w:tab w:val="left" w:pos="1356"/>
              </w:tabs>
              <w:jc w:val="both"/>
              <w:rPr>
                <w:b/>
                <w:iCs/>
                <w:noProof w:val="0"/>
                <w:sz w:val="20"/>
                <w:szCs w:val="20"/>
                <w:lang w:val="ro-MD" w:eastAsia="ru-RU"/>
              </w:rPr>
            </w:pPr>
            <w:r w:rsidRPr="005728C8">
              <w:rPr>
                <w:b/>
                <w:iCs/>
                <w:noProof w:val="0"/>
                <w:sz w:val="20"/>
                <w:szCs w:val="20"/>
                <w:lang w:val="ro-MD" w:eastAsia="ru-RU"/>
              </w:rPr>
              <w:t xml:space="preserve">Certificatul de atestare </w:t>
            </w:r>
            <w:proofErr w:type="spellStart"/>
            <w:r w:rsidRPr="005728C8">
              <w:rPr>
                <w:b/>
                <w:iCs/>
                <w:noProof w:val="0"/>
                <w:sz w:val="20"/>
                <w:szCs w:val="20"/>
                <w:lang w:val="ro-MD" w:eastAsia="ru-RU"/>
              </w:rPr>
              <w:t>tehnico</w:t>
            </w:r>
            <w:proofErr w:type="spellEnd"/>
            <w:r w:rsidRPr="005728C8">
              <w:rPr>
                <w:b/>
                <w:iCs/>
                <w:noProof w:val="0"/>
                <w:sz w:val="20"/>
                <w:szCs w:val="20"/>
                <w:lang w:val="ro-MD" w:eastAsia="ru-RU"/>
              </w:rPr>
              <w:t xml:space="preserve"> - profesională </w:t>
            </w:r>
          </w:p>
        </w:tc>
        <w:tc>
          <w:tcPr>
            <w:tcW w:w="5190" w:type="dxa"/>
            <w:shd w:val="clear" w:color="auto" w:fill="auto"/>
            <w:vAlign w:val="center"/>
          </w:tcPr>
          <w:p w14:paraId="43331664" w14:textId="77777777" w:rsidR="00DA2E74" w:rsidRPr="00DC08DC" w:rsidRDefault="00DA2E74" w:rsidP="00003BBF">
            <w:pPr>
              <w:shd w:val="clear" w:color="auto" w:fill="FFFFFF" w:themeFill="background1"/>
              <w:tabs>
                <w:tab w:val="left" w:pos="612"/>
              </w:tabs>
              <w:jc w:val="both"/>
              <w:rPr>
                <w:iCs/>
                <w:noProof w:val="0"/>
                <w:sz w:val="20"/>
                <w:szCs w:val="20"/>
                <w:lang w:val="ro-MD" w:eastAsia="ru-RU"/>
              </w:rPr>
            </w:pPr>
            <w:r w:rsidRPr="00DC08DC">
              <w:rPr>
                <w:iCs/>
                <w:noProof w:val="0"/>
                <w:sz w:val="20"/>
                <w:szCs w:val="20"/>
                <w:lang w:val="ro-MD" w:eastAsia="ru-RU"/>
              </w:rPr>
              <w:t xml:space="preserve">Ofertantul va demonstra că dispune de personal de specialitate calificat pentru executarea lucrărilor, prin prezentarea certificatelor de atestare </w:t>
            </w:r>
            <w:proofErr w:type="spellStart"/>
            <w:r w:rsidRPr="00DC08DC">
              <w:rPr>
                <w:iCs/>
                <w:noProof w:val="0"/>
                <w:sz w:val="20"/>
                <w:szCs w:val="20"/>
                <w:lang w:val="ro-MD" w:eastAsia="ru-RU"/>
              </w:rPr>
              <w:t>tehnico</w:t>
            </w:r>
            <w:proofErr w:type="spellEnd"/>
            <w:r w:rsidRPr="00DC08DC">
              <w:rPr>
                <w:iCs/>
                <w:noProof w:val="0"/>
                <w:sz w:val="20"/>
                <w:szCs w:val="20"/>
                <w:lang w:val="ro-MD" w:eastAsia="ru-RU"/>
              </w:rPr>
              <w:t>-profesională valabile pentru personalul-cheie implicat (diriginți de șantier, specialiști în instalații electrice și alte categorii relevante), în conformitate cu prevederile:</w:t>
            </w:r>
            <w:r>
              <w:rPr>
                <w:iCs/>
                <w:noProof w:val="0"/>
                <w:sz w:val="20"/>
                <w:szCs w:val="20"/>
                <w:lang w:val="ro-MD" w:eastAsia="ru-RU"/>
              </w:rPr>
              <w:t xml:space="preserve"> </w:t>
            </w:r>
            <w:r w:rsidRPr="00DC08DC">
              <w:rPr>
                <w:iCs/>
                <w:noProof w:val="0"/>
                <w:sz w:val="20"/>
                <w:szCs w:val="20"/>
                <w:lang w:val="ro-MD" w:eastAsia="ru-RU"/>
              </w:rPr>
              <w:t>Codului urbanismului și construcțiilor nr. 434/2023;</w:t>
            </w:r>
            <w:r>
              <w:rPr>
                <w:iCs/>
                <w:noProof w:val="0"/>
                <w:sz w:val="20"/>
                <w:szCs w:val="20"/>
                <w:lang w:val="ro-MD" w:eastAsia="ru-RU"/>
              </w:rPr>
              <w:t xml:space="preserve"> </w:t>
            </w:r>
            <w:r w:rsidRPr="00DC08DC">
              <w:rPr>
                <w:iCs/>
                <w:noProof w:val="0"/>
                <w:sz w:val="20"/>
                <w:szCs w:val="20"/>
                <w:lang w:val="ro-MD" w:eastAsia="ru-RU"/>
              </w:rPr>
              <w:t>Hotărârii Guvernului nr. 743/2024 privind asigurarea calității construcțiilor;</w:t>
            </w:r>
            <w:r>
              <w:rPr>
                <w:iCs/>
                <w:noProof w:val="0"/>
                <w:sz w:val="20"/>
                <w:szCs w:val="20"/>
                <w:lang w:val="ro-MD" w:eastAsia="ru-RU"/>
              </w:rPr>
              <w:t xml:space="preserve"> </w:t>
            </w:r>
            <w:r w:rsidRPr="00DC08DC">
              <w:rPr>
                <w:iCs/>
                <w:noProof w:val="0"/>
                <w:sz w:val="20"/>
                <w:szCs w:val="20"/>
                <w:lang w:val="ro-MD" w:eastAsia="ru-RU"/>
              </w:rPr>
              <w:t>Hotărârii Guvernului nr. 726/2024 privind controlul de stat al calității în construcții și recepția construcțiilor și instalațiilor aferente;</w:t>
            </w:r>
          </w:p>
          <w:p w14:paraId="19EEDC7D" w14:textId="77777777" w:rsidR="00DA2E74" w:rsidRPr="00DC08DC" w:rsidRDefault="00DA2E74" w:rsidP="00003BBF">
            <w:pPr>
              <w:shd w:val="clear" w:color="auto" w:fill="FFFFFF" w:themeFill="background1"/>
              <w:tabs>
                <w:tab w:val="left" w:pos="612"/>
              </w:tabs>
              <w:jc w:val="both"/>
              <w:rPr>
                <w:iCs/>
                <w:noProof w:val="0"/>
                <w:sz w:val="20"/>
                <w:szCs w:val="20"/>
                <w:lang w:val="ro-MD" w:eastAsia="ru-RU"/>
              </w:rPr>
            </w:pPr>
            <w:r w:rsidRPr="00DC08DC">
              <w:rPr>
                <w:iCs/>
                <w:noProof w:val="0"/>
                <w:sz w:val="20"/>
                <w:szCs w:val="20"/>
                <w:lang w:val="ro-MD" w:eastAsia="ru-RU"/>
              </w:rPr>
              <w:t>Certificarea va corespunde domeniilor de activitate aferente lucrărilor prevăzute în caietul de sarcini.</w:t>
            </w:r>
          </w:p>
          <w:p w14:paraId="7B8D58EF" w14:textId="77777777" w:rsidR="00DA2E74" w:rsidRPr="00DC08DC" w:rsidRDefault="00DA2E74" w:rsidP="00003BBF">
            <w:pPr>
              <w:shd w:val="clear" w:color="auto" w:fill="FFFFFF" w:themeFill="background1"/>
              <w:tabs>
                <w:tab w:val="left" w:pos="612"/>
              </w:tabs>
              <w:jc w:val="both"/>
              <w:rPr>
                <w:iCs/>
                <w:noProof w:val="0"/>
                <w:sz w:val="20"/>
                <w:szCs w:val="20"/>
                <w:lang w:val="ro-MD" w:eastAsia="ru-RU"/>
              </w:rPr>
            </w:pPr>
            <w:r w:rsidRPr="00DC08DC">
              <w:rPr>
                <w:iCs/>
                <w:noProof w:val="0"/>
                <w:sz w:val="20"/>
                <w:szCs w:val="20"/>
                <w:lang w:val="ro-MD" w:eastAsia="ru-RU"/>
              </w:rPr>
              <w:t>Documentele vor fi prezentate în copie, confirmate prin semnătură electronică.</w:t>
            </w:r>
          </w:p>
          <w:p w14:paraId="7899CB7F" w14:textId="77777777" w:rsidR="00DA2E74" w:rsidRPr="00DC08DC" w:rsidRDefault="00DA2E74" w:rsidP="00003BBF">
            <w:pPr>
              <w:shd w:val="clear" w:color="auto" w:fill="FFFFFF" w:themeFill="background1"/>
              <w:tabs>
                <w:tab w:val="left" w:pos="612"/>
              </w:tabs>
              <w:jc w:val="both"/>
              <w:rPr>
                <w:iCs/>
                <w:noProof w:val="0"/>
                <w:sz w:val="20"/>
                <w:szCs w:val="20"/>
                <w:lang w:val="ro-MD" w:eastAsia="ru-RU"/>
              </w:rPr>
            </w:pPr>
            <w:r w:rsidRPr="00DC08DC">
              <w:rPr>
                <w:iCs/>
                <w:noProof w:val="0"/>
                <w:sz w:val="20"/>
                <w:szCs w:val="20"/>
                <w:lang w:val="ro-MD" w:eastAsia="ru-RU"/>
              </w:rPr>
              <w:t xml:space="preserve">În cazul în care capacitatea </w:t>
            </w:r>
            <w:proofErr w:type="spellStart"/>
            <w:r w:rsidRPr="00DC08DC">
              <w:rPr>
                <w:iCs/>
                <w:noProof w:val="0"/>
                <w:sz w:val="20"/>
                <w:szCs w:val="20"/>
                <w:lang w:val="ro-MD" w:eastAsia="ru-RU"/>
              </w:rPr>
              <w:t>tehnico</w:t>
            </w:r>
            <w:proofErr w:type="spellEnd"/>
            <w:r w:rsidRPr="00DC08DC">
              <w:rPr>
                <w:iCs/>
                <w:noProof w:val="0"/>
                <w:sz w:val="20"/>
                <w:szCs w:val="20"/>
                <w:lang w:val="ro-MD" w:eastAsia="ru-RU"/>
              </w:rPr>
              <w:t>-profesională este asigurată prin subcontractanți, terți susținători sau în cadrul unei asocieri, se vor prezenta documentele corespunzătoare pentru aceștia, în aceleași condiții.</w:t>
            </w:r>
          </w:p>
        </w:tc>
        <w:tc>
          <w:tcPr>
            <w:tcW w:w="1696" w:type="dxa"/>
            <w:shd w:val="clear" w:color="auto" w:fill="auto"/>
            <w:vAlign w:val="center"/>
          </w:tcPr>
          <w:p w14:paraId="3F20BEF3"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4B826159" w14:textId="77777777" w:rsidTr="00003BBF">
        <w:trPr>
          <w:jc w:val="center"/>
        </w:trPr>
        <w:tc>
          <w:tcPr>
            <w:tcW w:w="567" w:type="dxa"/>
            <w:shd w:val="clear" w:color="auto" w:fill="auto"/>
            <w:vAlign w:val="center"/>
          </w:tcPr>
          <w:p w14:paraId="47D9D74C"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12.</w:t>
            </w:r>
          </w:p>
        </w:tc>
        <w:tc>
          <w:tcPr>
            <w:tcW w:w="3315" w:type="dxa"/>
            <w:shd w:val="clear" w:color="auto" w:fill="auto"/>
            <w:vAlign w:val="center"/>
          </w:tcPr>
          <w:p w14:paraId="0B256B7C"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 xml:space="preserve">Lichiditate generală </w:t>
            </w:r>
          </w:p>
        </w:tc>
        <w:tc>
          <w:tcPr>
            <w:tcW w:w="5190" w:type="dxa"/>
            <w:shd w:val="clear" w:color="auto" w:fill="auto"/>
            <w:vAlign w:val="center"/>
          </w:tcPr>
          <w:p w14:paraId="3599249A"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74453C">
              <w:rPr>
                <w:iCs/>
                <w:noProof w:val="0"/>
                <w:sz w:val="20"/>
                <w:szCs w:val="20"/>
                <w:lang w:val="ro-MD" w:eastAsia="ru-RU"/>
              </w:rPr>
              <w:t xml:space="preserve">Certificat eliberat de participant </w:t>
            </w:r>
            <w:r>
              <w:rPr>
                <w:iCs/>
                <w:noProof w:val="0"/>
                <w:sz w:val="20"/>
                <w:szCs w:val="20"/>
                <w:lang w:val="ro-MD" w:eastAsia="ru-RU"/>
              </w:rPr>
              <w:t xml:space="preserve">- </w:t>
            </w:r>
            <w:r w:rsidRPr="00B00811">
              <w:rPr>
                <w:iCs/>
                <w:noProof w:val="0"/>
                <w:sz w:val="20"/>
                <w:szCs w:val="20"/>
                <w:lang w:val="ro-MD" w:eastAsia="ru-RU"/>
              </w:rPr>
              <w:t>confirmat prin semnătură electronică;</w:t>
            </w:r>
            <w:r>
              <w:rPr>
                <w:iCs/>
                <w:noProof w:val="0"/>
                <w:sz w:val="20"/>
                <w:szCs w:val="20"/>
                <w:lang w:val="ro-MD" w:eastAsia="ru-RU"/>
              </w:rPr>
              <w:t xml:space="preserve"> </w:t>
            </w:r>
            <w:r w:rsidRPr="0074453C">
              <w:rPr>
                <w:b/>
                <w:iCs/>
                <w:noProof w:val="0"/>
                <w:sz w:val="20"/>
                <w:szCs w:val="20"/>
                <w:lang w:val="ro-MD" w:eastAsia="ru-RU"/>
              </w:rPr>
              <w:t xml:space="preserve">Lichiditatea trebuie să fie </w:t>
            </w:r>
            <w:r>
              <w:rPr>
                <w:b/>
                <w:iCs/>
                <w:noProof w:val="0"/>
                <w:sz w:val="20"/>
                <w:szCs w:val="20"/>
                <w:lang w:val="ro-MD" w:eastAsia="ru-RU"/>
              </w:rPr>
              <w:t>n</w:t>
            </w:r>
            <w:r w:rsidRPr="00A46C2E">
              <w:rPr>
                <w:b/>
                <w:iCs/>
                <w:noProof w:val="0"/>
                <w:sz w:val="20"/>
                <w:szCs w:val="20"/>
                <w:lang w:val="ro-MD" w:eastAsia="ru-RU"/>
              </w:rPr>
              <w:t>u mai puțin de</w:t>
            </w:r>
            <w:r>
              <w:rPr>
                <w:b/>
                <w:iCs/>
                <w:noProof w:val="0"/>
                <w:sz w:val="20"/>
                <w:szCs w:val="20"/>
                <w:lang w:val="ro-MD" w:eastAsia="ru-RU"/>
              </w:rPr>
              <w:t xml:space="preserve"> </w:t>
            </w:r>
            <w:r w:rsidRPr="0074453C">
              <w:rPr>
                <w:b/>
                <w:iCs/>
                <w:noProof w:val="0"/>
                <w:sz w:val="20"/>
                <w:szCs w:val="20"/>
                <w:lang w:val="ro-MD" w:eastAsia="ru-RU"/>
              </w:rPr>
              <w:t>100%</w:t>
            </w:r>
            <w:r>
              <w:rPr>
                <w:b/>
                <w:iCs/>
                <w:noProof w:val="0"/>
                <w:sz w:val="20"/>
                <w:szCs w:val="20"/>
                <w:lang w:val="ro-MD" w:eastAsia="ru-RU"/>
              </w:rPr>
              <w:t xml:space="preserve">, </w:t>
            </w:r>
            <w:r w:rsidRPr="00A46C2E">
              <w:rPr>
                <w:iCs/>
                <w:noProof w:val="0"/>
                <w:sz w:val="20"/>
                <w:szCs w:val="20"/>
                <w:lang w:val="ro-MD" w:eastAsia="ru-RU"/>
              </w:rPr>
              <w:t xml:space="preserve">în conformitate cu pct. </w:t>
            </w:r>
            <w:r>
              <w:rPr>
                <w:iCs/>
                <w:noProof w:val="0"/>
                <w:sz w:val="20"/>
                <w:szCs w:val="20"/>
                <w:lang w:val="ro-MD" w:eastAsia="ru-RU"/>
              </w:rPr>
              <w:t>36</w:t>
            </w:r>
            <w:r w:rsidRPr="00A46C2E">
              <w:rPr>
                <w:iCs/>
                <w:noProof w:val="0"/>
                <w:sz w:val="20"/>
                <w:szCs w:val="20"/>
                <w:lang w:val="ro-MD" w:eastAsia="ru-RU"/>
              </w:rPr>
              <w:t xml:space="preserve"> din Documentația standard pentru realizarea achizițiilor publice de lucrări.</w:t>
            </w:r>
          </w:p>
        </w:tc>
        <w:tc>
          <w:tcPr>
            <w:tcW w:w="1696" w:type="dxa"/>
            <w:shd w:val="clear" w:color="auto" w:fill="auto"/>
            <w:vAlign w:val="center"/>
          </w:tcPr>
          <w:p w14:paraId="4F1DF665"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4C4F6D66" w14:textId="77777777" w:rsidTr="00003BBF">
        <w:trPr>
          <w:jc w:val="center"/>
        </w:trPr>
        <w:tc>
          <w:tcPr>
            <w:tcW w:w="567" w:type="dxa"/>
            <w:shd w:val="clear" w:color="auto" w:fill="auto"/>
            <w:vAlign w:val="center"/>
          </w:tcPr>
          <w:p w14:paraId="63DD794F"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13.</w:t>
            </w:r>
          </w:p>
        </w:tc>
        <w:tc>
          <w:tcPr>
            <w:tcW w:w="3315" w:type="dxa"/>
            <w:shd w:val="clear" w:color="auto" w:fill="auto"/>
            <w:vAlign w:val="center"/>
          </w:tcPr>
          <w:p w14:paraId="4283ADB5"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Certificatul privind lipsa sau</w:t>
            </w:r>
            <w:r>
              <w:rPr>
                <w:b/>
                <w:iCs/>
                <w:noProof w:val="0"/>
                <w:sz w:val="20"/>
                <w:szCs w:val="20"/>
                <w:lang w:val="ro-MD" w:eastAsia="ru-RU"/>
              </w:rPr>
              <w:t xml:space="preserve"> </w:t>
            </w:r>
            <w:r w:rsidRPr="005728C8">
              <w:rPr>
                <w:b/>
                <w:iCs/>
                <w:noProof w:val="0"/>
                <w:sz w:val="20"/>
                <w:szCs w:val="20"/>
                <w:lang w:val="ro-MD" w:eastAsia="ru-RU"/>
              </w:rPr>
              <w:t xml:space="preserve">existența datoriilor </w:t>
            </w:r>
            <w:proofErr w:type="spellStart"/>
            <w:r w:rsidRPr="005728C8">
              <w:rPr>
                <w:b/>
                <w:iCs/>
                <w:noProof w:val="0"/>
                <w:sz w:val="20"/>
                <w:szCs w:val="20"/>
                <w:lang w:val="ro-MD" w:eastAsia="ru-RU"/>
              </w:rPr>
              <w:t>făță</w:t>
            </w:r>
            <w:proofErr w:type="spellEnd"/>
            <w:r w:rsidRPr="005728C8">
              <w:rPr>
                <w:b/>
                <w:iCs/>
                <w:noProof w:val="0"/>
                <w:sz w:val="20"/>
                <w:szCs w:val="20"/>
                <w:lang w:val="ro-MD" w:eastAsia="ru-RU"/>
              </w:rPr>
              <w:t xml:space="preserve"> de bugetul public național</w:t>
            </w:r>
          </w:p>
        </w:tc>
        <w:tc>
          <w:tcPr>
            <w:tcW w:w="5190" w:type="dxa"/>
            <w:shd w:val="clear" w:color="auto" w:fill="auto"/>
            <w:vAlign w:val="center"/>
          </w:tcPr>
          <w:p w14:paraId="50ABC2B5"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5501F6">
              <w:rPr>
                <w:iCs/>
                <w:noProof w:val="0"/>
                <w:sz w:val="20"/>
                <w:szCs w:val="20"/>
                <w:lang w:val="ro-MD" w:eastAsia="ru-RU"/>
              </w:rPr>
              <w:t>Eliberat de c</w:t>
            </w:r>
            <w:r>
              <w:rPr>
                <w:iCs/>
                <w:noProof w:val="0"/>
                <w:sz w:val="20"/>
                <w:szCs w:val="20"/>
                <w:lang w:val="ro-MD" w:eastAsia="ru-RU"/>
              </w:rPr>
              <w:t>ă</w:t>
            </w:r>
            <w:r w:rsidRPr="005501F6">
              <w:rPr>
                <w:iCs/>
                <w:noProof w:val="0"/>
                <w:sz w:val="20"/>
                <w:szCs w:val="20"/>
                <w:lang w:val="ro-MD" w:eastAsia="ru-RU"/>
              </w:rPr>
              <w:t>tre Inspectoratul Fiscal;</w:t>
            </w:r>
            <w:r>
              <w:rPr>
                <w:iCs/>
                <w:noProof w:val="0"/>
                <w:sz w:val="20"/>
                <w:szCs w:val="20"/>
                <w:lang w:val="ro-MD" w:eastAsia="ru-RU"/>
              </w:rPr>
              <w:t xml:space="preserve"> </w:t>
            </w:r>
            <w:r w:rsidRPr="005501F6">
              <w:rPr>
                <w:iCs/>
                <w:noProof w:val="0"/>
                <w:sz w:val="20"/>
                <w:szCs w:val="20"/>
                <w:lang w:val="ro-MD" w:eastAsia="ru-RU"/>
              </w:rPr>
              <w:t>Valabilitatea certificatului - conform cerin</w:t>
            </w:r>
            <w:r>
              <w:rPr>
                <w:iCs/>
                <w:noProof w:val="0"/>
                <w:sz w:val="20"/>
                <w:szCs w:val="20"/>
                <w:lang w:val="ro-MD" w:eastAsia="ru-RU"/>
              </w:rPr>
              <w:t>ț</w:t>
            </w:r>
            <w:r w:rsidRPr="005501F6">
              <w:rPr>
                <w:iCs/>
                <w:noProof w:val="0"/>
                <w:sz w:val="20"/>
                <w:szCs w:val="20"/>
                <w:lang w:val="ro-MD" w:eastAsia="ru-RU"/>
              </w:rPr>
              <w:t>elor</w:t>
            </w:r>
            <w:r>
              <w:rPr>
                <w:iCs/>
                <w:noProof w:val="0"/>
                <w:sz w:val="20"/>
                <w:szCs w:val="20"/>
                <w:lang w:val="ro-MD" w:eastAsia="ru-RU"/>
              </w:rPr>
              <w:t xml:space="preserve"> </w:t>
            </w:r>
            <w:r w:rsidRPr="005501F6">
              <w:rPr>
                <w:iCs/>
                <w:noProof w:val="0"/>
                <w:sz w:val="20"/>
                <w:szCs w:val="20"/>
                <w:lang w:val="ro-MD" w:eastAsia="ru-RU"/>
              </w:rPr>
              <w:t>Serviciului Fiscal de Stat al Republicii Moldova</w:t>
            </w:r>
            <w:r>
              <w:rPr>
                <w:iCs/>
                <w:noProof w:val="0"/>
                <w:sz w:val="20"/>
                <w:szCs w:val="20"/>
                <w:lang w:val="ro-MD" w:eastAsia="ru-RU"/>
              </w:rPr>
              <w:t xml:space="preserve"> </w:t>
            </w:r>
            <w:r w:rsidRPr="005501F6">
              <w:rPr>
                <w:iCs/>
                <w:noProof w:val="0"/>
                <w:sz w:val="20"/>
                <w:szCs w:val="20"/>
                <w:lang w:val="ro-MD" w:eastAsia="ru-RU"/>
              </w:rPr>
              <w:t xml:space="preserve">- copie, </w:t>
            </w:r>
            <w:r w:rsidRPr="00B00811">
              <w:rPr>
                <w:iCs/>
                <w:noProof w:val="0"/>
                <w:sz w:val="20"/>
                <w:szCs w:val="20"/>
                <w:lang w:val="ro-MD" w:eastAsia="ru-RU"/>
              </w:rPr>
              <w:t>confirmat prin semnătură electronică;</w:t>
            </w:r>
          </w:p>
        </w:tc>
        <w:tc>
          <w:tcPr>
            <w:tcW w:w="1696" w:type="dxa"/>
            <w:shd w:val="clear" w:color="auto" w:fill="auto"/>
            <w:vAlign w:val="center"/>
          </w:tcPr>
          <w:p w14:paraId="68597E4E"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17DB9D09" w14:textId="77777777" w:rsidTr="00003BBF">
        <w:trPr>
          <w:jc w:val="center"/>
        </w:trPr>
        <w:tc>
          <w:tcPr>
            <w:tcW w:w="567" w:type="dxa"/>
            <w:shd w:val="clear" w:color="auto" w:fill="auto"/>
            <w:vAlign w:val="center"/>
          </w:tcPr>
          <w:p w14:paraId="1E24AD96" w14:textId="77777777" w:rsidR="00DA2E74" w:rsidRPr="00E817BB" w:rsidRDefault="00DA2E74" w:rsidP="00003BBF">
            <w:pPr>
              <w:shd w:val="clear" w:color="auto" w:fill="FFFFFF" w:themeFill="background1"/>
              <w:tabs>
                <w:tab w:val="left" w:pos="612"/>
              </w:tabs>
              <w:jc w:val="center"/>
              <w:rPr>
                <w:iCs/>
                <w:noProof w:val="0"/>
                <w:sz w:val="20"/>
                <w:szCs w:val="20"/>
                <w:lang w:val="ro-MD" w:eastAsia="ru-RU"/>
              </w:rPr>
            </w:pPr>
            <w:r w:rsidRPr="00E817BB">
              <w:rPr>
                <w:iCs/>
                <w:noProof w:val="0"/>
                <w:sz w:val="20"/>
                <w:szCs w:val="20"/>
                <w:lang w:val="ro-MD" w:eastAsia="ru-RU"/>
              </w:rPr>
              <w:t>14.</w:t>
            </w:r>
          </w:p>
        </w:tc>
        <w:tc>
          <w:tcPr>
            <w:tcW w:w="3315" w:type="dxa"/>
            <w:shd w:val="clear" w:color="auto" w:fill="auto"/>
            <w:vAlign w:val="center"/>
          </w:tcPr>
          <w:p w14:paraId="00240A92" w14:textId="77777777" w:rsidR="00DA2E74" w:rsidRPr="00E817BB" w:rsidRDefault="00DA2E74" w:rsidP="00003BBF">
            <w:pPr>
              <w:shd w:val="clear" w:color="auto" w:fill="FFFFFF" w:themeFill="background1"/>
              <w:tabs>
                <w:tab w:val="left" w:pos="612"/>
              </w:tabs>
              <w:jc w:val="both"/>
              <w:rPr>
                <w:b/>
                <w:iCs/>
                <w:noProof w:val="0"/>
                <w:sz w:val="20"/>
                <w:szCs w:val="20"/>
                <w:lang w:val="ro-MD" w:eastAsia="ru-RU"/>
              </w:rPr>
            </w:pPr>
            <w:r w:rsidRPr="00E817BB">
              <w:rPr>
                <w:b/>
                <w:iCs/>
                <w:noProof w:val="0"/>
                <w:sz w:val="20"/>
                <w:szCs w:val="20"/>
                <w:lang w:val="ro-MD" w:eastAsia="ru-RU"/>
              </w:rPr>
              <w:t xml:space="preserve">Declarație privind </w:t>
            </w:r>
            <w:proofErr w:type="spellStart"/>
            <w:r w:rsidRPr="00E817BB">
              <w:rPr>
                <w:b/>
                <w:iCs/>
                <w:noProof w:val="0"/>
                <w:sz w:val="20"/>
                <w:szCs w:val="20"/>
                <w:lang w:val="ro-MD" w:eastAsia="ru-RU"/>
              </w:rPr>
              <w:t>experienţa</w:t>
            </w:r>
            <w:proofErr w:type="spellEnd"/>
            <w:r w:rsidRPr="00E817BB">
              <w:rPr>
                <w:b/>
                <w:iCs/>
                <w:noProof w:val="0"/>
                <w:sz w:val="20"/>
                <w:szCs w:val="20"/>
                <w:lang w:val="ro-MD" w:eastAsia="ru-RU"/>
              </w:rPr>
              <w:t xml:space="preserve"> similară </w:t>
            </w:r>
          </w:p>
        </w:tc>
        <w:tc>
          <w:tcPr>
            <w:tcW w:w="5190" w:type="dxa"/>
            <w:shd w:val="clear" w:color="auto" w:fill="auto"/>
            <w:vAlign w:val="center"/>
          </w:tcPr>
          <w:p w14:paraId="01B62390" w14:textId="77777777" w:rsidR="00DA2E74" w:rsidRDefault="00DA2E74" w:rsidP="00003BBF">
            <w:pPr>
              <w:shd w:val="clear" w:color="auto" w:fill="FFFFFF" w:themeFill="background1"/>
              <w:tabs>
                <w:tab w:val="left" w:pos="612"/>
              </w:tabs>
              <w:jc w:val="both"/>
              <w:rPr>
                <w:bCs/>
                <w:iCs/>
                <w:noProof w:val="0"/>
                <w:sz w:val="20"/>
                <w:szCs w:val="20"/>
                <w:lang w:eastAsia="ru-RU"/>
              </w:rPr>
            </w:pPr>
            <w:r w:rsidRPr="00821963">
              <w:rPr>
                <w:bCs/>
                <w:iCs/>
                <w:noProof w:val="0"/>
                <w:sz w:val="20"/>
                <w:szCs w:val="20"/>
                <w:lang w:eastAsia="ru-RU"/>
              </w:rPr>
              <w:t xml:space="preserve">În conformitate cu </w:t>
            </w:r>
            <w:r w:rsidRPr="00821963">
              <w:rPr>
                <w:b/>
                <w:iCs/>
                <w:noProof w:val="0"/>
                <w:sz w:val="20"/>
                <w:szCs w:val="20"/>
                <w:lang w:eastAsia="ru-RU"/>
              </w:rPr>
              <w:t xml:space="preserve">anexele nr. 12 </w:t>
            </w:r>
            <w:proofErr w:type="spellStart"/>
            <w:r w:rsidRPr="00821963">
              <w:rPr>
                <w:b/>
                <w:iCs/>
                <w:noProof w:val="0"/>
                <w:sz w:val="20"/>
                <w:szCs w:val="20"/>
                <w:lang w:eastAsia="ru-RU"/>
              </w:rPr>
              <w:t>şi</w:t>
            </w:r>
            <w:proofErr w:type="spellEnd"/>
            <w:r w:rsidRPr="00821963">
              <w:rPr>
                <w:b/>
                <w:iCs/>
                <w:noProof w:val="0"/>
                <w:sz w:val="20"/>
                <w:szCs w:val="20"/>
                <w:lang w:eastAsia="ru-RU"/>
              </w:rPr>
              <w:t xml:space="preserve"> nr.13</w:t>
            </w:r>
            <w:r w:rsidRPr="00821963">
              <w:rPr>
                <w:bCs/>
                <w:iCs/>
                <w:noProof w:val="0"/>
                <w:sz w:val="20"/>
                <w:szCs w:val="20"/>
                <w:lang w:eastAsia="ru-RU"/>
              </w:rPr>
              <w:t xml:space="preserve">, Formularele vor fi completate cu anexarea copiilor documentelor confirmative confirmat prin aplicarea semnăturii electronice a Participantului. </w:t>
            </w:r>
          </w:p>
          <w:p w14:paraId="437EF859" w14:textId="77777777" w:rsidR="00DA2E74" w:rsidRPr="00821963" w:rsidRDefault="00DA2E74" w:rsidP="00003BBF">
            <w:pPr>
              <w:shd w:val="clear" w:color="auto" w:fill="FFFFFF" w:themeFill="background1"/>
              <w:tabs>
                <w:tab w:val="left" w:pos="612"/>
              </w:tabs>
              <w:jc w:val="both"/>
              <w:rPr>
                <w:bCs/>
                <w:iCs/>
                <w:noProof w:val="0"/>
                <w:sz w:val="20"/>
                <w:szCs w:val="20"/>
                <w:lang w:val="ro-MD" w:eastAsia="ru-RU"/>
              </w:rPr>
            </w:pPr>
            <w:r w:rsidRPr="00821963">
              <w:rPr>
                <w:bCs/>
                <w:iCs/>
                <w:noProof w:val="0"/>
                <w:sz w:val="20"/>
                <w:szCs w:val="20"/>
                <w:lang w:eastAsia="ru-RU"/>
              </w:rPr>
              <w:t>Ofertantul (operatorul economic sau membrii asocierii împreună) trebuie să demonstreze că a finalizat în ultimii 5 ani (calculați până la data limită de depunere a ofertelor): - un contract ce au avut ca obiect execuția unor lucrări similare cu cele ce fac obiectul contractului ce urmează a fi atribuit, egal cu 75% din valoarea viitorului contract sau -</w:t>
            </w:r>
            <w:r>
              <w:rPr>
                <w:bCs/>
                <w:iCs/>
                <w:noProof w:val="0"/>
                <w:sz w:val="20"/>
                <w:szCs w:val="20"/>
                <w:lang w:eastAsia="ru-RU"/>
              </w:rPr>
              <w:t xml:space="preserve"> </w:t>
            </w:r>
            <w:r w:rsidRPr="00821963">
              <w:rPr>
                <w:bCs/>
                <w:iCs/>
                <w:noProof w:val="0"/>
                <w:sz w:val="20"/>
                <w:szCs w:val="20"/>
                <w:lang w:eastAsia="ru-RU"/>
              </w:rPr>
              <w:t>valoarea cumulată a tuturor contractelor executate în ultimul an de activitate să fie egală sau mai mare decât valoarea viitorului contract.</w:t>
            </w:r>
          </w:p>
        </w:tc>
        <w:tc>
          <w:tcPr>
            <w:tcW w:w="1696" w:type="dxa"/>
            <w:shd w:val="clear" w:color="auto" w:fill="auto"/>
            <w:vAlign w:val="center"/>
          </w:tcPr>
          <w:p w14:paraId="790A368C" w14:textId="77777777" w:rsidR="00DA2E74" w:rsidRPr="00E817BB"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817BB">
              <w:rPr>
                <w:iCs/>
                <w:noProof w:val="0"/>
                <w:sz w:val="20"/>
                <w:szCs w:val="20"/>
                <w:lang w:val="ro-MD" w:eastAsia="ru-RU"/>
              </w:rPr>
              <w:t>Obligatoriu</w:t>
            </w:r>
          </w:p>
        </w:tc>
      </w:tr>
      <w:tr w:rsidR="00DA2E74" w:rsidRPr="00EC30C2" w14:paraId="4E1C42DC" w14:textId="77777777" w:rsidTr="00003BBF">
        <w:trPr>
          <w:jc w:val="center"/>
        </w:trPr>
        <w:tc>
          <w:tcPr>
            <w:tcW w:w="567" w:type="dxa"/>
            <w:shd w:val="clear" w:color="auto" w:fill="auto"/>
            <w:vAlign w:val="center"/>
          </w:tcPr>
          <w:p w14:paraId="5F2425A1" w14:textId="77777777" w:rsidR="00DA2E74"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15.</w:t>
            </w:r>
          </w:p>
        </w:tc>
        <w:tc>
          <w:tcPr>
            <w:tcW w:w="3315" w:type="dxa"/>
            <w:shd w:val="clear" w:color="auto" w:fill="auto"/>
            <w:vAlign w:val="center"/>
          </w:tcPr>
          <w:p w14:paraId="08C476A5"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Declarație privind lista principalelor lucrări executate în ultimul an de activitate</w:t>
            </w:r>
          </w:p>
        </w:tc>
        <w:tc>
          <w:tcPr>
            <w:tcW w:w="5190" w:type="dxa"/>
            <w:shd w:val="clear" w:color="auto" w:fill="auto"/>
            <w:vAlign w:val="center"/>
          </w:tcPr>
          <w:p w14:paraId="740853A8"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3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7E7E4B50" w14:textId="77777777" w:rsidR="00DA2E74" w:rsidRPr="000F695D"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0DC18719" w14:textId="77777777" w:rsidTr="00003BBF">
        <w:trPr>
          <w:jc w:val="center"/>
        </w:trPr>
        <w:tc>
          <w:tcPr>
            <w:tcW w:w="567" w:type="dxa"/>
            <w:shd w:val="clear" w:color="auto" w:fill="auto"/>
            <w:vAlign w:val="center"/>
          </w:tcPr>
          <w:p w14:paraId="2D3DC312"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16.</w:t>
            </w:r>
          </w:p>
        </w:tc>
        <w:tc>
          <w:tcPr>
            <w:tcW w:w="3315" w:type="dxa"/>
            <w:shd w:val="clear" w:color="auto" w:fill="auto"/>
            <w:vAlign w:val="center"/>
          </w:tcPr>
          <w:p w14:paraId="35715884"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5728C8">
              <w:rPr>
                <w:b/>
                <w:iCs/>
                <w:noProof w:val="0"/>
                <w:sz w:val="20"/>
                <w:szCs w:val="20"/>
                <w:lang w:val="ro-MD" w:eastAsia="ru-RU"/>
              </w:rPr>
              <w:t>Declaraţie</w:t>
            </w:r>
            <w:proofErr w:type="spellEnd"/>
            <w:r w:rsidRPr="005728C8">
              <w:rPr>
                <w:b/>
                <w:iCs/>
                <w:noProof w:val="0"/>
                <w:sz w:val="20"/>
                <w:szCs w:val="20"/>
                <w:lang w:val="ro-MD" w:eastAsia="ru-RU"/>
              </w:rPr>
              <w:t xml:space="preserve"> privind dotările</w:t>
            </w:r>
            <w:r>
              <w:rPr>
                <w:b/>
                <w:iCs/>
                <w:noProof w:val="0"/>
                <w:sz w:val="20"/>
                <w:szCs w:val="20"/>
                <w:lang w:val="ro-MD" w:eastAsia="ru-RU"/>
              </w:rPr>
              <w:t xml:space="preserve"> </w:t>
            </w:r>
            <w:r w:rsidRPr="005728C8">
              <w:rPr>
                <w:b/>
                <w:iCs/>
                <w:noProof w:val="0"/>
                <w:sz w:val="20"/>
                <w:szCs w:val="20"/>
                <w:lang w:val="ro-MD" w:eastAsia="ru-RU"/>
              </w:rPr>
              <w:t xml:space="preserve">specifice, utilajul </w:t>
            </w:r>
            <w:proofErr w:type="spellStart"/>
            <w:r w:rsidRPr="005728C8">
              <w:rPr>
                <w:b/>
                <w:iCs/>
                <w:noProof w:val="0"/>
                <w:sz w:val="20"/>
                <w:szCs w:val="20"/>
                <w:lang w:val="ro-MD" w:eastAsia="ru-RU"/>
              </w:rPr>
              <w:t>şi</w:t>
            </w:r>
            <w:proofErr w:type="spellEnd"/>
            <w:r>
              <w:rPr>
                <w:b/>
                <w:iCs/>
                <w:noProof w:val="0"/>
                <w:sz w:val="20"/>
                <w:szCs w:val="20"/>
                <w:lang w:val="ro-MD" w:eastAsia="ru-RU"/>
              </w:rPr>
              <w:t xml:space="preserve"> </w:t>
            </w:r>
            <w:r w:rsidRPr="005728C8">
              <w:rPr>
                <w:b/>
                <w:iCs/>
                <w:noProof w:val="0"/>
                <w:sz w:val="20"/>
                <w:szCs w:val="20"/>
                <w:lang w:val="ro-MD" w:eastAsia="ru-RU"/>
              </w:rPr>
              <w:t>echipament necesar pentru îndeplinirea corespunzătoare a contractului</w:t>
            </w:r>
          </w:p>
        </w:tc>
        <w:tc>
          <w:tcPr>
            <w:tcW w:w="5190" w:type="dxa"/>
            <w:shd w:val="clear" w:color="auto" w:fill="auto"/>
            <w:vAlign w:val="center"/>
          </w:tcPr>
          <w:p w14:paraId="585D84A9"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A02873">
              <w:rPr>
                <w:iCs/>
                <w:noProof w:val="0"/>
                <w:sz w:val="20"/>
                <w:szCs w:val="20"/>
                <w:lang w:val="ro-MD" w:eastAsia="ru-RU"/>
              </w:rPr>
              <w:t xml:space="preserve">Completat în conformitate cu </w:t>
            </w:r>
            <w:r w:rsidRPr="00A02873">
              <w:rPr>
                <w:b/>
                <w:iCs/>
                <w:noProof w:val="0"/>
                <w:sz w:val="20"/>
                <w:szCs w:val="20"/>
                <w:lang w:val="ro-MD" w:eastAsia="ru-RU"/>
              </w:rPr>
              <w:t xml:space="preserve">Anexa nr. 14 </w:t>
            </w:r>
            <w:r w:rsidRPr="00A02873">
              <w:rPr>
                <w:iCs/>
                <w:noProof w:val="0"/>
                <w:sz w:val="20"/>
                <w:szCs w:val="20"/>
                <w:lang w:val="ro-MD" w:eastAsia="ru-RU"/>
              </w:rPr>
              <w:t xml:space="preserve">din Documentația standard pentru realizarea achizițiilor publice de lucrări și Documente care atestă faptul că operatorul economic se află în posesia utilajelor, instalațiilor și/sau echipamentelor </w:t>
            </w:r>
            <w:proofErr w:type="spellStart"/>
            <w:r w:rsidRPr="00A02873">
              <w:rPr>
                <w:iCs/>
                <w:noProof w:val="0"/>
                <w:sz w:val="20"/>
                <w:szCs w:val="20"/>
                <w:lang w:val="ro-MD" w:eastAsia="ru-RU"/>
              </w:rPr>
              <w:t>îndicate</w:t>
            </w:r>
            <w:proofErr w:type="spellEnd"/>
            <w:r w:rsidRPr="00A02873">
              <w:rPr>
                <w:iCs/>
                <w:noProof w:val="0"/>
                <w:sz w:val="20"/>
                <w:szCs w:val="20"/>
                <w:lang w:val="ro-MD" w:eastAsia="ru-RU"/>
              </w:rPr>
              <w:t xml:space="preserve"> de autoritatea contractantă, acestea fiind fie în dotarea </w:t>
            </w:r>
            <w:proofErr w:type="spellStart"/>
            <w:r w:rsidRPr="00A02873">
              <w:rPr>
                <w:iCs/>
                <w:noProof w:val="0"/>
                <w:sz w:val="20"/>
                <w:szCs w:val="20"/>
                <w:lang w:val="ro-MD" w:eastAsia="ru-RU"/>
              </w:rPr>
              <w:t>prorie</w:t>
            </w:r>
            <w:proofErr w:type="spellEnd"/>
            <w:r w:rsidRPr="00A02873">
              <w:rPr>
                <w:iCs/>
                <w:noProof w:val="0"/>
                <w:sz w:val="20"/>
                <w:szCs w:val="20"/>
                <w:lang w:val="ro-MD" w:eastAsia="ru-RU"/>
              </w:rPr>
              <w:t xml:space="preserve">, fie închiriate, necesare îndeplinirii </w:t>
            </w:r>
            <w:proofErr w:type="spellStart"/>
            <w:r w:rsidRPr="00A02873">
              <w:rPr>
                <w:iCs/>
                <w:noProof w:val="0"/>
                <w:sz w:val="20"/>
                <w:szCs w:val="20"/>
                <w:lang w:val="ro-MD" w:eastAsia="ru-RU"/>
              </w:rPr>
              <w:t>contrcatului</w:t>
            </w:r>
            <w:proofErr w:type="spellEnd"/>
            <w:r w:rsidRPr="00A02873">
              <w:rPr>
                <w:iCs/>
                <w:noProof w:val="0"/>
                <w:sz w:val="20"/>
                <w:szCs w:val="20"/>
                <w:lang w:val="ro-MD" w:eastAsia="ru-RU"/>
              </w:rPr>
              <w:t xml:space="preserve"> - confirmat prin semnătură electronică;</w:t>
            </w:r>
          </w:p>
        </w:tc>
        <w:tc>
          <w:tcPr>
            <w:tcW w:w="1696" w:type="dxa"/>
            <w:shd w:val="clear" w:color="auto" w:fill="auto"/>
            <w:vAlign w:val="center"/>
          </w:tcPr>
          <w:p w14:paraId="16B736E4"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30E9A241" w14:textId="77777777" w:rsidTr="00003BBF">
        <w:trPr>
          <w:jc w:val="center"/>
        </w:trPr>
        <w:tc>
          <w:tcPr>
            <w:tcW w:w="567" w:type="dxa"/>
            <w:shd w:val="clear" w:color="auto" w:fill="auto"/>
            <w:vAlign w:val="center"/>
          </w:tcPr>
          <w:p w14:paraId="54687B62"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17.</w:t>
            </w:r>
          </w:p>
        </w:tc>
        <w:tc>
          <w:tcPr>
            <w:tcW w:w="3315" w:type="dxa"/>
            <w:shd w:val="clear" w:color="auto" w:fill="auto"/>
            <w:vAlign w:val="center"/>
          </w:tcPr>
          <w:p w14:paraId="47524C5F"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F63253">
              <w:rPr>
                <w:b/>
                <w:iCs/>
                <w:noProof w:val="0"/>
                <w:sz w:val="20"/>
                <w:szCs w:val="20"/>
                <w:lang w:val="ro-MD" w:eastAsia="ru-RU"/>
              </w:rPr>
              <w:t>Declaraţie</w:t>
            </w:r>
            <w:proofErr w:type="spellEnd"/>
            <w:r w:rsidRPr="00F63253">
              <w:rPr>
                <w:b/>
                <w:iCs/>
                <w:noProof w:val="0"/>
                <w:sz w:val="20"/>
                <w:szCs w:val="20"/>
                <w:lang w:val="ro-MD" w:eastAsia="ru-RU"/>
              </w:rPr>
              <w:t xml:space="preserve"> privind personalul de specialitate propus pentru implementarea contractului</w:t>
            </w:r>
          </w:p>
        </w:tc>
        <w:tc>
          <w:tcPr>
            <w:tcW w:w="5190" w:type="dxa"/>
            <w:shd w:val="clear" w:color="auto" w:fill="auto"/>
            <w:vAlign w:val="center"/>
          </w:tcPr>
          <w:p w14:paraId="3B48B653"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5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-confirmat prin semnătură electronică;</w:t>
            </w:r>
          </w:p>
          <w:p w14:paraId="6F875183"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11575D">
              <w:rPr>
                <w:iCs/>
                <w:noProof w:val="0"/>
                <w:sz w:val="20"/>
                <w:szCs w:val="20"/>
                <w:lang w:val="ro-MD" w:eastAsia="ru-RU"/>
              </w:rPr>
              <w:t xml:space="preserve">Declarație referitoare la studiile, pregătirea profesională </w:t>
            </w:r>
            <w:proofErr w:type="spellStart"/>
            <w:r w:rsidRPr="0011575D">
              <w:rPr>
                <w:iCs/>
                <w:noProof w:val="0"/>
                <w:sz w:val="20"/>
                <w:szCs w:val="20"/>
                <w:lang w:val="ro-MD" w:eastAsia="ru-RU"/>
              </w:rPr>
              <w:t>şi</w:t>
            </w:r>
            <w:proofErr w:type="spellEnd"/>
            <w:r w:rsidRPr="0011575D">
              <w:rPr>
                <w:iCs/>
                <w:noProof w:val="0"/>
                <w:sz w:val="20"/>
                <w:szCs w:val="20"/>
                <w:lang w:val="ro-MD" w:eastAsia="ru-RU"/>
              </w:rPr>
              <w:t xml:space="preserve"> calificarea personalului de conducere, precum </w:t>
            </w:r>
            <w:proofErr w:type="spellStart"/>
            <w:r w:rsidRPr="0011575D">
              <w:rPr>
                <w:iCs/>
                <w:noProof w:val="0"/>
                <w:sz w:val="20"/>
                <w:szCs w:val="20"/>
                <w:lang w:val="ro-MD" w:eastAsia="ru-RU"/>
              </w:rPr>
              <w:t>şi</w:t>
            </w:r>
            <w:proofErr w:type="spellEnd"/>
            <w:r w:rsidRPr="0011575D">
              <w:rPr>
                <w:iCs/>
                <w:noProof w:val="0"/>
                <w:sz w:val="20"/>
                <w:szCs w:val="20"/>
                <w:lang w:val="ro-MD" w:eastAsia="ru-RU"/>
              </w:rPr>
              <w:t xml:space="preserve"> ale persoanelor responsabile pentru </w:t>
            </w:r>
            <w:proofErr w:type="spellStart"/>
            <w:r w:rsidRPr="0011575D">
              <w:rPr>
                <w:iCs/>
                <w:noProof w:val="0"/>
                <w:sz w:val="20"/>
                <w:szCs w:val="20"/>
                <w:lang w:val="ro-MD" w:eastAsia="ru-RU"/>
              </w:rPr>
              <w:t>execuţia</w:t>
            </w:r>
            <w:proofErr w:type="spellEnd"/>
            <w:r w:rsidRPr="0011575D">
              <w:rPr>
                <w:iCs/>
                <w:noProof w:val="0"/>
                <w:sz w:val="20"/>
                <w:szCs w:val="20"/>
                <w:lang w:val="ro-MD" w:eastAsia="ru-RU"/>
              </w:rPr>
              <w:t xml:space="preserve"> lucrărilor, inclusiv a responsabilului tehnic și specialiștilor implicați, atestați conform </w:t>
            </w:r>
            <w:proofErr w:type="spellStart"/>
            <w:r w:rsidRPr="0011575D">
              <w:rPr>
                <w:iCs/>
                <w:noProof w:val="0"/>
                <w:sz w:val="20"/>
                <w:szCs w:val="20"/>
                <w:lang w:val="ro-MD" w:eastAsia="ru-RU"/>
              </w:rPr>
              <w:t>legislaţiei</w:t>
            </w:r>
            <w:proofErr w:type="spellEnd"/>
            <w:r w:rsidRPr="0011575D">
              <w:rPr>
                <w:iCs/>
                <w:noProof w:val="0"/>
                <w:sz w:val="20"/>
                <w:szCs w:val="20"/>
                <w:lang w:val="ro-MD" w:eastAsia="ru-RU"/>
              </w:rPr>
              <w:t xml:space="preserve"> (confirmat prin certificat de atestare profesională) </w:t>
            </w:r>
            <w:proofErr w:type="spellStart"/>
            <w:r w:rsidRPr="0011575D">
              <w:rPr>
                <w:iCs/>
                <w:noProof w:val="0"/>
                <w:sz w:val="20"/>
                <w:szCs w:val="20"/>
                <w:lang w:val="ro-MD" w:eastAsia="ru-RU"/>
              </w:rPr>
              <w:t>şi</w:t>
            </w:r>
            <w:proofErr w:type="spellEnd"/>
            <w:r w:rsidRPr="0011575D">
              <w:rPr>
                <w:iCs/>
                <w:noProof w:val="0"/>
                <w:sz w:val="20"/>
                <w:szCs w:val="20"/>
                <w:lang w:val="ro-MD" w:eastAsia="ru-RU"/>
              </w:rPr>
              <w:t xml:space="preserve"> cu o </w:t>
            </w:r>
            <w:proofErr w:type="spellStart"/>
            <w:r w:rsidRPr="0011575D">
              <w:rPr>
                <w:iCs/>
                <w:noProof w:val="0"/>
                <w:sz w:val="20"/>
                <w:szCs w:val="20"/>
                <w:lang w:val="ro-MD" w:eastAsia="ru-RU"/>
              </w:rPr>
              <w:t>experienţă</w:t>
            </w:r>
            <w:proofErr w:type="spellEnd"/>
            <w:r w:rsidRPr="0011575D">
              <w:rPr>
                <w:iCs/>
                <w:noProof w:val="0"/>
                <w:sz w:val="20"/>
                <w:szCs w:val="20"/>
                <w:lang w:val="ro-MD" w:eastAsia="ru-RU"/>
              </w:rPr>
              <w:t xml:space="preserve"> similară în domeniul lucrării ce urmează să fie executată</w:t>
            </w:r>
            <w:r>
              <w:rPr>
                <w:iCs/>
                <w:noProof w:val="0"/>
                <w:sz w:val="20"/>
                <w:szCs w:val="20"/>
                <w:lang w:val="ro-MD" w:eastAsia="ru-RU"/>
              </w:rPr>
              <w:t xml:space="preserve"> - </w:t>
            </w:r>
            <w:r w:rsidRPr="0011575D">
              <w:rPr>
                <w:iCs/>
                <w:noProof w:val="0"/>
                <w:sz w:val="20"/>
                <w:szCs w:val="20"/>
                <w:lang w:val="ro-MD" w:eastAsia="ru-RU"/>
              </w:rPr>
              <w:t xml:space="preserve">în conformitate cu </w:t>
            </w:r>
            <w:proofErr w:type="spellStart"/>
            <w:r>
              <w:rPr>
                <w:iCs/>
                <w:noProof w:val="0"/>
                <w:sz w:val="20"/>
                <w:szCs w:val="20"/>
                <w:lang w:val="ro-MD" w:eastAsia="ru-RU"/>
              </w:rPr>
              <w:t>subpct</w:t>
            </w:r>
            <w:proofErr w:type="spellEnd"/>
            <w:r>
              <w:rPr>
                <w:iCs/>
                <w:noProof w:val="0"/>
                <w:sz w:val="20"/>
                <w:szCs w:val="20"/>
                <w:lang w:val="ro-MD" w:eastAsia="ru-RU"/>
              </w:rPr>
              <w:t xml:space="preserve">. 3 </w:t>
            </w:r>
            <w:r w:rsidRPr="0011575D">
              <w:rPr>
                <w:iCs/>
                <w:noProof w:val="0"/>
                <w:sz w:val="20"/>
                <w:szCs w:val="20"/>
                <w:lang w:val="ro-MD" w:eastAsia="ru-RU"/>
              </w:rPr>
              <w:t>pct. 3</w:t>
            </w:r>
            <w:r>
              <w:rPr>
                <w:iCs/>
                <w:noProof w:val="0"/>
                <w:sz w:val="20"/>
                <w:szCs w:val="20"/>
                <w:lang w:val="ro-MD" w:eastAsia="ru-RU"/>
              </w:rPr>
              <w:t xml:space="preserve">8 </w:t>
            </w:r>
            <w:r w:rsidRPr="0011575D">
              <w:rPr>
                <w:iCs/>
                <w:noProof w:val="0"/>
                <w:sz w:val="20"/>
                <w:szCs w:val="20"/>
                <w:lang w:val="ro-MD" w:eastAsia="ru-RU"/>
              </w:rPr>
              <w:t>din Documentația standard</w:t>
            </w:r>
            <w:r>
              <w:rPr>
                <w:iCs/>
                <w:noProof w:val="0"/>
                <w:sz w:val="20"/>
                <w:szCs w:val="20"/>
                <w:lang w:val="ro-MD" w:eastAsia="ru-RU"/>
              </w:rPr>
              <w:t>.</w:t>
            </w:r>
          </w:p>
        </w:tc>
        <w:tc>
          <w:tcPr>
            <w:tcW w:w="1696" w:type="dxa"/>
            <w:shd w:val="clear" w:color="auto" w:fill="auto"/>
            <w:vAlign w:val="center"/>
          </w:tcPr>
          <w:p w14:paraId="354EF3BE"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1090F820" w14:textId="77777777" w:rsidTr="00003BBF">
        <w:trPr>
          <w:jc w:val="center"/>
        </w:trPr>
        <w:tc>
          <w:tcPr>
            <w:tcW w:w="567" w:type="dxa"/>
            <w:shd w:val="clear" w:color="auto" w:fill="auto"/>
            <w:vAlign w:val="center"/>
          </w:tcPr>
          <w:p w14:paraId="0E02767A" w14:textId="77777777" w:rsidR="00DA2E74"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18.</w:t>
            </w:r>
          </w:p>
        </w:tc>
        <w:tc>
          <w:tcPr>
            <w:tcW w:w="3315" w:type="dxa"/>
            <w:shd w:val="clear" w:color="auto" w:fill="auto"/>
            <w:vAlign w:val="center"/>
          </w:tcPr>
          <w:p w14:paraId="0F87D827"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 xml:space="preserve">Lista subcontractanților </w:t>
            </w:r>
            <w:proofErr w:type="spellStart"/>
            <w:r w:rsidRPr="005728C8">
              <w:rPr>
                <w:b/>
                <w:iCs/>
                <w:noProof w:val="0"/>
                <w:sz w:val="20"/>
                <w:szCs w:val="20"/>
                <w:lang w:val="ro-MD" w:eastAsia="ru-RU"/>
              </w:rPr>
              <w:t>şi</w:t>
            </w:r>
            <w:proofErr w:type="spellEnd"/>
            <w:r w:rsidRPr="005728C8">
              <w:rPr>
                <w:b/>
                <w:iCs/>
                <w:noProof w:val="0"/>
                <w:sz w:val="20"/>
                <w:szCs w:val="20"/>
                <w:lang w:val="ro-MD" w:eastAsia="ru-RU"/>
              </w:rPr>
              <w:t xml:space="preserve"> partea</w:t>
            </w:r>
            <w:r>
              <w:rPr>
                <w:b/>
                <w:iCs/>
                <w:noProof w:val="0"/>
                <w:sz w:val="20"/>
                <w:szCs w:val="20"/>
                <w:lang w:val="ro-MD" w:eastAsia="ru-RU"/>
              </w:rPr>
              <w:t xml:space="preserve"> </w:t>
            </w:r>
            <w:r w:rsidRPr="005728C8">
              <w:rPr>
                <w:b/>
                <w:iCs/>
                <w:noProof w:val="0"/>
                <w:sz w:val="20"/>
                <w:szCs w:val="20"/>
                <w:lang w:val="ro-MD" w:eastAsia="ru-RU"/>
              </w:rPr>
              <w:t>/</w:t>
            </w:r>
            <w:r>
              <w:rPr>
                <w:b/>
                <w:iCs/>
                <w:noProof w:val="0"/>
                <w:sz w:val="20"/>
                <w:szCs w:val="20"/>
                <w:lang w:val="ro-MD" w:eastAsia="ru-RU"/>
              </w:rPr>
              <w:t xml:space="preserve"> </w:t>
            </w:r>
            <w:proofErr w:type="spellStart"/>
            <w:r w:rsidRPr="005728C8">
              <w:rPr>
                <w:b/>
                <w:iCs/>
                <w:noProof w:val="0"/>
                <w:sz w:val="20"/>
                <w:szCs w:val="20"/>
                <w:lang w:val="ro-MD" w:eastAsia="ru-RU"/>
              </w:rPr>
              <w:t>părţile</w:t>
            </w:r>
            <w:proofErr w:type="spellEnd"/>
            <w:r w:rsidRPr="005728C8">
              <w:rPr>
                <w:b/>
                <w:iCs/>
                <w:noProof w:val="0"/>
                <w:sz w:val="20"/>
                <w:szCs w:val="20"/>
                <w:lang w:val="ro-MD" w:eastAsia="ru-RU"/>
              </w:rPr>
              <w:t xml:space="preserve"> din contract care sunt îndeplinite de </w:t>
            </w:r>
            <w:proofErr w:type="spellStart"/>
            <w:r w:rsidRPr="005728C8">
              <w:rPr>
                <w:b/>
                <w:iCs/>
                <w:noProof w:val="0"/>
                <w:sz w:val="20"/>
                <w:szCs w:val="20"/>
                <w:lang w:val="ro-MD" w:eastAsia="ru-RU"/>
              </w:rPr>
              <w:t>aceştia</w:t>
            </w:r>
            <w:proofErr w:type="spellEnd"/>
          </w:p>
        </w:tc>
        <w:tc>
          <w:tcPr>
            <w:tcW w:w="5190" w:type="dxa"/>
            <w:shd w:val="clear" w:color="auto" w:fill="auto"/>
            <w:vAlign w:val="center"/>
          </w:tcPr>
          <w:p w14:paraId="697BFBA0"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6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54711073" w14:textId="77777777" w:rsidR="00DA2E74" w:rsidRPr="000F695D"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28936C33" w14:textId="77777777" w:rsidTr="00003BBF">
        <w:trPr>
          <w:jc w:val="center"/>
        </w:trPr>
        <w:tc>
          <w:tcPr>
            <w:tcW w:w="567" w:type="dxa"/>
            <w:shd w:val="clear" w:color="auto" w:fill="auto"/>
            <w:vAlign w:val="center"/>
          </w:tcPr>
          <w:p w14:paraId="248BB021"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19.</w:t>
            </w:r>
          </w:p>
        </w:tc>
        <w:tc>
          <w:tcPr>
            <w:tcW w:w="3315" w:type="dxa"/>
            <w:shd w:val="clear" w:color="auto" w:fill="auto"/>
            <w:vAlign w:val="center"/>
          </w:tcPr>
          <w:p w14:paraId="1DF0A6ED"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5728C8">
              <w:rPr>
                <w:b/>
                <w:iCs/>
                <w:noProof w:val="0"/>
                <w:sz w:val="20"/>
                <w:szCs w:val="20"/>
                <w:lang w:val="ro-MD" w:eastAsia="ru-RU"/>
              </w:rPr>
              <w:t>Informaţii</w:t>
            </w:r>
            <w:proofErr w:type="spellEnd"/>
            <w:r w:rsidRPr="005728C8">
              <w:rPr>
                <w:b/>
                <w:iCs/>
                <w:noProof w:val="0"/>
                <w:sz w:val="20"/>
                <w:szCs w:val="20"/>
                <w:lang w:val="ro-MD" w:eastAsia="ru-RU"/>
              </w:rPr>
              <w:t xml:space="preserve"> privind asocierea</w:t>
            </w:r>
          </w:p>
        </w:tc>
        <w:tc>
          <w:tcPr>
            <w:tcW w:w="5190" w:type="dxa"/>
            <w:shd w:val="clear" w:color="auto" w:fill="auto"/>
            <w:vAlign w:val="center"/>
          </w:tcPr>
          <w:p w14:paraId="344089C5"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7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p w14:paraId="2AF222D5" w14:textId="77777777" w:rsidR="00DA2E74" w:rsidRPr="000B330D" w:rsidRDefault="00DA2E74" w:rsidP="00003BBF">
            <w:pPr>
              <w:shd w:val="clear" w:color="auto" w:fill="FFFFFF" w:themeFill="background1"/>
              <w:tabs>
                <w:tab w:val="left" w:pos="612"/>
              </w:tabs>
              <w:jc w:val="both"/>
              <w:rPr>
                <w:iCs/>
                <w:noProof w:val="0"/>
                <w:sz w:val="20"/>
                <w:szCs w:val="20"/>
                <w:lang w:val="ro-MD" w:eastAsia="ru-RU"/>
              </w:rPr>
            </w:pPr>
            <w:r w:rsidRPr="000B330D">
              <w:rPr>
                <w:iCs/>
                <w:noProof w:val="0"/>
                <w:sz w:val="20"/>
                <w:szCs w:val="20"/>
                <w:lang w:val="ro-MD" w:eastAsia="ru-RU"/>
              </w:rPr>
              <w:t>Mai multe persoane juridice au dreptul să se asocieze în scopul depunerii unei oferte comune, în conformitate cu pct. 20 din Documentația standard.</w:t>
            </w:r>
          </w:p>
          <w:p w14:paraId="262F1E2C" w14:textId="77777777" w:rsidR="00DA2E74" w:rsidRPr="000B330D" w:rsidRDefault="00DA2E74" w:rsidP="00003BBF">
            <w:pPr>
              <w:shd w:val="clear" w:color="auto" w:fill="FFFFFF" w:themeFill="background1"/>
              <w:tabs>
                <w:tab w:val="left" w:pos="612"/>
              </w:tabs>
              <w:jc w:val="both"/>
              <w:rPr>
                <w:iCs/>
                <w:noProof w:val="0"/>
                <w:sz w:val="20"/>
                <w:szCs w:val="20"/>
                <w:lang w:val="ro-MD" w:eastAsia="ru-RU"/>
              </w:rPr>
            </w:pPr>
            <w:r w:rsidRPr="000B330D">
              <w:rPr>
                <w:iCs/>
                <w:noProof w:val="0"/>
                <w:sz w:val="20"/>
                <w:szCs w:val="20"/>
                <w:u w:val="single"/>
                <w:lang w:val="ro-MD" w:eastAsia="ru-RU"/>
              </w:rPr>
              <w:t>În cazul depunerii unei oferte comune:</w:t>
            </w:r>
            <w:r>
              <w:rPr>
                <w:iCs/>
                <w:noProof w:val="0"/>
                <w:sz w:val="20"/>
                <w:szCs w:val="20"/>
                <w:lang w:val="ro-MD" w:eastAsia="ru-RU"/>
              </w:rPr>
              <w:t xml:space="preserve"> </w:t>
            </w:r>
            <w:r w:rsidRPr="000B330D">
              <w:rPr>
                <w:iCs/>
                <w:noProof w:val="0"/>
                <w:sz w:val="20"/>
                <w:szCs w:val="20"/>
                <w:lang w:val="ro-MD" w:eastAsia="ru-RU"/>
              </w:rPr>
              <w:t>fiecare membru al asocierii va prezenta DUAE separat, confirmat prin semnătură electronică;</w:t>
            </w:r>
            <w:r>
              <w:rPr>
                <w:iCs/>
                <w:noProof w:val="0"/>
                <w:sz w:val="20"/>
                <w:szCs w:val="20"/>
                <w:lang w:val="ro-MD" w:eastAsia="ru-RU"/>
              </w:rPr>
              <w:t xml:space="preserve"> </w:t>
            </w:r>
            <w:r w:rsidRPr="000B330D">
              <w:rPr>
                <w:iCs/>
                <w:noProof w:val="0"/>
                <w:sz w:val="20"/>
                <w:szCs w:val="20"/>
                <w:lang w:val="ro-MD" w:eastAsia="ru-RU"/>
              </w:rPr>
              <w:t>acordul de asociere va fi prezentat în formă scrisă, la solicitarea autorității contractante, în cazul în care asocierea a fost declarată în DUAE;</w:t>
            </w:r>
          </w:p>
          <w:p w14:paraId="78A53AD3" w14:textId="77777777" w:rsidR="00DA2E74" w:rsidRPr="000B330D" w:rsidRDefault="00DA2E74" w:rsidP="00003BBF">
            <w:pPr>
              <w:shd w:val="clear" w:color="auto" w:fill="FFFFFF" w:themeFill="background1"/>
              <w:tabs>
                <w:tab w:val="left" w:pos="612"/>
              </w:tabs>
              <w:jc w:val="both"/>
              <w:rPr>
                <w:iCs/>
                <w:noProof w:val="0"/>
                <w:sz w:val="20"/>
                <w:szCs w:val="20"/>
                <w:lang w:val="ro-MD" w:eastAsia="ru-RU"/>
              </w:rPr>
            </w:pPr>
            <w:r w:rsidRPr="000B330D">
              <w:rPr>
                <w:iCs/>
                <w:noProof w:val="0"/>
                <w:sz w:val="20"/>
                <w:szCs w:val="20"/>
                <w:lang w:val="ro-MD" w:eastAsia="ru-RU"/>
              </w:rPr>
              <w:t>Asociația va demonstra îndeplinirea cerințelor de calificare, inclusiv experiența similară, în mod cumulativ, proporțional sarcinilor ce revin fiecărui asociat.</w:t>
            </w:r>
          </w:p>
          <w:p w14:paraId="75CE9D5F" w14:textId="77777777" w:rsidR="00DA2E74" w:rsidRPr="00B00811" w:rsidRDefault="00DA2E74" w:rsidP="00003BBF">
            <w:pPr>
              <w:shd w:val="clear" w:color="auto" w:fill="FFFFFF" w:themeFill="background1"/>
              <w:tabs>
                <w:tab w:val="left" w:pos="612"/>
              </w:tabs>
              <w:jc w:val="both"/>
              <w:rPr>
                <w:iCs/>
                <w:noProof w:val="0"/>
                <w:sz w:val="20"/>
                <w:szCs w:val="20"/>
                <w:lang w:val="ro-MD" w:eastAsia="ru-RU"/>
              </w:rPr>
            </w:pPr>
            <w:r w:rsidRPr="000B330D">
              <w:rPr>
                <w:iCs/>
                <w:noProof w:val="0"/>
                <w:sz w:val="20"/>
                <w:szCs w:val="20"/>
                <w:lang w:val="ro-MD" w:eastAsia="ru-RU"/>
              </w:rPr>
              <w:t>Autoritatea contractantă nu va impune cerințe privind experiența similară în mod individual pentru fiecare asociat sau pentru liderul asocierii, cu excepția cazurilor justificate de natura și complexitatea contractului, cu respectarea principiului proporționalității.</w:t>
            </w:r>
          </w:p>
        </w:tc>
        <w:tc>
          <w:tcPr>
            <w:tcW w:w="1696" w:type="dxa"/>
            <w:shd w:val="clear" w:color="auto" w:fill="auto"/>
            <w:vAlign w:val="center"/>
          </w:tcPr>
          <w:p w14:paraId="127834EF"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5487A76C" w14:textId="77777777" w:rsidTr="00003BBF">
        <w:trPr>
          <w:jc w:val="center"/>
        </w:trPr>
        <w:tc>
          <w:tcPr>
            <w:tcW w:w="567" w:type="dxa"/>
            <w:shd w:val="clear" w:color="auto" w:fill="auto"/>
            <w:vAlign w:val="center"/>
          </w:tcPr>
          <w:p w14:paraId="3AAA9CEC"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20.</w:t>
            </w:r>
          </w:p>
        </w:tc>
        <w:tc>
          <w:tcPr>
            <w:tcW w:w="3315" w:type="dxa"/>
            <w:shd w:val="clear" w:color="auto" w:fill="auto"/>
            <w:vAlign w:val="center"/>
          </w:tcPr>
          <w:p w14:paraId="3E52CCA5"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F63253">
              <w:rPr>
                <w:b/>
                <w:iCs/>
                <w:noProof w:val="0"/>
                <w:sz w:val="20"/>
                <w:szCs w:val="20"/>
                <w:lang w:val="ro-MD" w:eastAsia="ru-RU"/>
              </w:rPr>
              <w:t xml:space="preserve">Angajament </w:t>
            </w:r>
            <w:proofErr w:type="spellStart"/>
            <w:r w:rsidRPr="00F63253">
              <w:rPr>
                <w:b/>
                <w:iCs/>
                <w:noProof w:val="0"/>
                <w:sz w:val="20"/>
                <w:szCs w:val="20"/>
                <w:lang w:val="ro-MD" w:eastAsia="ru-RU"/>
              </w:rPr>
              <w:t>terţ</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susţinător</w:t>
            </w:r>
            <w:proofErr w:type="spellEnd"/>
            <w:r w:rsidRPr="00F63253">
              <w:rPr>
                <w:b/>
                <w:iCs/>
                <w:noProof w:val="0"/>
                <w:sz w:val="20"/>
                <w:szCs w:val="20"/>
                <w:lang w:val="ro-MD" w:eastAsia="ru-RU"/>
              </w:rPr>
              <w:t xml:space="preserve"> financiar</w:t>
            </w:r>
          </w:p>
        </w:tc>
        <w:tc>
          <w:tcPr>
            <w:tcW w:w="5190" w:type="dxa"/>
            <w:shd w:val="clear" w:color="auto" w:fill="auto"/>
            <w:vAlign w:val="center"/>
          </w:tcPr>
          <w:p w14:paraId="0981B7A7" w14:textId="77777777" w:rsidR="00DA2E74" w:rsidRPr="003A06F0"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8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506F2FC0"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5C403DBD" w14:textId="77777777" w:rsidTr="00003BBF">
        <w:trPr>
          <w:jc w:val="center"/>
        </w:trPr>
        <w:tc>
          <w:tcPr>
            <w:tcW w:w="567" w:type="dxa"/>
            <w:shd w:val="clear" w:color="auto" w:fill="auto"/>
            <w:vAlign w:val="center"/>
          </w:tcPr>
          <w:p w14:paraId="732ECFC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21.</w:t>
            </w:r>
          </w:p>
        </w:tc>
        <w:tc>
          <w:tcPr>
            <w:tcW w:w="3315" w:type="dxa"/>
            <w:shd w:val="clear" w:color="auto" w:fill="auto"/>
            <w:vAlign w:val="center"/>
          </w:tcPr>
          <w:p w14:paraId="65E69EB9"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F63253">
              <w:rPr>
                <w:b/>
                <w:iCs/>
                <w:noProof w:val="0"/>
                <w:sz w:val="20"/>
                <w:szCs w:val="20"/>
                <w:lang w:val="ro-MD" w:eastAsia="ru-RU"/>
              </w:rPr>
              <w:t xml:space="preserve">Angajament privind </w:t>
            </w:r>
            <w:proofErr w:type="spellStart"/>
            <w:r w:rsidRPr="00F63253">
              <w:rPr>
                <w:b/>
                <w:iCs/>
                <w:noProof w:val="0"/>
                <w:sz w:val="20"/>
                <w:szCs w:val="20"/>
                <w:lang w:val="ro-MD" w:eastAsia="ru-RU"/>
              </w:rPr>
              <w:t>susţinerea</w:t>
            </w:r>
            <w:proofErr w:type="spellEnd"/>
            <w:r w:rsidRPr="00F63253">
              <w:rPr>
                <w:b/>
                <w:iCs/>
                <w:noProof w:val="0"/>
                <w:sz w:val="20"/>
                <w:szCs w:val="20"/>
                <w:lang w:val="ro-MD" w:eastAsia="ru-RU"/>
              </w:rPr>
              <w:t xml:space="preserve"> tehnică și profesională a ofertantului/</w:t>
            </w:r>
            <w:r>
              <w:rPr>
                <w:b/>
                <w:iCs/>
                <w:noProof w:val="0"/>
                <w:sz w:val="20"/>
                <w:szCs w:val="20"/>
                <w:lang w:val="ro-MD" w:eastAsia="ru-RU"/>
              </w:rPr>
              <w:t xml:space="preserve">  </w:t>
            </w:r>
            <w:r w:rsidRPr="00F63253">
              <w:rPr>
                <w:b/>
                <w:iCs/>
                <w:noProof w:val="0"/>
                <w:sz w:val="20"/>
                <w:szCs w:val="20"/>
                <w:lang w:val="ro-MD" w:eastAsia="ru-RU"/>
              </w:rPr>
              <w:t>grupului de operatori economici</w:t>
            </w:r>
          </w:p>
        </w:tc>
        <w:tc>
          <w:tcPr>
            <w:tcW w:w="5190" w:type="dxa"/>
            <w:shd w:val="clear" w:color="auto" w:fill="auto"/>
            <w:vAlign w:val="center"/>
          </w:tcPr>
          <w:p w14:paraId="5B640256"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9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26BA82FF"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009BD19A" w14:textId="77777777" w:rsidTr="00003BBF">
        <w:trPr>
          <w:jc w:val="center"/>
        </w:trPr>
        <w:tc>
          <w:tcPr>
            <w:tcW w:w="567" w:type="dxa"/>
            <w:shd w:val="clear" w:color="auto" w:fill="auto"/>
            <w:vAlign w:val="center"/>
          </w:tcPr>
          <w:p w14:paraId="278D51F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22.</w:t>
            </w:r>
          </w:p>
        </w:tc>
        <w:tc>
          <w:tcPr>
            <w:tcW w:w="3315" w:type="dxa"/>
            <w:shd w:val="clear" w:color="auto" w:fill="auto"/>
            <w:vAlign w:val="center"/>
          </w:tcPr>
          <w:p w14:paraId="738EC73F"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F63253">
              <w:rPr>
                <w:b/>
                <w:iCs/>
                <w:noProof w:val="0"/>
                <w:sz w:val="20"/>
                <w:szCs w:val="20"/>
                <w:lang w:val="ro-MD" w:eastAsia="ru-RU"/>
              </w:rPr>
              <w:t>Declaraţie</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terţ</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susţinător</w:t>
            </w:r>
            <w:proofErr w:type="spellEnd"/>
            <w:r w:rsidRPr="00F63253">
              <w:rPr>
                <w:b/>
                <w:iCs/>
                <w:noProof w:val="0"/>
                <w:sz w:val="20"/>
                <w:szCs w:val="20"/>
                <w:lang w:val="ro-MD" w:eastAsia="ru-RU"/>
              </w:rPr>
              <w:t xml:space="preserve"> tehnic</w:t>
            </w:r>
          </w:p>
        </w:tc>
        <w:tc>
          <w:tcPr>
            <w:tcW w:w="5190" w:type="dxa"/>
            <w:shd w:val="clear" w:color="auto" w:fill="auto"/>
            <w:vAlign w:val="center"/>
          </w:tcPr>
          <w:p w14:paraId="477EBD83"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 xml:space="preserve">Anexa nr. </w:t>
            </w:r>
            <w:r>
              <w:rPr>
                <w:b/>
                <w:iCs/>
                <w:noProof w:val="0"/>
                <w:sz w:val="20"/>
                <w:szCs w:val="20"/>
                <w:lang w:val="ro-MD" w:eastAsia="ru-RU"/>
              </w:rPr>
              <w:t xml:space="preserve">20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64392DB8"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6C8FBD4D" w14:textId="77777777" w:rsidTr="00003BBF">
        <w:trPr>
          <w:jc w:val="center"/>
        </w:trPr>
        <w:tc>
          <w:tcPr>
            <w:tcW w:w="567" w:type="dxa"/>
            <w:shd w:val="clear" w:color="auto" w:fill="auto"/>
            <w:vAlign w:val="center"/>
          </w:tcPr>
          <w:p w14:paraId="74C4A7AE"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23.</w:t>
            </w:r>
          </w:p>
        </w:tc>
        <w:tc>
          <w:tcPr>
            <w:tcW w:w="3315" w:type="dxa"/>
            <w:shd w:val="clear" w:color="auto" w:fill="auto"/>
            <w:vAlign w:val="center"/>
          </w:tcPr>
          <w:p w14:paraId="3761BAE5"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F63253">
              <w:rPr>
                <w:b/>
                <w:iCs/>
                <w:noProof w:val="0"/>
                <w:sz w:val="20"/>
                <w:szCs w:val="20"/>
                <w:lang w:val="ro-MD" w:eastAsia="ru-RU"/>
              </w:rPr>
              <w:t>Declaraţie</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terţ</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susţinător</w:t>
            </w:r>
            <w:proofErr w:type="spellEnd"/>
            <w:r w:rsidRPr="00F63253">
              <w:rPr>
                <w:b/>
                <w:iCs/>
                <w:noProof w:val="0"/>
                <w:sz w:val="20"/>
                <w:szCs w:val="20"/>
                <w:lang w:val="ro-MD" w:eastAsia="ru-RU"/>
              </w:rPr>
              <w:t xml:space="preserve"> profesional</w:t>
            </w:r>
          </w:p>
        </w:tc>
        <w:tc>
          <w:tcPr>
            <w:tcW w:w="5190" w:type="dxa"/>
            <w:shd w:val="clear" w:color="auto" w:fill="auto"/>
            <w:vAlign w:val="center"/>
          </w:tcPr>
          <w:p w14:paraId="3B4BABCC"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 xml:space="preserve">Anexa nr. </w:t>
            </w:r>
            <w:r>
              <w:rPr>
                <w:b/>
                <w:iCs/>
                <w:noProof w:val="0"/>
                <w:sz w:val="20"/>
                <w:szCs w:val="20"/>
                <w:lang w:val="ro-MD" w:eastAsia="ru-RU"/>
              </w:rPr>
              <w:t xml:space="preserve">21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610A8B52"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79052AE4" w14:textId="77777777" w:rsidTr="00003BBF">
        <w:trPr>
          <w:jc w:val="center"/>
        </w:trPr>
        <w:tc>
          <w:tcPr>
            <w:tcW w:w="567" w:type="dxa"/>
            <w:shd w:val="clear" w:color="auto" w:fill="auto"/>
            <w:vAlign w:val="center"/>
          </w:tcPr>
          <w:p w14:paraId="615E1E1E"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24.</w:t>
            </w:r>
          </w:p>
        </w:tc>
        <w:tc>
          <w:tcPr>
            <w:tcW w:w="3315" w:type="dxa"/>
            <w:shd w:val="clear" w:color="auto" w:fill="auto"/>
            <w:vAlign w:val="center"/>
          </w:tcPr>
          <w:p w14:paraId="72B65B82" w14:textId="77777777" w:rsidR="00DA2E74" w:rsidRPr="00F63253"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Aviz</w:t>
            </w:r>
            <w:r>
              <w:rPr>
                <w:b/>
                <w:iCs/>
                <w:noProof w:val="0"/>
                <w:sz w:val="20"/>
                <w:szCs w:val="20"/>
                <w:lang w:val="ro-MD" w:eastAsia="ru-RU"/>
              </w:rPr>
              <w:t xml:space="preserve"> </w:t>
            </w:r>
            <w:r w:rsidRPr="005728C8">
              <w:rPr>
                <w:b/>
                <w:iCs/>
                <w:noProof w:val="0"/>
                <w:sz w:val="20"/>
                <w:szCs w:val="20"/>
                <w:lang w:val="ro-MD" w:eastAsia="ru-RU"/>
              </w:rPr>
              <w:t>pentru participare la licitațiile publice de lucrări din domeniul construcțiilor și instalațiilor</w:t>
            </w:r>
          </w:p>
        </w:tc>
        <w:tc>
          <w:tcPr>
            <w:tcW w:w="5190" w:type="dxa"/>
            <w:shd w:val="clear" w:color="auto" w:fill="auto"/>
            <w:vAlign w:val="center"/>
          </w:tcPr>
          <w:p w14:paraId="58E178AB"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B00811">
              <w:rPr>
                <w:iCs/>
                <w:noProof w:val="0"/>
                <w:sz w:val="20"/>
                <w:szCs w:val="20"/>
                <w:lang w:val="ro-MD" w:eastAsia="ru-RU"/>
              </w:rPr>
              <w:t xml:space="preserve">Eliberat de către Inspectoratului Național pentru supraveghere tehnică, în conformitate </w:t>
            </w:r>
            <w:r w:rsidRPr="00645257">
              <w:rPr>
                <w:iCs/>
                <w:noProof w:val="0"/>
                <w:sz w:val="20"/>
                <w:szCs w:val="20"/>
                <w:lang w:val="ro-MD" w:eastAsia="ru-RU"/>
              </w:rPr>
              <w:t>cu</w:t>
            </w:r>
            <w:r w:rsidRPr="00B00811">
              <w:rPr>
                <w:b/>
                <w:iCs/>
                <w:noProof w:val="0"/>
                <w:sz w:val="20"/>
                <w:szCs w:val="20"/>
                <w:lang w:val="ro-MD" w:eastAsia="ru-RU"/>
              </w:rPr>
              <w:t xml:space="preserve"> Anexa</w:t>
            </w:r>
            <w:r>
              <w:rPr>
                <w:b/>
                <w:iCs/>
                <w:noProof w:val="0"/>
                <w:sz w:val="20"/>
                <w:szCs w:val="20"/>
                <w:lang w:val="ro-MD" w:eastAsia="ru-RU"/>
              </w:rPr>
              <w:t xml:space="preserve"> </w:t>
            </w:r>
            <w:r w:rsidRPr="00B00811">
              <w:rPr>
                <w:b/>
                <w:iCs/>
                <w:noProof w:val="0"/>
                <w:sz w:val="20"/>
                <w:szCs w:val="20"/>
                <w:lang w:val="ro-MD" w:eastAsia="ru-RU"/>
              </w:rPr>
              <w:t>nr. 22</w:t>
            </w:r>
            <w:r w:rsidRPr="00B00811">
              <w:rPr>
                <w:iCs/>
                <w:noProof w:val="0"/>
                <w:sz w:val="20"/>
                <w:szCs w:val="20"/>
                <w:lang w:val="ro-MD" w:eastAsia="ru-RU"/>
              </w:rPr>
              <w:t xml:space="preserve"> din Documentația standard pentru realizarea achizițiilor publice de lucrări - confirmat prin semnătură electronică;</w:t>
            </w:r>
          </w:p>
        </w:tc>
        <w:tc>
          <w:tcPr>
            <w:tcW w:w="1696" w:type="dxa"/>
            <w:shd w:val="clear" w:color="auto" w:fill="auto"/>
            <w:vAlign w:val="center"/>
          </w:tcPr>
          <w:p w14:paraId="5CDF2E6E"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3185F5FE" w14:textId="77777777" w:rsidTr="00003BBF">
        <w:trPr>
          <w:jc w:val="center"/>
        </w:trPr>
        <w:tc>
          <w:tcPr>
            <w:tcW w:w="567" w:type="dxa"/>
            <w:shd w:val="clear" w:color="auto" w:fill="auto"/>
            <w:vAlign w:val="center"/>
          </w:tcPr>
          <w:p w14:paraId="564B7379"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25.</w:t>
            </w:r>
          </w:p>
        </w:tc>
        <w:tc>
          <w:tcPr>
            <w:tcW w:w="3315" w:type="dxa"/>
            <w:shd w:val="clear" w:color="auto" w:fill="auto"/>
            <w:vAlign w:val="center"/>
          </w:tcPr>
          <w:p w14:paraId="2799D288"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330B59">
              <w:rPr>
                <w:b/>
                <w:iCs/>
                <w:noProof w:val="0"/>
                <w:sz w:val="20"/>
                <w:szCs w:val="20"/>
                <w:lang w:val="ro-MD" w:eastAsia="ru-RU"/>
              </w:rPr>
              <w:t>Certificat de management al calității ISO 9001</w:t>
            </w:r>
            <w:r>
              <w:rPr>
                <w:b/>
                <w:iCs/>
                <w:noProof w:val="0"/>
                <w:sz w:val="20"/>
                <w:szCs w:val="20"/>
                <w:lang w:val="ro-MD" w:eastAsia="ru-RU"/>
              </w:rPr>
              <w:t xml:space="preserve"> </w:t>
            </w:r>
            <w:r w:rsidRPr="00330B59">
              <w:rPr>
                <w:b/>
                <w:iCs/>
                <w:noProof w:val="0"/>
                <w:sz w:val="20"/>
                <w:szCs w:val="20"/>
                <w:lang w:val="ro-MD" w:eastAsia="ru-RU"/>
              </w:rPr>
              <w:t>(sau echivalentul)</w:t>
            </w:r>
          </w:p>
        </w:tc>
        <w:tc>
          <w:tcPr>
            <w:tcW w:w="5190" w:type="dxa"/>
            <w:shd w:val="clear" w:color="auto" w:fill="auto"/>
            <w:vAlign w:val="center"/>
          </w:tcPr>
          <w:p w14:paraId="532E829F"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 xml:space="preserve">Operatorul economic va prezenta documente sau certificate emise de organisme independente, prin care se confirmă implementarea unui sistem de management al calității, </w:t>
            </w:r>
            <w:r w:rsidRPr="00330B59">
              <w:rPr>
                <w:b/>
                <w:iCs/>
                <w:noProof w:val="0"/>
                <w:sz w:val="20"/>
                <w:szCs w:val="20"/>
                <w:lang w:val="ro-MD" w:eastAsia="ru-RU"/>
              </w:rPr>
              <w:t>certificat ISO 9001 sau echivalent</w:t>
            </w:r>
            <w:r w:rsidRPr="00330B59">
              <w:rPr>
                <w:iCs/>
                <w:noProof w:val="0"/>
                <w:sz w:val="20"/>
                <w:szCs w:val="20"/>
                <w:lang w:val="ro-MD" w:eastAsia="ru-RU"/>
              </w:rPr>
              <w:t>, valabil la data depunerii ofertei;</w:t>
            </w:r>
          </w:p>
          <w:p w14:paraId="3A55F816"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Certificatele trebuie să fie emise de organisme acreditate și să se raporteze la standarde europene sau internaționale relevante.</w:t>
            </w:r>
          </w:p>
          <w:p w14:paraId="0F1B342B"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În conformitate cu principiul recunoașterii reciproce, autoritatea contractantă va accepta certificate echivalente emise de organisme stabilite în statele membre ale Uniunii Europene.</w:t>
            </w:r>
          </w:p>
          <w:p w14:paraId="21AD16BC"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În cazul în care operatorul economic nu deține un astfel de certificat, acesta poate prezenta alte documente echivalente care demonstrează implementarea unor măsuri de asigurare a calității, în conformitate cu pct. 41 și 42 din Documentația standard.</w:t>
            </w:r>
          </w:p>
          <w:p w14:paraId="084DFE38"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Documentele vor fi prezentate în copie, confirmate prin semnătură electronică.</w:t>
            </w:r>
          </w:p>
        </w:tc>
        <w:tc>
          <w:tcPr>
            <w:tcW w:w="1696" w:type="dxa"/>
            <w:shd w:val="clear" w:color="auto" w:fill="auto"/>
            <w:vAlign w:val="center"/>
          </w:tcPr>
          <w:p w14:paraId="331E6E9B"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1FF94D68" w14:textId="77777777" w:rsidTr="00003BBF">
        <w:trPr>
          <w:jc w:val="center"/>
        </w:trPr>
        <w:tc>
          <w:tcPr>
            <w:tcW w:w="567" w:type="dxa"/>
            <w:shd w:val="clear" w:color="auto" w:fill="auto"/>
            <w:vAlign w:val="center"/>
          </w:tcPr>
          <w:p w14:paraId="7B3AE843"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26.</w:t>
            </w:r>
          </w:p>
        </w:tc>
        <w:tc>
          <w:tcPr>
            <w:tcW w:w="3315" w:type="dxa"/>
            <w:shd w:val="clear" w:color="auto" w:fill="auto"/>
            <w:vAlign w:val="center"/>
          </w:tcPr>
          <w:p w14:paraId="1DED4E2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330B59">
              <w:rPr>
                <w:b/>
                <w:iCs/>
                <w:noProof w:val="0"/>
                <w:sz w:val="20"/>
                <w:szCs w:val="20"/>
                <w:lang w:val="ro-MD" w:eastAsia="ru-RU"/>
              </w:rPr>
              <w:t>Certificat privind protecția mediului ISO 14001</w:t>
            </w:r>
            <w:r>
              <w:rPr>
                <w:b/>
                <w:iCs/>
                <w:noProof w:val="0"/>
                <w:sz w:val="20"/>
                <w:szCs w:val="20"/>
                <w:lang w:val="ro-MD" w:eastAsia="ru-RU"/>
              </w:rPr>
              <w:t xml:space="preserve"> </w:t>
            </w:r>
            <w:r w:rsidRPr="00330B59">
              <w:rPr>
                <w:b/>
                <w:iCs/>
                <w:noProof w:val="0"/>
                <w:sz w:val="20"/>
                <w:szCs w:val="20"/>
                <w:lang w:val="ro-MD" w:eastAsia="ru-RU"/>
              </w:rPr>
              <w:t>(sau echivalentul)</w:t>
            </w:r>
          </w:p>
        </w:tc>
        <w:tc>
          <w:tcPr>
            <w:tcW w:w="5190" w:type="dxa"/>
            <w:shd w:val="clear" w:color="auto" w:fill="auto"/>
            <w:vAlign w:val="center"/>
          </w:tcPr>
          <w:p w14:paraId="33DAD7CD"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Operatorul economic va prezenta documente sau certificate emise de organisme independente, prin care se confirmă respectarea standardelor de protecție a mediului, cum ar fi:</w:t>
            </w:r>
          </w:p>
          <w:p w14:paraId="6D959375" w14:textId="77777777" w:rsidR="00DA2E74" w:rsidRPr="00330B59" w:rsidRDefault="00DA2E74" w:rsidP="00DA2E74">
            <w:pPr>
              <w:pStyle w:val="Listparagraf"/>
              <w:numPr>
                <w:ilvl w:val="0"/>
                <w:numId w:val="24"/>
              </w:numPr>
              <w:shd w:val="clear" w:color="auto" w:fill="FFFFFF" w:themeFill="background1"/>
              <w:tabs>
                <w:tab w:val="clear" w:pos="1134"/>
                <w:tab w:val="left" w:pos="117"/>
              </w:tabs>
              <w:ind w:left="-25" w:firstLine="0"/>
              <w:contextualSpacing/>
              <w:rPr>
                <w:iCs/>
                <w:sz w:val="20"/>
                <w:szCs w:val="20"/>
                <w:lang w:val="ro-MD" w:eastAsia="ru-RU"/>
              </w:rPr>
            </w:pPr>
            <w:r w:rsidRPr="00330B59">
              <w:rPr>
                <w:iCs/>
                <w:sz w:val="20"/>
                <w:szCs w:val="20"/>
                <w:lang w:val="ro-MD" w:eastAsia="ru-RU"/>
              </w:rPr>
              <w:t>certificat privind sistemul de management de mediu ISO 14001 sau echivalent;</w:t>
            </w:r>
          </w:p>
          <w:p w14:paraId="1E46F45B" w14:textId="77777777" w:rsidR="00DA2E74" w:rsidRPr="00330B59" w:rsidRDefault="00DA2E74" w:rsidP="00DA2E74">
            <w:pPr>
              <w:pStyle w:val="Listparagraf"/>
              <w:numPr>
                <w:ilvl w:val="0"/>
                <w:numId w:val="24"/>
              </w:numPr>
              <w:shd w:val="clear" w:color="auto" w:fill="FFFFFF" w:themeFill="background1"/>
              <w:tabs>
                <w:tab w:val="clear" w:pos="1134"/>
                <w:tab w:val="left" w:pos="117"/>
              </w:tabs>
              <w:ind w:left="-25" w:firstLine="0"/>
              <w:contextualSpacing/>
              <w:rPr>
                <w:iCs/>
                <w:sz w:val="20"/>
                <w:szCs w:val="20"/>
                <w:lang w:val="ro-MD" w:eastAsia="ru-RU"/>
              </w:rPr>
            </w:pPr>
            <w:r w:rsidRPr="00330B59">
              <w:rPr>
                <w:iCs/>
                <w:sz w:val="20"/>
                <w:szCs w:val="20"/>
                <w:lang w:val="ro-MD" w:eastAsia="ru-RU"/>
              </w:rPr>
              <w:t>certificat EMAS sau alte sisteme de management de mediu recunoscute;</w:t>
            </w:r>
          </w:p>
          <w:p w14:paraId="2318FC7C"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Certificatele trebuie să fie valabile la data depunerii ofertei, emise de organisme de certificare acreditate și să se raporteze la standarde europene sau internaționale relevante.</w:t>
            </w:r>
          </w:p>
          <w:p w14:paraId="109AE815"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În conformitate cu principiul recunoașterii reciproce, autoritatea contractantă va accepta certificate echivalente emise de organisme stabilite în statele membre ale Uniunii Europene.</w:t>
            </w:r>
          </w:p>
          <w:p w14:paraId="21C6289A"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În cazul în care operatorul economic nu deține un astfel de certificat, acesta poate prezenta alte documente echivalente care demonstrează implementarea unor măsuri de protecție a mediului, în conformitate cu pct. 43 și 44 din Documentația standard.</w:t>
            </w:r>
          </w:p>
          <w:p w14:paraId="4A104D8C"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Documentele vor fi prezentate în copie, confirmate prin semnătură electronică.</w:t>
            </w:r>
          </w:p>
        </w:tc>
        <w:tc>
          <w:tcPr>
            <w:tcW w:w="1696" w:type="dxa"/>
            <w:shd w:val="clear" w:color="auto" w:fill="auto"/>
            <w:vAlign w:val="center"/>
          </w:tcPr>
          <w:p w14:paraId="6E7BD723"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2F1A1ADF" w14:textId="77777777" w:rsidTr="00003BBF">
        <w:trPr>
          <w:jc w:val="center"/>
        </w:trPr>
        <w:tc>
          <w:tcPr>
            <w:tcW w:w="567" w:type="dxa"/>
            <w:shd w:val="clear" w:color="auto" w:fill="auto"/>
            <w:vAlign w:val="center"/>
          </w:tcPr>
          <w:p w14:paraId="3A1B53A4" w14:textId="77777777" w:rsidR="00DA2E74"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27.</w:t>
            </w:r>
          </w:p>
        </w:tc>
        <w:tc>
          <w:tcPr>
            <w:tcW w:w="3315" w:type="dxa"/>
            <w:shd w:val="clear" w:color="auto" w:fill="auto"/>
            <w:vAlign w:val="center"/>
          </w:tcPr>
          <w:p w14:paraId="456491A5" w14:textId="77777777" w:rsidR="00DA2E74" w:rsidRPr="00330B59" w:rsidRDefault="00DA2E74" w:rsidP="00003BBF">
            <w:pPr>
              <w:shd w:val="clear" w:color="auto" w:fill="FFFFFF" w:themeFill="background1"/>
              <w:tabs>
                <w:tab w:val="left" w:pos="612"/>
              </w:tabs>
              <w:jc w:val="both"/>
              <w:rPr>
                <w:b/>
                <w:iCs/>
                <w:noProof w:val="0"/>
                <w:sz w:val="20"/>
                <w:szCs w:val="20"/>
                <w:lang w:val="ro-MD" w:eastAsia="ru-RU"/>
              </w:rPr>
            </w:pPr>
            <w:r w:rsidRPr="00375577">
              <w:rPr>
                <w:b/>
                <w:iCs/>
                <w:noProof w:val="0"/>
                <w:sz w:val="20"/>
                <w:szCs w:val="20"/>
                <w:lang w:val="ro-MD" w:eastAsia="ru-RU"/>
              </w:rPr>
              <w:t xml:space="preserve">Certificat privind sistemul de management al </w:t>
            </w:r>
            <w:proofErr w:type="spellStart"/>
            <w:r w:rsidRPr="00375577">
              <w:rPr>
                <w:b/>
                <w:iCs/>
                <w:noProof w:val="0"/>
                <w:sz w:val="20"/>
                <w:szCs w:val="20"/>
                <w:lang w:val="ro-MD" w:eastAsia="ru-RU"/>
              </w:rPr>
              <w:t>sanatatii</w:t>
            </w:r>
            <w:proofErr w:type="spellEnd"/>
            <w:r w:rsidRPr="00375577">
              <w:rPr>
                <w:b/>
                <w:iCs/>
                <w:noProof w:val="0"/>
                <w:sz w:val="20"/>
                <w:szCs w:val="20"/>
                <w:lang w:val="ro-MD" w:eastAsia="ru-RU"/>
              </w:rPr>
              <w:t xml:space="preserve"> si securității în muncă ISO 45001</w:t>
            </w:r>
            <w:r>
              <w:rPr>
                <w:b/>
                <w:iCs/>
                <w:noProof w:val="0"/>
                <w:sz w:val="20"/>
                <w:szCs w:val="20"/>
                <w:lang w:val="ro-MD" w:eastAsia="ru-RU"/>
              </w:rPr>
              <w:t xml:space="preserve"> </w:t>
            </w:r>
            <w:r w:rsidRPr="00330B59">
              <w:rPr>
                <w:b/>
                <w:iCs/>
                <w:noProof w:val="0"/>
                <w:sz w:val="20"/>
                <w:szCs w:val="20"/>
                <w:lang w:val="ro-MD" w:eastAsia="ru-RU"/>
              </w:rPr>
              <w:t>(sau echivalentul)</w:t>
            </w:r>
          </w:p>
        </w:tc>
        <w:tc>
          <w:tcPr>
            <w:tcW w:w="5190" w:type="dxa"/>
            <w:shd w:val="clear" w:color="auto" w:fill="auto"/>
            <w:vAlign w:val="center"/>
          </w:tcPr>
          <w:p w14:paraId="3E344354" w14:textId="77777777" w:rsidR="00DA2E74" w:rsidRPr="00375577" w:rsidRDefault="00DA2E74" w:rsidP="00003BBF">
            <w:pPr>
              <w:shd w:val="clear" w:color="auto" w:fill="FFFFFF" w:themeFill="background1"/>
              <w:tabs>
                <w:tab w:val="left" w:pos="612"/>
              </w:tabs>
              <w:jc w:val="both"/>
              <w:rPr>
                <w:iCs/>
                <w:noProof w:val="0"/>
                <w:sz w:val="20"/>
                <w:szCs w:val="20"/>
                <w:lang w:val="ro-MD" w:eastAsia="ru-RU"/>
              </w:rPr>
            </w:pPr>
            <w:r w:rsidRPr="00375577">
              <w:rPr>
                <w:iCs/>
                <w:noProof w:val="0"/>
                <w:sz w:val="20"/>
                <w:szCs w:val="20"/>
                <w:lang w:val="ro-MD" w:eastAsia="ru-RU"/>
              </w:rPr>
              <w:t>Operatorul economic va prezenta documente sau certificate emise de organisme independente, prin care se confirmă implementarea unui sistem de management al sănătății și securității în muncă, cum ar fi:</w:t>
            </w:r>
            <w:r>
              <w:rPr>
                <w:iCs/>
                <w:noProof w:val="0"/>
                <w:sz w:val="20"/>
                <w:szCs w:val="20"/>
                <w:lang w:val="ro-MD" w:eastAsia="ru-RU"/>
              </w:rPr>
              <w:t xml:space="preserve"> </w:t>
            </w:r>
            <w:r w:rsidRPr="00375577">
              <w:rPr>
                <w:iCs/>
                <w:noProof w:val="0"/>
                <w:sz w:val="20"/>
                <w:szCs w:val="20"/>
                <w:lang w:val="ro-MD" w:eastAsia="ru-RU"/>
              </w:rPr>
              <w:t>certificat ISO 45001 sau echivalent, valabil la data depunerii ofertei;</w:t>
            </w:r>
          </w:p>
          <w:p w14:paraId="7607C5EE" w14:textId="77777777" w:rsidR="00DA2E74" w:rsidRPr="00375577" w:rsidRDefault="00DA2E74" w:rsidP="00003BBF">
            <w:pPr>
              <w:shd w:val="clear" w:color="auto" w:fill="FFFFFF" w:themeFill="background1"/>
              <w:tabs>
                <w:tab w:val="left" w:pos="612"/>
              </w:tabs>
              <w:jc w:val="both"/>
              <w:rPr>
                <w:iCs/>
                <w:noProof w:val="0"/>
                <w:sz w:val="20"/>
                <w:szCs w:val="20"/>
                <w:lang w:val="ro-MD" w:eastAsia="ru-RU"/>
              </w:rPr>
            </w:pPr>
            <w:r w:rsidRPr="00375577">
              <w:rPr>
                <w:iCs/>
                <w:noProof w:val="0"/>
                <w:sz w:val="20"/>
                <w:szCs w:val="20"/>
                <w:lang w:val="ro-MD" w:eastAsia="ru-RU"/>
              </w:rPr>
              <w:t>Certificatele trebuie să fie emise de organisme de certificare acreditate și să se raporteze la standarde europene sau internaționale relevante.</w:t>
            </w:r>
          </w:p>
          <w:p w14:paraId="23412231" w14:textId="77777777" w:rsidR="00DA2E74" w:rsidRPr="00375577" w:rsidRDefault="00DA2E74" w:rsidP="00003BBF">
            <w:pPr>
              <w:shd w:val="clear" w:color="auto" w:fill="FFFFFF" w:themeFill="background1"/>
              <w:tabs>
                <w:tab w:val="left" w:pos="612"/>
              </w:tabs>
              <w:jc w:val="both"/>
              <w:rPr>
                <w:iCs/>
                <w:noProof w:val="0"/>
                <w:sz w:val="20"/>
                <w:szCs w:val="20"/>
                <w:lang w:val="ro-MD" w:eastAsia="ru-RU"/>
              </w:rPr>
            </w:pPr>
            <w:r w:rsidRPr="00375577">
              <w:rPr>
                <w:iCs/>
                <w:noProof w:val="0"/>
                <w:sz w:val="20"/>
                <w:szCs w:val="20"/>
                <w:lang w:val="ro-MD" w:eastAsia="ru-RU"/>
              </w:rPr>
              <w:t>În cazul în care operatorul economic nu deține un astfel de certificat, acesta poate prezenta alte documente echivalente care demonstrează implementarea unor măsuri corespunzătoare în domeniul sănătății și securității în muncă.</w:t>
            </w:r>
          </w:p>
          <w:p w14:paraId="14C9667A"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75577">
              <w:rPr>
                <w:iCs/>
                <w:noProof w:val="0"/>
                <w:sz w:val="20"/>
                <w:szCs w:val="20"/>
                <w:lang w:val="ro-MD" w:eastAsia="ru-RU"/>
              </w:rPr>
              <w:t>Documentele vor fi prezentate în copie, confirmate prin semnătură electronică.</w:t>
            </w:r>
          </w:p>
        </w:tc>
        <w:tc>
          <w:tcPr>
            <w:tcW w:w="1696" w:type="dxa"/>
            <w:shd w:val="clear" w:color="auto" w:fill="auto"/>
            <w:vAlign w:val="center"/>
          </w:tcPr>
          <w:p w14:paraId="0D6D2466" w14:textId="77777777" w:rsidR="00DA2E74" w:rsidRPr="000F695D"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1F318EA0" w14:textId="77777777" w:rsidTr="00003BBF">
        <w:trPr>
          <w:jc w:val="center"/>
        </w:trPr>
        <w:tc>
          <w:tcPr>
            <w:tcW w:w="567" w:type="dxa"/>
            <w:shd w:val="clear" w:color="auto" w:fill="auto"/>
            <w:vAlign w:val="center"/>
          </w:tcPr>
          <w:p w14:paraId="1785B13C"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28.</w:t>
            </w:r>
          </w:p>
        </w:tc>
        <w:tc>
          <w:tcPr>
            <w:tcW w:w="3315" w:type="dxa"/>
            <w:shd w:val="clear" w:color="auto" w:fill="auto"/>
            <w:vAlign w:val="center"/>
          </w:tcPr>
          <w:p w14:paraId="7EED049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3C18E3">
              <w:rPr>
                <w:b/>
                <w:iCs/>
                <w:noProof w:val="0"/>
                <w:sz w:val="20"/>
                <w:szCs w:val="20"/>
                <w:lang w:val="ro-MD" w:eastAsia="ru-RU"/>
              </w:rPr>
              <w:t>Declarație de garanție</w:t>
            </w:r>
            <w:r>
              <w:rPr>
                <w:b/>
                <w:iCs/>
                <w:noProof w:val="0"/>
                <w:sz w:val="20"/>
                <w:szCs w:val="20"/>
                <w:lang w:val="ro-MD" w:eastAsia="ru-RU"/>
              </w:rPr>
              <w:t xml:space="preserve"> </w:t>
            </w:r>
            <w:r w:rsidRPr="003C18E3">
              <w:rPr>
                <w:b/>
                <w:iCs/>
                <w:noProof w:val="0"/>
                <w:sz w:val="20"/>
                <w:szCs w:val="20"/>
                <w:lang w:val="ro-MD" w:eastAsia="ru-RU"/>
              </w:rPr>
              <w:t>pentru lucrările</w:t>
            </w:r>
            <w:r>
              <w:rPr>
                <w:b/>
                <w:iCs/>
                <w:noProof w:val="0"/>
                <w:sz w:val="20"/>
                <w:szCs w:val="20"/>
                <w:lang w:val="ro-MD" w:eastAsia="ru-RU"/>
              </w:rPr>
              <w:t xml:space="preserve"> </w:t>
            </w:r>
            <w:r w:rsidRPr="003C18E3">
              <w:rPr>
                <w:b/>
                <w:iCs/>
                <w:noProof w:val="0"/>
                <w:sz w:val="20"/>
                <w:szCs w:val="20"/>
                <w:lang w:val="ro-MD" w:eastAsia="ru-RU"/>
              </w:rPr>
              <w:t>executate</w:t>
            </w:r>
          </w:p>
        </w:tc>
        <w:tc>
          <w:tcPr>
            <w:tcW w:w="5190" w:type="dxa"/>
            <w:shd w:val="clear" w:color="auto" w:fill="auto"/>
            <w:vAlign w:val="center"/>
          </w:tcPr>
          <w:p w14:paraId="65D50A3C" w14:textId="77777777" w:rsidR="00DA2E74" w:rsidRPr="003C18E3" w:rsidRDefault="00DA2E74" w:rsidP="00003BBF">
            <w:pPr>
              <w:shd w:val="clear" w:color="auto" w:fill="FFFFFF" w:themeFill="background1"/>
              <w:tabs>
                <w:tab w:val="left" w:pos="612"/>
              </w:tabs>
              <w:jc w:val="both"/>
              <w:rPr>
                <w:iCs/>
                <w:noProof w:val="0"/>
                <w:sz w:val="20"/>
                <w:szCs w:val="20"/>
                <w:lang w:val="ro-MD" w:eastAsia="ru-RU"/>
              </w:rPr>
            </w:pPr>
            <w:r w:rsidRPr="003C18E3">
              <w:rPr>
                <w:iCs/>
                <w:noProof w:val="0"/>
                <w:sz w:val="20"/>
                <w:szCs w:val="20"/>
                <w:lang w:val="ro-MD" w:eastAsia="ru-RU"/>
              </w:rPr>
              <w:t>Ofertantul va prezenta o declarație de garanție, semnată electronic de reprezentantul legal al Participantului, prin care își asumă răspunderea pentru calitatea lucrărilor executate și remedierea eventualelor defecte apărute în perioada de garanție.</w:t>
            </w:r>
          </w:p>
          <w:p w14:paraId="38F69ECD"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3C18E3">
              <w:rPr>
                <w:b/>
                <w:iCs/>
                <w:noProof w:val="0"/>
                <w:sz w:val="20"/>
                <w:szCs w:val="20"/>
                <w:lang w:val="ro-MD" w:eastAsia="ru-RU"/>
              </w:rPr>
              <w:t>Declarația trebuie</w:t>
            </w:r>
            <w:r w:rsidRPr="003C18E3">
              <w:rPr>
                <w:iCs/>
                <w:noProof w:val="0"/>
                <w:sz w:val="20"/>
                <w:szCs w:val="20"/>
                <w:lang w:val="ro-MD" w:eastAsia="ru-RU"/>
              </w:rPr>
              <w:t xml:space="preserve"> </w:t>
            </w:r>
            <w:r w:rsidRPr="003C18E3">
              <w:rPr>
                <w:b/>
                <w:iCs/>
                <w:noProof w:val="0"/>
                <w:sz w:val="20"/>
                <w:szCs w:val="20"/>
                <w:lang w:val="ro-MD" w:eastAsia="ru-RU"/>
              </w:rPr>
              <w:t>să includă</w:t>
            </w:r>
            <w:r w:rsidRPr="003C18E3">
              <w:rPr>
                <w:iCs/>
                <w:noProof w:val="0"/>
                <w:sz w:val="20"/>
                <w:szCs w:val="20"/>
                <w:lang w:val="ro-MD" w:eastAsia="ru-RU"/>
              </w:rPr>
              <w:t xml:space="preserve"> </w:t>
            </w:r>
            <w:r w:rsidRPr="003C18E3">
              <w:rPr>
                <w:b/>
                <w:iCs/>
                <w:noProof w:val="0"/>
                <w:sz w:val="20"/>
                <w:szCs w:val="20"/>
                <w:lang w:val="ro-MD" w:eastAsia="ru-RU"/>
              </w:rPr>
              <w:t>expres perioada minimă de garanție de 5 (cinci) ani</w:t>
            </w:r>
            <w:r w:rsidRPr="003C18E3">
              <w:rPr>
                <w:iCs/>
                <w:noProof w:val="0"/>
                <w:sz w:val="20"/>
                <w:szCs w:val="20"/>
                <w:lang w:val="ro-MD" w:eastAsia="ru-RU"/>
              </w:rPr>
              <w:t xml:space="preserve"> </w:t>
            </w:r>
            <w:r w:rsidRPr="003C18E3">
              <w:rPr>
                <w:b/>
                <w:iCs/>
                <w:noProof w:val="0"/>
                <w:sz w:val="20"/>
                <w:szCs w:val="20"/>
                <w:lang w:val="ro-MD" w:eastAsia="ru-RU"/>
              </w:rPr>
              <w:t>de la data recepției finale a lucrărilor</w:t>
            </w:r>
            <w:r w:rsidRPr="003C18E3">
              <w:rPr>
                <w:iCs/>
                <w:noProof w:val="0"/>
                <w:sz w:val="20"/>
                <w:szCs w:val="20"/>
                <w:lang w:val="ro-MD" w:eastAsia="ru-RU"/>
              </w:rPr>
              <w:t>, conform cerințelor autorității contractante.</w:t>
            </w:r>
          </w:p>
        </w:tc>
        <w:tc>
          <w:tcPr>
            <w:tcW w:w="1696" w:type="dxa"/>
            <w:shd w:val="clear" w:color="auto" w:fill="auto"/>
            <w:vAlign w:val="center"/>
          </w:tcPr>
          <w:p w14:paraId="6836F3BD"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3C18E3">
              <w:rPr>
                <w:iCs/>
                <w:noProof w:val="0"/>
                <w:sz w:val="20"/>
                <w:szCs w:val="20"/>
                <w:lang w:val="ro-MD" w:eastAsia="ru-RU"/>
              </w:rPr>
              <w:t>Obligatoriu</w:t>
            </w:r>
          </w:p>
        </w:tc>
      </w:tr>
      <w:tr w:rsidR="00DA2E74" w:rsidRPr="00EC30C2" w14:paraId="04ACB785" w14:textId="77777777" w:rsidTr="00003BBF">
        <w:trPr>
          <w:trHeight w:val="1591"/>
          <w:jc w:val="center"/>
        </w:trPr>
        <w:tc>
          <w:tcPr>
            <w:tcW w:w="567" w:type="dxa"/>
            <w:shd w:val="clear" w:color="auto" w:fill="auto"/>
            <w:vAlign w:val="center"/>
          </w:tcPr>
          <w:p w14:paraId="4B39585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29.</w:t>
            </w:r>
          </w:p>
        </w:tc>
        <w:tc>
          <w:tcPr>
            <w:tcW w:w="3315" w:type="dxa"/>
            <w:shd w:val="clear" w:color="auto" w:fill="auto"/>
            <w:vAlign w:val="center"/>
          </w:tcPr>
          <w:p w14:paraId="71FF78CB" w14:textId="77777777" w:rsidR="00DA2E74" w:rsidRPr="00CF5CC8" w:rsidRDefault="00DA2E74" w:rsidP="00003BBF">
            <w:pPr>
              <w:shd w:val="clear" w:color="auto" w:fill="FFFFFF" w:themeFill="background1"/>
              <w:tabs>
                <w:tab w:val="left" w:pos="612"/>
              </w:tabs>
              <w:jc w:val="both"/>
              <w:rPr>
                <w:b/>
                <w:iCs/>
                <w:noProof w:val="0"/>
                <w:sz w:val="20"/>
                <w:szCs w:val="20"/>
                <w:lang w:val="ro-MD" w:eastAsia="ru-RU"/>
              </w:rPr>
            </w:pPr>
            <w:r w:rsidRPr="00CF5CC8">
              <w:rPr>
                <w:b/>
                <w:iCs/>
                <w:noProof w:val="0"/>
                <w:sz w:val="20"/>
                <w:szCs w:val="20"/>
                <w:lang w:val="ro-MD" w:eastAsia="ru-RU"/>
              </w:rPr>
              <w:t>Declara</w:t>
            </w:r>
            <w:r>
              <w:rPr>
                <w:b/>
                <w:iCs/>
                <w:noProof w:val="0"/>
                <w:sz w:val="20"/>
                <w:szCs w:val="20"/>
                <w:lang w:val="ro-MD" w:eastAsia="ru-RU"/>
              </w:rPr>
              <w:t>ț</w:t>
            </w:r>
            <w:r w:rsidRPr="00CF5CC8">
              <w:rPr>
                <w:b/>
                <w:iCs/>
                <w:noProof w:val="0"/>
                <w:sz w:val="20"/>
                <w:szCs w:val="20"/>
                <w:lang w:val="ro-MD" w:eastAsia="ru-RU"/>
              </w:rPr>
              <w:t>ie privind</w:t>
            </w:r>
            <w:r>
              <w:rPr>
                <w:b/>
                <w:iCs/>
                <w:noProof w:val="0"/>
                <w:sz w:val="20"/>
                <w:szCs w:val="20"/>
                <w:lang w:val="ro-MD" w:eastAsia="ru-RU"/>
              </w:rPr>
              <w:t xml:space="preserve"> </w:t>
            </w:r>
            <w:r w:rsidRPr="00CF5CC8">
              <w:rPr>
                <w:b/>
                <w:iCs/>
                <w:noProof w:val="0"/>
                <w:sz w:val="20"/>
                <w:szCs w:val="20"/>
                <w:lang w:val="ro-MD" w:eastAsia="ru-RU"/>
              </w:rPr>
              <w:t>confirmarea identi</w:t>
            </w:r>
            <w:r>
              <w:rPr>
                <w:b/>
                <w:iCs/>
                <w:noProof w:val="0"/>
                <w:sz w:val="20"/>
                <w:szCs w:val="20"/>
                <w:lang w:val="ro-MD" w:eastAsia="ru-RU"/>
              </w:rPr>
              <w:t xml:space="preserve">tății </w:t>
            </w:r>
            <w:r w:rsidRPr="00CF5CC8">
              <w:rPr>
                <w:b/>
                <w:iCs/>
                <w:noProof w:val="0"/>
                <w:sz w:val="20"/>
                <w:szCs w:val="20"/>
                <w:lang w:val="ro-MD" w:eastAsia="ru-RU"/>
              </w:rPr>
              <w:t xml:space="preserve">beneficiarilor efectivi </w:t>
            </w:r>
            <w:r>
              <w:rPr>
                <w:b/>
                <w:iCs/>
                <w:noProof w:val="0"/>
                <w:sz w:val="20"/>
                <w:szCs w:val="20"/>
                <w:lang w:val="ro-MD" w:eastAsia="ru-RU"/>
              </w:rPr>
              <w:t xml:space="preserve">și </w:t>
            </w:r>
            <w:r w:rsidRPr="00CF5CC8">
              <w:rPr>
                <w:b/>
                <w:iCs/>
                <w:noProof w:val="0"/>
                <w:sz w:val="20"/>
                <w:szCs w:val="20"/>
                <w:lang w:val="ro-MD" w:eastAsia="ru-RU"/>
              </w:rPr>
              <w:t>ne</w:t>
            </w:r>
            <w:r>
              <w:rPr>
                <w:b/>
                <w:iCs/>
                <w:noProof w:val="0"/>
                <w:sz w:val="20"/>
                <w:szCs w:val="20"/>
                <w:lang w:val="ro-MD" w:eastAsia="ru-RU"/>
              </w:rPr>
              <w:t>î</w:t>
            </w:r>
            <w:r w:rsidRPr="00CF5CC8">
              <w:rPr>
                <w:b/>
                <w:iCs/>
                <w:noProof w:val="0"/>
                <w:sz w:val="20"/>
                <w:szCs w:val="20"/>
                <w:lang w:val="ro-MD" w:eastAsia="ru-RU"/>
              </w:rPr>
              <w:t>ncadrarea acestora</w:t>
            </w:r>
            <w:r>
              <w:rPr>
                <w:b/>
                <w:iCs/>
                <w:noProof w:val="0"/>
                <w:sz w:val="20"/>
                <w:szCs w:val="20"/>
                <w:lang w:val="ro-MD" w:eastAsia="ru-RU"/>
              </w:rPr>
              <w:t xml:space="preserve"> în </w:t>
            </w:r>
            <w:r w:rsidRPr="00CF5CC8">
              <w:rPr>
                <w:b/>
                <w:iCs/>
                <w:noProof w:val="0"/>
                <w:sz w:val="20"/>
                <w:szCs w:val="20"/>
                <w:lang w:val="ro-MD" w:eastAsia="ru-RU"/>
              </w:rPr>
              <w:t>situa</w:t>
            </w:r>
            <w:r>
              <w:rPr>
                <w:b/>
                <w:iCs/>
                <w:noProof w:val="0"/>
                <w:sz w:val="20"/>
                <w:szCs w:val="20"/>
                <w:lang w:val="ro-MD" w:eastAsia="ru-RU"/>
              </w:rPr>
              <w:t>ț</w:t>
            </w:r>
            <w:r w:rsidRPr="00CF5CC8">
              <w:rPr>
                <w:b/>
                <w:iCs/>
                <w:noProof w:val="0"/>
                <w:sz w:val="20"/>
                <w:szCs w:val="20"/>
                <w:lang w:val="ro-MD" w:eastAsia="ru-RU"/>
              </w:rPr>
              <w:t>ia condamn</w:t>
            </w:r>
            <w:r>
              <w:rPr>
                <w:b/>
                <w:iCs/>
                <w:noProof w:val="0"/>
                <w:sz w:val="20"/>
                <w:szCs w:val="20"/>
                <w:lang w:val="ro-MD" w:eastAsia="ru-RU"/>
              </w:rPr>
              <w:t>ă</w:t>
            </w:r>
            <w:r w:rsidRPr="00CF5CC8">
              <w:rPr>
                <w:b/>
                <w:iCs/>
                <w:noProof w:val="0"/>
                <w:sz w:val="20"/>
                <w:szCs w:val="20"/>
                <w:lang w:val="ro-MD" w:eastAsia="ru-RU"/>
              </w:rPr>
              <w:t>rii pentr</w:t>
            </w:r>
            <w:r>
              <w:rPr>
                <w:b/>
                <w:iCs/>
                <w:noProof w:val="0"/>
                <w:sz w:val="20"/>
                <w:szCs w:val="20"/>
                <w:lang w:val="ro-MD" w:eastAsia="ru-RU"/>
              </w:rPr>
              <w:t xml:space="preserve">u </w:t>
            </w:r>
            <w:r w:rsidRPr="00CF5CC8">
              <w:rPr>
                <w:b/>
                <w:iCs/>
                <w:noProof w:val="0"/>
                <w:sz w:val="20"/>
                <w:szCs w:val="20"/>
                <w:lang w:val="ro-MD" w:eastAsia="ru-RU"/>
              </w:rPr>
              <w:t xml:space="preserve">participarea la </w:t>
            </w:r>
            <w:proofErr w:type="spellStart"/>
            <w:r w:rsidRPr="00CF5CC8">
              <w:rPr>
                <w:b/>
                <w:iCs/>
                <w:noProof w:val="0"/>
                <w:sz w:val="20"/>
                <w:szCs w:val="20"/>
                <w:lang w:val="ro-MD" w:eastAsia="ru-RU"/>
              </w:rPr>
              <w:t>activiti</w:t>
            </w:r>
            <w:r>
              <w:rPr>
                <w:b/>
                <w:iCs/>
                <w:noProof w:val="0"/>
                <w:sz w:val="20"/>
                <w:szCs w:val="20"/>
                <w:lang w:val="ro-MD" w:eastAsia="ru-RU"/>
              </w:rPr>
              <w:t>ț</w:t>
            </w:r>
            <w:r w:rsidRPr="00CF5CC8">
              <w:rPr>
                <w:b/>
                <w:iCs/>
                <w:noProof w:val="0"/>
                <w:sz w:val="20"/>
                <w:szCs w:val="20"/>
                <w:lang w:val="ro-MD" w:eastAsia="ru-RU"/>
              </w:rPr>
              <w:t>i</w:t>
            </w:r>
            <w:proofErr w:type="spellEnd"/>
            <w:r w:rsidRPr="00CF5CC8">
              <w:rPr>
                <w:b/>
                <w:iCs/>
                <w:noProof w:val="0"/>
                <w:sz w:val="20"/>
                <w:szCs w:val="20"/>
                <w:lang w:val="ro-MD" w:eastAsia="ru-RU"/>
              </w:rPr>
              <w:t xml:space="preserve"> ale</w:t>
            </w:r>
            <w:r>
              <w:rPr>
                <w:b/>
                <w:iCs/>
                <w:noProof w:val="0"/>
                <w:sz w:val="20"/>
                <w:szCs w:val="20"/>
                <w:lang w:val="ro-MD" w:eastAsia="ru-RU"/>
              </w:rPr>
              <w:t xml:space="preserve"> </w:t>
            </w:r>
            <w:r w:rsidRPr="00CF5CC8">
              <w:rPr>
                <w:b/>
                <w:iCs/>
                <w:noProof w:val="0"/>
                <w:sz w:val="20"/>
                <w:szCs w:val="20"/>
                <w:lang w:val="ro-MD" w:eastAsia="ru-RU"/>
              </w:rPr>
              <w:t>unei organiza</w:t>
            </w:r>
            <w:r>
              <w:rPr>
                <w:b/>
                <w:iCs/>
                <w:noProof w:val="0"/>
                <w:sz w:val="20"/>
                <w:szCs w:val="20"/>
                <w:lang w:val="ro-MD" w:eastAsia="ru-RU"/>
              </w:rPr>
              <w:t>ț</w:t>
            </w:r>
            <w:r w:rsidRPr="00CF5CC8">
              <w:rPr>
                <w:b/>
                <w:iCs/>
                <w:noProof w:val="0"/>
                <w:sz w:val="20"/>
                <w:szCs w:val="20"/>
                <w:lang w:val="ro-MD" w:eastAsia="ru-RU"/>
              </w:rPr>
              <w:t>ii sau grup</w:t>
            </w:r>
            <w:r>
              <w:rPr>
                <w:b/>
                <w:iCs/>
                <w:noProof w:val="0"/>
                <w:sz w:val="20"/>
                <w:szCs w:val="20"/>
                <w:lang w:val="ro-MD" w:eastAsia="ru-RU"/>
              </w:rPr>
              <w:t>ă</w:t>
            </w:r>
            <w:r w:rsidRPr="00CF5CC8">
              <w:rPr>
                <w:b/>
                <w:iCs/>
                <w:noProof w:val="0"/>
                <w:sz w:val="20"/>
                <w:szCs w:val="20"/>
                <w:lang w:val="ro-MD" w:eastAsia="ru-RU"/>
              </w:rPr>
              <w:t>ri</w:t>
            </w:r>
            <w:r>
              <w:rPr>
                <w:b/>
                <w:iCs/>
                <w:noProof w:val="0"/>
                <w:sz w:val="20"/>
                <w:szCs w:val="20"/>
                <w:lang w:val="ro-MD" w:eastAsia="ru-RU"/>
              </w:rPr>
              <w:t xml:space="preserve"> </w:t>
            </w:r>
            <w:r w:rsidRPr="00CF5CC8">
              <w:rPr>
                <w:b/>
                <w:iCs/>
                <w:noProof w:val="0"/>
                <w:sz w:val="20"/>
                <w:szCs w:val="20"/>
                <w:lang w:val="ro-MD" w:eastAsia="ru-RU"/>
              </w:rPr>
              <w:t>criminale, pentru corup</w:t>
            </w:r>
            <w:r>
              <w:rPr>
                <w:b/>
                <w:iCs/>
                <w:noProof w:val="0"/>
                <w:sz w:val="20"/>
                <w:szCs w:val="20"/>
                <w:lang w:val="ro-MD" w:eastAsia="ru-RU"/>
              </w:rPr>
              <w:t>ț</w:t>
            </w:r>
            <w:r w:rsidRPr="00CF5CC8">
              <w:rPr>
                <w:b/>
                <w:iCs/>
                <w:noProof w:val="0"/>
                <w:sz w:val="20"/>
                <w:szCs w:val="20"/>
                <w:lang w:val="ro-MD" w:eastAsia="ru-RU"/>
              </w:rPr>
              <w:t>ie,</w:t>
            </w:r>
          </w:p>
          <w:p w14:paraId="70C9E68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CF5CC8">
              <w:rPr>
                <w:b/>
                <w:iCs/>
                <w:noProof w:val="0"/>
                <w:sz w:val="20"/>
                <w:szCs w:val="20"/>
                <w:lang w:val="ro-MD" w:eastAsia="ru-RU"/>
              </w:rPr>
              <w:t>fraud</w:t>
            </w:r>
            <w:r>
              <w:rPr>
                <w:b/>
                <w:iCs/>
                <w:noProof w:val="0"/>
                <w:sz w:val="20"/>
                <w:szCs w:val="20"/>
                <w:lang w:val="ro-MD" w:eastAsia="ru-RU"/>
              </w:rPr>
              <w:t>ă</w:t>
            </w:r>
            <w:r w:rsidRPr="00CF5CC8">
              <w:rPr>
                <w:b/>
                <w:iCs/>
                <w:noProof w:val="0"/>
                <w:sz w:val="20"/>
                <w:szCs w:val="20"/>
                <w:lang w:val="ro-MD" w:eastAsia="ru-RU"/>
              </w:rPr>
              <w:t xml:space="preserve"> </w:t>
            </w:r>
            <w:r>
              <w:rPr>
                <w:b/>
                <w:iCs/>
                <w:noProof w:val="0"/>
                <w:sz w:val="20"/>
                <w:szCs w:val="20"/>
                <w:lang w:val="ro-MD" w:eastAsia="ru-RU"/>
              </w:rPr>
              <w:t>și</w:t>
            </w:r>
            <w:r w:rsidRPr="00CF5CC8">
              <w:rPr>
                <w:b/>
                <w:iCs/>
                <w:noProof w:val="0"/>
                <w:sz w:val="20"/>
                <w:szCs w:val="20"/>
                <w:lang w:val="ro-MD" w:eastAsia="ru-RU"/>
              </w:rPr>
              <w:t>/sau sp</w:t>
            </w:r>
            <w:r>
              <w:rPr>
                <w:b/>
                <w:iCs/>
                <w:noProof w:val="0"/>
                <w:sz w:val="20"/>
                <w:szCs w:val="20"/>
                <w:lang w:val="ro-MD" w:eastAsia="ru-RU"/>
              </w:rPr>
              <w:t>ă</w:t>
            </w:r>
            <w:r w:rsidRPr="00CF5CC8">
              <w:rPr>
                <w:b/>
                <w:iCs/>
                <w:noProof w:val="0"/>
                <w:sz w:val="20"/>
                <w:szCs w:val="20"/>
                <w:lang w:val="ro-MD" w:eastAsia="ru-RU"/>
              </w:rPr>
              <w:t>lare de bani.</w:t>
            </w:r>
          </w:p>
        </w:tc>
        <w:tc>
          <w:tcPr>
            <w:tcW w:w="5190" w:type="dxa"/>
            <w:shd w:val="clear" w:color="auto" w:fill="auto"/>
            <w:vAlign w:val="center"/>
          </w:tcPr>
          <w:p w14:paraId="0C9CA5ED" w14:textId="77777777" w:rsidR="00DA2E74" w:rsidRPr="00A02873" w:rsidRDefault="00DA2E74" w:rsidP="00003BBF">
            <w:pPr>
              <w:shd w:val="clear" w:color="auto" w:fill="FFFFFF" w:themeFill="background1"/>
              <w:tabs>
                <w:tab w:val="left" w:pos="612"/>
              </w:tabs>
              <w:jc w:val="both"/>
              <w:rPr>
                <w:iCs/>
                <w:noProof w:val="0"/>
                <w:sz w:val="20"/>
                <w:szCs w:val="20"/>
                <w:lang w:val="ro-MD" w:eastAsia="ru-RU"/>
              </w:rPr>
            </w:pPr>
            <w:r w:rsidRPr="00CF5CC8">
              <w:rPr>
                <w:iCs/>
                <w:noProof w:val="0"/>
                <w:sz w:val="20"/>
                <w:szCs w:val="20"/>
                <w:lang w:val="ro-MD" w:eastAsia="ru-RU"/>
              </w:rPr>
              <w:t>Completat</w:t>
            </w:r>
            <w:r>
              <w:rPr>
                <w:iCs/>
                <w:noProof w:val="0"/>
                <w:sz w:val="20"/>
                <w:szCs w:val="20"/>
                <w:lang w:val="ro-MD" w:eastAsia="ru-RU"/>
              </w:rPr>
              <w:t>ă</w:t>
            </w:r>
            <w:r w:rsidRPr="00CF5CC8">
              <w:rPr>
                <w:iCs/>
                <w:noProof w:val="0"/>
                <w:sz w:val="20"/>
                <w:szCs w:val="20"/>
                <w:lang w:val="ro-MD" w:eastAsia="ru-RU"/>
              </w:rPr>
              <w:t xml:space="preserve"> </w:t>
            </w:r>
            <w:r>
              <w:rPr>
                <w:iCs/>
                <w:noProof w:val="0"/>
                <w:sz w:val="20"/>
                <w:szCs w:val="20"/>
                <w:lang w:val="ro-MD" w:eastAsia="ru-RU"/>
              </w:rPr>
              <w:t>î</w:t>
            </w:r>
            <w:r w:rsidRPr="00CF5CC8">
              <w:rPr>
                <w:iCs/>
                <w:noProof w:val="0"/>
                <w:sz w:val="20"/>
                <w:szCs w:val="20"/>
                <w:lang w:val="ro-MD" w:eastAsia="ru-RU"/>
              </w:rPr>
              <w:t>n conformitate cu ordinul</w:t>
            </w:r>
            <w:r>
              <w:rPr>
                <w:iCs/>
                <w:noProof w:val="0"/>
                <w:sz w:val="20"/>
                <w:szCs w:val="20"/>
                <w:lang w:val="ro-MD" w:eastAsia="ru-RU"/>
              </w:rPr>
              <w:t xml:space="preserve"> </w:t>
            </w:r>
            <w:r w:rsidRPr="00CF5CC8">
              <w:rPr>
                <w:iCs/>
                <w:noProof w:val="0"/>
                <w:sz w:val="20"/>
                <w:szCs w:val="20"/>
                <w:lang w:val="ro-MD" w:eastAsia="ru-RU"/>
              </w:rPr>
              <w:t>Ministerului Finan</w:t>
            </w:r>
            <w:r>
              <w:rPr>
                <w:iCs/>
                <w:noProof w:val="0"/>
                <w:sz w:val="20"/>
                <w:szCs w:val="20"/>
                <w:lang w:val="ro-MD" w:eastAsia="ru-RU"/>
              </w:rPr>
              <w:t>ț</w:t>
            </w:r>
            <w:r w:rsidRPr="00CF5CC8">
              <w:rPr>
                <w:iCs/>
                <w:noProof w:val="0"/>
                <w:sz w:val="20"/>
                <w:szCs w:val="20"/>
                <w:lang w:val="ro-MD" w:eastAsia="ru-RU"/>
              </w:rPr>
              <w:t>elor nr. 145 din 24.11.2020,</w:t>
            </w:r>
            <w:r>
              <w:rPr>
                <w:iCs/>
                <w:noProof w:val="0"/>
                <w:sz w:val="20"/>
                <w:szCs w:val="20"/>
                <w:lang w:val="ro-MD" w:eastAsia="ru-RU"/>
              </w:rPr>
              <w:t xml:space="preserve"> </w:t>
            </w:r>
            <w:r w:rsidRPr="00CF5CC8">
              <w:rPr>
                <w:iCs/>
                <w:noProof w:val="0"/>
                <w:sz w:val="20"/>
                <w:szCs w:val="20"/>
                <w:lang w:val="ro-MD" w:eastAsia="ru-RU"/>
              </w:rPr>
              <w:t>copie</w:t>
            </w:r>
            <w:r>
              <w:rPr>
                <w:iCs/>
                <w:noProof w:val="0"/>
                <w:sz w:val="20"/>
                <w:szCs w:val="20"/>
                <w:lang w:val="ro-MD" w:eastAsia="ru-RU"/>
              </w:rPr>
              <w:t xml:space="preserve"> </w:t>
            </w:r>
            <w:r w:rsidRPr="00B00811">
              <w:rPr>
                <w:iCs/>
                <w:noProof w:val="0"/>
                <w:sz w:val="20"/>
                <w:szCs w:val="20"/>
                <w:lang w:val="ro-MD" w:eastAsia="ru-RU"/>
              </w:rPr>
              <w:t>- confirmat</w:t>
            </w:r>
            <w:r>
              <w:rPr>
                <w:iCs/>
                <w:noProof w:val="0"/>
                <w:sz w:val="20"/>
                <w:szCs w:val="20"/>
                <w:lang w:val="ro-MD" w:eastAsia="ru-RU"/>
              </w:rPr>
              <w:t>ă</w:t>
            </w:r>
            <w:r w:rsidRPr="00B00811">
              <w:rPr>
                <w:iCs/>
                <w:noProof w:val="0"/>
                <w:sz w:val="20"/>
                <w:szCs w:val="20"/>
                <w:lang w:val="ro-MD" w:eastAsia="ru-RU"/>
              </w:rPr>
              <w:t xml:space="preserve"> prin semnătură electronică;</w:t>
            </w:r>
          </w:p>
        </w:tc>
        <w:tc>
          <w:tcPr>
            <w:tcW w:w="1696" w:type="dxa"/>
            <w:shd w:val="clear" w:color="auto" w:fill="auto"/>
            <w:vAlign w:val="center"/>
          </w:tcPr>
          <w:p w14:paraId="70963E73" w14:textId="77777777" w:rsidR="00DA2E74" w:rsidRPr="00AA6E42" w:rsidRDefault="00DA2E74" w:rsidP="00003BBF">
            <w:pPr>
              <w:pStyle w:val="Corptext"/>
              <w:ind w:left="-113" w:right="-113"/>
              <w:jc w:val="center"/>
              <w:rPr>
                <w:rFonts w:ascii="Times New Roman" w:hAnsi="Times New Roman"/>
                <w:sz w:val="20"/>
                <w:lang w:val="ro-MD"/>
              </w:rPr>
            </w:pPr>
            <w:r w:rsidRPr="00AA6E42">
              <w:rPr>
                <w:rFonts w:ascii="Times New Roman" w:hAnsi="Times New Roman"/>
                <w:sz w:val="20"/>
                <w:lang w:val="ro-MD"/>
              </w:rPr>
              <w:t>Obligatoriu</w:t>
            </w:r>
          </w:p>
          <w:p w14:paraId="4EE6BB4F" w14:textId="77777777" w:rsidR="00DA2E74" w:rsidRPr="00C258EA" w:rsidRDefault="00DA2E74" w:rsidP="00003BBF">
            <w:pPr>
              <w:shd w:val="clear" w:color="auto" w:fill="FFFFFF" w:themeFill="background1"/>
              <w:tabs>
                <w:tab w:val="left" w:pos="612"/>
              </w:tabs>
              <w:jc w:val="center"/>
              <w:rPr>
                <w:iCs/>
                <w:noProof w:val="0"/>
                <w:sz w:val="16"/>
                <w:szCs w:val="16"/>
                <w:lang w:val="ro-MD" w:eastAsia="ru-RU"/>
              </w:rPr>
            </w:pPr>
            <w:r w:rsidRPr="00C258EA">
              <w:rPr>
                <w:sz w:val="16"/>
                <w:szCs w:val="16"/>
                <w:lang w:val="ro-MD"/>
              </w:rPr>
              <w:t xml:space="preserve">În termen de 5 zile de la data comunicării rezultatelor procedurii de achiziție publică, ofertantul desemnat câștigător va prezenta Declarația autorității contractante și </w:t>
            </w:r>
            <w:r>
              <w:rPr>
                <w:sz w:val="16"/>
                <w:szCs w:val="16"/>
                <w:lang w:val="ro-MD"/>
              </w:rPr>
              <w:t>AAP</w:t>
            </w:r>
          </w:p>
        </w:tc>
      </w:tr>
      <w:tr w:rsidR="00DA2E74" w:rsidRPr="00EC30C2" w14:paraId="613C1360" w14:textId="77777777" w:rsidTr="00003BBF">
        <w:trPr>
          <w:jc w:val="center"/>
        </w:trPr>
        <w:tc>
          <w:tcPr>
            <w:tcW w:w="567" w:type="dxa"/>
            <w:shd w:val="clear" w:color="auto" w:fill="auto"/>
            <w:vAlign w:val="center"/>
          </w:tcPr>
          <w:p w14:paraId="7109196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30.</w:t>
            </w:r>
          </w:p>
        </w:tc>
        <w:tc>
          <w:tcPr>
            <w:tcW w:w="3315" w:type="dxa"/>
            <w:shd w:val="clear" w:color="auto" w:fill="auto"/>
            <w:vAlign w:val="center"/>
          </w:tcPr>
          <w:p w14:paraId="05210F3E" w14:textId="77777777" w:rsidR="00DA2E74" w:rsidRPr="00F63253"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CF5CC8">
              <w:rPr>
                <w:b/>
                <w:iCs/>
                <w:noProof w:val="0"/>
                <w:sz w:val="20"/>
                <w:szCs w:val="20"/>
                <w:lang w:val="ro-MD" w:eastAsia="ru-RU"/>
              </w:rPr>
              <w:t>Garanţia</w:t>
            </w:r>
            <w:proofErr w:type="spellEnd"/>
            <w:r w:rsidRPr="00CF5CC8">
              <w:rPr>
                <w:b/>
                <w:iCs/>
                <w:noProof w:val="0"/>
                <w:sz w:val="20"/>
                <w:szCs w:val="20"/>
                <w:lang w:val="ro-MD" w:eastAsia="ru-RU"/>
              </w:rPr>
              <w:t xml:space="preserve"> de bună </w:t>
            </w:r>
            <w:proofErr w:type="spellStart"/>
            <w:r w:rsidRPr="00CF5CC8">
              <w:rPr>
                <w:b/>
                <w:iCs/>
                <w:noProof w:val="0"/>
                <w:sz w:val="20"/>
                <w:szCs w:val="20"/>
                <w:lang w:val="ro-MD" w:eastAsia="ru-RU"/>
              </w:rPr>
              <w:t>execuţie</w:t>
            </w:r>
            <w:proofErr w:type="spellEnd"/>
            <w:r w:rsidRPr="00CF5CC8">
              <w:rPr>
                <w:b/>
                <w:iCs/>
                <w:noProof w:val="0"/>
                <w:sz w:val="20"/>
                <w:szCs w:val="20"/>
                <w:lang w:val="ro-MD" w:eastAsia="ru-RU"/>
              </w:rPr>
              <w:t xml:space="preserve"> 5% din suma contractului </w:t>
            </w:r>
            <w:r w:rsidRPr="00225487">
              <w:rPr>
                <w:iCs/>
                <w:noProof w:val="0"/>
                <w:sz w:val="20"/>
                <w:szCs w:val="20"/>
                <w:lang w:val="ro-MD" w:eastAsia="ru-RU"/>
              </w:rPr>
              <w:t>(în cazul semnării contractului)</w:t>
            </w:r>
          </w:p>
        </w:tc>
        <w:tc>
          <w:tcPr>
            <w:tcW w:w="5190" w:type="dxa"/>
            <w:shd w:val="clear" w:color="auto" w:fill="auto"/>
            <w:vAlign w:val="center"/>
          </w:tcPr>
          <w:p w14:paraId="60526A41" w14:textId="77777777" w:rsidR="00DA2E74" w:rsidRDefault="00DA2E74" w:rsidP="00003BBF">
            <w:pPr>
              <w:shd w:val="clear" w:color="auto" w:fill="FFFFFF" w:themeFill="background1"/>
              <w:tabs>
                <w:tab w:val="right" w:pos="284"/>
                <w:tab w:val="left" w:pos="1134"/>
              </w:tabs>
              <w:jc w:val="both"/>
              <w:rPr>
                <w:b/>
                <w:sz w:val="20"/>
                <w:szCs w:val="20"/>
                <w:lang w:val="ro-MD"/>
              </w:rPr>
            </w:pPr>
            <w:r>
              <w:rPr>
                <w:sz w:val="20"/>
                <w:szCs w:val="20"/>
                <w:lang w:val="ro-MD"/>
              </w:rPr>
              <w:t xml:space="preserve">Conform </w:t>
            </w:r>
            <w:r w:rsidRPr="00396DB6">
              <w:rPr>
                <w:sz w:val="20"/>
                <w:szCs w:val="20"/>
                <w:lang w:val="ro-MD"/>
              </w:rPr>
              <w:t xml:space="preserve">pct. </w:t>
            </w:r>
            <w:r>
              <w:rPr>
                <w:sz w:val="20"/>
                <w:szCs w:val="20"/>
                <w:lang w:val="ro-MD"/>
              </w:rPr>
              <w:t>97</w:t>
            </w:r>
            <w:r w:rsidRPr="00396DB6">
              <w:rPr>
                <w:sz w:val="20"/>
                <w:szCs w:val="20"/>
                <w:lang w:val="ro-MD"/>
              </w:rPr>
              <w:t xml:space="preserve"> și </w:t>
            </w:r>
            <w:r>
              <w:rPr>
                <w:sz w:val="20"/>
                <w:szCs w:val="20"/>
                <w:lang w:val="ro-MD"/>
              </w:rPr>
              <w:t>98</w:t>
            </w:r>
            <w:r w:rsidRPr="00396DB6">
              <w:rPr>
                <w:sz w:val="20"/>
                <w:szCs w:val="20"/>
                <w:lang w:val="ro-MD"/>
              </w:rPr>
              <w:t xml:space="preserve"> din Documentația standard</w:t>
            </w:r>
            <w:r>
              <w:rPr>
                <w:sz w:val="20"/>
                <w:szCs w:val="20"/>
                <w:lang w:val="ro-MD"/>
              </w:rPr>
              <w:t>, l</w:t>
            </w:r>
            <w:r w:rsidRPr="00396DB6">
              <w:rPr>
                <w:sz w:val="20"/>
                <w:szCs w:val="20"/>
                <w:lang w:val="ro-MD"/>
              </w:rPr>
              <w:t>a momentul încheierii contractului, dar nu mai târziu de data expirării garanţiei pentru ofertă, după caz, ofertantul câştigător prezintă garanţia de bună execuţie, în conformitate cu cerințele stipulate în Regulamentul privind achizițiile publice de lucrări, aprobat prin Hotărârea Guvernului nr. 638/2020 și Codul urbanismului și construcțiilor al Republicii Moldova nr. 434/2023</w:t>
            </w:r>
            <w:r>
              <w:rPr>
                <w:sz w:val="20"/>
                <w:szCs w:val="20"/>
                <w:lang w:val="ro-MD"/>
              </w:rPr>
              <w:t>.</w:t>
            </w:r>
          </w:p>
          <w:p w14:paraId="54C32A4F" w14:textId="77777777" w:rsidR="00DA2E74" w:rsidRDefault="00DA2E74" w:rsidP="00003BBF">
            <w:pPr>
              <w:shd w:val="clear" w:color="auto" w:fill="FFFFFF" w:themeFill="background1"/>
              <w:tabs>
                <w:tab w:val="right" w:pos="284"/>
                <w:tab w:val="left" w:pos="1134"/>
              </w:tabs>
              <w:jc w:val="both"/>
              <w:rPr>
                <w:b/>
                <w:sz w:val="20"/>
                <w:szCs w:val="20"/>
                <w:lang w:val="ro-MD"/>
              </w:rPr>
            </w:pPr>
            <w:r w:rsidRPr="00CE6BE4">
              <w:rPr>
                <w:b/>
                <w:sz w:val="20"/>
                <w:szCs w:val="20"/>
                <w:lang w:val="ro-MD"/>
              </w:rPr>
              <w:t xml:space="preserve">Gаrаnțiа de bună execuție </w:t>
            </w:r>
            <w:r w:rsidRPr="00396DB6">
              <w:rPr>
                <w:b/>
                <w:sz w:val="20"/>
                <w:szCs w:val="20"/>
                <w:lang w:val="ro-MD"/>
              </w:rPr>
              <w:t>se constituie din:</w:t>
            </w:r>
          </w:p>
          <w:p w14:paraId="5E3B0BB6" w14:textId="77777777" w:rsidR="00DA2E74" w:rsidRPr="00020CCE" w:rsidRDefault="00DA2E74" w:rsidP="00DA2E74">
            <w:pPr>
              <w:pStyle w:val="Listparagraf"/>
              <w:numPr>
                <w:ilvl w:val="3"/>
                <w:numId w:val="23"/>
              </w:numPr>
              <w:shd w:val="clear" w:color="auto" w:fill="FFFFFF" w:themeFill="background1"/>
              <w:tabs>
                <w:tab w:val="clear" w:pos="1134"/>
                <w:tab w:val="right" w:pos="284"/>
              </w:tabs>
              <w:ind w:left="0" w:hanging="25"/>
              <w:contextualSpacing/>
              <w:rPr>
                <w:sz w:val="20"/>
                <w:szCs w:val="20"/>
                <w:lang w:val="ro-MD"/>
              </w:rPr>
            </w:pPr>
            <w:r w:rsidRPr="00396DB6">
              <w:rPr>
                <w:b/>
                <w:sz w:val="20"/>
                <w:szCs w:val="20"/>
                <w:lang w:val="ro-MD"/>
              </w:rPr>
              <w:t>rețineri succesive din plata cuvenită pentru facturile fiscale înaintate</w:t>
            </w:r>
            <w:r w:rsidRPr="00020CCE">
              <w:rPr>
                <w:sz w:val="20"/>
                <w:szCs w:val="20"/>
                <w:lang w:val="ro-MD"/>
              </w:rPr>
              <w:t>, cu efectuarea transferului sumei respective pe un cont special deschis de către operatorul economic, pus la dispoziția autorității contractante, la o bancă licențiată, agreată de ambele părți;</w:t>
            </w:r>
          </w:p>
          <w:p w14:paraId="1A3D3E5B" w14:textId="77777777" w:rsidR="00DA2E74" w:rsidRPr="00020CCE" w:rsidRDefault="00DA2E74" w:rsidP="00DA2E74">
            <w:pPr>
              <w:pStyle w:val="Listparagraf"/>
              <w:numPr>
                <w:ilvl w:val="3"/>
                <w:numId w:val="23"/>
              </w:numPr>
              <w:shd w:val="clear" w:color="auto" w:fill="FFFFFF" w:themeFill="background1"/>
              <w:tabs>
                <w:tab w:val="clear" w:pos="1134"/>
                <w:tab w:val="right" w:pos="284"/>
              </w:tabs>
              <w:ind w:left="0" w:hanging="25"/>
              <w:contextualSpacing/>
              <w:rPr>
                <w:sz w:val="20"/>
                <w:szCs w:val="20"/>
                <w:lang w:val="ro-MD"/>
              </w:rPr>
            </w:pPr>
            <w:r w:rsidRPr="00396DB6">
              <w:rPr>
                <w:b/>
                <w:sz w:val="20"/>
                <w:szCs w:val="20"/>
                <w:lang w:val="ro-MD"/>
              </w:rPr>
              <w:t xml:space="preserve">rețineri succesive directe </w:t>
            </w:r>
            <w:r w:rsidRPr="00020CCE">
              <w:rPr>
                <w:sz w:val="20"/>
                <w:szCs w:val="20"/>
                <w:lang w:val="ro-MD"/>
              </w:rPr>
              <w:t>din plata cuvenită pentru facturile fiscale înaintate;</w:t>
            </w:r>
          </w:p>
          <w:p w14:paraId="3A8DD87D" w14:textId="77777777" w:rsidR="00DA2E74" w:rsidRPr="00396DB6" w:rsidRDefault="00DA2E74" w:rsidP="00DA2E74">
            <w:pPr>
              <w:pStyle w:val="Listparagraf"/>
              <w:numPr>
                <w:ilvl w:val="3"/>
                <w:numId w:val="23"/>
              </w:numPr>
              <w:shd w:val="clear" w:color="auto" w:fill="FFFFFF" w:themeFill="background1"/>
              <w:tabs>
                <w:tab w:val="clear" w:pos="1134"/>
                <w:tab w:val="right" w:pos="284"/>
              </w:tabs>
              <w:ind w:left="0" w:hanging="25"/>
              <w:contextualSpacing/>
              <w:rPr>
                <w:b/>
                <w:sz w:val="20"/>
                <w:szCs w:val="20"/>
                <w:lang w:val="ro-MD"/>
              </w:rPr>
            </w:pPr>
            <w:r w:rsidRPr="00396DB6">
              <w:rPr>
                <w:b/>
                <w:sz w:val="20"/>
                <w:szCs w:val="20"/>
                <w:lang w:val="ro-MD" w:eastAsia="ru-RU"/>
              </w:rPr>
              <w:t>transfer la contul autorității contractante</w:t>
            </w:r>
            <w:r w:rsidRPr="00396DB6">
              <w:rPr>
                <w:sz w:val="20"/>
                <w:szCs w:val="20"/>
                <w:lang w:val="ro-MD" w:eastAsia="ru-RU"/>
              </w:rPr>
              <w:t xml:space="preserve"> (ordin de plată) conform următoarelor date</w:t>
            </w:r>
            <w:r w:rsidRPr="00396DB6">
              <w:rPr>
                <w:b/>
                <w:sz w:val="20"/>
                <w:szCs w:val="20"/>
                <w:lang w:val="ro-MD" w:eastAsia="ru-RU"/>
              </w:rPr>
              <w:t>:</w:t>
            </w:r>
          </w:p>
          <w:p w14:paraId="6EB70C6C" w14:textId="77777777" w:rsidR="00DA2E74" w:rsidRPr="00795452" w:rsidRDefault="00DA2E74" w:rsidP="00003BBF">
            <w:pPr>
              <w:shd w:val="clear" w:color="auto" w:fill="FFFFFF" w:themeFill="background1"/>
              <w:tabs>
                <w:tab w:val="right" w:pos="318"/>
              </w:tabs>
              <w:rPr>
                <w:sz w:val="20"/>
                <w:szCs w:val="20"/>
                <w:lang w:val="ro-MD" w:eastAsia="ru-RU"/>
              </w:rPr>
            </w:pPr>
            <w:r w:rsidRPr="00795452">
              <w:rPr>
                <w:sz w:val="20"/>
                <w:szCs w:val="20"/>
                <w:lang w:val="ro-MD" w:eastAsia="ru-RU"/>
              </w:rPr>
              <w:t>Beneficiarul plății: Inspectoratul General al Poliției de Frontieră al MAI</w:t>
            </w:r>
            <w:r w:rsidRPr="00795452">
              <w:rPr>
                <w:sz w:val="20"/>
                <w:szCs w:val="20"/>
                <w:lang w:val="ro-MD" w:eastAsia="ru-RU"/>
              </w:rPr>
              <w:br/>
              <w:t>Denumirea băncii: Ministerul Finanțelor – Trezoreria de Stat</w:t>
            </w:r>
            <w:r w:rsidRPr="00795452">
              <w:rPr>
                <w:sz w:val="20"/>
                <w:szCs w:val="20"/>
                <w:lang w:val="ro-MD" w:eastAsia="ru-RU"/>
              </w:rPr>
              <w:br/>
              <w:t>Cod fiscal: 1006601000196</w:t>
            </w:r>
            <w:r w:rsidRPr="00795452">
              <w:rPr>
                <w:sz w:val="20"/>
                <w:szCs w:val="20"/>
                <w:lang w:val="ro-MD" w:eastAsia="ru-RU"/>
              </w:rPr>
              <w:br/>
              <w:t>Cod bancar: TREZMD2X</w:t>
            </w:r>
          </w:p>
          <w:p w14:paraId="7F648357" w14:textId="77777777" w:rsidR="00DA2E74" w:rsidRPr="00795452" w:rsidRDefault="00DA2E74" w:rsidP="00003BBF">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 xml:space="preserve">Cod IBAN: </w:t>
            </w:r>
            <w:r w:rsidRPr="00795452">
              <w:rPr>
                <w:sz w:val="20"/>
                <w:szCs w:val="20"/>
                <w:u w:val="single"/>
                <w:lang w:val="ro-MD" w:eastAsia="ru-RU"/>
              </w:rPr>
              <w:t>MD57TRPCAA518440B00472AA</w:t>
            </w:r>
          </w:p>
          <w:p w14:paraId="4E0FA767" w14:textId="77777777" w:rsidR="00DA2E74" w:rsidRPr="00795452" w:rsidRDefault="00DA2E74" w:rsidP="00003BBF">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cu nota: „Garanția de bună execuție”</w:t>
            </w:r>
          </w:p>
          <w:p w14:paraId="4995EB91"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795452">
              <w:rPr>
                <w:rFonts w:eastAsia="PMingLiU"/>
                <w:b/>
                <w:sz w:val="20"/>
                <w:szCs w:val="20"/>
                <w:lang w:val="ro-MD"/>
              </w:rPr>
              <w:t>Termenul de valabilitate a garanţiei să fie valabilă pînă la data de 31.12.202</w:t>
            </w:r>
            <w:r>
              <w:rPr>
                <w:rFonts w:eastAsia="PMingLiU"/>
                <w:b/>
                <w:sz w:val="20"/>
                <w:szCs w:val="20"/>
                <w:lang w:val="ro-MD"/>
              </w:rPr>
              <w:t>7</w:t>
            </w:r>
            <w:r w:rsidRPr="00795452">
              <w:rPr>
                <w:rFonts w:eastAsia="PMingLiU"/>
                <w:b/>
                <w:sz w:val="20"/>
                <w:szCs w:val="20"/>
                <w:lang w:val="ro-MD"/>
              </w:rPr>
              <w:t xml:space="preserve">. </w:t>
            </w:r>
          </w:p>
        </w:tc>
        <w:tc>
          <w:tcPr>
            <w:tcW w:w="1696" w:type="dxa"/>
            <w:shd w:val="clear" w:color="auto" w:fill="auto"/>
            <w:vAlign w:val="center"/>
          </w:tcPr>
          <w:p w14:paraId="177AE8A7"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bl>
    <w:p w14:paraId="0B3C3F1D" w14:textId="2E16FFDB" w:rsidR="0019071C" w:rsidRPr="00FF430B" w:rsidRDefault="0019071C" w:rsidP="00196AB4">
      <w:pPr>
        <w:ind w:firstLine="709"/>
        <w:jc w:val="both"/>
        <w:rPr>
          <w:bCs/>
          <w:lang w:val="ro-MD"/>
        </w:rPr>
      </w:pP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2378B997" w14:textId="455333FE" w:rsidR="00B27D8B" w:rsidRDefault="00B27D8B" w:rsidP="00196AB4">
      <w:pPr>
        <w:jc w:val="both"/>
        <w:rPr>
          <w:b/>
          <w:lang w:val="ro-MD"/>
        </w:rPr>
      </w:pPr>
    </w:p>
    <w:p w14:paraId="56112218" w14:textId="0A1E3AE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r w:rsidR="00DE5FE9">
        <w:rPr>
          <w:rFonts w:ascii="Times New Roman" w:hAnsi="Times New Roman" w:cs="Times New Roman"/>
          <w:color w:val="auto"/>
          <w:lang w:val="ro-MD"/>
        </w:rPr>
        <w:t xml:space="preserve"> </w:t>
      </w:r>
      <w:r w:rsidR="00DE5FE9" w:rsidRPr="00DE5FE9">
        <w:rPr>
          <w:rFonts w:ascii="Times New Roman" w:hAnsi="Times New Roman" w:cs="Times New Roman"/>
          <w:color w:val="auto"/>
          <w:u w:val="single"/>
          <w:lang w:val="ro-MD"/>
        </w:rPr>
        <w:t>(se anexează)</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B06E0F">
          <w:footerReference w:type="first" r:id="rId12"/>
          <w:pgSz w:w="11906" w:h="16838" w:code="9"/>
          <w:pgMar w:top="737" w:right="737" w:bottom="737" w:left="1418" w:header="720" w:footer="510" w:gutter="0"/>
          <w:cols w:space="720"/>
          <w:titlePg/>
          <w:docGrid w:linePitch="326"/>
        </w:sectPr>
      </w:pPr>
    </w:p>
    <w:p w14:paraId="03C9BA25" w14:textId="74B9CBA9" w:rsidR="00892FAB" w:rsidRDefault="00892FAB" w:rsidP="00892FAB">
      <w:pPr>
        <w:tabs>
          <w:tab w:val="left" w:pos="1260"/>
        </w:tabs>
        <w:ind w:firstLine="720"/>
        <w:contextualSpacing/>
        <w:jc w:val="right"/>
        <w:rPr>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0A1B2C6B" w14:textId="77777777" w:rsidR="00B549CB" w:rsidRDefault="00B549CB" w:rsidP="00B549CB">
      <w:pPr>
        <w:jc w:val="right"/>
        <w:rPr>
          <w:noProof w:val="0"/>
          <w:lang w:val="ro-MD"/>
        </w:rPr>
      </w:pPr>
      <w:r>
        <w:rPr>
          <w:noProof w:val="0"/>
          <w:lang w:val="ro-MD"/>
        </w:rPr>
        <w:t>la Documentația standard</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904E2C">
      <w:pPr>
        <w:numPr>
          <w:ilvl w:val="0"/>
          <w:numId w:val="19"/>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FF663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FF663B">
        <w:tc>
          <w:tcPr>
            <w:tcW w:w="2553" w:type="pct"/>
          </w:tcPr>
          <w:p w14:paraId="15ED77EB" w14:textId="428DCBBA"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IDNO,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3DE79D8A"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00517C3A">
              <w:rPr>
                <w:noProof w:val="0"/>
                <w:lang w:val="en-US" w:eastAsia="ru-RU"/>
              </w:rPr>
              <w:t>,</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FF663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904E2C">
            <w:pPr>
              <w:numPr>
                <w:ilvl w:val="0"/>
                <w:numId w:val="21"/>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904E2C">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904E2C">
            <w:pPr>
              <w:numPr>
                <w:ilvl w:val="0"/>
                <w:numId w:val="21"/>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904E2C">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904E2C">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904E2C">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904E2C">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904E2C">
            <w:pPr>
              <w:numPr>
                <w:ilvl w:val="0"/>
                <w:numId w:val="20"/>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904E2C">
            <w:pPr>
              <w:numPr>
                <w:ilvl w:val="0"/>
                <w:numId w:val="20"/>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904E2C">
            <w:pPr>
              <w:numPr>
                <w:ilvl w:val="0"/>
                <w:numId w:val="20"/>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F29B85C"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904E2C">
            <w:pPr>
              <w:numPr>
                <w:ilvl w:val="0"/>
                <w:numId w:val="2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904E2C">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904E2C">
            <w:pPr>
              <w:numPr>
                <w:ilvl w:val="1"/>
                <w:numId w:val="18"/>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904E2C">
            <w:pPr>
              <w:numPr>
                <w:ilvl w:val="0"/>
                <w:numId w:val="1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904E2C">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904E2C">
            <w:pPr>
              <w:numPr>
                <w:ilvl w:val="0"/>
                <w:numId w:val="11"/>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FF663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FF663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FF663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FF663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FF663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FF663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FF663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FF663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FF663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FF663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t>Anexa nr. 27</w:t>
            </w:r>
          </w:p>
          <w:p w14:paraId="67860ED3" w14:textId="03E3DD03" w:rsidR="00B549CB" w:rsidRPr="00D23CBA" w:rsidRDefault="00D23CBA" w:rsidP="00B549CB">
            <w:pPr>
              <w:jc w:val="right"/>
              <w:rPr>
                <w:noProof w:val="0"/>
                <w:lang w:val="ro-MD"/>
              </w:rPr>
            </w:pPr>
            <w:r w:rsidRPr="00D23CBA">
              <w:rPr>
                <w:noProof w:val="0"/>
                <w:lang w:val="ro-MD"/>
              </w:rPr>
              <w:t>la Documentația standard</w:t>
            </w:r>
          </w:p>
          <w:p w14:paraId="1CF392FD" w14:textId="4309276D" w:rsidR="00D23CBA" w:rsidRPr="00D23CBA" w:rsidRDefault="00D23CBA" w:rsidP="00D23CBA">
            <w:pPr>
              <w:jc w:val="right"/>
              <w:rPr>
                <w:noProof w:val="0"/>
                <w:lang w:val="ro-MD"/>
              </w:rPr>
            </w:pP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FF663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FF663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373C5A">
                  <w:pPr>
                    <w:tabs>
                      <w:tab w:val="left" w:pos="1134"/>
                    </w:tabs>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FF663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FF6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3BDF053D" w14:textId="77777777" w:rsidR="00D23CBA" w:rsidRPr="00D23CBA" w:rsidRDefault="00D23CBA" w:rsidP="00D23CBA">
            <w:pPr>
              <w:jc w:val="both"/>
              <w:rPr>
                <w:lang w:val="ro-MD"/>
              </w:rPr>
            </w:pPr>
          </w:p>
        </w:tc>
      </w:tr>
    </w:tbl>
    <w:p w14:paraId="0CB2D087" w14:textId="0583410D" w:rsidR="001F6E5A" w:rsidRPr="00FF430B" w:rsidRDefault="001F6E5A" w:rsidP="00373C5A">
      <w:pPr>
        <w:spacing w:after="160" w:line="259" w:lineRule="auto"/>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C5097" w14:textId="77777777" w:rsidR="004628F3" w:rsidRDefault="004628F3" w:rsidP="00A20ACF">
      <w:r>
        <w:separator/>
      </w:r>
    </w:p>
  </w:endnote>
  <w:endnote w:type="continuationSeparator" w:id="0">
    <w:p w14:paraId="59827E23" w14:textId="77777777" w:rsidR="004628F3" w:rsidRDefault="004628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4628F3" w:rsidRDefault="004628F3"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4628F3" w:rsidRDefault="004628F3">
        <w:pPr>
          <w:pStyle w:val="Subsol"/>
          <w:jc w:val="right"/>
        </w:pPr>
        <w:r>
          <w:fldChar w:fldCharType="begin"/>
        </w:r>
        <w:r>
          <w:instrText xml:space="preserve"> PAGE   \* MERGEFORMAT </w:instrText>
        </w:r>
        <w:r>
          <w:fldChar w:fldCharType="separate"/>
        </w:r>
        <w:r>
          <w:t>60</w:t>
        </w:r>
        <w:r>
          <w:fldChar w:fldCharType="end"/>
        </w:r>
      </w:p>
    </w:sdtContent>
  </w:sdt>
  <w:p w14:paraId="075618FA" w14:textId="77777777" w:rsidR="004628F3" w:rsidRDefault="004628F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3CFAC" w14:textId="77777777" w:rsidR="004628F3" w:rsidRDefault="004628F3" w:rsidP="00A20ACF">
      <w:r>
        <w:separator/>
      </w:r>
    </w:p>
  </w:footnote>
  <w:footnote w:type="continuationSeparator" w:id="0">
    <w:p w14:paraId="23B140F0" w14:textId="77777777" w:rsidR="004628F3" w:rsidRDefault="004628F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161B8E"/>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6" w15:restartNumberingAfterBreak="0">
    <w:nsid w:val="07B60776"/>
    <w:multiLevelType w:val="hybridMultilevel"/>
    <w:tmpl w:val="395A7BCA"/>
    <w:lvl w:ilvl="0" w:tplc="7D70D514">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3F93D6A"/>
    <w:multiLevelType w:val="hybridMultilevel"/>
    <w:tmpl w:val="515E0752"/>
    <w:lvl w:ilvl="0" w:tplc="59A0E95E">
      <w:start w:val="20"/>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5" w15:restartNumberingAfterBreak="0">
    <w:nsid w:val="24A33AAF"/>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473321"/>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6DD7699"/>
    <w:multiLevelType w:val="hybridMultilevel"/>
    <w:tmpl w:val="0E74DE7A"/>
    <w:lvl w:ilvl="0" w:tplc="74EE695E">
      <w:start w:val="1"/>
      <w:numFmt w:val="bullet"/>
      <w:lvlText w:val=""/>
      <w:lvlJc w:val="left"/>
      <w:pPr>
        <w:tabs>
          <w:tab w:val="num" w:pos="644"/>
        </w:tabs>
        <w:ind w:left="624" w:hanging="340"/>
      </w:pPr>
      <w:rPr>
        <w:rFonts w:ascii="Symbol" w:hAnsi="Symbol" w:hint="default"/>
      </w:rPr>
    </w:lvl>
    <w:lvl w:ilvl="1" w:tplc="081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C91D37"/>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28" w15:restartNumberingAfterBreak="0">
    <w:nsid w:val="53425C82"/>
    <w:multiLevelType w:val="hybridMultilevel"/>
    <w:tmpl w:val="574C54EA"/>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C591547"/>
    <w:multiLevelType w:val="hybridMultilevel"/>
    <w:tmpl w:val="E40A088C"/>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3D94D9C"/>
    <w:multiLevelType w:val="multilevel"/>
    <w:tmpl w:val="FC1A2F4A"/>
    <w:lvl w:ilvl="0">
      <w:start w:val="1"/>
      <w:numFmt w:val="lowerLetter"/>
      <w:lvlText w:val="%1)"/>
      <w:lvlJc w:val="left"/>
      <w:pPr>
        <w:ind w:left="360" w:hanging="360"/>
      </w:pPr>
      <w:rPr>
        <w:rFonts w:hint="default"/>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98F4786"/>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37" w15:restartNumberingAfterBreak="0">
    <w:nsid w:val="7A2F1FCA"/>
    <w:multiLevelType w:val="hybridMultilevel"/>
    <w:tmpl w:val="395E4D96"/>
    <w:lvl w:ilvl="0" w:tplc="2E388A3A">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D822730"/>
    <w:multiLevelType w:val="hybridMultilevel"/>
    <w:tmpl w:val="201C12F0"/>
    <w:lvl w:ilvl="0" w:tplc="74EE695E">
      <w:start w:val="1"/>
      <w:numFmt w:val="bullet"/>
      <w:lvlText w:val=""/>
      <w:lvlJc w:val="left"/>
      <w:pPr>
        <w:tabs>
          <w:tab w:val="num" w:pos="644"/>
        </w:tabs>
        <w:ind w:left="624" w:hanging="34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83241500">
    <w:abstractNumId w:val="32"/>
  </w:num>
  <w:num w:numId="2" w16cid:durableId="59377532">
    <w:abstractNumId w:val="39"/>
  </w:num>
  <w:num w:numId="3" w16cid:durableId="528106266">
    <w:abstractNumId w:val="25"/>
  </w:num>
  <w:num w:numId="4" w16cid:durableId="245650781">
    <w:abstractNumId w:val="24"/>
  </w:num>
  <w:num w:numId="5" w16cid:durableId="860313896">
    <w:abstractNumId w:val="10"/>
  </w:num>
  <w:num w:numId="6" w16cid:durableId="730930710">
    <w:abstractNumId w:val="13"/>
  </w:num>
  <w:num w:numId="7" w16cid:durableId="459542574">
    <w:abstractNumId w:val="11"/>
  </w:num>
  <w:num w:numId="8" w16cid:durableId="878592486">
    <w:abstractNumId w:val="7"/>
  </w:num>
  <w:num w:numId="9" w16cid:durableId="1457215041">
    <w:abstractNumId w:val="17"/>
  </w:num>
  <w:num w:numId="10" w16cid:durableId="266079441">
    <w:abstractNumId w:val="23"/>
  </w:num>
  <w:num w:numId="11" w16cid:durableId="560212390">
    <w:abstractNumId w:val="22"/>
  </w:num>
  <w:num w:numId="12" w16cid:durableId="126558564">
    <w:abstractNumId w:val="8"/>
  </w:num>
  <w:num w:numId="13" w16cid:durableId="1503937029">
    <w:abstractNumId w:val="34"/>
  </w:num>
  <w:num w:numId="14" w16cid:durableId="1983806128">
    <w:abstractNumId w:val="30"/>
  </w:num>
  <w:num w:numId="15" w16cid:durableId="798568163">
    <w:abstractNumId w:val="9"/>
  </w:num>
  <w:num w:numId="16" w16cid:durableId="2004622615">
    <w:abstractNumId w:val="26"/>
  </w:num>
  <w:num w:numId="17" w16cid:durableId="1799640312">
    <w:abstractNumId w:val="12"/>
  </w:num>
  <w:num w:numId="18" w16cid:durableId="782649050">
    <w:abstractNumId w:val="29"/>
  </w:num>
  <w:num w:numId="19" w16cid:durableId="1635409070">
    <w:abstractNumId w:val="16"/>
  </w:num>
  <w:num w:numId="20" w16cid:durableId="1045524485">
    <w:abstractNumId w:val="18"/>
  </w:num>
  <w:num w:numId="21" w16cid:durableId="278217990">
    <w:abstractNumId w:val="35"/>
  </w:num>
  <w:num w:numId="22" w16cid:durableId="359084872">
    <w:abstractNumId w:val="20"/>
  </w:num>
  <w:num w:numId="23" w16cid:durableId="1071999098">
    <w:abstractNumId w:val="33"/>
  </w:num>
  <w:num w:numId="24" w16cid:durableId="155390136">
    <w:abstractNumId w:val="14"/>
  </w:num>
  <w:num w:numId="25" w16cid:durableId="251163881">
    <w:abstractNumId w:val="37"/>
  </w:num>
  <w:num w:numId="26" w16cid:durableId="1066801134">
    <w:abstractNumId w:val="21"/>
  </w:num>
  <w:num w:numId="27" w16cid:durableId="1472092651">
    <w:abstractNumId w:val="6"/>
  </w:num>
  <w:num w:numId="28" w16cid:durableId="818426851">
    <w:abstractNumId w:val="38"/>
  </w:num>
  <w:num w:numId="29" w16cid:durableId="538199916">
    <w:abstractNumId w:val="31"/>
  </w:num>
  <w:num w:numId="30" w16cid:durableId="1489439009">
    <w:abstractNumId w:val="27"/>
  </w:num>
  <w:num w:numId="31" w16cid:durableId="1845972033">
    <w:abstractNumId w:val="19"/>
  </w:num>
  <w:num w:numId="32" w16cid:durableId="1539008304">
    <w:abstractNumId w:val="36"/>
  </w:num>
  <w:num w:numId="33" w16cid:durableId="1589078885">
    <w:abstractNumId w:val="5"/>
  </w:num>
  <w:num w:numId="34" w16cid:durableId="1084692470">
    <w:abstractNumId w:val="28"/>
  </w:num>
  <w:num w:numId="35" w16cid:durableId="1246302665">
    <w:abstractNumId w:val="1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0B17"/>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9F1"/>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35146"/>
    <w:rsid w:val="00335CB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3C5A"/>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07AF"/>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28F3"/>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7C3A"/>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6E2D"/>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5563"/>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2A91"/>
    <w:rsid w:val="00843F26"/>
    <w:rsid w:val="008449C1"/>
    <w:rsid w:val="00844D3D"/>
    <w:rsid w:val="00845320"/>
    <w:rsid w:val="0084605E"/>
    <w:rsid w:val="008506F1"/>
    <w:rsid w:val="00850DBC"/>
    <w:rsid w:val="00851718"/>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418"/>
    <w:rsid w:val="008F57D7"/>
    <w:rsid w:val="008F5C61"/>
    <w:rsid w:val="008F5E7D"/>
    <w:rsid w:val="00900A76"/>
    <w:rsid w:val="00904E2C"/>
    <w:rsid w:val="00905255"/>
    <w:rsid w:val="00905325"/>
    <w:rsid w:val="009056E5"/>
    <w:rsid w:val="00905A43"/>
    <w:rsid w:val="00905E0C"/>
    <w:rsid w:val="00907166"/>
    <w:rsid w:val="0091097A"/>
    <w:rsid w:val="00911AC8"/>
    <w:rsid w:val="009157BF"/>
    <w:rsid w:val="00915AF5"/>
    <w:rsid w:val="00916065"/>
    <w:rsid w:val="009174E1"/>
    <w:rsid w:val="00920A78"/>
    <w:rsid w:val="00922793"/>
    <w:rsid w:val="00922F8A"/>
    <w:rsid w:val="00925C39"/>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7B60"/>
    <w:rsid w:val="00992766"/>
    <w:rsid w:val="0099381E"/>
    <w:rsid w:val="00993F1D"/>
    <w:rsid w:val="009947AD"/>
    <w:rsid w:val="009958BD"/>
    <w:rsid w:val="00995AF6"/>
    <w:rsid w:val="009960A5"/>
    <w:rsid w:val="0099678E"/>
    <w:rsid w:val="00997198"/>
    <w:rsid w:val="009A080A"/>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7E5"/>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2228"/>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575"/>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6014"/>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6E0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9CB"/>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2158"/>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2E74"/>
    <w:rsid w:val="00DA331F"/>
    <w:rsid w:val="00DA3C87"/>
    <w:rsid w:val="00DA5198"/>
    <w:rsid w:val="00DA6115"/>
    <w:rsid w:val="00DA661D"/>
    <w:rsid w:val="00DB0EE7"/>
    <w:rsid w:val="00DB2B83"/>
    <w:rsid w:val="00DB45B1"/>
    <w:rsid w:val="00DB5DCF"/>
    <w:rsid w:val="00DC1946"/>
    <w:rsid w:val="00DC250A"/>
    <w:rsid w:val="00DC6A83"/>
    <w:rsid w:val="00DC7A93"/>
    <w:rsid w:val="00DD155F"/>
    <w:rsid w:val="00DD1675"/>
    <w:rsid w:val="00DD49C8"/>
    <w:rsid w:val="00DD4A09"/>
    <w:rsid w:val="00DD5423"/>
    <w:rsid w:val="00DD5869"/>
    <w:rsid w:val="00DE01E7"/>
    <w:rsid w:val="00DE1F18"/>
    <w:rsid w:val="00DE2A2C"/>
    <w:rsid w:val="00DE3066"/>
    <w:rsid w:val="00DE37CF"/>
    <w:rsid w:val="00DE5104"/>
    <w:rsid w:val="00DE5987"/>
    <w:rsid w:val="00DE5FE9"/>
    <w:rsid w:val="00DE7422"/>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3E3"/>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5F0C"/>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3AB0"/>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663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List Paragraph2,Bullet Points,Liste Paragraf,Normal bullet 2,body 2,List Paragraph2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rsid w:val="00A20ACF"/>
    <w:rPr>
      <w:rFonts w:ascii="Tahoma" w:eastAsia="Times New Roman" w:hAnsi="Tahoma" w:cs="Tahoma"/>
      <w:sz w:val="16"/>
      <w:szCs w:val="16"/>
      <w:lang w:val="ru-RU" w:eastAsia="ru-RU"/>
    </w:rPr>
  </w:style>
  <w:style w:type="table" w:styleId="Tabelgril">
    <w:name w:val="Table Grid"/>
    <w:basedOn w:val="TabelNormal"/>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fCaracter">
    <w:name w:val="Listă paragraf Caracter"/>
    <w:aliases w:val="HotarirePunct1 Caracter,List Paragraph2 Caracter,Bullet Points Caracter,Liste Paragraf Caracter,Normal bullet 2 Caracter,body 2 Caracter,List Paragraph21 Caracter,List Paragraph1 Caracter"/>
    <w:link w:val="Listparagraf"/>
    <w:uiPriority w:val="34"/>
    <w:locked/>
    <w:rsid w:val="00335146"/>
    <w:rPr>
      <w:rFonts w:ascii="Times New Roman" w:eastAsia="Times New Roman" w:hAnsi="Times New Roman" w:cs="Times New Roman"/>
      <w:sz w:val="24"/>
      <w:szCs w:val="24"/>
      <w:lang w:val="en-US"/>
    </w:rPr>
  </w:style>
  <w:style w:type="character" w:customStyle="1" w:styleId="fontstyle21">
    <w:name w:val="fontstyle21"/>
    <w:rsid w:val="00DA2E74"/>
    <w:rPr>
      <w:rFonts w:ascii="TimesNewRomanPSMT" w:hAnsi="TimesNewRomanPSMT" w:hint="default"/>
      <w:b w:val="0"/>
      <w:bCs w:val="0"/>
      <w:i w:val="0"/>
      <w:iCs w:val="0"/>
      <w:color w:val="000000"/>
      <w:sz w:val="24"/>
      <w:szCs w:val="24"/>
    </w:rPr>
  </w:style>
  <w:style w:type="numbering" w:customStyle="1" w:styleId="FrListare1">
    <w:name w:val="Fără Listare1"/>
    <w:next w:val="FrListare"/>
    <w:uiPriority w:val="99"/>
    <w:semiHidden/>
    <w:unhideWhenUsed/>
    <w:rsid w:val="00DA2E74"/>
  </w:style>
  <w:style w:type="character" w:customStyle="1" w:styleId="a0">
    <w:name w:val="Основной шрифт"/>
    <w:uiPriority w:val="99"/>
    <w:rsid w:val="00DA2E74"/>
  </w:style>
  <w:style w:type="table" w:customStyle="1" w:styleId="TableGrid">
    <w:name w:val="TableGrid"/>
    <w:rsid w:val="00DA2E74"/>
    <w:pPr>
      <w:spacing w:after="0" w:line="240" w:lineRule="auto"/>
    </w:pPr>
    <w:rPr>
      <w:rFonts w:ascii="Calibri" w:eastAsia="Times New Roman" w:hAnsi="Calibri" w:cs="Times New Roman"/>
      <w:lang w:val="ru-RU" w:eastAsia="ru-RU"/>
    </w:rPr>
    <w:tblPr>
      <w:tblCellMar>
        <w:top w:w="0" w:type="dxa"/>
        <w:left w:w="0" w:type="dxa"/>
        <w:bottom w:w="0" w:type="dxa"/>
        <w:right w:w="0" w:type="dxa"/>
      </w:tblCellMar>
    </w:tblPr>
  </w:style>
  <w:style w:type="character" w:customStyle="1" w:styleId="Other">
    <w:name w:val="Other_"/>
    <w:link w:val="Other0"/>
    <w:rsid w:val="00DA2E74"/>
  </w:style>
  <w:style w:type="paragraph" w:customStyle="1" w:styleId="Other0">
    <w:name w:val="Other"/>
    <w:basedOn w:val="Normal"/>
    <w:link w:val="Other"/>
    <w:rsid w:val="00DA2E74"/>
    <w:pPr>
      <w:widowControl w:val="0"/>
    </w:pPr>
    <w:rPr>
      <w:rFonts w:asciiTheme="minorHAnsi" w:eastAsiaTheme="minorHAnsi" w:hAnsiTheme="minorHAnsi" w:cstheme="minorBidi"/>
      <w:noProof w:val="0"/>
      <w:sz w:val="22"/>
      <w:szCs w:val="22"/>
      <w:lang w:val="en-GB"/>
    </w:rPr>
  </w:style>
  <w:style w:type="paragraph" w:styleId="Frspaiere">
    <w:name w:val="No Spacing"/>
    <w:uiPriority w:val="1"/>
    <w:qFormat/>
    <w:rsid w:val="00DA2E74"/>
    <w:pPr>
      <w:spacing w:after="0" w:line="240" w:lineRule="auto"/>
    </w:pPr>
    <w:rPr>
      <w:rFonts w:ascii="Calibri" w:eastAsia="Calibri" w:hAnsi="Calibri" w:cs="Arial"/>
      <w:lang w:val="ru-RU"/>
    </w:rPr>
  </w:style>
  <w:style w:type="character" w:customStyle="1" w:styleId="y2iqfc">
    <w:name w:val="y2iqfc"/>
    <w:rsid w:val="00DA2E74"/>
  </w:style>
  <w:style w:type="numbering" w:customStyle="1" w:styleId="FrListare2">
    <w:name w:val="Fără Listare2"/>
    <w:next w:val="FrListare"/>
    <w:uiPriority w:val="99"/>
    <w:semiHidden/>
    <w:unhideWhenUsed/>
    <w:rsid w:val="00DC7A93"/>
  </w:style>
  <w:style w:type="numbering" w:customStyle="1" w:styleId="FrListare3">
    <w:name w:val="Fără Listare3"/>
    <w:next w:val="FrListare"/>
    <w:uiPriority w:val="99"/>
    <w:semiHidden/>
    <w:unhideWhenUsed/>
    <w:rsid w:val="00DE7422"/>
  </w:style>
  <w:style w:type="numbering" w:customStyle="1" w:styleId="FrListare4">
    <w:name w:val="Fără Listare4"/>
    <w:next w:val="FrListare"/>
    <w:uiPriority w:val="99"/>
    <w:semiHidden/>
    <w:unhideWhenUsed/>
    <w:rsid w:val="00987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DCD57-24EA-48FC-A264-2A5646DB5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63</Pages>
  <Words>27276</Words>
  <Characters>158203</Characters>
  <Application>Microsoft Office Word</Application>
  <DocSecurity>0</DocSecurity>
  <Lines>1318</Lines>
  <Paragraphs>370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29</cp:revision>
  <cp:lastPrinted>2021-06-01T11:52:00Z</cp:lastPrinted>
  <dcterms:created xsi:type="dcterms:W3CDTF">2026-02-19T08:09:00Z</dcterms:created>
  <dcterms:modified xsi:type="dcterms:W3CDTF">2026-07-29T12:41:00Z</dcterms:modified>
</cp:coreProperties>
</file>